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163cc" w14:textId="e1163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Қаржы министрлігі Мемлекеттік кірістер комитеті Мемлекеттік кірістер департаменттері аудандар, қалалар, қалалардағы аудандар бойынша, арнайы экономикалық аймақтардың аумағындағы мемлекеттік кірістер басқармалаларының, ережелерін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министрлігі Мемлекеттік кірістер комитеті төрағасының 2014 жылғы 7 қарашадағы № 26 бұйрығы. Қазақстан Республикасының Әділет министрлігінде 2014 жылы 11 қарашада № 9868 тіркелді. Күші жойылды - Қазақстан Республикасы Қаржы министрлігі Мемлекеттік кірістер комитеті төрағасының 2016 жылғы 7 қыркүйектегі № 523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министрлігі Мемлекеттік кірістер комитеті төрағасының 07.09.2016 </w:t>
      </w:r>
      <w:r>
        <w:rPr>
          <w:rFonts w:ascii="Times New Roman"/>
          <w:b w:val="false"/>
          <w:i w:val="false"/>
          <w:color w:val="ff0000"/>
          <w:sz w:val="28"/>
        </w:rPr>
        <w:t>№ 523</w:t>
      </w:r>
      <w:r>
        <w:rPr>
          <w:rFonts w:ascii="Times New Roman"/>
          <w:b w:val="false"/>
          <w:i w:val="false"/>
          <w:color w:val="ff0000"/>
          <w:sz w:val="28"/>
        </w:rPr>
        <w:t xml:space="preserve"> бұйрығымен.</w:t>
      </w:r>
      <w:r>
        <w:br/>
      </w:r>
      <w:r>
        <w:rPr>
          <w:rFonts w:ascii="Times New Roman"/>
          <w:b w:val="false"/>
          <w:i w:val="false"/>
          <w:color w:val="ff0000"/>
          <w:sz w:val="28"/>
        </w:rPr>
        <w:t xml:space="preserve">
      Ескерту. Тақырып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p>
    <w:p>
      <w:pPr>
        <w:spacing w:after="0"/>
        <w:ind w:left="0"/>
        <w:jc w:val="both"/>
      </w:pPr>
      <w:r>
        <w:rPr>
          <w:rFonts w:ascii="Times New Roman"/>
          <w:b w:val="false"/>
          <w:i w:val="false"/>
          <w:color w:val="000000"/>
          <w:sz w:val="28"/>
        </w:rPr>
        <w:t xml:space="preserve">
       "Қазақстан Республикасы Қаржы министрлігінің кейбір мәселелері туралы" Қазақстан Республикасы Үкіметінің 2014 жылғы 22 қыркүйектегі № 1000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9777 тіркелген, "Қазақстан Республикасы Қаржы министрлігінің Мемлекеттік кірістер комитетінің ережесін бекіту туралы" Қазақстан Республикасы Қаржы министрінің 2014 жылғы 26 қыркүйектегі № 417 </w:t>
      </w:r>
      <w:r>
        <w:rPr>
          <w:rFonts w:ascii="Times New Roman"/>
          <w:b w:val="false"/>
          <w:i w:val="false"/>
          <w:color w:val="000000"/>
          <w:sz w:val="28"/>
        </w:rPr>
        <w:t>бұйрығына</w:t>
      </w:r>
      <w:r>
        <w:rPr>
          <w:rFonts w:ascii="Times New Roman"/>
          <w:b w:val="false"/>
          <w:i w:val="false"/>
          <w:color w:val="000000"/>
          <w:sz w:val="28"/>
        </w:rPr>
        <w:t xml:space="preserve"> сәйкес </w:t>
      </w:r>
      <w:r>
        <w:rPr>
          <w:rFonts w:ascii="Times New Roman"/>
          <w:b/>
          <w:i w:val="false"/>
          <w:color w:val="000000"/>
          <w:sz w:val="28"/>
        </w:rPr>
        <w:t>БҰЙЫРАМЫН:</w:t>
      </w:r>
    </w:p>
    <w:bookmarkStart w:name="z2" w:id="0"/>
    <w:p>
      <w:pPr>
        <w:spacing w:after="0"/>
        <w:ind w:left="0"/>
        <w:jc w:val="both"/>
      </w:pPr>
      <w:r>
        <w:rPr>
          <w:rFonts w:ascii="Times New Roman"/>
          <w:b w:val="false"/>
          <w:i w:val="false"/>
          <w:color w:val="000000"/>
          <w:sz w:val="28"/>
        </w:rPr>
        <w:t xml:space="preserve">
      1. Қоса беріліп отырған: </w:t>
      </w:r>
    </w:p>
    <w:bookmarkEnd w:id="0"/>
    <w:bookmarkStart w:name="z3" w:id="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 туралы ережесі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w:t>
      </w:r>
    </w:p>
    <w:bookmarkEnd w:id="1"/>
    <w:bookmarkStart w:name="z4" w:id="2"/>
    <w:p>
      <w:pPr>
        <w:spacing w:after="0"/>
        <w:ind w:left="0"/>
        <w:jc w:val="both"/>
      </w:pPr>
      <w:r>
        <w:rPr>
          <w:rFonts w:ascii="Times New Roman"/>
          <w:b w:val="false"/>
          <w:i w:val="false"/>
          <w:color w:val="000000"/>
          <w:sz w:val="28"/>
        </w:rPr>
        <w:t xml:space="preserve">
      2)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туралы ережесі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w:t>
      </w:r>
    </w:p>
    <w:bookmarkEnd w:id="2"/>
    <w:bookmarkStart w:name="z5" w:id="3"/>
    <w:p>
      <w:pPr>
        <w:spacing w:after="0"/>
        <w:ind w:left="0"/>
        <w:jc w:val="both"/>
      </w:pPr>
      <w:r>
        <w:rPr>
          <w:rFonts w:ascii="Times New Roman"/>
          <w:b w:val="false"/>
          <w:i w:val="false"/>
          <w:color w:val="000000"/>
          <w:sz w:val="28"/>
        </w:rPr>
        <w:t xml:space="preserve">
      3)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туралы ережесі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w:t>
      </w:r>
    </w:p>
    <w:bookmarkEnd w:id="3"/>
    <w:bookmarkStart w:name="z6" w:id="4"/>
    <w:p>
      <w:pPr>
        <w:spacing w:after="0"/>
        <w:ind w:left="0"/>
        <w:jc w:val="both"/>
      </w:pPr>
      <w:r>
        <w:rPr>
          <w:rFonts w:ascii="Times New Roman"/>
          <w:b w:val="false"/>
          <w:i w:val="false"/>
          <w:color w:val="000000"/>
          <w:sz w:val="28"/>
        </w:rPr>
        <w:t xml:space="preserve">
      4)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туралы ережесі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w:t>
      </w:r>
    </w:p>
    <w:bookmarkEnd w:id="4"/>
    <w:bookmarkStart w:name="z7" w:id="5"/>
    <w:p>
      <w:pPr>
        <w:spacing w:after="0"/>
        <w:ind w:left="0"/>
        <w:jc w:val="both"/>
      </w:pPr>
      <w:r>
        <w:rPr>
          <w:rFonts w:ascii="Times New Roman"/>
          <w:b w:val="false"/>
          <w:i w:val="false"/>
          <w:color w:val="000000"/>
          <w:sz w:val="28"/>
        </w:rPr>
        <w:t xml:space="preserve">
      5)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туралы ережесі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w:t>
      </w:r>
    </w:p>
    <w:bookmarkEnd w:id="5"/>
    <w:bookmarkStart w:name="z8" w:id="6"/>
    <w:p>
      <w:pPr>
        <w:spacing w:after="0"/>
        <w:ind w:left="0"/>
        <w:jc w:val="both"/>
      </w:pPr>
      <w:r>
        <w:rPr>
          <w:rFonts w:ascii="Times New Roman"/>
          <w:b w:val="false"/>
          <w:i w:val="false"/>
          <w:color w:val="000000"/>
          <w:sz w:val="28"/>
        </w:rPr>
        <w:t xml:space="preserve">
      6)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туралы ережесі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w:t>
      </w:r>
    </w:p>
    <w:bookmarkEnd w:id="6"/>
    <w:bookmarkStart w:name="z9" w:id="7"/>
    <w:p>
      <w:pPr>
        <w:spacing w:after="0"/>
        <w:ind w:left="0"/>
        <w:jc w:val="both"/>
      </w:pPr>
      <w:r>
        <w:rPr>
          <w:rFonts w:ascii="Times New Roman"/>
          <w:b w:val="false"/>
          <w:i w:val="false"/>
          <w:color w:val="000000"/>
          <w:sz w:val="28"/>
        </w:rPr>
        <w:t xml:space="preserve">
      7)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туралы ережесі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w:t>
      </w:r>
    </w:p>
    <w:bookmarkEnd w:id="7"/>
    <w:bookmarkStart w:name="z10" w:id="8"/>
    <w:p>
      <w:pPr>
        <w:spacing w:after="0"/>
        <w:ind w:left="0"/>
        <w:jc w:val="both"/>
      </w:pPr>
      <w:r>
        <w:rPr>
          <w:rFonts w:ascii="Times New Roman"/>
          <w:b w:val="false"/>
          <w:i w:val="false"/>
          <w:color w:val="000000"/>
          <w:sz w:val="28"/>
        </w:rPr>
        <w:t xml:space="preserve">
      8)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туралы ережесі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 </w:t>
      </w:r>
    </w:p>
    <w:bookmarkEnd w:id="8"/>
    <w:bookmarkStart w:name="z11" w:id="9"/>
    <w:p>
      <w:pPr>
        <w:spacing w:after="0"/>
        <w:ind w:left="0"/>
        <w:jc w:val="both"/>
      </w:pPr>
      <w:r>
        <w:rPr>
          <w:rFonts w:ascii="Times New Roman"/>
          <w:b w:val="false"/>
          <w:i w:val="false"/>
          <w:color w:val="000000"/>
          <w:sz w:val="28"/>
        </w:rPr>
        <w:t xml:space="preserve">
      9) Қазақстан Республикасы Қаржы министрлiгiнiң Мемлекеттік кірістер комитеті Ақмола облысы бойынша Мемлекеттік кірістер департаментінің Егiндiкөл ауданы бойынша Мемлекеттік кірістер басқармасы туралы ережесі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 </w:t>
      </w:r>
    </w:p>
    <w:bookmarkEnd w:id="9"/>
    <w:bookmarkStart w:name="z12" w:id="10"/>
    <w:p>
      <w:pPr>
        <w:spacing w:after="0"/>
        <w:ind w:left="0"/>
        <w:jc w:val="both"/>
      </w:pPr>
      <w:r>
        <w:rPr>
          <w:rFonts w:ascii="Times New Roman"/>
          <w:b w:val="false"/>
          <w:i w:val="false"/>
          <w:color w:val="000000"/>
          <w:sz w:val="28"/>
        </w:rPr>
        <w:t xml:space="preserve">
      10)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туралы ережесі осы бұйрықтың </w:t>
      </w:r>
      <w:r>
        <w:rPr>
          <w:rFonts w:ascii="Times New Roman"/>
          <w:b w:val="false"/>
          <w:i w:val="false"/>
          <w:color w:val="000000"/>
          <w:sz w:val="28"/>
        </w:rPr>
        <w:t>10-қосымшасына</w:t>
      </w:r>
      <w:r>
        <w:rPr>
          <w:rFonts w:ascii="Times New Roman"/>
          <w:b w:val="false"/>
          <w:i w:val="false"/>
          <w:color w:val="000000"/>
          <w:sz w:val="28"/>
        </w:rPr>
        <w:t xml:space="preserve"> сәйкес; </w:t>
      </w:r>
    </w:p>
    <w:bookmarkEnd w:id="10"/>
    <w:bookmarkStart w:name="z13" w:id="11"/>
    <w:p>
      <w:pPr>
        <w:spacing w:after="0"/>
        <w:ind w:left="0"/>
        <w:jc w:val="both"/>
      </w:pPr>
      <w:r>
        <w:rPr>
          <w:rFonts w:ascii="Times New Roman"/>
          <w:b w:val="false"/>
          <w:i w:val="false"/>
          <w:color w:val="000000"/>
          <w:sz w:val="28"/>
        </w:rPr>
        <w:t xml:space="preserve">
      11)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туралы ережесі осы бұйрықтың </w:t>
      </w:r>
      <w:r>
        <w:rPr>
          <w:rFonts w:ascii="Times New Roman"/>
          <w:b w:val="false"/>
          <w:i w:val="false"/>
          <w:color w:val="000000"/>
          <w:sz w:val="28"/>
        </w:rPr>
        <w:t>11-қосымшасына</w:t>
      </w:r>
      <w:r>
        <w:rPr>
          <w:rFonts w:ascii="Times New Roman"/>
          <w:b w:val="false"/>
          <w:i w:val="false"/>
          <w:color w:val="000000"/>
          <w:sz w:val="28"/>
        </w:rPr>
        <w:t xml:space="preserve"> сәйкес; </w:t>
      </w:r>
    </w:p>
    <w:bookmarkEnd w:id="11"/>
    <w:bookmarkStart w:name="z14" w:id="12"/>
    <w:p>
      <w:pPr>
        <w:spacing w:after="0"/>
        <w:ind w:left="0"/>
        <w:jc w:val="both"/>
      </w:pPr>
      <w:r>
        <w:rPr>
          <w:rFonts w:ascii="Times New Roman"/>
          <w:b w:val="false"/>
          <w:i w:val="false"/>
          <w:color w:val="000000"/>
          <w:sz w:val="28"/>
        </w:rPr>
        <w:t xml:space="preserve">
      12)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туралы ережесі осы бұйрықтың </w:t>
      </w:r>
      <w:r>
        <w:rPr>
          <w:rFonts w:ascii="Times New Roman"/>
          <w:b w:val="false"/>
          <w:i w:val="false"/>
          <w:color w:val="000000"/>
          <w:sz w:val="28"/>
        </w:rPr>
        <w:t>12-қосымшасына</w:t>
      </w:r>
      <w:r>
        <w:rPr>
          <w:rFonts w:ascii="Times New Roman"/>
          <w:b w:val="false"/>
          <w:i w:val="false"/>
          <w:color w:val="000000"/>
          <w:sz w:val="28"/>
        </w:rPr>
        <w:t xml:space="preserve"> сәйкес; </w:t>
      </w:r>
    </w:p>
    <w:bookmarkEnd w:id="12"/>
    <w:bookmarkStart w:name="z15" w:id="13"/>
    <w:p>
      <w:pPr>
        <w:spacing w:after="0"/>
        <w:ind w:left="0"/>
        <w:jc w:val="both"/>
      </w:pPr>
      <w:r>
        <w:rPr>
          <w:rFonts w:ascii="Times New Roman"/>
          <w:b w:val="false"/>
          <w:i w:val="false"/>
          <w:color w:val="000000"/>
          <w:sz w:val="28"/>
        </w:rPr>
        <w:t xml:space="preserve">
      13)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туралы ережесі осы бұйрықтың </w:t>
      </w:r>
      <w:r>
        <w:rPr>
          <w:rFonts w:ascii="Times New Roman"/>
          <w:b w:val="false"/>
          <w:i w:val="false"/>
          <w:color w:val="000000"/>
          <w:sz w:val="28"/>
        </w:rPr>
        <w:t>13-қосымшасына</w:t>
      </w:r>
      <w:r>
        <w:rPr>
          <w:rFonts w:ascii="Times New Roman"/>
          <w:b w:val="false"/>
          <w:i w:val="false"/>
          <w:color w:val="000000"/>
          <w:sz w:val="28"/>
        </w:rPr>
        <w:t xml:space="preserve"> сәйкес; </w:t>
      </w:r>
    </w:p>
    <w:bookmarkEnd w:id="13"/>
    <w:bookmarkStart w:name="z16" w:id="14"/>
    <w:p>
      <w:pPr>
        <w:spacing w:after="0"/>
        <w:ind w:left="0"/>
        <w:jc w:val="both"/>
      </w:pPr>
      <w:r>
        <w:rPr>
          <w:rFonts w:ascii="Times New Roman"/>
          <w:b w:val="false"/>
          <w:i w:val="false"/>
          <w:color w:val="000000"/>
          <w:sz w:val="28"/>
        </w:rPr>
        <w:t xml:space="preserve">
      14)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туралы ережесі осы бұйрықтың </w:t>
      </w:r>
      <w:r>
        <w:rPr>
          <w:rFonts w:ascii="Times New Roman"/>
          <w:b w:val="false"/>
          <w:i w:val="false"/>
          <w:color w:val="000000"/>
          <w:sz w:val="28"/>
        </w:rPr>
        <w:t>14-қосымшасына</w:t>
      </w:r>
      <w:r>
        <w:rPr>
          <w:rFonts w:ascii="Times New Roman"/>
          <w:b w:val="false"/>
          <w:i w:val="false"/>
          <w:color w:val="000000"/>
          <w:sz w:val="28"/>
        </w:rPr>
        <w:t xml:space="preserve"> сәйкес; </w:t>
      </w:r>
    </w:p>
    <w:bookmarkEnd w:id="14"/>
    <w:bookmarkStart w:name="z17" w:id="15"/>
    <w:p>
      <w:pPr>
        <w:spacing w:after="0"/>
        <w:ind w:left="0"/>
        <w:jc w:val="both"/>
      </w:pPr>
      <w:r>
        <w:rPr>
          <w:rFonts w:ascii="Times New Roman"/>
          <w:b w:val="false"/>
          <w:i w:val="false"/>
          <w:color w:val="000000"/>
          <w:sz w:val="28"/>
        </w:rPr>
        <w:t xml:space="preserve">
      15) Қазақстан Республикасы Қаржы министрлiгiнiң Мемлекеттік кірістер комитеті Ақмола облысы бойынша Мемлекеттік кірістер департаментінің Есiл ауданы бойынша Мемлекеттік кірістер басқармасы туралы ережесі осы бұйрықтың </w:t>
      </w:r>
      <w:r>
        <w:rPr>
          <w:rFonts w:ascii="Times New Roman"/>
          <w:b w:val="false"/>
          <w:i w:val="false"/>
          <w:color w:val="000000"/>
          <w:sz w:val="28"/>
        </w:rPr>
        <w:t>15-қосымшасына</w:t>
      </w:r>
      <w:r>
        <w:rPr>
          <w:rFonts w:ascii="Times New Roman"/>
          <w:b w:val="false"/>
          <w:i w:val="false"/>
          <w:color w:val="000000"/>
          <w:sz w:val="28"/>
        </w:rPr>
        <w:t xml:space="preserve"> сәйкес; </w:t>
      </w:r>
    </w:p>
    <w:bookmarkEnd w:id="15"/>
    <w:bookmarkStart w:name="z18" w:id="16"/>
    <w:p>
      <w:pPr>
        <w:spacing w:after="0"/>
        <w:ind w:left="0"/>
        <w:jc w:val="both"/>
      </w:pPr>
      <w:r>
        <w:rPr>
          <w:rFonts w:ascii="Times New Roman"/>
          <w:b w:val="false"/>
          <w:i w:val="false"/>
          <w:color w:val="000000"/>
          <w:sz w:val="28"/>
        </w:rPr>
        <w:t xml:space="preserve">
      16)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туралы ережесі осы бұйрықтың </w:t>
      </w:r>
      <w:r>
        <w:rPr>
          <w:rFonts w:ascii="Times New Roman"/>
          <w:b w:val="false"/>
          <w:i w:val="false"/>
          <w:color w:val="000000"/>
          <w:sz w:val="28"/>
        </w:rPr>
        <w:t>16-қосымшасына</w:t>
      </w:r>
      <w:r>
        <w:rPr>
          <w:rFonts w:ascii="Times New Roman"/>
          <w:b w:val="false"/>
          <w:i w:val="false"/>
          <w:color w:val="000000"/>
          <w:sz w:val="28"/>
        </w:rPr>
        <w:t xml:space="preserve"> сәйкес; </w:t>
      </w:r>
    </w:p>
    <w:bookmarkEnd w:id="16"/>
    <w:bookmarkStart w:name="z19" w:id="17"/>
    <w:p>
      <w:pPr>
        <w:spacing w:after="0"/>
        <w:ind w:left="0"/>
        <w:jc w:val="both"/>
      </w:pPr>
      <w:r>
        <w:rPr>
          <w:rFonts w:ascii="Times New Roman"/>
          <w:b w:val="false"/>
          <w:i w:val="false"/>
          <w:color w:val="000000"/>
          <w:sz w:val="28"/>
        </w:rPr>
        <w:t xml:space="preserve">
      17) Қазақстан Республикасы Қаржы министрлiгiнiң Мемлекеттік кірістер комитеті Ақмола облысы бойынша Мемлекеттік кірістер департаментінің Зерендi ауданы бойынша Мемлекеттік кірістер басқармасы туралы ережесі осы бұйрықтың </w:t>
      </w:r>
      <w:r>
        <w:rPr>
          <w:rFonts w:ascii="Times New Roman"/>
          <w:b w:val="false"/>
          <w:i w:val="false"/>
          <w:color w:val="000000"/>
          <w:sz w:val="28"/>
        </w:rPr>
        <w:t>17-қосымшасына</w:t>
      </w:r>
      <w:r>
        <w:rPr>
          <w:rFonts w:ascii="Times New Roman"/>
          <w:b w:val="false"/>
          <w:i w:val="false"/>
          <w:color w:val="000000"/>
          <w:sz w:val="28"/>
        </w:rPr>
        <w:t xml:space="preserve"> сәйкес; </w:t>
      </w:r>
    </w:p>
    <w:bookmarkEnd w:id="17"/>
    <w:bookmarkStart w:name="z20" w:id="18"/>
    <w:p>
      <w:pPr>
        <w:spacing w:after="0"/>
        <w:ind w:left="0"/>
        <w:jc w:val="both"/>
      </w:pPr>
      <w:r>
        <w:rPr>
          <w:rFonts w:ascii="Times New Roman"/>
          <w:b w:val="false"/>
          <w:i w:val="false"/>
          <w:color w:val="000000"/>
          <w:sz w:val="28"/>
        </w:rPr>
        <w:t xml:space="preserve">
      18)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туралы ережесі осы бұйрықтың </w:t>
      </w:r>
      <w:r>
        <w:rPr>
          <w:rFonts w:ascii="Times New Roman"/>
          <w:b w:val="false"/>
          <w:i w:val="false"/>
          <w:color w:val="000000"/>
          <w:sz w:val="28"/>
        </w:rPr>
        <w:t>18-қосымшасына</w:t>
      </w:r>
      <w:r>
        <w:rPr>
          <w:rFonts w:ascii="Times New Roman"/>
          <w:b w:val="false"/>
          <w:i w:val="false"/>
          <w:color w:val="000000"/>
          <w:sz w:val="28"/>
        </w:rPr>
        <w:t xml:space="preserve"> сәйкес; </w:t>
      </w:r>
    </w:p>
    <w:bookmarkEnd w:id="18"/>
    <w:bookmarkStart w:name="z21" w:id="19"/>
    <w:p>
      <w:pPr>
        <w:spacing w:after="0"/>
        <w:ind w:left="0"/>
        <w:jc w:val="both"/>
      </w:pPr>
      <w:r>
        <w:rPr>
          <w:rFonts w:ascii="Times New Roman"/>
          <w:b w:val="false"/>
          <w:i w:val="false"/>
          <w:color w:val="000000"/>
          <w:sz w:val="28"/>
        </w:rPr>
        <w:t xml:space="preserve">
      19) Қазақстан Республикасы Қаржы министрлiгiнiң Мемлекеттік кірістер комитеті Ақмола облысы бойынша Мемлекеттік кірістер департаментінің Еңбекшiлдер ауданы бойынша Мемлекеттік кірістер басқармасы туралы ережесі осы бұйрықтың </w:t>
      </w:r>
      <w:r>
        <w:rPr>
          <w:rFonts w:ascii="Times New Roman"/>
          <w:b w:val="false"/>
          <w:i w:val="false"/>
          <w:color w:val="000000"/>
          <w:sz w:val="28"/>
        </w:rPr>
        <w:t>19-қосымшасына</w:t>
      </w:r>
      <w:r>
        <w:rPr>
          <w:rFonts w:ascii="Times New Roman"/>
          <w:b w:val="false"/>
          <w:i w:val="false"/>
          <w:color w:val="000000"/>
          <w:sz w:val="28"/>
        </w:rPr>
        <w:t xml:space="preserve"> сәйкес; </w:t>
      </w:r>
    </w:p>
    <w:bookmarkEnd w:id="19"/>
    <w:bookmarkStart w:name="z22" w:id="20"/>
    <w:p>
      <w:pPr>
        <w:spacing w:after="0"/>
        <w:ind w:left="0"/>
        <w:jc w:val="both"/>
      </w:pPr>
      <w:r>
        <w:rPr>
          <w:rFonts w:ascii="Times New Roman"/>
          <w:b w:val="false"/>
          <w:i w:val="false"/>
          <w:color w:val="000000"/>
          <w:sz w:val="28"/>
        </w:rPr>
        <w:t xml:space="preserve">
      20) Қазақстан Республикасы Қаржы министрлiгi Мемлекеттік кірістер комитетінiң Ақмола облысы бойынша Мемлекеттік кірістер департаментінің "Бурабай" Мемлекеттік кірістер басқармасы туралы ережесі осы бұйрықтың </w:t>
      </w:r>
      <w:r>
        <w:rPr>
          <w:rFonts w:ascii="Times New Roman"/>
          <w:b w:val="false"/>
          <w:i w:val="false"/>
          <w:color w:val="000000"/>
          <w:sz w:val="28"/>
        </w:rPr>
        <w:t>20-қосымшасына</w:t>
      </w:r>
      <w:r>
        <w:rPr>
          <w:rFonts w:ascii="Times New Roman"/>
          <w:b w:val="false"/>
          <w:i w:val="false"/>
          <w:color w:val="000000"/>
          <w:sz w:val="28"/>
        </w:rPr>
        <w:t xml:space="preserve"> сәйкес; </w:t>
      </w:r>
    </w:p>
    <w:bookmarkEnd w:id="20"/>
    <w:bookmarkStart w:name="z23" w:id="21"/>
    <w:p>
      <w:pPr>
        <w:spacing w:after="0"/>
        <w:ind w:left="0"/>
        <w:jc w:val="both"/>
      </w:pPr>
      <w:r>
        <w:rPr>
          <w:rFonts w:ascii="Times New Roman"/>
          <w:b w:val="false"/>
          <w:i w:val="false"/>
          <w:color w:val="000000"/>
          <w:sz w:val="28"/>
        </w:rPr>
        <w:t xml:space="preserve">
      21)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туралы ережесі осы бұйрықтың </w:t>
      </w:r>
      <w:r>
        <w:rPr>
          <w:rFonts w:ascii="Times New Roman"/>
          <w:b w:val="false"/>
          <w:i w:val="false"/>
          <w:color w:val="000000"/>
          <w:sz w:val="28"/>
        </w:rPr>
        <w:t>21-қосымшасына</w:t>
      </w:r>
      <w:r>
        <w:rPr>
          <w:rFonts w:ascii="Times New Roman"/>
          <w:b w:val="false"/>
          <w:i w:val="false"/>
          <w:color w:val="000000"/>
          <w:sz w:val="28"/>
        </w:rPr>
        <w:t xml:space="preserve"> сәйкес; </w:t>
      </w:r>
    </w:p>
    <w:bookmarkEnd w:id="21"/>
    <w:bookmarkStart w:name="z24" w:id="22"/>
    <w:p>
      <w:pPr>
        <w:spacing w:after="0"/>
        <w:ind w:left="0"/>
        <w:jc w:val="both"/>
      </w:pPr>
      <w:r>
        <w:rPr>
          <w:rFonts w:ascii="Times New Roman"/>
          <w:b w:val="false"/>
          <w:i w:val="false"/>
          <w:color w:val="000000"/>
          <w:sz w:val="28"/>
        </w:rPr>
        <w:t xml:space="preserve">
      22)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туралы ережесі осы бұйрықтың </w:t>
      </w:r>
      <w:r>
        <w:rPr>
          <w:rFonts w:ascii="Times New Roman"/>
          <w:b w:val="false"/>
          <w:i w:val="false"/>
          <w:color w:val="000000"/>
          <w:sz w:val="28"/>
        </w:rPr>
        <w:t>22-қосымшасына</w:t>
      </w:r>
      <w:r>
        <w:rPr>
          <w:rFonts w:ascii="Times New Roman"/>
          <w:b w:val="false"/>
          <w:i w:val="false"/>
          <w:color w:val="000000"/>
          <w:sz w:val="28"/>
        </w:rPr>
        <w:t xml:space="preserve"> сәйкес; </w:t>
      </w:r>
    </w:p>
    <w:bookmarkEnd w:id="22"/>
    <w:bookmarkStart w:name="z25" w:id="23"/>
    <w:p>
      <w:pPr>
        <w:spacing w:after="0"/>
        <w:ind w:left="0"/>
        <w:jc w:val="both"/>
      </w:pPr>
      <w:r>
        <w:rPr>
          <w:rFonts w:ascii="Times New Roman"/>
          <w:b w:val="false"/>
          <w:i w:val="false"/>
          <w:color w:val="000000"/>
          <w:sz w:val="28"/>
        </w:rPr>
        <w:t xml:space="preserve">
      23)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туралы ережесі осы бұйрықтың </w:t>
      </w:r>
      <w:r>
        <w:rPr>
          <w:rFonts w:ascii="Times New Roman"/>
          <w:b w:val="false"/>
          <w:i w:val="false"/>
          <w:color w:val="000000"/>
          <w:sz w:val="28"/>
        </w:rPr>
        <w:t>23-қосымшасына</w:t>
      </w:r>
      <w:r>
        <w:rPr>
          <w:rFonts w:ascii="Times New Roman"/>
          <w:b w:val="false"/>
          <w:i w:val="false"/>
          <w:color w:val="000000"/>
          <w:sz w:val="28"/>
        </w:rPr>
        <w:t xml:space="preserve"> сәйкес; </w:t>
      </w:r>
    </w:p>
    <w:bookmarkEnd w:id="23"/>
    <w:bookmarkStart w:name="z26" w:id="24"/>
    <w:p>
      <w:pPr>
        <w:spacing w:after="0"/>
        <w:ind w:left="0"/>
        <w:jc w:val="both"/>
      </w:pPr>
      <w:r>
        <w:rPr>
          <w:rFonts w:ascii="Times New Roman"/>
          <w:b w:val="false"/>
          <w:i w:val="false"/>
          <w:color w:val="000000"/>
          <w:sz w:val="28"/>
        </w:rPr>
        <w:t xml:space="preserve">
      24)Қазақстан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туралы ережесі осы бұйрықтың </w:t>
      </w:r>
      <w:r>
        <w:rPr>
          <w:rFonts w:ascii="Times New Roman"/>
          <w:b w:val="false"/>
          <w:i w:val="false"/>
          <w:color w:val="000000"/>
          <w:sz w:val="28"/>
        </w:rPr>
        <w:t>24-қосымшасына</w:t>
      </w:r>
      <w:r>
        <w:rPr>
          <w:rFonts w:ascii="Times New Roman"/>
          <w:b w:val="false"/>
          <w:i w:val="false"/>
          <w:color w:val="000000"/>
          <w:sz w:val="28"/>
        </w:rPr>
        <w:t xml:space="preserve"> сәйкес; </w:t>
      </w:r>
    </w:p>
    <w:bookmarkEnd w:id="24"/>
    <w:bookmarkStart w:name="z27" w:id="25"/>
    <w:p>
      <w:pPr>
        <w:spacing w:after="0"/>
        <w:ind w:left="0"/>
        <w:jc w:val="both"/>
      </w:pPr>
      <w:r>
        <w:rPr>
          <w:rFonts w:ascii="Times New Roman"/>
          <w:b w:val="false"/>
          <w:i w:val="false"/>
          <w:color w:val="000000"/>
          <w:sz w:val="28"/>
        </w:rPr>
        <w:t xml:space="preserve">
      25)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туралы ережесі осы бұйрықтың </w:t>
      </w:r>
      <w:r>
        <w:rPr>
          <w:rFonts w:ascii="Times New Roman"/>
          <w:b w:val="false"/>
          <w:i w:val="false"/>
          <w:color w:val="000000"/>
          <w:sz w:val="28"/>
        </w:rPr>
        <w:t>25-қосымшасына</w:t>
      </w:r>
      <w:r>
        <w:rPr>
          <w:rFonts w:ascii="Times New Roman"/>
          <w:b w:val="false"/>
          <w:i w:val="false"/>
          <w:color w:val="000000"/>
          <w:sz w:val="28"/>
        </w:rPr>
        <w:t xml:space="preserve"> сәйкес; </w:t>
      </w:r>
    </w:p>
    <w:bookmarkEnd w:id="25"/>
    <w:bookmarkStart w:name="z28" w:id="26"/>
    <w:p>
      <w:pPr>
        <w:spacing w:after="0"/>
        <w:ind w:left="0"/>
        <w:jc w:val="both"/>
      </w:pPr>
      <w:r>
        <w:rPr>
          <w:rFonts w:ascii="Times New Roman"/>
          <w:b w:val="false"/>
          <w:i w:val="false"/>
          <w:color w:val="000000"/>
          <w:sz w:val="28"/>
        </w:rPr>
        <w:t xml:space="preserve">
      26)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туралы ережесі осы бұйрықтың </w:t>
      </w:r>
      <w:r>
        <w:rPr>
          <w:rFonts w:ascii="Times New Roman"/>
          <w:b w:val="false"/>
          <w:i w:val="false"/>
          <w:color w:val="000000"/>
          <w:sz w:val="28"/>
        </w:rPr>
        <w:t>26-қосымшасына</w:t>
      </w:r>
      <w:r>
        <w:rPr>
          <w:rFonts w:ascii="Times New Roman"/>
          <w:b w:val="false"/>
          <w:i w:val="false"/>
          <w:color w:val="000000"/>
          <w:sz w:val="28"/>
        </w:rPr>
        <w:t xml:space="preserve"> сәйкес; </w:t>
      </w:r>
    </w:p>
    <w:bookmarkEnd w:id="26"/>
    <w:bookmarkStart w:name="z29" w:id="27"/>
    <w:p>
      <w:pPr>
        <w:spacing w:after="0"/>
        <w:ind w:left="0"/>
        <w:jc w:val="both"/>
      </w:pPr>
      <w:r>
        <w:rPr>
          <w:rFonts w:ascii="Times New Roman"/>
          <w:b w:val="false"/>
          <w:i w:val="false"/>
          <w:color w:val="000000"/>
          <w:sz w:val="28"/>
        </w:rPr>
        <w:t xml:space="preserve">
      27)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туралы ережесі осы бұйрықтың </w:t>
      </w:r>
      <w:r>
        <w:rPr>
          <w:rFonts w:ascii="Times New Roman"/>
          <w:b w:val="false"/>
          <w:i w:val="false"/>
          <w:color w:val="000000"/>
          <w:sz w:val="28"/>
        </w:rPr>
        <w:t>27-қосымшасына</w:t>
      </w:r>
      <w:r>
        <w:rPr>
          <w:rFonts w:ascii="Times New Roman"/>
          <w:b w:val="false"/>
          <w:i w:val="false"/>
          <w:color w:val="000000"/>
          <w:sz w:val="28"/>
        </w:rPr>
        <w:t xml:space="preserve"> сәйкес; </w:t>
      </w:r>
    </w:p>
    <w:bookmarkEnd w:id="27"/>
    <w:bookmarkStart w:name="z30" w:id="28"/>
    <w:p>
      <w:pPr>
        <w:spacing w:after="0"/>
        <w:ind w:left="0"/>
        <w:jc w:val="both"/>
      </w:pPr>
      <w:r>
        <w:rPr>
          <w:rFonts w:ascii="Times New Roman"/>
          <w:b w:val="false"/>
          <w:i w:val="false"/>
          <w:color w:val="000000"/>
          <w:sz w:val="28"/>
        </w:rPr>
        <w:t xml:space="preserve">
      28)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туралы ережесі осы бұйрықтың </w:t>
      </w:r>
      <w:r>
        <w:rPr>
          <w:rFonts w:ascii="Times New Roman"/>
          <w:b w:val="false"/>
          <w:i w:val="false"/>
          <w:color w:val="000000"/>
          <w:sz w:val="28"/>
        </w:rPr>
        <w:t>28-қосымшасына</w:t>
      </w:r>
      <w:r>
        <w:rPr>
          <w:rFonts w:ascii="Times New Roman"/>
          <w:b w:val="false"/>
          <w:i w:val="false"/>
          <w:color w:val="000000"/>
          <w:sz w:val="28"/>
        </w:rPr>
        <w:t xml:space="preserve"> сәйкес; </w:t>
      </w:r>
    </w:p>
    <w:bookmarkEnd w:id="28"/>
    <w:bookmarkStart w:name="z31" w:id="29"/>
    <w:p>
      <w:pPr>
        <w:spacing w:after="0"/>
        <w:ind w:left="0"/>
        <w:jc w:val="both"/>
      </w:pPr>
      <w:r>
        <w:rPr>
          <w:rFonts w:ascii="Times New Roman"/>
          <w:b w:val="false"/>
          <w:i w:val="false"/>
          <w:color w:val="000000"/>
          <w:sz w:val="28"/>
        </w:rPr>
        <w:t xml:space="preserve">
      29) Қазақстан Республикасы Қаржы министрлiгiнiң Мемлекеттік кірістер комитеті Ақтөбе облысы бойынша Мемлекеттік кірістер департаментінің Темiр ауданы бойынша Мемлекеттік кірістер басқармасы туралы ережесі осы бұйрықтың </w:t>
      </w:r>
      <w:r>
        <w:rPr>
          <w:rFonts w:ascii="Times New Roman"/>
          <w:b w:val="false"/>
          <w:i w:val="false"/>
          <w:color w:val="000000"/>
          <w:sz w:val="28"/>
        </w:rPr>
        <w:t>29-қосымшасына</w:t>
      </w:r>
      <w:r>
        <w:rPr>
          <w:rFonts w:ascii="Times New Roman"/>
          <w:b w:val="false"/>
          <w:i w:val="false"/>
          <w:color w:val="000000"/>
          <w:sz w:val="28"/>
        </w:rPr>
        <w:t xml:space="preserve"> сәйкес; </w:t>
      </w:r>
    </w:p>
    <w:bookmarkEnd w:id="29"/>
    <w:bookmarkStart w:name="z32" w:id="30"/>
    <w:p>
      <w:pPr>
        <w:spacing w:after="0"/>
        <w:ind w:left="0"/>
        <w:jc w:val="both"/>
      </w:pPr>
      <w:r>
        <w:rPr>
          <w:rFonts w:ascii="Times New Roman"/>
          <w:b w:val="false"/>
          <w:i w:val="false"/>
          <w:color w:val="000000"/>
          <w:sz w:val="28"/>
        </w:rPr>
        <w:t xml:space="preserve">
      30)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туралы ережесі осы бұйрықтың </w:t>
      </w:r>
      <w:r>
        <w:rPr>
          <w:rFonts w:ascii="Times New Roman"/>
          <w:b w:val="false"/>
          <w:i w:val="false"/>
          <w:color w:val="000000"/>
          <w:sz w:val="28"/>
        </w:rPr>
        <w:t>30-қосымшасына</w:t>
      </w:r>
      <w:r>
        <w:rPr>
          <w:rFonts w:ascii="Times New Roman"/>
          <w:b w:val="false"/>
          <w:i w:val="false"/>
          <w:color w:val="000000"/>
          <w:sz w:val="28"/>
        </w:rPr>
        <w:t xml:space="preserve"> сәйкес; </w:t>
      </w:r>
    </w:p>
    <w:bookmarkEnd w:id="30"/>
    <w:bookmarkStart w:name="z33" w:id="31"/>
    <w:p>
      <w:pPr>
        <w:spacing w:after="0"/>
        <w:ind w:left="0"/>
        <w:jc w:val="both"/>
      </w:pPr>
      <w:r>
        <w:rPr>
          <w:rFonts w:ascii="Times New Roman"/>
          <w:b w:val="false"/>
          <w:i w:val="false"/>
          <w:color w:val="000000"/>
          <w:sz w:val="28"/>
        </w:rPr>
        <w:t xml:space="preserve">
      31)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туралы ережесі осы бұйрықтың </w:t>
      </w:r>
      <w:r>
        <w:rPr>
          <w:rFonts w:ascii="Times New Roman"/>
          <w:b w:val="false"/>
          <w:i w:val="false"/>
          <w:color w:val="000000"/>
          <w:sz w:val="28"/>
        </w:rPr>
        <w:t>31-қосымшасына</w:t>
      </w:r>
      <w:r>
        <w:rPr>
          <w:rFonts w:ascii="Times New Roman"/>
          <w:b w:val="false"/>
          <w:i w:val="false"/>
          <w:color w:val="000000"/>
          <w:sz w:val="28"/>
        </w:rPr>
        <w:t xml:space="preserve"> сәйкес; </w:t>
      </w:r>
    </w:p>
    <w:bookmarkEnd w:id="31"/>
    <w:bookmarkStart w:name="z34" w:id="32"/>
    <w:p>
      <w:pPr>
        <w:spacing w:after="0"/>
        <w:ind w:left="0"/>
        <w:jc w:val="both"/>
      </w:pPr>
      <w:r>
        <w:rPr>
          <w:rFonts w:ascii="Times New Roman"/>
          <w:b w:val="false"/>
          <w:i w:val="false"/>
          <w:color w:val="000000"/>
          <w:sz w:val="28"/>
        </w:rPr>
        <w:t xml:space="preserve">
      32)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туралы ережесі осы бұйрықтың </w:t>
      </w:r>
      <w:r>
        <w:rPr>
          <w:rFonts w:ascii="Times New Roman"/>
          <w:b w:val="false"/>
          <w:i w:val="false"/>
          <w:color w:val="000000"/>
          <w:sz w:val="28"/>
        </w:rPr>
        <w:t>32-қосымшасына</w:t>
      </w:r>
      <w:r>
        <w:rPr>
          <w:rFonts w:ascii="Times New Roman"/>
          <w:b w:val="false"/>
          <w:i w:val="false"/>
          <w:color w:val="000000"/>
          <w:sz w:val="28"/>
        </w:rPr>
        <w:t xml:space="preserve"> сәйкес; </w:t>
      </w:r>
    </w:p>
    <w:bookmarkEnd w:id="32"/>
    <w:bookmarkStart w:name="z35" w:id="33"/>
    <w:p>
      <w:pPr>
        <w:spacing w:after="0"/>
        <w:ind w:left="0"/>
        <w:jc w:val="both"/>
      </w:pPr>
      <w:r>
        <w:rPr>
          <w:rFonts w:ascii="Times New Roman"/>
          <w:b w:val="false"/>
          <w:i w:val="false"/>
          <w:color w:val="000000"/>
          <w:sz w:val="28"/>
        </w:rPr>
        <w:t xml:space="preserve">
      33)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туралы ережесі осы бұйрықтың </w:t>
      </w:r>
      <w:r>
        <w:rPr>
          <w:rFonts w:ascii="Times New Roman"/>
          <w:b w:val="false"/>
          <w:i w:val="false"/>
          <w:color w:val="000000"/>
          <w:sz w:val="28"/>
        </w:rPr>
        <w:t>33-қосымшасына</w:t>
      </w:r>
      <w:r>
        <w:rPr>
          <w:rFonts w:ascii="Times New Roman"/>
          <w:b w:val="false"/>
          <w:i w:val="false"/>
          <w:color w:val="000000"/>
          <w:sz w:val="28"/>
        </w:rPr>
        <w:t xml:space="preserve"> сәйкес; </w:t>
      </w:r>
    </w:p>
    <w:bookmarkEnd w:id="33"/>
    <w:bookmarkStart w:name="z36" w:id="34"/>
    <w:p>
      <w:pPr>
        <w:spacing w:after="0"/>
        <w:ind w:left="0"/>
        <w:jc w:val="both"/>
      </w:pPr>
      <w:r>
        <w:rPr>
          <w:rFonts w:ascii="Times New Roman"/>
          <w:b w:val="false"/>
          <w:i w:val="false"/>
          <w:color w:val="000000"/>
          <w:sz w:val="28"/>
        </w:rPr>
        <w:t xml:space="preserve">
      34) Қазақстан Республикасы Қаржы министрлiгiнiң Мемлекеттік кірістер комитеті Алматы облысы бойынша Мемлекеттік кірістер департаментінің Талдықорған қаласы бойынша Мемлекеттік кірістер басқармасы туралы ережесі осы бұйрықтың </w:t>
      </w:r>
      <w:r>
        <w:rPr>
          <w:rFonts w:ascii="Times New Roman"/>
          <w:b w:val="false"/>
          <w:i w:val="false"/>
          <w:color w:val="000000"/>
          <w:sz w:val="28"/>
        </w:rPr>
        <w:t>34-қосымшасына</w:t>
      </w:r>
      <w:r>
        <w:rPr>
          <w:rFonts w:ascii="Times New Roman"/>
          <w:b w:val="false"/>
          <w:i w:val="false"/>
          <w:color w:val="000000"/>
          <w:sz w:val="28"/>
        </w:rPr>
        <w:t xml:space="preserve"> сәйкес; </w:t>
      </w:r>
    </w:p>
    <w:bookmarkEnd w:id="34"/>
    <w:bookmarkStart w:name="z37" w:id="35"/>
    <w:p>
      <w:pPr>
        <w:spacing w:after="0"/>
        <w:ind w:left="0"/>
        <w:jc w:val="both"/>
      </w:pPr>
      <w:r>
        <w:rPr>
          <w:rFonts w:ascii="Times New Roman"/>
          <w:b w:val="false"/>
          <w:i w:val="false"/>
          <w:color w:val="000000"/>
          <w:sz w:val="28"/>
        </w:rPr>
        <w:t xml:space="preserve">
      35) Қазақстан Республикасы Қаржы министрлiгiнiң Мемлекеттік кірістер комитеті Алматы облысы бойынша Мемлекеттік кірістер департаментінің Қапшағай қаласы бойынша Мемлекеттік кірістер басқармасы туралы ережесі осы бұйрықтың </w:t>
      </w:r>
      <w:r>
        <w:rPr>
          <w:rFonts w:ascii="Times New Roman"/>
          <w:b w:val="false"/>
          <w:i w:val="false"/>
          <w:color w:val="000000"/>
          <w:sz w:val="28"/>
        </w:rPr>
        <w:t>35-қосымшасына</w:t>
      </w:r>
      <w:r>
        <w:rPr>
          <w:rFonts w:ascii="Times New Roman"/>
          <w:b w:val="false"/>
          <w:i w:val="false"/>
          <w:color w:val="000000"/>
          <w:sz w:val="28"/>
        </w:rPr>
        <w:t xml:space="preserve"> сәйкес; </w:t>
      </w:r>
    </w:p>
    <w:bookmarkEnd w:id="35"/>
    <w:bookmarkStart w:name="z38" w:id="36"/>
    <w:p>
      <w:pPr>
        <w:spacing w:after="0"/>
        <w:ind w:left="0"/>
        <w:jc w:val="both"/>
      </w:pPr>
      <w:r>
        <w:rPr>
          <w:rFonts w:ascii="Times New Roman"/>
          <w:b w:val="false"/>
          <w:i w:val="false"/>
          <w:color w:val="000000"/>
          <w:sz w:val="28"/>
        </w:rPr>
        <w:t xml:space="preserve">
      36) Қазақстан Республикасы Қаржы министрлiгiнiң Мемлекеттік кірістер комитеті Алматы облысы бойынша Мемлекеттік кірістер департаментінің Текелi қаласы бойынша Мемлекеттік кірістер басқармасы туралы ережесі осы бұйрықтың </w:t>
      </w:r>
      <w:r>
        <w:rPr>
          <w:rFonts w:ascii="Times New Roman"/>
          <w:b w:val="false"/>
          <w:i w:val="false"/>
          <w:color w:val="000000"/>
          <w:sz w:val="28"/>
        </w:rPr>
        <w:t>36-қосымшасына</w:t>
      </w:r>
      <w:r>
        <w:rPr>
          <w:rFonts w:ascii="Times New Roman"/>
          <w:b w:val="false"/>
          <w:i w:val="false"/>
          <w:color w:val="000000"/>
          <w:sz w:val="28"/>
        </w:rPr>
        <w:t xml:space="preserve"> сәйкес; </w:t>
      </w:r>
    </w:p>
    <w:bookmarkEnd w:id="36"/>
    <w:bookmarkStart w:name="z39" w:id="37"/>
    <w:p>
      <w:pPr>
        <w:spacing w:after="0"/>
        <w:ind w:left="0"/>
        <w:jc w:val="both"/>
      </w:pPr>
      <w:r>
        <w:rPr>
          <w:rFonts w:ascii="Times New Roman"/>
          <w:b w:val="false"/>
          <w:i w:val="false"/>
          <w:color w:val="000000"/>
          <w:sz w:val="28"/>
        </w:rPr>
        <w:t xml:space="preserve">
      37)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туралы ережесі осы бұйрықтың </w:t>
      </w:r>
      <w:r>
        <w:rPr>
          <w:rFonts w:ascii="Times New Roman"/>
          <w:b w:val="false"/>
          <w:i w:val="false"/>
          <w:color w:val="000000"/>
          <w:sz w:val="28"/>
        </w:rPr>
        <w:t>37-қосымшасына</w:t>
      </w:r>
      <w:r>
        <w:rPr>
          <w:rFonts w:ascii="Times New Roman"/>
          <w:b w:val="false"/>
          <w:i w:val="false"/>
          <w:color w:val="000000"/>
          <w:sz w:val="28"/>
        </w:rPr>
        <w:t xml:space="preserve"> сәйкес; </w:t>
      </w:r>
    </w:p>
    <w:bookmarkEnd w:id="37"/>
    <w:bookmarkStart w:name="z40" w:id="38"/>
    <w:p>
      <w:pPr>
        <w:spacing w:after="0"/>
        <w:ind w:left="0"/>
        <w:jc w:val="both"/>
      </w:pPr>
      <w:r>
        <w:rPr>
          <w:rFonts w:ascii="Times New Roman"/>
          <w:b w:val="false"/>
          <w:i w:val="false"/>
          <w:color w:val="000000"/>
          <w:sz w:val="28"/>
        </w:rPr>
        <w:t xml:space="preserve">
      38)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туралы ережесі осы бұйрықтың </w:t>
      </w:r>
      <w:r>
        <w:rPr>
          <w:rFonts w:ascii="Times New Roman"/>
          <w:b w:val="false"/>
          <w:i w:val="false"/>
          <w:color w:val="000000"/>
          <w:sz w:val="28"/>
        </w:rPr>
        <w:t>38-қосымшасына</w:t>
      </w:r>
      <w:r>
        <w:rPr>
          <w:rFonts w:ascii="Times New Roman"/>
          <w:b w:val="false"/>
          <w:i w:val="false"/>
          <w:color w:val="000000"/>
          <w:sz w:val="28"/>
        </w:rPr>
        <w:t xml:space="preserve"> сәйкес; </w:t>
      </w:r>
    </w:p>
    <w:bookmarkEnd w:id="38"/>
    <w:bookmarkStart w:name="z41" w:id="39"/>
    <w:p>
      <w:pPr>
        <w:spacing w:after="0"/>
        <w:ind w:left="0"/>
        <w:jc w:val="both"/>
      </w:pPr>
      <w:r>
        <w:rPr>
          <w:rFonts w:ascii="Times New Roman"/>
          <w:b w:val="false"/>
          <w:i w:val="false"/>
          <w:color w:val="000000"/>
          <w:sz w:val="28"/>
        </w:rPr>
        <w:t xml:space="preserve">
      39) Қазақстан Республикасы Қаржы министрлiгiнiң Мемлекеттік кірістер комитеті Алматы облысы бойынша Мемлекеттік кірістер департаментінің Iле ауданы бойынша Мемлекеттік кірістер басқармасы туралы ережесі осы бұйрықтың </w:t>
      </w:r>
      <w:r>
        <w:rPr>
          <w:rFonts w:ascii="Times New Roman"/>
          <w:b w:val="false"/>
          <w:i w:val="false"/>
          <w:color w:val="000000"/>
          <w:sz w:val="28"/>
        </w:rPr>
        <w:t>39-қосымшасына</w:t>
      </w:r>
      <w:r>
        <w:rPr>
          <w:rFonts w:ascii="Times New Roman"/>
          <w:b w:val="false"/>
          <w:i w:val="false"/>
          <w:color w:val="000000"/>
          <w:sz w:val="28"/>
        </w:rPr>
        <w:t xml:space="preserve"> сәйкес; </w:t>
      </w:r>
    </w:p>
    <w:bookmarkEnd w:id="39"/>
    <w:bookmarkStart w:name="z42" w:id="40"/>
    <w:p>
      <w:pPr>
        <w:spacing w:after="0"/>
        <w:ind w:left="0"/>
        <w:jc w:val="both"/>
      </w:pPr>
      <w:r>
        <w:rPr>
          <w:rFonts w:ascii="Times New Roman"/>
          <w:b w:val="false"/>
          <w:i w:val="false"/>
          <w:color w:val="000000"/>
          <w:sz w:val="28"/>
        </w:rPr>
        <w:t xml:space="preserve">
      40)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туралы ережесі осы бұйрықтың </w:t>
      </w:r>
      <w:r>
        <w:rPr>
          <w:rFonts w:ascii="Times New Roman"/>
          <w:b w:val="false"/>
          <w:i w:val="false"/>
          <w:color w:val="000000"/>
          <w:sz w:val="28"/>
        </w:rPr>
        <w:t>40-қосымшасына</w:t>
      </w:r>
      <w:r>
        <w:rPr>
          <w:rFonts w:ascii="Times New Roman"/>
          <w:b w:val="false"/>
          <w:i w:val="false"/>
          <w:color w:val="000000"/>
          <w:sz w:val="28"/>
        </w:rPr>
        <w:t xml:space="preserve"> сәйкес; </w:t>
      </w:r>
    </w:p>
    <w:bookmarkEnd w:id="40"/>
    <w:bookmarkStart w:name="z43" w:id="41"/>
    <w:p>
      <w:pPr>
        <w:spacing w:after="0"/>
        <w:ind w:left="0"/>
        <w:jc w:val="both"/>
      </w:pPr>
      <w:r>
        <w:rPr>
          <w:rFonts w:ascii="Times New Roman"/>
          <w:b w:val="false"/>
          <w:i w:val="false"/>
          <w:color w:val="000000"/>
          <w:sz w:val="28"/>
        </w:rPr>
        <w:t xml:space="preserve">
      41)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туралы ережесі осы бұйрықтың </w:t>
      </w:r>
      <w:r>
        <w:rPr>
          <w:rFonts w:ascii="Times New Roman"/>
          <w:b w:val="false"/>
          <w:i w:val="false"/>
          <w:color w:val="000000"/>
          <w:sz w:val="28"/>
        </w:rPr>
        <w:t>41-қосымшасына</w:t>
      </w:r>
      <w:r>
        <w:rPr>
          <w:rFonts w:ascii="Times New Roman"/>
          <w:b w:val="false"/>
          <w:i w:val="false"/>
          <w:color w:val="000000"/>
          <w:sz w:val="28"/>
        </w:rPr>
        <w:t xml:space="preserve"> сәйкес; </w:t>
      </w:r>
    </w:p>
    <w:bookmarkEnd w:id="41"/>
    <w:bookmarkStart w:name="z44" w:id="42"/>
    <w:p>
      <w:pPr>
        <w:spacing w:after="0"/>
        <w:ind w:left="0"/>
        <w:jc w:val="both"/>
      </w:pPr>
      <w:r>
        <w:rPr>
          <w:rFonts w:ascii="Times New Roman"/>
          <w:b w:val="false"/>
          <w:i w:val="false"/>
          <w:color w:val="000000"/>
          <w:sz w:val="28"/>
        </w:rPr>
        <w:t xml:space="preserve">
      42)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туралы ережесі осы бұйрықтың </w:t>
      </w:r>
      <w:r>
        <w:rPr>
          <w:rFonts w:ascii="Times New Roman"/>
          <w:b w:val="false"/>
          <w:i w:val="false"/>
          <w:color w:val="000000"/>
          <w:sz w:val="28"/>
        </w:rPr>
        <w:t>42-қосымшасына</w:t>
      </w:r>
      <w:r>
        <w:rPr>
          <w:rFonts w:ascii="Times New Roman"/>
          <w:b w:val="false"/>
          <w:i w:val="false"/>
          <w:color w:val="000000"/>
          <w:sz w:val="28"/>
        </w:rPr>
        <w:t xml:space="preserve"> сәйкес </w:t>
      </w:r>
    </w:p>
    <w:bookmarkEnd w:id="42"/>
    <w:bookmarkStart w:name="z45" w:id="43"/>
    <w:p>
      <w:pPr>
        <w:spacing w:after="0"/>
        <w:ind w:left="0"/>
        <w:jc w:val="both"/>
      </w:pPr>
      <w:r>
        <w:rPr>
          <w:rFonts w:ascii="Times New Roman"/>
          <w:b w:val="false"/>
          <w:i w:val="false"/>
          <w:color w:val="000000"/>
          <w:sz w:val="28"/>
        </w:rPr>
        <w:t xml:space="preserve">
      43)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туралы ережесі осы бұйрықтың </w:t>
      </w:r>
      <w:r>
        <w:rPr>
          <w:rFonts w:ascii="Times New Roman"/>
          <w:b w:val="false"/>
          <w:i w:val="false"/>
          <w:color w:val="000000"/>
          <w:sz w:val="28"/>
        </w:rPr>
        <w:t>43-қосымшасына</w:t>
      </w:r>
      <w:r>
        <w:rPr>
          <w:rFonts w:ascii="Times New Roman"/>
          <w:b w:val="false"/>
          <w:i w:val="false"/>
          <w:color w:val="000000"/>
          <w:sz w:val="28"/>
        </w:rPr>
        <w:t xml:space="preserve"> сәйкес; </w:t>
      </w:r>
    </w:p>
    <w:bookmarkEnd w:id="43"/>
    <w:bookmarkStart w:name="z46" w:id="44"/>
    <w:p>
      <w:pPr>
        <w:spacing w:after="0"/>
        <w:ind w:left="0"/>
        <w:jc w:val="both"/>
      </w:pPr>
      <w:r>
        <w:rPr>
          <w:rFonts w:ascii="Times New Roman"/>
          <w:b w:val="false"/>
          <w:i w:val="false"/>
          <w:color w:val="000000"/>
          <w:sz w:val="28"/>
        </w:rPr>
        <w:t xml:space="preserve">
      44) Қазақстан Республикасы Қаржы министрлiгiнiң Мемлекеттік кірістер комитеті Алматы облысы бойынша Мемлекеттік кірістер департаментінің Еңбекшiқазақ ауданы бойынша Мемлекеттік кірістер басқармасы туралы ережесі осы бұйрықтың </w:t>
      </w:r>
      <w:r>
        <w:rPr>
          <w:rFonts w:ascii="Times New Roman"/>
          <w:b w:val="false"/>
          <w:i w:val="false"/>
          <w:color w:val="000000"/>
          <w:sz w:val="28"/>
        </w:rPr>
        <w:t>44-қосымшасына</w:t>
      </w:r>
      <w:r>
        <w:rPr>
          <w:rFonts w:ascii="Times New Roman"/>
          <w:b w:val="false"/>
          <w:i w:val="false"/>
          <w:color w:val="000000"/>
          <w:sz w:val="28"/>
        </w:rPr>
        <w:t xml:space="preserve"> сәйкес; </w:t>
      </w:r>
    </w:p>
    <w:bookmarkEnd w:id="44"/>
    <w:bookmarkStart w:name="z47" w:id="45"/>
    <w:p>
      <w:pPr>
        <w:spacing w:after="0"/>
        <w:ind w:left="0"/>
        <w:jc w:val="both"/>
      </w:pPr>
      <w:r>
        <w:rPr>
          <w:rFonts w:ascii="Times New Roman"/>
          <w:b w:val="false"/>
          <w:i w:val="false"/>
          <w:color w:val="000000"/>
          <w:sz w:val="28"/>
        </w:rPr>
        <w:t xml:space="preserve">
      45) Қазақстан Республикасы Қаржы министрлiгiнiң Мемлекеттік кірістер комитеті Алматы облысы бойынша Мемлекеттік кірістер департаментінің Ақсу ауданы бойынша Мемлекеттік кірістер басқармасы туралы ережесі осы бұйрықтың </w:t>
      </w:r>
      <w:r>
        <w:rPr>
          <w:rFonts w:ascii="Times New Roman"/>
          <w:b w:val="false"/>
          <w:i w:val="false"/>
          <w:color w:val="000000"/>
          <w:sz w:val="28"/>
        </w:rPr>
        <w:t>45-қосымшасына</w:t>
      </w:r>
      <w:r>
        <w:rPr>
          <w:rFonts w:ascii="Times New Roman"/>
          <w:b w:val="false"/>
          <w:i w:val="false"/>
          <w:color w:val="000000"/>
          <w:sz w:val="28"/>
        </w:rPr>
        <w:t xml:space="preserve"> сәйкес; </w:t>
      </w:r>
    </w:p>
    <w:bookmarkEnd w:id="45"/>
    <w:bookmarkStart w:name="z48" w:id="46"/>
    <w:p>
      <w:pPr>
        <w:spacing w:after="0"/>
        <w:ind w:left="0"/>
        <w:jc w:val="both"/>
      </w:pPr>
      <w:r>
        <w:rPr>
          <w:rFonts w:ascii="Times New Roman"/>
          <w:b w:val="false"/>
          <w:i w:val="false"/>
          <w:color w:val="000000"/>
          <w:sz w:val="28"/>
        </w:rPr>
        <w:t xml:space="preserve">
      46) Қазақстан Республикасы Қаржы министрлiгiнiң Мемлекеттік кірістер комитеті Алматы облысы бойынша Мемлекеттік кірістер департаментінің Алакөл ауданы бойынша Мемлекеттік кірістер басқармасы туралы ережесі осы бұйрықтың </w:t>
      </w:r>
      <w:r>
        <w:rPr>
          <w:rFonts w:ascii="Times New Roman"/>
          <w:b w:val="false"/>
          <w:i w:val="false"/>
          <w:color w:val="000000"/>
          <w:sz w:val="28"/>
        </w:rPr>
        <w:t>46-қосымшасына</w:t>
      </w:r>
      <w:r>
        <w:rPr>
          <w:rFonts w:ascii="Times New Roman"/>
          <w:b w:val="false"/>
          <w:i w:val="false"/>
          <w:color w:val="000000"/>
          <w:sz w:val="28"/>
        </w:rPr>
        <w:t xml:space="preserve"> сәйкес; </w:t>
      </w:r>
    </w:p>
    <w:bookmarkEnd w:id="46"/>
    <w:bookmarkStart w:name="z49" w:id="47"/>
    <w:p>
      <w:pPr>
        <w:spacing w:after="0"/>
        <w:ind w:left="0"/>
        <w:jc w:val="both"/>
      </w:pPr>
      <w:r>
        <w:rPr>
          <w:rFonts w:ascii="Times New Roman"/>
          <w:b w:val="false"/>
          <w:i w:val="false"/>
          <w:color w:val="000000"/>
          <w:sz w:val="28"/>
        </w:rPr>
        <w:t xml:space="preserve">
      47) Қазақстан Республикасы Қаржы министрлiгiнiң Мемлекеттік кірістер комитеті Алматы облысы бойынша Мемлекеттік кірістер департаментінің Қаратал ауданы бойынша Мемлекеттік кірістер басқармасы туралы ережесі осы бұйрықтың </w:t>
      </w:r>
      <w:r>
        <w:rPr>
          <w:rFonts w:ascii="Times New Roman"/>
          <w:b w:val="false"/>
          <w:i w:val="false"/>
          <w:color w:val="000000"/>
          <w:sz w:val="28"/>
        </w:rPr>
        <w:t>47-қосымшасына</w:t>
      </w:r>
      <w:r>
        <w:rPr>
          <w:rFonts w:ascii="Times New Roman"/>
          <w:b w:val="false"/>
          <w:i w:val="false"/>
          <w:color w:val="000000"/>
          <w:sz w:val="28"/>
        </w:rPr>
        <w:t xml:space="preserve"> сәйкес; </w:t>
      </w:r>
    </w:p>
    <w:bookmarkEnd w:id="47"/>
    <w:bookmarkStart w:name="z50" w:id="48"/>
    <w:p>
      <w:pPr>
        <w:spacing w:after="0"/>
        <w:ind w:left="0"/>
        <w:jc w:val="both"/>
      </w:pPr>
      <w:r>
        <w:rPr>
          <w:rFonts w:ascii="Times New Roman"/>
          <w:b w:val="false"/>
          <w:i w:val="false"/>
          <w:color w:val="000000"/>
          <w:sz w:val="28"/>
        </w:rPr>
        <w:t xml:space="preserve">
      48) Қазақстан Республикасы Қаржы министрлiгiнiң Мемлекеттік кірістер комитеті Алматы облысы бойынша Мемлекеттік кірістер департаментінің Кербұлақ ауданы бойынша Мемлекеттік кірістер басқармасы туралы ережесі осы бұйрықтың </w:t>
      </w:r>
      <w:r>
        <w:rPr>
          <w:rFonts w:ascii="Times New Roman"/>
          <w:b w:val="false"/>
          <w:i w:val="false"/>
          <w:color w:val="000000"/>
          <w:sz w:val="28"/>
        </w:rPr>
        <w:t>48-қосымшасына</w:t>
      </w:r>
      <w:r>
        <w:rPr>
          <w:rFonts w:ascii="Times New Roman"/>
          <w:b w:val="false"/>
          <w:i w:val="false"/>
          <w:color w:val="000000"/>
          <w:sz w:val="28"/>
        </w:rPr>
        <w:t xml:space="preserve"> сәйкес; </w:t>
      </w:r>
    </w:p>
    <w:bookmarkEnd w:id="48"/>
    <w:bookmarkStart w:name="z51" w:id="49"/>
    <w:p>
      <w:pPr>
        <w:spacing w:after="0"/>
        <w:ind w:left="0"/>
        <w:jc w:val="both"/>
      </w:pPr>
      <w:r>
        <w:rPr>
          <w:rFonts w:ascii="Times New Roman"/>
          <w:b w:val="false"/>
          <w:i w:val="false"/>
          <w:color w:val="000000"/>
          <w:sz w:val="28"/>
        </w:rPr>
        <w:t xml:space="preserve">
      49) Қазақстан Республикасы Қаржы министрлiгiнiң Мемлекеттік кірістер комитеті Алматы облысы бойынша Мемлекеттік кірістер департаментінің Көксу ауданы бойынша Мемлекеттік кірістер басқармасы туралы ережесі осы бұйрықтың </w:t>
      </w:r>
      <w:r>
        <w:rPr>
          <w:rFonts w:ascii="Times New Roman"/>
          <w:b w:val="false"/>
          <w:i w:val="false"/>
          <w:color w:val="000000"/>
          <w:sz w:val="28"/>
        </w:rPr>
        <w:t>49-қосымшасына</w:t>
      </w:r>
      <w:r>
        <w:rPr>
          <w:rFonts w:ascii="Times New Roman"/>
          <w:b w:val="false"/>
          <w:i w:val="false"/>
          <w:color w:val="000000"/>
          <w:sz w:val="28"/>
        </w:rPr>
        <w:t xml:space="preserve"> сәйкес; </w:t>
      </w:r>
    </w:p>
    <w:bookmarkEnd w:id="49"/>
    <w:bookmarkStart w:name="z52" w:id="50"/>
    <w:p>
      <w:pPr>
        <w:spacing w:after="0"/>
        <w:ind w:left="0"/>
        <w:jc w:val="both"/>
      </w:pPr>
      <w:r>
        <w:rPr>
          <w:rFonts w:ascii="Times New Roman"/>
          <w:b w:val="false"/>
          <w:i w:val="false"/>
          <w:color w:val="000000"/>
          <w:sz w:val="28"/>
        </w:rPr>
        <w:t xml:space="preserve">
      50) Қазақстан Республикасы Қаржы министрлiгiнiң Мемлекеттік кірістер комитеті Алматы облысы бойынша Мемлекеттік кірістер департаментінің Панфилов ауданы бойынша Мемлекеттік кірістер басқармасы туралы ережесі осы бұйрықтың </w:t>
      </w:r>
      <w:r>
        <w:rPr>
          <w:rFonts w:ascii="Times New Roman"/>
          <w:b w:val="false"/>
          <w:i w:val="false"/>
          <w:color w:val="000000"/>
          <w:sz w:val="28"/>
        </w:rPr>
        <w:t>50-қосымшасына</w:t>
      </w:r>
      <w:r>
        <w:rPr>
          <w:rFonts w:ascii="Times New Roman"/>
          <w:b w:val="false"/>
          <w:i w:val="false"/>
          <w:color w:val="000000"/>
          <w:sz w:val="28"/>
        </w:rPr>
        <w:t xml:space="preserve"> сәйкес; </w:t>
      </w:r>
    </w:p>
    <w:bookmarkEnd w:id="50"/>
    <w:bookmarkStart w:name="z53" w:id="51"/>
    <w:p>
      <w:pPr>
        <w:spacing w:after="0"/>
        <w:ind w:left="0"/>
        <w:jc w:val="both"/>
      </w:pPr>
      <w:r>
        <w:rPr>
          <w:rFonts w:ascii="Times New Roman"/>
          <w:b w:val="false"/>
          <w:i w:val="false"/>
          <w:color w:val="000000"/>
          <w:sz w:val="28"/>
        </w:rPr>
        <w:t xml:space="preserve">
      51) Қазақстан Республикасы Қаржы министрлiгiнiң Мемлекеттік кірістер комитеті Алматы облысы бойынша Мемлекеттік кірістер департаментінің Сарқанд ауданы бойынша Мемлекеттік кірістер басқармасы туралы ережесі осы бұйрықтың </w:t>
      </w:r>
      <w:r>
        <w:rPr>
          <w:rFonts w:ascii="Times New Roman"/>
          <w:b w:val="false"/>
          <w:i w:val="false"/>
          <w:color w:val="000000"/>
          <w:sz w:val="28"/>
        </w:rPr>
        <w:t>51-қосымшасына</w:t>
      </w:r>
      <w:r>
        <w:rPr>
          <w:rFonts w:ascii="Times New Roman"/>
          <w:b w:val="false"/>
          <w:i w:val="false"/>
          <w:color w:val="000000"/>
          <w:sz w:val="28"/>
        </w:rPr>
        <w:t xml:space="preserve"> сәйкес; </w:t>
      </w:r>
    </w:p>
    <w:bookmarkEnd w:id="51"/>
    <w:bookmarkStart w:name="z54" w:id="52"/>
    <w:p>
      <w:pPr>
        <w:spacing w:after="0"/>
        <w:ind w:left="0"/>
        <w:jc w:val="both"/>
      </w:pPr>
      <w:r>
        <w:rPr>
          <w:rFonts w:ascii="Times New Roman"/>
          <w:b w:val="false"/>
          <w:i w:val="false"/>
          <w:color w:val="000000"/>
          <w:sz w:val="28"/>
        </w:rPr>
        <w:t xml:space="preserve">
      52) Қазақстан Республикасы Қаржы министрлiгiнiң Мемлекеттік кірістер комитеті Алматы облысы бойынша Мемлекеттік кірістер департаментінің Ескелдi ауданы бойынша Мемлекеттік кірістер басқармасы туралы ережесі осы бұйрықтың </w:t>
      </w:r>
      <w:r>
        <w:rPr>
          <w:rFonts w:ascii="Times New Roman"/>
          <w:b w:val="false"/>
          <w:i w:val="false"/>
          <w:color w:val="000000"/>
          <w:sz w:val="28"/>
        </w:rPr>
        <w:t>52-қосымшасына</w:t>
      </w:r>
      <w:r>
        <w:rPr>
          <w:rFonts w:ascii="Times New Roman"/>
          <w:b w:val="false"/>
          <w:i w:val="false"/>
          <w:color w:val="000000"/>
          <w:sz w:val="28"/>
        </w:rPr>
        <w:t xml:space="preserve"> сәйкес; </w:t>
      </w:r>
    </w:p>
    <w:bookmarkEnd w:id="52"/>
    <w:bookmarkStart w:name="z55" w:id="53"/>
    <w:p>
      <w:pPr>
        <w:spacing w:after="0"/>
        <w:ind w:left="0"/>
        <w:jc w:val="both"/>
      </w:pPr>
      <w:r>
        <w:rPr>
          <w:rFonts w:ascii="Times New Roman"/>
          <w:b w:val="false"/>
          <w:i w:val="false"/>
          <w:color w:val="000000"/>
          <w:sz w:val="28"/>
        </w:rPr>
        <w:t xml:space="preserve">
      53) алып тасталды - ҚР Қаржы министрлігі Мемлекеттік кірістер комитеті Төрағасының 27.01.2016 </w:t>
      </w:r>
      <w:r>
        <w:rPr>
          <w:rFonts w:ascii="Times New Roman"/>
          <w:b w:val="false"/>
          <w:i w:val="false"/>
          <w:color w:val="000000"/>
          <w:sz w:val="28"/>
        </w:rPr>
        <w:t>№ 34</w:t>
      </w:r>
      <w:r>
        <w:rPr>
          <w:rFonts w:ascii="Times New Roman"/>
          <w:b w:val="false"/>
          <w:i w:val="false"/>
          <w:color w:val="000000"/>
          <w:sz w:val="28"/>
        </w:rPr>
        <w:t xml:space="preserve"> бұйрығымен;</w:t>
      </w:r>
    </w:p>
    <w:bookmarkEnd w:id="53"/>
    <w:bookmarkStart w:name="z56" w:id="54"/>
    <w:p>
      <w:pPr>
        <w:spacing w:after="0"/>
        <w:ind w:left="0"/>
        <w:jc w:val="both"/>
      </w:pPr>
      <w:r>
        <w:rPr>
          <w:rFonts w:ascii="Times New Roman"/>
          <w:b w:val="false"/>
          <w:i w:val="false"/>
          <w:color w:val="000000"/>
          <w:sz w:val="28"/>
        </w:rPr>
        <w:t xml:space="preserve">
      54)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туралы ережесі осы бұйрықтың </w:t>
      </w:r>
      <w:r>
        <w:rPr>
          <w:rFonts w:ascii="Times New Roman"/>
          <w:b w:val="false"/>
          <w:i w:val="false"/>
          <w:color w:val="000000"/>
          <w:sz w:val="28"/>
        </w:rPr>
        <w:t>54-қосымшасына</w:t>
      </w:r>
      <w:r>
        <w:rPr>
          <w:rFonts w:ascii="Times New Roman"/>
          <w:b w:val="false"/>
          <w:i w:val="false"/>
          <w:color w:val="000000"/>
          <w:sz w:val="28"/>
        </w:rPr>
        <w:t xml:space="preserve"> сәйкес; </w:t>
      </w:r>
    </w:p>
    <w:bookmarkEnd w:id="54"/>
    <w:bookmarkStart w:name="z57" w:id="55"/>
    <w:p>
      <w:pPr>
        <w:spacing w:after="0"/>
        <w:ind w:left="0"/>
        <w:jc w:val="both"/>
      </w:pPr>
      <w:r>
        <w:rPr>
          <w:rFonts w:ascii="Times New Roman"/>
          <w:b w:val="false"/>
          <w:i w:val="false"/>
          <w:color w:val="000000"/>
          <w:sz w:val="28"/>
        </w:rPr>
        <w:t xml:space="preserve">
      55)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туралы ережесі осы бұйрықтың </w:t>
      </w:r>
      <w:r>
        <w:rPr>
          <w:rFonts w:ascii="Times New Roman"/>
          <w:b w:val="false"/>
          <w:i w:val="false"/>
          <w:color w:val="000000"/>
          <w:sz w:val="28"/>
        </w:rPr>
        <w:t>55-қосымшасына</w:t>
      </w:r>
      <w:r>
        <w:rPr>
          <w:rFonts w:ascii="Times New Roman"/>
          <w:b w:val="false"/>
          <w:i w:val="false"/>
          <w:color w:val="000000"/>
          <w:sz w:val="28"/>
        </w:rPr>
        <w:t xml:space="preserve"> сәйкес; </w:t>
      </w:r>
    </w:p>
    <w:bookmarkEnd w:id="55"/>
    <w:bookmarkStart w:name="z58" w:id="56"/>
    <w:p>
      <w:pPr>
        <w:spacing w:after="0"/>
        <w:ind w:left="0"/>
        <w:jc w:val="both"/>
      </w:pPr>
      <w:r>
        <w:rPr>
          <w:rFonts w:ascii="Times New Roman"/>
          <w:b w:val="false"/>
          <w:i w:val="false"/>
          <w:color w:val="000000"/>
          <w:sz w:val="28"/>
        </w:rPr>
        <w:t xml:space="preserve">
      56)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туралы ережесі осы бұйрықтың </w:t>
      </w:r>
      <w:r>
        <w:rPr>
          <w:rFonts w:ascii="Times New Roman"/>
          <w:b w:val="false"/>
          <w:i w:val="false"/>
          <w:color w:val="000000"/>
          <w:sz w:val="28"/>
        </w:rPr>
        <w:t>56-қосымшасына</w:t>
      </w:r>
      <w:r>
        <w:rPr>
          <w:rFonts w:ascii="Times New Roman"/>
          <w:b w:val="false"/>
          <w:i w:val="false"/>
          <w:color w:val="000000"/>
          <w:sz w:val="28"/>
        </w:rPr>
        <w:t xml:space="preserve"> сәйкес; </w:t>
      </w:r>
    </w:p>
    <w:bookmarkEnd w:id="56"/>
    <w:bookmarkStart w:name="z59" w:id="57"/>
    <w:p>
      <w:pPr>
        <w:spacing w:after="0"/>
        <w:ind w:left="0"/>
        <w:jc w:val="both"/>
      </w:pPr>
      <w:r>
        <w:rPr>
          <w:rFonts w:ascii="Times New Roman"/>
          <w:b w:val="false"/>
          <w:i w:val="false"/>
          <w:color w:val="000000"/>
          <w:sz w:val="28"/>
        </w:rPr>
        <w:t xml:space="preserve">
      57)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туралы ережесі осы бұйрықтың </w:t>
      </w:r>
      <w:r>
        <w:rPr>
          <w:rFonts w:ascii="Times New Roman"/>
          <w:b w:val="false"/>
          <w:i w:val="false"/>
          <w:color w:val="000000"/>
          <w:sz w:val="28"/>
        </w:rPr>
        <w:t>57-қосымшасына</w:t>
      </w:r>
      <w:r>
        <w:rPr>
          <w:rFonts w:ascii="Times New Roman"/>
          <w:b w:val="false"/>
          <w:i w:val="false"/>
          <w:color w:val="000000"/>
          <w:sz w:val="28"/>
        </w:rPr>
        <w:t xml:space="preserve"> сәйкес; </w:t>
      </w:r>
    </w:p>
    <w:bookmarkEnd w:id="57"/>
    <w:bookmarkStart w:name="z60" w:id="58"/>
    <w:p>
      <w:pPr>
        <w:spacing w:after="0"/>
        <w:ind w:left="0"/>
        <w:jc w:val="both"/>
      </w:pPr>
      <w:r>
        <w:rPr>
          <w:rFonts w:ascii="Times New Roman"/>
          <w:b w:val="false"/>
          <w:i w:val="false"/>
          <w:color w:val="000000"/>
          <w:sz w:val="28"/>
        </w:rPr>
        <w:t xml:space="preserve">
      58)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туралы ережесі осы бұйрықтың </w:t>
      </w:r>
      <w:r>
        <w:rPr>
          <w:rFonts w:ascii="Times New Roman"/>
          <w:b w:val="false"/>
          <w:i w:val="false"/>
          <w:color w:val="000000"/>
          <w:sz w:val="28"/>
        </w:rPr>
        <w:t>58-қосымшасына</w:t>
      </w:r>
      <w:r>
        <w:rPr>
          <w:rFonts w:ascii="Times New Roman"/>
          <w:b w:val="false"/>
          <w:i w:val="false"/>
          <w:color w:val="000000"/>
          <w:sz w:val="28"/>
        </w:rPr>
        <w:t xml:space="preserve"> сәйкес; </w:t>
      </w:r>
    </w:p>
    <w:bookmarkEnd w:id="58"/>
    <w:bookmarkStart w:name="z61" w:id="59"/>
    <w:p>
      <w:pPr>
        <w:spacing w:after="0"/>
        <w:ind w:left="0"/>
        <w:jc w:val="both"/>
      </w:pPr>
      <w:r>
        <w:rPr>
          <w:rFonts w:ascii="Times New Roman"/>
          <w:b w:val="false"/>
          <w:i w:val="false"/>
          <w:color w:val="000000"/>
          <w:sz w:val="28"/>
        </w:rPr>
        <w:t xml:space="preserve">
      59)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туралы ережесі осы бұйрықтың </w:t>
      </w:r>
      <w:r>
        <w:rPr>
          <w:rFonts w:ascii="Times New Roman"/>
          <w:b w:val="false"/>
          <w:i w:val="false"/>
          <w:color w:val="000000"/>
          <w:sz w:val="28"/>
        </w:rPr>
        <w:t>59-қосымшасына</w:t>
      </w:r>
      <w:r>
        <w:rPr>
          <w:rFonts w:ascii="Times New Roman"/>
          <w:b w:val="false"/>
          <w:i w:val="false"/>
          <w:color w:val="000000"/>
          <w:sz w:val="28"/>
        </w:rPr>
        <w:t xml:space="preserve"> сәйкес; </w:t>
      </w:r>
    </w:p>
    <w:bookmarkEnd w:id="59"/>
    <w:bookmarkStart w:name="z62" w:id="60"/>
    <w:p>
      <w:pPr>
        <w:spacing w:after="0"/>
        <w:ind w:left="0"/>
        <w:jc w:val="both"/>
      </w:pPr>
      <w:r>
        <w:rPr>
          <w:rFonts w:ascii="Times New Roman"/>
          <w:b w:val="false"/>
          <w:i w:val="false"/>
          <w:color w:val="000000"/>
          <w:sz w:val="28"/>
        </w:rPr>
        <w:t xml:space="preserve">
      60)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туралы ережесі осы бұйрықтың </w:t>
      </w:r>
      <w:r>
        <w:rPr>
          <w:rFonts w:ascii="Times New Roman"/>
          <w:b w:val="false"/>
          <w:i w:val="false"/>
          <w:color w:val="000000"/>
          <w:sz w:val="28"/>
        </w:rPr>
        <w:t>60-қосымшасына</w:t>
      </w:r>
      <w:r>
        <w:rPr>
          <w:rFonts w:ascii="Times New Roman"/>
          <w:b w:val="false"/>
          <w:i w:val="false"/>
          <w:color w:val="000000"/>
          <w:sz w:val="28"/>
        </w:rPr>
        <w:t xml:space="preserve"> сәйкес; </w:t>
      </w:r>
    </w:p>
    <w:bookmarkEnd w:id="60"/>
    <w:bookmarkStart w:name="z63" w:id="61"/>
    <w:p>
      <w:pPr>
        <w:spacing w:after="0"/>
        <w:ind w:left="0"/>
        <w:jc w:val="both"/>
      </w:pPr>
      <w:r>
        <w:rPr>
          <w:rFonts w:ascii="Times New Roman"/>
          <w:b w:val="false"/>
          <w:i w:val="false"/>
          <w:color w:val="000000"/>
          <w:sz w:val="28"/>
        </w:rPr>
        <w:t xml:space="preserve">
      61)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туралы ережесі осы бұйрықтың </w:t>
      </w:r>
      <w:r>
        <w:rPr>
          <w:rFonts w:ascii="Times New Roman"/>
          <w:b w:val="false"/>
          <w:i w:val="false"/>
          <w:color w:val="000000"/>
          <w:sz w:val="28"/>
        </w:rPr>
        <w:t>61-қосымшасына</w:t>
      </w:r>
      <w:r>
        <w:rPr>
          <w:rFonts w:ascii="Times New Roman"/>
          <w:b w:val="false"/>
          <w:i w:val="false"/>
          <w:color w:val="000000"/>
          <w:sz w:val="28"/>
        </w:rPr>
        <w:t xml:space="preserve"> сәйкес; </w:t>
      </w:r>
    </w:p>
    <w:bookmarkEnd w:id="61"/>
    <w:bookmarkStart w:name="z64" w:id="62"/>
    <w:p>
      <w:pPr>
        <w:spacing w:after="0"/>
        <w:ind w:left="0"/>
        <w:jc w:val="both"/>
      </w:pPr>
      <w:r>
        <w:rPr>
          <w:rFonts w:ascii="Times New Roman"/>
          <w:b w:val="false"/>
          <w:i w:val="false"/>
          <w:color w:val="000000"/>
          <w:sz w:val="28"/>
        </w:rPr>
        <w:t xml:space="preserve">
      62)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туралы ережесі осы бұйрықтың </w:t>
      </w:r>
      <w:r>
        <w:rPr>
          <w:rFonts w:ascii="Times New Roman"/>
          <w:b w:val="false"/>
          <w:i w:val="false"/>
          <w:color w:val="000000"/>
          <w:sz w:val="28"/>
        </w:rPr>
        <w:t>62-қосымшасына</w:t>
      </w:r>
      <w:r>
        <w:rPr>
          <w:rFonts w:ascii="Times New Roman"/>
          <w:b w:val="false"/>
          <w:i w:val="false"/>
          <w:color w:val="000000"/>
          <w:sz w:val="28"/>
        </w:rPr>
        <w:t xml:space="preserve"> сәйкес; </w:t>
      </w:r>
    </w:p>
    <w:bookmarkEnd w:id="62"/>
    <w:bookmarkStart w:name="z65" w:id="63"/>
    <w:p>
      <w:pPr>
        <w:spacing w:after="0"/>
        <w:ind w:left="0"/>
        <w:jc w:val="both"/>
      </w:pPr>
      <w:r>
        <w:rPr>
          <w:rFonts w:ascii="Times New Roman"/>
          <w:b w:val="false"/>
          <w:i w:val="false"/>
          <w:color w:val="000000"/>
          <w:sz w:val="28"/>
        </w:rPr>
        <w:t xml:space="preserve">
      63) Қазақстан Республикасы Қаржы министрлiгiнiң Мемлекеттік кірістер комитеті Шығыс Қазақстан облысы бойынша Мемлекеттік кірістер департаментінің Зырян қаласы - Зырян ауданы бойынша Мемлекеттік кірістер басқармасы туралы ережесі осы бұйрықтың </w:t>
      </w:r>
      <w:r>
        <w:rPr>
          <w:rFonts w:ascii="Times New Roman"/>
          <w:b w:val="false"/>
          <w:i w:val="false"/>
          <w:color w:val="000000"/>
          <w:sz w:val="28"/>
        </w:rPr>
        <w:t>63-қосымшасына</w:t>
      </w:r>
      <w:r>
        <w:rPr>
          <w:rFonts w:ascii="Times New Roman"/>
          <w:b w:val="false"/>
          <w:i w:val="false"/>
          <w:color w:val="000000"/>
          <w:sz w:val="28"/>
        </w:rPr>
        <w:t xml:space="preserve"> сәйкес; </w:t>
      </w:r>
    </w:p>
    <w:bookmarkEnd w:id="63"/>
    <w:bookmarkStart w:name="z66" w:id="64"/>
    <w:p>
      <w:pPr>
        <w:spacing w:after="0"/>
        <w:ind w:left="0"/>
        <w:jc w:val="both"/>
      </w:pPr>
      <w:r>
        <w:rPr>
          <w:rFonts w:ascii="Times New Roman"/>
          <w:b w:val="false"/>
          <w:i w:val="false"/>
          <w:color w:val="000000"/>
          <w:sz w:val="28"/>
        </w:rPr>
        <w:t xml:space="preserve">
      64)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туралы ережесі осы бұйрықтың </w:t>
      </w:r>
      <w:r>
        <w:rPr>
          <w:rFonts w:ascii="Times New Roman"/>
          <w:b w:val="false"/>
          <w:i w:val="false"/>
          <w:color w:val="000000"/>
          <w:sz w:val="28"/>
        </w:rPr>
        <w:t>64-қосымшасына</w:t>
      </w:r>
      <w:r>
        <w:rPr>
          <w:rFonts w:ascii="Times New Roman"/>
          <w:b w:val="false"/>
          <w:i w:val="false"/>
          <w:color w:val="000000"/>
          <w:sz w:val="28"/>
        </w:rPr>
        <w:t xml:space="preserve"> сәйкес; </w:t>
      </w:r>
    </w:p>
    <w:bookmarkEnd w:id="64"/>
    <w:bookmarkStart w:name="z67" w:id="65"/>
    <w:p>
      <w:pPr>
        <w:spacing w:after="0"/>
        <w:ind w:left="0"/>
        <w:jc w:val="both"/>
      </w:pPr>
      <w:r>
        <w:rPr>
          <w:rFonts w:ascii="Times New Roman"/>
          <w:b w:val="false"/>
          <w:i w:val="false"/>
          <w:color w:val="000000"/>
          <w:sz w:val="28"/>
        </w:rPr>
        <w:t xml:space="preserve">
      65) Қазақстан Республикасы Қаржы министрлiгiнiң Мемлекеттік кірістер комитеті Шығыс Қазақстан облысы бойынша Мемлекеттік кірістер департаментінің Курчатов қаласы бойынша Мемлекеттік кірістер басқармасы туралы ережесі осы бұйрықтың </w:t>
      </w:r>
      <w:r>
        <w:rPr>
          <w:rFonts w:ascii="Times New Roman"/>
          <w:b w:val="false"/>
          <w:i w:val="false"/>
          <w:color w:val="000000"/>
          <w:sz w:val="28"/>
        </w:rPr>
        <w:t>65-қосымшасына</w:t>
      </w:r>
      <w:r>
        <w:rPr>
          <w:rFonts w:ascii="Times New Roman"/>
          <w:b w:val="false"/>
          <w:i w:val="false"/>
          <w:color w:val="000000"/>
          <w:sz w:val="28"/>
        </w:rPr>
        <w:t xml:space="preserve"> сәйкес; </w:t>
      </w:r>
    </w:p>
    <w:bookmarkEnd w:id="65"/>
    <w:bookmarkStart w:name="z68" w:id="66"/>
    <w:p>
      <w:pPr>
        <w:spacing w:after="0"/>
        <w:ind w:left="0"/>
        <w:jc w:val="both"/>
      </w:pPr>
      <w:r>
        <w:rPr>
          <w:rFonts w:ascii="Times New Roman"/>
          <w:b w:val="false"/>
          <w:i w:val="false"/>
          <w:color w:val="000000"/>
          <w:sz w:val="28"/>
        </w:rPr>
        <w:t xml:space="preserve">
      66) Қазақстан Республикасы Қаржы министрлiгiнiң Мемлекеттік кірістер комитеті Шығыс Қазақстан облысы бойынша Мемлекеттік кірістер департаментінің Семей қаласы бойынша Мемлекеттік кірістер басқармасы туралы ережесі осы бұйрықтың </w:t>
      </w:r>
      <w:r>
        <w:rPr>
          <w:rFonts w:ascii="Times New Roman"/>
          <w:b w:val="false"/>
          <w:i w:val="false"/>
          <w:color w:val="000000"/>
          <w:sz w:val="28"/>
        </w:rPr>
        <w:t>66-қосымшасына</w:t>
      </w:r>
      <w:r>
        <w:rPr>
          <w:rFonts w:ascii="Times New Roman"/>
          <w:b w:val="false"/>
          <w:i w:val="false"/>
          <w:color w:val="000000"/>
          <w:sz w:val="28"/>
        </w:rPr>
        <w:t xml:space="preserve"> сәйкес; </w:t>
      </w:r>
    </w:p>
    <w:bookmarkEnd w:id="66"/>
    <w:bookmarkStart w:name="z69" w:id="67"/>
    <w:p>
      <w:pPr>
        <w:spacing w:after="0"/>
        <w:ind w:left="0"/>
        <w:jc w:val="both"/>
      </w:pPr>
      <w:r>
        <w:rPr>
          <w:rFonts w:ascii="Times New Roman"/>
          <w:b w:val="false"/>
          <w:i w:val="false"/>
          <w:color w:val="000000"/>
          <w:sz w:val="28"/>
        </w:rPr>
        <w:t xml:space="preserve">
      67)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 туралы ережесі осы бұйрықтың </w:t>
      </w:r>
      <w:r>
        <w:rPr>
          <w:rFonts w:ascii="Times New Roman"/>
          <w:b w:val="false"/>
          <w:i w:val="false"/>
          <w:color w:val="000000"/>
          <w:sz w:val="28"/>
        </w:rPr>
        <w:t>67-қосымшасына</w:t>
      </w:r>
      <w:r>
        <w:rPr>
          <w:rFonts w:ascii="Times New Roman"/>
          <w:b w:val="false"/>
          <w:i w:val="false"/>
          <w:color w:val="000000"/>
          <w:sz w:val="28"/>
        </w:rPr>
        <w:t xml:space="preserve"> сәйкес; </w:t>
      </w:r>
    </w:p>
    <w:bookmarkEnd w:id="67"/>
    <w:bookmarkStart w:name="z70" w:id="68"/>
    <w:p>
      <w:pPr>
        <w:spacing w:after="0"/>
        <w:ind w:left="0"/>
        <w:jc w:val="both"/>
      </w:pPr>
      <w:r>
        <w:rPr>
          <w:rFonts w:ascii="Times New Roman"/>
          <w:b w:val="false"/>
          <w:i w:val="false"/>
          <w:color w:val="000000"/>
          <w:sz w:val="28"/>
        </w:rPr>
        <w:t xml:space="preserve">
      68)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туралы ережесі осы бұйрықтың </w:t>
      </w:r>
      <w:r>
        <w:rPr>
          <w:rFonts w:ascii="Times New Roman"/>
          <w:b w:val="false"/>
          <w:i w:val="false"/>
          <w:color w:val="000000"/>
          <w:sz w:val="28"/>
        </w:rPr>
        <w:t>68-қосымшасына</w:t>
      </w:r>
      <w:r>
        <w:rPr>
          <w:rFonts w:ascii="Times New Roman"/>
          <w:b w:val="false"/>
          <w:i w:val="false"/>
          <w:color w:val="000000"/>
          <w:sz w:val="28"/>
        </w:rPr>
        <w:t xml:space="preserve"> сәйкес; </w:t>
      </w:r>
    </w:p>
    <w:bookmarkEnd w:id="68"/>
    <w:bookmarkStart w:name="z71" w:id="69"/>
    <w:p>
      <w:pPr>
        <w:spacing w:after="0"/>
        <w:ind w:left="0"/>
        <w:jc w:val="both"/>
      </w:pPr>
      <w:r>
        <w:rPr>
          <w:rFonts w:ascii="Times New Roman"/>
          <w:b w:val="false"/>
          <w:i w:val="false"/>
          <w:color w:val="000000"/>
          <w:sz w:val="28"/>
        </w:rPr>
        <w:t xml:space="preserve">
      69)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туралы ережесі осы бұйрықтың </w:t>
      </w:r>
      <w:r>
        <w:rPr>
          <w:rFonts w:ascii="Times New Roman"/>
          <w:b w:val="false"/>
          <w:i w:val="false"/>
          <w:color w:val="000000"/>
          <w:sz w:val="28"/>
        </w:rPr>
        <w:t>69-қосымшасына</w:t>
      </w:r>
      <w:r>
        <w:rPr>
          <w:rFonts w:ascii="Times New Roman"/>
          <w:b w:val="false"/>
          <w:i w:val="false"/>
          <w:color w:val="000000"/>
          <w:sz w:val="28"/>
        </w:rPr>
        <w:t xml:space="preserve"> сәйкес; </w:t>
      </w:r>
    </w:p>
    <w:bookmarkEnd w:id="69"/>
    <w:bookmarkStart w:name="z72" w:id="70"/>
    <w:p>
      <w:pPr>
        <w:spacing w:after="0"/>
        <w:ind w:left="0"/>
        <w:jc w:val="both"/>
      </w:pPr>
      <w:r>
        <w:rPr>
          <w:rFonts w:ascii="Times New Roman"/>
          <w:b w:val="false"/>
          <w:i w:val="false"/>
          <w:color w:val="000000"/>
          <w:sz w:val="28"/>
        </w:rPr>
        <w:t xml:space="preserve">
      70) Қазақстан Республикасы Қаржы министрлiгiнiң Мемлекеттік кірістер комитеті Шығыс Қазақстан облысы бойынша Мемлекеттік кірістер департаментінің Күршiм ауданы бойына Мемлекеттік кірістер басқармасы туралы ережесі осы бұйрықтың </w:t>
      </w:r>
      <w:r>
        <w:rPr>
          <w:rFonts w:ascii="Times New Roman"/>
          <w:b w:val="false"/>
          <w:i w:val="false"/>
          <w:color w:val="000000"/>
          <w:sz w:val="28"/>
        </w:rPr>
        <w:t>70-қосымшасына</w:t>
      </w:r>
      <w:r>
        <w:rPr>
          <w:rFonts w:ascii="Times New Roman"/>
          <w:b w:val="false"/>
          <w:i w:val="false"/>
          <w:color w:val="000000"/>
          <w:sz w:val="28"/>
        </w:rPr>
        <w:t xml:space="preserve"> сәйкес; </w:t>
      </w:r>
    </w:p>
    <w:bookmarkEnd w:id="70"/>
    <w:bookmarkStart w:name="z73" w:id="71"/>
    <w:p>
      <w:pPr>
        <w:spacing w:after="0"/>
        <w:ind w:left="0"/>
        <w:jc w:val="both"/>
      </w:pPr>
      <w:r>
        <w:rPr>
          <w:rFonts w:ascii="Times New Roman"/>
          <w:b w:val="false"/>
          <w:i w:val="false"/>
          <w:color w:val="000000"/>
          <w:sz w:val="28"/>
        </w:rPr>
        <w:t xml:space="preserve">
      71)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туралы ережесі осы бұйрықтың </w:t>
      </w:r>
      <w:r>
        <w:rPr>
          <w:rFonts w:ascii="Times New Roman"/>
          <w:b w:val="false"/>
          <w:i w:val="false"/>
          <w:color w:val="000000"/>
          <w:sz w:val="28"/>
        </w:rPr>
        <w:t>71-қосымшасына</w:t>
      </w:r>
      <w:r>
        <w:rPr>
          <w:rFonts w:ascii="Times New Roman"/>
          <w:b w:val="false"/>
          <w:i w:val="false"/>
          <w:color w:val="000000"/>
          <w:sz w:val="28"/>
        </w:rPr>
        <w:t xml:space="preserve"> сәйкес; </w:t>
      </w:r>
    </w:p>
    <w:bookmarkEnd w:id="71"/>
    <w:bookmarkStart w:name="z74" w:id="72"/>
    <w:p>
      <w:pPr>
        <w:spacing w:after="0"/>
        <w:ind w:left="0"/>
        <w:jc w:val="both"/>
      </w:pPr>
      <w:r>
        <w:rPr>
          <w:rFonts w:ascii="Times New Roman"/>
          <w:b w:val="false"/>
          <w:i w:val="false"/>
          <w:color w:val="000000"/>
          <w:sz w:val="28"/>
        </w:rPr>
        <w:t xml:space="preserve">
      72)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Шемонайха ауданы бойынша Мемлекеттік кірістер басқармасы туралы ережесі осы бұйрықтың </w:t>
      </w:r>
      <w:r>
        <w:rPr>
          <w:rFonts w:ascii="Times New Roman"/>
          <w:b w:val="false"/>
          <w:i w:val="false"/>
          <w:color w:val="000000"/>
          <w:sz w:val="28"/>
        </w:rPr>
        <w:t>72-қосымшасына</w:t>
      </w:r>
      <w:r>
        <w:rPr>
          <w:rFonts w:ascii="Times New Roman"/>
          <w:b w:val="false"/>
          <w:i w:val="false"/>
          <w:color w:val="000000"/>
          <w:sz w:val="28"/>
        </w:rPr>
        <w:t xml:space="preserve"> сәйкес; </w:t>
      </w:r>
    </w:p>
    <w:bookmarkEnd w:id="72"/>
    <w:bookmarkStart w:name="z75" w:id="73"/>
    <w:p>
      <w:pPr>
        <w:spacing w:after="0"/>
        <w:ind w:left="0"/>
        <w:jc w:val="both"/>
      </w:pPr>
      <w:r>
        <w:rPr>
          <w:rFonts w:ascii="Times New Roman"/>
          <w:b w:val="false"/>
          <w:i w:val="false"/>
          <w:color w:val="000000"/>
          <w:sz w:val="28"/>
        </w:rPr>
        <w:t xml:space="preserve">
      73) Қазақстан Республикасы Қаржы министрлiгiнiң Мемлекеттік кірістер комитеті Шығыс Қазақстан облысы бойынша Мемлекеттік кірістер департаментінің Абай ауданы бойынша Мемлекеттік кірістер басқармасы туралы ережесі осы бұйрықтың </w:t>
      </w:r>
      <w:r>
        <w:rPr>
          <w:rFonts w:ascii="Times New Roman"/>
          <w:b w:val="false"/>
          <w:i w:val="false"/>
          <w:color w:val="000000"/>
          <w:sz w:val="28"/>
        </w:rPr>
        <w:t>73-қосымшасына</w:t>
      </w:r>
      <w:r>
        <w:rPr>
          <w:rFonts w:ascii="Times New Roman"/>
          <w:b w:val="false"/>
          <w:i w:val="false"/>
          <w:color w:val="000000"/>
          <w:sz w:val="28"/>
        </w:rPr>
        <w:t xml:space="preserve"> сәйкес; </w:t>
      </w:r>
    </w:p>
    <w:bookmarkEnd w:id="73"/>
    <w:bookmarkStart w:name="z76" w:id="74"/>
    <w:p>
      <w:pPr>
        <w:spacing w:after="0"/>
        <w:ind w:left="0"/>
        <w:jc w:val="both"/>
      </w:pPr>
      <w:r>
        <w:rPr>
          <w:rFonts w:ascii="Times New Roman"/>
          <w:b w:val="false"/>
          <w:i w:val="false"/>
          <w:color w:val="000000"/>
          <w:sz w:val="28"/>
        </w:rPr>
        <w:t xml:space="preserve">
      74) Қазақстан Республикасы Қаржы министрлiгiнiң Мемлекеттік кірістер комитеті Шығыс Қазақстан облысы бойынша Мемлекеттік кірістер департаментінің Аягөз ауданы бойынша Мемлекеттік кірістер басқармасы туралы ережесі осы бұйрықтың </w:t>
      </w:r>
      <w:r>
        <w:rPr>
          <w:rFonts w:ascii="Times New Roman"/>
          <w:b w:val="false"/>
          <w:i w:val="false"/>
          <w:color w:val="000000"/>
          <w:sz w:val="28"/>
        </w:rPr>
        <w:t>74-қосымшасына</w:t>
      </w:r>
      <w:r>
        <w:rPr>
          <w:rFonts w:ascii="Times New Roman"/>
          <w:b w:val="false"/>
          <w:i w:val="false"/>
          <w:color w:val="000000"/>
          <w:sz w:val="28"/>
        </w:rPr>
        <w:t xml:space="preserve"> сәйкес; </w:t>
      </w:r>
    </w:p>
    <w:bookmarkEnd w:id="74"/>
    <w:bookmarkStart w:name="z77" w:id="75"/>
    <w:p>
      <w:pPr>
        <w:spacing w:after="0"/>
        <w:ind w:left="0"/>
        <w:jc w:val="both"/>
      </w:pPr>
      <w:r>
        <w:rPr>
          <w:rFonts w:ascii="Times New Roman"/>
          <w:b w:val="false"/>
          <w:i w:val="false"/>
          <w:color w:val="000000"/>
          <w:sz w:val="28"/>
        </w:rPr>
        <w:t xml:space="preserve">
      75) Қазақстан Республикасы Қаржы министрлiгiнiң Мемлекеттік кірістер комитеті Шығыс Қазақстан облысы бойынша Мемлекеттік кірістер департаментінің Бесқарағай ауданы бойынша Мемлекеттік кірістер басқармасы туралы ережесі осы бұйрықтың </w:t>
      </w:r>
      <w:r>
        <w:rPr>
          <w:rFonts w:ascii="Times New Roman"/>
          <w:b w:val="false"/>
          <w:i w:val="false"/>
          <w:color w:val="000000"/>
          <w:sz w:val="28"/>
        </w:rPr>
        <w:t>75-қосымшасына</w:t>
      </w:r>
      <w:r>
        <w:rPr>
          <w:rFonts w:ascii="Times New Roman"/>
          <w:b w:val="false"/>
          <w:i w:val="false"/>
          <w:color w:val="000000"/>
          <w:sz w:val="28"/>
        </w:rPr>
        <w:t xml:space="preserve"> сәйкес; </w:t>
      </w:r>
    </w:p>
    <w:bookmarkEnd w:id="75"/>
    <w:bookmarkStart w:name="z78" w:id="76"/>
    <w:p>
      <w:pPr>
        <w:spacing w:after="0"/>
        <w:ind w:left="0"/>
        <w:jc w:val="both"/>
      </w:pPr>
      <w:r>
        <w:rPr>
          <w:rFonts w:ascii="Times New Roman"/>
          <w:b w:val="false"/>
          <w:i w:val="false"/>
          <w:color w:val="000000"/>
          <w:sz w:val="28"/>
        </w:rPr>
        <w:t xml:space="preserve">
      76) Қазақстан Республикасы Қаржы министрлiгiнiң Мемлекеттік кірістер комитеті Шығыс Қазақстан облысы бойынша Мемлекеттік кірістер департаментінің Бородулиха ауданы бойынша Мемлекеттік кірістер басқармасы туралы ережесі осы бұйрықтың </w:t>
      </w:r>
      <w:r>
        <w:rPr>
          <w:rFonts w:ascii="Times New Roman"/>
          <w:b w:val="false"/>
          <w:i w:val="false"/>
          <w:color w:val="000000"/>
          <w:sz w:val="28"/>
        </w:rPr>
        <w:t>76-қосымшасына</w:t>
      </w:r>
      <w:r>
        <w:rPr>
          <w:rFonts w:ascii="Times New Roman"/>
          <w:b w:val="false"/>
          <w:i w:val="false"/>
          <w:color w:val="000000"/>
          <w:sz w:val="28"/>
        </w:rPr>
        <w:t xml:space="preserve"> сәйкес; </w:t>
      </w:r>
    </w:p>
    <w:bookmarkEnd w:id="76"/>
    <w:bookmarkStart w:name="z79" w:id="77"/>
    <w:p>
      <w:pPr>
        <w:spacing w:after="0"/>
        <w:ind w:left="0"/>
        <w:jc w:val="both"/>
      </w:pPr>
      <w:r>
        <w:rPr>
          <w:rFonts w:ascii="Times New Roman"/>
          <w:b w:val="false"/>
          <w:i w:val="false"/>
          <w:color w:val="000000"/>
          <w:sz w:val="28"/>
        </w:rPr>
        <w:t xml:space="preserve">
      77) Қазақстан Республикасы Қаржы министрлiгiнiң Мемлекеттік кірістер комитеті Шығыс Қазақстан облысы бойынша Мемлекеттік кірістер департаментінің Жарма ауданы бойынша Мемлекеттік кірістер басқармасы туралы ережесі осы бұйрықтың </w:t>
      </w:r>
      <w:r>
        <w:rPr>
          <w:rFonts w:ascii="Times New Roman"/>
          <w:b w:val="false"/>
          <w:i w:val="false"/>
          <w:color w:val="000000"/>
          <w:sz w:val="28"/>
        </w:rPr>
        <w:t>77-қосымшасына</w:t>
      </w:r>
      <w:r>
        <w:rPr>
          <w:rFonts w:ascii="Times New Roman"/>
          <w:b w:val="false"/>
          <w:i w:val="false"/>
          <w:color w:val="000000"/>
          <w:sz w:val="28"/>
        </w:rPr>
        <w:t xml:space="preserve"> сәйкес; </w:t>
      </w:r>
    </w:p>
    <w:bookmarkEnd w:id="77"/>
    <w:bookmarkStart w:name="z80" w:id="78"/>
    <w:p>
      <w:pPr>
        <w:spacing w:after="0"/>
        <w:ind w:left="0"/>
        <w:jc w:val="both"/>
      </w:pPr>
      <w:r>
        <w:rPr>
          <w:rFonts w:ascii="Times New Roman"/>
          <w:b w:val="false"/>
          <w:i w:val="false"/>
          <w:color w:val="000000"/>
          <w:sz w:val="28"/>
        </w:rPr>
        <w:t xml:space="preserve">
      78) Қазақстан Республикасы Қаржы министрлiгiнiң Мемлекеттік кірістер комитеті Шығыс Қазақстан облысы бойынша Мемлекеттік кірістер департаментінің Көкпектi ауданы бойынша Мемлекеттік кірістер басқармасы туралы ережесі осы бұйрықтың </w:t>
      </w:r>
      <w:r>
        <w:rPr>
          <w:rFonts w:ascii="Times New Roman"/>
          <w:b w:val="false"/>
          <w:i w:val="false"/>
          <w:color w:val="000000"/>
          <w:sz w:val="28"/>
        </w:rPr>
        <w:t>78-қосымшасына</w:t>
      </w:r>
      <w:r>
        <w:rPr>
          <w:rFonts w:ascii="Times New Roman"/>
          <w:b w:val="false"/>
          <w:i w:val="false"/>
          <w:color w:val="000000"/>
          <w:sz w:val="28"/>
        </w:rPr>
        <w:t xml:space="preserve"> сәйкес </w:t>
      </w:r>
    </w:p>
    <w:bookmarkEnd w:id="78"/>
    <w:bookmarkStart w:name="z81" w:id="79"/>
    <w:p>
      <w:pPr>
        <w:spacing w:after="0"/>
        <w:ind w:left="0"/>
        <w:jc w:val="both"/>
      </w:pPr>
      <w:r>
        <w:rPr>
          <w:rFonts w:ascii="Times New Roman"/>
          <w:b w:val="false"/>
          <w:i w:val="false"/>
          <w:color w:val="000000"/>
          <w:sz w:val="28"/>
        </w:rPr>
        <w:t xml:space="preserve">
      79) Қазақстан Республикасы Қаржы министрлiгiнiң Мемлекеттік кірістер комитеті Шығыс Қазақстан облысы бойынша Мемлекеттік кірістер департаментінің Үржар ауданы бойынша Мемлекеттік кірістер басқармасы туралы ережесі осы бұйрықтың </w:t>
      </w:r>
      <w:r>
        <w:rPr>
          <w:rFonts w:ascii="Times New Roman"/>
          <w:b w:val="false"/>
          <w:i w:val="false"/>
          <w:color w:val="000000"/>
          <w:sz w:val="28"/>
        </w:rPr>
        <w:t>79-қосымшасына</w:t>
      </w:r>
      <w:r>
        <w:rPr>
          <w:rFonts w:ascii="Times New Roman"/>
          <w:b w:val="false"/>
          <w:i w:val="false"/>
          <w:color w:val="000000"/>
          <w:sz w:val="28"/>
        </w:rPr>
        <w:t xml:space="preserve"> сәйкес; </w:t>
      </w:r>
    </w:p>
    <w:bookmarkEnd w:id="79"/>
    <w:bookmarkStart w:name="z82" w:id="80"/>
    <w:p>
      <w:pPr>
        <w:spacing w:after="0"/>
        <w:ind w:left="0"/>
        <w:jc w:val="both"/>
      </w:pPr>
      <w:r>
        <w:rPr>
          <w:rFonts w:ascii="Times New Roman"/>
          <w:b w:val="false"/>
          <w:i w:val="false"/>
          <w:color w:val="000000"/>
          <w:sz w:val="28"/>
        </w:rPr>
        <w:t xml:space="preserve">
      80)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туралы ережесі осы бұйрықтың </w:t>
      </w:r>
      <w:r>
        <w:rPr>
          <w:rFonts w:ascii="Times New Roman"/>
          <w:b w:val="false"/>
          <w:i w:val="false"/>
          <w:color w:val="000000"/>
          <w:sz w:val="28"/>
        </w:rPr>
        <w:t>80-қосымшасына</w:t>
      </w:r>
      <w:r>
        <w:rPr>
          <w:rFonts w:ascii="Times New Roman"/>
          <w:b w:val="false"/>
          <w:i w:val="false"/>
          <w:color w:val="000000"/>
          <w:sz w:val="28"/>
        </w:rPr>
        <w:t xml:space="preserve"> сәйкес; </w:t>
      </w:r>
    </w:p>
    <w:bookmarkEnd w:id="80"/>
    <w:bookmarkStart w:name="z83" w:id="81"/>
    <w:p>
      <w:pPr>
        <w:spacing w:after="0"/>
        <w:ind w:left="0"/>
        <w:jc w:val="both"/>
      </w:pPr>
      <w:r>
        <w:rPr>
          <w:rFonts w:ascii="Times New Roman"/>
          <w:b w:val="false"/>
          <w:i w:val="false"/>
          <w:color w:val="000000"/>
          <w:sz w:val="28"/>
        </w:rPr>
        <w:t xml:space="preserve">
      81)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туралы ережесі осы бұйрықтың </w:t>
      </w:r>
      <w:r>
        <w:rPr>
          <w:rFonts w:ascii="Times New Roman"/>
          <w:b w:val="false"/>
          <w:i w:val="false"/>
          <w:color w:val="000000"/>
          <w:sz w:val="28"/>
        </w:rPr>
        <w:t>81-қосымшасына</w:t>
      </w:r>
      <w:r>
        <w:rPr>
          <w:rFonts w:ascii="Times New Roman"/>
          <w:b w:val="false"/>
          <w:i w:val="false"/>
          <w:color w:val="000000"/>
          <w:sz w:val="28"/>
        </w:rPr>
        <w:t xml:space="preserve"> сәйкес; </w:t>
      </w:r>
    </w:p>
    <w:bookmarkEnd w:id="81"/>
    <w:bookmarkStart w:name="z84" w:id="82"/>
    <w:p>
      <w:pPr>
        <w:spacing w:after="0"/>
        <w:ind w:left="0"/>
        <w:jc w:val="both"/>
      </w:pPr>
      <w:r>
        <w:rPr>
          <w:rFonts w:ascii="Times New Roman"/>
          <w:b w:val="false"/>
          <w:i w:val="false"/>
          <w:color w:val="000000"/>
          <w:sz w:val="28"/>
        </w:rPr>
        <w:t xml:space="preserve">
      82)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туралы ережесі осы бұйрықтың </w:t>
      </w:r>
      <w:r>
        <w:rPr>
          <w:rFonts w:ascii="Times New Roman"/>
          <w:b w:val="false"/>
          <w:i w:val="false"/>
          <w:color w:val="000000"/>
          <w:sz w:val="28"/>
        </w:rPr>
        <w:t>82-қосымшасына</w:t>
      </w:r>
      <w:r>
        <w:rPr>
          <w:rFonts w:ascii="Times New Roman"/>
          <w:b w:val="false"/>
          <w:i w:val="false"/>
          <w:color w:val="000000"/>
          <w:sz w:val="28"/>
        </w:rPr>
        <w:t xml:space="preserve"> сәйкес; </w:t>
      </w:r>
    </w:p>
    <w:bookmarkEnd w:id="82"/>
    <w:bookmarkStart w:name="z85" w:id="83"/>
    <w:p>
      <w:pPr>
        <w:spacing w:after="0"/>
        <w:ind w:left="0"/>
        <w:jc w:val="both"/>
      </w:pPr>
      <w:r>
        <w:rPr>
          <w:rFonts w:ascii="Times New Roman"/>
          <w:b w:val="false"/>
          <w:i w:val="false"/>
          <w:color w:val="000000"/>
          <w:sz w:val="28"/>
        </w:rPr>
        <w:t xml:space="preserve">
      83)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туралы ережесі осы бұйрықтың </w:t>
      </w:r>
      <w:r>
        <w:rPr>
          <w:rFonts w:ascii="Times New Roman"/>
          <w:b w:val="false"/>
          <w:i w:val="false"/>
          <w:color w:val="000000"/>
          <w:sz w:val="28"/>
        </w:rPr>
        <w:t>83-қосымшасына</w:t>
      </w:r>
      <w:r>
        <w:rPr>
          <w:rFonts w:ascii="Times New Roman"/>
          <w:b w:val="false"/>
          <w:i w:val="false"/>
          <w:color w:val="000000"/>
          <w:sz w:val="28"/>
        </w:rPr>
        <w:t xml:space="preserve"> сәйкес; </w:t>
      </w:r>
    </w:p>
    <w:bookmarkEnd w:id="83"/>
    <w:bookmarkStart w:name="z86" w:id="84"/>
    <w:p>
      <w:pPr>
        <w:spacing w:after="0"/>
        <w:ind w:left="0"/>
        <w:jc w:val="both"/>
      </w:pPr>
      <w:r>
        <w:rPr>
          <w:rFonts w:ascii="Times New Roman"/>
          <w:b w:val="false"/>
          <w:i w:val="false"/>
          <w:color w:val="000000"/>
          <w:sz w:val="28"/>
        </w:rPr>
        <w:t xml:space="preserve">
      84)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туралы ережесі осы бұйрықтың </w:t>
      </w:r>
      <w:r>
        <w:rPr>
          <w:rFonts w:ascii="Times New Roman"/>
          <w:b w:val="false"/>
          <w:i w:val="false"/>
          <w:color w:val="000000"/>
          <w:sz w:val="28"/>
        </w:rPr>
        <w:t>84-қосымшасына</w:t>
      </w:r>
      <w:r>
        <w:rPr>
          <w:rFonts w:ascii="Times New Roman"/>
          <w:b w:val="false"/>
          <w:i w:val="false"/>
          <w:color w:val="000000"/>
          <w:sz w:val="28"/>
        </w:rPr>
        <w:t xml:space="preserve"> сәйкес; </w:t>
      </w:r>
    </w:p>
    <w:bookmarkEnd w:id="84"/>
    <w:bookmarkStart w:name="z87" w:id="85"/>
    <w:p>
      <w:pPr>
        <w:spacing w:after="0"/>
        <w:ind w:left="0"/>
        <w:jc w:val="both"/>
      </w:pPr>
      <w:r>
        <w:rPr>
          <w:rFonts w:ascii="Times New Roman"/>
          <w:b w:val="false"/>
          <w:i w:val="false"/>
          <w:color w:val="000000"/>
          <w:sz w:val="28"/>
        </w:rPr>
        <w:t xml:space="preserve">
      85)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туралы ережесі осы бұйрықтың </w:t>
      </w:r>
      <w:r>
        <w:rPr>
          <w:rFonts w:ascii="Times New Roman"/>
          <w:b w:val="false"/>
          <w:i w:val="false"/>
          <w:color w:val="000000"/>
          <w:sz w:val="28"/>
        </w:rPr>
        <w:t>85-қосымшасына</w:t>
      </w:r>
      <w:r>
        <w:rPr>
          <w:rFonts w:ascii="Times New Roman"/>
          <w:b w:val="false"/>
          <w:i w:val="false"/>
          <w:color w:val="000000"/>
          <w:sz w:val="28"/>
        </w:rPr>
        <w:t xml:space="preserve"> сәйкес; </w:t>
      </w:r>
    </w:p>
    <w:bookmarkEnd w:id="85"/>
    <w:bookmarkStart w:name="z88" w:id="86"/>
    <w:p>
      <w:pPr>
        <w:spacing w:after="0"/>
        <w:ind w:left="0"/>
        <w:jc w:val="both"/>
      </w:pPr>
      <w:r>
        <w:rPr>
          <w:rFonts w:ascii="Times New Roman"/>
          <w:b w:val="false"/>
          <w:i w:val="false"/>
          <w:color w:val="000000"/>
          <w:sz w:val="28"/>
        </w:rPr>
        <w:t xml:space="preserve">
      86)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туралы ережесі осы бұйрықтың </w:t>
      </w:r>
      <w:r>
        <w:rPr>
          <w:rFonts w:ascii="Times New Roman"/>
          <w:b w:val="false"/>
          <w:i w:val="false"/>
          <w:color w:val="000000"/>
          <w:sz w:val="28"/>
        </w:rPr>
        <w:t>86-қосымшасына</w:t>
      </w:r>
      <w:r>
        <w:rPr>
          <w:rFonts w:ascii="Times New Roman"/>
          <w:b w:val="false"/>
          <w:i w:val="false"/>
          <w:color w:val="000000"/>
          <w:sz w:val="28"/>
        </w:rPr>
        <w:t xml:space="preserve"> сәйкес; </w:t>
      </w:r>
    </w:p>
    <w:bookmarkEnd w:id="86"/>
    <w:bookmarkStart w:name="z89" w:id="87"/>
    <w:p>
      <w:pPr>
        <w:spacing w:after="0"/>
        <w:ind w:left="0"/>
        <w:jc w:val="both"/>
      </w:pPr>
      <w:r>
        <w:rPr>
          <w:rFonts w:ascii="Times New Roman"/>
          <w:b w:val="false"/>
          <w:i w:val="false"/>
          <w:color w:val="000000"/>
          <w:sz w:val="28"/>
        </w:rPr>
        <w:t xml:space="preserve">
      87)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туралы ережесі осы бұйрықтың </w:t>
      </w:r>
      <w:r>
        <w:rPr>
          <w:rFonts w:ascii="Times New Roman"/>
          <w:b w:val="false"/>
          <w:i w:val="false"/>
          <w:color w:val="000000"/>
          <w:sz w:val="28"/>
        </w:rPr>
        <w:t>87-қосымшасына</w:t>
      </w:r>
      <w:r>
        <w:rPr>
          <w:rFonts w:ascii="Times New Roman"/>
          <w:b w:val="false"/>
          <w:i w:val="false"/>
          <w:color w:val="000000"/>
          <w:sz w:val="28"/>
        </w:rPr>
        <w:t xml:space="preserve"> сәйкес; </w:t>
      </w:r>
    </w:p>
    <w:bookmarkEnd w:id="87"/>
    <w:bookmarkStart w:name="z90" w:id="88"/>
    <w:p>
      <w:pPr>
        <w:spacing w:after="0"/>
        <w:ind w:left="0"/>
        <w:jc w:val="both"/>
      </w:pPr>
      <w:r>
        <w:rPr>
          <w:rFonts w:ascii="Times New Roman"/>
          <w:b w:val="false"/>
          <w:i w:val="false"/>
          <w:color w:val="000000"/>
          <w:sz w:val="28"/>
        </w:rPr>
        <w:t xml:space="preserve">
      88)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туралы ережесі осы бұйрықтың </w:t>
      </w:r>
      <w:r>
        <w:rPr>
          <w:rFonts w:ascii="Times New Roman"/>
          <w:b w:val="false"/>
          <w:i w:val="false"/>
          <w:color w:val="000000"/>
          <w:sz w:val="28"/>
        </w:rPr>
        <w:t>88-қосымшасына</w:t>
      </w:r>
      <w:r>
        <w:rPr>
          <w:rFonts w:ascii="Times New Roman"/>
          <w:b w:val="false"/>
          <w:i w:val="false"/>
          <w:color w:val="000000"/>
          <w:sz w:val="28"/>
        </w:rPr>
        <w:t xml:space="preserve"> сәйкес; </w:t>
      </w:r>
    </w:p>
    <w:bookmarkEnd w:id="88"/>
    <w:bookmarkStart w:name="z91" w:id="89"/>
    <w:p>
      <w:pPr>
        <w:spacing w:after="0"/>
        <w:ind w:left="0"/>
        <w:jc w:val="both"/>
      </w:pPr>
      <w:r>
        <w:rPr>
          <w:rFonts w:ascii="Times New Roman"/>
          <w:b w:val="false"/>
          <w:i w:val="false"/>
          <w:color w:val="000000"/>
          <w:sz w:val="28"/>
        </w:rPr>
        <w:t xml:space="preserve">
      89)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туралы ережесі осы бұйрықтың </w:t>
      </w:r>
      <w:r>
        <w:rPr>
          <w:rFonts w:ascii="Times New Roman"/>
          <w:b w:val="false"/>
          <w:i w:val="false"/>
          <w:color w:val="000000"/>
          <w:sz w:val="28"/>
        </w:rPr>
        <w:t>89-қосымшасына</w:t>
      </w:r>
      <w:r>
        <w:rPr>
          <w:rFonts w:ascii="Times New Roman"/>
          <w:b w:val="false"/>
          <w:i w:val="false"/>
          <w:color w:val="000000"/>
          <w:sz w:val="28"/>
        </w:rPr>
        <w:t xml:space="preserve"> сәйкес; </w:t>
      </w:r>
    </w:p>
    <w:bookmarkEnd w:id="89"/>
    <w:bookmarkStart w:name="z92" w:id="90"/>
    <w:p>
      <w:pPr>
        <w:spacing w:after="0"/>
        <w:ind w:left="0"/>
        <w:jc w:val="both"/>
      </w:pPr>
      <w:r>
        <w:rPr>
          <w:rFonts w:ascii="Times New Roman"/>
          <w:b w:val="false"/>
          <w:i w:val="false"/>
          <w:color w:val="000000"/>
          <w:sz w:val="28"/>
        </w:rPr>
        <w:t xml:space="preserve">
      90)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туралы ережесі осы бұйрықтың </w:t>
      </w:r>
      <w:r>
        <w:rPr>
          <w:rFonts w:ascii="Times New Roman"/>
          <w:b w:val="false"/>
          <w:i w:val="false"/>
          <w:color w:val="000000"/>
          <w:sz w:val="28"/>
        </w:rPr>
        <w:t>90-қосымшасына</w:t>
      </w:r>
      <w:r>
        <w:rPr>
          <w:rFonts w:ascii="Times New Roman"/>
          <w:b w:val="false"/>
          <w:i w:val="false"/>
          <w:color w:val="000000"/>
          <w:sz w:val="28"/>
        </w:rPr>
        <w:t xml:space="preserve"> сәйкес; </w:t>
      </w:r>
    </w:p>
    <w:bookmarkEnd w:id="90"/>
    <w:bookmarkStart w:name="z93" w:id="91"/>
    <w:p>
      <w:pPr>
        <w:spacing w:after="0"/>
        <w:ind w:left="0"/>
        <w:jc w:val="both"/>
      </w:pPr>
      <w:r>
        <w:rPr>
          <w:rFonts w:ascii="Times New Roman"/>
          <w:b w:val="false"/>
          <w:i w:val="false"/>
          <w:color w:val="000000"/>
          <w:sz w:val="28"/>
        </w:rPr>
        <w:t xml:space="preserve">
      91)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туралы ережесі осы бұйрықтың </w:t>
      </w:r>
      <w:r>
        <w:rPr>
          <w:rFonts w:ascii="Times New Roman"/>
          <w:b w:val="false"/>
          <w:i w:val="false"/>
          <w:color w:val="000000"/>
          <w:sz w:val="28"/>
        </w:rPr>
        <w:t>91-қосымшасына</w:t>
      </w:r>
      <w:r>
        <w:rPr>
          <w:rFonts w:ascii="Times New Roman"/>
          <w:b w:val="false"/>
          <w:i w:val="false"/>
          <w:color w:val="000000"/>
          <w:sz w:val="28"/>
        </w:rPr>
        <w:t xml:space="preserve"> сәйкес; </w:t>
      </w:r>
    </w:p>
    <w:bookmarkEnd w:id="91"/>
    <w:bookmarkStart w:name="z94" w:id="92"/>
    <w:p>
      <w:pPr>
        <w:spacing w:after="0"/>
        <w:ind w:left="0"/>
        <w:jc w:val="both"/>
      </w:pPr>
      <w:r>
        <w:rPr>
          <w:rFonts w:ascii="Times New Roman"/>
          <w:b w:val="false"/>
          <w:i w:val="false"/>
          <w:color w:val="000000"/>
          <w:sz w:val="28"/>
        </w:rPr>
        <w:t xml:space="preserve">
      92) алып тасталды - ҚР Қаржы министрлігі Мемлекеттік кірістер комитеті Төрағасының 27.01.2016 </w:t>
      </w:r>
      <w:r>
        <w:rPr>
          <w:rFonts w:ascii="Times New Roman"/>
          <w:b w:val="false"/>
          <w:i w:val="false"/>
          <w:color w:val="000000"/>
          <w:sz w:val="28"/>
        </w:rPr>
        <w:t>№ 34</w:t>
      </w:r>
      <w:r>
        <w:rPr>
          <w:rFonts w:ascii="Times New Roman"/>
          <w:b w:val="false"/>
          <w:i w:val="false"/>
          <w:color w:val="000000"/>
          <w:sz w:val="28"/>
        </w:rPr>
        <w:t xml:space="preserve"> бұйрығымен;</w:t>
      </w:r>
    </w:p>
    <w:bookmarkEnd w:id="92"/>
    <w:bookmarkStart w:name="z95" w:id="93"/>
    <w:p>
      <w:pPr>
        <w:spacing w:after="0"/>
        <w:ind w:left="0"/>
        <w:jc w:val="both"/>
      </w:pPr>
      <w:r>
        <w:rPr>
          <w:rFonts w:ascii="Times New Roman"/>
          <w:b w:val="false"/>
          <w:i w:val="false"/>
          <w:color w:val="000000"/>
          <w:sz w:val="28"/>
        </w:rPr>
        <w:t xml:space="preserve">
      93)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туралы ережесі осы бұйрықтың </w:t>
      </w:r>
      <w:r>
        <w:rPr>
          <w:rFonts w:ascii="Times New Roman"/>
          <w:b w:val="false"/>
          <w:i w:val="false"/>
          <w:color w:val="000000"/>
          <w:sz w:val="28"/>
        </w:rPr>
        <w:t>93-қосымшасына</w:t>
      </w:r>
      <w:r>
        <w:rPr>
          <w:rFonts w:ascii="Times New Roman"/>
          <w:b w:val="false"/>
          <w:i w:val="false"/>
          <w:color w:val="000000"/>
          <w:sz w:val="28"/>
        </w:rPr>
        <w:t xml:space="preserve"> сәйкес; </w:t>
      </w:r>
    </w:p>
    <w:bookmarkEnd w:id="93"/>
    <w:bookmarkStart w:name="z96" w:id="94"/>
    <w:p>
      <w:pPr>
        <w:spacing w:after="0"/>
        <w:ind w:left="0"/>
        <w:jc w:val="both"/>
      </w:pPr>
      <w:r>
        <w:rPr>
          <w:rFonts w:ascii="Times New Roman"/>
          <w:b w:val="false"/>
          <w:i w:val="false"/>
          <w:color w:val="000000"/>
          <w:sz w:val="28"/>
        </w:rPr>
        <w:t xml:space="preserve">
      94) Қазақстан Республикасы Қаржы министрлiгiнiң Мемлекеттік кірістер комитеті Батыс Қазақстан облысы бойынша Мемлекеттік кірістер департаментінің Бөрлi ауданы бойынша Мемлекеттік кірістер басқармасы туралы ережесі осы бұйрықтың </w:t>
      </w:r>
      <w:r>
        <w:rPr>
          <w:rFonts w:ascii="Times New Roman"/>
          <w:b w:val="false"/>
          <w:i w:val="false"/>
          <w:color w:val="000000"/>
          <w:sz w:val="28"/>
        </w:rPr>
        <w:t>94-қосымшасына</w:t>
      </w:r>
      <w:r>
        <w:rPr>
          <w:rFonts w:ascii="Times New Roman"/>
          <w:b w:val="false"/>
          <w:i w:val="false"/>
          <w:color w:val="000000"/>
          <w:sz w:val="28"/>
        </w:rPr>
        <w:t xml:space="preserve"> сәйкес; </w:t>
      </w:r>
    </w:p>
    <w:bookmarkEnd w:id="94"/>
    <w:bookmarkStart w:name="z97" w:id="95"/>
    <w:p>
      <w:pPr>
        <w:spacing w:after="0"/>
        <w:ind w:left="0"/>
        <w:jc w:val="both"/>
      </w:pPr>
      <w:r>
        <w:rPr>
          <w:rFonts w:ascii="Times New Roman"/>
          <w:b w:val="false"/>
          <w:i w:val="false"/>
          <w:color w:val="000000"/>
          <w:sz w:val="28"/>
        </w:rPr>
        <w:t xml:space="preserve">
      95) Қазақстан Республикасы Қаржы министрлiгiнiң Мемлекеттік кірістер комитеті Батыс Қазақстан облысы бойынша Мемлекеттік кірістер департаментінің Жәнiбек ауданы бойынша Мемлекеттік кірістер басқармасы туралы ережесі осы бұйрықтың </w:t>
      </w:r>
      <w:r>
        <w:rPr>
          <w:rFonts w:ascii="Times New Roman"/>
          <w:b w:val="false"/>
          <w:i w:val="false"/>
          <w:color w:val="000000"/>
          <w:sz w:val="28"/>
        </w:rPr>
        <w:t>95-қосымшасына</w:t>
      </w:r>
      <w:r>
        <w:rPr>
          <w:rFonts w:ascii="Times New Roman"/>
          <w:b w:val="false"/>
          <w:i w:val="false"/>
          <w:color w:val="000000"/>
          <w:sz w:val="28"/>
        </w:rPr>
        <w:t xml:space="preserve"> сәйкес; </w:t>
      </w:r>
    </w:p>
    <w:bookmarkEnd w:id="95"/>
    <w:bookmarkStart w:name="z98" w:id="96"/>
    <w:p>
      <w:pPr>
        <w:spacing w:after="0"/>
        <w:ind w:left="0"/>
        <w:jc w:val="both"/>
      </w:pPr>
      <w:r>
        <w:rPr>
          <w:rFonts w:ascii="Times New Roman"/>
          <w:b w:val="false"/>
          <w:i w:val="false"/>
          <w:color w:val="000000"/>
          <w:sz w:val="28"/>
        </w:rPr>
        <w:t xml:space="preserve">
      96)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 туралы ережесі осы бұйрықтың </w:t>
      </w:r>
      <w:r>
        <w:rPr>
          <w:rFonts w:ascii="Times New Roman"/>
          <w:b w:val="false"/>
          <w:i w:val="false"/>
          <w:color w:val="000000"/>
          <w:sz w:val="28"/>
        </w:rPr>
        <w:t>96-қосымшасына</w:t>
      </w:r>
      <w:r>
        <w:rPr>
          <w:rFonts w:ascii="Times New Roman"/>
          <w:b w:val="false"/>
          <w:i w:val="false"/>
          <w:color w:val="000000"/>
          <w:sz w:val="28"/>
        </w:rPr>
        <w:t xml:space="preserve"> сәйкес; </w:t>
      </w:r>
    </w:p>
    <w:bookmarkEnd w:id="96"/>
    <w:bookmarkStart w:name="z99" w:id="97"/>
    <w:p>
      <w:pPr>
        <w:spacing w:after="0"/>
        <w:ind w:left="0"/>
        <w:jc w:val="both"/>
      </w:pPr>
      <w:r>
        <w:rPr>
          <w:rFonts w:ascii="Times New Roman"/>
          <w:b w:val="false"/>
          <w:i w:val="false"/>
          <w:color w:val="000000"/>
          <w:sz w:val="28"/>
        </w:rPr>
        <w:t xml:space="preserve">
      97) Қазақстан Республикасы Қаржы министрлiгiнiң Мемлекеттік кірістер комитеті Батыс Қазақстан облысы бойынша Мемлекеттік кірістер департаментінің Зеленов ауданы бойынша Мемлекеттік кірістер басқармасы туралы ережесі осы бұйрықтың </w:t>
      </w:r>
      <w:r>
        <w:rPr>
          <w:rFonts w:ascii="Times New Roman"/>
          <w:b w:val="false"/>
          <w:i w:val="false"/>
          <w:color w:val="000000"/>
          <w:sz w:val="28"/>
        </w:rPr>
        <w:t>97-қосымшасына</w:t>
      </w:r>
      <w:r>
        <w:rPr>
          <w:rFonts w:ascii="Times New Roman"/>
          <w:b w:val="false"/>
          <w:i w:val="false"/>
          <w:color w:val="000000"/>
          <w:sz w:val="28"/>
        </w:rPr>
        <w:t xml:space="preserve"> сәйкес; </w:t>
      </w:r>
    </w:p>
    <w:bookmarkEnd w:id="97"/>
    <w:bookmarkStart w:name="z100" w:id="98"/>
    <w:p>
      <w:pPr>
        <w:spacing w:after="0"/>
        <w:ind w:left="0"/>
        <w:jc w:val="both"/>
      </w:pPr>
      <w:r>
        <w:rPr>
          <w:rFonts w:ascii="Times New Roman"/>
          <w:b w:val="false"/>
          <w:i w:val="false"/>
          <w:color w:val="000000"/>
          <w:sz w:val="28"/>
        </w:rPr>
        <w:t xml:space="preserve">
      98)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туралы ережесі осы бұйрықтың </w:t>
      </w:r>
      <w:r>
        <w:rPr>
          <w:rFonts w:ascii="Times New Roman"/>
          <w:b w:val="false"/>
          <w:i w:val="false"/>
          <w:color w:val="000000"/>
          <w:sz w:val="28"/>
        </w:rPr>
        <w:t>98-қосымшасына</w:t>
      </w:r>
      <w:r>
        <w:rPr>
          <w:rFonts w:ascii="Times New Roman"/>
          <w:b w:val="false"/>
          <w:i w:val="false"/>
          <w:color w:val="000000"/>
          <w:sz w:val="28"/>
        </w:rPr>
        <w:t xml:space="preserve"> сәйкес; </w:t>
      </w:r>
    </w:p>
    <w:bookmarkEnd w:id="98"/>
    <w:bookmarkStart w:name="z101" w:id="99"/>
    <w:p>
      <w:pPr>
        <w:spacing w:after="0"/>
        <w:ind w:left="0"/>
        <w:jc w:val="both"/>
      </w:pPr>
      <w:r>
        <w:rPr>
          <w:rFonts w:ascii="Times New Roman"/>
          <w:b w:val="false"/>
          <w:i w:val="false"/>
          <w:color w:val="000000"/>
          <w:sz w:val="28"/>
        </w:rPr>
        <w:t xml:space="preserve">
      99)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туралы ережесі осы бұйрықтың </w:t>
      </w:r>
      <w:r>
        <w:rPr>
          <w:rFonts w:ascii="Times New Roman"/>
          <w:b w:val="false"/>
          <w:i w:val="false"/>
          <w:color w:val="000000"/>
          <w:sz w:val="28"/>
        </w:rPr>
        <w:t>99-қосымшасына</w:t>
      </w:r>
      <w:r>
        <w:rPr>
          <w:rFonts w:ascii="Times New Roman"/>
          <w:b w:val="false"/>
          <w:i w:val="false"/>
          <w:color w:val="000000"/>
          <w:sz w:val="28"/>
        </w:rPr>
        <w:t xml:space="preserve"> сәйкес; </w:t>
      </w:r>
    </w:p>
    <w:bookmarkEnd w:id="99"/>
    <w:bookmarkStart w:name="z102" w:id="100"/>
    <w:p>
      <w:pPr>
        <w:spacing w:after="0"/>
        <w:ind w:left="0"/>
        <w:jc w:val="both"/>
      </w:pPr>
      <w:r>
        <w:rPr>
          <w:rFonts w:ascii="Times New Roman"/>
          <w:b w:val="false"/>
          <w:i w:val="false"/>
          <w:color w:val="000000"/>
          <w:sz w:val="28"/>
        </w:rPr>
        <w:t xml:space="preserve">
      100)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туралы ережесі осы бұйрықтың </w:t>
      </w:r>
      <w:r>
        <w:rPr>
          <w:rFonts w:ascii="Times New Roman"/>
          <w:b w:val="false"/>
          <w:i w:val="false"/>
          <w:color w:val="000000"/>
          <w:sz w:val="28"/>
        </w:rPr>
        <w:t>100-қосымшасына</w:t>
      </w:r>
      <w:r>
        <w:rPr>
          <w:rFonts w:ascii="Times New Roman"/>
          <w:b w:val="false"/>
          <w:i w:val="false"/>
          <w:color w:val="000000"/>
          <w:sz w:val="28"/>
        </w:rPr>
        <w:t xml:space="preserve"> сәйкес; </w:t>
      </w:r>
    </w:p>
    <w:bookmarkEnd w:id="100"/>
    <w:bookmarkStart w:name="z103" w:id="101"/>
    <w:p>
      <w:pPr>
        <w:spacing w:after="0"/>
        <w:ind w:left="0"/>
        <w:jc w:val="both"/>
      </w:pPr>
      <w:r>
        <w:rPr>
          <w:rFonts w:ascii="Times New Roman"/>
          <w:b w:val="false"/>
          <w:i w:val="false"/>
          <w:color w:val="000000"/>
          <w:sz w:val="28"/>
        </w:rPr>
        <w:t xml:space="preserve">
      101)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Теректi ауданы бойынша Мемлекеттік кірістер басқармасы туралы ережесі осы бұйрықтың </w:t>
      </w:r>
      <w:r>
        <w:rPr>
          <w:rFonts w:ascii="Times New Roman"/>
          <w:b w:val="false"/>
          <w:i w:val="false"/>
          <w:color w:val="000000"/>
          <w:sz w:val="28"/>
        </w:rPr>
        <w:t>101-қосымшасына</w:t>
      </w:r>
      <w:r>
        <w:rPr>
          <w:rFonts w:ascii="Times New Roman"/>
          <w:b w:val="false"/>
          <w:i w:val="false"/>
          <w:color w:val="000000"/>
          <w:sz w:val="28"/>
        </w:rPr>
        <w:t xml:space="preserve"> сәйкес; </w:t>
      </w:r>
    </w:p>
    <w:bookmarkEnd w:id="101"/>
    <w:bookmarkStart w:name="z104" w:id="102"/>
    <w:p>
      <w:pPr>
        <w:spacing w:after="0"/>
        <w:ind w:left="0"/>
        <w:jc w:val="both"/>
      </w:pPr>
      <w:r>
        <w:rPr>
          <w:rFonts w:ascii="Times New Roman"/>
          <w:b w:val="false"/>
          <w:i w:val="false"/>
          <w:color w:val="000000"/>
          <w:sz w:val="28"/>
        </w:rPr>
        <w:t xml:space="preserve">
      102)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ордасы ауданы бойынша Мемлекеттік кірістер басқармасы туралы ережесі осы бұйрықтың </w:t>
      </w:r>
      <w:r>
        <w:rPr>
          <w:rFonts w:ascii="Times New Roman"/>
          <w:b w:val="false"/>
          <w:i w:val="false"/>
          <w:color w:val="000000"/>
          <w:sz w:val="28"/>
        </w:rPr>
        <w:t>102-қосымшасына</w:t>
      </w:r>
      <w:r>
        <w:rPr>
          <w:rFonts w:ascii="Times New Roman"/>
          <w:b w:val="false"/>
          <w:i w:val="false"/>
          <w:color w:val="000000"/>
          <w:sz w:val="28"/>
        </w:rPr>
        <w:t xml:space="preserve"> сәйкес; </w:t>
      </w:r>
    </w:p>
    <w:bookmarkEnd w:id="102"/>
    <w:bookmarkStart w:name="z105" w:id="103"/>
    <w:p>
      <w:pPr>
        <w:spacing w:after="0"/>
        <w:ind w:left="0"/>
        <w:jc w:val="both"/>
      </w:pPr>
      <w:r>
        <w:rPr>
          <w:rFonts w:ascii="Times New Roman"/>
          <w:b w:val="false"/>
          <w:i w:val="false"/>
          <w:color w:val="000000"/>
          <w:sz w:val="28"/>
        </w:rPr>
        <w:t xml:space="preserve">
      103)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туралы ережесі осы бұйрықтың </w:t>
      </w:r>
      <w:r>
        <w:rPr>
          <w:rFonts w:ascii="Times New Roman"/>
          <w:b w:val="false"/>
          <w:i w:val="false"/>
          <w:color w:val="000000"/>
          <w:sz w:val="28"/>
        </w:rPr>
        <w:t>103-қосымшасына</w:t>
      </w:r>
      <w:r>
        <w:rPr>
          <w:rFonts w:ascii="Times New Roman"/>
          <w:b w:val="false"/>
          <w:i w:val="false"/>
          <w:color w:val="000000"/>
          <w:sz w:val="28"/>
        </w:rPr>
        <w:t xml:space="preserve"> сәйкес; </w:t>
      </w:r>
    </w:p>
    <w:bookmarkEnd w:id="103"/>
    <w:bookmarkStart w:name="z106" w:id="104"/>
    <w:p>
      <w:pPr>
        <w:spacing w:after="0"/>
        <w:ind w:left="0"/>
        <w:jc w:val="both"/>
      </w:pPr>
      <w:r>
        <w:rPr>
          <w:rFonts w:ascii="Times New Roman"/>
          <w:b w:val="false"/>
          <w:i w:val="false"/>
          <w:color w:val="000000"/>
          <w:sz w:val="28"/>
        </w:rPr>
        <w:t xml:space="preserve">
      104)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туралы ережесі осы бұйрықтың </w:t>
      </w:r>
      <w:r>
        <w:rPr>
          <w:rFonts w:ascii="Times New Roman"/>
          <w:b w:val="false"/>
          <w:i w:val="false"/>
          <w:color w:val="000000"/>
          <w:sz w:val="28"/>
        </w:rPr>
        <w:t>104-қосымшасына</w:t>
      </w:r>
      <w:r>
        <w:rPr>
          <w:rFonts w:ascii="Times New Roman"/>
          <w:b w:val="false"/>
          <w:i w:val="false"/>
          <w:color w:val="000000"/>
          <w:sz w:val="28"/>
        </w:rPr>
        <w:t xml:space="preserve"> сәйкес; </w:t>
      </w:r>
    </w:p>
    <w:bookmarkEnd w:id="104"/>
    <w:bookmarkStart w:name="z107" w:id="105"/>
    <w:p>
      <w:pPr>
        <w:spacing w:after="0"/>
        <w:ind w:left="0"/>
        <w:jc w:val="both"/>
      </w:pPr>
      <w:r>
        <w:rPr>
          <w:rFonts w:ascii="Times New Roman"/>
          <w:b w:val="false"/>
          <w:i w:val="false"/>
          <w:color w:val="000000"/>
          <w:sz w:val="28"/>
        </w:rPr>
        <w:t xml:space="preserve">
      105)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туралы ережесі осы бұйрықтың </w:t>
      </w:r>
      <w:r>
        <w:rPr>
          <w:rFonts w:ascii="Times New Roman"/>
          <w:b w:val="false"/>
          <w:i w:val="false"/>
          <w:color w:val="000000"/>
          <w:sz w:val="28"/>
        </w:rPr>
        <w:t>105-қосымшасына</w:t>
      </w:r>
      <w:r>
        <w:rPr>
          <w:rFonts w:ascii="Times New Roman"/>
          <w:b w:val="false"/>
          <w:i w:val="false"/>
          <w:color w:val="000000"/>
          <w:sz w:val="28"/>
        </w:rPr>
        <w:t xml:space="preserve"> сәйкес; </w:t>
      </w:r>
    </w:p>
    <w:bookmarkEnd w:id="105"/>
    <w:bookmarkStart w:name="z108" w:id="106"/>
    <w:p>
      <w:pPr>
        <w:spacing w:after="0"/>
        <w:ind w:left="0"/>
        <w:jc w:val="both"/>
      </w:pPr>
      <w:r>
        <w:rPr>
          <w:rFonts w:ascii="Times New Roman"/>
          <w:b w:val="false"/>
          <w:i w:val="false"/>
          <w:color w:val="000000"/>
          <w:sz w:val="28"/>
        </w:rPr>
        <w:t xml:space="preserve">
      106) Қазақстан Республикасы Қаржы министрлiгiнiң Мемлекеттік кірістер комитеті Қарағанды облысы бойынша Мемлекеттік кірістер департаментінің Қарағанды қаласы бойынша Мемлекеттік кірістер басқармасы туралы ережесі осы бұйрықтың </w:t>
      </w:r>
      <w:r>
        <w:rPr>
          <w:rFonts w:ascii="Times New Roman"/>
          <w:b w:val="false"/>
          <w:i w:val="false"/>
          <w:color w:val="000000"/>
          <w:sz w:val="28"/>
        </w:rPr>
        <w:t>106-қосымшасына</w:t>
      </w:r>
      <w:r>
        <w:rPr>
          <w:rFonts w:ascii="Times New Roman"/>
          <w:b w:val="false"/>
          <w:i w:val="false"/>
          <w:color w:val="000000"/>
          <w:sz w:val="28"/>
        </w:rPr>
        <w:t xml:space="preserve"> сәйкес; </w:t>
      </w:r>
    </w:p>
    <w:bookmarkEnd w:id="106"/>
    <w:bookmarkStart w:name="z109" w:id="107"/>
    <w:p>
      <w:pPr>
        <w:spacing w:after="0"/>
        <w:ind w:left="0"/>
        <w:jc w:val="both"/>
      </w:pPr>
      <w:r>
        <w:rPr>
          <w:rFonts w:ascii="Times New Roman"/>
          <w:b w:val="false"/>
          <w:i w:val="false"/>
          <w:color w:val="000000"/>
          <w:sz w:val="28"/>
        </w:rPr>
        <w:t xml:space="preserve">
      107) Қазақстан Республикасы Қаржы министрлiгiнiң Мемлекеттік кірістер комитеті Қарағанды облысы бойынша Мемлекеттік кірістер департаментінің Жезқазған қаласы бойынша Мемлекеттік кірістер басқармасы туралы ережесі осы бұйрықтың </w:t>
      </w:r>
      <w:r>
        <w:rPr>
          <w:rFonts w:ascii="Times New Roman"/>
          <w:b w:val="false"/>
          <w:i w:val="false"/>
          <w:color w:val="000000"/>
          <w:sz w:val="28"/>
        </w:rPr>
        <w:t>107-қосымшасына</w:t>
      </w:r>
      <w:r>
        <w:rPr>
          <w:rFonts w:ascii="Times New Roman"/>
          <w:b w:val="false"/>
          <w:i w:val="false"/>
          <w:color w:val="000000"/>
          <w:sz w:val="28"/>
        </w:rPr>
        <w:t xml:space="preserve"> сәйкес; </w:t>
      </w:r>
    </w:p>
    <w:bookmarkEnd w:id="107"/>
    <w:bookmarkStart w:name="z110" w:id="108"/>
    <w:p>
      <w:pPr>
        <w:spacing w:after="0"/>
        <w:ind w:left="0"/>
        <w:jc w:val="both"/>
      </w:pPr>
      <w:r>
        <w:rPr>
          <w:rFonts w:ascii="Times New Roman"/>
          <w:b w:val="false"/>
          <w:i w:val="false"/>
          <w:color w:val="000000"/>
          <w:sz w:val="28"/>
        </w:rPr>
        <w:t xml:space="preserve">
      108)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туралы ережесі осы бұйрықтың </w:t>
      </w:r>
      <w:r>
        <w:rPr>
          <w:rFonts w:ascii="Times New Roman"/>
          <w:b w:val="false"/>
          <w:i w:val="false"/>
          <w:color w:val="000000"/>
          <w:sz w:val="28"/>
        </w:rPr>
        <w:t>108-қосымшасына</w:t>
      </w:r>
      <w:r>
        <w:rPr>
          <w:rFonts w:ascii="Times New Roman"/>
          <w:b w:val="false"/>
          <w:i w:val="false"/>
          <w:color w:val="000000"/>
          <w:sz w:val="28"/>
        </w:rPr>
        <w:t xml:space="preserve"> сәйкес; </w:t>
      </w:r>
    </w:p>
    <w:bookmarkEnd w:id="108"/>
    <w:bookmarkStart w:name="z111" w:id="109"/>
    <w:p>
      <w:pPr>
        <w:spacing w:after="0"/>
        <w:ind w:left="0"/>
        <w:jc w:val="both"/>
      </w:pPr>
      <w:r>
        <w:rPr>
          <w:rFonts w:ascii="Times New Roman"/>
          <w:b w:val="false"/>
          <w:i w:val="false"/>
          <w:color w:val="000000"/>
          <w:sz w:val="28"/>
        </w:rPr>
        <w:t xml:space="preserve">
      109) Қазақстан Республикасы Қаржы министрлiгiнiң Мемлекеттік кірістер комитеті Қарағанды облысы бойынша Мемлекеттік кірістер департаментінің Темiртау қаласы бойынша Мемлекеттік кірістер басқармасы туралы ережесі осы бұйрықтың </w:t>
      </w:r>
      <w:r>
        <w:rPr>
          <w:rFonts w:ascii="Times New Roman"/>
          <w:b w:val="false"/>
          <w:i w:val="false"/>
          <w:color w:val="000000"/>
          <w:sz w:val="28"/>
        </w:rPr>
        <w:t>109-қосымшасына</w:t>
      </w:r>
      <w:r>
        <w:rPr>
          <w:rFonts w:ascii="Times New Roman"/>
          <w:b w:val="false"/>
          <w:i w:val="false"/>
          <w:color w:val="000000"/>
          <w:sz w:val="28"/>
        </w:rPr>
        <w:t xml:space="preserve"> сәйкес; </w:t>
      </w:r>
    </w:p>
    <w:bookmarkEnd w:id="109"/>
    <w:bookmarkStart w:name="z112" w:id="110"/>
    <w:p>
      <w:pPr>
        <w:spacing w:after="0"/>
        <w:ind w:left="0"/>
        <w:jc w:val="both"/>
      </w:pPr>
      <w:r>
        <w:rPr>
          <w:rFonts w:ascii="Times New Roman"/>
          <w:b w:val="false"/>
          <w:i w:val="false"/>
          <w:color w:val="000000"/>
          <w:sz w:val="28"/>
        </w:rPr>
        <w:t xml:space="preserve">
      110)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туралы ережесі осы бұйрықтың </w:t>
      </w:r>
      <w:r>
        <w:rPr>
          <w:rFonts w:ascii="Times New Roman"/>
          <w:b w:val="false"/>
          <w:i w:val="false"/>
          <w:color w:val="000000"/>
          <w:sz w:val="28"/>
        </w:rPr>
        <w:t>110-қосымшасына</w:t>
      </w:r>
      <w:r>
        <w:rPr>
          <w:rFonts w:ascii="Times New Roman"/>
          <w:b w:val="false"/>
          <w:i w:val="false"/>
          <w:color w:val="000000"/>
          <w:sz w:val="28"/>
        </w:rPr>
        <w:t xml:space="preserve"> сәйкес; </w:t>
      </w:r>
    </w:p>
    <w:bookmarkEnd w:id="110"/>
    <w:bookmarkStart w:name="z113" w:id="111"/>
    <w:p>
      <w:pPr>
        <w:spacing w:after="0"/>
        <w:ind w:left="0"/>
        <w:jc w:val="both"/>
      </w:pPr>
      <w:r>
        <w:rPr>
          <w:rFonts w:ascii="Times New Roman"/>
          <w:b w:val="false"/>
          <w:i w:val="false"/>
          <w:color w:val="000000"/>
          <w:sz w:val="28"/>
        </w:rPr>
        <w:t xml:space="preserve">
      111)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туралы ережесі осы бұйрықтың </w:t>
      </w:r>
      <w:r>
        <w:rPr>
          <w:rFonts w:ascii="Times New Roman"/>
          <w:b w:val="false"/>
          <w:i w:val="false"/>
          <w:color w:val="000000"/>
          <w:sz w:val="28"/>
        </w:rPr>
        <w:t>111-қосымшасына</w:t>
      </w:r>
      <w:r>
        <w:rPr>
          <w:rFonts w:ascii="Times New Roman"/>
          <w:b w:val="false"/>
          <w:i w:val="false"/>
          <w:color w:val="000000"/>
          <w:sz w:val="28"/>
        </w:rPr>
        <w:t xml:space="preserve"> сәйкес; </w:t>
      </w:r>
    </w:p>
    <w:bookmarkEnd w:id="111"/>
    <w:bookmarkStart w:name="z114" w:id="112"/>
    <w:p>
      <w:pPr>
        <w:spacing w:after="0"/>
        <w:ind w:left="0"/>
        <w:jc w:val="both"/>
      </w:pPr>
      <w:r>
        <w:rPr>
          <w:rFonts w:ascii="Times New Roman"/>
          <w:b w:val="false"/>
          <w:i w:val="false"/>
          <w:color w:val="000000"/>
          <w:sz w:val="28"/>
        </w:rPr>
        <w:t xml:space="preserve">
      112)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туралы ережесі осы бұйрықтың </w:t>
      </w:r>
      <w:r>
        <w:rPr>
          <w:rFonts w:ascii="Times New Roman"/>
          <w:b w:val="false"/>
          <w:i w:val="false"/>
          <w:color w:val="000000"/>
          <w:sz w:val="28"/>
        </w:rPr>
        <w:t>112-қосымшасына</w:t>
      </w:r>
      <w:r>
        <w:rPr>
          <w:rFonts w:ascii="Times New Roman"/>
          <w:b w:val="false"/>
          <w:i w:val="false"/>
          <w:color w:val="000000"/>
          <w:sz w:val="28"/>
        </w:rPr>
        <w:t xml:space="preserve"> сәйкес; </w:t>
      </w:r>
    </w:p>
    <w:bookmarkEnd w:id="112"/>
    <w:bookmarkStart w:name="z115" w:id="113"/>
    <w:p>
      <w:pPr>
        <w:spacing w:after="0"/>
        <w:ind w:left="0"/>
        <w:jc w:val="both"/>
      </w:pPr>
      <w:r>
        <w:rPr>
          <w:rFonts w:ascii="Times New Roman"/>
          <w:b w:val="false"/>
          <w:i w:val="false"/>
          <w:color w:val="000000"/>
          <w:sz w:val="28"/>
        </w:rPr>
        <w:t xml:space="preserve">
      113) Қазақстан Республикасы Қаржы министрлiгiнiң Мемлекеттік кірістер комитеті Қарағанды облысы бойынша Мемлекеттік кірістер департаментінің Қаражал қаласы бойынша Мемлекеттік кірістер басқармасы туралы ережесі осы бұйрықтың </w:t>
      </w:r>
      <w:r>
        <w:rPr>
          <w:rFonts w:ascii="Times New Roman"/>
          <w:b w:val="false"/>
          <w:i w:val="false"/>
          <w:color w:val="000000"/>
          <w:sz w:val="28"/>
        </w:rPr>
        <w:t>113-қосымшасына</w:t>
      </w:r>
      <w:r>
        <w:rPr>
          <w:rFonts w:ascii="Times New Roman"/>
          <w:b w:val="false"/>
          <w:i w:val="false"/>
          <w:color w:val="000000"/>
          <w:sz w:val="28"/>
        </w:rPr>
        <w:t xml:space="preserve"> сәйкес; </w:t>
      </w:r>
    </w:p>
    <w:bookmarkEnd w:id="113"/>
    <w:bookmarkStart w:name="z116" w:id="114"/>
    <w:p>
      <w:pPr>
        <w:spacing w:after="0"/>
        <w:ind w:left="0"/>
        <w:jc w:val="both"/>
      </w:pPr>
      <w:r>
        <w:rPr>
          <w:rFonts w:ascii="Times New Roman"/>
          <w:b w:val="false"/>
          <w:i w:val="false"/>
          <w:color w:val="000000"/>
          <w:sz w:val="28"/>
        </w:rPr>
        <w:t xml:space="preserve">
      114) Қазақстан Республикасы Қаржы министрлiгiнiң Мемлекеттік кірістер комитеті Қарағанды облысы бойынша Мемлекеттік кірістер департаментінің Сәтбаев қаласы бойынша Мемлекеттік кірістер басқармасы туралы ережесі осы бұйрықтың </w:t>
      </w:r>
      <w:r>
        <w:rPr>
          <w:rFonts w:ascii="Times New Roman"/>
          <w:b w:val="false"/>
          <w:i w:val="false"/>
          <w:color w:val="000000"/>
          <w:sz w:val="28"/>
        </w:rPr>
        <w:t>114-қосымшасына</w:t>
      </w:r>
      <w:r>
        <w:rPr>
          <w:rFonts w:ascii="Times New Roman"/>
          <w:b w:val="false"/>
          <w:i w:val="false"/>
          <w:color w:val="000000"/>
          <w:sz w:val="28"/>
        </w:rPr>
        <w:t xml:space="preserve"> сәйкес; </w:t>
      </w:r>
    </w:p>
    <w:bookmarkEnd w:id="114"/>
    <w:bookmarkStart w:name="z117" w:id="115"/>
    <w:p>
      <w:pPr>
        <w:spacing w:after="0"/>
        <w:ind w:left="0"/>
        <w:jc w:val="both"/>
      </w:pPr>
      <w:r>
        <w:rPr>
          <w:rFonts w:ascii="Times New Roman"/>
          <w:b w:val="false"/>
          <w:i w:val="false"/>
          <w:color w:val="000000"/>
          <w:sz w:val="28"/>
        </w:rPr>
        <w:t xml:space="preserve">
      115)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туралы ережесі осы бұйрықтың </w:t>
      </w:r>
      <w:r>
        <w:rPr>
          <w:rFonts w:ascii="Times New Roman"/>
          <w:b w:val="false"/>
          <w:i w:val="false"/>
          <w:color w:val="000000"/>
          <w:sz w:val="28"/>
        </w:rPr>
        <w:t>115-қосымшасына</w:t>
      </w:r>
      <w:r>
        <w:rPr>
          <w:rFonts w:ascii="Times New Roman"/>
          <w:b w:val="false"/>
          <w:i w:val="false"/>
          <w:color w:val="000000"/>
          <w:sz w:val="28"/>
        </w:rPr>
        <w:t xml:space="preserve"> сәйкес; </w:t>
      </w:r>
    </w:p>
    <w:bookmarkEnd w:id="115"/>
    <w:bookmarkStart w:name="z118" w:id="116"/>
    <w:p>
      <w:pPr>
        <w:spacing w:after="0"/>
        <w:ind w:left="0"/>
        <w:jc w:val="both"/>
      </w:pPr>
      <w:r>
        <w:rPr>
          <w:rFonts w:ascii="Times New Roman"/>
          <w:b w:val="false"/>
          <w:i w:val="false"/>
          <w:color w:val="000000"/>
          <w:sz w:val="28"/>
        </w:rPr>
        <w:t xml:space="preserve">
      116) Қазақстан Республикасы Қаржы министрлiгiнiң Мемлекеттік кірістер комитеті Қарағанды облысы бойынша Мемлекеттік кірістер департаментінің Октябрь ауданы бойынша Мемлекеттік кірістер басқармасы туралы ережесі осы бұйрықтың </w:t>
      </w:r>
      <w:r>
        <w:rPr>
          <w:rFonts w:ascii="Times New Roman"/>
          <w:b w:val="false"/>
          <w:i w:val="false"/>
          <w:color w:val="000000"/>
          <w:sz w:val="28"/>
        </w:rPr>
        <w:t>116-қосымшасына</w:t>
      </w:r>
      <w:r>
        <w:rPr>
          <w:rFonts w:ascii="Times New Roman"/>
          <w:b w:val="false"/>
          <w:i w:val="false"/>
          <w:color w:val="000000"/>
          <w:sz w:val="28"/>
        </w:rPr>
        <w:t xml:space="preserve"> сәйкес; </w:t>
      </w:r>
    </w:p>
    <w:bookmarkEnd w:id="116"/>
    <w:bookmarkStart w:name="z119" w:id="117"/>
    <w:p>
      <w:pPr>
        <w:spacing w:after="0"/>
        <w:ind w:left="0"/>
        <w:jc w:val="both"/>
      </w:pPr>
      <w:r>
        <w:rPr>
          <w:rFonts w:ascii="Times New Roman"/>
          <w:b w:val="false"/>
          <w:i w:val="false"/>
          <w:color w:val="000000"/>
          <w:sz w:val="28"/>
        </w:rPr>
        <w:t xml:space="preserve">
      117)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туралы ережесі осы бұйрықтың </w:t>
      </w:r>
      <w:r>
        <w:rPr>
          <w:rFonts w:ascii="Times New Roman"/>
          <w:b w:val="false"/>
          <w:i w:val="false"/>
          <w:color w:val="000000"/>
          <w:sz w:val="28"/>
        </w:rPr>
        <w:t>117-қосымшасына</w:t>
      </w:r>
      <w:r>
        <w:rPr>
          <w:rFonts w:ascii="Times New Roman"/>
          <w:b w:val="false"/>
          <w:i w:val="false"/>
          <w:color w:val="000000"/>
          <w:sz w:val="28"/>
        </w:rPr>
        <w:t xml:space="preserve"> сәйкес; </w:t>
      </w:r>
    </w:p>
    <w:bookmarkEnd w:id="117"/>
    <w:bookmarkStart w:name="z120" w:id="118"/>
    <w:p>
      <w:pPr>
        <w:spacing w:after="0"/>
        <w:ind w:left="0"/>
        <w:jc w:val="both"/>
      </w:pPr>
      <w:r>
        <w:rPr>
          <w:rFonts w:ascii="Times New Roman"/>
          <w:b w:val="false"/>
          <w:i w:val="false"/>
          <w:color w:val="000000"/>
          <w:sz w:val="28"/>
        </w:rPr>
        <w:t xml:space="preserve">
      118)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 туралы ережесі осы бұйрықтың </w:t>
      </w:r>
      <w:r>
        <w:rPr>
          <w:rFonts w:ascii="Times New Roman"/>
          <w:b w:val="false"/>
          <w:i w:val="false"/>
          <w:color w:val="000000"/>
          <w:sz w:val="28"/>
        </w:rPr>
        <w:t>118-қосымшасына</w:t>
      </w:r>
      <w:r>
        <w:rPr>
          <w:rFonts w:ascii="Times New Roman"/>
          <w:b w:val="false"/>
          <w:i w:val="false"/>
          <w:color w:val="000000"/>
          <w:sz w:val="28"/>
        </w:rPr>
        <w:t xml:space="preserve"> сәйкес; </w:t>
      </w:r>
    </w:p>
    <w:bookmarkEnd w:id="118"/>
    <w:bookmarkStart w:name="z121" w:id="119"/>
    <w:p>
      <w:pPr>
        <w:spacing w:after="0"/>
        <w:ind w:left="0"/>
        <w:jc w:val="both"/>
      </w:pPr>
      <w:r>
        <w:rPr>
          <w:rFonts w:ascii="Times New Roman"/>
          <w:b w:val="false"/>
          <w:i w:val="false"/>
          <w:color w:val="000000"/>
          <w:sz w:val="28"/>
        </w:rPr>
        <w:t xml:space="preserve">
      119)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туралы ережесі осы бұйрықтың </w:t>
      </w:r>
      <w:r>
        <w:rPr>
          <w:rFonts w:ascii="Times New Roman"/>
          <w:b w:val="false"/>
          <w:i w:val="false"/>
          <w:color w:val="000000"/>
          <w:sz w:val="28"/>
        </w:rPr>
        <w:t>119-қосымшасына</w:t>
      </w:r>
      <w:r>
        <w:rPr>
          <w:rFonts w:ascii="Times New Roman"/>
          <w:b w:val="false"/>
          <w:i w:val="false"/>
          <w:color w:val="000000"/>
          <w:sz w:val="28"/>
        </w:rPr>
        <w:t xml:space="preserve"> сәйкес; </w:t>
      </w:r>
    </w:p>
    <w:bookmarkEnd w:id="119"/>
    <w:bookmarkStart w:name="z122" w:id="120"/>
    <w:p>
      <w:pPr>
        <w:spacing w:after="0"/>
        <w:ind w:left="0"/>
        <w:jc w:val="both"/>
      </w:pPr>
      <w:r>
        <w:rPr>
          <w:rFonts w:ascii="Times New Roman"/>
          <w:b w:val="false"/>
          <w:i w:val="false"/>
          <w:color w:val="000000"/>
          <w:sz w:val="28"/>
        </w:rPr>
        <w:t xml:space="preserve">
      120)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 туралы ережесі осы бұйрықтың </w:t>
      </w:r>
      <w:r>
        <w:rPr>
          <w:rFonts w:ascii="Times New Roman"/>
          <w:b w:val="false"/>
          <w:i w:val="false"/>
          <w:color w:val="000000"/>
          <w:sz w:val="28"/>
        </w:rPr>
        <w:t>120-қосымшасына</w:t>
      </w:r>
      <w:r>
        <w:rPr>
          <w:rFonts w:ascii="Times New Roman"/>
          <w:b w:val="false"/>
          <w:i w:val="false"/>
          <w:color w:val="000000"/>
          <w:sz w:val="28"/>
        </w:rPr>
        <w:t xml:space="preserve"> сәйкес; </w:t>
      </w:r>
    </w:p>
    <w:bookmarkEnd w:id="120"/>
    <w:bookmarkStart w:name="z123" w:id="121"/>
    <w:p>
      <w:pPr>
        <w:spacing w:after="0"/>
        <w:ind w:left="0"/>
        <w:jc w:val="both"/>
      </w:pPr>
      <w:r>
        <w:rPr>
          <w:rFonts w:ascii="Times New Roman"/>
          <w:b w:val="false"/>
          <w:i w:val="false"/>
          <w:color w:val="000000"/>
          <w:sz w:val="28"/>
        </w:rPr>
        <w:t xml:space="preserve">
      121)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туралы ережесі осы бұйрықтың </w:t>
      </w:r>
      <w:r>
        <w:rPr>
          <w:rFonts w:ascii="Times New Roman"/>
          <w:b w:val="false"/>
          <w:i w:val="false"/>
          <w:color w:val="000000"/>
          <w:sz w:val="28"/>
        </w:rPr>
        <w:t>121-қосымшасына</w:t>
      </w:r>
      <w:r>
        <w:rPr>
          <w:rFonts w:ascii="Times New Roman"/>
          <w:b w:val="false"/>
          <w:i w:val="false"/>
          <w:color w:val="000000"/>
          <w:sz w:val="28"/>
        </w:rPr>
        <w:t xml:space="preserve"> сәйкес; </w:t>
      </w:r>
    </w:p>
    <w:bookmarkEnd w:id="121"/>
    <w:bookmarkStart w:name="z124" w:id="122"/>
    <w:p>
      <w:pPr>
        <w:spacing w:after="0"/>
        <w:ind w:left="0"/>
        <w:jc w:val="both"/>
      </w:pPr>
      <w:r>
        <w:rPr>
          <w:rFonts w:ascii="Times New Roman"/>
          <w:b w:val="false"/>
          <w:i w:val="false"/>
          <w:color w:val="000000"/>
          <w:sz w:val="28"/>
        </w:rPr>
        <w:t xml:space="preserve">
      122) Қазақстан Республикасы Қаржы министрлiгiнiң Мемлекеттік кірістер комитеті Қарағанды облысы бойынша Мемлекеттік кірістер департаментінің Жаңаарқа ауданы бойынша Мемлекеттік кірістер басқармасы туралы ережесі осы бұйрықтың </w:t>
      </w:r>
      <w:r>
        <w:rPr>
          <w:rFonts w:ascii="Times New Roman"/>
          <w:b w:val="false"/>
          <w:i w:val="false"/>
          <w:color w:val="000000"/>
          <w:sz w:val="28"/>
        </w:rPr>
        <w:t>122-қосымшасына</w:t>
      </w:r>
      <w:r>
        <w:rPr>
          <w:rFonts w:ascii="Times New Roman"/>
          <w:b w:val="false"/>
          <w:i w:val="false"/>
          <w:color w:val="000000"/>
          <w:sz w:val="28"/>
        </w:rPr>
        <w:t xml:space="preserve"> сәйкес; </w:t>
      </w:r>
    </w:p>
    <w:bookmarkEnd w:id="122"/>
    <w:bookmarkStart w:name="z125" w:id="123"/>
    <w:p>
      <w:pPr>
        <w:spacing w:after="0"/>
        <w:ind w:left="0"/>
        <w:jc w:val="both"/>
      </w:pPr>
      <w:r>
        <w:rPr>
          <w:rFonts w:ascii="Times New Roman"/>
          <w:b w:val="false"/>
          <w:i w:val="false"/>
          <w:color w:val="000000"/>
          <w:sz w:val="28"/>
        </w:rPr>
        <w:t xml:space="preserve">
      123) Қазақстан Республикасы Қаржы министрлiгiнiң Мемлекеттік кірістер комитеті Қарағанды облысы бойынша Мемлекеттік кірістер департаментінің Ұлытау ауданы бойынша Мемлекеттік кірістер басқармасы туралы ережесі осы бұйрықтың </w:t>
      </w:r>
      <w:r>
        <w:rPr>
          <w:rFonts w:ascii="Times New Roman"/>
          <w:b w:val="false"/>
          <w:i w:val="false"/>
          <w:color w:val="000000"/>
          <w:sz w:val="28"/>
        </w:rPr>
        <w:t>123-қосымшасына</w:t>
      </w:r>
      <w:r>
        <w:rPr>
          <w:rFonts w:ascii="Times New Roman"/>
          <w:b w:val="false"/>
          <w:i w:val="false"/>
          <w:color w:val="000000"/>
          <w:sz w:val="28"/>
        </w:rPr>
        <w:t xml:space="preserve"> сәйкес; </w:t>
      </w:r>
    </w:p>
    <w:bookmarkEnd w:id="123"/>
    <w:bookmarkStart w:name="z126" w:id="124"/>
    <w:p>
      <w:pPr>
        <w:spacing w:after="0"/>
        <w:ind w:left="0"/>
        <w:jc w:val="both"/>
      </w:pPr>
      <w:r>
        <w:rPr>
          <w:rFonts w:ascii="Times New Roman"/>
          <w:b w:val="false"/>
          <w:i w:val="false"/>
          <w:color w:val="000000"/>
          <w:sz w:val="28"/>
        </w:rPr>
        <w:t xml:space="preserve">
      124)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туралы ережесі осы бұйрықтың </w:t>
      </w:r>
      <w:r>
        <w:rPr>
          <w:rFonts w:ascii="Times New Roman"/>
          <w:b w:val="false"/>
          <w:i w:val="false"/>
          <w:color w:val="000000"/>
          <w:sz w:val="28"/>
        </w:rPr>
        <w:t>124-қосымшасына</w:t>
      </w:r>
      <w:r>
        <w:rPr>
          <w:rFonts w:ascii="Times New Roman"/>
          <w:b w:val="false"/>
          <w:i w:val="false"/>
          <w:color w:val="000000"/>
          <w:sz w:val="28"/>
        </w:rPr>
        <w:t xml:space="preserve"> сәйкес; </w:t>
      </w:r>
    </w:p>
    <w:bookmarkEnd w:id="124"/>
    <w:bookmarkStart w:name="z127" w:id="125"/>
    <w:p>
      <w:pPr>
        <w:spacing w:after="0"/>
        <w:ind w:left="0"/>
        <w:jc w:val="both"/>
      </w:pPr>
      <w:r>
        <w:rPr>
          <w:rFonts w:ascii="Times New Roman"/>
          <w:b w:val="false"/>
          <w:i w:val="false"/>
          <w:color w:val="000000"/>
          <w:sz w:val="28"/>
        </w:rPr>
        <w:t xml:space="preserve">
      125)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туралы ережесі осы бұйрықтың </w:t>
      </w:r>
      <w:r>
        <w:rPr>
          <w:rFonts w:ascii="Times New Roman"/>
          <w:b w:val="false"/>
          <w:i w:val="false"/>
          <w:color w:val="000000"/>
          <w:sz w:val="28"/>
        </w:rPr>
        <w:t>125-қосымшасына</w:t>
      </w:r>
      <w:r>
        <w:rPr>
          <w:rFonts w:ascii="Times New Roman"/>
          <w:b w:val="false"/>
          <w:i w:val="false"/>
          <w:color w:val="000000"/>
          <w:sz w:val="28"/>
        </w:rPr>
        <w:t xml:space="preserve"> сәйкес; </w:t>
      </w:r>
    </w:p>
    <w:bookmarkEnd w:id="125"/>
    <w:bookmarkStart w:name="z128" w:id="126"/>
    <w:p>
      <w:pPr>
        <w:spacing w:after="0"/>
        <w:ind w:left="0"/>
        <w:jc w:val="both"/>
      </w:pPr>
      <w:r>
        <w:rPr>
          <w:rFonts w:ascii="Times New Roman"/>
          <w:b w:val="false"/>
          <w:i w:val="false"/>
          <w:color w:val="000000"/>
          <w:sz w:val="28"/>
        </w:rPr>
        <w:t xml:space="preserve">
      126)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туралы ережесі осы бұйрықтың </w:t>
      </w:r>
      <w:r>
        <w:rPr>
          <w:rFonts w:ascii="Times New Roman"/>
          <w:b w:val="false"/>
          <w:i w:val="false"/>
          <w:color w:val="000000"/>
          <w:sz w:val="28"/>
        </w:rPr>
        <w:t>126-қосымшасына</w:t>
      </w:r>
      <w:r>
        <w:rPr>
          <w:rFonts w:ascii="Times New Roman"/>
          <w:b w:val="false"/>
          <w:i w:val="false"/>
          <w:color w:val="000000"/>
          <w:sz w:val="28"/>
        </w:rPr>
        <w:t xml:space="preserve"> сәйкес; </w:t>
      </w:r>
    </w:p>
    <w:bookmarkEnd w:id="126"/>
    <w:bookmarkStart w:name="z129" w:id="127"/>
    <w:p>
      <w:pPr>
        <w:spacing w:after="0"/>
        <w:ind w:left="0"/>
        <w:jc w:val="both"/>
      </w:pPr>
      <w:r>
        <w:rPr>
          <w:rFonts w:ascii="Times New Roman"/>
          <w:b w:val="false"/>
          <w:i w:val="false"/>
          <w:color w:val="000000"/>
          <w:sz w:val="28"/>
        </w:rPr>
        <w:t xml:space="preserve">
      127)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туралы ережесі осы бұйрықтың </w:t>
      </w:r>
      <w:r>
        <w:rPr>
          <w:rFonts w:ascii="Times New Roman"/>
          <w:b w:val="false"/>
          <w:i w:val="false"/>
          <w:color w:val="000000"/>
          <w:sz w:val="28"/>
        </w:rPr>
        <w:t>127-қосымшасына</w:t>
      </w:r>
      <w:r>
        <w:rPr>
          <w:rFonts w:ascii="Times New Roman"/>
          <w:b w:val="false"/>
          <w:i w:val="false"/>
          <w:color w:val="000000"/>
          <w:sz w:val="28"/>
        </w:rPr>
        <w:t xml:space="preserve"> сәйкес; </w:t>
      </w:r>
    </w:p>
    <w:bookmarkEnd w:id="127"/>
    <w:bookmarkStart w:name="z130" w:id="128"/>
    <w:p>
      <w:pPr>
        <w:spacing w:after="0"/>
        <w:ind w:left="0"/>
        <w:jc w:val="both"/>
      </w:pPr>
      <w:r>
        <w:rPr>
          <w:rFonts w:ascii="Times New Roman"/>
          <w:b w:val="false"/>
          <w:i w:val="false"/>
          <w:color w:val="000000"/>
          <w:sz w:val="28"/>
        </w:rPr>
        <w:t xml:space="preserve">
      128)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туралы ережесі осы бұйрықтың </w:t>
      </w:r>
      <w:r>
        <w:rPr>
          <w:rFonts w:ascii="Times New Roman"/>
          <w:b w:val="false"/>
          <w:i w:val="false"/>
          <w:color w:val="000000"/>
          <w:sz w:val="28"/>
        </w:rPr>
        <w:t>128-қосымшасына</w:t>
      </w:r>
      <w:r>
        <w:rPr>
          <w:rFonts w:ascii="Times New Roman"/>
          <w:b w:val="false"/>
          <w:i w:val="false"/>
          <w:color w:val="000000"/>
          <w:sz w:val="28"/>
        </w:rPr>
        <w:t xml:space="preserve"> сәйкес; </w:t>
      </w:r>
    </w:p>
    <w:bookmarkEnd w:id="128"/>
    <w:bookmarkStart w:name="z131" w:id="129"/>
    <w:p>
      <w:pPr>
        <w:spacing w:after="0"/>
        <w:ind w:left="0"/>
        <w:jc w:val="both"/>
      </w:pPr>
      <w:r>
        <w:rPr>
          <w:rFonts w:ascii="Times New Roman"/>
          <w:b w:val="false"/>
          <w:i w:val="false"/>
          <w:color w:val="000000"/>
          <w:sz w:val="28"/>
        </w:rPr>
        <w:t xml:space="preserve">
      129)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туралы ережесі осы бұйрықтың </w:t>
      </w:r>
      <w:r>
        <w:rPr>
          <w:rFonts w:ascii="Times New Roman"/>
          <w:b w:val="false"/>
          <w:i w:val="false"/>
          <w:color w:val="000000"/>
          <w:sz w:val="28"/>
        </w:rPr>
        <w:t>129-қосымшасына</w:t>
      </w:r>
      <w:r>
        <w:rPr>
          <w:rFonts w:ascii="Times New Roman"/>
          <w:b w:val="false"/>
          <w:i w:val="false"/>
          <w:color w:val="000000"/>
          <w:sz w:val="28"/>
        </w:rPr>
        <w:t xml:space="preserve"> сәйкес; </w:t>
      </w:r>
    </w:p>
    <w:bookmarkEnd w:id="129"/>
    <w:bookmarkStart w:name="z132" w:id="130"/>
    <w:p>
      <w:pPr>
        <w:spacing w:after="0"/>
        <w:ind w:left="0"/>
        <w:jc w:val="both"/>
      </w:pPr>
      <w:r>
        <w:rPr>
          <w:rFonts w:ascii="Times New Roman"/>
          <w:b w:val="false"/>
          <w:i w:val="false"/>
          <w:color w:val="000000"/>
          <w:sz w:val="28"/>
        </w:rPr>
        <w:t xml:space="preserve">
      130)Қазақстан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туралы ережесі осы бұйрықтың </w:t>
      </w:r>
      <w:r>
        <w:rPr>
          <w:rFonts w:ascii="Times New Roman"/>
          <w:b w:val="false"/>
          <w:i w:val="false"/>
          <w:color w:val="000000"/>
          <w:sz w:val="28"/>
        </w:rPr>
        <w:t>130-қосымшасына</w:t>
      </w:r>
      <w:r>
        <w:rPr>
          <w:rFonts w:ascii="Times New Roman"/>
          <w:b w:val="false"/>
          <w:i w:val="false"/>
          <w:color w:val="000000"/>
          <w:sz w:val="28"/>
        </w:rPr>
        <w:t xml:space="preserve"> сәйкес; </w:t>
      </w:r>
    </w:p>
    <w:bookmarkEnd w:id="130"/>
    <w:bookmarkStart w:name="z133" w:id="131"/>
    <w:p>
      <w:pPr>
        <w:spacing w:after="0"/>
        <w:ind w:left="0"/>
        <w:jc w:val="both"/>
      </w:pPr>
      <w:r>
        <w:rPr>
          <w:rFonts w:ascii="Times New Roman"/>
          <w:b w:val="false"/>
          <w:i w:val="false"/>
          <w:color w:val="000000"/>
          <w:sz w:val="28"/>
        </w:rPr>
        <w:t xml:space="preserve">
      131)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туралы ережесі осы бұйрықтың </w:t>
      </w:r>
      <w:r>
        <w:rPr>
          <w:rFonts w:ascii="Times New Roman"/>
          <w:b w:val="false"/>
          <w:i w:val="false"/>
          <w:color w:val="000000"/>
          <w:sz w:val="28"/>
        </w:rPr>
        <w:t>131-қосымшасына</w:t>
      </w:r>
      <w:r>
        <w:rPr>
          <w:rFonts w:ascii="Times New Roman"/>
          <w:b w:val="false"/>
          <w:i w:val="false"/>
          <w:color w:val="000000"/>
          <w:sz w:val="28"/>
        </w:rPr>
        <w:t xml:space="preserve"> сәйкес; </w:t>
      </w:r>
    </w:p>
    <w:bookmarkEnd w:id="131"/>
    <w:bookmarkStart w:name="z134" w:id="132"/>
    <w:p>
      <w:pPr>
        <w:spacing w:after="0"/>
        <w:ind w:left="0"/>
        <w:jc w:val="both"/>
      </w:pPr>
      <w:r>
        <w:rPr>
          <w:rFonts w:ascii="Times New Roman"/>
          <w:b w:val="false"/>
          <w:i w:val="false"/>
          <w:color w:val="000000"/>
          <w:sz w:val="28"/>
        </w:rPr>
        <w:t xml:space="preserve">
      132) Қазақстан Республикасы Қаржы Министрлiгiнiң Мемлекеттік кірістер комитеті Қызылорда облысы бойынша Мемлекеттік кірістер департаментінің Шиелi ауданы бойынша Мемлекеттік кірістер басқармасы туралы ережесі осы бұйрықтың </w:t>
      </w:r>
      <w:r>
        <w:rPr>
          <w:rFonts w:ascii="Times New Roman"/>
          <w:b w:val="false"/>
          <w:i w:val="false"/>
          <w:color w:val="000000"/>
          <w:sz w:val="28"/>
        </w:rPr>
        <w:t>132-қосымшасына</w:t>
      </w:r>
      <w:r>
        <w:rPr>
          <w:rFonts w:ascii="Times New Roman"/>
          <w:b w:val="false"/>
          <w:i w:val="false"/>
          <w:color w:val="000000"/>
          <w:sz w:val="28"/>
        </w:rPr>
        <w:t xml:space="preserve"> сәйкес; </w:t>
      </w:r>
    </w:p>
    <w:bookmarkEnd w:id="132"/>
    <w:bookmarkStart w:name="z135" w:id="133"/>
    <w:p>
      <w:pPr>
        <w:spacing w:after="0"/>
        <w:ind w:left="0"/>
        <w:jc w:val="both"/>
      </w:pPr>
      <w:r>
        <w:rPr>
          <w:rFonts w:ascii="Times New Roman"/>
          <w:b w:val="false"/>
          <w:i w:val="false"/>
          <w:color w:val="000000"/>
          <w:sz w:val="28"/>
        </w:rPr>
        <w:t xml:space="preserve">
      133)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туралы ережесі осы бұйрықтың </w:t>
      </w:r>
      <w:r>
        <w:rPr>
          <w:rFonts w:ascii="Times New Roman"/>
          <w:b w:val="false"/>
          <w:i w:val="false"/>
          <w:color w:val="000000"/>
          <w:sz w:val="28"/>
        </w:rPr>
        <w:t>133-қосымшасына</w:t>
      </w:r>
      <w:r>
        <w:rPr>
          <w:rFonts w:ascii="Times New Roman"/>
          <w:b w:val="false"/>
          <w:i w:val="false"/>
          <w:color w:val="000000"/>
          <w:sz w:val="28"/>
        </w:rPr>
        <w:t xml:space="preserve"> сәйкес; </w:t>
      </w:r>
    </w:p>
    <w:bookmarkEnd w:id="133"/>
    <w:bookmarkStart w:name="z136" w:id="134"/>
    <w:p>
      <w:pPr>
        <w:spacing w:after="0"/>
        <w:ind w:left="0"/>
        <w:jc w:val="both"/>
      </w:pPr>
      <w:r>
        <w:rPr>
          <w:rFonts w:ascii="Times New Roman"/>
          <w:b w:val="false"/>
          <w:i w:val="false"/>
          <w:color w:val="000000"/>
          <w:sz w:val="28"/>
        </w:rPr>
        <w:t xml:space="preserve">
      134)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туралы ережесі осы бұйрықтың </w:t>
      </w:r>
      <w:r>
        <w:rPr>
          <w:rFonts w:ascii="Times New Roman"/>
          <w:b w:val="false"/>
          <w:i w:val="false"/>
          <w:color w:val="000000"/>
          <w:sz w:val="28"/>
        </w:rPr>
        <w:t>134-қосымшасына</w:t>
      </w:r>
      <w:r>
        <w:rPr>
          <w:rFonts w:ascii="Times New Roman"/>
          <w:b w:val="false"/>
          <w:i w:val="false"/>
          <w:color w:val="000000"/>
          <w:sz w:val="28"/>
        </w:rPr>
        <w:t xml:space="preserve"> сәйкес; </w:t>
      </w:r>
    </w:p>
    <w:bookmarkEnd w:id="134"/>
    <w:bookmarkStart w:name="z137" w:id="135"/>
    <w:p>
      <w:pPr>
        <w:spacing w:after="0"/>
        <w:ind w:left="0"/>
        <w:jc w:val="both"/>
      </w:pPr>
      <w:r>
        <w:rPr>
          <w:rFonts w:ascii="Times New Roman"/>
          <w:b w:val="false"/>
          <w:i w:val="false"/>
          <w:color w:val="000000"/>
          <w:sz w:val="28"/>
        </w:rPr>
        <w:t xml:space="preserve">
      135)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туралы ережесі осы бұйрықтың </w:t>
      </w:r>
      <w:r>
        <w:rPr>
          <w:rFonts w:ascii="Times New Roman"/>
          <w:b w:val="false"/>
          <w:i w:val="false"/>
          <w:color w:val="000000"/>
          <w:sz w:val="28"/>
        </w:rPr>
        <w:t>135-қосымшасына</w:t>
      </w:r>
      <w:r>
        <w:rPr>
          <w:rFonts w:ascii="Times New Roman"/>
          <w:b w:val="false"/>
          <w:i w:val="false"/>
          <w:color w:val="000000"/>
          <w:sz w:val="28"/>
        </w:rPr>
        <w:t xml:space="preserve"> сәйкес; </w:t>
      </w:r>
    </w:p>
    <w:bookmarkEnd w:id="135"/>
    <w:bookmarkStart w:name="z138" w:id="136"/>
    <w:p>
      <w:pPr>
        <w:spacing w:after="0"/>
        <w:ind w:left="0"/>
        <w:jc w:val="both"/>
      </w:pPr>
      <w:r>
        <w:rPr>
          <w:rFonts w:ascii="Times New Roman"/>
          <w:b w:val="false"/>
          <w:i w:val="false"/>
          <w:color w:val="000000"/>
          <w:sz w:val="28"/>
        </w:rPr>
        <w:t xml:space="preserve">
      136)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туралы ережесі осы бұйрықтың </w:t>
      </w:r>
      <w:r>
        <w:rPr>
          <w:rFonts w:ascii="Times New Roman"/>
          <w:b w:val="false"/>
          <w:i w:val="false"/>
          <w:color w:val="000000"/>
          <w:sz w:val="28"/>
        </w:rPr>
        <w:t>136-қосымшасына</w:t>
      </w:r>
      <w:r>
        <w:rPr>
          <w:rFonts w:ascii="Times New Roman"/>
          <w:b w:val="false"/>
          <w:i w:val="false"/>
          <w:color w:val="000000"/>
          <w:sz w:val="28"/>
        </w:rPr>
        <w:t xml:space="preserve"> сәйкес;</w:t>
      </w:r>
    </w:p>
    <w:bookmarkEnd w:id="136"/>
    <w:bookmarkStart w:name="z139" w:id="137"/>
    <w:p>
      <w:pPr>
        <w:spacing w:after="0"/>
        <w:ind w:left="0"/>
        <w:jc w:val="both"/>
      </w:pPr>
      <w:r>
        <w:rPr>
          <w:rFonts w:ascii="Times New Roman"/>
          <w:b w:val="false"/>
          <w:i w:val="false"/>
          <w:color w:val="000000"/>
          <w:sz w:val="28"/>
        </w:rPr>
        <w:t xml:space="preserve">
      137)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туралы ережесі осы бұйрықтың </w:t>
      </w:r>
      <w:r>
        <w:rPr>
          <w:rFonts w:ascii="Times New Roman"/>
          <w:b w:val="false"/>
          <w:i w:val="false"/>
          <w:color w:val="000000"/>
          <w:sz w:val="28"/>
        </w:rPr>
        <w:t>137-қосымшасына</w:t>
      </w:r>
      <w:r>
        <w:rPr>
          <w:rFonts w:ascii="Times New Roman"/>
          <w:b w:val="false"/>
          <w:i w:val="false"/>
          <w:color w:val="000000"/>
          <w:sz w:val="28"/>
        </w:rPr>
        <w:t xml:space="preserve"> сәйкес; </w:t>
      </w:r>
    </w:p>
    <w:bookmarkEnd w:id="137"/>
    <w:bookmarkStart w:name="z140" w:id="138"/>
    <w:p>
      <w:pPr>
        <w:spacing w:after="0"/>
        <w:ind w:left="0"/>
        <w:jc w:val="both"/>
      </w:pPr>
      <w:r>
        <w:rPr>
          <w:rFonts w:ascii="Times New Roman"/>
          <w:b w:val="false"/>
          <w:i w:val="false"/>
          <w:color w:val="000000"/>
          <w:sz w:val="28"/>
        </w:rPr>
        <w:t xml:space="preserve">
      138)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туралы ережесі осы бұйрықтың </w:t>
      </w:r>
      <w:r>
        <w:rPr>
          <w:rFonts w:ascii="Times New Roman"/>
          <w:b w:val="false"/>
          <w:i w:val="false"/>
          <w:color w:val="000000"/>
          <w:sz w:val="28"/>
        </w:rPr>
        <w:t>138-қосымшасына</w:t>
      </w:r>
      <w:r>
        <w:rPr>
          <w:rFonts w:ascii="Times New Roman"/>
          <w:b w:val="false"/>
          <w:i w:val="false"/>
          <w:color w:val="000000"/>
          <w:sz w:val="28"/>
        </w:rPr>
        <w:t xml:space="preserve"> сәйкес; </w:t>
      </w:r>
    </w:p>
    <w:bookmarkEnd w:id="138"/>
    <w:bookmarkStart w:name="z141" w:id="139"/>
    <w:p>
      <w:pPr>
        <w:spacing w:after="0"/>
        <w:ind w:left="0"/>
        <w:jc w:val="both"/>
      </w:pPr>
      <w:r>
        <w:rPr>
          <w:rFonts w:ascii="Times New Roman"/>
          <w:b w:val="false"/>
          <w:i w:val="false"/>
          <w:color w:val="000000"/>
          <w:sz w:val="28"/>
        </w:rPr>
        <w:t xml:space="preserve">
      139)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туралы ережесі осы бұйрықтың </w:t>
      </w:r>
      <w:r>
        <w:rPr>
          <w:rFonts w:ascii="Times New Roman"/>
          <w:b w:val="false"/>
          <w:i w:val="false"/>
          <w:color w:val="000000"/>
          <w:sz w:val="28"/>
        </w:rPr>
        <w:t>139-қосымшасына</w:t>
      </w:r>
      <w:r>
        <w:rPr>
          <w:rFonts w:ascii="Times New Roman"/>
          <w:b w:val="false"/>
          <w:i w:val="false"/>
          <w:color w:val="000000"/>
          <w:sz w:val="28"/>
        </w:rPr>
        <w:t xml:space="preserve"> сәйкес; </w:t>
      </w:r>
    </w:p>
    <w:bookmarkEnd w:id="139"/>
    <w:bookmarkStart w:name="z142" w:id="140"/>
    <w:p>
      <w:pPr>
        <w:spacing w:after="0"/>
        <w:ind w:left="0"/>
        <w:jc w:val="both"/>
      </w:pPr>
      <w:r>
        <w:rPr>
          <w:rFonts w:ascii="Times New Roman"/>
          <w:b w:val="false"/>
          <w:i w:val="false"/>
          <w:color w:val="000000"/>
          <w:sz w:val="28"/>
        </w:rPr>
        <w:t xml:space="preserve">
      140)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туралы ережесі осы бұйрықтың </w:t>
      </w:r>
      <w:r>
        <w:rPr>
          <w:rFonts w:ascii="Times New Roman"/>
          <w:b w:val="false"/>
          <w:i w:val="false"/>
          <w:color w:val="000000"/>
          <w:sz w:val="28"/>
        </w:rPr>
        <w:t>140-қосымшасына</w:t>
      </w:r>
      <w:r>
        <w:rPr>
          <w:rFonts w:ascii="Times New Roman"/>
          <w:b w:val="false"/>
          <w:i w:val="false"/>
          <w:color w:val="000000"/>
          <w:sz w:val="28"/>
        </w:rPr>
        <w:t xml:space="preserve"> сәйкес; </w:t>
      </w:r>
    </w:p>
    <w:bookmarkEnd w:id="140"/>
    <w:bookmarkStart w:name="z143" w:id="141"/>
    <w:p>
      <w:pPr>
        <w:spacing w:after="0"/>
        <w:ind w:left="0"/>
        <w:jc w:val="both"/>
      </w:pPr>
      <w:r>
        <w:rPr>
          <w:rFonts w:ascii="Times New Roman"/>
          <w:b w:val="false"/>
          <w:i w:val="false"/>
          <w:color w:val="000000"/>
          <w:sz w:val="28"/>
        </w:rPr>
        <w:t xml:space="preserve">
      141)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туралы ережесі осы бұйрықтың </w:t>
      </w:r>
      <w:r>
        <w:rPr>
          <w:rFonts w:ascii="Times New Roman"/>
          <w:b w:val="false"/>
          <w:i w:val="false"/>
          <w:color w:val="000000"/>
          <w:sz w:val="28"/>
        </w:rPr>
        <w:t>141-қосымшасына</w:t>
      </w:r>
      <w:r>
        <w:rPr>
          <w:rFonts w:ascii="Times New Roman"/>
          <w:b w:val="false"/>
          <w:i w:val="false"/>
          <w:color w:val="000000"/>
          <w:sz w:val="28"/>
        </w:rPr>
        <w:t xml:space="preserve"> сәйкес;</w:t>
      </w:r>
    </w:p>
    <w:bookmarkEnd w:id="141"/>
    <w:bookmarkStart w:name="z144" w:id="142"/>
    <w:p>
      <w:pPr>
        <w:spacing w:after="0"/>
        <w:ind w:left="0"/>
        <w:jc w:val="both"/>
      </w:pPr>
      <w:r>
        <w:rPr>
          <w:rFonts w:ascii="Times New Roman"/>
          <w:b w:val="false"/>
          <w:i w:val="false"/>
          <w:color w:val="000000"/>
          <w:sz w:val="28"/>
        </w:rPr>
        <w:t xml:space="preserve">
      142)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туралы ережесі осы бұйрықтың </w:t>
      </w:r>
      <w:r>
        <w:rPr>
          <w:rFonts w:ascii="Times New Roman"/>
          <w:b w:val="false"/>
          <w:i w:val="false"/>
          <w:color w:val="000000"/>
          <w:sz w:val="28"/>
        </w:rPr>
        <w:t>142-қосымшасына</w:t>
      </w:r>
      <w:r>
        <w:rPr>
          <w:rFonts w:ascii="Times New Roman"/>
          <w:b w:val="false"/>
          <w:i w:val="false"/>
          <w:color w:val="000000"/>
          <w:sz w:val="28"/>
        </w:rPr>
        <w:t xml:space="preserve"> сәйкес; </w:t>
      </w:r>
    </w:p>
    <w:bookmarkEnd w:id="142"/>
    <w:bookmarkStart w:name="z145" w:id="143"/>
    <w:p>
      <w:pPr>
        <w:spacing w:after="0"/>
        <w:ind w:left="0"/>
        <w:jc w:val="both"/>
      </w:pPr>
      <w:r>
        <w:rPr>
          <w:rFonts w:ascii="Times New Roman"/>
          <w:b w:val="false"/>
          <w:i w:val="false"/>
          <w:color w:val="000000"/>
          <w:sz w:val="28"/>
        </w:rPr>
        <w:t xml:space="preserve">
      143)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туралы ережесі осы бұйрықтың </w:t>
      </w:r>
      <w:r>
        <w:rPr>
          <w:rFonts w:ascii="Times New Roman"/>
          <w:b w:val="false"/>
          <w:i w:val="false"/>
          <w:color w:val="000000"/>
          <w:sz w:val="28"/>
        </w:rPr>
        <w:t>143-қосымшасына</w:t>
      </w:r>
      <w:r>
        <w:rPr>
          <w:rFonts w:ascii="Times New Roman"/>
          <w:b w:val="false"/>
          <w:i w:val="false"/>
          <w:color w:val="000000"/>
          <w:sz w:val="28"/>
        </w:rPr>
        <w:t xml:space="preserve"> сәйкес; </w:t>
      </w:r>
    </w:p>
    <w:bookmarkEnd w:id="143"/>
    <w:bookmarkStart w:name="z146" w:id="144"/>
    <w:p>
      <w:pPr>
        <w:spacing w:after="0"/>
        <w:ind w:left="0"/>
        <w:jc w:val="both"/>
      </w:pPr>
      <w:r>
        <w:rPr>
          <w:rFonts w:ascii="Times New Roman"/>
          <w:b w:val="false"/>
          <w:i w:val="false"/>
          <w:color w:val="000000"/>
          <w:sz w:val="28"/>
        </w:rPr>
        <w:t xml:space="preserve">
      144)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туралы ережесі осы бұйрықтың </w:t>
      </w:r>
      <w:r>
        <w:rPr>
          <w:rFonts w:ascii="Times New Roman"/>
          <w:b w:val="false"/>
          <w:i w:val="false"/>
          <w:color w:val="000000"/>
          <w:sz w:val="28"/>
        </w:rPr>
        <w:t>144-қосымшасына</w:t>
      </w:r>
      <w:r>
        <w:rPr>
          <w:rFonts w:ascii="Times New Roman"/>
          <w:b w:val="false"/>
          <w:i w:val="false"/>
          <w:color w:val="000000"/>
          <w:sz w:val="28"/>
        </w:rPr>
        <w:t xml:space="preserve"> сәйкес; </w:t>
      </w:r>
    </w:p>
    <w:bookmarkEnd w:id="144"/>
    <w:bookmarkStart w:name="z147" w:id="145"/>
    <w:p>
      <w:pPr>
        <w:spacing w:after="0"/>
        <w:ind w:left="0"/>
        <w:jc w:val="both"/>
      </w:pPr>
      <w:r>
        <w:rPr>
          <w:rFonts w:ascii="Times New Roman"/>
          <w:b w:val="false"/>
          <w:i w:val="false"/>
          <w:color w:val="000000"/>
          <w:sz w:val="28"/>
        </w:rPr>
        <w:t xml:space="preserve">
      145)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туралы ережесі осы бұйрықтың </w:t>
      </w:r>
      <w:r>
        <w:rPr>
          <w:rFonts w:ascii="Times New Roman"/>
          <w:b w:val="false"/>
          <w:i w:val="false"/>
          <w:color w:val="000000"/>
          <w:sz w:val="28"/>
        </w:rPr>
        <w:t>145-қосымшасына</w:t>
      </w:r>
      <w:r>
        <w:rPr>
          <w:rFonts w:ascii="Times New Roman"/>
          <w:b w:val="false"/>
          <w:i w:val="false"/>
          <w:color w:val="000000"/>
          <w:sz w:val="28"/>
        </w:rPr>
        <w:t xml:space="preserve"> сәйкес; </w:t>
      </w:r>
    </w:p>
    <w:bookmarkEnd w:id="145"/>
    <w:bookmarkStart w:name="z148" w:id="146"/>
    <w:p>
      <w:pPr>
        <w:spacing w:after="0"/>
        <w:ind w:left="0"/>
        <w:jc w:val="both"/>
      </w:pPr>
      <w:r>
        <w:rPr>
          <w:rFonts w:ascii="Times New Roman"/>
          <w:b w:val="false"/>
          <w:i w:val="false"/>
          <w:color w:val="000000"/>
          <w:sz w:val="28"/>
        </w:rPr>
        <w:t xml:space="preserve">
      146) Қазақстан Республикасы Қаржы министрлiгiнiң Мемлекеттік кірістер комитеті Қостанай облысы бойынша Мемлекеттік кірістер департаментінің Наурызым ауданы бойынша Мемлекеттік кірістер басқармасы туралы ережесі осы бұйрықтың </w:t>
      </w:r>
      <w:r>
        <w:rPr>
          <w:rFonts w:ascii="Times New Roman"/>
          <w:b w:val="false"/>
          <w:i w:val="false"/>
          <w:color w:val="000000"/>
          <w:sz w:val="28"/>
        </w:rPr>
        <w:t>146-қосымшасына</w:t>
      </w:r>
      <w:r>
        <w:rPr>
          <w:rFonts w:ascii="Times New Roman"/>
          <w:b w:val="false"/>
          <w:i w:val="false"/>
          <w:color w:val="000000"/>
          <w:sz w:val="28"/>
        </w:rPr>
        <w:t xml:space="preserve"> сәйкес; </w:t>
      </w:r>
    </w:p>
    <w:bookmarkEnd w:id="146"/>
    <w:bookmarkStart w:name="z149" w:id="147"/>
    <w:p>
      <w:pPr>
        <w:spacing w:after="0"/>
        <w:ind w:left="0"/>
        <w:jc w:val="both"/>
      </w:pPr>
      <w:r>
        <w:rPr>
          <w:rFonts w:ascii="Times New Roman"/>
          <w:b w:val="false"/>
          <w:i w:val="false"/>
          <w:color w:val="000000"/>
          <w:sz w:val="28"/>
        </w:rPr>
        <w:t xml:space="preserve">
      147)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туралы ережесі осы бұйрықтың </w:t>
      </w:r>
      <w:r>
        <w:rPr>
          <w:rFonts w:ascii="Times New Roman"/>
          <w:b w:val="false"/>
          <w:i w:val="false"/>
          <w:color w:val="000000"/>
          <w:sz w:val="28"/>
        </w:rPr>
        <w:t>147-қосымшасына</w:t>
      </w:r>
      <w:r>
        <w:rPr>
          <w:rFonts w:ascii="Times New Roman"/>
          <w:b w:val="false"/>
          <w:i w:val="false"/>
          <w:color w:val="000000"/>
          <w:sz w:val="28"/>
        </w:rPr>
        <w:t xml:space="preserve"> сәйкес; </w:t>
      </w:r>
    </w:p>
    <w:bookmarkEnd w:id="147"/>
    <w:bookmarkStart w:name="z150" w:id="148"/>
    <w:p>
      <w:pPr>
        <w:spacing w:after="0"/>
        <w:ind w:left="0"/>
        <w:jc w:val="both"/>
      </w:pPr>
      <w:r>
        <w:rPr>
          <w:rFonts w:ascii="Times New Roman"/>
          <w:b w:val="false"/>
          <w:i w:val="false"/>
          <w:color w:val="000000"/>
          <w:sz w:val="28"/>
        </w:rPr>
        <w:t xml:space="preserve">
      148)Қазақстан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туралы ережесі осы бұйрықтың </w:t>
      </w:r>
      <w:r>
        <w:rPr>
          <w:rFonts w:ascii="Times New Roman"/>
          <w:b w:val="false"/>
          <w:i w:val="false"/>
          <w:color w:val="000000"/>
          <w:sz w:val="28"/>
        </w:rPr>
        <w:t>148-қосымшасына</w:t>
      </w:r>
      <w:r>
        <w:rPr>
          <w:rFonts w:ascii="Times New Roman"/>
          <w:b w:val="false"/>
          <w:i w:val="false"/>
          <w:color w:val="000000"/>
          <w:sz w:val="28"/>
        </w:rPr>
        <w:t xml:space="preserve"> сәйкес; </w:t>
      </w:r>
    </w:p>
    <w:bookmarkEnd w:id="148"/>
    <w:bookmarkStart w:name="z151" w:id="149"/>
    <w:p>
      <w:pPr>
        <w:spacing w:after="0"/>
        <w:ind w:left="0"/>
        <w:jc w:val="both"/>
      </w:pPr>
      <w:r>
        <w:rPr>
          <w:rFonts w:ascii="Times New Roman"/>
          <w:b w:val="false"/>
          <w:i w:val="false"/>
          <w:color w:val="000000"/>
          <w:sz w:val="28"/>
        </w:rPr>
        <w:t xml:space="preserve">
      149) Қазақстан Республикасы Қаржы министрлiгiнiң Мемлекеттік кірістер комитеті Қостанай облысы бойынша Мемлекеттік кірістер департаментінің Таранов ауданы бойынша Мемлекеттік кірістер басқармасы туралы ережесі осы бұйрықтың </w:t>
      </w:r>
      <w:r>
        <w:rPr>
          <w:rFonts w:ascii="Times New Roman"/>
          <w:b w:val="false"/>
          <w:i w:val="false"/>
          <w:color w:val="000000"/>
          <w:sz w:val="28"/>
        </w:rPr>
        <w:t>149-қосымшасына</w:t>
      </w:r>
      <w:r>
        <w:rPr>
          <w:rFonts w:ascii="Times New Roman"/>
          <w:b w:val="false"/>
          <w:i w:val="false"/>
          <w:color w:val="000000"/>
          <w:sz w:val="28"/>
        </w:rPr>
        <w:t xml:space="preserve"> сәйкес; </w:t>
      </w:r>
    </w:p>
    <w:bookmarkEnd w:id="149"/>
    <w:bookmarkStart w:name="z152" w:id="150"/>
    <w:p>
      <w:pPr>
        <w:spacing w:after="0"/>
        <w:ind w:left="0"/>
        <w:jc w:val="both"/>
      </w:pPr>
      <w:r>
        <w:rPr>
          <w:rFonts w:ascii="Times New Roman"/>
          <w:b w:val="false"/>
          <w:i w:val="false"/>
          <w:color w:val="000000"/>
          <w:sz w:val="28"/>
        </w:rPr>
        <w:t xml:space="preserve">
      150)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туралы ережесі осы бұйрықтың </w:t>
      </w:r>
      <w:r>
        <w:rPr>
          <w:rFonts w:ascii="Times New Roman"/>
          <w:b w:val="false"/>
          <w:i w:val="false"/>
          <w:color w:val="000000"/>
          <w:sz w:val="28"/>
        </w:rPr>
        <w:t>150-қосымшасына</w:t>
      </w:r>
      <w:r>
        <w:rPr>
          <w:rFonts w:ascii="Times New Roman"/>
          <w:b w:val="false"/>
          <w:i w:val="false"/>
          <w:color w:val="000000"/>
          <w:sz w:val="28"/>
        </w:rPr>
        <w:t xml:space="preserve"> сәйкес; </w:t>
      </w:r>
    </w:p>
    <w:bookmarkEnd w:id="150"/>
    <w:bookmarkStart w:name="z153" w:id="151"/>
    <w:p>
      <w:pPr>
        <w:spacing w:after="0"/>
        <w:ind w:left="0"/>
        <w:jc w:val="both"/>
      </w:pPr>
      <w:r>
        <w:rPr>
          <w:rFonts w:ascii="Times New Roman"/>
          <w:b w:val="false"/>
          <w:i w:val="false"/>
          <w:color w:val="000000"/>
          <w:sz w:val="28"/>
        </w:rPr>
        <w:t xml:space="preserve">
      151)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туралы ережесі осы бұйрықтың </w:t>
      </w:r>
      <w:r>
        <w:rPr>
          <w:rFonts w:ascii="Times New Roman"/>
          <w:b w:val="false"/>
          <w:i w:val="false"/>
          <w:color w:val="000000"/>
          <w:sz w:val="28"/>
        </w:rPr>
        <w:t>151-қосымшасына</w:t>
      </w:r>
      <w:r>
        <w:rPr>
          <w:rFonts w:ascii="Times New Roman"/>
          <w:b w:val="false"/>
          <w:i w:val="false"/>
          <w:color w:val="000000"/>
          <w:sz w:val="28"/>
        </w:rPr>
        <w:t xml:space="preserve"> сәйкес; </w:t>
      </w:r>
    </w:p>
    <w:bookmarkEnd w:id="151"/>
    <w:bookmarkStart w:name="z154" w:id="152"/>
    <w:p>
      <w:pPr>
        <w:spacing w:after="0"/>
        <w:ind w:left="0"/>
        <w:jc w:val="both"/>
      </w:pPr>
      <w:r>
        <w:rPr>
          <w:rFonts w:ascii="Times New Roman"/>
          <w:b w:val="false"/>
          <w:i w:val="false"/>
          <w:color w:val="000000"/>
          <w:sz w:val="28"/>
        </w:rPr>
        <w:t xml:space="preserve">
      152)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туралы ережесі осы бұйрықтың </w:t>
      </w:r>
      <w:r>
        <w:rPr>
          <w:rFonts w:ascii="Times New Roman"/>
          <w:b w:val="false"/>
          <w:i w:val="false"/>
          <w:color w:val="000000"/>
          <w:sz w:val="28"/>
        </w:rPr>
        <w:t>152-қосымшасына</w:t>
      </w:r>
      <w:r>
        <w:rPr>
          <w:rFonts w:ascii="Times New Roman"/>
          <w:b w:val="false"/>
          <w:i w:val="false"/>
          <w:color w:val="000000"/>
          <w:sz w:val="28"/>
        </w:rPr>
        <w:t xml:space="preserve"> сәйкес; </w:t>
      </w:r>
    </w:p>
    <w:bookmarkEnd w:id="152"/>
    <w:bookmarkStart w:name="z155" w:id="153"/>
    <w:p>
      <w:pPr>
        <w:spacing w:after="0"/>
        <w:ind w:left="0"/>
        <w:jc w:val="both"/>
      </w:pPr>
      <w:r>
        <w:rPr>
          <w:rFonts w:ascii="Times New Roman"/>
          <w:b w:val="false"/>
          <w:i w:val="false"/>
          <w:color w:val="000000"/>
          <w:sz w:val="28"/>
        </w:rPr>
        <w:t xml:space="preserve">
      153)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туралы ережесі осы бұйрықтың </w:t>
      </w:r>
      <w:r>
        <w:rPr>
          <w:rFonts w:ascii="Times New Roman"/>
          <w:b w:val="false"/>
          <w:i w:val="false"/>
          <w:color w:val="000000"/>
          <w:sz w:val="28"/>
        </w:rPr>
        <w:t>153-қосымшасына</w:t>
      </w:r>
      <w:r>
        <w:rPr>
          <w:rFonts w:ascii="Times New Roman"/>
          <w:b w:val="false"/>
          <w:i w:val="false"/>
          <w:color w:val="000000"/>
          <w:sz w:val="28"/>
        </w:rPr>
        <w:t xml:space="preserve"> сәйкес; </w:t>
      </w:r>
    </w:p>
    <w:bookmarkEnd w:id="153"/>
    <w:bookmarkStart w:name="z156" w:id="154"/>
    <w:p>
      <w:pPr>
        <w:spacing w:after="0"/>
        <w:ind w:left="0"/>
        <w:jc w:val="both"/>
      </w:pPr>
      <w:r>
        <w:rPr>
          <w:rFonts w:ascii="Times New Roman"/>
          <w:b w:val="false"/>
          <w:i w:val="false"/>
          <w:color w:val="000000"/>
          <w:sz w:val="28"/>
        </w:rPr>
        <w:t xml:space="preserve">
      154)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туралы ережесі осы бұйрықтың </w:t>
      </w:r>
      <w:r>
        <w:rPr>
          <w:rFonts w:ascii="Times New Roman"/>
          <w:b w:val="false"/>
          <w:i w:val="false"/>
          <w:color w:val="000000"/>
          <w:sz w:val="28"/>
        </w:rPr>
        <w:t>154-қосымшасына</w:t>
      </w:r>
      <w:r>
        <w:rPr>
          <w:rFonts w:ascii="Times New Roman"/>
          <w:b w:val="false"/>
          <w:i w:val="false"/>
          <w:color w:val="000000"/>
          <w:sz w:val="28"/>
        </w:rPr>
        <w:t xml:space="preserve"> сәйкес; </w:t>
      </w:r>
    </w:p>
    <w:bookmarkEnd w:id="154"/>
    <w:bookmarkStart w:name="z157" w:id="155"/>
    <w:p>
      <w:pPr>
        <w:spacing w:after="0"/>
        <w:ind w:left="0"/>
        <w:jc w:val="both"/>
      </w:pPr>
      <w:r>
        <w:rPr>
          <w:rFonts w:ascii="Times New Roman"/>
          <w:b w:val="false"/>
          <w:i w:val="false"/>
          <w:color w:val="000000"/>
          <w:sz w:val="28"/>
        </w:rPr>
        <w:t xml:space="preserve">
      155)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қаласының Мемлекеттік кірістер басқармасы туралы ережесі осы бұйрықтың </w:t>
      </w:r>
      <w:r>
        <w:rPr>
          <w:rFonts w:ascii="Times New Roman"/>
          <w:b w:val="false"/>
          <w:i w:val="false"/>
          <w:color w:val="000000"/>
          <w:sz w:val="28"/>
        </w:rPr>
        <w:t>155-қосымшасына</w:t>
      </w:r>
      <w:r>
        <w:rPr>
          <w:rFonts w:ascii="Times New Roman"/>
          <w:b w:val="false"/>
          <w:i w:val="false"/>
          <w:color w:val="000000"/>
          <w:sz w:val="28"/>
        </w:rPr>
        <w:t xml:space="preserve"> сәйкес; </w:t>
      </w:r>
    </w:p>
    <w:bookmarkEnd w:id="155"/>
    <w:bookmarkStart w:name="z158" w:id="156"/>
    <w:p>
      <w:pPr>
        <w:spacing w:after="0"/>
        <w:ind w:left="0"/>
        <w:jc w:val="both"/>
      </w:pPr>
      <w:r>
        <w:rPr>
          <w:rFonts w:ascii="Times New Roman"/>
          <w:b w:val="false"/>
          <w:i w:val="false"/>
          <w:color w:val="000000"/>
          <w:sz w:val="28"/>
        </w:rPr>
        <w:t xml:space="preserve">
      156)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туралы ережесі осы бұйрықтың </w:t>
      </w:r>
      <w:r>
        <w:rPr>
          <w:rFonts w:ascii="Times New Roman"/>
          <w:b w:val="false"/>
          <w:i w:val="false"/>
          <w:color w:val="000000"/>
          <w:sz w:val="28"/>
        </w:rPr>
        <w:t>156-қосымшасына</w:t>
      </w:r>
      <w:r>
        <w:rPr>
          <w:rFonts w:ascii="Times New Roman"/>
          <w:b w:val="false"/>
          <w:i w:val="false"/>
          <w:color w:val="000000"/>
          <w:sz w:val="28"/>
        </w:rPr>
        <w:t xml:space="preserve"> сәйкес; </w:t>
      </w:r>
    </w:p>
    <w:bookmarkEnd w:id="156"/>
    <w:bookmarkStart w:name="z159" w:id="157"/>
    <w:p>
      <w:pPr>
        <w:spacing w:after="0"/>
        <w:ind w:left="0"/>
        <w:jc w:val="both"/>
      </w:pPr>
      <w:r>
        <w:rPr>
          <w:rFonts w:ascii="Times New Roman"/>
          <w:b w:val="false"/>
          <w:i w:val="false"/>
          <w:color w:val="000000"/>
          <w:sz w:val="28"/>
        </w:rPr>
        <w:t xml:space="preserve">
      157)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туралы ережесі осы бұйрықтың </w:t>
      </w:r>
      <w:r>
        <w:rPr>
          <w:rFonts w:ascii="Times New Roman"/>
          <w:b w:val="false"/>
          <w:i w:val="false"/>
          <w:color w:val="000000"/>
          <w:sz w:val="28"/>
        </w:rPr>
        <w:t>157-қосымшасына</w:t>
      </w:r>
      <w:r>
        <w:rPr>
          <w:rFonts w:ascii="Times New Roman"/>
          <w:b w:val="false"/>
          <w:i w:val="false"/>
          <w:color w:val="000000"/>
          <w:sz w:val="28"/>
        </w:rPr>
        <w:t xml:space="preserve"> сәйкес; </w:t>
      </w:r>
    </w:p>
    <w:bookmarkEnd w:id="157"/>
    <w:bookmarkStart w:name="z160" w:id="158"/>
    <w:p>
      <w:pPr>
        <w:spacing w:after="0"/>
        <w:ind w:left="0"/>
        <w:jc w:val="both"/>
      </w:pPr>
      <w:r>
        <w:rPr>
          <w:rFonts w:ascii="Times New Roman"/>
          <w:b w:val="false"/>
          <w:i w:val="false"/>
          <w:color w:val="000000"/>
          <w:sz w:val="28"/>
        </w:rPr>
        <w:t xml:space="preserve">
      158)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туралы ережесі осы бұйрықтың </w:t>
      </w:r>
      <w:r>
        <w:rPr>
          <w:rFonts w:ascii="Times New Roman"/>
          <w:b w:val="false"/>
          <w:i w:val="false"/>
          <w:color w:val="000000"/>
          <w:sz w:val="28"/>
        </w:rPr>
        <w:t>158-қосымшасына</w:t>
      </w:r>
      <w:r>
        <w:rPr>
          <w:rFonts w:ascii="Times New Roman"/>
          <w:b w:val="false"/>
          <w:i w:val="false"/>
          <w:color w:val="000000"/>
          <w:sz w:val="28"/>
        </w:rPr>
        <w:t xml:space="preserve"> сәйкес; </w:t>
      </w:r>
    </w:p>
    <w:bookmarkEnd w:id="158"/>
    <w:bookmarkStart w:name="z161" w:id="159"/>
    <w:p>
      <w:pPr>
        <w:spacing w:after="0"/>
        <w:ind w:left="0"/>
        <w:jc w:val="both"/>
      </w:pPr>
      <w:r>
        <w:rPr>
          <w:rFonts w:ascii="Times New Roman"/>
          <w:b w:val="false"/>
          <w:i w:val="false"/>
          <w:color w:val="000000"/>
          <w:sz w:val="28"/>
        </w:rPr>
        <w:t xml:space="preserve">
      159)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туралы ережесі осы бұйрықтың </w:t>
      </w:r>
      <w:r>
        <w:rPr>
          <w:rFonts w:ascii="Times New Roman"/>
          <w:b w:val="false"/>
          <w:i w:val="false"/>
          <w:color w:val="000000"/>
          <w:sz w:val="28"/>
        </w:rPr>
        <w:t>159-қосымшасына</w:t>
      </w:r>
      <w:r>
        <w:rPr>
          <w:rFonts w:ascii="Times New Roman"/>
          <w:b w:val="false"/>
          <w:i w:val="false"/>
          <w:color w:val="000000"/>
          <w:sz w:val="28"/>
        </w:rPr>
        <w:t xml:space="preserve"> сәйкес; </w:t>
      </w:r>
    </w:p>
    <w:bookmarkEnd w:id="159"/>
    <w:bookmarkStart w:name="z162" w:id="160"/>
    <w:p>
      <w:pPr>
        <w:spacing w:after="0"/>
        <w:ind w:left="0"/>
        <w:jc w:val="both"/>
      </w:pPr>
      <w:r>
        <w:rPr>
          <w:rFonts w:ascii="Times New Roman"/>
          <w:b w:val="false"/>
          <w:i w:val="false"/>
          <w:color w:val="000000"/>
          <w:sz w:val="28"/>
        </w:rPr>
        <w:t xml:space="preserve">
      160)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туралы ережесі осы бұйрықтың </w:t>
      </w:r>
      <w:r>
        <w:rPr>
          <w:rFonts w:ascii="Times New Roman"/>
          <w:b w:val="false"/>
          <w:i w:val="false"/>
          <w:color w:val="000000"/>
          <w:sz w:val="28"/>
        </w:rPr>
        <w:t>160-қосымшасына</w:t>
      </w:r>
      <w:r>
        <w:rPr>
          <w:rFonts w:ascii="Times New Roman"/>
          <w:b w:val="false"/>
          <w:i w:val="false"/>
          <w:color w:val="000000"/>
          <w:sz w:val="28"/>
        </w:rPr>
        <w:t xml:space="preserve"> сәйкес; </w:t>
      </w:r>
    </w:p>
    <w:bookmarkEnd w:id="160"/>
    <w:bookmarkStart w:name="z163" w:id="161"/>
    <w:p>
      <w:pPr>
        <w:spacing w:after="0"/>
        <w:ind w:left="0"/>
        <w:jc w:val="both"/>
      </w:pPr>
      <w:r>
        <w:rPr>
          <w:rFonts w:ascii="Times New Roman"/>
          <w:b w:val="false"/>
          <w:i w:val="false"/>
          <w:color w:val="000000"/>
          <w:sz w:val="28"/>
        </w:rPr>
        <w:t xml:space="preserve">
      161) Қазақстан Республикасы Қаржы министрлiгi Мемлекеттік кірістер комитетінiң Маңғыстау облысы бойынша Мемлекеттік кірістер департаментінің "Ақтау теңiз порты" Мемлекеттік кірістер басқармасы туралы ережесі осы бұйрықтың </w:t>
      </w:r>
      <w:r>
        <w:rPr>
          <w:rFonts w:ascii="Times New Roman"/>
          <w:b w:val="false"/>
          <w:i w:val="false"/>
          <w:color w:val="000000"/>
          <w:sz w:val="28"/>
        </w:rPr>
        <w:t>161-қосымшасына</w:t>
      </w:r>
      <w:r>
        <w:rPr>
          <w:rFonts w:ascii="Times New Roman"/>
          <w:b w:val="false"/>
          <w:i w:val="false"/>
          <w:color w:val="000000"/>
          <w:sz w:val="28"/>
        </w:rPr>
        <w:t xml:space="preserve"> сәйкес; </w:t>
      </w:r>
    </w:p>
    <w:bookmarkEnd w:id="161"/>
    <w:bookmarkStart w:name="z164" w:id="162"/>
    <w:p>
      <w:pPr>
        <w:spacing w:after="0"/>
        <w:ind w:left="0"/>
        <w:jc w:val="both"/>
      </w:pPr>
      <w:r>
        <w:rPr>
          <w:rFonts w:ascii="Times New Roman"/>
          <w:b w:val="false"/>
          <w:i w:val="false"/>
          <w:color w:val="000000"/>
          <w:sz w:val="28"/>
        </w:rPr>
        <w:t xml:space="preserve">
      162)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туралы ережесі осы бұйрықтың </w:t>
      </w:r>
      <w:r>
        <w:rPr>
          <w:rFonts w:ascii="Times New Roman"/>
          <w:b w:val="false"/>
          <w:i w:val="false"/>
          <w:color w:val="000000"/>
          <w:sz w:val="28"/>
        </w:rPr>
        <w:t>162-қосымшасына</w:t>
      </w:r>
      <w:r>
        <w:rPr>
          <w:rFonts w:ascii="Times New Roman"/>
          <w:b w:val="false"/>
          <w:i w:val="false"/>
          <w:color w:val="000000"/>
          <w:sz w:val="28"/>
        </w:rPr>
        <w:t xml:space="preserve"> сәйкес; </w:t>
      </w:r>
    </w:p>
    <w:bookmarkEnd w:id="162"/>
    <w:bookmarkStart w:name="z165" w:id="163"/>
    <w:p>
      <w:pPr>
        <w:spacing w:after="0"/>
        <w:ind w:left="0"/>
        <w:jc w:val="both"/>
      </w:pPr>
      <w:r>
        <w:rPr>
          <w:rFonts w:ascii="Times New Roman"/>
          <w:b w:val="false"/>
          <w:i w:val="false"/>
          <w:color w:val="000000"/>
          <w:sz w:val="28"/>
        </w:rPr>
        <w:t xml:space="preserve">
      163)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туралы ережесі осы бұйрықтың </w:t>
      </w:r>
      <w:r>
        <w:rPr>
          <w:rFonts w:ascii="Times New Roman"/>
          <w:b w:val="false"/>
          <w:i w:val="false"/>
          <w:color w:val="000000"/>
          <w:sz w:val="28"/>
        </w:rPr>
        <w:t>163-қосымшасына</w:t>
      </w:r>
      <w:r>
        <w:rPr>
          <w:rFonts w:ascii="Times New Roman"/>
          <w:b w:val="false"/>
          <w:i w:val="false"/>
          <w:color w:val="000000"/>
          <w:sz w:val="28"/>
        </w:rPr>
        <w:t xml:space="preserve"> сәйкес; </w:t>
      </w:r>
    </w:p>
    <w:bookmarkEnd w:id="163"/>
    <w:bookmarkStart w:name="z166" w:id="164"/>
    <w:p>
      <w:pPr>
        <w:spacing w:after="0"/>
        <w:ind w:left="0"/>
        <w:jc w:val="both"/>
      </w:pPr>
      <w:r>
        <w:rPr>
          <w:rFonts w:ascii="Times New Roman"/>
          <w:b w:val="false"/>
          <w:i w:val="false"/>
          <w:color w:val="000000"/>
          <w:sz w:val="28"/>
        </w:rPr>
        <w:t xml:space="preserve">
      164)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туралы ережесі осы бұйрықтың </w:t>
      </w:r>
      <w:r>
        <w:rPr>
          <w:rFonts w:ascii="Times New Roman"/>
          <w:b w:val="false"/>
          <w:i w:val="false"/>
          <w:color w:val="000000"/>
          <w:sz w:val="28"/>
        </w:rPr>
        <w:t>164-қосымшасына</w:t>
      </w:r>
      <w:r>
        <w:rPr>
          <w:rFonts w:ascii="Times New Roman"/>
          <w:b w:val="false"/>
          <w:i w:val="false"/>
          <w:color w:val="000000"/>
          <w:sz w:val="28"/>
        </w:rPr>
        <w:t xml:space="preserve"> сәйкес; </w:t>
      </w:r>
    </w:p>
    <w:bookmarkEnd w:id="164"/>
    <w:bookmarkStart w:name="z167" w:id="165"/>
    <w:p>
      <w:pPr>
        <w:spacing w:after="0"/>
        <w:ind w:left="0"/>
        <w:jc w:val="both"/>
      </w:pPr>
      <w:r>
        <w:rPr>
          <w:rFonts w:ascii="Times New Roman"/>
          <w:b w:val="false"/>
          <w:i w:val="false"/>
          <w:color w:val="000000"/>
          <w:sz w:val="28"/>
        </w:rPr>
        <w:t xml:space="preserve">
      165)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туралы ережесі осы бұйрықтың </w:t>
      </w:r>
      <w:r>
        <w:rPr>
          <w:rFonts w:ascii="Times New Roman"/>
          <w:b w:val="false"/>
          <w:i w:val="false"/>
          <w:color w:val="000000"/>
          <w:sz w:val="28"/>
        </w:rPr>
        <w:t>165-қосымшасына</w:t>
      </w:r>
      <w:r>
        <w:rPr>
          <w:rFonts w:ascii="Times New Roman"/>
          <w:b w:val="false"/>
          <w:i w:val="false"/>
          <w:color w:val="000000"/>
          <w:sz w:val="28"/>
        </w:rPr>
        <w:t xml:space="preserve"> сәйкес; </w:t>
      </w:r>
    </w:p>
    <w:bookmarkEnd w:id="165"/>
    <w:bookmarkStart w:name="z168" w:id="166"/>
    <w:p>
      <w:pPr>
        <w:spacing w:after="0"/>
        <w:ind w:left="0"/>
        <w:jc w:val="both"/>
      </w:pPr>
      <w:r>
        <w:rPr>
          <w:rFonts w:ascii="Times New Roman"/>
          <w:b w:val="false"/>
          <w:i w:val="false"/>
          <w:color w:val="000000"/>
          <w:sz w:val="28"/>
        </w:rPr>
        <w:t xml:space="preserve">
      166)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туралы ережесі осы бұйрықтың </w:t>
      </w:r>
      <w:r>
        <w:rPr>
          <w:rFonts w:ascii="Times New Roman"/>
          <w:b w:val="false"/>
          <w:i w:val="false"/>
          <w:color w:val="000000"/>
          <w:sz w:val="28"/>
        </w:rPr>
        <w:t>166-қосымшасына</w:t>
      </w:r>
      <w:r>
        <w:rPr>
          <w:rFonts w:ascii="Times New Roman"/>
          <w:b w:val="false"/>
          <w:i w:val="false"/>
          <w:color w:val="000000"/>
          <w:sz w:val="28"/>
        </w:rPr>
        <w:t xml:space="preserve"> сәйкес; </w:t>
      </w:r>
    </w:p>
    <w:bookmarkEnd w:id="166"/>
    <w:bookmarkStart w:name="z169" w:id="167"/>
    <w:p>
      <w:pPr>
        <w:spacing w:after="0"/>
        <w:ind w:left="0"/>
        <w:jc w:val="both"/>
      </w:pPr>
      <w:r>
        <w:rPr>
          <w:rFonts w:ascii="Times New Roman"/>
          <w:b w:val="false"/>
          <w:i w:val="false"/>
          <w:color w:val="000000"/>
          <w:sz w:val="28"/>
        </w:rPr>
        <w:t xml:space="preserve">
      167)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туралы ережесі осы бұйрықтың </w:t>
      </w:r>
      <w:r>
        <w:rPr>
          <w:rFonts w:ascii="Times New Roman"/>
          <w:b w:val="false"/>
          <w:i w:val="false"/>
          <w:color w:val="000000"/>
          <w:sz w:val="28"/>
        </w:rPr>
        <w:t>167-қосымшасына</w:t>
      </w:r>
      <w:r>
        <w:rPr>
          <w:rFonts w:ascii="Times New Roman"/>
          <w:b w:val="false"/>
          <w:i w:val="false"/>
          <w:color w:val="000000"/>
          <w:sz w:val="28"/>
        </w:rPr>
        <w:t xml:space="preserve"> сәйкес; </w:t>
      </w:r>
    </w:p>
    <w:bookmarkEnd w:id="167"/>
    <w:bookmarkStart w:name="z170" w:id="168"/>
    <w:p>
      <w:pPr>
        <w:spacing w:after="0"/>
        <w:ind w:left="0"/>
        <w:jc w:val="both"/>
      </w:pPr>
      <w:r>
        <w:rPr>
          <w:rFonts w:ascii="Times New Roman"/>
          <w:b w:val="false"/>
          <w:i w:val="false"/>
          <w:color w:val="000000"/>
          <w:sz w:val="28"/>
        </w:rPr>
        <w:t xml:space="preserve">
      168)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туралы ережесі осы бұйрықтың </w:t>
      </w:r>
      <w:r>
        <w:rPr>
          <w:rFonts w:ascii="Times New Roman"/>
          <w:b w:val="false"/>
          <w:i w:val="false"/>
          <w:color w:val="000000"/>
          <w:sz w:val="28"/>
        </w:rPr>
        <w:t>168-қосымшасына</w:t>
      </w:r>
      <w:r>
        <w:rPr>
          <w:rFonts w:ascii="Times New Roman"/>
          <w:b w:val="false"/>
          <w:i w:val="false"/>
          <w:color w:val="000000"/>
          <w:sz w:val="28"/>
        </w:rPr>
        <w:t xml:space="preserve"> сәйкес; </w:t>
      </w:r>
    </w:p>
    <w:bookmarkEnd w:id="168"/>
    <w:bookmarkStart w:name="z171" w:id="169"/>
    <w:p>
      <w:pPr>
        <w:spacing w:after="0"/>
        <w:ind w:left="0"/>
        <w:jc w:val="both"/>
      </w:pPr>
      <w:r>
        <w:rPr>
          <w:rFonts w:ascii="Times New Roman"/>
          <w:b w:val="false"/>
          <w:i w:val="false"/>
          <w:color w:val="000000"/>
          <w:sz w:val="28"/>
        </w:rPr>
        <w:t xml:space="preserve">
      169) Қазақстан Республикасы Қаржы министрлiгiнiң Мемлекеттік кірістер комитеті Павлодар облысы бойынша Мемлекеттік кірістер департаментінің Қашыр ауданы бойынша Мемлекеттік кірістер басқармасы туралы ережесі осы бұйрықтың </w:t>
      </w:r>
      <w:r>
        <w:rPr>
          <w:rFonts w:ascii="Times New Roman"/>
          <w:b w:val="false"/>
          <w:i w:val="false"/>
          <w:color w:val="000000"/>
          <w:sz w:val="28"/>
        </w:rPr>
        <w:t>169-қосымшасына</w:t>
      </w:r>
      <w:r>
        <w:rPr>
          <w:rFonts w:ascii="Times New Roman"/>
          <w:b w:val="false"/>
          <w:i w:val="false"/>
          <w:color w:val="000000"/>
          <w:sz w:val="28"/>
        </w:rPr>
        <w:t xml:space="preserve"> сәйкес; </w:t>
      </w:r>
    </w:p>
    <w:bookmarkEnd w:id="169"/>
    <w:bookmarkStart w:name="z172" w:id="170"/>
    <w:p>
      <w:pPr>
        <w:spacing w:after="0"/>
        <w:ind w:left="0"/>
        <w:jc w:val="both"/>
      </w:pPr>
      <w:r>
        <w:rPr>
          <w:rFonts w:ascii="Times New Roman"/>
          <w:b w:val="false"/>
          <w:i w:val="false"/>
          <w:color w:val="000000"/>
          <w:sz w:val="28"/>
        </w:rPr>
        <w:t xml:space="preserve">
      170) Қазақстан Республикасы Қаржы министрлiгiнiң Мемлекеттік кірістер комитеті Павлодар облысы бойынша Мемлекеттік кірістер департаментінің Лебяжi ауданы бойынша Мемлекеттік кірістер басқармасы туралы ережесі осы бұйрықтың </w:t>
      </w:r>
      <w:r>
        <w:rPr>
          <w:rFonts w:ascii="Times New Roman"/>
          <w:b w:val="false"/>
          <w:i w:val="false"/>
          <w:color w:val="000000"/>
          <w:sz w:val="28"/>
        </w:rPr>
        <w:t>170-қосымшасына</w:t>
      </w:r>
      <w:r>
        <w:rPr>
          <w:rFonts w:ascii="Times New Roman"/>
          <w:b w:val="false"/>
          <w:i w:val="false"/>
          <w:color w:val="000000"/>
          <w:sz w:val="28"/>
        </w:rPr>
        <w:t xml:space="preserve"> сәйкес; </w:t>
      </w:r>
    </w:p>
    <w:bookmarkEnd w:id="170"/>
    <w:bookmarkStart w:name="z173" w:id="171"/>
    <w:p>
      <w:pPr>
        <w:spacing w:after="0"/>
        <w:ind w:left="0"/>
        <w:jc w:val="both"/>
      </w:pPr>
      <w:r>
        <w:rPr>
          <w:rFonts w:ascii="Times New Roman"/>
          <w:b w:val="false"/>
          <w:i w:val="false"/>
          <w:color w:val="000000"/>
          <w:sz w:val="28"/>
        </w:rPr>
        <w:t xml:space="preserve">
      171)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туралы ережесі осы бұйрықтың </w:t>
      </w:r>
      <w:r>
        <w:rPr>
          <w:rFonts w:ascii="Times New Roman"/>
          <w:b w:val="false"/>
          <w:i w:val="false"/>
          <w:color w:val="000000"/>
          <w:sz w:val="28"/>
        </w:rPr>
        <w:t>171-қосымшасына</w:t>
      </w:r>
      <w:r>
        <w:rPr>
          <w:rFonts w:ascii="Times New Roman"/>
          <w:b w:val="false"/>
          <w:i w:val="false"/>
          <w:color w:val="000000"/>
          <w:sz w:val="28"/>
        </w:rPr>
        <w:t xml:space="preserve"> сәйкес; </w:t>
      </w:r>
    </w:p>
    <w:bookmarkEnd w:id="171"/>
    <w:bookmarkStart w:name="z174" w:id="172"/>
    <w:p>
      <w:pPr>
        <w:spacing w:after="0"/>
        <w:ind w:left="0"/>
        <w:jc w:val="both"/>
      </w:pPr>
      <w:r>
        <w:rPr>
          <w:rFonts w:ascii="Times New Roman"/>
          <w:b w:val="false"/>
          <w:i w:val="false"/>
          <w:color w:val="000000"/>
          <w:sz w:val="28"/>
        </w:rPr>
        <w:t xml:space="preserve">
      172)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туралы ережесі осы бұйрықтың </w:t>
      </w:r>
      <w:r>
        <w:rPr>
          <w:rFonts w:ascii="Times New Roman"/>
          <w:b w:val="false"/>
          <w:i w:val="false"/>
          <w:color w:val="000000"/>
          <w:sz w:val="28"/>
        </w:rPr>
        <w:t>172-қосымшасына</w:t>
      </w:r>
      <w:r>
        <w:rPr>
          <w:rFonts w:ascii="Times New Roman"/>
          <w:b w:val="false"/>
          <w:i w:val="false"/>
          <w:color w:val="000000"/>
          <w:sz w:val="28"/>
        </w:rPr>
        <w:t xml:space="preserve"> сәйкес; </w:t>
      </w:r>
    </w:p>
    <w:bookmarkEnd w:id="172"/>
    <w:bookmarkStart w:name="z175" w:id="173"/>
    <w:p>
      <w:pPr>
        <w:spacing w:after="0"/>
        <w:ind w:left="0"/>
        <w:jc w:val="both"/>
      </w:pPr>
      <w:r>
        <w:rPr>
          <w:rFonts w:ascii="Times New Roman"/>
          <w:b w:val="false"/>
          <w:i w:val="false"/>
          <w:color w:val="000000"/>
          <w:sz w:val="28"/>
        </w:rPr>
        <w:t xml:space="preserve">
      173)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туралы ережесі осы бұйрықтың </w:t>
      </w:r>
      <w:r>
        <w:rPr>
          <w:rFonts w:ascii="Times New Roman"/>
          <w:b w:val="false"/>
          <w:i w:val="false"/>
          <w:color w:val="000000"/>
          <w:sz w:val="28"/>
        </w:rPr>
        <w:t>173-қосымшасына</w:t>
      </w:r>
      <w:r>
        <w:rPr>
          <w:rFonts w:ascii="Times New Roman"/>
          <w:b w:val="false"/>
          <w:i w:val="false"/>
          <w:color w:val="000000"/>
          <w:sz w:val="28"/>
        </w:rPr>
        <w:t xml:space="preserve"> сәйкес; </w:t>
      </w:r>
    </w:p>
    <w:bookmarkEnd w:id="173"/>
    <w:bookmarkStart w:name="z176" w:id="174"/>
    <w:p>
      <w:pPr>
        <w:spacing w:after="0"/>
        <w:ind w:left="0"/>
        <w:jc w:val="both"/>
      </w:pPr>
      <w:r>
        <w:rPr>
          <w:rFonts w:ascii="Times New Roman"/>
          <w:b w:val="false"/>
          <w:i w:val="false"/>
          <w:color w:val="000000"/>
          <w:sz w:val="28"/>
        </w:rPr>
        <w:t xml:space="preserve">
      174)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туралы ережесі осы бұйрықтың </w:t>
      </w:r>
      <w:r>
        <w:rPr>
          <w:rFonts w:ascii="Times New Roman"/>
          <w:b w:val="false"/>
          <w:i w:val="false"/>
          <w:color w:val="000000"/>
          <w:sz w:val="28"/>
        </w:rPr>
        <w:t>174-қосымшасына</w:t>
      </w:r>
      <w:r>
        <w:rPr>
          <w:rFonts w:ascii="Times New Roman"/>
          <w:b w:val="false"/>
          <w:i w:val="false"/>
          <w:color w:val="000000"/>
          <w:sz w:val="28"/>
        </w:rPr>
        <w:t xml:space="preserve"> сәйкес; </w:t>
      </w:r>
    </w:p>
    <w:bookmarkEnd w:id="174"/>
    <w:bookmarkStart w:name="z177" w:id="175"/>
    <w:p>
      <w:pPr>
        <w:spacing w:after="0"/>
        <w:ind w:left="0"/>
        <w:jc w:val="both"/>
      </w:pPr>
      <w:r>
        <w:rPr>
          <w:rFonts w:ascii="Times New Roman"/>
          <w:b w:val="false"/>
          <w:i w:val="false"/>
          <w:color w:val="000000"/>
          <w:sz w:val="28"/>
        </w:rPr>
        <w:t xml:space="preserve">
      175) Қазақстан Республикасы Қаржы министрлiгiнiң Мемлекеттік кірістер комитеті Солтүстiк Қазақстан облысы бойынша Мемлекеттік кірістер департаментінің Қызылжар ауданы бойынша Мемлекеттік кірістер басқармасы туралы ережесі осы бұйрықтың </w:t>
      </w:r>
      <w:r>
        <w:rPr>
          <w:rFonts w:ascii="Times New Roman"/>
          <w:b w:val="false"/>
          <w:i w:val="false"/>
          <w:color w:val="000000"/>
          <w:sz w:val="28"/>
        </w:rPr>
        <w:t>175-қосымшасына</w:t>
      </w:r>
      <w:r>
        <w:rPr>
          <w:rFonts w:ascii="Times New Roman"/>
          <w:b w:val="false"/>
          <w:i w:val="false"/>
          <w:color w:val="000000"/>
          <w:sz w:val="28"/>
        </w:rPr>
        <w:t xml:space="preserve"> сәйкес; </w:t>
      </w:r>
    </w:p>
    <w:bookmarkEnd w:id="175"/>
    <w:bookmarkStart w:name="z178" w:id="176"/>
    <w:p>
      <w:pPr>
        <w:spacing w:after="0"/>
        <w:ind w:left="0"/>
        <w:jc w:val="both"/>
      </w:pPr>
      <w:r>
        <w:rPr>
          <w:rFonts w:ascii="Times New Roman"/>
          <w:b w:val="false"/>
          <w:i w:val="false"/>
          <w:color w:val="000000"/>
          <w:sz w:val="28"/>
        </w:rPr>
        <w:t xml:space="preserve">
      176) Қазақстан Республикасы Қаржы министрлiгiнiң Мемлекеттік кірістер комитеті Солтүстiк Қазақстан облысы бойынша Мемлекеттік кірістер департаментінің Мағжан Жұмабаев атындағы аудан бойынша Мемлекеттік кірістер басқармасы туралы ережесі осы бұйрықтың </w:t>
      </w:r>
      <w:r>
        <w:rPr>
          <w:rFonts w:ascii="Times New Roman"/>
          <w:b w:val="false"/>
          <w:i w:val="false"/>
          <w:color w:val="000000"/>
          <w:sz w:val="28"/>
        </w:rPr>
        <w:t>176-қосымшасына</w:t>
      </w:r>
      <w:r>
        <w:rPr>
          <w:rFonts w:ascii="Times New Roman"/>
          <w:b w:val="false"/>
          <w:i w:val="false"/>
          <w:color w:val="000000"/>
          <w:sz w:val="28"/>
        </w:rPr>
        <w:t xml:space="preserve"> сәйкес; </w:t>
      </w:r>
    </w:p>
    <w:bookmarkEnd w:id="176"/>
    <w:bookmarkStart w:name="z179" w:id="177"/>
    <w:p>
      <w:pPr>
        <w:spacing w:after="0"/>
        <w:ind w:left="0"/>
        <w:jc w:val="both"/>
      </w:pPr>
      <w:r>
        <w:rPr>
          <w:rFonts w:ascii="Times New Roman"/>
          <w:b w:val="false"/>
          <w:i w:val="false"/>
          <w:color w:val="000000"/>
          <w:sz w:val="28"/>
        </w:rPr>
        <w:t xml:space="preserve">
      177) Қазақстан Республикасы Қаржы министрлiгiнiң Мемлекеттік кірістер комитеті Солтүстiк Қазақстан облысы бойынша Мемлекеттік кірістер департаментінің Жамбыл ауданы бойынша Мемлекеттік кірістер басқармасы туралы ережесі осы бұйрықтың </w:t>
      </w:r>
      <w:r>
        <w:rPr>
          <w:rFonts w:ascii="Times New Roman"/>
          <w:b w:val="false"/>
          <w:i w:val="false"/>
          <w:color w:val="000000"/>
          <w:sz w:val="28"/>
        </w:rPr>
        <w:t>177-қосымшасына</w:t>
      </w:r>
      <w:r>
        <w:rPr>
          <w:rFonts w:ascii="Times New Roman"/>
          <w:b w:val="false"/>
          <w:i w:val="false"/>
          <w:color w:val="000000"/>
          <w:sz w:val="28"/>
        </w:rPr>
        <w:t xml:space="preserve"> сәйкес; </w:t>
      </w:r>
    </w:p>
    <w:bookmarkEnd w:id="177"/>
    <w:bookmarkStart w:name="z180" w:id="178"/>
    <w:p>
      <w:pPr>
        <w:spacing w:after="0"/>
        <w:ind w:left="0"/>
        <w:jc w:val="both"/>
      </w:pPr>
      <w:r>
        <w:rPr>
          <w:rFonts w:ascii="Times New Roman"/>
          <w:b w:val="false"/>
          <w:i w:val="false"/>
          <w:color w:val="000000"/>
          <w:sz w:val="28"/>
        </w:rPr>
        <w:t xml:space="preserve">
      178) Қазақстан Республикасы Қаржы министрлiгiнiң Мемлекеттік кірістер комитеті Солтүстiк Қазақстан облысы бойынша Мемлекеттік кірістер департаментінің Есiл ауданы бойынша Мемлекеттік кірістер басқармасы туралы ережесі осы бұйрықтың </w:t>
      </w:r>
      <w:r>
        <w:rPr>
          <w:rFonts w:ascii="Times New Roman"/>
          <w:b w:val="false"/>
          <w:i w:val="false"/>
          <w:color w:val="000000"/>
          <w:sz w:val="28"/>
        </w:rPr>
        <w:t>178-қосымшасына</w:t>
      </w:r>
      <w:r>
        <w:rPr>
          <w:rFonts w:ascii="Times New Roman"/>
          <w:b w:val="false"/>
          <w:i w:val="false"/>
          <w:color w:val="000000"/>
          <w:sz w:val="28"/>
        </w:rPr>
        <w:t xml:space="preserve"> сәйкес; </w:t>
      </w:r>
    </w:p>
    <w:bookmarkEnd w:id="178"/>
    <w:bookmarkStart w:name="z181" w:id="179"/>
    <w:p>
      <w:pPr>
        <w:spacing w:after="0"/>
        <w:ind w:left="0"/>
        <w:jc w:val="both"/>
      </w:pPr>
      <w:r>
        <w:rPr>
          <w:rFonts w:ascii="Times New Roman"/>
          <w:b w:val="false"/>
          <w:i w:val="false"/>
          <w:color w:val="000000"/>
          <w:sz w:val="28"/>
        </w:rPr>
        <w:t xml:space="preserve">
      179) Қазақстан Республикасы Қаржы министрлiгiнiң Мемлекеттік кірістер комитеті Солтүстiк Қазақстан облысы бойынша Мемлекеттік кірістер департаментінің Мамлют ауданы бойынша Мемлекеттік кірістер басқармасы туралы ережесі осы бұйрықтың </w:t>
      </w:r>
      <w:r>
        <w:rPr>
          <w:rFonts w:ascii="Times New Roman"/>
          <w:b w:val="false"/>
          <w:i w:val="false"/>
          <w:color w:val="000000"/>
          <w:sz w:val="28"/>
        </w:rPr>
        <w:t>179-қосымшасына</w:t>
      </w:r>
      <w:r>
        <w:rPr>
          <w:rFonts w:ascii="Times New Roman"/>
          <w:b w:val="false"/>
          <w:i w:val="false"/>
          <w:color w:val="000000"/>
          <w:sz w:val="28"/>
        </w:rPr>
        <w:t xml:space="preserve"> сәйкес; </w:t>
      </w:r>
    </w:p>
    <w:bookmarkEnd w:id="179"/>
    <w:bookmarkStart w:name="z182" w:id="180"/>
    <w:p>
      <w:pPr>
        <w:spacing w:after="0"/>
        <w:ind w:left="0"/>
        <w:jc w:val="both"/>
      </w:pPr>
      <w:r>
        <w:rPr>
          <w:rFonts w:ascii="Times New Roman"/>
          <w:b w:val="false"/>
          <w:i w:val="false"/>
          <w:color w:val="000000"/>
          <w:sz w:val="28"/>
        </w:rPr>
        <w:t xml:space="preserve">
      180) Қазақстан Республикасы Қаржы министрлiгiнiң Мемлекеттік кірістер комитеті Солтүстiк Қазақстан облысы бойынша Мемлекеттік кірістер департаментінің Шал ақын ауданы бойынша Мемлекеттік кірістер басқармасы туралы ережесі осы бұйрықтың </w:t>
      </w:r>
      <w:r>
        <w:rPr>
          <w:rFonts w:ascii="Times New Roman"/>
          <w:b w:val="false"/>
          <w:i w:val="false"/>
          <w:color w:val="000000"/>
          <w:sz w:val="28"/>
        </w:rPr>
        <w:t>180-қосымшасына</w:t>
      </w:r>
      <w:r>
        <w:rPr>
          <w:rFonts w:ascii="Times New Roman"/>
          <w:b w:val="false"/>
          <w:i w:val="false"/>
          <w:color w:val="000000"/>
          <w:sz w:val="28"/>
        </w:rPr>
        <w:t xml:space="preserve"> сәйкес; </w:t>
      </w:r>
    </w:p>
    <w:bookmarkEnd w:id="180"/>
    <w:bookmarkStart w:name="z183" w:id="181"/>
    <w:p>
      <w:pPr>
        <w:spacing w:after="0"/>
        <w:ind w:left="0"/>
        <w:jc w:val="both"/>
      </w:pPr>
      <w:r>
        <w:rPr>
          <w:rFonts w:ascii="Times New Roman"/>
          <w:b w:val="false"/>
          <w:i w:val="false"/>
          <w:color w:val="000000"/>
          <w:sz w:val="28"/>
        </w:rPr>
        <w:t xml:space="preserve">
      181) Қазақстан Республикасы Қаржы министрлiгiнiң Мемлекеттік кірістер комитеті Солтүстiк Қазақстан облысы бойынша Мемлекеттік кірістер департаментінің Аққайың ауданы бойынша Мемлекеттік кірістер басқармасы туралы ережесі осы бұйрықтың </w:t>
      </w:r>
      <w:r>
        <w:rPr>
          <w:rFonts w:ascii="Times New Roman"/>
          <w:b w:val="false"/>
          <w:i w:val="false"/>
          <w:color w:val="000000"/>
          <w:sz w:val="28"/>
        </w:rPr>
        <w:t>181-қосымшасына</w:t>
      </w:r>
      <w:r>
        <w:rPr>
          <w:rFonts w:ascii="Times New Roman"/>
          <w:b w:val="false"/>
          <w:i w:val="false"/>
          <w:color w:val="000000"/>
          <w:sz w:val="28"/>
        </w:rPr>
        <w:t xml:space="preserve"> сәйкес; </w:t>
      </w:r>
    </w:p>
    <w:bookmarkEnd w:id="181"/>
    <w:bookmarkStart w:name="z184" w:id="182"/>
    <w:p>
      <w:pPr>
        <w:spacing w:after="0"/>
        <w:ind w:left="0"/>
        <w:jc w:val="both"/>
      </w:pPr>
      <w:r>
        <w:rPr>
          <w:rFonts w:ascii="Times New Roman"/>
          <w:b w:val="false"/>
          <w:i w:val="false"/>
          <w:color w:val="000000"/>
          <w:sz w:val="28"/>
        </w:rPr>
        <w:t xml:space="preserve">
      182) Қазақстан Республикасы Қаржы министрлiгiнiң Мемлекеттік кірістер комитеті Солтүстiк Қазақстан облысы бойынша Мемлекеттік кірістер департаментінің Тимирязев ауданы бойынша Мемлекеттік кірістер басқармасы туралы ережесі осы бұйрықтың </w:t>
      </w:r>
      <w:r>
        <w:rPr>
          <w:rFonts w:ascii="Times New Roman"/>
          <w:b w:val="false"/>
          <w:i w:val="false"/>
          <w:color w:val="000000"/>
          <w:sz w:val="28"/>
        </w:rPr>
        <w:t>182-қосымшасына</w:t>
      </w:r>
      <w:r>
        <w:rPr>
          <w:rFonts w:ascii="Times New Roman"/>
          <w:b w:val="false"/>
          <w:i w:val="false"/>
          <w:color w:val="000000"/>
          <w:sz w:val="28"/>
        </w:rPr>
        <w:t xml:space="preserve"> сәйкес; </w:t>
      </w:r>
    </w:p>
    <w:bookmarkEnd w:id="182"/>
    <w:bookmarkStart w:name="z185" w:id="183"/>
    <w:p>
      <w:pPr>
        <w:spacing w:after="0"/>
        <w:ind w:left="0"/>
        <w:jc w:val="both"/>
      </w:pPr>
      <w:r>
        <w:rPr>
          <w:rFonts w:ascii="Times New Roman"/>
          <w:b w:val="false"/>
          <w:i w:val="false"/>
          <w:color w:val="000000"/>
          <w:sz w:val="28"/>
        </w:rPr>
        <w:t xml:space="preserve">
      183) Қазақстан Республикасы Қаржы министрлiгiнiң Мемлекеттік кірістер комитеті Солтүстiк Қазақстан облысы бойынша Мемлекеттік кірістер департаментінің Айыртау ауданы бойынша Мемлекеттік кірістер басқармасы туралы ережесі осы бұйрықтың </w:t>
      </w:r>
      <w:r>
        <w:rPr>
          <w:rFonts w:ascii="Times New Roman"/>
          <w:b w:val="false"/>
          <w:i w:val="false"/>
          <w:color w:val="000000"/>
          <w:sz w:val="28"/>
        </w:rPr>
        <w:t>183-қосымшасына</w:t>
      </w:r>
      <w:r>
        <w:rPr>
          <w:rFonts w:ascii="Times New Roman"/>
          <w:b w:val="false"/>
          <w:i w:val="false"/>
          <w:color w:val="000000"/>
          <w:sz w:val="28"/>
        </w:rPr>
        <w:t xml:space="preserve"> сәйкес; </w:t>
      </w:r>
    </w:p>
    <w:bookmarkEnd w:id="183"/>
    <w:bookmarkStart w:name="z186" w:id="184"/>
    <w:p>
      <w:pPr>
        <w:spacing w:after="0"/>
        <w:ind w:left="0"/>
        <w:jc w:val="both"/>
      </w:pPr>
      <w:r>
        <w:rPr>
          <w:rFonts w:ascii="Times New Roman"/>
          <w:b w:val="false"/>
          <w:i w:val="false"/>
          <w:color w:val="000000"/>
          <w:sz w:val="28"/>
        </w:rPr>
        <w:t xml:space="preserve">
      184) Қазақстан Республикасы Қаржы министрлiгiнiң Мемлекеттік кірістер комитеті Солтүстiк Қазақстан облысы бойынша Мемлекеттік кірістер департаментінің Ақжар ауданы бойынша Мемлекеттік кірістер басқармасы туралы ережесі осы бұйрықтың </w:t>
      </w:r>
      <w:r>
        <w:rPr>
          <w:rFonts w:ascii="Times New Roman"/>
          <w:b w:val="false"/>
          <w:i w:val="false"/>
          <w:color w:val="000000"/>
          <w:sz w:val="28"/>
        </w:rPr>
        <w:t>184-қосымшасына</w:t>
      </w:r>
      <w:r>
        <w:rPr>
          <w:rFonts w:ascii="Times New Roman"/>
          <w:b w:val="false"/>
          <w:i w:val="false"/>
          <w:color w:val="000000"/>
          <w:sz w:val="28"/>
        </w:rPr>
        <w:t xml:space="preserve"> сәйкес; </w:t>
      </w:r>
    </w:p>
    <w:bookmarkEnd w:id="184"/>
    <w:bookmarkStart w:name="z187" w:id="185"/>
    <w:p>
      <w:pPr>
        <w:spacing w:after="0"/>
        <w:ind w:left="0"/>
        <w:jc w:val="both"/>
      </w:pPr>
      <w:r>
        <w:rPr>
          <w:rFonts w:ascii="Times New Roman"/>
          <w:b w:val="false"/>
          <w:i w:val="false"/>
          <w:color w:val="000000"/>
          <w:sz w:val="28"/>
        </w:rPr>
        <w:t xml:space="preserve">
      185) Қазақстан Республикасы Қаржы министрлiгiнiң Мемлекеттік кірістер комитеті Солтүстiк Қазақстан облысы бойынша Мемлекеттік кірістер департаментінің Тайынша ауданы бойынша Мемлекеттік кірістер басқармасы туралы ережесі осы бұйрықтың </w:t>
      </w:r>
      <w:r>
        <w:rPr>
          <w:rFonts w:ascii="Times New Roman"/>
          <w:b w:val="false"/>
          <w:i w:val="false"/>
          <w:color w:val="000000"/>
          <w:sz w:val="28"/>
        </w:rPr>
        <w:t>185-қосымшасына</w:t>
      </w:r>
      <w:r>
        <w:rPr>
          <w:rFonts w:ascii="Times New Roman"/>
          <w:b w:val="false"/>
          <w:i w:val="false"/>
          <w:color w:val="000000"/>
          <w:sz w:val="28"/>
        </w:rPr>
        <w:t xml:space="preserve"> сәйкес; </w:t>
      </w:r>
    </w:p>
    <w:bookmarkEnd w:id="185"/>
    <w:bookmarkStart w:name="z188" w:id="186"/>
    <w:p>
      <w:pPr>
        <w:spacing w:after="0"/>
        <w:ind w:left="0"/>
        <w:jc w:val="both"/>
      </w:pPr>
      <w:r>
        <w:rPr>
          <w:rFonts w:ascii="Times New Roman"/>
          <w:b w:val="false"/>
          <w:i w:val="false"/>
          <w:color w:val="000000"/>
          <w:sz w:val="28"/>
        </w:rPr>
        <w:t xml:space="preserve">
      186) Қазақстан Республикасы Қаржы министрлiгiнiң Мемлекеттік кірістер комитеті Солтүстiк Қазақстан облысы бойынша Мемлекеттік кірістер департаментінің Уәлиханов ауданы бойынша Мемлекеттік кірістер басқармасы туралы ережесі осы бұйрықтың </w:t>
      </w:r>
      <w:r>
        <w:rPr>
          <w:rFonts w:ascii="Times New Roman"/>
          <w:b w:val="false"/>
          <w:i w:val="false"/>
          <w:color w:val="000000"/>
          <w:sz w:val="28"/>
        </w:rPr>
        <w:t>186-қосымшасына</w:t>
      </w:r>
      <w:r>
        <w:rPr>
          <w:rFonts w:ascii="Times New Roman"/>
          <w:b w:val="false"/>
          <w:i w:val="false"/>
          <w:color w:val="000000"/>
          <w:sz w:val="28"/>
        </w:rPr>
        <w:t xml:space="preserve"> сәйкес;</w:t>
      </w:r>
    </w:p>
    <w:bookmarkEnd w:id="186"/>
    <w:bookmarkStart w:name="z189" w:id="187"/>
    <w:p>
      <w:pPr>
        <w:spacing w:after="0"/>
        <w:ind w:left="0"/>
        <w:jc w:val="both"/>
      </w:pPr>
      <w:r>
        <w:rPr>
          <w:rFonts w:ascii="Times New Roman"/>
          <w:b w:val="false"/>
          <w:i w:val="false"/>
          <w:color w:val="000000"/>
          <w:sz w:val="28"/>
        </w:rPr>
        <w:t xml:space="preserve">
      187) Қазақстан Республикасы Қаржы министрлiгiнiң Мемлекеттік кірістер комитеті Солтүстiк Қазақстан облысы бойынша Мемлекеттік кірістер департаментінің Ғабит Мүсiрепов атындағы аудан бойынша Мемлекеттік кірістер басқармасы туралы ережесі осы бұйрықтың </w:t>
      </w:r>
      <w:r>
        <w:rPr>
          <w:rFonts w:ascii="Times New Roman"/>
          <w:b w:val="false"/>
          <w:i w:val="false"/>
          <w:color w:val="000000"/>
          <w:sz w:val="28"/>
        </w:rPr>
        <w:t>187-қосымшасына</w:t>
      </w:r>
      <w:r>
        <w:rPr>
          <w:rFonts w:ascii="Times New Roman"/>
          <w:b w:val="false"/>
          <w:i w:val="false"/>
          <w:color w:val="000000"/>
          <w:sz w:val="28"/>
        </w:rPr>
        <w:t xml:space="preserve"> сәйкес; </w:t>
      </w:r>
    </w:p>
    <w:bookmarkEnd w:id="187"/>
    <w:bookmarkStart w:name="z190" w:id="188"/>
    <w:p>
      <w:pPr>
        <w:spacing w:after="0"/>
        <w:ind w:left="0"/>
        <w:jc w:val="both"/>
      </w:pPr>
      <w:r>
        <w:rPr>
          <w:rFonts w:ascii="Times New Roman"/>
          <w:b w:val="false"/>
          <w:i w:val="false"/>
          <w:color w:val="000000"/>
          <w:sz w:val="28"/>
        </w:rPr>
        <w:t xml:space="preserve">
      188) Қазақстан Республикасы Қаржы министрлігінің Мемлекеттік кірістер комитеті Солтүстік Қазақстан облысы бойынша Мемлекеттік кірістер департаментінің Петропавл қаласы бойынша мемлекеттік кірістер басқармасы туралы ережесі осы бұйрықтың </w:t>
      </w:r>
      <w:r>
        <w:rPr>
          <w:rFonts w:ascii="Times New Roman"/>
          <w:b w:val="false"/>
          <w:i w:val="false"/>
          <w:color w:val="000000"/>
          <w:sz w:val="28"/>
        </w:rPr>
        <w:t>188-қосымшасына</w:t>
      </w:r>
      <w:r>
        <w:rPr>
          <w:rFonts w:ascii="Times New Roman"/>
          <w:b w:val="false"/>
          <w:i w:val="false"/>
          <w:color w:val="000000"/>
          <w:sz w:val="28"/>
        </w:rPr>
        <w:t xml:space="preserve"> сәйкес;</w:t>
      </w:r>
    </w:p>
    <w:bookmarkEnd w:id="188"/>
    <w:bookmarkStart w:name="z191" w:id="189"/>
    <w:p>
      <w:pPr>
        <w:spacing w:after="0"/>
        <w:ind w:left="0"/>
        <w:jc w:val="both"/>
      </w:pPr>
      <w:r>
        <w:rPr>
          <w:rFonts w:ascii="Times New Roman"/>
          <w:b w:val="false"/>
          <w:i w:val="false"/>
          <w:color w:val="000000"/>
          <w:sz w:val="28"/>
        </w:rPr>
        <w:t xml:space="preserve">
      189) Қазақстан Республикасы Қаржы министрлiгiнiң Мемлекеттік кірістер комитеті Оңтүстiк Қазақстан облысы бойынша Мемлекеттік кірістер департаментінің Шымкент қаласы бойынша Мемлекеттік кірістер басқармасы туралы ережесі осы бұйрықтың </w:t>
      </w:r>
      <w:r>
        <w:rPr>
          <w:rFonts w:ascii="Times New Roman"/>
          <w:b w:val="false"/>
          <w:i w:val="false"/>
          <w:color w:val="000000"/>
          <w:sz w:val="28"/>
        </w:rPr>
        <w:t>189-қосымшасына</w:t>
      </w:r>
      <w:r>
        <w:rPr>
          <w:rFonts w:ascii="Times New Roman"/>
          <w:b w:val="false"/>
          <w:i w:val="false"/>
          <w:color w:val="000000"/>
          <w:sz w:val="28"/>
        </w:rPr>
        <w:t xml:space="preserve"> сәйкес; </w:t>
      </w:r>
    </w:p>
    <w:bookmarkEnd w:id="189"/>
    <w:bookmarkStart w:name="z192" w:id="190"/>
    <w:p>
      <w:pPr>
        <w:spacing w:after="0"/>
        <w:ind w:left="0"/>
        <w:jc w:val="both"/>
      </w:pPr>
      <w:r>
        <w:rPr>
          <w:rFonts w:ascii="Times New Roman"/>
          <w:b w:val="false"/>
          <w:i w:val="false"/>
          <w:color w:val="000000"/>
          <w:sz w:val="28"/>
        </w:rPr>
        <w:t xml:space="preserve">
      190) Қазақстан Республикасы Қаржы министрлiгiнiң Мемлекеттік кірістер комитеті Оңтүстiк Қазақстан облысы бойынша Мемлекеттік кірістер департаментінің Арыс қаласы бойынша Мемлекеттік кірістер басқармасы туралы ережесі осы бұйрықтың </w:t>
      </w:r>
      <w:r>
        <w:rPr>
          <w:rFonts w:ascii="Times New Roman"/>
          <w:b w:val="false"/>
          <w:i w:val="false"/>
          <w:color w:val="000000"/>
          <w:sz w:val="28"/>
        </w:rPr>
        <w:t>190-қосымшасына</w:t>
      </w:r>
      <w:r>
        <w:rPr>
          <w:rFonts w:ascii="Times New Roman"/>
          <w:b w:val="false"/>
          <w:i w:val="false"/>
          <w:color w:val="000000"/>
          <w:sz w:val="28"/>
        </w:rPr>
        <w:t xml:space="preserve"> сәйкес; </w:t>
      </w:r>
    </w:p>
    <w:bookmarkEnd w:id="190"/>
    <w:bookmarkStart w:name="z193" w:id="191"/>
    <w:p>
      <w:pPr>
        <w:spacing w:after="0"/>
        <w:ind w:left="0"/>
        <w:jc w:val="both"/>
      </w:pPr>
      <w:r>
        <w:rPr>
          <w:rFonts w:ascii="Times New Roman"/>
          <w:b w:val="false"/>
          <w:i w:val="false"/>
          <w:color w:val="000000"/>
          <w:sz w:val="28"/>
        </w:rPr>
        <w:t xml:space="preserve">
      191) Қазақстан Республикасы Қаржы министрлiгiнiң Мемлекеттік кірістер комитеті Оңтүстiк Қазақстан облысы бойынша Мемлекеттік кірістер департаментінің Кентау қаласы бойынша Мемлекеттік кірістер басқармасы туралы ережесі осы бұйрықтың </w:t>
      </w:r>
      <w:r>
        <w:rPr>
          <w:rFonts w:ascii="Times New Roman"/>
          <w:b w:val="false"/>
          <w:i w:val="false"/>
          <w:color w:val="000000"/>
          <w:sz w:val="28"/>
        </w:rPr>
        <w:t>191-қосымшасына</w:t>
      </w:r>
      <w:r>
        <w:rPr>
          <w:rFonts w:ascii="Times New Roman"/>
          <w:b w:val="false"/>
          <w:i w:val="false"/>
          <w:color w:val="000000"/>
          <w:sz w:val="28"/>
        </w:rPr>
        <w:t xml:space="preserve"> сәйкес; </w:t>
      </w:r>
    </w:p>
    <w:bookmarkEnd w:id="191"/>
    <w:bookmarkStart w:name="z194" w:id="192"/>
    <w:p>
      <w:pPr>
        <w:spacing w:after="0"/>
        <w:ind w:left="0"/>
        <w:jc w:val="both"/>
      </w:pPr>
      <w:r>
        <w:rPr>
          <w:rFonts w:ascii="Times New Roman"/>
          <w:b w:val="false"/>
          <w:i w:val="false"/>
          <w:color w:val="000000"/>
          <w:sz w:val="28"/>
        </w:rPr>
        <w:t xml:space="preserve">
      192) Қазақстан Республикасы Қаржы министрлiгiнiң Мемлекеттік кірістер комитеті Оңтүстiк Қазақстан облысы бойынша Мемлекеттік кірістер департаментінің Түркiстан қаласы бойынша Мемлекеттік кірістер басқармасы туралы ережесі осы бұйрықтың </w:t>
      </w:r>
      <w:r>
        <w:rPr>
          <w:rFonts w:ascii="Times New Roman"/>
          <w:b w:val="false"/>
          <w:i w:val="false"/>
          <w:color w:val="000000"/>
          <w:sz w:val="28"/>
        </w:rPr>
        <w:t>192-қосымшасына</w:t>
      </w:r>
      <w:r>
        <w:rPr>
          <w:rFonts w:ascii="Times New Roman"/>
          <w:b w:val="false"/>
          <w:i w:val="false"/>
          <w:color w:val="000000"/>
          <w:sz w:val="28"/>
        </w:rPr>
        <w:t xml:space="preserve"> сәйкес; </w:t>
      </w:r>
    </w:p>
    <w:bookmarkEnd w:id="192"/>
    <w:bookmarkStart w:name="z195" w:id="193"/>
    <w:p>
      <w:pPr>
        <w:spacing w:after="0"/>
        <w:ind w:left="0"/>
        <w:jc w:val="both"/>
      </w:pPr>
      <w:r>
        <w:rPr>
          <w:rFonts w:ascii="Times New Roman"/>
          <w:b w:val="false"/>
          <w:i w:val="false"/>
          <w:color w:val="000000"/>
          <w:sz w:val="28"/>
        </w:rPr>
        <w:t xml:space="preserve">
      193) Қазақстан Республикасы Қаржы министрлiгiнiң Мемлекеттік кірістер комитеті Оңтүстiк Қазақстан облысы бойынша Мемлекеттік кірістер департаментінің Абай ауданы бойынша Мемлекеттік кірістер басқармасы туралы ережесі осы бұйрықтың </w:t>
      </w:r>
      <w:r>
        <w:rPr>
          <w:rFonts w:ascii="Times New Roman"/>
          <w:b w:val="false"/>
          <w:i w:val="false"/>
          <w:color w:val="000000"/>
          <w:sz w:val="28"/>
        </w:rPr>
        <w:t>193-қосымшасына</w:t>
      </w:r>
      <w:r>
        <w:rPr>
          <w:rFonts w:ascii="Times New Roman"/>
          <w:b w:val="false"/>
          <w:i w:val="false"/>
          <w:color w:val="000000"/>
          <w:sz w:val="28"/>
        </w:rPr>
        <w:t xml:space="preserve"> сәйкес; </w:t>
      </w:r>
    </w:p>
    <w:bookmarkEnd w:id="193"/>
    <w:bookmarkStart w:name="z196" w:id="194"/>
    <w:p>
      <w:pPr>
        <w:spacing w:after="0"/>
        <w:ind w:left="0"/>
        <w:jc w:val="both"/>
      </w:pPr>
      <w:r>
        <w:rPr>
          <w:rFonts w:ascii="Times New Roman"/>
          <w:b w:val="false"/>
          <w:i w:val="false"/>
          <w:color w:val="000000"/>
          <w:sz w:val="28"/>
        </w:rPr>
        <w:t xml:space="preserve">
      194) Қазақстан Республикасы Қаржы министрлiгiнiң Мемлекеттік кірістер комитеті Оңтүстiк Қазақстан облысы бойынша Мемлекеттік кірістер департаментінің Әл-Фараби ауданы бойынша Мемлекеттік кірістер басқармасы туралы ережесі осы бұйрықтың </w:t>
      </w:r>
      <w:r>
        <w:rPr>
          <w:rFonts w:ascii="Times New Roman"/>
          <w:b w:val="false"/>
          <w:i w:val="false"/>
          <w:color w:val="000000"/>
          <w:sz w:val="28"/>
        </w:rPr>
        <w:t>194-қосымшасына</w:t>
      </w:r>
      <w:r>
        <w:rPr>
          <w:rFonts w:ascii="Times New Roman"/>
          <w:b w:val="false"/>
          <w:i w:val="false"/>
          <w:color w:val="000000"/>
          <w:sz w:val="28"/>
        </w:rPr>
        <w:t xml:space="preserve"> сәйкес;</w:t>
      </w:r>
    </w:p>
    <w:bookmarkEnd w:id="194"/>
    <w:bookmarkStart w:name="z197" w:id="195"/>
    <w:p>
      <w:pPr>
        <w:spacing w:after="0"/>
        <w:ind w:left="0"/>
        <w:jc w:val="both"/>
      </w:pPr>
      <w:r>
        <w:rPr>
          <w:rFonts w:ascii="Times New Roman"/>
          <w:b w:val="false"/>
          <w:i w:val="false"/>
          <w:color w:val="000000"/>
          <w:sz w:val="28"/>
        </w:rPr>
        <w:t xml:space="preserve">
      195) Қазақстан Республикасы Қаржы министрлiгiнiң Мемлекеттік кірістер комитеті Оңтүстiк Қазақстан облысы бойынша Мемлекеттік кірістер департаментінің Бәйдiбек ауданы бойынша Мемлекеттік кірістер басқармасы туралы ережесі осы бұйрықтың </w:t>
      </w:r>
      <w:r>
        <w:rPr>
          <w:rFonts w:ascii="Times New Roman"/>
          <w:b w:val="false"/>
          <w:i w:val="false"/>
          <w:color w:val="000000"/>
          <w:sz w:val="28"/>
        </w:rPr>
        <w:t>195-қосымшасына</w:t>
      </w:r>
      <w:r>
        <w:rPr>
          <w:rFonts w:ascii="Times New Roman"/>
          <w:b w:val="false"/>
          <w:i w:val="false"/>
          <w:color w:val="000000"/>
          <w:sz w:val="28"/>
        </w:rPr>
        <w:t xml:space="preserve"> сәйкес; </w:t>
      </w:r>
    </w:p>
    <w:bookmarkEnd w:id="195"/>
    <w:bookmarkStart w:name="z198" w:id="196"/>
    <w:p>
      <w:pPr>
        <w:spacing w:after="0"/>
        <w:ind w:left="0"/>
        <w:jc w:val="both"/>
      </w:pPr>
      <w:r>
        <w:rPr>
          <w:rFonts w:ascii="Times New Roman"/>
          <w:b w:val="false"/>
          <w:i w:val="false"/>
          <w:color w:val="000000"/>
          <w:sz w:val="28"/>
        </w:rPr>
        <w:t xml:space="preserve">
      196) Қазақстан Республикасы Қаржы министрлiгiнiң Мемлекеттік кірістер комитеті Оңтүстiк Қазақстан облысы бойынша Мемлекеттік кірістер департаментінің Еңбекшi ауданы бойынша Мемлекеттік кірістер басқармасы туралы ережесі осы бұйрықтың </w:t>
      </w:r>
      <w:r>
        <w:rPr>
          <w:rFonts w:ascii="Times New Roman"/>
          <w:b w:val="false"/>
          <w:i w:val="false"/>
          <w:color w:val="000000"/>
          <w:sz w:val="28"/>
        </w:rPr>
        <w:t>196-қосымшасына</w:t>
      </w:r>
      <w:r>
        <w:rPr>
          <w:rFonts w:ascii="Times New Roman"/>
          <w:b w:val="false"/>
          <w:i w:val="false"/>
          <w:color w:val="000000"/>
          <w:sz w:val="28"/>
        </w:rPr>
        <w:t xml:space="preserve"> сәйкес; </w:t>
      </w:r>
    </w:p>
    <w:bookmarkEnd w:id="196"/>
    <w:bookmarkStart w:name="z199" w:id="197"/>
    <w:p>
      <w:pPr>
        <w:spacing w:after="0"/>
        <w:ind w:left="0"/>
        <w:jc w:val="both"/>
      </w:pPr>
      <w:r>
        <w:rPr>
          <w:rFonts w:ascii="Times New Roman"/>
          <w:b w:val="false"/>
          <w:i w:val="false"/>
          <w:color w:val="000000"/>
          <w:sz w:val="28"/>
        </w:rPr>
        <w:t xml:space="preserve">
      197) Қазақстан Республикасы Қаржы министрлiгiнiң Мемлекеттік кірістер комитеті Оңтүстiк Қазақстан облысы бойынша Мемлекеттік кірістер департаментінің Ордабасы ауданы бойынша Мемлекеттік кірістер басқармасы туралы ережесі осы бұйрықтың </w:t>
      </w:r>
      <w:r>
        <w:rPr>
          <w:rFonts w:ascii="Times New Roman"/>
          <w:b w:val="false"/>
          <w:i w:val="false"/>
          <w:color w:val="000000"/>
          <w:sz w:val="28"/>
        </w:rPr>
        <w:t>197-қосымшасына</w:t>
      </w:r>
      <w:r>
        <w:rPr>
          <w:rFonts w:ascii="Times New Roman"/>
          <w:b w:val="false"/>
          <w:i w:val="false"/>
          <w:color w:val="000000"/>
          <w:sz w:val="28"/>
        </w:rPr>
        <w:t xml:space="preserve"> сәйкес; </w:t>
      </w:r>
    </w:p>
    <w:bookmarkEnd w:id="197"/>
    <w:bookmarkStart w:name="z200" w:id="198"/>
    <w:p>
      <w:pPr>
        <w:spacing w:after="0"/>
        <w:ind w:left="0"/>
        <w:jc w:val="both"/>
      </w:pPr>
      <w:r>
        <w:rPr>
          <w:rFonts w:ascii="Times New Roman"/>
          <w:b w:val="false"/>
          <w:i w:val="false"/>
          <w:color w:val="000000"/>
          <w:sz w:val="28"/>
        </w:rPr>
        <w:t xml:space="preserve">
      198) Қазақстан Республикасы Қаржы министрлiгiнiң Мемлекеттік кірістер комитеті Оңтүстiк Қазақстан облысы бойынша Мемлекеттік кірістер департаментінің Мақтаарал ауданы бойынша Мемлекеттік кірістер басқармасы туралы ережесі осы бұйрықтың </w:t>
      </w:r>
      <w:r>
        <w:rPr>
          <w:rFonts w:ascii="Times New Roman"/>
          <w:b w:val="false"/>
          <w:i w:val="false"/>
          <w:color w:val="000000"/>
          <w:sz w:val="28"/>
        </w:rPr>
        <w:t>198-қосымшасына</w:t>
      </w:r>
      <w:r>
        <w:rPr>
          <w:rFonts w:ascii="Times New Roman"/>
          <w:b w:val="false"/>
          <w:i w:val="false"/>
          <w:color w:val="000000"/>
          <w:sz w:val="28"/>
        </w:rPr>
        <w:t xml:space="preserve"> сәйкес; </w:t>
      </w:r>
    </w:p>
    <w:bookmarkEnd w:id="198"/>
    <w:bookmarkStart w:name="z201" w:id="199"/>
    <w:p>
      <w:pPr>
        <w:spacing w:after="0"/>
        <w:ind w:left="0"/>
        <w:jc w:val="both"/>
      </w:pPr>
      <w:r>
        <w:rPr>
          <w:rFonts w:ascii="Times New Roman"/>
          <w:b w:val="false"/>
          <w:i w:val="false"/>
          <w:color w:val="000000"/>
          <w:sz w:val="28"/>
        </w:rPr>
        <w:t xml:space="preserve">
      199) Қазақстан Республикасы Қаржы министрлiгiнiң Мемлекеттік кірістер комитеті Оңтүстiк Қазақстан облысы бойынша Мемлекеттік кірістер департаментінің Отырар ауданы бойынша Мемлекеттік кірістер басқармасы туралы ережесі осы бұйрықтың </w:t>
      </w:r>
      <w:r>
        <w:rPr>
          <w:rFonts w:ascii="Times New Roman"/>
          <w:b w:val="false"/>
          <w:i w:val="false"/>
          <w:color w:val="000000"/>
          <w:sz w:val="28"/>
        </w:rPr>
        <w:t>199-қосымшасына</w:t>
      </w:r>
      <w:r>
        <w:rPr>
          <w:rFonts w:ascii="Times New Roman"/>
          <w:b w:val="false"/>
          <w:i w:val="false"/>
          <w:color w:val="000000"/>
          <w:sz w:val="28"/>
        </w:rPr>
        <w:t xml:space="preserve"> сәйкес; </w:t>
      </w:r>
    </w:p>
    <w:bookmarkEnd w:id="199"/>
    <w:bookmarkStart w:name="z202" w:id="200"/>
    <w:p>
      <w:pPr>
        <w:spacing w:after="0"/>
        <w:ind w:left="0"/>
        <w:jc w:val="both"/>
      </w:pPr>
      <w:r>
        <w:rPr>
          <w:rFonts w:ascii="Times New Roman"/>
          <w:b w:val="false"/>
          <w:i w:val="false"/>
          <w:color w:val="000000"/>
          <w:sz w:val="28"/>
        </w:rPr>
        <w:t xml:space="preserve">
      200) Қазақстан Республикасы Қаржы министрлiгiнiң Мемлекеттік кірістер комитеті Оңтүстiк Қазақстан облысы бойынша Мемлекеттік кірістер департаментінің Қазығұрт ауданы бойынша Мемлекеттік кірістер басқармасы туралы ережесі осы бұйрықтың </w:t>
      </w:r>
      <w:r>
        <w:rPr>
          <w:rFonts w:ascii="Times New Roman"/>
          <w:b w:val="false"/>
          <w:i w:val="false"/>
          <w:color w:val="000000"/>
          <w:sz w:val="28"/>
        </w:rPr>
        <w:t>200-қосымшасына</w:t>
      </w:r>
      <w:r>
        <w:rPr>
          <w:rFonts w:ascii="Times New Roman"/>
          <w:b w:val="false"/>
          <w:i w:val="false"/>
          <w:color w:val="000000"/>
          <w:sz w:val="28"/>
        </w:rPr>
        <w:t xml:space="preserve"> сәйкес; </w:t>
      </w:r>
    </w:p>
    <w:bookmarkEnd w:id="200"/>
    <w:bookmarkStart w:name="z203" w:id="201"/>
    <w:p>
      <w:pPr>
        <w:spacing w:after="0"/>
        <w:ind w:left="0"/>
        <w:jc w:val="both"/>
      </w:pPr>
      <w:r>
        <w:rPr>
          <w:rFonts w:ascii="Times New Roman"/>
          <w:b w:val="false"/>
          <w:i w:val="false"/>
          <w:color w:val="000000"/>
          <w:sz w:val="28"/>
        </w:rPr>
        <w:t xml:space="preserve">
      201) Қазақстан Республикасы Қаржы министрлiгiнiң Мемлекеттік кірістер комитеті Оңтүстiк Қазақстан облысы бойынша Мемлекеттік кірістер департаментінің Төлеби ауданы бойынша Мемлекеттік кірістер басқармасы туралы ережесі осы бұйрықтың </w:t>
      </w:r>
      <w:r>
        <w:rPr>
          <w:rFonts w:ascii="Times New Roman"/>
          <w:b w:val="false"/>
          <w:i w:val="false"/>
          <w:color w:val="000000"/>
          <w:sz w:val="28"/>
        </w:rPr>
        <w:t>201-қосымшасына</w:t>
      </w:r>
      <w:r>
        <w:rPr>
          <w:rFonts w:ascii="Times New Roman"/>
          <w:b w:val="false"/>
          <w:i w:val="false"/>
          <w:color w:val="000000"/>
          <w:sz w:val="28"/>
        </w:rPr>
        <w:t xml:space="preserve"> сәйкес; </w:t>
      </w:r>
    </w:p>
    <w:bookmarkEnd w:id="201"/>
    <w:bookmarkStart w:name="z204" w:id="202"/>
    <w:p>
      <w:pPr>
        <w:spacing w:after="0"/>
        <w:ind w:left="0"/>
        <w:jc w:val="both"/>
      </w:pPr>
      <w:r>
        <w:rPr>
          <w:rFonts w:ascii="Times New Roman"/>
          <w:b w:val="false"/>
          <w:i w:val="false"/>
          <w:color w:val="000000"/>
          <w:sz w:val="28"/>
        </w:rPr>
        <w:t xml:space="preserve">
      202) Қазақстан Республикасы Қаржы министрлiгiнiң Мемлекеттік кірістер комитеті Оңтүстiк Қазақстан облысы бойынша Мемлекеттік кірістер департаментінің Сайрам ауданы бойынша Мемлекеттік кірістер басқармасы туралы ережесі осы бұйрықтың </w:t>
      </w:r>
      <w:r>
        <w:rPr>
          <w:rFonts w:ascii="Times New Roman"/>
          <w:b w:val="false"/>
          <w:i w:val="false"/>
          <w:color w:val="000000"/>
          <w:sz w:val="28"/>
        </w:rPr>
        <w:t>202-қосымшасына</w:t>
      </w:r>
      <w:r>
        <w:rPr>
          <w:rFonts w:ascii="Times New Roman"/>
          <w:b w:val="false"/>
          <w:i w:val="false"/>
          <w:color w:val="000000"/>
          <w:sz w:val="28"/>
        </w:rPr>
        <w:t xml:space="preserve"> сәйкес; </w:t>
      </w:r>
    </w:p>
    <w:bookmarkEnd w:id="202"/>
    <w:bookmarkStart w:name="z205" w:id="203"/>
    <w:p>
      <w:pPr>
        <w:spacing w:after="0"/>
        <w:ind w:left="0"/>
        <w:jc w:val="both"/>
      </w:pPr>
      <w:r>
        <w:rPr>
          <w:rFonts w:ascii="Times New Roman"/>
          <w:b w:val="false"/>
          <w:i w:val="false"/>
          <w:color w:val="000000"/>
          <w:sz w:val="28"/>
        </w:rPr>
        <w:t xml:space="preserve">
      203) Қазақстан Республикасы Қаржы министрлiгiнiң Мемлекеттік кірістер комитеті Оңтүстiк Қазақстан облысы бойынша Мемлекеттік кірістер департаментінің Сарыағаш ауданы бойынша Мемлекеттік кірістер басқармасы туралы ережесі осы бұйрықтың </w:t>
      </w:r>
      <w:r>
        <w:rPr>
          <w:rFonts w:ascii="Times New Roman"/>
          <w:b w:val="false"/>
          <w:i w:val="false"/>
          <w:color w:val="000000"/>
          <w:sz w:val="28"/>
        </w:rPr>
        <w:t>203-қосымшасына</w:t>
      </w:r>
      <w:r>
        <w:rPr>
          <w:rFonts w:ascii="Times New Roman"/>
          <w:b w:val="false"/>
          <w:i w:val="false"/>
          <w:color w:val="000000"/>
          <w:sz w:val="28"/>
        </w:rPr>
        <w:t xml:space="preserve"> сәйкес; </w:t>
      </w:r>
    </w:p>
    <w:bookmarkEnd w:id="203"/>
    <w:bookmarkStart w:name="z206" w:id="204"/>
    <w:p>
      <w:pPr>
        <w:spacing w:after="0"/>
        <w:ind w:left="0"/>
        <w:jc w:val="both"/>
      </w:pPr>
      <w:r>
        <w:rPr>
          <w:rFonts w:ascii="Times New Roman"/>
          <w:b w:val="false"/>
          <w:i w:val="false"/>
          <w:color w:val="000000"/>
          <w:sz w:val="28"/>
        </w:rPr>
        <w:t xml:space="preserve">
      204) Қазақстан Республикасы Қаржы министрлiгiнiң Мемлекеттік кірістер комитеті Оңтүстiк Қазақстан облысы бойынша Мемлекеттік кірістер департаментінің Созақ ауданы бойынша Мемлекеттік кірістер басқармасы туралы ережесі осы бұйрықтың </w:t>
      </w:r>
      <w:r>
        <w:rPr>
          <w:rFonts w:ascii="Times New Roman"/>
          <w:b w:val="false"/>
          <w:i w:val="false"/>
          <w:color w:val="000000"/>
          <w:sz w:val="28"/>
        </w:rPr>
        <w:t>204-қосымшасына</w:t>
      </w:r>
      <w:r>
        <w:rPr>
          <w:rFonts w:ascii="Times New Roman"/>
          <w:b w:val="false"/>
          <w:i w:val="false"/>
          <w:color w:val="000000"/>
          <w:sz w:val="28"/>
        </w:rPr>
        <w:t xml:space="preserve"> сәйкес; </w:t>
      </w:r>
    </w:p>
    <w:bookmarkEnd w:id="204"/>
    <w:bookmarkStart w:name="z207" w:id="205"/>
    <w:p>
      <w:pPr>
        <w:spacing w:after="0"/>
        <w:ind w:left="0"/>
        <w:jc w:val="both"/>
      </w:pPr>
      <w:r>
        <w:rPr>
          <w:rFonts w:ascii="Times New Roman"/>
          <w:b w:val="false"/>
          <w:i w:val="false"/>
          <w:color w:val="000000"/>
          <w:sz w:val="28"/>
        </w:rPr>
        <w:t xml:space="preserve">
      205) Қазақстан Республикасы Қаржы министрлiгiнiң Мемлекеттік кірістер комитеті Оңтүстiк Қазақстан облысы бойынша Мемлекеттік кірістер департаментінің Түлкiбас ауданы бойынша Мемлекеттік кірістер басқармасы туралы ережесі осы бұйрықтың </w:t>
      </w:r>
      <w:r>
        <w:rPr>
          <w:rFonts w:ascii="Times New Roman"/>
          <w:b w:val="false"/>
          <w:i w:val="false"/>
          <w:color w:val="000000"/>
          <w:sz w:val="28"/>
        </w:rPr>
        <w:t>205-қосымшасына</w:t>
      </w:r>
      <w:r>
        <w:rPr>
          <w:rFonts w:ascii="Times New Roman"/>
          <w:b w:val="false"/>
          <w:i w:val="false"/>
          <w:color w:val="000000"/>
          <w:sz w:val="28"/>
        </w:rPr>
        <w:t xml:space="preserve"> сәйкес; </w:t>
      </w:r>
    </w:p>
    <w:bookmarkEnd w:id="205"/>
    <w:bookmarkStart w:name="z208" w:id="206"/>
    <w:p>
      <w:pPr>
        <w:spacing w:after="0"/>
        <w:ind w:left="0"/>
        <w:jc w:val="both"/>
      </w:pPr>
      <w:r>
        <w:rPr>
          <w:rFonts w:ascii="Times New Roman"/>
          <w:b w:val="false"/>
          <w:i w:val="false"/>
          <w:color w:val="000000"/>
          <w:sz w:val="28"/>
        </w:rPr>
        <w:t xml:space="preserve">
      206) Қазақстан Республикасы Қаржы министрлiгiнiң Мемлекеттік кірістер комитеті Оңтүстiк Қазақстан облысы бойынша Мемлекеттік кірістер департаментінің Шардара ауданы бойынша Мемлекеттік кірістер басқармасы туралы ережесі осы бұйрықтың </w:t>
      </w:r>
      <w:r>
        <w:rPr>
          <w:rFonts w:ascii="Times New Roman"/>
          <w:b w:val="false"/>
          <w:i w:val="false"/>
          <w:color w:val="000000"/>
          <w:sz w:val="28"/>
        </w:rPr>
        <w:t>206-қосымшасына</w:t>
      </w:r>
      <w:r>
        <w:rPr>
          <w:rFonts w:ascii="Times New Roman"/>
          <w:b w:val="false"/>
          <w:i w:val="false"/>
          <w:color w:val="000000"/>
          <w:sz w:val="28"/>
        </w:rPr>
        <w:t xml:space="preserve"> сәйкес; </w:t>
      </w:r>
    </w:p>
    <w:bookmarkEnd w:id="206"/>
    <w:bookmarkStart w:name="z209" w:id="207"/>
    <w:p>
      <w:pPr>
        <w:spacing w:after="0"/>
        <w:ind w:left="0"/>
        <w:jc w:val="both"/>
      </w:pPr>
      <w:r>
        <w:rPr>
          <w:rFonts w:ascii="Times New Roman"/>
          <w:b w:val="false"/>
          <w:i w:val="false"/>
          <w:color w:val="000000"/>
          <w:sz w:val="28"/>
        </w:rPr>
        <w:t xml:space="preserve">
      207) Қазақстан Республикасы Қаржы министрлiгi Мемлекеттік кірістер комитетінiң Оңтүстiк Қазақстан облысы бойынша Мемлекеттік кірістер департаментінің "Оңтүстiк" Мемлекеттік кірістер басқармасы туралы ережесі осы бұйрықтың </w:t>
      </w:r>
      <w:r>
        <w:rPr>
          <w:rFonts w:ascii="Times New Roman"/>
          <w:b w:val="false"/>
          <w:i w:val="false"/>
          <w:color w:val="000000"/>
          <w:sz w:val="28"/>
        </w:rPr>
        <w:t>207-қосымшасына</w:t>
      </w:r>
      <w:r>
        <w:rPr>
          <w:rFonts w:ascii="Times New Roman"/>
          <w:b w:val="false"/>
          <w:i w:val="false"/>
          <w:color w:val="000000"/>
          <w:sz w:val="28"/>
        </w:rPr>
        <w:t xml:space="preserve"> сәйкес;</w:t>
      </w:r>
    </w:p>
    <w:bookmarkEnd w:id="207"/>
    <w:bookmarkStart w:name="z16382" w:id="208"/>
    <w:p>
      <w:pPr>
        <w:spacing w:after="0"/>
        <w:ind w:left="0"/>
        <w:jc w:val="both"/>
      </w:pPr>
      <w:r>
        <w:rPr>
          <w:rFonts w:ascii="Times New Roman"/>
          <w:b w:val="false"/>
          <w:i w:val="false"/>
          <w:color w:val="000000"/>
          <w:sz w:val="28"/>
        </w:rPr>
        <w:t xml:space="preserve">
      207-1) Қазақстан Республикасы Қаржы министрлiгiнiң Мемлекеттік кірістер комитеті Оңтүстік Қазақстан облысы бойынша Мемлекеттік кірістер департаментінің Қаратау ауданы бойынша Мемлекеттік кірістер басқармасы туралы ережесі осы бұйрықтың </w:t>
      </w:r>
      <w:r>
        <w:rPr>
          <w:rFonts w:ascii="Times New Roman"/>
          <w:b w:val="false"/>
          <w:i w:val="false"/>
          <w:color w:val="000000"/>
          <w:sz w:val="28"/>
        </w:rPr>
        <w:t>207-1-қосымшасына</w:t>
      </w:r>
      <w:r>
        <w:rPr>
          <w:rFonts w:ascii="Times New Roman"/>
          <w:b w:val="false"/>
          <w:i w:val="false"/>
          <w:color w:val="000000"/>
          <w:sz w:val="28"/>
        </w:rPr>
        <w:t xml:space="preserve"> сәйкес;</w:t>
      </w:r>
    </w:p>
    <w:bookmarkEnd w:id="208"/>
    <w:bookmarkStart w:name="z210" w:id="209"/>
    <w:p>
      <w:pPr>
        <w:spacing w:after="0"/>
        <w:ind w:left="0"/>
        <w:jc w:val="both"/>
      </w:pPr>
      <w:r>
        <w:rPr>
          <w:rFonts w:ascii="Times New Roman"/>
          <w:b w:val="false"/>
          <w:i w:val="false"/>
          <w:color w:val="000000"/>
          <w:sz w:val="28"/>
        </w:rPr>
        <w:t xml:space="preserve">
      208)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туралы ережесі осы бұйрықтың </w:t>
      </w:r>
      <w:r>
        <w:rPr>
          <w:rFonts w:ascii="Times New Roman"/>
          <w:b w:val="false"/>
          <w:i w:val="false"/>
          <w:color w:val="000000"/>
          <w:sz w:val="28"/>
        </w:rPr>
        <w:t>208-қосымшасына</w:t>
      </w:r>
      <w:r>
        <w:rPr>
          <w:rFonts w:ascii="Times New Roman"/>
          <w:b w:val="false"/>
          <w:i w:val="false"/>
          <w:color w:val="000000"/>
          <w:sz w:val="28"/>
        </w:rPr>
        <w:t xml:space="preserve"> сәйкес; </w:t>
      </w:r>
    </w:p>
    <w:bookmarkEnd w:id="209"/>
    <w:bookmarkStart w:name="z211" w:id="210"/>
    <w:p>
      <w:pPr>
        <w:spacing w:after="0"/>
        <w:ind w:left="0"/>
        <w:jc w:val="both"/>
      </w:pPr>
      <w:r>
        <w:rPr>
          <w:rFonts w:ascii="Times New Roman"/>
          <w:b w:val="false"/>
          <w:i w:val="false"/>
          <w:color w:val="000000"/>
          <w:sz w:val="28"/>
        </w:rPr>
        <w:t xml:space="preserve">
      209)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туралы ережесі осы бұйрықтың </w:t>
      </w:r>
      <w:r>
        <w:rPr>
          <w:rFonts w:ascii="Times New Roman"/>
          <w:b w:val="false"/>
          <w:i w:val="false"/>
          <w:color w:val="000000"/>
          <w:sz w:val="28"/>
        </w:rPr>
        <w:t>209-қосымшасына</w:t>
      </w:r>
      <w:r>
        <w:rPr>
          <w:rFonts w:ascii="Times New Roman"/>
          <w:b w:val="false"/>
          <w:i w:val="false"/>
          <w:color w:val="000000"/>
          <w:sz w:val="28"/>
        </w:rPr>
        <w:t xml:space="preserve"> сәйкес; </w:t>
      </w:r>
    </w:p>
    <w:bookmarkEnd w:id="210"/>
    <w:bookmarkStart w:name="z212" w:id="211"/>
    <w:p>
      <w:pPr>
        <w:spacing w:after="0"/>
        <w:ind w:left="0"/>
        <w:jc w:val="both"/>
      </w:pPr>
      <w:r>
        <w:rPr>
          <w:rFonts w:ascii="Times New Roman"/>
          <w:b w:val="false"/>
          <w:i w:val="false"/>
          <w:color w:val="000000"/>
          <w:sz w:val="28"/>
        </w:rPr>
        <w:t xml:space="preserve">
      210)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туралы ережесі осы бұйрықтың </w:t>
      </w:r>
      <w:r>
        <w:rPr>
          <w:rFonts w:ascii="Times New Roman"/>
          <w:b w:val="false"/>
          <w:i w:val="false"/>
          <w:color w:val="000000"/>
          <w:sz w:val="28"/>
        </w:rPr>
        <w:t>210-қосымшасына</w:t>
      </w:r>
      <w:r>
        <w:rPr>
          <w:rFonts w:ascii="Times New Roman"/>
          <w:b w:val="false"/>
          <w:i w:val="false"/>
          <w:color w:val="000000"/>
          <w:sz w:val="28"/>
        </w:rPr>
        <w:t xml:space="preserve"> сәйкес; </w:t>
      </w:r>
    </w:p>
    <w:bookmarkEnd w:id="211"/>
    <w:bookmarkStart w:name="z213" w:id="212"/>
    <w:p>
      <w:pPr>
        <w:spacing w:after="0"/>
        <w:ind w:left="0"/>
        <w:jc w:val="both"/>
      </w:pPr>
      <w:r>
        <w:rPr>
          <w:rFonts w:ascii="Times New Roman"/>
          <w:b w:val="false"/>
          <w:i w:val="false"/>
          <w:color w:val="000000"/>
          <w:sz w:val="28"/>
        </w:rPr>
        <w:t xml:space="preserve">
      211)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туралы ережесі осы бұйрықтың </w:t>
      </w:r>
      <w:r>
        <w:rPr>
          <w:rFonts w:ascii="Times New Roman"/>
          <w:b w:val="false"/>
          <w:i w:val="false"/>
          <w:color w:val="000000"/>
          <w:sz w:val="28"/>
        </w:rPr>
        <w:t>211-қосымшасына</w:t>
      </w:r>
      <w:r>
        <w:rPr>
          <w:rFonts w:ascii="Times New Roman"/>
          <w:b w:val="false"/>
          <w:i w:val="false"/>
          <w:color w:val="000000"/>
          <w:sz w:val="28"/>
        </w:rPr>
        <w:t xml:space="preserve"> сәйкес; </w:t>
      </w:r>
    </w:p>
    <w:bookmarkEnd w:id="212"/>
    <w:bookmarkStart w:name="z214" w:id="213"/>
    <w:p>
      <w:pPr>
        <w:spacing w:after="0"/>
        <w:ind w:left="0"/>
        <w:jc w:val="both"/>
      </w:pPr>
      <w:r>
        <w:rPr>
          <w:rFonts w:ascii="Times New Roman"/>
          <w:b w:val="false"/>
          <w:i w:val="false"/>
          <w:color w:val="000000"/>
          <w:sz w:val="28"/>
        </w:rPr>
        <w:t xml:space="preserve">
      212) Қазақстан Республикасы Қаржы министрлiгiнiң Мемлекеттік кірістер комитеті Алматы қаласы бойынша Мемлекеттік кірістер департаментінің Жетiсу ауданы бойынша Мемлекеттік кірістер басқармасы туралы ережесі осы бұйрықтың </w:t>
      </w:r>
      <w:r>
        <w:rPr>
          <w:rFonts w:ascii="Times New Roman"/>
          <w:b w:val="false"/>
          <w:i w:val="false"/>
          <w:color w:val="000000"/>
          <w:sz w:val="28"/>
        </w:rPr>
        <w:t>212-қосымшасына</w:t>
      </w:r>
      <w:r>
        <w:rPr>
          <w:rFonts w:ascii="Times New Roman"/>
          <w:b w:val="false"/>
          <w:i w:val="false"/>
          <w:color w:val="000000"/>
          <w:sz w:val="28"/>
        </w:rPr>
        <w:t xml:space="preserve"> сәйкес; </w:t>
      </w:r>
    </w:p>
    <w:bookmarkEnd w:id="213"/>
    <w:bookmarkStart w:name="z215" w:id="214"/>
    <w:p>
      <w:pPr>
        <w:spacing w:after="0"/>
        <w:ind w:left="0"/>
        <w:jc w:val="both"/>
      </w:pPr>
      <w:r>
        <w:rPr>
          <w:rFonts w:ascii="Times New Roman"/>
          <w:b w:val="false"/>
          <w:i w:val="false"/>
          <w:color w:val="000000"/>
          <w:sz w:val="28"/>
        </w:rPr>
        <w:t xml:space="preserve">
      213)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туралы ережесі осы бұйрықтың </w:t>
      </w:r>
      <w:r>
        <w:rPr>
          <w:rFonts w:ascii="Times New Roman"/>
          <w:b w:val="false"/>
          <w:i w:val="false"/>
          <w:color w:val="000000"/>
          <w:sz w:val="28"/>
        </w:rPr>
        <w:t>213-қосымшасына</w:t>
      </w:r>
      <w:r>
        <w:rPr>
          <w:rFonts w:ascii="Times New Roman"/>
          <w:b w:val="false"/>
          <w:i w:val="false"/>
          <w:color w:val="000000"/>
          <w:sz w:val="28"/>
        </w:rPr>
        <w:t xml:space="preserve"> сәйкес; </w:t>
      </w:r>
    </w:p>
    <w:bookmarkEnd w:id="214"/>
    <w:bookmarkStart w:name="z1" w:id="215"/>
    <w:p>
      <w:pPr>
        <w:spacing w:after="0"/>
        <w:ind w:left="0"/>
        <w:jc w:val="both"/>
      </w:pPr>
      <w:r>
        <w:rPr>
          <w:rFonts w:ascii="Times New Roman"/>
          <w:b w:val="false"/>
          <w:i w:val="false"/>
          <w:color w:val="000000"/>
          <w:sz w:val="28"/>
        </w:rPr>
        <w:t xml:space="preserve">
      213-1) Қазақстан Республикасы Қаржы министрлiгiнiң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туралы ережесі осы бұйрықтың </w:t>
      </w:r>
      <w:r>
        <w:rPr>
          <w:rFonts w:ascii="Times New Roman"/>
          <w:b w:val="false"/>
          <w:i w:val="false"/>
          <w:color w:val="000000"/>
          <w:sz w:val="28"/>
        </w:rPr>
        <w:t>213-1-қосымшасына</w:t>
      </w:r>
      <w:r>
        <w:rPr>
          <w:rFonts w:ascii="Times New Roman"/>
          <w:b w:val="false"/>
          <w:i w:val="false"/>
          <w:color w:val="000000"/>
          <w:sz w:val="28"/>
        </w:rPr>
        <w:t xml:space="preserve"> сәйкес;</w:t>
      </w:r>
    </w:p>
    <w:bookmarkEnd w:id="215"/>
    <w:bookmarkStart w:name="z216" w:id="216"/>
    <w:p>
      <w:pPr>
        <w:spacing w:after="0"/>
        <w:ind w:left="0"/>
        <w:jc w:val="both"/>
      </w:pPr>
      <w:r>
        <w:rPr>
          <w:rFonts w:ascii="Times New Roman"/>
          <w:b w:val="false"/>
          <w:i w:val="false"/>
          <w:color w:val="000000"/>
          <w:sz w:val="28"/>
        </w:rPr>
        <w:t xml:space="preserve">
      214)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 туралы ережесі осы бұйрықтың </w:t>
      </w:r>
      <w:r>
        <w:rPr>
          <w:rFonts w:ascii="Times New Roman"/>
          <w:b w:val="false"/>
          <w:i w:val="false"/>
          <w:color w:val="000000"/>
          <w:sz w:val="28"/>
        </w:rPr>
        <w:t>214-қосымшасына</w:t>
      </w:r>
      <w:r>
        <w:rPr>
          <w:rFonts w:ascii="Times New Roman"/>
          <w:b w:val="false"/>
          <w:i w:val="false"/>
          <w:color w:val="000000"/>
          <w:sz w:val="28"/>
        </w:rPr>
        <w:t xml:space="preserve"> сәйкес; </w:t>
      </w:r>
    </w:p>
    <w:bookmarkEnd w:id="216"/>
    <w:bookmarkStart w:name="z217" w:id="217"/>
    <w:p>
      <w:pPr>
        <w:spacing w:after="0"/>
        <w:ind w:left="0"/>
        <w:jc w:val="both"/>
      </w:pPr>
      <w:r>
        <w:rPr>
          <w:rFonts w:ascii="Times New Roman"/>
          <w:b w:val="false"/>
          <w:i w:val="false"/>
          <w:color w:val="000000"/>
          <w:sz w:val="28"/>
        </w:rPr>
        <w:t xml:space="preserve">
      215) Қазақстан Республикасы Қаржы министрлiгi Мемлекеттік кірістер комитетінiң Алматы қаласы бойынша Мемлекеттік кірістер департаментінің "Ақпараттық технологиялар паркi" Мемлекеттік кірістер басқармасы туралы ережесі осы бұйрықтың </w:t>
      </w:r>
      <w:r>
        <w:rPr>
          <w:rFonts w:ascii="Times New Roman"/>
          <w:b w:val="false"/>
          <w:i w:val="false"/>
          <w:color w:val="000000"/>
          <w:sz w:val="28"/>
        </w:rPr>
        <w:t>215-қосымшасына</w:t>
      </w:r>
      <w:r>
        <w:rPr>
          <w:rFonts w:ascii="Times New Roman"/>
          <w:b w:val="false"/>
          <w:i w:val="false"/>
          <w:color w:val="000000"/>
          <w:sz w:val="28"/>
        </w:rPr>
        <w:t xml:space="preserve"> сәйкес; </w:t>
      </w:r>
    </w:p>
    <w:bookmarkEnd w:id="217"/>
    <w:bookmarkStart w:name="z218" w:id="218"/>
    <w:p>
      <w:pPr>
        <w:spacing w:after="0"/>
        <w:ind w:left="0"/>
        <w:jc w:val="both"/>
      </w:pPr>
      <w:r>
        <w:rPr>
          <w:rFonts w:ascii="Times New Roman"/>
          <w:b w:val="false"/>
          <w:i w:val="false"/>
          <w:color w:val="000000"/>
          <w:sz w:val="28"/>
        </w:rPr>
        <w:t xml:space="preserve">
      216) Қазақстан Республикасы Қаржы министрлiгiнiң Мемлекеттік кірістер комитеті Астана қаласы бойынша Мемлекеттік кірістер департаментінің Алматы ауданы бойынша Мемлекеттік кірістер басқармасы туралы ережесі осы бұйрықтың </w:t>
      </w:r>
      <w:r>
        <w:rPr>
          <w:rFonts w:ascii="Times New Roman"/>
          <w:b w:val="false"/>
          <w:i w:val="false"/>
          <w:color w:val="000000"/>
          <w:sz w:val="28"/>
        </w:rPr>
        <w:t>216-қосымшасына</w:t>
      </w:r>
      <w:r>
        <w:rPr>
          <w:rFonts w:ascii="Times New Roman"/>
          <w:b w:val="false"/>
          <w:i w:val="false"/>
          <w:color w:val="000000"/>
          <w:sz w:val="28"/>
        </w:rPr>
        <w:t xml:space="preserve"> сәйкес; </w:t>
      </w:r>
    </w:p>
    <w:bookmarkEnd w:id="218"/>
    <w:bookmarkStart w:name="z219" w:id="219"/>
    <w:p>
      <w:pPr>
        <w:spacing w:after="0"/>
        <w:ind w:left="0"/>
        <w:jc w:val="both"/>
      </w:pPr>
      <w:r>
        <w:rPr>
          <w:rFonts w:ascii="Times New Roman"/>
          <w:b w:val="false"/>
          <w:i w:val="false"/>
          <w:color w:val="000000"/>
          <w:sz w:val="28"/>
        </w:rPr>
        <w:t xml:space="preserve">
      217) Қазақстан Республикасы Қаржы министрлiгiнiң Мемлекеттік кірістер комитеті Астана қаласы бойынша Мемлекеттік кірістер департаментінің Сарыарқа ауданы бойынша Мемлекеттік кірістер басқармасы туралы ережесі осы бұйрықтың </w:t>
      </w:r>
      <w:r>
        <w:rPr>
          <w:rFonts w:ascii="Times New Roman"/>
          <w:b w:val="false"/>
          <w:i w:val="false"/>
          <w:color w:val="000000"/>
          <w:sz w:val="28"/>
        </w:rPr>
        <w:t>217-қосымшасына</w:t>
      </w:r>
      <w:r>
        <w:rPr>
          <w:rFonts w:ascii="Times New Roman"/>
          <w:b w:val="false"/>
          <w:i w:val="false"/>
          <w:color w:val="000000"/>
          <w:sz w:val="28"/>
        </w:rPr>
        <w:t xml:space="preserve"> сәйкес; </w:t>
      </w:r>
    </w:p>
    <w:bookmarkEnd w:id="219"/>
    <w:bookmarkStart w:name="z220" w:id="220"/>
    <w:p>
      <w:pPr>
        <w:spacing w:after="0"/>
        <w:ind w:left="0"/>
        <w:jc w:val="both"/>
      </w:pPr>
      <w:r>
        <w:rPr>
          <w:rFonts w:ascii="Times New Roman"/>
          <w:b w:val="false"/>
          <w:i w:val="false"/>
          <w:color w:val="000000"/>
          <w:sz w:val="28"/>
        </w:rPr>
        <w:t xml:space="preserve">
      218) Қазақстан Республикасы Қаржы министрлiгiнiң Мемлекеттік кірістер комитеті Астана қаласы бойынша Мемлекеттік кірістер департаментінің Есiл ауданы бойынша Мемлекеттік кірістер басқармасы туралы ережесі осы бұйрықтың </w:t>
      </w:r>
      <w:r>
        <w:rPr>
          <w:rFonts w:ascii="Times New Roman"/>
          <w:b w:val="false"/>
          <w:i w:val="false"/>
          <w:color w:val="000000"/>
          <w:sz w:val="28"/>
        </w:rPr>
        <w:t>218-қосымшасына</w:t>
      </w:r>
      <w:r>
        <w:rPr>
          <w:rFonts w:ascii="Times New Roman"/>
          <w:b w:val="false"/>
          <w:i w:val="false"/>
          <w:color w:val="000000"/>
          <w:sz w:val="28"/>
        </w:rPr>
        <w:t xml:space="preserve"> сәйкес; </w:t>
      </w:r>
    </w:p>
    <w:bookmarkEnd w:id="220"/>
    <w:bookmarkStart w:name="z221" w:id="221"/>
    <w:p>
      <w:pPr>
        <w:spacing w:after="0"/>
        <w:ind w:left="0"/>
        <w:jc w:val="both"/>
      </w:pPr>
      <w:r>
        <w:rPr>
          <w:rFonts w:ascii="Times New Roman"/>
          <w:b w:val="false"/>
          <w:i w:val="false"/>
          <w:color w:val="000000"/>
          <w:sz w:val="28"/>
        </w:rPr>
        <w:t xml:space="preserve">
      219) Қазақстан Республикасы Қаржы министрлiгi Мемлекеттік кірістер комитетінiң Астана қаласы бойынша Мемлекеттік кірістер департаментінің "Астана - жаңа қала" Мемлекеттік кірістер басқармасы туралы ережесі осы бұйрықтың </w:t>
      </w:r>
      <w:r>
        <w:rPr>
          <w:rFonts w:ascii="Times New Roman"/>
          <w:b w:val="false"/>
          <w:i w:val="false"/>
          <w:color w:val="000000"/>
          <w:sz w:val="28"/>
        </w:rPr>
        <w:t>219-қосымшасына</w:t>
      </w:r>
      <w:r>
        <w:rPr>
          <w:rFonts w:ascii="Times New Roman"/>
          <w:b w:val="false"/>
          <w:i w:val="false"/>
          <w:color w:val="000000"/>
          <w:sz w:val="28"/>
        </w:rPr>
        <w:t xml:space="preserve"> сәйкес бекітілсін. </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Қаржы министрлігі Мемлекеттік кірістер комитеті Төрағасының 27.01.2015 </w:t>
      </w:r>
      <w:r>
        <w:rPr>
          <w:rFonts w:ascii="Times New Roman"/>
          <w:b w:val="false"/>
          <w:i w:val="false"/>
          <w:color w:val="ff0000"/>
          <w:sz w:val="28"/>
        </w:rPr>
        <w:t>№ 48</w:t>
      </w:r>
      <w:r>
        <w:rPr>
          <w:rFonts w:ascii="Times New Roman"/>
          <w:b w:val="false"/>
          <w:i w:val="false"/>
          <w:color w:val="ff0000"/>
          <w:sz w:val="28"/>
        </w:rPr>
        <w:t xml:space="preserve">; 12.05.2015 </w:t>
      </w:r>
      <w:r>
        <w:rPr>
          <w:rFonts w:ascii="Times New Roman"/>
          <w:b w:val="false"/>
          <w:i w:val="false"/>
          <w:color w:val="ff0000"/>
          <w:sz w:val="28"/>
        </w:rPr>
        <w:t>№ 239</w:t>
      </w:r>
      <w:r>
        <w:rPr>
          <w:rFonts w:ascii="Times New Roman"/>
          <w:b w:val="false"/>
          <w:i w:val="false"/>
          <w:color w:val="ff0000"/>
          <w:sz w:val="28"/>
        </w:rPr>
        <w:t xml:space="preserve">; 27.01.2016 </w:t>
      </w:r>
      <w:r>
        <w:rPr>
          <w:rFonts w:ascii="Times New Roman"/>
          <w:b w:val="false"/>
          <w:i w:val="false"/>
          <w:color w:val="ff0000"/>
          <w:sz w:val="28"/>
        </w:rPr>
        <w:t>№ 34</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2" w:id="222"/>
    <w:p>
      <w:pPr>
        <w:spacing w:after="0"/>
        <w:ind w:left="0"/>
        <w:jc w:val="both"/>
      </w:pPr>
      <w:r>
        <w:rPr>
          <w:rFonts w:ascii="Times New Roman"/>
          <w:b w:val="false"/>
          <w:i w:val="false"/>
          <w:color w:val="000000"/>
          <w:sz w:val="28"/>
        </w:rPr>
        <w:t>
       2. Қазақстан Республикасы Қаржы министрлігі Мемлекеттік кірістер комитетінің аумақтық органдарының басшылары осы бұйрықтың орындалуы үшін заңнамамен бекітілген тәртіпте қажетті шараларды қабылдасын.</w:t>
      </w:r>
    </w:p>
    <w:bookmarkEnd w:id="222"/>
    <w:bookmarkStart w:name="z223" w:id="223"/>
    <w:p>
      <w:pPr>
        <w:spacing w:after="0"/>
        <w:ind w:left="0"/>
        <w:jc w:val="both"/>
      </w:pPr>
      <w:r>
        <w:rPr>
          <w:rFonts w:ascii="Times New Roman"/>
          <w:b w:val="false"/>
          <w:i w:val="false"/>
          <w:color w:val="000000"/>
          <w:sz w:val="28"/>
        </w:rPr>
        <w:t>
      3. Осы бұйрық мемлекеттік тіркеуден өткен күннен бастап қолданысқа енгізіледі және ресми жариялануы тиіс.</w:t>
      </w:r>
    </w:p>
    <w:bookmarkEnd w:id="223"/>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министрлігі</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комитетінің төрағасы</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Ерғожин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1-қосымша</w:t>
            </w:r>
          </w:p>
        </w:tc>
      </w:tr>
    </w:tbl>
    <w:bookmarkStart w:name="z225" w:id="22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Көкшетау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24"/>
    <w:bookmarkStart w:name="z227" w:id="22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25"/>
    <w:bookmarkStart w:name="z228" w:id="22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26"/>
    <w:bookmarkStart w:name="z229" w:id="22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27"/>
    <w:bookmarkStart w:name="z230" w:id="22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28"/>
    <w:bookmarkStart w:name="z231" w:id="22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29"/>
    <w:bookmarkStart w:name="z232" w:id="23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30"/>
    <w:bookmarkStart w:name="z233" w:id="23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4" w:id="232"/>
    <w:p>
      <w:pPr>
        <w:spacing w:after="0"/>
        <w:ind w:left="0"/>
        <w:jc w:val="both"/>
      </w:pPr>
      <w:r>
        <w:rPr>
          <w:rFonts w:ascii="Times New Roman"/>
          <w:b w:val="false"/>
          <w:i w:val="false"/>
          <w:color w:val="000000"/>
          <w:sz w:val="28"/>
        </w:rPr>
        <w:t>
       8. Басқарманың заңды мекенжайы: пошта индексі 020000, Қазақстан Республикасы, Ақмола облысы, Көкшетау қаласы, М.Горький көшесі, 21 А.</w:t>
      </w:r>
    </w:p>
    <w:bookmarkEnd w:id="232"/>
    <w:bookmarkStart w:name="z235" w:id="23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Көкшетау қаласы бойынша Мемлекеттік кірістер басқармасы" республикалық мемлекеттік мекемесi. </w:t>
      </w:r>
    </w:p>
    <w:bookmarkEnd w:id="233"/>
    <w:bookmarkStart w:name="z236" w:id="23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34"/>
    <w:bookmarkStart w:name="z237" w:id="23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35"/>
    <w:bookmarkStart w:name="z238" w:id="23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3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39" w:id="23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37"/>
    <w:bookmarkStart w:name="z240" w:id="238"/>
    <w:p>
      <w:pPr>
        <w:spacing w:after="0"/>
        <w:ind w:left="0"/>
        <w:jc w:val="both"/>
      </w:pPr>
      <w:r>
        <w:rPr>
          <w:rFonts w:ascii="Times New Roman"/>
          <w:b w:val="false"/>
          <w:i w:val="false"/>
          <w:color w:val="000000"/>
          <w:sz w:val="28"/>
        </w:rPr>
        <w:t xml:space="preserve">
      13. Басқарманың міндеттері: </w:t>
      </w:r>
    </w:p>
    <w:bookmarkEnd w:id="238"/>
    <w:bookmarkStart w:name="z241" w:id="23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39"/>
    <w:bookmarkStart w:name="z242" w:id="24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40"/>
    <w:bookmarkStart w:name="z243" w:id="24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41"/>
    <w:bookmarkStart w:name="z244" w:id="24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42"/>
    <w:bookmarkStart w:name="z245" w:id="24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43"/>
    <w:bookmarkStart w:name="z246" w:id="244"/>
    <w:p>
      <w:pPr>
        <w:spacing w:after="0"/>
        <w:ind w:left="0"/>
        <w:jc w:val="both"/>
      </w:pPr>
      <w:r>
        <w:rPr>
          <w:rFonts w:ascii="Times New Roman"/>
          <w:b w:val="false"/>
          <w:i w:val="false"/>
          <w:color w:val="000000"/>
          <w:sz w:val="28"/>
        </w:rPr>
        <w:t>
      14. Басқарманың функциялары:</w:t>
      </w:r>
    </w:p>
    <w:bookmarkEnd w:id="244"/>
    <w:bookmarkStart w:name="z247" w:id="24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45"/>
    <w:bookmarkStart w:name="z248" w:id="24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46"/>
    <w:bookmarkStart w:name="z249" w:id="24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47"/>
    <w:bookmarkStart w:name="z250" w:id="24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48"/>
    <w:bookmarkStart w:name="z251" w:id="24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49"/>
    <w:bookmarkStart w:name="z252" w:id="250"/>
    <w:p>
      <w:pPr>
        <w:spacing w:after="0"/>
        <w:ind w:left="0"/>
        <w:jc w:val="both"/>
      </w:pPr>
      <w:r>
        <w:rPr>
          <w:rFonts w:ascii="Times New Roman"/>
          <w:b w:val="false"/>
          <w:i w:val="false"/>
          <w:color w:val="000000"/>
          <w:sz w:val="28"/>
        </w:rPr>
        <w:t xml:space="preserve">
      6) салықтық әкімшілендіруді жүзеге асыру; </w:t>
      </w:r>
    </w:p>
    <w:bookmarkEnd w:id="250"/>
    <w:bookmarkStart w:name="z253" w:id="25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51"/>
    <w:bookmarkStart w:name="z254" w:id="25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52"/>
    <w:bookmarkStart w:name="z255" w:id="25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53"/>
    <w:bookmarkStart w:name="z256" w:id="254"/>
    <w:p>
      <w:pPr>
        <w:spacing w:after="0"/>
        <w:ind w:left="0"/>
        <w:jc w:val="both"/>
      </w:pPr>
      <w:r>
        <w:rPr>
          <w:rFonts w:ascii="Times New Roman"/>
          <w:b w:val="false"/>
          <w:i w:val="false"/>
          <w:color w:val="000000"/>
          <w:sz w:val="28"/>
        </w:rPr>
        <w:t xml:space="preserve">
      10) тәуекелдерді басқару жүйесін қолдану; </w:t>
      </w:r>
    </w:p>
    <w:bookmarkEnd w:id="254"/>
    <w:bookmarkStart w:name="z257" w:id="25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55"/>
    <w:bookmarkStart w:name="z258" w:id="25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56"/>
    <w:bookmarkStart w:name="z259" w:id="25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57"/>
    <w:bookmarkStart w:name="z260" w:id="25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58"/>
    <w:bookmarkStart w:name="z261" w:id="25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59"/>
    <w:bookmarkStart w:name="z262" w:id="26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60"/>
    <w:bookmarkStart w:name="z263" w:id="26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61"/>
    <w:bookmarkStart w:name="z264" w:id="262"/>
    <w:p>
      <w:pPr>
        <w:spacing w:after="0"/>
        <w:ind w:left="0"/>
        <w:jc w:val="both"/>
      </w:pPr>
      <w:r>
        <w:rPr>
          <w:rFonts w:ascii="Times New Roman"/>
          <w:b w:val="false"/>
          <w:i w:val="false"/>
          <w:color w:val="000000"/>
          <w:sz w:val="28"/>
        </w:rPr>
        <w:t>
      15. Басқарманың құқықтары мен міндеттері:</w:t>
      </w:r>
    </w:p>
    <w:bookmarkEnd w:id="262"/>
    <w:bookmarkStart w:name="z265" w:id="26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63"/>
    <w:bookmarkStart w:name="z266" w:id="26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64"/>
    <w:bookmarkStart w:name="z267" w:id="26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65"/>
    <w:bookmarkStart w:name="z268" w:id="26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66"/>
    <w:bookmarkStart w:name="z269" w:id="26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67"/>
    <w:bookmarkStart w:name="z270" w:id="26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68"/>
    <w:bookmarkStart w:name="z271" w:id="26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69"/>
    <w:bookmarkStart w:name="z272" w:id="27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70"/>
    <w:bookmarkStart w:name="z273" w:id="27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71"/>
    <w:bookmarkStart w:name="z274" w:id="27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72"/>
    <w:bookmarkStart w:name="z275" w:id="273"/>
    <w:p>
      <w:pPr>
        <w:spacing w:after="0"/>
        <w:ind w:left="0"/>
        <w:jc w:val="left"/>
      </w:pPr>
      <w:r>
        <w:rPr>
          <w:rFonts w:ascii="Times New Roman"/>
          <w:b/>
          <w:i w:val="false"/>
          <w:color w:val="000000"/>
        </w:rPr>
        <w:t xml:space="preserve"> 3. Басқарманың қызметін ұйымдастыру</w:t>
      </w:r>
    </w:p>
    <w:bookmarkEnd w:id="273"/>
    <w:bookmarkStart w:name="z276" w:id="27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4"/>
    <w:bookmarkStart w:name="z277" w:id="27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5"/>
    <w:bookmarkStart w:name="z278" w:id="2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76"/>
    <w:bookmarkStart w:name="z279" w:id="27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77"/>
    <w:bookmarkStart w:name="z280" w:id="27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78"/>
    <w:bookmarkStart w:name="z281" w:id="27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79"/>
    <w:bookmarkStart w:name="z282" w:id="28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80"/>
    <w:bookmarkStart w:name="z283" w:id="28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81"/>
    <w:bookmarkStart w:name="z284" w:id="28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82"/>
    <w:bookmarkStart w:name="z285" w:id="28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3"/>
    <w:bookmarkStart w:name="z286" w:id="28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84"/>
    <w:bookmarkStart w:name="z287" w:id="28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85"/>
    <w:bookmarkStart w:name="z288" w:id="28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86"/>
    <w:bookmarkStart w:name="z289" w:id="28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87"/>
    <w:bookmarkStart w:name="z290" w:id="28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88"/>
    <w:bookmarkStart w:name="z291" w:id="28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2" w:id="290"/>
    <w:p>
      <w:pPr>
        <w:spacing w:after="0"/>
        <w:ind w:left="0"/>
        <w:jc w:val="left"/>
      </w:pPr>
      <w:r>
        <w:rPr>
          <w:rFonts w:ascii="Times New Roman"/>
          <w:b/>
          <w:i w:val="false"/>
          <w:color w:val="000000"/>
        </w:rPr>
        <w:t xml:space="preserve">  4. Басқарманың мүлкi</w:t>
      </w:r>
    </w:p>
    <w:bookmarkEnd w:id="290"/>
    <w:bookmarkStart w:name="z293" w:id="29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94" w:id="29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92"/>
    <w:bookmarkStart w:name="z295" w:id="29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3"/>
    <w:bookmarkStart w:name="z296" w:id="294"/>
    <w:p>
      <w:pPr>
        <w:spacing w:after="0"/>
        <w:ind w:left="0"/>
        <w:jc w:val="left"/>
      </w:pPr>
      <w:r>
        <w:rPr>
          <w:rFonts w:ascii="Times New Roman"/>
          <w:b/>
          <w:i w:val="false"/>
          <w:color w:val="000000"/>
        </w:rPr>
        <w:t xml:space="preserve"> 5. Басқарманы қайта ұйымдастыру және тарату</w:t>
      </w:r>
    </w:p>
    <w:bookmarkEnd w:id="294"/>
    <w:bookmarkStart w:name="z297" w:id="29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2-қосымша</w:t>
            </w:r>
          </w:p>
        </w:tc>
      </w:tr>
    </w:tbl>
    <w:bookmarkStart w:name="z299" w:id="29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Степногорск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96"/>
    <w:bookmarkStart w:name="z301" w:id="29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97"/>
    <w:bookmarkStart w:name="z302" w:id="29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98"/>
    <w:bookmarkStart w:name="z303" w:id="29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99"/>
    <w:bookmarkStart w:name="z304" w:id="30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00"/>
    <w:bookmarkStart w:name="z305" w:id="30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01"/>
    <w:bookmarkStart w:name="z306" w:id="30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02"/>
    <w:bookmarkStart w:name="z307" w:id="30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8" w:id="304"/>
    <w:p>
      <w:pPr>
        <w:spacing w:after="0"/>
        <w:ind w:left="0"/>
        <w:jc w:val="both"/>
      </w:pPr>
      <w:r>
        <w:rPr>
          <w:rFonts w:ascii="Times New Roman"/>
          <w:b w:val="false"/>
          <w:i w:val="false"/>
          <w:color w:val="000000"/>
          <w:sz w:val="28"/>
        </w:rPr>
        <w:t xml:space="preserve">
       8. Басқарманың заңды мекенжайы: пошта индексі 021500, Қазақстан Республикасы, Ақмола облысы, Степногорск қаласы, Коммуналдық-қойма аймағы, 13. </w:t>
      </w:r>
    </w:p>
    <w:bookmarkEnd w:id="304"/>
    <w:bookmarkStart w:name="z309" w:id="30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Степногорск қаласы бойынша Мемлекеттік кірістер басқармасы" республикалық мемлекеттік мекемесi. </w:t>
      </w:r>
    </w:p>
    <w:bookmarkEnd w:id="305"/>
    <w:bookmarkStart w:name="z310" w:id="30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06"/>
    <w:bookmarkStart w:name="z311" w:id="30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07"/>
    <w:bookmarkStart w:name="z312" w:id="30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0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13" w:id="30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09"/>
    <w:bookmarkStart w:name="z314" w:id="310"/>
    <w:p>
      <w:pPr>
        <w:spacing w:after="0"/>
        <w:ind w:left="0"/>
        <w:jc w:val="both"/>
      </w:pPr>
      <w:r>
        <w:rPr>
          <w:rFonts w:ascii="Times New Roman"/>
          <w:b w:val="false"/>
          <w:i w:val="false"/>
          <w:color w:val="000000"/>
          <w:sz w:val="28"/>
        </w:rPr>
        <w:t xml:space="preserve">
      13. Басқарманың міндеттері: </w:t>
      </w:r>
    </w:p>
    <w:bookmarkEnd w:id="310"/>
    <w:bookmarkStart w:name="z315" w:id="31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11"/>
    <w:bookmarkStart w:name="z316" w:id="31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12"/>
    <w:bookmarkStart w:name="z317" w:id="31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13"/>
    <w:bookmarkStart w:name="z318" w:id="31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14"/>
    <w:bookmarkStart w:name="z319" w:id="31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15"/>
    <w:bookmarkStart w:name="z320" w:id="316"/>
    <w:p>
      <w:pPr>
        <w:spacing w:after="0"/>
        <w:ind w:left="0"/>
        <w:jc w:val="both"/>
      </w:pPr>
      <w:r>
        <w:rPr>
          <w:rFonts w:ascii="Times New Roman"/>
          <w:b w:val="false"/>
          <w:i w:val="false"/>
          <w:color w:val="000000"/>
          <w:sz w:val="28"/>
        </w:rPr>
        <w:t>
      14. Басқарманың функциялары:</w:t>
      </w:r>
    </w:p>
    <w:bookmarkEnd w:id="316"/>
    <w:bookmarkStart w:name="z321" w:id="31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17"/>
    <w:bookmarkStart w:name="z322" w:id="31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18"/>
    <w:bookmarkStart w:name="z323" w:id="31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19"/>
    <w:bookmarkStart w:name="z324" w:id="32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20"/>
    <w:bookmarkStart w:name="z325" w:id="32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21"/>
    <w:bookmarkStart w:name="z326" w:id="322"/>
    <w:p>
      <w:pPr>
        <w:spacing w:after="0"/>
        <w:ind w:left="0"/>
        <w:jc w:val="both"/>
      </w:pPr>
      <w:r>
        <w:rPr>
          <w:rFonts w:ascii="Times New Roman"/>
          <w:b w:val="false"/>
          <w:i w:val="false"/>
          <w:color w:val="000000"/>
          <w:sz w:val="28"/>
        </w:rPr>
        <w:t xml:space="preserve">
      6) салықтық әкімшілендіруді жүзеге асыру; </w:t>
      </w:r>
    </w:p>
    <w:bookmarkEnd w:id="322"/>
    <w:bookmarkStart w:name="z327" w:id="32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23"/>
    <w:bookmarkStart w:name="z328" w:id="32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24"/>
    <w:bookmarkStart w:name="z329" w:id="32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25"/>
    <w:bookmarkStart w:name="z330" w:id="326"/>
    <w:p>
      <w:pPr>
        <w:spacing w:after="0"/>
        <w:ind w:left="0"/>
        <w:jc w:val="both"/>
      </w:pPr>
      <w:r>
        <w:rPr>
          <w:rFonts w:ascii="Times New Roman"/>
          <w:b w:val="false"/>
          <w:i w:val="false"/>
          <w:color w:val="000000"/>
          <w:sz w:val="28"/>
        </w:rPr>
        <w:t xml:space="preserve">
      10) тәуекелдерді басқару жүйесін қолдану; </w:t>
      </w:r>
    </w:p>
    <w:bookmarkEnd w:id="326"/>
    <w:bookmarkStart w:name="z331" w:id="32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27"/>
    <w:bookmarkStart w:name="z332" w:id="32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28"/>
    <w:bookmarkStart w:name="z333" w:id="32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29"/>
    <w:bookmarkStart w:name="z334" w:id="33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30"/>
    <w:bookmarkStart w:name="z335" w:id="33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31"/>
    <w:bookmarkStart w:name="z336" w:id="33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32"/>
    <w:bookmarkStart w:name="z337" w:id="33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33"/>
    <w:bookmarkStart w:name="z338" w:id="334"/>
    <w:p>
      <w:pPr>
        <w:spacing w:after="0"/>
        <w:ind w:left="0"/>
        <w:jc w:val="both"/>
      </w:pPr>
      <w:r>
        <w:rPr>
          <w:rFonts w:ascii="Times New Roman"/>
          <w:b w:val="false"/>
          <w:i w:val="false"/>
          <w:color w:val="000000"/>
          <w:sz w:val="28"/>
        </w:rPr>
        <w:t>
      15. Басқарманың құқықтары мен міндеттері:</w:t>
      </w:r>
    </w:p>
    <w:bookmarkEnd w:id="334"/>
    <w:bookmarkStart w:name="z339" w:id="33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35"/>
    <w:bookmarkStart w:name="z340" w:id="33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36"/>
    <w:bookmarkStart w:name="z341" w:id="33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37"/>
    <w:bookmarkStart w:name="z342" w:id="33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38"/>
    <w:bookmarkStart w:name="z343" w:id="33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39"/>
    <w:bookmarkStart w:name="z344" w:id="34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40"/>
    <w:bookmarkStart w:name="z345" w:id="34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41"/>
    <w:bookmarkStart w:name="z346" w:id="34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42"/>
    <w:bookmarkStart w:name="z347" w:id="34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43"/>
    <w:bookmarkStart w:name="z348" w:id="34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44"/>
    <w:bookmarkStart w:name="z349" w:id="345"/>
    <w:p>
      <w:pPr>
        <w:spacing w:after="0"/>
        <w:ind w:left="0"/>
        <w:jc w:val="left"/>
      </w:pPr>
      <w:r>
        <w:rPr>
          <w:rFonts w:ascii="Times New Roman"/>
          <w:b/>
          <w:i w:val="false"/>
          <w:color w:val="000000"/>
        </w:rPr>
        <w:t xml:space="preserve"> 3. Басқарманың қызметін ұйымдастыру</w:t>
      </w:r>
    </w:p>
    <w:bookmarkEnd w:id="345"/>
    <w:bookmarkStart w:name="z350" w:id="34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6"/>
    <w:bookmarkStart w:name="z351" w:id="34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7"/>
    <w:bookmarkStart w:name="z352" w:id="3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48"/>
    <w:bookmarkStart w:name="z353" w:id="34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49"/>
    <w:bookmarkStart w:name="z354" w:id="35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50"/>
    <w:bookmarkStart w:name="z355" w:id="35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51"/>
    <w:bookmarkStart w:name="z356" w:id="35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52"/>
    <w:bookmarkStart w:name="z357" w:id="35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53"/>
    <w:bookmarkStart w:name="z358" w:id="35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54"/>
    <w:bookmarkStart w:name="z359" w:id="35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5"/>
    <w:bookmarkStart w:name="z360" w:id="35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56"/>
    <w:bookmarkStart w:name="z361" w:id="35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57"/>
    <w:bookmarkStart w:name="z362" w:id="35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58"/>
    <w:bookmarkStart w:name="z363" w:id="35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59"/>
    <w:bookmarkStart w:name="z364" w:id="36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60"/>
    <w:bookmarkStart w:name="z365" w:id="3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bookmarkEnd w:id="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6" w:id="362"/>
    <w:p>
      <w:pPr>
        <w:spacing w:after="0"/>
        <w:ind w:left="0"/>
        <w:jc w:val="left"/>
      </w:pPr>
      <w:r>
        <w:rPr>
          <w:rFonts w:ascii="Times New Roman"/>
          <w:b/>
          <w:i w:val="false"/>
          <w:color w:val="000000"/>
        </w:rPr>
        <w:t xml:space="preserve">  4. Басқарманың мүлкi</w:t>
      </w:r>
    </w:p>
    <w:bookmarkEnd w:id="362"/>
    <w:bookmarkStart w:name="z367" w:id="36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68" w:id="36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64"/>
    <w:bookmarkStart w:name="z369" w:id="36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5"/>
    <w:bookmarkStart w:name="z370" w:id="366"/>
    <w:p>
      <w:pPr>
        <w:spacing w:after="0"/>
        <w:ind w:left="0"/>
        <w:jc w:val="left"/>
      </w:pPr>
      <w:r>
        <w:rPr>
          <w:rFonts w:ascii="Times New Roman"/>
          <w:b/>
          <w:i w:val="false"/>
          <w:color w:val="000000"/>
        </w:rPr>
        <w:t xml:space="preserve"> 5. Басқарманы қайта ұйымдастыру және тарату</w:t>
      </w:r>
    </w:p>
    <w:bookmarkEnd w:id="366"/>
    <w:bookmarkStart w:name="z371" w:id="36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3-қосымша</w:t>
            </w:r>
          </w:p>
        </w:tc>
      </w:tr>
    </w:tbl>
    <w:bookmarkStart w:name="z373" w:id="36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Ақкөл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68"/>
    <w:bookmarkStart w:name="z375" w:id="36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69"/>
    <w:bookmarkStart w:name="z376" w:id="3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70"/>
    <w:bookmarkStart w:name="z377" w:id="37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71"/>
    <w:bookmarkStart w:name="z378" w:id="37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72"/>
    <w:bookmarkStart w:name="z379" w:id="37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73"/>
    <w:bookmarkStart w:name="z380" w:id="37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74"/>
    <w:bookmarkStart w:name="z381" w:id="37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2" w:id="376"/>
    <w:p>
      <w:pPr>
        <w:spacing w:after="0"/>
        <w:ind w:left="0"/>
        <w:jc w:val="both"/>
      </w:pPr>
      <w:r>
        <w:rPr>
          <w:rFonts w:ascii="Times New Roman"/>
          <w:b w:val="false"/>
          <w:i w:val="false"/>
          <w:color w:val="000000"/>
          <w:sz w:val="28"/>
        </w:rPr>
        <w:t xml:space="preserve">
       8. Басқарманың заңды мекенжайы: пошта индексі 020100, Қазақстан Республикасы, Ақмола облысы, Ақкөл ауданы, Аккөл қаласы, Октябрьский көшесі, 21. </w:t>
      </w:r>
    </w:p>
    <w:bookmarkEnd w:id="376"/>
    <w:bookmarkStart w:name="z383" w:id="37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Ақкөл ауданы бойынша Мемлекеттік кірістер басқармасы" республикалық мемлекеттік мекемесi. </w:t>
      </w:r>
    </w:p>
    <w:bookmarkEnd w:id="377"/>
    <w:bookmarkStart w:name="z384" w:id="37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78"/>
    <w:bookmarkStart w:name="z385" w:id="37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79"/>
    <w:bookmarkStart w:name="z386" w:id="38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8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87" w:id="38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81"/>
    <w:bookmarkStart w:name="z388" w:id="382"/>
    <w:p>
      <w:pPr>
        <w:spacing w:after="0"/>
        <w:ind w:left="0"/>
        <w:jc w:val="both"/>
      </w:pPr>
      <w:r>
        <w:rPr>
          <w:rFonts w:ascii="Times New Roman"/>
          <w:b w:val="false"/>
          <w:i w:val="false"/>
          <w:color w:val="000000"/>
          <w:sz w:val="28"/>
        </w:rPr>
        <w:t xml:space="preserve">
      13. Басқарманың міндеттері: </w:t>
      </w:r>
    </w:p>
    <w:bookmarkEnd w:id="382"/>
    <w:bookmarkStart w:name="z389" w:id="38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83"/>
    <w:bookmarkStart w:name="z390" w:id="38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84"/>
    <w:bookmarkStart w:name="z391" w:id="38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85"/>
    <w:bookmarkStart w:name="z392" w:id="38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86"/>
    <w:bookmarkStart w:name="z393" w:id="38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87"/>
    <w:bookmarkStart w:name="z394" w:id="388"/>
    <w:p>
      <w:pPr>
        <w:spacing w:after="0"/>
        <w:ind w:left="0"/>
        <w:jc w:val="both"/>
      </w:pPr>
      <w:r>
        <w:rPr>
          <w:rFonts w:ascii="Times New Roman"/>
          <w:b w:val="false"/>
          <w:i w:val="false"/>
          <w:color w:val="000000"/>
          <w:sz w:val="28"/>
        </w:rPr>
        <w:t>
      14. Басқарманың функциялары:</w:t>
      </w:r>
    </w:p>
    <w:bookmarkEnd w:id="388"/>
    <w:bookmarkStart w:name="z395" w:id="38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89"/>
    <w:bookmarkStart w:name="z396" w:id="39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90"/>
    <w:bookmarkStart w:name="z397" w:id="39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91"/>
    <w:bookmarkStart w:name="z398" w:id="39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92"/>
    <w:bookmarkStart w:name="z399" w:id="39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93"/>
    <w:bookmarkStart w:name="z400" w:id="394"/>
    <w:p>
      <w:pPr>
        <w:spacing w:after="0"/>
        <w:ind w:left="0"/>
        <w:jc w:val="both"/>
      </w:pPr>
      <w:r>
        <w:rPr>
          <w:rFonts w:ascii="Times New Roman"/>
          <w:b w:val="false"/>
          <w:i w:val="false"/>
          <w:color w:val="000000"/>
          <w:sz w:val="28"/>
        </w:rPr>
        <w:t xml:space="preserve">
      6) салықтық әкімшілендіруді жүзеге асыру; </w:t>
      </w:r>
    </w:p>
    <w:bookmarkEnd w:id="394"/>
    <w:bookmarkStart w:name="z401" w:id="39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95"/>
    <w:bookmarkStart w:name="z402" w:id="39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96"/>
    <w:bookmarkStart w:name="z403" w:id="39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97"/>
    <w:bookmarkStart w:name="z404" w:id="398"/>
    <w:p>
      <w:pPr>
        <w:spacing w:after="0"/>
        <w:ind w:left="0"/>
        <w:jc w:val="both"/>
      </w:pPr>
      <w:r>
        <w:rPr>
          <w:rFonts w:ascii="Times New Roman"/>
          <w:b w:val="false"/>
          <w:i w:val="false"/>
          <w:color w:val="000000"/>
          <w:sz w:val="28"/>
        </w:rPr>
        <w:t xml:space="preserve">
      10) тәуекелдерді басқару жүйесін қолдану; </w:t>
      </w:r>
    </w:p>
    <w:bookmarkEnd w:id="398"/>
    <w:bookmarkStart w:name="z405" w:id="39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99"/>
    <w:bookmarkStart w:name="z406" w:id="40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00"/>
    <w:bookmarkStart w:name="z407" w:id="40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01"/>
    <w:bookmarkStart w:name="z408" w:id="40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02"/>
    <w:bookmarkStart w:name="z409" w:id="40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03"/>
    <w:bookmarkStart w:name="z410" w:id="40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04"/>
    <w:bookmarkStart w:name="z411" w:id="40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05"/>
    <w:bookmarkStart w:name="z412" w:id="406"/>
    <w:p>
      <w:pPr>
        <w:spacing w:after="0"/>
        <w:ind w:left="0"/>
        <w:jc w:val="both"/>
      </w:pPr>
      <w:r>
        <w:rPr>
          <w:rFonts w:ascii="Times New Roman"/>
          <w:b w:val="false"/>
          <w:i w:val="false"/>
          <w:color w:val="000000"/>
          <w:sz w:val="28"/>
        </w:rPr>
        <w:t>
      15. Басқарманың құқықтары мен міндеттері:</w:t>
      </w:r>
    </w:p>
    <w:bookmarkEnd w:id="406"/>
    <w:bookmarkStart w:name="z413" w:id="40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07"/>
    <w:bookmarkStart w:name="z414" w:id="40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08"/>
    <w:bookmarkStart w:name="z415" w:id="40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09"/>
    <w:bookmarkStart w:name="z416" w:id="41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10"/>
    <w:bookmarkStart w:name="z417" w:id="41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11"/>
    <w:bookmarkStart w:name="z418" w:id="41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12"/>
    <w:bookmarkStart w:name="z419" w:id="41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13"/>
    <w:bookmarkStart w:name="z420" w:id="41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14"/>
    <w:bookmarkStart w:name="z421" w:id="41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15"/>
    <w:bookmarkStart w:name="z422" w:id="41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16"/>
    <w:bookmarkStart w:name="z423" w:id="417"/>
    <w:p>
      <w:pPr>
        <w:spacing w:after="0"/>
        <w:ind w:left="0"/>
        <w:jc w:val="left"/>
      </w:pPr>
      <w:r>
        <w:rPr>
          <w:rFonts w:ascii="Times New Roman"/>
          <w:b/>
          <w:i w:val="false"/>
          <w:color w:val="000000"/>
        </w:rPr>
        <w:t xml:space="preserve"> 3. Басқарманың қызметін ұйымдастыру</w:t>
      </w:r>
    </w:p>
    <w:bookmarkEnd w:id="417"/>
    <w:bookmarkStart w:name="z424" w:id="41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18"/>
    <w:bookmarkStart w:name="z425" w:id="41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19"/>
    <w:bookmarkStart w:name="z426" w:id="4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20"/>
    <w:bookmarkStart w:name="z427" w:id="42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21"/>
    <w:bookmarkStart w:name="z428" w:id="42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22"/>
    <w:bookmarkStart w:name="z429" w:id="42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23"/>
    <w:bookmarkStart w:name="z430" w:id="42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24"/>
    <w:bookmarkStart w:name="z431" w:id="42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25"/>
    <w:bookmarkStart w:name="z432" w:id="42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26"/>
    <w:bookmarkStart w:name="z433" w:id="4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27"/>
    <w:bookmarkStart w:name="z434" w:id="42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28"/>
    <w:bookmarkStart w:name="z435" w:id="42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29"/>
    <w:bookmarkStart w:name="z436" w:id="43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30"/>
    <w:bookmarkStart w:name="z437" w:id="43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31"/>
    <w:bookmarkStart w:name="z438" w:id="43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3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9" w:id="433"/>
    <w:p>
      <w:pPr>
        <w:spacing w:after="0"/>
        <w:ind w:left="0"/>
        <w:jc w:val="left"/>
      </w:pPr>
      <w:r>
        <w:rPr>
          <w:rFonts w:ascii="Times New Roman"/>
          <w:b/>
          <w:i w:val="false"/>
          <w:color w:val="000000"/>
        </w:rPr>
        <w:t xml:space="preserve">  4. Басқарманың мүлкi</w:t>
      </w:r>
    </w:p>
    <w:bookmarkEnd w:id="433"/>
    <w:bookmarkStart w:name="z440" w:id="43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3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41" w:id="43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35"/>
    <w:bookmarkStart w:name="z442" w:id="43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36"/>
    <w:bookmarkStart w:name="z443" w:id="437"/>
    <w:p>
      <w:pPr>
        <w:spacing w:after="0"/>
        <w:ind w:left="0"/>
        <w:jc w:val="left"/>
      </w:pPr>
      <w:r>
        <w:rPr>
          <w:rFonts w:ascii="Times New Roman"/>
          <w:b/>
          <w:i w:val="false"/>
          <w:color w:val="000000"/>
        </w:rPr>
        <w:t xml:space="preserve"> 5. Басқарманы қайта ұйымдастыру және тарату</w:t>
      </w:r>
    </w:p>
    <w:bookmarkEnd w:id="437"/>
    <w:bookmarkStart w:name="z444" w:id="43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4-қосымша</w:t>
            </w:r>
          </w:p>
        </w:tc>
      </w:tr>
    </w:tbl>
    <w:bookmarkStart w:name="z446" w:id="43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Астрахан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39"/>
    <w:bookmarkStart w:name="z448" w:id="44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40"/>
    <w:bookmarkStart w:name="z449" w:id="44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41"/>
    <w:bookmarkStart w:name="z450" w:id="44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42"/>
    <w:bookmarkStart w:name="z451" w:id="44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43"/>
    <w:bookmarkStart w:name="z452" w:id="44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44"/>
    <w:bookmarkStart w:name="z453" w:id="44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45"/>
    <w:bookmarkStart w:name="z454" w:id="44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5" w:id="447"/>
    <w:p>
      <w:pPr>
        <w:spacing w:after="0"/>
        <w:ind w:left="0"/>
        <w:jc w:val="both"/>
      </w:pPr>
      <w:r>
        <w:rPr>
          <w:rFonts w:ascii="Times New Roman"/>
          <w:b w:val="false"/>
          <w:i w:val="false"/>
          <w:color w:val="000000"/>
          <w:sz w:val="28"/>
        </w:rPr>
        <w:t xml:space="preserve">
       8. Басқарманың заңды мекенжайы: пошта индексі 020300, Қазақстан Республикасы, Ақмола облысы, Астрахан ауданы, Астрахан аулы, А.Байтурсынов қөшесі, 20. </w:t>
      </w:r>
    </w:p>
    <w:bookmarkEnd w:id="447"/>
    <w:bookmarkStart w:name="z456" w:id="44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Астрахан ауданы бойынша Мемлекеттік кірістер басқармасы" республикалық мемлекеттік мекемесi. </w:t>
      </w:r>
    </w:p>
    <w:bookmarkEnd w:id="448"/>
    <w:bookmarkStart w:name="z457" w:id="44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49"/>
    <w:bookmarkStart w:name="z458" w:id="45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50"/>
    <w:bookmarkStart w:name="z459" w:id="45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5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60" w:id="45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52"/>
    <w:bookmarkStart w:name="z461" w:id="453"/>
    <w:p>
      <w:pPr>
        <w:spacing w:after="0"/>
        <w:ind w:left="0"/>
        <w:jc w:val="both"/>
      </w:pPr>
      <w:r>
        <w:rPr>
          <w:rFonts w:ascii="Times New Roman"/>
          <w:b w:val="false"/>
          <w:i w:val="false"/>
          <w:color w:val="000000"/>
          <w:sz w:val="28"/>
        </w:rPr>
        <w:t xml:space="preserve">
      13. Басқарманың міндеттері: </w:t>
      </w:r>
    </w:p>
    <w:bookmarkEnd w:id="453"/>
    <w:bookmarkStart w:name="z462" w:id="45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54"/>
    <w:bookmarkStart w:name="z463" w:id="45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55"/>
    <w:bookmarkStart w:name="z464" w:id="45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56"/>
    <w:bookmarkStart w:name="z465" w:id="45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57"/>
    <w:bookmarkStart w:name="z466" w:id="45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58"/>
    <w:bookmarkStart w:name="z467" w:id="459"/>
    <w:p>
      <w:pPr>
        <w:spacing w:after="0"/>
        <w:ind w:left="0"/>
        <w:jc w:val="both"/>
      </w:pPr>
      <w:r>
        <w:rPr>
          <w:rFonts w:ascii="Times New Roman"/>
          <w:b w:val="false"/>
          <w:i w:val="false"/>
          <w:color w:val="000000"/>
          <w:sz w:val="28"/>
        </w:rPr>
        <w:t>
      14. Басқарманың функциялары:</w:t>
      </w:r>
    </w:p>
    <w:bookmarkEnd w:id="459"/>
    <w:bookmarkStart w:name="z468" w:id="46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60"/>
    <w:bookmarkStart w:name="z469" w:id="46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61"/>
    <w:bookmarkStart w:name="z470" w:id="46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62"/>
    <w:bookmarkStart w:name="z471" w:id="46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63"/>
    <w:bookmarkStart w:name="z472" w:id="46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64"/>
    <w:bookmarkStart w:name="z473" w:id="465"/>
    <w:p>
      <w:pPr>
        <w:spacing w:after="0"/>
        <w:ind w:left="0"/>
        <w:jc w:val="both"/>
      </w:pPr>
      <w:r>
        <w:rPr>
          <w:rFonts w:ascii="Times New Roman"/>
          <w:b w:val="false"/>
          <w:i w:val="false"/>
          <w:color w:val="000000"/>
          <w:sz w:val="28"/>
        </w:rPr>
        <w:t xml:space="preserve">
      6) салықтық әкімшілендіруді жүзеге асыру; </w:t>
      </w:r>
    </w:p>
    <w:bookmarkEnd w:id="465"/>
    <w:bookmarkStart w:name="z474" w:id="46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66"/>
    <w:bookmarkStart w:name="z475" w:id="46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67"/>
    <w:bookmarkStart w:name="z476" w:id="46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68"/>
    <w:bookmarkStart w:name="z477" w:id="469"/>
    <w:p>
      <w:pPr>
        <w:spacing w:after="0"/>
        <w:ind w:left="0"/>
        <w:jc w:val="both"/>
      </w:pPr>
      <w:r>
        <w:rPr>
          <w:rFonts w:ascii="Times New Roman"/>
          <w:b w:val="false"/>
          <w:i w:val="false"/>
          <w:color w:val="000000"/>
          <w:sz w:val="28"/>
        </w:rPr>
        <w:t xml:space="preserve">
      10) тәуекелдерді басқару жүйесін қолдану; </w:t>
      </w:r>
    </w:p>
    <w:bookmarkEnd w:id="469"/>
    <w:bookmarkStart w:name="z478" w:id="47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70"/>
    <w:bookmarkStart w:name="z479" w:id="47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71"/>
    <w:bookmarkStart w:name="z480" w:id="47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72"/>
    <w:bookmarkStart w:name="z481" w:id="47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73"/>
    <w:bookmarkStart w:name="z482" w:id="47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74"/>
    <w:bookmarkStart w:name="z483" w:id="47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75"/>
    <w:bookmarkStart w:name="z484" w:id="47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76"/>
    <w:bookmarkStart w:name="z485" w:id="477"/>
    <w:p>
      <w:pPr>
        <w:spacing w:after="0"/>
        <w:ind w:left="0"/>
        <w:jc w:val="both"/>
      </w:pPr>
      <w:r>
        <w:rPr>
          <w:rFonts w:ascii="Times New Roman"/>
          <w:b w:val="false"/>
          <w:i w:val="false"/>
          <w:color w:val="000000"/>
          <w:sz w:val="28"/>
        </w:rPr>
        <w:t>
      15. Басқарманың құқықтары мен міндеттері:</w:t>
      </w:r>
    </w:p>
    <w:bookmarkEnd w:id="477"/>
    <w:bookmarkStart w:name="z486" w:id="47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78"/>
    <w:bookmarkStart w:name="z487" w:id="47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79"/>
    <w:bookmarkStart w:name="z488" w:id="48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80"/>
    <w:bookmarkStart w:name="z489" w:id="48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81"/>
    <w:bookmarkStart w:name="z490" w:id="48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82"/>
    <w:bookmarkStart w:name="z491" w:id="48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83"/>
    <w:bookmarkStart w:name="z492" w:id="48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84"/>
    <w:bookmarkStart w:name="z493" w:id="48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85"/>
    <w:bookmarkStart w:name="z494" w:id="48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86"/>
    <w:bookmarkStart w:name="z495" w:id="48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87"/>
    <w:bookmarkStart w:name="z496" w:id="488"/>
    <w:p>
      <w:pPr>
        <w:spacing w:after="0"/>
        <w:ind w:left="0"/>
        <w:jc w:val="left"/>
      </w:pPr>
      <w:r>
        <w:rPr>
          <w:rFonts w:ascii="Times New Roman"/>
          <w:b/>
          <w:i w:val="false"/>
          <w:color w:val="000000"/>
        </w:rPr>
        <w:t xml:space="preserve"> 3. Басқарманың қызметін ұйымдастыру</w:t>
      </w:r>
    </w:p>
    <w:bookmarkEnd w:id="488"/>
    <w:bookmarkStart w:name="z497" w:id="48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89"/>
    <w:bookmarkStart w:name="z498" w:id="49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90"/>
    <w:bookmarkStart w:name="z499" w:id="4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91"/>
    <w:bookmarkStart w:name="z500" w:id="49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92"/>
    <w:bookmarkStart w:name="z501" w:id="49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93"/>
    <w:bookmarkStart w:name="z502" w:id="49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94"/>
    <w:bookmarkStart w:name="z503" w:id="49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95"/>
    <w:bookmarkStart w:name="z504" w:id="49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96"/>
    <w:bookmarkStart w:name="z505" w:id="49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97"/>
    <w:bookmarkStart w:name="z506" w:id="49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98"/>
    <w:bookmarkStart w:name="z507" w:id="49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99"/>
    <w:bookmarkStart w:name="z508" w:id="50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00"/>
    <w:bookmarkStart w:name="z509" w:id="50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01"/>
    <w:bookmarkStart w:name="z510" w:id="50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02"/>
    <w:bookmarkStart w:name="z511" w:id="50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0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2" w:id="504"/>
    <w:p>
      <w:pPr>
        <w:spacing w:after="0"/>
        <w:ind w:left="0"/>
        <w:jc w:val="left"/>
      </w:pPr>
      <w:r>
        <w:rPr>
          <w:rFonts w:ascii="Times New Roman"/>
          <w:b/>
          <w:i w:val="false"/>
          <w:color w:val="000000"/>
        </w:rPr>
        <w:t xml:space="preserve">  4. Басқарманың мүлкi</w:t>
      </w:r>
    </w:p>
    <w:bookmarkEnd w:id="504"/>
    <w:bookmarkStart w:name="z513" w:id="50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0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14" w:id="50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06"/>
    <w:bookmarkStart w:name="z515" w:id="50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07"/>
    <w:bookmarkStart w:name="z516" w:id="508"/>
    <w:p>
      <w:pPr>
        <w:spacing w:after="0"/>
        <w:ind w:left="0"/>
        <w:jc w:val="left"/>
      </w:pPr>
      <w:r>
        <w:rPr>
          <w:rFonts w:ascii="Times New Roman"/>
          <w:b/>
          <w:i w:val="false"/>
          <w:color w:val="000000"/>
        </w:rPr>
        <w:t xml:space="preserve"> 5. Басқарманы қайта ұйымдастыру және тарату</w:t>
      </w:r>
    </w:p>
    <w:bookmarkEnd w:id="508"/>
    <w:bookmarkStart w:name="z517" w:id="50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5-қосымша</w:t>
            </w:r>
          </w:p>
        </w:tc>
      </w:tr>
    </w:tbl>
    <w:bookmarkStart w:name="z519" w:id="51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Атбасар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510"/>
    <w:bookmarkStart w:name="z521" w:id="51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11"/>
    <w:bookmarkStart w:name="z522" w:id="51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12"/>
    <w:bookmarkStart w:name="z523" w:id="51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13"/>
    <w:bookmarkStart w:name="z524" w:id="51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14"/>
    <w:bookmarkStart w:name="z525" w:id="51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15"/>
    <w:bookmarkStart w:name="z526" w:id="51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16"/>
    <w:bookmarkStart w:name="z527" w:id="51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8" w:id="518"/>
    <w:p>
      <w:pPr>
        <w:spacing w:after="0"/>
        <w:ind w:left="0"/>
        <w:jc w:val="both"/>
      </w:pPr>
      <w:r>
        <w:rPr>
          <w:rFonts w:ascii="Times New Roman"/>
          <w:b w:val="false"/>
          <w:i w:val="false"/>
          <w:color w:val="000000"/>
          <w:sz w:val="28"/>
        </w:rPr>
        <w:t xml:space="preserve">
       8. Басқарманың заңды мекенжайы: пошта индексі 020400, Қазақстан Республикасы, Ақмола облысы, Атбасар ауданы, Атбасар қаласы, Б. Момышұлы көшесі, 4. </w:t>
      </w:r>
    </w:p>
    <w:bookmarkEnd w:id="518"/>
    <w:bookmarkStart w:name="z529" w:id="51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Атбасар ауданы бойынша Мемлекеттік кірістер басқармасы" республикалық мемлекеттік мекемесi. </w:t>
      </w:r>
    </w:p>
    <w:bookmarkEnd w:id="519"/>
    <w:bookmarkStart w:name="z530" w:id="52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20"/>
    <w:bookmarkStart w:name="z531" w:id="52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21"/>
    <w:bookmarkStart w:name="z532" w:id="522"/>
    <w:p>
      <w:pPr>
        <w:spacing w:after="0"/>
        <w:ind w:left="0"/>
        <w:jc w:val="both"/>
      </w:pPr>
      <w:r>
        <w:rPr>
          <w:rFonts w:ascii="Times New Roman"/>
          <w:b w:val="false"/>
          <w:i w:val="false"/>
          <w:color w:val="000000"/>
          <w:sz w:val="28"/>
        </w:rPr>
        <w:t xml:space="preserve">
      60.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2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33" w:id="52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23"/>
    <w:bookmarkStart w:name="z534" w:id="524"/>
    <w:p>
      <w:pPr>
        <w:spacing w:after="0"/>
        <w:ind w:left="0"/>
        <w:jc w:val="both"/>
      </w:pPr>
      <w:r>
        <w:rPr>
          <w:rFonts w:ascii="Times New Roman"/>
          <w:b w:val="false"/>
          <w:i w:val="false"/>
          <w:color w:val="000000"/>
          <w:sz w:val="28"/>
        </w:rPr>
        <w:t xml:space="preserve">
      13. Басқарманың міндеттері: </w:t>
      </w:r>
    </w:p>
    <w:bookmarkEnd w:id="524"/>
    <w:bookmarkStart w:name="z535" w:id="52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25"/>
    <w:bookmarkStart w:name="z536" w:id="52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26"/>
    <w:bookmarkStart w:name="z537" w:id="52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27"/>
    <w:bookmarkStart w:name="z538" w:id="52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28"/>
    <w:bookmarkStart w:name="z539" w:id="52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29"/>
    <w:bookmarkStart w:name="z540" w:id="530"/>
    <w:p>
      <w:pPr>
        <w:spacing w:after="0"/>
        <w:ind w:left="0"/>
        <w:jc w:val="both"/>
      </w:pPr>
      <w:r>
        <w:rPr>
          <w:rFonts w:ascii="Times New Roman"/>
          <w:b w:val="false"/>
          <w:i w:val="false"/>
          <w:color w:val="000000"/>
          <w:sz w:val="28"/>
        </w:rPr>
        <w:t>
      14. Басқарманың функциялары:</w:t>
      </w:r>
    </w:p>
    <w:bookmarkEnd w:id="530"/>
    <w:bookmarkStart w:name="z541" w:id="53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31"/>
    <w:bookmarkStart w:name="z542" w:id="53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32"/>
    <w:bookmarkStart w:name="z543" w:id="53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33"/>
    <w:bookmarkStart w:name="z544" w:id="53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34"/>
    <w:bookmarkStart w:name="z545" w:id="53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35"/>
    <w:bookmarkStart w:name="z546" w:id="536"/>
    <w:p>
      <w:pPr>
        <w:spacing w:after="0"/>
        <w:ind w:left="0"/>
        <w:jc w:val="both"/>
      </w:pPr>
      <w:r>
        <w:rPr>
          <w:rFonts w:ascii="Times New Roman"/>
          <w:b w:val="false"/>
          <w:i w:val="false"/>
          <w:color w:val="000000"/>
          <w:sz w:val="28"/>
        </w:rPr>
        <w:t xml:space="preserve">
      6) салықтық әкімшілендіруді жүзеге асыру; </w:t>
      </w:r>
    </w:p>
    <w:bookmarkEnd w:id="536"/>
    <w:bookmarkStart w:name="z547" w:id="53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37"/>
    <w:bookmarkStart w:name="z548" w:id="53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38"/>
    <w:bookmarkStart w:name="z549" w:id="53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39"/>
    <w:bookmarkStart w:name="z550" w:id="540"/>
    <w:p>
      <w:pPr>
        <w:spacing w:after="0"/>
        <w:ind w:left="0"/>
        <w:jc w:val="both"/>
      </w:pPr>
      <w:r>
        <w:rPr>
          <w:rFonts w:ascii="Times New Roman"/>
          <w:b w:val="false"/>
          <w:i w:val="false"/>
          <w:color w:val="000000"/>
          <w:sz w:val="28"/>
        </w:rPr>
        <w:t xml:space="preserve">
      10) тәуекелдерді басқару жүйесін қолдану; </w:t>
      </w:r>
    </w:p>
    <w:bookmarkEnd w:id="540"/>
    <w:bookmarkStart w:name="z551" w:id="54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41"/>
    <w:bookmarkStart w:name="z552" w:id="54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42"/>
    <w:bookmarkStart w:name="z553" w:id="54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43"/>
    <w:bookmarkStart w:name="z554" w:id="54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44"/>
    <w:bookmarkStart w:name="z555" w:id="54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45"/>
    <w:bookmarkStart w:name="z556" w:id="54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46"/>
    <w:bookmarkStart w:name="z557" w:id="54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47"/>
    <w:bookmarkStart w:name="z558" w:id="548"/>
    <w:p>
      <w:pPr>
        <w:spacing w:after="0"/>
        <w:ind w:left="0"/>
        <w:jc w:val="both"/>
      </w:pPr>
      <w:r>
        <w:rPr>
          <w:rFonts w:ascii="Times New Roman"/>
          <w:b w:val="false"/>
          <w:i w:val="false"/>
          <w:color w:val="000000"/>
          <w:sz w:val="28"/>
        </w:rPr>
        <w:t>
      15. Басқарманың құқықтары мен міндеттері:</w:t>
      </w:r>
    </w:p>
    <w:bookmarkEnd w:id="548"/>
    <w:bookmarkStart w:name="z559" w:id="54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49"/>
    <w:bookmarkStart w:name="z560" w:id="55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50"/>
    <w:bookmarkStart w:name="z561" w:id="55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51"/>
    <w:bookmarkStart w:name="z562" w:id="55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52"/>
    <w:bookmarkStart w:name="z563" w:id="55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53"/>
    <w:bookmarkStart w:name="z564" w:id="55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54"/>
    <w:bookmarkStart w:name="z565" w:id="55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55"/>
    <w:bookmarkStart w:name="z566" w:id="55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56"/>
    <w:bookmarkStart w:name="z567" w:id="55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57"/>
    <w:bookmarkStart w:name="z568" w:id="55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58"/>
    <w:bookmarkStart w:name="z569" w:id="559"/>
    <w:p>
      <w:pPr>
        <w:spacing w:after="0"/>
        <w:ind w:left="0"/>
        <w:jc w:val="left"/>
      </w:pPr>
      <w:r>
        <w:rPr>
          <w:rFonts w:ascii="Times New Roman"/>
          <w:b/>
          <w:i w:val="false"/>
          <w:color w:val="000000"/>
        </w:rPr>
        <w:t xml:space="preserve"> 3. Басқарманың қызметін ұйымдастыру</w:t>
      </w:r>
    </w:p>
    <w:bookmarkEnd w:id="559"/>
    <w:bookmarkStart w:name="z570" w:id="5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60"/>
    <w:bookmarkStart w:name="z571" w:id="5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61"/>
    <w:bookmarkStart w:name="z572" w:id="5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62"/>
    <w:bookmarkStart w:name="z573" w:id="56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63"/>
    <w:bookmarkStart w:name="z574" w:id="56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64"/>
    <w:bookmarkStart w:name="z575" w:id="56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65"/>
    <w:bookmarkStart w:name="z576" w:id="56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66"/>
    <w:bookmarkStart w:name="z577" w:id="56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67"/>
    <w:bookmarkStart w:name="z578" w:id="56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68"/>
    <w:bookmarkStart w:name="z579" w:id="5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69"/>
    <w:bookmarkStart w:name="z580" w:id="57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70"/>
    <w:bookmarkStart w:name="z581" w:id="57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71"/>
    <w:bookmarkStart w:name="z582" w:id="57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72"/>
    <w:bookmarkStart w:name="z583" w:id="57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73"/>
    <w:bookmarkStart w:name="z584" w:id="57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5" w:id="575"/>
    <w:p>
      <w:pPr>
        <w:spacing w:after="0"/>
        <w:ind w:left="0"/>
        <w:jc w:val="left"/>
      </w:pPr>
      <w:r>
        <w:rPr>
          <w:rFonts w:ascii="Times New Roman"/>
          <w:b/>
          <w:i w:val="false"/>
          <w:color w:val="000000"/>
        </w:rPr>
        <w:t xml:space="preserve">  4. Басқарманың мүлкi</w:t>
      </w:r>
    </w:p>
    <w:bookmarkEnd w:id="575"/>
    <w:bookmarkStart w:name="z586" w:id="57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7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87" w:id="57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77"/>
    <w:bookmarkStart w:name="z588" w:id="57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78"/>
    <w:bookmarkStart w:name="z589" w:id="579"/>
    <w:p>
      <w:pPr>
        <w:spacing w:after="0"/>
        <w:ind w:left="0"/>
        <w:jc w:val="left"/>
      </w:pPr>
      <w:r>
        <w:rPr>
          <w:rFonts w:ascii="Times New Roman"/>
          <w:b/>
          <w:i w:val="false"/>
          <w:color w:val="000000"/>
        </w:rPr>
        <w:t xml:space="preserve"> 5. Басқарманы қайта ұйымдастыру және тарату</w:t>
      </w:r>
    </w:p>
    <w:bookmarkEnd w:id="579"/>
    <w:bookmarkStart w:name="z590" w:id="58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6-қосымша</w:t>
            </w:r>
          </w:p>
        </w:tc>
      </w:tr>
    </w:tbl>
    <w:bookmarkStart w:name="z592" w:id="58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Сандықтау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581"/>
    <w:bookmarkStart w:name="z594" w:id="58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82"/>
    <w:bookmarkStart w:name="z595" w:id="5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83"/>
    <w:bookmarkStart w:name="z596" w:id="58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84"/>
    <w:bookmarkStart w:name="z597" w:id="5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85"/>
    <w:bookmarkStart w:name="z598" w:id="58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86"/>
    <w:bookmarkStart w:name="z599" w:id="58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87"/>
    <w:bookmarkStart w:name="z600" w:id="58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1" w:id="589"/>
    <w:p>
      <w:pPr>
        <w:spacing w:after="0"/>
        <w:ind w:left="0"/>
        <w:jc w:val="both"/>
      </w:pPr>
      <w:r>
        <w:rPr>
          <w:rFonts w:ascii="Times New Roman"/>
          <w:b w:val="false"/>
          <w:i w:val="false"/>
          <w:color w:val="000000"/>
          <w:sz w:val="28"/>
        </w:rPr>
        <w:t xml:space="preserve">
       8. Басқарманың заңды мекенжайы: пошта индексі 021400, Қазақстан Республикасы, Ақмола облысы, Сандықтау ауданы, Балкашино аулы, Абылай-хан қөшесі, 130. </w:t>
      </w:r>
    </w:p>
    <w:bookmarkEnd w:id="589"/>
    <w:bookmarkStart w:name="z602" w:id="59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Сандықтау ауданы бойынша Мемлекеттік кірістер басқармасы" республикалық мемлекеттік мекемесi. </w:t>
      </w:r>
    </w:p>
    <w:bookmarkEnd w:id="590"/>
    <w:bookmarkStart w:name="z603" w:id="59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91"/>
    <w:bookmarkStart w:name="z604" w:id="59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92"/>
    <w:bookmarkStart w:name="z605" w:id="59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9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06" w:id="59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94"/>
    <w:bookmarkStart w:name="z607" w:id="595"/>
    <w:p>
      <w:pPr>
        <w:spacing w:after="0"/>
        <w:ind w:left="0"/>
        <w:jc w:val="both"/>
      </w:pPr>
      <w:r>
        <w:rPr>
          <w:rFonts w:ascii="Times New Roman"/>
          <w:b w:val="false"/>
          <w:i w:val="false"/>
          <w:color w:val="000000"/>
          <w:sz w:val="28"/>
        </w:rPr>
        <w:t xml:space="preserve">
      13. Басқарманың міндеттері: </w:t>
      </w:r>
    </w:p>
    <w:bookmarkEnd w:id="595"/>
    <w:bookmarkStart w:name="z608" w:id="59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96"/>
    <w:bookmarkStart w:name="z609" w:id="59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97"/>
    <w:bookmarkStart w:name="z610" w:id="59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98"/>
    <w:bookmarkStart w:name="z611" w:id="59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99"/>
    <w:bookmarkStart w:name="z612" w:id="60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00"/>
    <w:bookmarkStart w:name="z613" w:id="601"/>
    <w:p>
      <w:pPr>
        <w:spacing w:after="0"/>
        <w:ind w:left="0"/>
        <w:jc w:val="both"/>
      </w:pPr>
      <w:r>
        <w:rPr>
          <w:rFonts w:ascii="Times New Roman"/>
          <w:b w:val="false"/>
          <w:i w:val="false"/>
          <w:color w:val="000000"/>
          <w:sz w:val="28"/>
        </w:rPr>
        <w:t>
      14. Басқарманың функциялары:</w:t>
      </w:r>
    </w:p>
    <w:bookmarkEnd w:id="601"/>
    <w:bookmarkStart w:name="z614" w:id="60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02"/>
    <w:bookmarkStart w:name="z615" w:id="60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03"/>
    <w:bookmarkStart w:name="z616" w:id="60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04"/>
    <w:bookmarkStart w:name="z617" w:id="60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05"/>
    <w:bookmarkStart w:name="z618" w:id="60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06"/>
    <w:bookmarkStart w:name="z619" w:id="607"/>
    <w:p>
      <w:pPr>
        <w:spacing w:after="0"/>
        <w:ind w:left="0"/>
        <w:jc w:val="both"/>
      </w:pPr>
      <w:r>
        <w:rPr>
          <w:rFonts w:ascii="Times New Roman"/>
          <w:b w:val="false"/>
          <w:i w:val="false"/>
          <w:color w:val="000000"/>
          <w:sz w:val="28"/>
        </w:rPr>
        <w:t xml:space="preserve">
      6) салықтық әкімшілендіруді жүзеге асыру; </w:t>
      </w:r>
    </w:p>
    <w:bookmarkEnd w:id="607"/>
    <w:bookmarkStart w:name="z620" w:id="60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08"/>
    <w:bookmarkStart w:name="z621" w:id="60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09"/>
    <w:bookmarkStart w:name="z622" w:id="61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10"/>
    <w:bookmarkStart w:name="z623" w:id="611"/>
    <w:p>
      <w:pPr>
        <w:spacing w:after="0"/>
        <w:ind w:left="0"/>
        <w:jc w:val="both"/>
      </w:pPr>
      <w:r>
        <w:rPr>
          <w:rFonts w:ascii="Times New Roman"/>
          <w:b w:val="false"/>
          <w:i w:val="false"/>
          <w:color w:val="000000"/>
          <w:sz w:val="28"/>
        </w:rPr>
        <w:t xml:space="preserve">
      10) тәуекелдерді басқару жүйесін қолдану; </w:t>
      </w:r>
    </w:p>
    <w:bookmarkEnd w:id="611"/>
    <w:bookmarkStart w:name="z624" w:id="61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12"/>
    <w:bookmarkStart w:name="z625" w:id="61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13"/>
    <w:bookmarkStart w:name="z626" w:id="61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14"/>
    <w:bookmarkStart w:name="z627" w:id="61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15"/>
    <w:bookmarkStart w:name="z628" w:id="61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16"/>
    <w:bookmarkStart w:name="z629" w:id="61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17"/>
    <w:bookmarkStart w:name="z630" w:id="61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18"/>
    <w:bookmarkStart w:name="z631" w:id="619"/>
    <w:p>
      <w:pPr>
        <w:spacing w:after="0"/>
        <w:ind w:left="0"/>
        <w:jc w:val="both"/>
      </w:pPr>
      <w:r>
        <w:rPr>
          <w:rFonts w:ascii="Times New Roman"/>
          <w:b w:val="false"/>
          <w:i w:val="false"/>
          <w:color w:val="000000"/>
          <w:sz w:val="28"/>
        </w:rPr>
        <w:t>
      15. Басқарманың құқықтары мен міндеттері:</w:t>
      </w:r>
    </w:p>
    <w:bookmarkEnd w:id="619"/>
    <w:bookmarkStart w:name="z632" w:id="62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20"/>
    <w:bookmarkStart w:name="z633" w:id="62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21"/>
    <w:bookmarkStart w:name="z634" w:id="62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22"/>
    <w:bookmarkStart w:name="z635" w:id="62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23"/>
    <w:bookmarkStart w:name="z636" w:id="62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24"/>
    <w:bookmarkStart w:name="z637" w:id="62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25"/>
    <w:bookmarkStart w:name="z638" w:id="62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26"/>
    <w:bookmarkStart w:name="z639" w:id="62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27"/>
    <w:bookmarkStart w:name="z640" w:id="62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28"/>
    <w:bookmarkStart w:name="z641" w:id="62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29"/>
    <w:bookmarkStart w:name="z642" w:id="630"/>
    <w:p>
      <w:pPr>
        <w:spacing w:after="0"/>
        <w:ind w:left="0"/>
        <w:jc w:val="left"/>
      </w:pPr>
      <w:r>
        <w:rPr>
          <w:rFonts w:ascii="Times New Roman"/>
          <w:b/>
          <w:i w:val="false"/>
          <w:color w:val="000000"/>
        </w:rPr>
        <w:t xml:space="preserve"> 3. Басқарманың қызметін ұйымдастыру</w:t>
      </w:r>
    </w:p>
    <w:bookmarkEnd w:id="630"/>
    <w:bookmarkStart w:name="z643" w:id="6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31"/>
    <w:bookmarkStart w:name="z644" w:id="6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32"/>
    <w:bookmarkStart w:name="z645" w:id="6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33"/>
    <w:bookmarkStart w:name="z646" w:id="63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34"/>
    <w:bookmarkStart w:name="z647" w:id="63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35"/>
    <w:bookmarkStart w:name="z648" w:id="63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36"/>
    <w:bookmarkStart w:name="z649" w:id="63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37"/>
    <w:bookmarkStart w:name="z650" w:id="63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38"/>
    <w:bookmarkStart w:name="z651" w:id="63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39"/>
    <w:bookmarkStart w:name="z652" w:id="6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40"/>
    <w:bookmarkStart w:name="z653" w:id="64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41"/>
    <w:bookmarkStart w:name="z654" w:id="64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42"/>
    <w:bookmarkStart w:name="z655" w:id="64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43"/>
    <w:bookmarkStart w:name="z656" w:id="64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44"/>
    <w:bookmarkStart w:name="z657" w:id="64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8" w:id="646"/>
    <w:p>
      <w:pPr>
        <w:spacing w:after="0"/>
        <w:ind w:left="0"/>
        <w:jc w:val="left"/>
      </w:pPr>
      <w:r>
        <w:rPr>
          <w:rFonts w:ascii="Times New Roman"/>
          <w:b/>
          <w:i w:val="false"/>
          <w:color w:val="000000"/>
        </w:rPr>
        <w:t xml:space="preserve">  4. Басқарманың мүлкi</w:t>
      </w:r>
    </w:p>
    <w:bookmarkEnd w:id="646"/>
    <w:bookmarkStart w:name="z659" w:id="64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60" w:id="64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48"/>
    <w:bookmarkStart w:name="z661" w:id="64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49"/>
    <w:bookmarkStart w:name="z662" w:id="650"/>
    <w:p>
      <w:pPr>
        <w:spacing w:after="0"/>
        <w:ind w:left="0"/>
        <w:jc w:val="left"/>
      </w:pPr>
      <w:r>
        <w:rPr>
          <w:rFonts w:ascii="Times New Roman"/>
          <w:b/>
          <w:i w:val="false"/>
          <w:color w:val="000000"/>
        </w:rPr>
        <w:t xml:space="preserve"> 5. Басқарманы қайта ұйымдастыру және тарату</w:t>
      </w:r>
    </w:p>
    <w:bookmarkEnd w:id="650"/>
    <w:bookmarkStart w:name="z663" w:id="65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бұйрығына</w:t>
            </w:r>
            <w:r>
              <w:br/>
            </w:r>
            <w:r>
              <w:rPr>
                <w:rFonts w:ascii="Times New Roman"/>
                <w:b w:val="false"/>
                <w:i w:val="false"/>
                <w:color w:val="000000"/>
                <w:sz w:val="20"/>
              </w:rPr>
              <w:t>7-қосымша</w:t>
            </w:r>
          </w:p>
        </w:tc>
      </w:tr>
    </w:tbl>
    <w:bookmarkStart w:name="z665" w:id="65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Аршалы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52"/>
    <w:bookmarkStart w:name="z667" w:id="65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53"/>
    <w:bookmarkStart w:name="z668" w:id="6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54"/>
    <w:bookmarkStart w:name="z669" w:id="65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55"/>
    <w:bookmarkStart w:name="z670" w:id="65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56"/>
    <w:bookmarkStart w:name="z671" w:id="65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57"/>
    <w:bookmarkStart w:name="z672" w:id="65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58"/>
    <w:bookmarkStart w:name="z673" w:id="65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4" w:id="660"/>
    <w:p>
      <w:pPr>
        <w:spacing w:after="0"/>
        <w:ind w:left="0"/>
        <w:jc w:val="both"/>
      </w:pPr>
      <w:r>
        <w:rPr>
          <w:rFonts w:ascii="Times New Roman"/>
          <w:b w:val="false"/>
          <w:i w:val="false"/>
          <w:color w:val="000000"/>
          <w:sz w:val="28"/>
        </w:rPr>
        <w:t xml:space="preserve">
       8. Басқарманың заңды мекенжайы: пошта индексі 020200, Қазақстан Республикасы, Ақмола облысы, Аршалы ауданы, Аршалы қаласы, Ташенов көшесі, 14. </w:t>
      </w:r>
    </w:p>
    <w:bookmarkEnd w:id="660"/>
    <w:bookmarkStart w:name="z675" w:id="66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Аршалы ауданы бойынша Мемлекеттік кірістер басқармасы" республикалық мемлекеттік мекемесi. </w:t>
      </w:r>
    </w:p>
    <w:bookmarkEnd w:id="661"/>
    <w:bookmarkStart w:name="z676" w:id="66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62"/>
    <w:bookmarkStart w:name="z677" w:id="66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63"/>
    <w:bookmarkStart w:name="z678" w:id="66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79" w:id="66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65"/>
    <w:bookmarkStart w:name="z680" w:id="666"/>
    <w:p>
      <w:pPr>
        <w:spacing w:after="0"/>
        <w:ind w:left="0"/>
        <w:jc w:val="both"/>
      </w:pPr>
      <w:r>
        <w:rPr>
          <w:rFonts w:ascii="Times New Roman"/>
          <w:b w:val="false"/>
          <w:i w:val="false"/>
          <w:color w:val="000000"/>
          <w:sz w:val="28"/>
        </w:rPr>
        <w:t xml:space="preserve">
      13. Басқарманың міндеттері: </w:t>
      </w:r>
    </w:p>
    <w:bookmarkEnd w:id="666"/>
    <w:bookmarkStart w:name="z681" w:id="66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67"/>
    <w:bookmarkStart w:name="z682" w:id="66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68"/>
    <w:bookmarkStart w:name="z683" w:id="66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69"/>
    <w:bookmarkStart w:name="z684" w:id="67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70"/>
    <w:bookmarkStart w:name="z685" w:id="67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71"/>
    <w:bookmarkStart w:name="z686" w:id="672"/>
    <w:p>
      <w:pPr>
        <w:spacing w:after="0"/>
        <w:ind w:left="0"/>
        <w:jc w:val="both"/>
      </w:pPr>
      <w:r>
        <w:rPr>
          <w:rFonts w:ascii="Times New Roman"/>
          <w:b w:val="false"/>
          <w:i w:val="false"/>
          <w:color w:val="000000"/>
          <w:sz w:val="28"/>
        </w:rPr>
        <w:t>
      14. Басқарманың функциялары:</w:t>
      </w:r>
    </w:p>
    <w:bookmarkEnd w:id="672"/>
    <w:bookmarkStart w:name="z687" w:id="67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73"/>
    <w:bookmarkStart w:name="z688" w:id="67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74"/>
    <w:bookmarkStart w:name="z689" w:id="67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75"/>
    <w:bookmarkStart w:name="z690" w:id="67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76"/>
    <w:bookmarkStart w:name="z691" w:id="67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77"/>
    <w:bookmarkStart w:name="z692" w:id="678"/>
    <w:p>
      <w:pPr>
        <w:spacing w:after="0"/>
        <w:ind w:left="0"/>
        <w:jc w:val="both"/>
      </w:pPr>
      <w:r>
        <w:rPr>
          <w:rFonts w:ascii="Times New Roman"/>
          <w:b w:val="false"/>
          <w:i w:val="false"/>
          <w:color w:val="000000"/>
          <w:sz w:val="28"/>
        </w:rPr>
        <w:t xml:space="preserve">
      6) салықтық әкімшілендіруді жүзеге асыру; </w:t>
      </w:r>
    </w:p>
    <w:bookmarkEnd w:id="678"/>
    <w:bookmarkStart w:name="z693" w:id="67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79"/>
    <w:bookmarkStart w:name="z694" w:id="68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80"/>
    <w:bookmarkStart w:name="z695" w:id="68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81"/>
    <w:bookmarkStart w:name="z696" w:id="682"/>
    <w:p>
      <w:pPr>
        <w:spacing w:after="0"/>
        <w:ind w:left="0"/>
        <w:jc w:val="both"/>
      </w:pPr>
      <w:r>
        <w:rPr>
          <w:rFonts w:ascii="Times New Roman"/>
          <w:b w:val="false"/>
          <w:i w:val="false"/>
          <w:color w:val="000000"/>
          <w:sz w:val="28"/>
        </w:rPr>
        <w:t xml:space="preserve">
      10) тәуекелдерді басқару жүйесін қолдану; </w:t>
      </w:r>
    </w:p>
    <w:bookmarkEnd w:id="682"/>
    <w:bookmarkStart w:name="z697" w:id="68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83"/>
    <w:bookmarkStart w:name="z698" w:id="68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84"/>
    <w:bookmarkStart w:name="z699" w:id="68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85"/>
    <w:bookmarkStart w:name="z700" w:id="68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86"/>
    <w:bookmarkStart w:name="z701" w:id="68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87"/>
    <w:bookmarkStart w:name="z702" w:id="68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88"/>
    <w:bookmarkStart w:name="z703" w:id="68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89"/>
    <w:bookmarkStart w:name="z704" w:id="690"/>
    <w:p>
      <w:pPr>
        <w:spacing w:after="0"/>
        <w:ind w:left="0"/>
        <w:jc w:val="both"/>
      </w:pPr>
      <w:r>
        <w:rPr>
          <w:rFonts w:ascii="Times New Roman"/>
          <w:b w:val="false"/>
          <w:i w:val="false"/>
          <w:color w:val="000000"/>
          <w:sz w:val="28"/>
        </w:rPr>
        <w:t>
      15. Басқарманың құқықтары мен міндеттері:</w:t>
      </w:r>
    </w:p>
    <w:bookmarkEnd w:id="690"/>
    <w:bookmarkStart w:name="z705" w:id="69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91"/>
    <w:bookmarkStart w:name="z706" w:id="69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92"/>
    <w:bookmarkStart w:name="z707" w:id="69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93"/>
    <w:bookmarkStart w:name="z708" w:id="69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94"/>
    <w:bookmarkStart w:name="z709" w:id="69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95"/>
    <w:bookmarkStart w:name="z710" w:id="69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96"/>
    <w:bookmarkStart w:name="z711" w:id="69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97"/>
    <w:bookmarkStart w:name="z712" w:id="69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98"/>
    <w:bookmarkStart w:name="z713" w:id="69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99"/>
    <w:bookmarkStart w:name="z714" w:id="70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00"/>
    <w:bookmarkStart w:name="z715" w:id="701"/>
    <w:p>
      <w:pPr>
        <w:spacing w:after="0"/>
        <w:ind w:left="0"/>
        <w:jc w:val="left"/>
      </w:pPr>
      <w:r>
        <w:rPr>
          <w:rFonts w:ascii="Times New Roman"/>
          <w:b/>
          <w:i w:val="false"/>
          <w:color w:val="000000"/>
        </w:rPr>
        <w:t xml:space="preserve"> 3. Басқарманың қызметін ұйымдастыру</w:t>
      </w:r>
    </w:p>
    <w:bookmarkEnd w:id="701"/>
    <w:bookmarkStart w:name="z716" w:id="70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02"/>
    <w:bookmarkStart w:name="z717" w:id="70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03"/>
    <w:bookmarkStart w:name="z718" w:id="7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04"/>
    <w:bookmarkStart w:name="z719" w:id="70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05"/>
    <w:bookmarkStart w:name="z720" w:id="70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06"/>
    <w:bookmarkStart w:name="z721" w:id="70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07"/>
    <w:bookmarkStart w:name="z722" w:id="70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08"/>
    <w:bookmarkStart w:name="z723" w:id="70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09"/>
    <w:bookmarkStart w:name="z724" w:id="71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10"/>
    <w:bookmarkStart w:name="z725" w:id="71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11"/>
    <w:bookmarkStart w:name="z726" w:id="71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12"/>
    <w:bookmarkStart w:name="z727" w:id="71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13"/>
    <w:bookmarkStart w:name="z728" w:id="71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14"/>
    <w:bookmarkStart w:name="z729" w:id="71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15"/>
    <w:bookmarkStart w:name="z730" w:id="71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1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1" w:id="717"/>
    <w:p>
      <w:pPr>
        <w:spacing w:after="0"/>
        <w:ind w:left="0"/>
        <w:jc w:val="left"/>
      </w:pPr>
      <w:r>
        <w:rPr>
          <w:rFonts w:ascii="Times New Roman"/>
          <w:b/>
          <w:i w:val="false"/>
          <w:color w:val="000000"/>
        </w:rPr>
        <w:t xml:space="preserve">  4. Басқарманың мүлкi</w:t>
      </w:r>
    </w:p>
    <w:bookmarkEnd w:id="717"/>
    <w:bookmarkStart w:name="z732" w:id="71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1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33" w:id="71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19"/>
    <w:bookmarkStart w:name="z734" w:id="72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20"/>
    <w:bookmarkStart w:name="z735" w:id="721"/>
    <w:p>
      <w:pPr>
        <w:spacing w:after="0"/>
        <w:ind w:left="0"/>
        <w:jc w:val="left"/>
      </w:pPr>
      <w:r>
        <w:rPr>
          <w:rFonts w:ascii="Times New Roman"/>
          <w:b/>
          <w:i w:val="false"/>
          <w:color w:val="000000"/>
        </w:rPr>
        <w:t xml:space="preserve"> 5. Басқарманы қайта ұйымдастыру және тарату</w:t>
      </w:r>
    </w:p>
    <w:bookmarkEnd w:id="721"/>
    <w:bookmarkStart w:name="z736" w:id="72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бұйрығына</w:t>
            </w:r>
            <w:r>
              <w:br/>
            </w:r>
            <w:r>
              <w:rPr>
                <w:rFonts w:ascii="Times New Roman"/>
                <w:b w:val="false"/>
                <w:i w:val="false"/>
                <w:color w:val="000000"/>
                <w:sz w:val="20"/>
              </w:rPr>
              <w:t>8-қосымша</w:t>
            </w:r>
          </w:p>
        </w:tc>
      </w:tr>
    </w:tbl>
    <w:bookmarkStart w:name="z738" w:id="72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Ерейментау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23"/>
    <w:bookmarkStart w:name="z740" w:id="72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24"/>
    <w:bookmarkStart w:name="z741" w:id="72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25"/>
    <w:bookmarkStart w:name="z742" w:id="72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26"/>
    <w:bookmarkStart w:name="z743" w:id="72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27"/>
    <w:bookmarkStart w:name="z744" w:id="72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28"/>
    <w:bookmarkStart w:name="z745" w:id="729"/>
    <w:p>
      <w:pPr>
        <w:spacing w:after="0"/>
        <w:ind w:left="0"/>
        <w:jc w:val="both"/>
      </w:pPr>
      <w:r>
        <w:rPr>
          <w:rFonts w:ascii="Times New Roman"/>
          <w:b w:val="false"/>
          <w:i w:val="false"/>
          <w:color w:val="000000"/>
          <w:sz w:val="28"/>
        </w:rPr>
        <w:t>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Штат санының құрылымы мен лимиті Қазақстан Республикасының қолданыстағы заңнамасына сәйкес бекітіледі.</w:t>
      </w:r>
    </w:p>
    <w:bookmarkEnd w:id="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6" w:id="730"/>
    <w:p>
      <w:pPr>
        <w:spacing w:after="0"/>
        <w:ind w:left="0"/>
        <w:jc w:val="both"/>
      </w:pPr>
      <w:r>
        <w:rPr>
          <w:rFonts w:ascii="Times New Roman"/>
          <w:b w:val="false"/>
          <w:i w:val="false"/>
          <w:color w:val="000000"/>
          <w:sz w:val="28"/>
        </w:rPr>
        <w:t xml:space="preserve">
       7. Басқарманың заңды мекенжайы: пошта индексі 020800, Қазақстан Республикасы, Ақмола облысы, Ерейментау ауданы, Ерейментау қаласы, А. Құнанбаев көшесі, 115. </w:t>
      </w:r>
    </w:p>
    <w:bookmarkEnd w:id="730"/>
    <w:bookmarkStart w:name="z747" w:id="731"/>
    <w:p>
      <w:pPr>
        <w:spacing w:after="0"/>
        <w:ind w:left="0"/>
        <w:jc w:val="both"/>
      </w:pPr>
      <w:r>
        <w:rPr>
          <w:rFonts w:ascii="Times New Roman"/>
          <w:b w:val="false"/>
          <w:i w:val="false"/>
          <w:color w:val="000000"/>
          <w:sz w:val="28"/>
        </w:rPr>
        <w:t xml:space="preserve">
      8.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Ерейментау ауданы бойынша Мемлекеттік кірістер басқармасы" республикалық мемлекеттік мекемесi. </w:t>
      </w:r>
    </w:p>
    <w:bookmarkEnd w:id="731"/>
    <w:bookmarkStart w:name="z748" w:id="732"/>
    <w:p>
      <w:pPr>
        <w:spacing w:after="0"/>
        <w:ind w:left="0"/>
        <w:jc w:val="both"/>
      </w:pPr>
      <w:r>
        <w:rPr>
          <w:rFonts w:ascii="Times New Roman"/>
          <w:b w:val="false"/>
          <w:i w:val="false"/>
          <w:color w:val="000000"/>
          <w:sz w:val="28"/>
        </w:rPr>
        <w:t xml:space="preserve">
      9. Осы Ереже Басқарманың құрылтай құжаты болып табылады. </w:t>
      </w:r>
    </w:p>
    <w:bookmarkEnd w:id="732"/>
    <w:bookmarkStart w:name="z749" w:id="733"/>
    <w:p>
      <w:pPr>
        <w:spacing w:after="0"/>
        <w:ind w:left="0"/>
        <w:jc w:val="both"/>
      </w:pPr>
      <w:r>
        <w:rPr>
          <w:rFonts w:ascii="Times New Roman"/>
          <w:b w:val="false"/>
          <w:i w:val="false"/>
          <w:color w:val="000000"/>
          <w:sz w:val="28"/>
        </w:rPr>
        <w:t xml:space="preserve">
      10. Басқарманың қызметiн қаржыландыру республикалық бюджеттен жүзеге асырылады. </w:t>
      </w:r>
    </w:p>
    <w:bookmarkEnd w:id="733"/>
    <w:bookmarkStart w:name="z750" w:id="734"/>
    <w:p>
      <w:pPr>
        <w:spacing w:after="0"/>
        <w:ind w:left="0"/>
        <w:jc w:val="both"/>
      </w:pPr>
      <w:r>
        <w:rPr>
          <w:rFonts w:ascii="Times New Roman"/>
          <w:b w:val="false"/>
          <w:i w:val="false"/>
          <w:color w:val="000000"/>
          <w:sz w:val="28"/>
        </w:rPr>
        <w:t xml:space="preserve">
      11.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3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51" w:id="73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35"/>
    <w:bookmarkStart w:name="z752" w:id="736"/>
    <w:p>
      <w:pPr>
        <w:spacing w:after="0"/>
        <w:ind w:left="0"/>
        <w:jc w:val="both"/>
      </w:pPr>
      <w:r>
        <w:rPr>
          <w:rFonts w:ascii="Times New Roman"/>
          <w:b w:val="false"/>
          <w:i w:val="false"/>
          <w:color w:val="000000"/>
          <w:sz w:val="28"/>
        </w:rPr>
        <w:t xml:space="preserve">
      13. Басқарманың міндеттері: </w:t>
      </w:r>
    </w:p>
    <w:bookmarkEnd w:id="736"/>
    <w:bookmarkStart w:name="z753" w:id="73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37"/>
    <w:bookmarkStart w:name="z754" w:id="73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38"/>
    <w:bookmarkStart w:name="z755" w:id="73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39"/>
    <w:bookmarkStart w:name="z756" w:id="74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40"/>
    <w:bookmarkStart w:name="z757" w:id="74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41"/>
    <w:bookmarkStart w:name="z758" w:id="742"/>
    <w:p>
      <w:pPr>
        <w:spacing w:after="0"/>
        <w:ind w:left="0"/>
        <w:jc w:val="both"/>
      </w:pPr>
      <w:r>
        <w:rPr>
          <w:rFonts w:ascii="Times New Roman"/>
          <w:b w:val="false"/>
          <w:i w:val="false"/>
          <w:color w:val="000000"/>
          <w:sz w:val="28"/>
        </w:rPr>
        <w:t>
      14. Басқарманың функциялары:</w:t>
      </w:r>
    </w:p>
    <w:bookmarkEnd w:id="742"/>
    <w:bookmarkStart w:name="z759" w:id="74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43"/>
    <w:bookmarkStart w:name="z760" w:id="74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44"/>
    <w:bookmarkStart w:name="z761" w:id="74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45"/>
    <w:bookmarkStart w:name="z762" w:id="74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46"/>
    <w:bookmarkStart w:name="z763" w:id="74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47"/>
    <w:bookmarkStart w:name="z764" w:id="748"/>
    <w:p>
      <w:pPr>
        <w:spacing w:after="0"/>
        <w:ind w:left="0"/>
        <w:jc w:val="both"/>
      </w:pPr>
      <w:r>
        <w:rPr>
          <w:rFonts w:ascii="Times New Roman"/>
          <w:b w:val="false"/>
          <w:i w:val="false"/>
          <w:color w:val="000000"/>
          <w:sz w:val="28"/>
        </w:rPr>
        <w:t xml:space="preserve">
      6) салықтық әкімшілендіруді жүзеге асыру; </w:t>
      </w:r>
    </w:p>
    <w:bookmarkEnd w:id="748"/>
    <w:bookmarkStart w:name="z765" w:id="74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49"/>
    <w:bookmarkStart w:name="z766" w:id="75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50"/>
    <w:bookmarkStart w:name="z767" w:id="75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51"/>
    <w:bookmarkStart w:name="z768" w:id="752"/>
    <w:p>
      <w:pPr>
        <w:spacing w:after="0"/>
        <w:ind w:left="0"/>
        <w:jc w:val="both"/>
      </w:pPr>
      <w:r>
        <w:rPr>
          <w:rFonts w:ascii="Times New Roman"/>
          <w:b w:val="false"/>
          <w:i w:val="false"/>
          <w:color w:val="000000"/>
          <w:sz w:val="28"/>
        </w:rPr>
        <w:t xml:space="preserve">
      10) тәуекелдерді басқару жүйесін қолдану; </w:t>
      </w:r>
    </w:p>
    <w:bookmarkEnd w:id="752"/>
    <w:bookmarkStart w:name="z769" w:id="75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53"/>
    <w:bookmarkStart w:name="z770" w:id="75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54"/>
    <w:bookmarkStart w:name="z771" w:id="75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55"/>
    <w:bookmarkStart w:name="z772" w:id="75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56"/>
    <w:bookmarkStart w:name="z773" w:id="75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57"/>
    <w:bookmarkStart w:name="z774" w:id="75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58"/>
    <w:bookmarkStart w:name="z775" w:id="75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59"/>
    <w:bookmarkStart w:name="z776" w:id="760"/>
    <w:p>
      <w:pPr>
        <w:spacing w:after="0"/>
        <w:ind w:left="0"/>
        <w:jc w:val="both"/>
      </w:pPr>
      <w:r>
        <w:rPr>
          <w:rFonts w:ascii="Times New Roman"/>
          <w:b w:val="false"/>
          <w:i w:val="false"/>
          <w:color w:val="000000"/>
          <w:sz w:val="28"/>
        </w:rPr>
        <w:t>
      15. Басқарманың құқықтары мен міндеттері:</w:t>
      </w:r>
    </w:p>
    <w:bookmarkEnd w:id="760"/>
    <w:bookmarkStart w:name="z777" w:id="76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61"/>
    <w:bookmarkStart w:name="z778" w:id="76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62"/>
    <w:bookmarkStart w:name="z779" w:id="76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63"/>
    <w:bookmarkStart w:name="z780" w:id="76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64"/>
    <w:bookmarkStart w:name="z781" w:id="76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65"/>
    <w:bookmarkStart w:name="z782" w:id="76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66"/>
    <w:bookmarkStart w:name="z783" w:id="76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67"/>
    <w:bookmarkStart w:name="z784" w:id="76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68"/>
    <w:bookmarkStart w:name="z785" w:id="76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69"/>
    <w:bookmarkStart w:name="z786" w:id="77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70"/>
    <w:bookmarkStart w:name="z787" w:id="771"/>
    <w:p>
      <w:pPr>
        <w:spacing w:after="0"/>
        <w:ind w:left="0"/>
        <w:jc w:val="left"/>
      </w:pPr>
      <w:r>
        <w:rPr>
          <w:rFonts w:ascii="Times New Roman"/>
          <w:b/>
          <w:i w:val="false"/>
          <w:color w:val="000000"/>
        </w:rPr>
        <w:t xml:space="preserve"> 3. Басқарманың қызметін ұйымдастыру</w:t>
      </w:r>
    </w:p>
    <w:bookmarkEnd w:id="771"/>
    <w:bookmarkStart w:name="z788" w:id="7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72"/>
    <w:bookmarkStart w:name="z789" w:id="7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73"/>
    <w:bookmarkStart w:name="z790" w:id="7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74"/>
    <w:bookmarkStart w:name="z791" w:id="77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75"/>
    <w:bookmarkStart w:name="z792" w:id="77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76"/>
    <w:bookmarkStart w:name="z793" w:id="77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77"/>
    <w:bookmarkStart w:name="z794" w:id="77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78"/>
    <w:bookmarkStart w:name="z795" w:id="77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79"/>
    <w:bookmarkStart w:name="z796" w:id="78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80"/>
    <w:bookmarkStart w:name="z797" w:id="78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81"/>
    <w:bookmarkStart w:name="z798" w:id="78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82"/>
    <w:bookmarkStart w:name="z799" w:id="78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83"/>
    <w:bookmarkStart w:name="z800" w:id="78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84"/>
    <w:bookmarkStart w:name="z801" w:id="78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85"/>
    <w:bookmarkStart w:name="z802" w:id="78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3" w:id="787"/>
    <w:p>
      <w:pPr>
        <w:spacing w:after="0"/>
        <w:ind w:left="0"/>
        <w:jc w:val="left"/>
      </w:pPr>
      <w:r>
        <w:rPr>
          <w:rFonts w:ascii="Times New Roman"/>
          <w:b/>
          <w:i w:val="false"/>
          <w:color w:val="000000"/>
        </w:rPr>
        <w:t xml:space="preserve">  4. Басқарманың мүлкi</w:t>
      </w:r>
    </w:p>
    <w:bookmarkEnd w:id="787"/>
    <w:bookmarkStart w:name="z804" w:id="78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8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05" w:id="78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89"/>
    <w:bookmarkStart w:name="z806" w:id="79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90"/>
    <w:bookmarkStart w:name="z807" w:id="791"/>
    <w:p>
      <w:pPr>
        <w:spacing w:after="0"/>
        <w:ind w:left="0"/>
        <w:jc w:val="left"/>
      </w:pPr>
      <w:r>
        <w:rPr>
          <w:rFonts w:ascii="Times New Roman"/>
          <w:b/>
          <w:i w:val="false"/>
          <w:color w:val="000000"/>
        </w:rPr>
        <w:t xml:space="preserve"> 5. Басқарманы қайта ұйымдастыру және тарату</w:t>
      </w:r>
    </w:p>
    <w:bookmarkEnd w:id="791"/>
    <w:bookmarkStart w:name="z808" w:id="79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бұйрығына</w:t>
            </w:r>
            <w:r>
              <w:br/>
            </w:r>
            <w:r>
              <w:rPr>
                <w:rFonts w:ascii="Times New Roman"/>
                <w:b w:val="false"/>
                <w:i w:val="false"/>
                <w:color w:val="000000"/>
                <w:sz w:val="20"/>
              </w:rPr>
              <w:t>9-қосымша</w:t>
            </w:r>
          </w:p>
        </w:tc>
      </w:tr>
    </w:tbl>
    <w:bookmarkStart w:name="z810" w:id="79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Егiндiкөл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93"/>
    <w:bookmarkStart w:name="z812" w:id="79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Егiндiкөл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94"/>
    <w:bookmarkStart w:name="z813" w:id="79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95"/>
    <w:bookmarkStart w:name="z814" w:id="79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96"/>
    <w:bookmarkStart w:name="z815" w:id="79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97"/>
    <w:bookmarkStart w:name="z816" w:id="79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98"/>
    <w:bookmarkStart w:name="z817" w:id="79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99"/>
    <w:bookmarkStart w:name="z818" w:id="80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9" w:id="801"/>
    <w:p>
      <w:pPr>
        <w:spacing w:after="0"/>
        <w:ind w:left="0"/>
        <w:jc w:val="both"/>
      </w:pPr>
      <w:r>
        <w:rPr>
          <w:rFonts w:ascii="Times New Roman"/>
          <w:b w:val="false"/>
          <w:i w:val="false"/>
          <w:color w:val="000000"/>
          <w:sz w:val="28"/>
        </w:rPr>
        <w:t>
       8. Басқарманың заңды мекенжайы: пошта индексі 020600, Қазақстан Республикасы, Ақмола облысы, Егіндікөл ауданы, Егіндікөл аулы, Мира көшесі, 24.</w:t>
      </w:r>
    </w:p>
    <w:bookmarkEnd w:id="801"/>
    <w:bookmarkStart w:name="z820" w:id="80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Егiндiкөл ауданы бойынша Мемлекеттік кірістер басқармасы" республикалық мемлекеттік мекемесi. </w:t>
      </w:r>
    </w:p>
    <w:bookmarkEnd w:id="802"/>
    <w:bookmarkStart w:name="z821" w:id="80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03"/>
    <w:bookmarkStart w:name="z822" w:id="80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04"/>
    <w:bookmarkStart w:name="z823" w:id="80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0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24" w:id="80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06"/>
    <w:bookmarkStart w:name="z825" w:id="807"/>
    <w:p>
      <w:pPr>
        <w:spacing w:after="0"/>
        <w:ind w:left="0"/>
        <w:jc w:val="both"/>
      </w:pPr>
      <w:r>
        <w:rPr>
          <w:rFonts w:ascii="Times New Roman"/>
          <w:b w:val="false"/>
          <w:i w:val="false"/>
          <w:color w:val="000000"/>
          <w:sz w:val="28"/>
        </w:rPr>
        <w:t xml:space="preserve">
      13. Басқарманың міндеттері: </w:t>
      </w:r>
    </w:p>
    <w:bookmarkEnd w:id="807"/>
    <w:bookmarkStart w:name="z826" w:id="80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08"/>
    <w:bookmarkStart w:name="z827" w:id="80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09"/>
    <w:bookmarkStart w:name="z828" w:id="81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10"/>
    <w:bookmarkStart w:name="z829" w:id="81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11"/>
    <w:bookmarkStart w:name="z830" w:id="81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12"/>
    <w:bookmarkStart w:name="z831" w:id="813"/>
    <w:p>
      <w:pPr>
        <w:spacing w:after="0"/>
        <w:ind w:left="0"/>
        <w:jc w:val="both"/>
      </w:pPr>
      <w:r>
        <w:rPr>
          <w:rFonts w:ascii="Times New Roman"/>
          <w:b w:val="false"/>
          <w:i w:val="false"/>
          <w:color w:val="000000"/>
          <w:sz w:val="28"/>
        </w:rPr>
        <w:t>
      14. Басқарманың функциялары:</w:t>
      </w:r>
    </w:p>
    <w:bookmarkEnd w:id="813"/>
    <w:bookmarkStart w:name="z832" w:id="81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14"/>
    <w:bookmarkStart w:name="z833" w:id="81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15"/>
    <w:bookmarkStart w:name="z834" w:id="81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16"/>
    <w:bookmarkStart w:name="z835" w:id="81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17"/>
    <w:bookmarkStart w:name="z836" w:id="81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18"/>
    <w:bookmarkStart w:name="z837" w:id="819"/>
    <w:p>
      <w:pPr>
        <w:spacing w:after="0"/>
        <w:ind w:left="0"/>
        <w:jc w:val="both"/>
      </w:pPr>
      <w:r>
        <w:rPr>
          <w:rFonts w:ascii="Times New Roman"/>
          <w:b w:val="false"/>
          <w:i w:val="false"/>
          <w:color w:val="000000"/>
          <w:sz w:val="28"/>
        </w:rPr>
        <w:t xml:space="preserve">
      6) салықтық әкімшілендіруді жүзеге асыру; </w:t>
      </w:r>
    </w:p>
    <w:bookmarkEnd w:id="819"/>
    <w:bookmarkStart w:name="z838" w:id="82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20"/>
    <w:bookmarkStart w:name="z839" w:id="82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21"/>
    <w:bookmarkStart w:name="z840" w:id="82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22"/>
    <w:bookmarkStart w:name="z841" w:id="823"/>
    <w:p>
      <w:pPr>
        <w:spacing w:after="0"/>
        <w:ind w:left="0"/>
        <w:jc w:val="both"/>
      </w:pPr>
      <w:r>
        <w:rPr>
          <w:rFonts w:ascii="Times New Roman"/>
          <w:b w:val="false"/>
          <w:i w:val="false"/>
          <w:color w:val="000000"/>
          <w:sz w:val="28"/>
        </w:rPr>
        <w:t xml:space="preserve">
      10) тәуекелдерді басқару жүйесін қолдану; </w:t>
      </w:r>
    </w:p>
    <w:bookmarkEnd w:id="823"/>
    <w:bookmarkStart w:name="z842" w:id="82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24"/>
    <w:bookmarkStart w:name="z843" w:id="82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25"/>
    <w:bookmarkStart w:name="z844" w:id="82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26"/>
    <w:bookmarkStart w:name="z845" w:id="82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27"/>
    <w:bookmarkStart w:name="z846" w:id="82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28"/>
    <w:bookmarkStart w:name="z847" w:id="82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29"/>
    <w:bookmarkStart w:name="z848" w:id="83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30"/>
    <w:bookmarkStart w:name="z849" w:id="831"/>
    <w:p>
      <w:pPr>
        <w:spacing w:after="0"/>
        <w:ind w:left="0"/>
        <w:jc w:val="both"/>
      </w:pPr>
      <w:r>
        <w:rPr>
          <w:rFonts w:ascii="Times New Roman"/>
          <w:b w:val="false"/>
          <w:i w:val="false"/>
          <w:color w:val="000000"/>
          <w:sz w:val="28"/>
        </w:rPr>
        <w:t>
      15. Басқарманың құқықтары мен міндеттері:</w:t>
      </w:r>
    </w:p>
    <w:bookmarkEnd w:id="831"/>
    <w:bookmarkStart w:name="z850" w:id="83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32"/>
    <w:bookmarkStart w:name="z851" w:id="83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33"/>
    <w:bookmarkStart w:name="z852" w:id="83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34"/>
    <w:bookmarkStart w:name="z853" w:id="83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35"/>
    <w:bookmarkStart w:name="z854" w:id="83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36"/>
    <w:bookmarkStart w:name="z855" w:id="83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37"/>
    <w:bookmarkStart w:name="z856" w:id="83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38"/>
    <w:bookmarkStart w:name="z857" w:id="83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39"/>
    <w:bookmarkStart w:name="z858" w:id="84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40"/>
    <w:bookmarkStart w:name="z859" w:id="84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41"/>
    <w:bookmarkStart w:name="z860" w:id="842"/>
    <w:p>
      <w:pPr>
        <w:spacing w:after="0"/>
        <w:ind w:left="0"/>
        <w:jc w:val="left"/>
      </w:pPr>
      <w:r>
        <w:rPr>
          <w:rFonts w:ascii="Times New Roman"/>
          <w:b/>
          <w:i w:val="false"/>
          <w:color w:val="000000"/>
        </w:rPr>
        <w:t xml:space="preserve"> 3. Басқарманың қызметін ұйымдастыру</w:t>
      </w:r>
    </w:p>
    <w:bookmarkEnd w:id="842"/>
    <w:bookmarkStart w:name="z861" w:id="84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43"/>
    <w:bookmarkStart w:name="z862" w:id="84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44"/>
    <w:bookmarkStart w:name="z863" w:id="84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45"/>
    <w:bookmarkStart w:name="z864" w:id="84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46"/>
    <w:bookmarkStart w:name="z865" w:id="84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47"/>
    <w:bookmarkStart w:name="z866" w:id="84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48"/>
    <w:bookmarkStart w:name="z867" w:id="84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49"/>
    <w:bookmarkStart w:name="z868" w:id="85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50"/>
    <w:bookmarkStart w:name="z869" w:id="85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51"/>
    <w:bookmarkStart w:name="z870" w:id="85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52"/>
    <w:bookmarkStart w:name="z871" w:id="85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53"/>
    <w:bookmarkStart w:name="z872" w:id="85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54"/>
    <w:bookmarkStart w:name="z873" w:id="85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55"/>
    <w:bookmarkStart w:name="z874" w:id="85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56"/>
    <w:bookmarkStart w:name="z875" w:id="85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5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6" w:id="858"/>
    <w:p>
      <w:pPr>
        <w:spacing w:after="0"/>
        <w:ind w:left="0"/>
        <w:jc w:val="left"/>
      </w:pPr>
      <w:r>
        <w:rPr>
          <w:rFonts w:ascii="Times New Roman"/>
          <w:b/>
          <w:i w:val="false"/>
          <w:color w:val="000000"/>
        </w:rPr>
        <w:t xml:space="preserve">  4. Басқарманың мүлкi</w:t>
      </w:r>
    </w:p>
    <w:bookmarkEnd w:id="858"/>
    <w:bookmarkStart w:name="z877" w:id="85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5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78" w:id="86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60"/>
    <w:bookmarkStart w:name="z879" w:id="86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61"/>
    <w:bookmarkStart w:name="z880" w:id="862"/>
    <w:p>
      <w:pPr>
        <w:spacing w:after="0"/>
        <w:ind w:left="0"/>
        <w:jc w:val="left"/>
      </w:pPr>
      <w:r>
        <w:rPr>
          <w:rFonts w:ascii="Times New Roman"/>
          <w:b/>
          <w:i w:val="false"/>
          <w:color w:val="000000"/>
        </w:rPr>
        <w:t xml:space="preserve"> 5. Басқарманы қайта ұйымдастыру және тарату</w:t>
      </w:r>
    </w:p>
    <w:bookmarkEnd w:id="862"/>
    <w:bookmarkStart w:name="z881" w:id="86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бұйрығына</w:t>
            </w:r>
            <w:r>
              <w:br/>
            </w:r>
            <w:r>
              <w:rPr>
                <w:rFonts w:ascii="Times New Roman"/>
                <w:b w:val="false"/>
                <w:i w:val="false"/>
                <w:color w:val="000000"/>
                <w:sz w:val="20"/>
              </w:rPr>
              <w:t>10-қосымша</w:t>
            </w:r>
          </w:p>
        </w:tc>
      </w:tr>
    </w:tbl>
    <w:bookmarkStart w:name="z883" w:id="86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Қорғалжын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64"/>
    <w:bookmarkStart w:name="z885" w:id="86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65"/>
    <w:bookmarkStart w:name="z886" w:id="866"/>
    <w:p>
      <w:pPr>
        <w:spacing w:after="0"/>
        <w:ind w:left="0"/>
        <w:jc w:val="both"/>
      </w:pPr>
      <w:r>
        <w:rPr>
          <w:rFonts w:ascii="Times New Roman"/>
          <w:b w:val="false"/>
          <w:i w:val="false"/>
          <w:color w:val="000000"/>
          <w:sz w:val="28"/>
        </w:rPr>
        <w:t xml:space="preserve">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66"/>
    <w:bookmarkStart w:name="z887" w:id="86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67"/>
    <w:bookmarkStart w:name="z888" w:id="86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68"/>
    <w:bookmarkStart w:name="z889" w:id="86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69"/>
    <w:bookmarkStart w:name="z890" w:id="87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70"/>
    <w:bookmarkStart w:name="z891" w:id="87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2" w:id="872"/>
    <w:p>
      <w:pPr>
        <w:spacing w:after="0"/>
        <w:ind w:left="0"/>
        <w:jc w:val="both"/>
      </w:pPr>
      <w:r>
        <w:rPr>
          <w:rFonts w:ascii="Times New Roman"/>
          <w:b w:val="false"/>
          <w:i w:val="false"/>
          <w:color w:val="000000"/>
          <w:sz w:val="28"/>
        </w:rPr>
        <w:t xml:space="preserve">
       8. Басқарманың заңды мекенжайы: пошта индексі 021300, Қазақстан Республикасы, Ақмола облысы, Қорғалжын ауданы, Қорғалжын аулы, Болғанбаев көшесі, 17. </w:t>
      </w:r>
    </w:p>
    <w:bookmarkEnd w:id="872"/>
    <w:bookmarkStart w:name="z893" w:id="87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Қорғалжын ауданы бойынша Мемлекеттік кірістер басқармасы" республикалық мемлекеттік мекемесi. </w:t>
      </w:r>
    </w:p>
    <w:bookmarkEnd w:id="873"/>
    <w:bookmarkStart w:name="z894" w:id="87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74"/>
    <w:bookmarkStart w:name="z895" w:id="87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75"/>
    <w:bookmarkStart w:name="z896" w:id="87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97" w:id="87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77"/>
    <w:bookmarkStart w:name="z898" w:id="878"/>
    <w:p>
      <w:pPr>
        <w:spacing w:after="0"/>
        <w:ind w:left="0"/>
        <w:jc w:val="both"/>
      </w:pPr>
      <w:r>
        <w:rPr>
          <w:rFonts w:ascii="Times New Roman"/>
          <w:b w:val="false"/>
          <w:i w:val="false"/>
          <w:color w:val="000000"/>
          <w:sz w:val="28"/>
        </w:rPr>
        <w:t xml:space="preserve">
      13. Басқарманың міндеттері: </w:t>
      </w:r>
    </w:p>
    <w:bookmarkEnd w:id="878"/>
    <w:bookmarkStart w:name="z899" w:id="87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79"/>
    <w:bookmarkStart w:name="z900" w:id="88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80"/>
    <w:bookmarkStart w:name="z901" w:id="88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81"/>
    <w:bookmarkStart w:name="z902" w:id="88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82"/>
    <w:bookmarkStart w:name="z903" w:id="88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83"/>
    <w:bookmarkStart w:name="z904" w:id="884"/>
    <w:p>
      <w:pPr>
        <w:spacing w:after="0"/>
        <w:ind w:left="0"/>
        <w:jc w:val="both"/>
      </w:pPr>
      <w:r>
        <w:rPr>
          <w:rFonts w:ascii="Times New Roman"/>
          <w:b w:val="false"/>
          <w:i w:val="false"/>
          <w:color w:val="000000"/>
          <w:sz w:val="28"/>
        </w:rPr>
        <w:t>
      14. Басқарманың функциялары:</w:t>
      </w:r>
    </w:p>
    <w:bookmarkEnd w:id="884"/>
    <w:bookmarkStart w:name="z905" w:id="88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85"/>
    <w:bookmarkStart w:name="z906" w:id="88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886"/>
    <w:bookmarkStart w:name="z907" w:id="88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87"/>
    <w:bookmarkStart w:name="z908" w:id="88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88"/>
    <w:bookmarkStart w:name="z909" w:id="88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89"/>
    <w:bookmarkStart w:name="z910" w:id="890"/>
    <w:p>
      <w:pPr>
        <w:spacing w:after="0"/>
        <w:ind w:left="0"/>
        <w:jc w:val="both"/>
      </w:pPr>
      <w:r>
        <w:rPr>
          <w:rFonts w:ascii="Times New Roman"/>
          <w:b w:val="false"/>
          <w:i w:val="false"/>
          <w:color w:val="000000"/>
          <w:sz w:val="28"/>
        </w:rPr>
        <w:t xml:space="preserve">
      6) салықтық әкімшілендіруді жүзеге асыру; </w:t>
      </w:r>
    </w:p>
    <w:bookmarkEnd w:id="890"/>
    <w:bookmarkStart w:name="z911" w:id="89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91"/>
    <w:bookmarkStart w:name="z912" w:id="89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92"/>
    <w:bookmarkStart w:name="z913" w:id="89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93"/>
    <w:bookmarkStart w:name="z914" w:id="894"/>
    <w:p>
      <w:pPr>
        <w:spacing w:after="0"/>
        <w:ind w:left="0"/>
        <w:jc w:val="both"/>
      </w:pPr>
      <w:r>
        <w:rPr>
          <w:rFonts w:ascii="Times New Roman"/>
          <w:b w:val="false"/>
          <w:i w:val="false"/>
          <w:color w:val="000000"/>
          <w:sz w:val="28"/>
        </w:rPr>
        <w:t xml:space="preserve">
      10) тәуекелдерді басқару жүйесін қолдану; </w:t>
      </w:r>
    </w:p>
    <w:bookmarkEnd w:id="894"/>
    <w:bookmarkStart w:name="z915" w:id="89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95"/>
    <w:bookmarkStart w:name="z916" w:id="89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96"/>
    <w:bookmarkStart w:name="z917" w:id="89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97"/>
    <w:bookmarkStart w:name="z918" w:id="89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98"/>
    <w:bookmarkStart w:name="z919" w:id="89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99"/>
    <w:bookmarkStart w:name="z920" w:id="90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00"/>
    <w:bookmarkStart w:name="z921" w:id="90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01"/>
    <w:bookmarkStart w:name="z922" w:id="902"/>
    <w:p>
      <w:pPr>
        <w:spacing w:after="0"/>
        <w:ind w:left="0"/>
        <w:jc w:val="both"/>
      </w:pPr>
      <w:r>
        <w:rPr>
          <w:rFonts w:ascii="Times New Roman"/>
          <w:b w:val="false"/>
          <w:i w:val="false"/>
          <w:color w:val="000000"/>
          <w:sz w:val="28"/>
        </w:rPr>
        <w:t>
      15. Басқарманың құқықтары мен міндеттері:</w:t>
      </w:r>
    </w:p>
    <w:bookmarkEnd w:id="902"/>
    <w:bookmarkStart w:name="z923" w:id="90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03"/>
    <w:bookmarkStart w:name="z924" w:id="90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04"/>
    <w:bookmarkStart w:name="z925" w:id="90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05"/>
    <w:bookmarkStart w:name="z926" w:id="90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06"/>
    <w:bookmarkStart w:name="z927" w:id="90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07"/>
    <w:bookmarkStart w:name="z928" w:id="90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08"/>
    <w:bookmarkStart w:name="z929" w:id="90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09"/>
    <w:bookmarkStart w:name="z930" w:id="91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10"/>
    <w:bookmarkStart w:name="z931" w:id="91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11"/>
    <w:bookmarkStart w:name="z932" w:id="91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12"/>
    <w:bookmarkStart w:name="z933" w:id="913"/>
    <w:p>
      <w:pPr>
        <w:spacing w:after="0"/>
        <w:ind w:left="0"/>
        <w:jc w:val="left"/>
      </w:pPr>
      <w:r>
        <w:rPr>
          <w:rFonts w:ascii="Times New Roman"/>
          <w:b/>
          <w:i w:val="false"/>
          <w:color w:val="000000"/>
        </w:rPr>
        <w:t xml:space="preserve"> 3. Басқарманың қызметін ұйымдастыру</w:t>
      </w:r>
    </w:p>
    <w:bookmarkEnd w:id="913"/>
    <w:bookmarkStart w:name="z934" w:id="91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14"/>
    <w:bookmarkStart w:name="z935" w:id="91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15"/>
    <w:bookmarkStart w:name="z936" w:id="9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16"/>
    <w:bookmarkStart w:name="z937" w:id="91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17"/>
    <w:bookmarkStart w:name="z938" w:id="91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18"/>
    <w:bookmarkStart w:name="z939" w:id="91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19"/>
    <w:bookmarkStart w:name="z940" w:id="92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20"/>
    <w:bookmarkStart w:name="z941" w:id="92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21"/>
    <w:bookmarkStart w:name="z942" w:id="92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22"/>
    <w:bookmarkStart w:name="z943" w:id="92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23"/>
    <w:bookmarkStart w:name="z944" w:id="92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24"/>
    <w:bookmarkStart w:name="z945" w:id="92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25"/>
    <w:bookmarkStart w:name="z946" w:id="92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26"/>
    <w:bookmarkStart w:name="z947" w:id="92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27"/>
    <w:bookmarkStart w:name="z948" w:id="92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2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9" w:id="929"/>
    <w:p>
      <w:pPr>
        <w:spacing w:after="0"/>
        <w:ind w:left="0"/>
        <w:jc w:val="left"/>
      </w:pPr>
      <w:r>
        <w:rPr>
          <w:rFonts w:ascii="Times New Roman"/>
          <w:b/>
          <w:i w:val="false"/>
          <w:color w:val="000000"/>
        </w:rPr>
        <w:t xml:space="preserve">  4. Басқарманың мүлкi</w:t>
      </w:r>
    </w:p>
    <w:bookmarkEnd w:id="929"/>
    <w:bookmarkStart w:name="z950" w:id="93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3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51" w:id="93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31"/>
    <w:bookmarkStart w:name="z952" w:id="93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32"/>
    <w:bookmarkStart w:name="z953" w:id="933"/>
    <w:p>
      <w:pPr>
        <w:spacing w:after="0"/>
        <w:ind w:left="0"/>
        <w:jc w:val="left"/>
      </w:pPr>
      <w:r>
        <w:rPr>
          <w:rFonts w:ascii="Times New Roman"/>
          <w:b/>
          <w:i w:val="false"/>
          <w:color w:val="000000"/>
        </w:rPr>
        <w:t xml:space="preserve"> 5. Басқарманы қайта ұйымдастыру және тарату</w:t>
      </w:r>
    </w:p>
    <w:bookmarkEnd w:id="933"/>
    <w:bookmarkStart w:name="z954" w:id="93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11-қосымша</w:t>
            </w:r>
          </w:p>
        </w:tc>
      </w:tr>
    </w:tbl>
    <w:bookmarkStart w:name="z956" w:id="93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Бұланды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35"/>
    <w:bookmarkStart w:name="z958" w:id="93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36"/>
    <w:bookmarkStart w:name="z959" w:id="93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37"/>
    <w:bookmarkStart w:name="z960" w:id="93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38"/>
    <w:bookmarkStart w:name="z961" w:id="93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39"/>
    <w:bookmarkStart w:name="z962" w:id="94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40"/>
    <w:bookmarkStart w:name="z963" w:id="94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41"/>
    <w:bookmarkStart w:name="z964" w:id="94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5" w:id="943"/>
    <w:p>
      <w:pPr>
        <w:spacing w:after="0"/>
        <w:ind w:left="0"/>
        <w:jc w:val="both"/>
      </w:pPr>
      <w:r>
        <w:rPr>
          <w:rFonts w:ascii="Times New Roman"/>
          <w:b w:val="false"/>
          <w:i w:val="false"/>
          <w:color w:val="000000"/>
          <w:sz w:val="28"/>
        </w:rPr>
        <w:t xml:space="preserve">
       8. Басқарманың заңды мекенжайы: пошта индексі 020500, Қазақстан Республикасы, Ақмола облысы, Бұланды ауданы, Макинск қаласы, Клубная көшесі, 32. </w:t>
      </w:r>
    </w:p>
    <w:bookmarkEnd w:id="943"/>
    <w:bookmarkStart w:name="z966" w:id="94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Бұланды ауданы бойынша Мемлекеттік кірістер басқармасы" республикалық мемлекеттік мекемесi. </w:t>
      </w:r>
    </w:p>
    <w:bookmarkEnd w:id="944"/>
    <w:bookmarkStart w:name="z967" w:id="94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45"/>
    <w:bookmarkStart w:name="z968" w:id="94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46"/>
    <w:bookmarkStart w:name="z969" w:id="94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4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70" w:id="94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48"/>
    <w:bookmarkStart w:name="z971" w:id="949"/>
    <w:p>
      <w:pPr>
        <w:spacing w:after="0"/>
        <w:ind w:left="0"/>
        <w:jc w:val="both"/>
      </w:pPr>
      <w:r>
        <w:rPr>
          <w:rFonts w:ascii="Times New Roman"/>
          <w:b w:val="false"/>
          <w:i w:val="false"/>
          <w:color w:val="000000"/>
          <w:sz w:val="28"/>
        </w:rPr>
        <w:t xml:space="preserve">
      13. Басқарманың міндеттері: </w:t>
      </w:r>
    </w:p>
    <w:bookmarkEnd w:id="949"/>
    <w:bookmarkStart w:name="z972" w:id="95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50"/>
    <w:bookmarkStart w:name="z973" w:id="95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51"/>
    <w:bookmarkStart w:name="z974" w:id="95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52"/>
    <w:bookmarkStart w:name="z975" w:id="95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53"/>
    <w:bookmarkStart w:name="z976" w:id="95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54"/>
    <w:bookmarkStart w:name="z977" w:id="955"/>
    <w:p>
      <w:pPr>
        <w:spacing w:after="0"/>
        <w:ind w:left="0"/>
        <w:jc w:val="both"/>
      </w:pPr>
      <w:r>
        <w:rPr>
          <w:rFonts w:ascii="Times New Roman"/>
          <w:b w:val="false"/>
          <w:i w:val="false"/>
          <w:color w:val="000000"/>
          <w:sz w:val="28"/>
        </w:rPr>
        <w:t>
      14. Басқарманың функциялары:</w:t>
      </w:r>
    </w:p>
    <w:bookmarkEnd w:id="955"/>
    <w:bookmarkStart w:name="z978" w:id="95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56"/>
    <w:bookmarkStart w:name="z979" w:id="95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57"/>
    <w:bookmarkStart w:name="z980" w:id="95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58"/>
    <w:bookmarkStart w:name="z981" w:id="95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59"/>
    <w:bookmarkStart w:name="z982" w:id="96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60"/>
    <w:bookmarkStart w:name="z983" w:id="961"/>
    <w:p>
      <w:pPr>
        <w:spacing w:after="0"/>
        <w:ind w:left="0"/>
        <w:jc w:val="both"/>
      </w:pPr>
      <w:r>
        <w:rPr>
          <w:rFonts w:ascii="Times New Roman"/>
          <w:b w:val="false"/>
          <w:i w:val="false"/>
          <w:color w:val="000000"/>
          <w:sz w:val="28"/>
        </w:rPr>
        <w:t xml:space="preserve">
      6) салықтық әкімшілендіруді жүзеге асыру; </w:t>
      </w:r>
    </w:p>
    <w:bookmarkEnd w:id="961"/>
    <w:bookmarkStart w:name="z984" w:id="96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62"/>
    <w:bookmarkStart w:name="z985" w:id="96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63"/>
    <w:bookmarkStart w:name="z986" w:id="96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64"/>
    <w:bookmarkStart w:name="z987" w:id="965"/>
    <w:p>
      <w:pPr>
        <w:spacing w:after="0"/>
        <w:ind w:left="0"/>
        <w:jc w:val="both"/>
      </w:pPr>
      <w:r>
        <w:rPr>
          <w:rFonts w:ascii="Times New Roman"/>
          <w:b w:val="false"/>
          <w:i w:val="false"/>
          <w:color w:val="000000"/>
          <w:sz w:val="28"/>
        </w:rPr>
        <w:t xml:space="preserve">
      10) тәуекелдерді басқару жүйесін қолдану; </w:t>
      </w:r>
    </w:p>
    <w:bookmarkEnd w:id="965"/>
    <w:bookmarkStart w:name="z988" w:id="96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66"/>
    <w:bookmarkStart w:name="z989" w:id="96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67"/>
    <w:bookmarkStart w:name="z990" w:id="96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68"/>
    <w:bookmarkStart w:name="z991" w:id="96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69"/>
    <w:bookmarkStart w:name="z992" w:id="97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70"/>
    <w:bookmarkStart w:name="z993" w:id="97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71"/>
    <w:bookmarkStart w:name="z994" w:id="97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72"/>
    <w:bookmarkStart w:name="z995" w:id="973"/>
    <w:p>
      <w:pPr>
        <w:spacing w:after="0"/>
        <w:ind w:left="0"/>
        <w:jc w:val="both"/>
      </w:pPr>
      <w:r>
        <w:rPr>
          <w:rFonts w:ascii="Times New Roman"/>
          <w:b w:val="false"/>
          <w:i w:val="false"/>
          <w:color w:val="000000"/>
          <w:sz w:val="28"/>
        </w:rPr>
        <w:t>
      15. Басқарманың құқықтары мен міндеттері:</w:t>
      </w:r>
    </w:p>
    <w:bookmarkEnd w:id="973"/>
    <w:bookmarkStart w:name="z996" w:id="97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74"/>
    <w:bookmarkStart w:name="z997" w:id="97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75"/>
    <w:bookmarkStart w:name="z998" w:id="97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76"/>
    <w:bookmarkStart w:name="z999" w:id="97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77"/>
    <w:bookmarkStart w:name="z1000" w:id="97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78"/>
    <w:bookmarkStart w:name="z1001" w:id="97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79"/>
    <w:bookmarkStart w:name="z1002" w:id="98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80"/>
    <w:bookmarkStart w:name="z1003" w:id="98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81"/>
    <w:bookmarkStart w:name="z1004" w:id="98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82"/>
    <w:bookmarkStart w:name="z1005" w:id="98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83"/>
    <w:bookmarkStart w:name="z1006" w:id="984"/>
    <w:p>
      <w:pPr>
        <w:spacing w:after="0"/>
        <w:ind w:left="0"/>
        <w:jc w:val="left"/>
      </w:pPr>
      <w:r>
        <w:rPr>
          <w:rFonts w:ascii="Times New Roman"/>
          <w:b/>
          <w:i w:val="false"/>
          <w:color w:val="000000"/>
        </w:rPr>
        <w:t xml:space="preserve"> 3. Басқарманың қызметін ұйымдастыру</w:t>
      </w:r>
    </w:p>
    <w:bookmarkEnd w:id="984"/>
    <w:bookmarkStart w:name="z1007" w:id="98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85"/>
    <w:bookmarkStart w:name="z1008" w:id="98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86"/>
    <w:bookmarkStart w:name="z1009" w:id="98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87"/>
    <w:bookmarkStart w:name="z1010" w:id="98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88"/>
    <w:bookmarkStart w:name="z1011" w:id="98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89"/>
    <w:bookmarkStart w:name="z1012" w:id="99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90"/>
    <w:bookmarkStart w:name="z1013" w:id="99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91"/>
    <w:bookmarkStart w:name="z1014" w:id="99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92"/>
    <w:bookmarkStart w:name="z1015" w:id="99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93"/>
    <w:bookmarkStart w:name="z1016" w:id="99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94"/>
    <w:bookmarkStart w:name="z1017" w:id="99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95"/>
    <w:bookmarkStart w:name="z1018" w:id="99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96"/>
    <w:bookmarkStart w:name="z1019" w:id="99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97"/>
    <w:bookmarkStart w:name="z1020" w:id="99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98"/>
    <w:bookmarkStart w:name="z1021" w:id="99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9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2" w:id="1000"/>
    <w:p>
      <w:pPr>
        <w:spacing w:after="0"/>
        <w:ind w:left="0"/>
        <w:jc w:val="left"/>
      </w:pPr>
      <w:r>
        <w:rPr>
          <w:rFonts w:ascii="Times New Roman"/>
          <w:b/>
          <w:i w:val="false"/>
          <w:color w:val="000000"/>
        </w:rPr>
        <w:t xml:space="preserve">  4. Басқарманың мүлкi</w:t>
      </w:r>
    </w:p>
    <w:bookmarkEnd w:id="1000"/>
    <w:bookmarkStart w:name="z1023" w:id="100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0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24" w:id="100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02"/>
    <w:bookmarkStart w:name="z1025" w:id="100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03"/>
    <w:bookmarkStart w:name="z1026" w:id="1004"/>
    <w:p>
      <w:pPr>
        <w:spacing w:after="0"/>
        <w:ind w:left="0"/>
        <w:jc w:val="left"/>
      </w:pPr>
      <w:r>
        <w:rPr>
          <w:rFonts w:ascii="Times New Roman"/>
          <w:b/>
          <w:i w:val="false"/>
          <w:color w:val="000000"/>
        </w:rPr>
        <w:t xml:space="preserve"> 5. Басқарманы қайта ұйымдастыру және тарату</w:t>
      </w:r>
    </w:p>
    <w:bookmarkEnd w:id="1004"/>
    <w:bookmarkStart w:name="z1027" w:id="100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12-қосымша</w:t>
            </w:r>
          </w:p>
        </w:tc>
      </w:tr>
    </w:tbl>
    <w:bookmarkStart w:name="z1029" w:id="100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Целиноград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06"/>
    <w:bookmarkStart w:name="z1031" w:id="100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07"/>
    <w:bookmarkStart w:name="z1032" w:id="100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08"/>
    <w:bookmarkStart w:name="z1033" w:id="100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09"/>
    <w:bookmarkStart w:name="z1034" w:id="101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10"/>
    <w:bookmarkStart w:name="z1035" w:id="101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11"/>
    <w:bookmarkStart w:name="z1036" w:id="101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12"/>
    <w:bookmarkStart w:name="z1037" w:id="101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8" w:id="1014"/>
    <w:p>
      <w:pPr>
        <w:spacing w:after="0"/>
        <w:ind w:left="0"/>
        <w:jc w:val="both"/>
      </w:pPr>
      <w:r>
        <w:rPr>
          <w:rFonts w:ascii="Times New Roman"/>
          <w:b w:val="false"/>
          <w:i w:val="false"/>
          <w:color w:val="000000"/>
          <w:sz w:val="28"/>
        </w:rPr>
        <w:t xml:space="preserve">
       8. Басқарманың заңды мекенжайы: пошта индексі 021800, Қазақстан Республикасы, Ақмола облысы, Целиноград ауданы, Ақмол қаласы, Ю. Гагарин көшесі, 2. </w:t>
      </w:r>
    </w:p>
    <w:bookmarkEnd w:id="1014"/>
    <w:bookmarkStart w:name="z1039" w:id="101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Целиноград ауданы бойынша Мемлекеттік кірістер басқармасы" республикалық мемлекеттік мекемесi. </w:t>
      </w:r>
    </w:p>
    <w:bookmarkEnd w:id="1015"/>
    <w:bookmarkStart w:name="z1040" w:id="101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16"/>
    <w:bookmarkStart w:name="z1041" w:id="101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17"/>
    <w:bookmarkStart w:name="z1042" w:id="101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1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43" w:id="101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19"/>
    <w:bookmarkStart w:name="z1044" w:id="1020"/>
    <w:p>
      <w:pPr>
        <w:spacing w:after="0"/>
        <w:ind w:left="0"/>
        <w:jc w:val="both"/>
      </w:pPr>
      <w:r>
        <w:rPr>
          <w:rFonts w:ascii="Times New Roman"/>
          <w:b w:val="false"/>
          <w:i w:val="false"/>
          <w:color w:val="000000"/>
          <w:sz w:val="28"/>
        </w:rPr>
        <w:t xml:space="preserve">
      13. Басқарманың міндеттері: </w:t>
      </w:r>
    </w:p>
    <w:bookmarkEnd w:id="1020"/>
    <w:bookmarkStart w:name="z1045" w:id="102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21"/>
    <w:bookmarkStart w:name="z1046" w:id="102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22"/>
    <w:bookmarkStart w:name="z1047" w:id="102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23"/>
    <w:bookmarkStart w:name="z1048" w:id="102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24"/>
    <w:bookmarkStart w:name="z1049" w:id="102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25"/>
    <w:bookmarkStart w:name="z1050" w:id="1026"/>
    <w:p>
      <w:pPr>
        <w:spacing w:after="0"/>
        <w:ind w:left="0"/>
        <w:jc w:val="both"/>
      </w:pPr>
      <w:r>
        <w:rPr>
          <w:rFonts w:ascii="Times New Roman"/>
          <w:b w:val="false"/>
          <w:i w:val="false"/>
          <w:color w:val="000000"/>
          <w:sz w:val="28"/>
        </w:rPr>
        <w:t>
      14. Басқарманың функциялары:</w:t>
      </w:r>
    </w:p>
    <w:bookmarkEnd w:id="1026"/>
    <w:bookmarkStart w:name="z1051" w:id="102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27"/>
    <w:bookmarkStart w:name="z1052" w:id="102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28"/>
    <w:bookmarkStart w:name="z1053" w:id="102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29"/>
    <w:bookmarkStart w:name="z1054" w:id="103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30"/>
    <w:bookmarkStart w:name="z1055" w:id="103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31"/>
    <w:bookmarkStart w:name="z1056" w:id="1032"/>
    <w:p>
      <w:pPr>
        <w:spacing w:after="0"/>
        <w:ind w:left="0"/>
        <w:jc w:val="both"/>
      </w:pPr>
      <w:r>
        <w:rPr>
          <w:rFonts w:ascii="Times New Roman"/>
          <w:b w:val="false"/>
          <w:i w:val="false"/>
          <w:color w:val="000000"/>
          <w:sz w:val="28"/>
        </w:rPr>
        <w:t xml:space="preserve">
      6) салықтық әкімшілендіруді жүзеге асыру; </w:t>
      </w:r>
    </w:p>
    <w:bookmarkEnd w:id="1032"/>
    <w:bookmarkStart w:name="z1057" w:id="103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33"/>
    <w:bookmarkStart w:name="z1058" w:id="103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34"/>
    <w:bookmarkStart w:name="z1059" w:id="103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35"/>
    <w:bookmarkStart w:name="z1060" w:id="1036"/>
    <w:p>
      <w:pPr>
        <w:spacing w:after="0"/>
        <w:ind w:left="0"/>
        <w:jc w:val="both"/>
      </w:pPr>
      <w:r>
        <w:rPr>
          <w:rFonts w:ascii="Times New Roman"/>
          <w:b w:val="false"/>
          <w:i w:val="false"/>
          <w:color w:val="000000"/>
          <w:sz w:val="28"/>
        </w:rPr>
        <w:t xml:space="preserve">
      10) тәуекелдерді басқару жүйесін қолдану; </w:t>
      </w:r>
    </w:p>
    <w:bookmarkEnd w:id="1036"/>
    <w:bookmarkStart w:name="z1061" w:id="103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37"/>
    <w:bookmarkStart w:name="z1062" w:id="103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38"/>
    <w:bookmarkStart w:name="z1063" w:id="103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39"/>
    <w:bookmarkStart w:name="z1064" w:id="104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40"/>
    <w:bookmarkStart w:name="z1065" w:id="104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41"/>
    <w:bookmarkStart w:name="z1066" w:id="104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42"/>
    <w:bookmarkStart w:name="z1067" w:id="104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43"/>
    <w:bookmarkStart w:name="z1068" w:id="1044"/>
    <w:p>
      <w:pPr>
        <w:spacing w:after="0"/>
        <w:ind w:left="0"/>
        <w:jc w:val="both"/>
      </w:pPr>
      <w:r>
        <w:rPr>
          <w:rFonts w:ascii="Times New Roman"/>
          <w:b w:val="false"/>
          <w:i w:val="false"/>
          <w:color w:val="000000"/>
          <w:sz w:val="28"/>
        </w:rPr>
        <w:t>
      15. Басқарманың құқықтары мен міндеттері:</w:t>
      </w:r>
    </w:p>
    <w:bookmarkEnd w:id="1044"/>
    <w:bookmarkStart w:name="z1069" w:id="104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45"/>
    <w:bookmarkStart w:name="z1070" w:id="104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46"/>
    <w:bookmarkStart w:name="z1071" w:id="104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47"/>
    <w:bookmarkStart w:name="z1072" w:id="104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48"/>
    <w:bookmarkStart w:name="z1073" w:id="104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49"/>
    <w:bookmarkStart w:name="z1074" w:id="105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50"/>
    <w:bookmarkStart w:name="z1075" w:id="105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51"/>
    <w:bookmarkStart w:name="z1076" w:id="105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52"/>
    <w:bookmarkStart w:name="z1077" w:id="105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53"/>
    <w:bookmarkStart w:name="z1078" w:id="105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54"/>
    <w:bookmarkStart w:name="z1079" w:id="1055"/>
    <w:p>
      <w:pPr>
        <w:spacing w:after="0"/>
        <w:ind w:left="0"/>
        <w:jc w:val="left"/>
      </w:pPr>
      <w:r>
        <w:rPr>
          <w:rFonts w:ascii="Times New Roman"/>
          <w:b/>
          <w:i w:val="false"/>
          <w:color w:val="000000"/>
        </w:rPr>
        <w:t xml:space="preserve"> 3. Басқарманың қызметін ұйымдастыру</w:t>
      </w:r>
    </w:p>
    <w:bookmarkEnd w:id="1055"/>
    <w:bookmarkStart w:name="z1080" w:id="105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56"/>
    <w:bookmarkStart w:name="z1081" w:id="105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57"/>
    <w:bookmarkStart w:name="z1082" w:id="10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58"/>
    <w:bookmarkStart w:name="z1083" w:id="105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59"/>
    <w:bookmarkStart w:name="z1084" w:id="106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60"/>
    <w:bookmarkStart w:name="z1085" w:id="106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61"/>
    <w:bookmarkStart w:name="z1086" w:id="106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62"/>
    <w:bookmarkStart w:name="z1087" w:id="106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63"/>
    <w:bookmarkStart w:name="z1088" w:id="106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64"/>
    <w:bookmarkStart w:name="z1089" w:id="106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65"/>
    <w:bookmarkStart w:name="z1090" w:id="106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66"/>
    <w:bookmarkStart w:name="z1091" w:id="106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67"/>
    <w:bookmarkStart w:name="z1092" w:id="106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68"/>
    <w:bookmarkStart w:name="z1093" w:id="106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69"/>
    <w:bookmarkStart w:name="z1094" w:id="107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7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5" w:id="1071"/>
    <w:p>
      <w:pPr>
        <w:spacing w:after="0"/>
        <w:ind w:left="0"/>
        <w:jc w:val="left"/>
      </w:pPr>
      <w:r>
        <w:rPr>
          <w:rFonts w:ascii="Times New Roman"/>
          <w:b/>
          <w:i w:val="false"/>
          <w:color w:val="000000"/>
        </w:rPr>
        <w:t xml:space="preserve">  4. Басқарманың мүлкi</w:t>
      </w:r>
    </w:p>
    <w:bookmarkEnd w:id="1071"/>
    <w:bookmarkStart w:name="z1096" w:id="107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7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97" w:id="107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73"/>
    <w:bookmarkStart w:name="z1098" w:id="107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74"/>
    <w:bookmarkStart w:name="z1099" w:id="1075"/>
    <w:p>
      <w:pPr>
        <w:spacing w:after="0"/>
        <w:ind w:left="0"/>
        <w:jc w:val="left"/>
      </w:pPr>
      <w:r>
        <w:rPr>
          <w:rFonts w:ascii="Times New Roman"/>
          <w:b/>
          <w:i w:val="false"/>
          <w:color w:val="000000"/>
        </w:rPr>
        <w:t xml:space="preserve"> 5. Басқарманы қайта ұйымдастыру және тарату</w:t>
      </w:r>
    </w:p>
    <w:bookmarkEnd w:id="1075"/>
    <w:bookmarkStart w:name="z1100" w:id="107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13-қосымша</w:t>
            </w:r>
          </w:p>
        </w:tc>
      </w:tr>
    </w:tbl>
    <w:bookmarkStart w:name="z1102" w:id="107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Шортанды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77"/>
    <w:bookmarkStart w:name="z1104" w:id="107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78"/>
    <w:bookmarkStart w:name="z1105" w:id="107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79"/>
    <w:bookmarkStart w:name="z1106" w:id="108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80"/>
    <w:bookmarkStart w:name="z1107" w:id="108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81"/>
    <w:bookmarkStart w:name="z1108" w:id="108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82"/>
    <w:bookmarkStart w:name="z1109" w:id="108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83"/>
    <w:bookmarkStart w:name="z1110" w:id="108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1" w:id="1085"/>
    <w:p>
      <w:pPr>
        <w:spacing w:after="0"/>
        <w:ind w:left="0"/>
        <w:jc w:val="both"/>
      </w:pPr>
      <w:r>
        <w:rPr>
          <w:rFonts w:ascii="Times New Roman"/>
          <w:b w:val="false"/>
          <w:i w:val="false"/>
          <w:color w:val="000000"/>
          <w:sz w:val="28"/>
        </w:rPr>
        <w:t xml:space="preserve">
       8. Басқарманың заңды мекенжайы: пошта индексі 021600, Қазақстан Республикасы, Ақмола облысы, Шортанды ауданы, Шортанды кенті, Абылай-хан көшесі, 8. </w:t>
      </w:r>
    </w:p>
    <w:bookmarkEnd w:id="1085"/>
    <w:bookmarkStart w:name="z1112" w:id="108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Шортанды ауданы бойынша Мемлекеттік кірістер басқармасы" республикалық мемлекеттік мекемесi. </w:t>
      </w:r>
    </w:p>
    <w:bookmarkEnd w:id="1086"/>
    <w:bookmarkStart w:name="z1113" w:id="108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87"/>
    <w:bookmarkStart w:name="z1114" w:id="108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88"/>
    <w:bookmarkStart w:name="z1115" w:id="108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8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16" w:id="109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90"/>
    <w:bookmarkStart w:name="z1117" w:id="1091"/>
    <w:p>
      <w:pPr>
        <w:spacing w:after="0"/>
        <w:ind w:left="0"/>
        <w:jc w:val="both"/>
      </w:pPr>
      <w:r>
        <w:rPr>
          <w:rFonts w:ascii="Times New Roman"/>
          <w:b w:val="false"/>
          <w:i w:val="false"/>
          <w:color w:val="000000"/>
          <w:sz w:val="28"/>
        </w:rPr>
        <w:t xml:space="preserve">
      13. Басқарманың міндеттері: </w:t>
      </w:r>
    </w:p>
    <w:bookmarkEnd w:id="1091"/>
    <w:bookmarkStart w:name="z1118" w:id="109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92"/>
    <w:bookmarkStart w:name="z1119" w:id="109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93"/>
    <w:bookmarkStart w:name="z1120" w:id="109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94"/>
    <w:bookmarkStart w:name="z1121" w:id="109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95"/>
    <w:bookmarkStart w:name="z1122" w:id="109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96"/>
    <w:bookmarkStart w:name="z1123" w:id="1097"/>
    <w:p>
      <w:pPr>
        <w:spacing w:after="0"/>
        <w:ind w:left="0"/>
        <w:jc w:val="both"/>
      </w:pPr>
      <w:r>
        <w:rPr>
          <w:rFonts w:ascii="Times New Roman"/>
          <w:b w:val="false"/>
          <w:i w:val="false"/>
          <w:color w:val="000000"/>
          <w:sz w:val="28"/>
        </w:rPr>
        <w:t>
      14. Басқарманың функциялары:</w:t>
      </w:r>
    </w:p>
    <w:bookmarkEnd w:id="1097"/>
    <w:bookmarkStart w:name="z1124" w:id="109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98"/>
    <w:bookmarkStart w:name="z1125" w:id="109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99"/>
    <w:bookmarkStart w:name="z1126" w:id="110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00"/>
    <w:bookmarkStart w:name="z1127" w:id="110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01"/>
    <w:bookmarkStart w:name="z1128" w:id="110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02"/>
    <w:bookmarkStart w:name="z1129" w:id="1103"/>
    <w:p>
      <w:pPr>
        <w:spacing w:after="0"/>
        <w:ind w:left="0"/>
        <w:jc w:val="both"/>
      </w:pPr>
      <w:r>
        <w:rPr>
          <w:rFonts w:ascii="Times New Roman"/>
          <w:b w:val="false"/>
          <w:i w:val="false"/>
          <w:color w:val="000000"/>
          <w:sz w:val="28"/>
        </w:rPr>
        <w:t xml:space="preserve">
      6) салықтық әкімшілендіруді жүзеге асыру; </w:t>
      </w:r>
    </w:p>
    <w:bookmarkEnd w:id="1103"/>
    <w:bookmarkStart w:name="z1130" w:id="110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04"/>
    <w:bookmarkStart w:name="z1131" w:id="110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05"/>
    <w:bookmarkStart w:name="z1132" w:id="110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06"/>
    <w:bookmarkStart w:name="z1133" w:id="1107"/>
    <w:p>
      <w:pPr>
        <w:spacing w:after="0"/>
        <w:ind w:left="0"/>
        <w:jc w:val="both"/>
      </w:pPr>
      <w:r>
        <w:rPr>
          <w:rFonts w:ascii="Times New Roman"/>
          <w:b w:val="false"/>
          <w:i w:val="false"/>
          <w:color w:val="000000"/>
          <w:sz w:val="28"/>
        </w:rPr>
        <w:t xml:space="preserve">
      10) тәуекелдерді басқару жүйесін қолдану; </w:t>
      </w:r>
    </w:p>
    <w:bookmarkEnd w:id="1107"/>
    <w:bookmarkStart w:name="z1134" w:id="110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08"/>
    <w:bookmarkStart w:name="z1135" w:id="110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09"/>
    <w:bookmarkStart w:name="z1136" w:id="111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10"/>
    <w:bookmarkStart w:name="z1137" w:id="111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11"/>
    <w:bookmarkStart w:name="z1138" w:id="111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12"/>
    <w:bookmarkStart w:name="z1139" w:id="111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13"/>
    <w:bookmarkStart w:name="z1140" w:id="111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14"/>
    <w:bookmarkStart w:name="z1141" w:id="1115"/>
    <w:p>
      <w:pPr>
        <w:spacing w:after="0"/>
        <w:ind w:left="0"/>
        <w:jc w:val="both"/>
      </w:pPr>
      <w:r>
        <w:rPr>
          <w:rFonts w:ascii="Times New Roman"/>
          <w:b w:val="false"/>
          <w:i w:val="false"/>
          <w:color w:val="000000"/>
          <w:sz w:val="28"/>
        </w:rPr>
        <w:t>
      15. Басқарманың құқықтары мен міндеттері:</w:t>
      </w:r>
    </w:p>
    <w:bookmarkEnd w:id="1115"/>
    <w:bookmarkStart w:name="z1142" w:id="111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16"/>
    <w:bookmarkStart w:name="z1143" w:id="111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17"/>
    <w:bookmarkStart w:name="z1144" w:id="111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18"/>
    <w:bookmarkStart w:name="z1145" w:id="111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19"/>
    <w:bookmarkStart w:name="z1146" w:id="112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20"/>
    <w:bookmarkStart w:name="z1147" w:id="112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21"/>
    <w:bookmarkStart w:name="z1148" w:id="112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22"/>
    <w:bookmarkStart w:name="z1149" w:id="112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23"/>
    <w:bookmarkStart w:name="z1150" w:id="112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24"/>
    <w:bookmarkStart w:name="z1151" w:id="112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25"/>
    <w:bookmarkStart w:name="z1152" w:id="1126"/>
    <w:p>
      <w:pPr>
        <w:spacing w:after="0"/>
        <w:ind w:left="0"/>
        <w:jc w:val="left"/>
      </w:pPr>
      <w:r>
        <w:rPr>
          <w:rFonts w:ascii="Times New Roman"/>
          <w:b/>
          <w:i w:val="false"/>
          <w:color w:val="000000"/>
        </w:rPr>
        <w:t xml:space="preserve"> 3. Басқарманың қызметін ұйымдастыру</w:t>
      </w:r>
    </w:p>
    <w:bookmarkEnd w:id="1126"/>
    <w:bookmarkStart w:name="z1153" w:id="112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27"/>
    <w:bookmarkStart w:name="z1154" w:id="112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28"/>
    <w:bookmarkStart w:name="z1155" w:id="11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29"/>
    <w:bookmarkStart w:name="z1156" w:id="113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30"/>
    <w:bookmarkStart w:name="z1157" w:id="113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31"/>
    <w:bookmarkStart w:name="z1158" w:id="113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32"/>
    <w:bookmarkStart w:name="z1159" w:id="113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33"/>
    <w:bookmarkStart w:name="z1160" w:id="113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34"/>
    <w:bookmarkStart w:name="z1161" w:id="113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35"/>
    <w:bookmarkStart w:name="z1162" w:id="113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36"/>
    <w:bookmarkStart w:name="z1163" w:id="113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37"/>
    <w:bookmarkStart w:name="z1164" w:id="113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38"/>
    <w:bookmarkStart w:name="z1165" w:id="113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39"/>
    <w:bookmarkStart w:name="z1166" w:id="114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40"/>
    <w:bookmarkStart w:name="z1167" w:id="114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4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8" w:id="1142"/>
    <w:p>
      <w:pPr>
        <w:spacing w:after="0"/>
        <w:ind w:left="0"/>
        <w:jc w:val="left"/>
      </w:pPr>
      <w:r>
        <w:rPr>
          <w:rFonts w:ascii="Times New Roman"/>
          <w:b/>
          <w:i w:val="false"/>
          <w:color w:val="000000"/>
        </w:rPr>
        <w:t xml:space="preserve">  4. Басқарманың мүлкi</w:t>
      </w:r>
    </w:p>
    <w:bookmarkEnd w:id="1142"/>
    <w:bookmarkStart w:name="z1169" w:id="114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4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70" w:id="114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44"/>
    <w:bookmarkStart w:name="z1171" w:id="114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45"/>
    <w:bookmarkStart w:name="z1172" w:id="1146"/>
    <w:p>
      <w:pPr>
        <w:spacing w:after="0"/>
        <w:ind w:left="0"/>
        <w:jc w:val="left"/>
      </w:pPr>
      <w:r>
        <w:rPr>
          <w:rFonts w:ascii="Times New Roman"/>
          <w:b/>
          <w:i w:val="false"/>
          <w:color w:val="000000"/>
        </w:rPr>
        <w:t xml:space="preserve"> 5. Басқарманы қайта ұйымдастыру және тарату</w:t>
      </w:r>
    </w:p>
    <w:bookmarkEnd w:id="1146"/>
    <w:bookmarkStart w:name="z1173" w:id="114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14-қосымша</w:t>
            </w:r>
          </w:p>
        </w:tc>
      </w:tr>
    </w:tbl>
    <w:bookmarkStart w:name="z1175" w:id="114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Жарқайың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48"/>
    <w:bookmarkStart w:name="z1177" w:id="114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49"/>
    <w:bookmarkStart w:name="z1178" w:id="115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50"/>
    <w:bookmarkStart w:name="z1179" w:id="115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51"/>
    <w:bookmarkStart w:name="z1180" w:id="115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52"/>
    <w:bookmarkStart w:name="z1181" w:id="115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53"/>
    <w:bookmarkStart w:name="z1182" w:id="115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54"/>
    <w:bookmarkStart w:name="z1183" w:id="115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4" w:id="1156"/>
    <w:p>
      <w:pPr>
        <w:spacing w:after="0"/>
        <w:ind w:left="0"/>
        <w:jc w:val="both"/>
      </w:pPr>
      <w:r>
        <w:rPr>
          <w:rFonts w:ascii="Times New Roman"/>
          <w:b w:val="false"/>
          <w:i w:val="false"/>
          <w:color w:val="000000"/>
          <w:sz w:val="28"/>
        </w:rPr>
        <w:t xml:space="preserve">
       8. Басқарманың заңды мекенжайы: пошта индексі 021200, Қазақстан Республикасы, Ақмола облысы, Жарқайың ауданы, Державинск қаласы, Ниязбаев көшесі, 35. </w:t>
      </w:r>
    </w:p>
    <w:bookmarkEnd w:id="1156"/>
    <w:bookmarkStart w:name="z1185" w:id="115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Жарқайың ауданы бойынша Мемлекеттік кірістер басқармасы" республикалық мемлекеттік мекемесi. </w:t>
      </w:r>
    </w:p>
    <w:bookmarkEnd w:id="1157"/>
    <w:bookmarkStart w:name="z1186" w:id="115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58"/>
    <w:bookmarkStart w:name="z1187" w:id="115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59"/>
    <w:bookmarkStart w:name="z1188" w:id="116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6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89" w:id="116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61"/>
    <w:bookmarkStart w:name="z1190" w:id="1162"/>
    <w:p>
      <w:pPr>
        <w:spacing w:after="0"/>
        <w:ind w:left="0"/>
        <w:jc w:val="both"/>
      </w:pPr>
      <w:r>
        <w:rPr>
          <w:rFonts w:ascii="Times New Roman"/>
          <w:b w:val="false"/>
          <w:i w:val="false"/>
          <w:color w:val="000000"/>
          <w:sz w:val="28"/>
        </w:rPr>
        <w:t xml:space="preserve">
      13. Басқарманың міндеттері: </w:t>
      </w:r>
    </w:p>
    <w:bookmarkEnd w:id="1162"/>
    <w:bookmarkStart w:name="z1191" w:id="116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63"/>
    <w:bookmarkStart w:name="z1192" w:id="116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64"/>
    <w:bookmarkStart w:name="z1193" w:id="116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65"/>
    <w:bookmarkStart w:name="z1194" w:id="116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66"/>
    <w:bookmarkStart w:name="z1195" w:id="116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67"/>
    <w:bookmarkStart w:name="z1196" w:id="1168"/>
    <w:p>
      <w:pPr>
        <w:spacing w:after="0"/>
        <w:ind w:left="0"/>
        <w:jc w:val="both"/>
      </w:pPr>
      <w:r>
        <w:rPr>
          <w:rFonts w:ascii="Times New Roman"/>
          <w:b w:val="false"/>
          <w:i w:val="false"/>
          <w:color w:val="000000"/>
          <w:sz w:val="28"/>
        </w:rPr>
        <w:t>
      14. Басқарманың функциялары:</w:t>
      </w:r>
    </w:p>
    <w:bookmarkEnd w:id="1168"/>
    <w:bookmarkStart w:name="z1197" w:id="116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69"/>
    <w:bookmarkStart w:name="z1198" w:id="117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70"/>
    <w:bookmarkStart w:name="z1199" w:id="117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71"/>
    <w:bookmarkStart w:name="z1200" w:id="117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72"/>
    <w:bookmarkStart w:name="z1201" w:id="117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73"/>
    <w:bookmarkStart w:name="z1202" w:id="1174"/>
    <w:p>
      <w:pPr>
        <w:spacing w:after="0"/>
        <w:ind w:left="0"/>
        <w:jc w:val="both"/>
      </w:pPr>
      <w:r>
        <w:rPr>
          <w:rFonts w:ascii="Times New Roman"/>
          <w:b w:val="false"/>
          <w:i w:val="false"/>
          <w:color w:val="000000"/>
          <w:sz w:val="28"/>
        </w:rPr>
        <w:t xml:space="preserve">
      6) салықтық әкімшілендіруді жүзеге асыру; </w:t>
      </w:r>
    </w:p>
    <w:bookmarkEnd w:id="1174"/>
    <w:bookmarkStart w:name="z1203" w:id="117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75"/>
    <w:bookmarkStart w:name="z1204" w:id="117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76"/>
    <w:bookmarkStart w:name="z1205" w:id="117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77"/>
    <w:bookmarkStart w:name="z1206" w:id="1178"/>
    <w:p>
      <w:pPr>
        <w:spacing w:after="0"/>
        <w:ind w:left="0"/>
        <w:jc w:val="both"/>
      </w:pPr>
      <w:r>
        <w:rPr>
          <w:rFonts w:ascii="Times New Roman"/>
          <w:b w:val="false"/>
          <w:i w:val="false"/>
          <w:color w:val="000000"/>
          <w:sz w:val="28"/>
        </w:rPr>
        <w:t xml:space="preserve">
      10) тәуекелдерді басқару жүйесін қолдану; </w:t>
      </w:r>
    </w:p>
    <w:bookmarkEnd w:id="1178"/>
    <w:bookmarkStart w:name="z1207" w:id="117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79"/>
    <w:bookmarkStart w:name="z1208" w:id="118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80"/>
    <w:bookmarkStart w:name="z1209" w:id="118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81"/>
    <w:bookmarkStart w:name="z1210" w:id="118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82"/>
    <w:bookmarkStart w:name="z1211" w:id="118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83"/>
    <w:bookmarkStart w:name="z1212" w:id="118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84"/>
    <w:bookmarkStart w:name="z1213" w:id="118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85"/>
    <w:bookmarkStart w:name="z1214" w:id="1186"/>
    <w:p>
      <w:pPr>
        <w:spacing w:after="0"/>
        <w:ind w:left="0"/>
        <w:jc w:val="both"/>
      </w:pPr>
      <w:r>
        <w:rPr>
          <w:rFonts w:ascii="Times New Roman"/>
          <w:b w:val="false"/>
          <w:i w:val="false"/>
          <w:color w:val="000000"/>
          <w:sz w:val="28"/>
        </w:rPr>
        <w:t>
      15. Басқарманың құқықтары мен міндеттері:</w:t>
      </w:r>
    </w:p>
    <w:bookmarkEnd w:id="1186"/>
    <w:bookmarkStart w:name="z1215" w:id="118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87"/>
    <w:bookmarkStart w:name="z1216" w:id="118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88"/>
    <w:bookmarkStart w:name="z1217" w:id="118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89"/>
    <w:bookmarkStart w:name="z1218" w:id="119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90"/>
    <w:bookmarkStart w:name="z1219" w:id="119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91"/>
    <w:bookmarkStart w:name="z1220" w:id="119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92"/>
    <w:bookmarkStart w:name="z1221" w:id="119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93"/>
    <w:bookmarkStart w:name="z1222" w:id="119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94"/>
    <w:bookmarkStart w:name="z1223" w:id="119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95"/>
    <w:bookmarkStart w:name="z1224" w:id="119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96"/>
    <w:bookmarkStart w:name="z1225" w:id="1197"/>
    <w:p>
      <w:pPr>
        <w:spacing w:after="0"/>
        <w:ind w:left="0"/>
        <w:jc w:val="left"/>
      </w:pPr>
      <w:r>
        <w:rPr>
          <w:rFonts w:ascii="Times New Roman"/>
          <w:b/>
          <w:i w:val="false"/>
          <w:color w:val="000000"/>
        </w:rPr>
        <w:t xml:space="preserve"> 3. Басқарманың қызметін ұйымдастыру</w:t>
      </w:r>
    </w:p>
    <w:bookmarkEnd w:id="1197"/>
    <w:bookmarkStart w:name="z1226" w:id="119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98"/>
    <w:bookmarkStart w:name="z1227" w:id="119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99"/>
    <w:bookmarkStart w:name="z1228" w:id="12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00"/>
    <w:bookmarkStart w:name="z1229" w:id="120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01"/>
    <w:bookmarkStart w:name="z1230" w:id="120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02"/>
    <w:bookmarkStart w:name="z1231" w:id="120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03"/>
    <w:bookmarkStart w:name="z1232" w:id="120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04"/>
    <w:bookmarkStart w:name="z1233" w:id="120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05"/>
    <w:bookmarkStart w:name="z1234" w:id="120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06"/>
    <w:bookmarkStart w:name="z1235" w:id="120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07"/>
    <w:bookmarkStart w:name="z1236" w:id="120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08"/>
    <w:bookmarkStart w:name="z1237" w:id="120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09"/>
    <w:bookmarkStart w:name="z1238" w:id="121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10"/>
    <w:bookmarkStart w:name="z1239" w:id="121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11"/>
    <w:bookmarkStart w:name="z1240" w:id="121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1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 w:id="1213"/>
    <w:p>
      <w:pPr>
        <w:spacing w:after="0"/>
        <w:ind w:left="0"/>
        <w:jc w:val="left"/>
      </w:pPr>
      <w:r>
        <w:rPr>
          <w:rFonts w:ascii="Times New Roman"/>
          <w:b/>
          <w:i w:val="false"/>
          <w:color w:val="000000"/>
        </w:rPr>
        <w:t xml:space="preserve">  4. Басқарманың мүлкi</w:t>
      </w:r>
    </w:p>
    <w:bookmarkEnd w:id="1213"/>
    <w:bookmarkStart w:name="z1242" w:id="121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1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43" w:id="121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15"/>
    <w:bookmarkStart w:name="z1244" w:id="121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16"/>
    <w:bookmarkStart w:name="z1245" w:id="1217"/>
    <w:p>
      <w:pPr>
        <w:spacing w:after="0"/>
        <w:ind w:left="0"/>
        <w:jc w:val="left"/>
      </w:pPr>
      <w:r>
        <w:rPr>
          <w:rFonts w:ascii="Times New Roman"/>
          <w:b/>
          <w:i w:val="false"/>
          <w:color w:val="000000"/>
        </w:rPr>
        <w:t xml:space="preserve"> 5. Басқарманы қайта ұйымдастыру және тарату</w:t>
      </w:r>
    </w:p>
    <w:bookmarkEnd w:id="1217"/>
    <w:bookmarkStart w:name="z1246" w:id="121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15-қосымша</w:t>
            </w:r>
          </w:p>
        </w:tc>
      </w:tr>
    </w:tbl>
    <w:bookmarkStart w:name="z1248" w:id="121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Есiл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19"/>
    <w:bookmarkStart w:name="z1250" w:id="122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Есiл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20"/>
    <w:bookmarkStart w:name="z1251" w:id="1221"/>
    <w:p>
      <w:pPr>
        <w:spacing w:after="0"/>
        <w:ind w:left="0"/>
        <w:jc w:val="both"/>
      </w:pPr>
      <w:r>
        <w:rPr>
          <w:rFonts w:ascii="Times New Roman"/>
          <w:b w:val="false"/>
          <w:i w:val="false"/>
          <w:color w:val="000000"/>
          <w:sz w:val="28"/>
        </w:rPr>
        <w:t xml:space="preserve">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21"/>
    <w:bookmarkStart w:name="z1252" w:id="122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22"/>
    <w:bookmarkStart w:name="z1253" w:id="122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23"/>
    <w:bookmarkStart w:name="z1254" w:id="122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24"/>
    <w:bookmarkStart w:name="z1255" w:id="122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25"/>
    <w:bookmarkStart w:name="z1256" w:id="122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7" w:id="1227"/>
    <w:p>
      <w:pPr>
        <w:spacing w:after="0"/>
        <w:ind w:left="0"/>
        <w:jc w:val="both"/>
      </w:pPr>
      <w:r>
        <w:rPr>
          <w:rFonts w:ascii="Times New Roman"/>
          <w:b w:val="false"/>
          <w:i w:val="false"/>
          <w:color w:val="000000"/>
          <w:sz w:val="28"/>
        </w:rPr>
        <w:t xml:space="preserve">
       8. Басқарманың заңды мекенжайы: пошта индексі 020900, Қазақстан Республикасы, Ақмола облысы, Есіл ауданы, Есіл қаласы, Д. Қонаев көшесі, 13. </w:t>
      </w:r>
    </w:p>
    <w:bookmarkEnd w:id="1227"/>
    <w:bookmarkStart w:name="z1258" w:id="122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Есiл ауданы бойынша Мемлекеттік кірістер басқармасы" республикалық мемлекеттік мекемесi. </w:t>
      </w:r>
    </w:p>
    <w:bookmarkEnd w:id="1228"/>
    <w:bookmarkStart w:name="z1259" w:id="122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29"/>
    <w:bookmarkStart w:name="z1260" w:id="123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30"/>
    <w:bookmarkStart w:name="z1261" w:id="123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3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62" w:id="123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32"/>
    <w:bookmarkStart w:name="z1263" w:id="1233"/>
    <w:p>
      <w:pPr>
        <w:spacing w:after="0"/>
        <w:ind w:left="0"/>
        <w:jc w:val="both"/>
      </w:pPr>
      <w:r>
        <w:rPr>
          <w:rFonts w:ascii="Times New Roman"/>
          <w:b w:val="false"/>
          <w:i w:val="false"/>
          <w:color w:val="000000"/>
          <w:sz w:val="28"/>
        </w:rPr>
        <w:t xml:space="preserve">
      13. Басқарманың міндеттері: </w:t>
      </w:r>
    </w:p>
    <w:bookmarkEnd w:id="1233"/>
    <w:bookmarkStart w:name="z1264" w:id="123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34"/>
    <w:bookmarkStart w:name="z1265" w:id="123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35"/>
    <w:bookmarkStart w:name="z1266" w:id="123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36"/>
    <w:bookmarkStart w:name="z1267" w:id="123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37"/>
    <w:bookmarkStart w:name="z1268" w:id="123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38"/>
    <w:bookmarkStart w:name="z1269" w:id="1239"/>
    <w:p>
      <w:pPr>
        <w:spacing w:after="0"/>
        <w:ind w:left="0"/>
        <w:jc w:val="both"/>
      </w:pPr>
      <w:r>
        <w:rPr>
          <w:rFonts w:ascii="Times New Roman"/>
          <w:b w:val="false"/>
          <w:i w:val="false"/>
          <w:color w:val="000000"/>
          <w:sz w:val="28"/>
        </w:rPr>
        <w:t>
      14. Басқарманың функциялары:</w:t>
      </w:r>
    </w:p>
    <w:bookmarkEnd w:id="1239"/>
    <w:bookmarkStart w:name="z1270" w:id="124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40"/>
    <w:bookmarkStart w:name="z1271" w:id="124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1241"/>
    <w:bookmarkStart w:name="z1272" w:id="124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42"/>
    <w:bookmarkStart w:name="z1273" w:id="124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43"/>
    <w:bookmarkStart w:name="z1274" w:id="124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44"/>
    <w:bookmarkStart w:name="z1275" w:id="1245"/>
    <w:p>
      <w:pPr>
        <w:spacing w:after="0"/>
        <w:ind w:left="0"/>
        <w:jc w:val="both"/>
      </w:pPr>
      <w:r>
        <w:rPr>
          <w:rFonts w:ascii="Times New Roman"/>
          <w:b w:val="false"/>
          <w:i w:val="false"/>
          <w:color w:val="000000"/>
          <w:sz w:val="28"/>
        </w:rPr>
        <w:t xml:space="preserve">
      6) салықтық әкімшілендіруді жүзеге асыру; </w:t>
      </w:r>
    </w:p>
    <w:bookmarkEnd w:id="1245"/>
    <w:bookmarkStart w:name="z1276" w:id="124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46"/>
    <w:bookmarkStart w:name="z1277" w:id="124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47"/>
    <w:bookmarkStart w:name="z1278" w:id="124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48"/>
    <w:bookmarkStart w:name="z1279" w:id="1249"/>
    <w:p>
      <w:pPr>
        <w:spacing w:after="0"/>
        <w:ind w:left="0"/>
        <w:jc w:val="both"/>
      </w:pPr>
      <w:r>
        <w:rPr>
          <w:rFonts w:ascii="Times New Roman"/>
          <w:b w:val="false"/>
          <w:i w:val="false"/>
          <w:color w:val="000000"/>
          <w:sz w:val="28"/>
        </w:rPr>
        <w:t xml:space="preserve">
      10) тәуекелдерді басқару жүйесін қолдану; </w:t>
      </w:r>
    </w:p>
    <w:bookmarkEnd w:id="1249"/>
    <w:bookmarkStart w:name="z1280" w:id="125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50"/>
    <w:bookmarkStart w:name="z1281" w:id="125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51"/>
    <w:bookmarkStart w:name="z1282" w:id="125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52"/>
    <w:bookmarkStart w:name="z1283" w:id="125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53"/>
    <w:bookmarkStart w:name="z1284" w:id="125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54"/>
    <w:bookmarkStart w:name="z1285" w:id="125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55"/>
    <w:bookmarkStart w:name="z1286" w:id="125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56"/>
    <w:bookmarkStart w:name="z1287" w:id="1257"/>
    <w:p>
      <w:pPr>
        <w:spacing w:after="0"/>
        <w:ind w:left="0"/>
        <w:jc w:val="both"/>
      </w:pPr>
      <w:r>
        <w:rPr>
          <w:rFonts w:ascii="Times New Roman"/>
          <w:b w:val="false"/>
          <w:i w:val="false"/>
          <w:color w:val="000000"/>
          <w:sz w:val="28"/>
        </w:rPr>
        <w:t>
      15. Басқарманың құқықтары мен міндеттері:</w:t>
      </w:r>
    </w:p>
    <w:bookmarkEnd w:id="1257"/>
    <w:bookmarkStart w:name="z1288" w:id="125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58"/>
    <w:bookmarkStart w:name="z1289" w:id="125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59"/>
    <w:bookmarkStart w:name="z1290" w:id="126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60"/>
    <w:bookmarkStart w:name="z1291" w:id="126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61"/>
    <w:bookmarkStart w:name="z1292" w:id="126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62"/>
    <w:bookmarkStart w:name="z1293" w:id="126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63"/>
    <w:bookmarkStart w:name="z1294" w:id="126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64"/>
    <w:bookmarkStart w:name="z1295" w:id="126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65"/>
    <w:bookmarkStart w:name="z1296" w:id="126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66"/>
    <w:bookmarkStart w:name="z1297" w:id="126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67"/>
    <w:bookmarkStart w:name="z1298" w:id="1268"/>
    <w:p>
      <w:pPr>
        <w:spacing w:after="0"/>
        <w:ind w:left="0"/>
        <w:jc w:val="left"/>
      </w:pPr>
      <w:r>
        <w:rPr>
          <w:rFonts w:ascii="Times New Roman"/>
          <w:b/>
          <w:i w:val="false"/>
          <w:color w:val="000000"/>
        </w:rPr>
        <w:t xml:space="preserve"> 3. Басқарманың қызметін ұйымдастыру</w:t>
      </w:r>
    </w:p>
    <w:bookmarkEnd w:id="1268"/>
    <w:bookmarkStart w:name="z1299" w:id="12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69"/>
    <w:bookmarkStart w:name="z1300" w:id="12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70"/>
    <w:bookmarkStart w:name="z1301" w:id="12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71"/>
    <w:bookmarkStart w:name="z1302" w:id="127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72"/>
    <w:bookmarkStart w:name="z1303" w:id="127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73"/>
    <w:bookmarkStart w:name="z1304" w:id="127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74"/>
    <w:bookmarkStart w:name="z1305" w:id="127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75"/>
    <w:bookmarkStart w:name="z1306" w:id="127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76"/>
    <w:bookmarkStart w:name="z1307" w:id="127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77"/>
    <w:bookmarkStart w:name="z1308" w:id="127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78"/>
    <w:bookmarkStart w:name="z1309" w:id="127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79"/>
    <w:bookmarkStart w:name="z1310" w:id="128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80"/>
    <w:bookmarkStart w:name="z1311" w:id="128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81"/>
    <w:bookmarkStart w:name="z1312" w:id="128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82"/>
    <w:bookmarkStart w:name="z1313" w:id="128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8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4" w:id="1284"/>
    <w:p>
      <w:pPr>
        <w:spacing w:after="0"/>
        <w:ind w:left="0"/>
        <w:jc w:val="left"/>
      </w:pPr>
      <w:r>
        <w:rPr>
          <w:rFonts w:ascii="Times New Roman"/>
          <w:b/>
          <w:i w:val="false"/>
          <w:color w:val="000000"/>
        </w:rPr>
        <w:t xml:space="preserve">  4. Басқарманың мүлкi</w:t>
      </w:r>
    </w:p>
    <w:bookmarkEnd w:id="1284"/>
    <w:bookmarkStart w:name="z1315" w:id="128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8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16" w:id="128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86"/>
    <w:bookmarkStart w:name="z1317" w:id="128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87"/>
    <w:bookmarkStart w:name="z1318" w:id="1288"/>
    <w:p>
      <w:pPr>
        <w:spacing w:after="0"/>
        <w:ind w:left="0"/>
        <w:jc w:val="left"/>
      </w:pPr>
      <w:r>
        <w:rPr>
          <w:rFonts w:ascii="Times New Roman"/>
          <w:b/>
          <w:i w:val="false"/>
          <w:color w:val="000000"/>
        </w:rPr>
        <w:t xml:space="preserve"> 5. Басқарманы қайта ұйымдастыру және тарату</w:t>
      </w:r>
    </w:p>
    <w:bookmarkEnd w:id="1288"/>
    <w:bookmarkStart w:name="z1319" w:id="128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16-қосымша</w:t>
            </w:r>
          </w:p>
        </w:tc>
      </w:tr>
    </w:tbl>
    <w:bookmarkStart w:name="z1321" w:id="129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Жақсы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90"/>
    <w:bookmarkStart w:name="z1323" w:id="129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91"/>
    <w:bookmarkStart w:name="z1324" w:id="129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92"/>
    <w:bookmarkStart w:name="z1325" w:id="129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93"/>
    <w:bookmarkStart w:name="z1326" w:id="129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94"/>
    <w:bookmarkStart w:name="z1327" w:id="129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95"/>
    <w:bookmarkStart w:name="z1328" w:id="129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96"/>
    <w:bookmarkStart w:name="z1329" w:id="129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0" w:id="1298"/>
    <w:p>
      <w:pPr>
        <w:spacing w:after="0"/>
        <w:ind w:left="0"/>
        <w:jc w:val="both"/>
      </w:pPr>
      <w:r>
        <w:rPr>
          <w:rFonts w:ascii="Times New Roman"/>
          <w:b w:val="false"/>
          <w:i w:val="false"/>
          <w:color w:val="000000"/>
          <w:sz w:val="28"/>
        </w:rPr>
        <w:t xml:space="preserve">
       8. Басқарманың заңды мекенжайы: пошта индексі 021000, Қазақстан Республикасы, Ақмола облысы, Жақсы ауданы, Жақсы кенті, Дружба көшесі, 1. </w:t>
      </w:r>
    </w:p>
    <w:bookmarkEnd w:id="1298"/>
    <w:bookmarkStart w:name="z1331" w:id="129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Жақсы ауданы бойынша Мемлекеттік кірістер басқармасы" республикалық мемлекеттік мекемесi. </w:t>
      </w:r>
    </w:p>
    <w:bookmarkEnd w:id="1299"/>
    <w:bookmarkStart w:name="z1332" w:id="130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00"/>
    <w:bookmarkStart w:name="z1333" w:id="130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01"/>
    <w:bookmarkStart w:name="z1334" w:id="130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0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35" w:id="130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03"/>
    <w:bookmarkStart w:name="z1336" w:id="1304"/>
    <w:p>
      <w:pPr>
        <w:spacing w:after="0"/>
        <w:ind w:left="0"/>
        <w:jc w:val="both"/>
      </w:pPr>
      <w:r>
        <w:rPr>
          <w:rFonts w:ascii="Times New Roman"/>
          <w:b w:val="false"/>
          <w:i w:val="false"/>
          <w:color w:val="000000"/>
          <w:sz w:val="28"/>
        </w:rPr>
        <w:t xml:space="preserve">
      13. Басқарманың міндеттері: </w:t>
      </w:r>
    </w:p>
    <w:bookmarkEnd w:id="1304"/>
    <w:bookmarkStart w:name="z1337" w:id="130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05"/>
    <w:bookmarkStart w:name="z1338" w:id="130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06"/>
    <w:bookmarkStart w:name="z1339" w:id="130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07"/>
    <w:bookmarkStart w:name="z1340" w:id="130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08"/>
    <w:bookmarkStart w:name="z1341" w:id="130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09"/>
    <w:bookmarkStart w:name="z1342" w:id="1310"/>
    <w:p>
      <w:pPr>
        <w:spacing w:after="0"/>
        <w:ind w:left="0"/>
        <w:jc w:val="both"/>
      </w:pPr>
      <w:r>
        <w:rPr>
          <w:rFonts w:ascii="Times New Roman"/>
          <w:b w:val="false"/>
          <w:i w:val="false"/>
          <w:color w:val="000000"/>
          <w:sz w:val="28"/>
        </w:rPr>
        <w:t>
      14. Басқарманың функциялары:</w:t>
      </w:r>
    </w:p>
    <w:bookmarkEnd w:id="1310"/>
    <w:bookmarkStart w:name="z1343" w:id="131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11"/>
    <w:bookmarkStart w:name="z1344" w:id="131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1312"/>
    <w:bookmarkStart w:name="z1345" w:id="131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13"/>
    <w:bookmarkStart w:name="z1346" w:id="131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14"/>
    <w:bookmarkStart w:name="z1347" w:id="131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15"/>
    <w:bookmarkStart w:name="z1348" w:id="1316"/>
    <w:p>
      <w:pPr>
        <w:spacing w:after="0"/>
        <w:ind w:left="0"/>
        <w:jc w:val="both"/>
      </w:pPr>
      <w:r>
        <w:rPr>
          <w:rFonts w:ascii="Times New Roman"/>
          <w:b w:val="false"/>
          <w:i w:val="false"/>
          <w:color w:val="000000"/>
          <w:sz w:val="28"/>
        </w:rPr>
        <w:t xml:space="preserve">
      6) салықтық әкімшілендіруді жүзеге асыру; </w:t>
      </w:r>
    </w:p>
    <w:bookmarkEnd w:id="1316"/>
    <w:bookmarkStart w:name="z1349" w:id="131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17"/>
    <w:bookmarkStart w:name="z1350" w:id="131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18"/>
    <w:bookmarkStart w:name="z1351" w:id="131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19"/>
    <w:bookmarkStart w:name="z1352" w:id="1320"/>
    <w:p>
      <w:pPr>
        <w:spacing w:after="0"/>
        <w:ind w:left="0"/>
        <w:jc w:val="both"/>
      </w:pPr>
      <w:r>
        <w:rPr>
          <w:rFonts w:ascii="Times New Roman"/>
          <w:b w:val="false"/>
          <w:i w:val="false"/>
          <w:color w:val="000000"/>
          <w:sz w:val="28"/>
        </w:rPr>
        <w:t xml:space="preserve">
      10) тәуекелдерді басқару жүйесін қолдану; </w:t>
      </w:r>
    </w:p>
    <w:bookmarkEnd w:id="1320"/>
    <w:bookmarkStart w:name="z1353" w:id="132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21"/>
    <w:bookmarkStart w:name="z1354" w:id="132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22"/>
    <w:bookmarkStart w:name="z1355" w:id="132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23"/>
    <w:bookmarkStart w:name="z1356" w:id="132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24"/>
    <w:bookmarkStart w:name="z1357" w:id="132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25"/>
    <w:bookmarkStart w:name="z1358" w:id="132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26"/>
    <w:bookmarkStart w:name="z1359" w:id="132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27"/>
    <w:bookmarkStart w:name="z1360" w:id="1328"/>
    <w:p>
      <w:pPr>
        <w:spacing w:after="0"/>
        <w:ind w:left="0"/>
        <w:jc w:val="both"/>
      </w:pPr>
      <w:r>
        <w:rPr>
          <w:rFonts w:ascii="Times New Roman"/>
          <w:b w:val="false"/>
          <w:i w:val="false"/>
          <w:color w:val="000000"/>
          <w:sz w:val="28"/>
        </w:rPr>
        <w:t>
      15. Басқарманың құқықтары мен міндеттері:</w:t>
      </w:r>
    </w:p>
    <w:bookmarkEnd w:id="1328"/>
    <w:bookmarkStart w:name="z1361" w:id="132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29"/>
    <w:bookmarkStart w:name="z1362" w:id="133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30"/>
    <w:bookmarkStart w:name="z1363" w:id="133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31"/>
    <w:bookmarkStart w:name="z1364" w:id="133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32"/>
    <w:bookmarkStart w:name="z1365" w:id="133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33"/>
    <w:bookmarkStart w:name="z1366" w:id="133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34"/>
    <w:bookmarkStart w:name="z1367" w:id="133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35"/>
    <w:bookmarkStart w:name="z1368" w:id="133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36"/>
    <w:bookmarkStart w:name="z1369" w:id="133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37"/>
    <w:bookmarkStart w:name="z1370" w:id="133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38"/>
    <w:bookmarkStart w:name="z1371" w:id="1339"/>
    <w:p>
      <w:pPr>
        <w:spacing w:after="0"/>
        <w:ind w:left="0"/>
        <w:jc w:val="left"/>
      </w:pPr>
      <w:r>
        <w:rPr>
          <w:rFonts w:ascii="Times New Roman"/>
          <w:b/>
          <w:i w:val="false"/>
          <w:color w:val="000000"/>
        </w:rPr>
        <w:t xml:space="preserve"> 3. Басқарманың қызметін ұйымдастыру</w:t>
      </w:r>
    </w:p>
    <w:bookmarkEnd w:id="1339"/>
    <w:bookmarkStart w:name="z1372" w:id="13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40"/>
    <w:bookmarkStart w:name="z1373" w:id="13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41"/>
    <w:bookmarkStart w:name="z1374" w:id="13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42"/>
    <w:bookmarkStart w:name="z1375" w:id="134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43"/>
    <w:bookmarkStart w:name="z1376" w:id="134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44"/>
    <w:bookmarkStart w:name="z1377" w:id="134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45"/>
    <w:bookmarkStart w:name="z1378" w:id="134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46"/>
    <w:bookmarkStart w:name="z1379" w:id="134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47"/>
    <w:bookmarkStart w:name="z1380" w:id="134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48"/>
    <w:bookmarkStart w:name="z1381" w:id="13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49"/>
    <w:bookmarkStart w:name="z1382" w:id="135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50"/>
    <w:bookmarkStart w:name="z1383" w:id="135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51"/>
    <w:bookmarkStart w:name="z1384" w:id="135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52"/>
    <w:bookmarkStart w:name="z1385" w:id="135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53"/>
    <w:bookmarkStart w:name="z1386" w:id="135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5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 w:id="1355"/>
    <w:p>
      <w:pPr>
        <w:spacing w:after="0"/>
        <w:ind w:left="0"/>
        <w:jc w:val="left"/>
      </w:pPr>
      <w:r>
        <w:rPr>
          <w:rFonts w:ascii="Times New Roman"/>
          <w:b/>
          <w:i w:val="false"/>
          <w:color w:val="000000"/>
        </w:rPr>
        <w:t xml:space="preserve">  4. Басқарманың мүлкi</w:t>
      </w:r>
    </w:p>
    <w:bookmarkEnd w:id="1355"/>
    <w:bookmarkStart w:name="z1388" w:id="135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5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89" w:id="135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57"/>
    <w:bookmarkStart w:name="z1390" w:id="135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58"/>
    <w:bookmarkStart w:name="z1391" w:id="1359"/>
    <w:p>
      <w:pPr>
        <w:spacing w:after="0"/>
        <w:ind w:left="0"/>
        <w:jc w:val="left"/>
      </w:pPr>
      <w:r>
        <w:rPr>
          <w:rFonts w:ascii="Times New Roman"/>
          <w:b/>
          <w:i w:val="false"/>
          <w:color w:val="000000"/>
        </w:rPr>
        <w:t xml:space="preserve"> 5. Басқарманы қайта ұйымдастыру және тарату</w:t>
      </w:r>
    </w:p>
    <w:bookmarkEnd w:id="1359"/>
    <w:bookmarkStart w:name="z1392" w:id="136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17-қосымша</w:t>
            </w:r>
          </w:p>
        </w:tc>
      </w:tr>
    </w:tbl>
    <w:bookmarkStart w:name="z1394" w:id="136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Зерендi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361"/>
    <w:bookmarkStart w:name="z1396" w:id="136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Зерендi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62"/>
    <w:bookmarkStart w:name="z1397" w:id="136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63"/>
    <w:bookmarkStart w:name="z1398" w:id="136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64"/>
    <w:bookmarkStart w:name="z1399" w:id="13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65"/>
    <w:bookmarkStart w:name="z1400" w:id="136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66"/>
    <w:bookmarkStart w:name="z1401" w:id="136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67"/>
    <w:bookmarkStart w:name="z1402" w:id="136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3" w:id="1369"/>
    <w:p>
      <w:pPr>
        <w:spacing w:after="0"/>
        <w:ind w:left="0"/>
        <w:jc w:val="both"/>
      </w:pPr>
      <w:r>
        <w:rPr>
          <w:rFonts w:ascii="Times New Roman"/>
          <w:b w:val="false"/>
          <w:i w:val="false"/>
          <w:color w:val="000000"/>
          <w:sz w:val="28"/>
        </w:rPr>
        <w:t xml:space="preserve">
       8. Басқарманың заңды мекенжайы: пошта индексі 021200, Қазақстан Республикасы, Ақмола облысы, Зеренді ауданы, Зеренді аулы, Мира қөшесі, 61. </w:t>
      </w:r>
    </w:p>
    <w:bookmarkEnd w:id="1369"/>
    <w:bookmarkStart w:name="z1404" w:id="137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Зерендi ауданы бойынша Мемлекеттік кірістер басқармасы" республикалық мемлекеттік мекемесi. </w:t>
      </w:r>
    </w:p>
    <w:bookmarkEnd w:id="1370"/>
    <w:bookmarkStart w:name="z1405" w:id="137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71"/>
    <w:bookmarkStart w:name="z1406" w:id="137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72"/>
    <w:bookmarkStart w:name="z1407" w:id="137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73"/>
    <w:bookmarkStart w:name="z1408" w:id="137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74"/>
    <w:bookmarkStart w:name="z1409" w:id="137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75"/>
    <w:bookmarkStart w:name="z1410" w:id="1376"/>
    <w:p>
      <w:pPr>
        <w:spacing w:after="0"/>
        <w:ind w:left="0"/>
        <w:jc w:val="both"/>
      </w:pPr>
      <w:r>
        <w:rPr>
          <w:rFonts w:ascii="Times New Roman"/>
          <w:b w:val="false"/>
          <w:i w:val="false"/>
          <w:color w:val="000000"/>
          <w:sz w:val="28"/>
        </w:rPr>
        <w:t xml:space="preserve">
      13. Басқарманың міндеттері: </w:t>
      </w:r>
    </w:p>
    <w:bookmarkEnd w:id="1376"/>
    <w:bookmarkStart w:name="z1411" w:id="137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77"/>
    <w:bookmarkStart w:name="z1412" w:id="137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78"/>
    <w:bookmarkStart w:name="z1413" w:id="137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79"/>
    <w:bookmarkStart w:name="z1414" w:id="138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80"/>
    <w:bookmarkStart w:name="z1415" w:id="138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81"/>
    <w:bookmarkStart w:name="z1416" w:id="1382"/>
    <w:p>
      <w:pPr>
        <w:spacing w:after="0"/>
        <w:ind w:left="0"/>
        <w:jc w:val="both"/>
      </w:pPr>
      <w:r>
        <w:rPr>
          <w:rFonts w:ascii="Times New Roman"/>
          <w:b w:val="false"/>
          <w:i w:val="false"/>
          <w:color w:val="000000"/>
          <w:sz w:val="28"/>
        </w:rPr>
        <w:t>
      14. Басқарманың функциялары:</w:t>
      </w:r>
    </w:p>
    <w:bookmarkEnd w:id="1382"/>
    <w:bookmarkStart w:name="z1417" w:id="138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83"/>
    <w:bookmarkStart w:name="z1418" w:id="138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84"/>
    <w:bookmarkStart w:name="z1419" w:id="138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85"/>
    <w:bookmarkStart w:name="z1420" w:id="138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86"/>
    <w:bookmarkStart w:name="z1421" w:id="138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87"/>
    <w:bookmarkStart w:name="z1422" w:id="1388"/>
    <w:p>
      <w:pPr>
        <w:spacing w:after="0"/>
        <w:ind w:left="0"/>
        <w:jc w:val="both"/>
      </w:pPr>
      <w:r>
        <w:rPr>
          <w:rFonts w:ascii="Times New Roman"/>
          <w:b w:val="false"/>
          <w:i w:val="false"/>
          <w:color w:val="000000"/>
          <w:sz w:val="28"/>
        </w:rPr>
        <w:t xml:space="preserve">
      6) салықтық әкімшілендіруді жүзеге асыру; </w:t>
      </w:r>
    </w:p>
    <w:bookmarkEnd w:id="1388"/>
    <w:bookmarkStart w:name="z1423" w:id="138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89"/>
    <w:bookmarkStart w:name="z1424" w:id="139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90"/>
    <w:bookmarkStart w:name="z1425" w:id="139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91"/>
    <w:bookmarkStart w:name="z1426" w:id="1392"/>
    <w:p>
      <w:pPr>
        <w:spacing w:after="0"/>
        <w:ind w:left="0"/>
        <w:jc w:val="both"/>
      </w:pPr>
      <w:r>
        <w:rPr>
          <w:rFonts w:ascii="Times New Roman"/>
          <w:b w:val="false"/>
          <w:i w:val="false"/>
          <w:color w:val="000000"/>
          <w:sz w:val="28"/>
        </w:rPr>
        <w:t xml:space="preserve">
      10) тәуекелдерді басқару жүйесін қолдану; </w:t>
      </w:r>
    </w:p>
    <w:bookmarkEnd w:id="1392"/>
    <w:bookmarkStart w:name="z1427" w:id="139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93"/>
    <w:bookmarkStart w:name="z1428" w:id="139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94"/>
    <w:bookmarkStart w:name="z1429" w:id="139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95"/>
    <w:bookmarkStart w:name="z1430" w:id="139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96"/>
    <w:bookmarkStart w:name="z1431" w:id="139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97"/>
    <w:bookmarkStart w:name="z1432" w:id="139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98"/>
    <w:bookmarkStart w:name="z1433" w:id="139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99"/>
    <w:bookmarkStart w:name="z1434" w:id="1400"/>
    <w:p>
      <w:pPr>
        <w:spacing w:after="0"/>
        <w:ind w:left="0"/>
        <w:jc w:val="both"/>
      </w:pPr>
      <w:r>
        <w:rPr>
          <w:rFonts w:ascii="Times New Roman"/>
          <w:b w:val="false"/>
          <w:i w:val="false"/>
          <w:color w:val="000000"/>
          <w:sz w:val="28"/>
        </w:rPr>
        <w:t>
      15. Басқарманың құқықтары мен міндеттері:</w:t>
      </w:r>
    </w:p>
    <w:bookmarkEnd w:id="1400"/>
    <w:bookmarkStart w:name="z1435" w:id="140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01"/>
    <w:bookmarkStart w:name="z1436" w:id="140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02"/>
    <w:bookmarkStart w:name="z1437" w:id="140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03"/>
    <w:bookmarkStart w:name="z1438" w:id="140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04"/>
    <w:bookmarkStart w:name="z1439" w:id="140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05"/>
    <w:bookmarkStart w:name="z1440" w:id="140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06"/>
    <w:bookmarkStart w:name="z1441" w:id="140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07"/>
    <w:bookmarkStart w:name="z1442" w:id="140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08"/>
    <w:bookmarkStart w:name="z1443" w:id="140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09"/>
    <w:bookmarkStart w:name="z1444" w:id="141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10"/>
    <w:bookmarkStart w:name="z1445" w:id="1411"/>
    <w:p>
      <w:pPr>
        <w:spacing w:after="0"/>
        <w:ind w:left="0"/>
        <w:jc w:val="left"/>
      </w:pPr>
      <w:r>
        <w:rPr>
          <w:rFonts w:ascii="Times New Roman"/>
          <w:b/>
          <w:i w:val="false"/>
          <w:color w:val="000000"/>
        </w:rPr>
        <w:t xml:space="preserve"> 3. Басқарманың қызметін ұйымдастыру</w:t>
      </w:r>
    </w:p>
    <w:bookmarkEnd w:id="1411"/>
    <w:bookmarkStart w:name="z1446" w:id="141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12"/>
    <w:bookmarkStart w:name="z1447" w:id="141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13"/>
    <w:bookmarkStart w:name="z1448" w:id="14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14"/>
    <w:bookmarkStart w:name="z1449" w:id="141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15"/>
    <w:bookmarkStart w:name="z1450" w:id="141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16"/>
    <w:bookmarkStart w:name="z1451" w:id="141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17"/>
    <w:bookmarkStart w:name="z1452" w:id="141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18"/>
    <w:bookmarkStart w:name="z1453" w:id="141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19"/>
    <w:bookmarkStart w:name="z1454" w:id="142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20"/>
    <w:bookmarkStart w:name="z1455" w:id="142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21"/>
    <w:bookmarkStart w:name="z1456" w:id="142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22"/>
    <w:bookmarkStart w:name="z1457" w:id="142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23"/>
    <w:bookmarkStart w:name="z1458" w:id="142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24"/>
    <w:bookmarkStart w:name="z1459" w:id="142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25"/>
    <w:bookmarkStart w:name="z1460" w:id="142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2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1" w:id="1427"/>
    <w:p>
      <w:pPr>
        <w:spacing w:after="0"/>
        <w:ind w:left="0"/>
        <w:jc w:val="left"/>
      </w:pPr>
      <w:r>
        <w:rPr>
          <w:rFonts w:ascii="Times New Roman"/>
          <w:b/>
          <w:i w:val="false"/>
          <w:color w:val="000000"/>
        </w:rPr>
        <w:t xml:space="preserve">  4. Басқарманың мүлкi</w:t>
      </w:r>
    </w:p>
    <w:bookmarkEnd w:id="1427"/>
    <w:bookmarkStart w:name="z1462" w:id="142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2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63" w:id="142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29"/>
    <w:bookmarkStart w:name="z1464" w:id="143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30"/>
    <w:bookmarkStart w:name="z1465" w:id="1431"/>
    <w:p>
      <w:pPr>
        <w:spacing w:after="0"/>
        <w:ind w:left="0"/>
        <w:jc w:val="left"/>
      </w:pPr>
      <w:r>
        <w:rPr>
          <w:rFonts w:ascii="Times New Roman"/>
          <w:b/>
          <w:i w:val="false"/>
          <w:color w:val="000000"/>
        </w:rPr>
        <w:t xml:space="preserve"> 5. Басқарманы қайта ұйымдастыру және тарату</w:t>
      </w:r>
    </w:p>
    <w:bookmarkEnd w:id="1431"/>
    <w:bookmarkStart w:name="z1466" w:id="143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18-қосымша</w:t>
            </w:r>
          </w:p>
        </w:tc>
      </w:tr>
    </w:tbl>
    <w:bookmarkStart w:name="z1468" w:id="143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Бурабай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433"/>
    <w:bookmarkStart w:name="z1470" w:id="143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34"/>
    <w:bookmarkStart w:name="z1471" w:id="143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35"/>
    <w:bookmarkStart w:name="z1472" w:id="143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36"/>
    <w:bookmarkStart w:name="z1473" w:id="14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37"/>
    <w:bookmarkStart w:name="z1474" w:id="143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38"/>
    <w:bookmarkStart w:name="z1475" w:id="143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39"/>
    <w:bookmarkStart w:name="z1476" w:id="144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7" w:id="1441"/>
    <w:p>
      <w:pPr>
        <w:spacing w:after="0"/>
        <w:ind w:left="0"/>
        <w:jc w:val="both"/>
      </w:pPr>
      <w:r>
        <w:rPr>
          <w:rFonts w:ascii="Times New Roman"/>
          <w:b w:val="false"/>
          <w:i w:val="false"/>
          <w:color w:val="000000"/>
          <w:sz w:val="28"/>
        </w:rPr>
        <w:t xml:space="preserve">
       8. Басқарманың заңды мекенжайы: пошта индексі 021700, Қазақстан Республикасы, Ақмола облысы, Бурабай ауданы, Щучье қаласы, С. Сейфуллин көшесі, 90. </w:t>
      </w:r>
    </w:p>
    <w:bookmarkEnd w:id="1441"/>
    <w:bookmarkStart w:name="z1478" w:id="144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Бурабай ауданы бойынша Мемлекеттік кірістер басқармасы" республикалық мемлекеттік мекемесi. </w:t>
      </w:r>
    </w:p>
    <w:bookmarkEnd w:id="1442"/>
    <w:bookmarkStart w:name="z1479" w:id="144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43"/>
    <w:bookmarkStart w:name="z1480" w:id="144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44"/>
    <w:bookmarkStart w:name="z1481" w:id="144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4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82" w:id="144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46"/>
    <w:bookmarkStart w:name="z1483" w:id="1447"/>
    <w:p>
      <w:pPr>
        <w:spacing w:after="0"/>
        <w:ind w:left="0"/>
        <w:jc w:val="both"/>
      </w:pPr>
      <w:r>
        <w:rPr>
          <w:rFonts w:ascii="Times New Roman"/>
          <w:b w:val="false"/>
          <w:i w:val="false"/>
          <w:color w:val="000000"/>
          <w:sz w:val="28"/>
        </w:rPr>
        <w:t xml:space="preserve">
      13. Басқарманың міндеттері: </w:t>
      </w:r>
    </w:p>
    <w:bookmarkEnd w:id="1447"/>
    <w:bookmarkStart w:name="z1484" w:id="144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48"/>
    <w:bookmarkStart w:name="z1485" w:id="144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49"/>
    <w:bookmarkStart w:name="z1486" w:id="145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50"/>
    <w:bookmarkStart w:name="z1487" w:id="145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51"/>
    <w:bookmarkStart w:name="z1488" w:id="145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52"/>
    <w:bookmarkStart w:name="z1489" w:id="1453"/>
    <w:p>
      <w:pPr>
        <w:spacing w:after="0"/>
        <w:ind w:left="0"/>
        <w:jc w:val="both"/>
      </w:pPr>
      <w:r>
        <w:rPr>
          <w:rFonts w:ascii="Times New Roman"/>
          <w:b w:val="false"/>
          <w:i w:val="false"/>
          <w:color w:val="000000"/>
          <w:sz w:val="28"/>
        </w:rPr>
        <w:t>
      14. Басқарманың функциялары:</w:t>
      </w:r>
    </w:p>
    <w:bookmarkEnd w:id="1453"/>
    <w:bookmarkStart w:name="z1490" w:id="145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54"/>
    <w:bookmarkStart w:name="z1491" w:id="145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55"/>
    <w:bookmarkStart w:name="z1492" w:id="145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56"/>
    <w:bookmarkStart w:name="z1493" w:id="145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57"/>
    <w:bookmarkStart w:name="z1494" w:id="145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58"/>
    <w:bookmarkStart w:name="z1495" w:id="1459"/>
    <w:p>
      <w:pPr>
        <w:spacing w:after="0"/>
        <w:ind w:left="0"/>
        <w:jc w:val="both"/>
      </w:pPr>
      <w:r>
        <w:rPr>
          <w:rFonts w:ascii="Times New Roman"/>
          <w:b w:val="false"/>
          <w:i w:val="false"/>
          <w:color w:val="000000"/>
          <w:sz w:val="28"/>
        </w:rPr>
        <w:t xml:space="preserve">
      6) салықтық әкімшілендіруді жүзеге асыру; </w:t>
      </w:r>
    </w:p>
    <w:bookmarkEnd w:id="1459"/>
    <w:bookmarkStart w:name="z1496" w:id="146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60"/>
    <w:bookmarkStart w:name="z1497" w:id="146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61"/>
    <w:bookmarkStart w:name="z1498" w:id="146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62"/>
    <w:bookmarkStart w:name="z1499" w:id="1463"/>
    <w:p>
      <w:pPr>
        <w:spacing w:after="0"/>
        <w:ind w:left="0"/>
        <w:jc w:val="both"/>
      </w:pPr>
      <w:r>
        <w:rPr>
          <w:rFonts w:ascii="Times New Roman"/>
          <w:b w:val="false"/>
          <w:i w:val="false"/>
          <w:color w:val="000000"/>
          <w:sz w:val="28"/>
        </w:rPr>
        <w:t xml:space="preserve">
      10) тәуекелдерді басқару жүйесін қолдану; </w:t>
      </w:r>
    </w:p>
    <w:bookmarkEnd w:id="1463"/>
    <w:bookmarkStart w:name="z1500" w:id="146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64"/>
    <w:bookmarkStart w:name="z1501" w:id="146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65"/>
    <w:bookmarkStart w:name="z1502" w:id="146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66"/>
    <w:bookmarkStart w:name="z1503" w:id="146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67"/>
    <w:bookmarkStart w:name="z1504" w:id="146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68"/>
    <w:bookmarkStart w:name="z1505" w:id="146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69"/>
    <w:bookmarkStart w:name="z1506" w:id="147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70"/>
    <w:bookmarkStart w:name="z1507" w:id="1471"/>
    <w:p>
      <w:pPr>
        <w:spacing w:after="0"/>
        <w:ind w:left="0"/>
        <w:jc w:val="both"/>
      </w:pPr>
      <w:r>
        <w:rPr>
          <w:rFonts w:ascii="Times New Roman"/>
          <w:b w:val="false"/>
          <w:i w:val="false"/>
          <w:color w:val="000000"/>
          <w:sz w:val="28"/>
        </w:rPr>
        <w:t>
      15. Басқарманың құқықтары мен міндеттері:</w:t>
      </w:r>
    </w:p>
    <w:bookmarkEnd w:id="1471"/>
    <w:bookmarkStart w:name="z1508" w:id="147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72"/>
    <w:bookmarkStart w:name="z1509" w:id="147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73"/>
    <w:bookmarkStart w:name="z1510" w:id="147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74"/>
    <w:bookmarkStart w:name="z1511" w:id="147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75"/>
    <w:bookmarkStart w:name="z1512" w:id="147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76"/>
    <w:bookmarkStart w:name="z1513" w:id="147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77"/>
    <w:bookmarkStart w:name="z1514" w:id="147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78"/>
    <w:bookmarkStart w:name="z1515" w:id="147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79"/>
    <w:bookmarkStart w:name="z1516" w:id="148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80"/>
    <w:bookmarkStart w:name="z1517" w:id="148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81"/>
    <w:bookmarkStart w:name="z1518" w:id="1482"/>
    <w:p>
      <w:pPr>
        <w:spacing w:after="0"/>
        <w:ind w:left="0"/>
        <w:jc w:val="left"/>
      </w:pPr>
      <w:r>
        <w:rPr>
          <w:rFonts w:ascii="Times New Roman"/>
          <w:b/>
          <w:i w:val="false"/>
          <w:color w:val="000000"/>
        </w:rPr>
        <w:t xml:space="preserve"> 3. Басқарманың қызметін ұйымдастыру</w:t>
      </w:r>
    </w:p>
    <w:bookmarkEnd w:id="1482"/>
    <w:bookmarkStart w:name="z1519" w:id="148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83"/>
    <w:bookmarkStart w:name="z1520" w:id="148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84"/>
    <w:bookmarkStart w:name="z1521" w:id="14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85"/>
    <w:bookmarkStart w:name="z1522" w:id="148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86"/>
    <w:bookmarkStart w:name="z1523" w:id="148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87"/>
    <w:bookmarkStart w:name="z1524" w:id="148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88"/>
    <w:bookmarkStart w:name="z1525" w:id="148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89"/>
    <w:bookmarkStart w:name="z1526" w:id="149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90"/>
    <w:bookmarkStart w:name="z1527" w:id="149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91"/>
    <w:bookmarkStart w:name="z1528" w:id="149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92"/>
    <w:bookmarkStart w:name="z1529" w:id="149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93"/>
    <w:bookmarkStart w:name="z1530" w:id="149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94"/>
    <w:bookmarkStart w:name="z1531" w:id="149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95"/>
    <w:bookmarkStart w:name="z1532" w:id="149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96"/>
    <w:bookmarkStart w:name="z1533" w:id="149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97"/>
    <w:bookmarkStart w:name="z1534" w:id="149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bookmarkEnd w:id="1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5" w:id="1499"/>
    <w:p>
      <w:pPr>
        <w:spacing w:after="0"/>
        <w:ind w:left="0"/>
        <w:jc w:val="left"/>
      </w:pPr>
      <w:r>
        <w:rPr>
          <w:rFonts w:ascii="Times New Roman"/>
          <w:b/>
          <w:i w:val="false"/>
          <w:color w:val="000000"/>
        </w:rPr>
        <w:t xml:space="preserve">  4. Басқарманың мүлкi</w:t>
      </w:r>
    </w:p>
    <w:bookmarkEnd w:id="1499"/>
    <w:bookmarkStart w:name="z1536" w:id="150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0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37" w:id="150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01"/>
    <w:bookmarkStart w:name="z1538" w:id="150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02"/>
    <w:bookmarkStart w:name="z1539" w:id="1503"/>
    <w:p>
      <w:pPr>
        <w:spacing w:after="0"/>
        <w:ind w:left="0"/>
        <w:jc w:val="left"/>
      </w:pPr>
      <w:r>
        <w:rPr>
          <w:rFonts w:ascii="Times New Roman"/>
          <w:b/>
          <w:i w:val="false"/>
          <w:color w:val="000000"/>
        </w:rPr>
        <w:t xml:space="preserve"> 5. Басқарманы қайта ұйымдастыру және тарату</w:t>
      </w:r>
    </w:p>
    <w:bookmarkEnd w:id="1503"/>
    <w:bookmarkStart w:name="z1540" w:id="150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19-қосымша</w:t>
            </w:r>
          </w:p>
        </w:tc>
      </w:tr>
    </w:tbl>
    <w:bookmarkStart w:name="z1542" w:id="150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Ақмола облысы бойынша Мемлекеттік кірістер</w:t>
      </w:r>
      <w:r>
        <w:br/>
      </w:r>
      <w:r>
        <w:rPr>
          <w:rFonts w:ascii="Times New Roman"/>
          <w:b/>
          <w:i w:val="false"/>
          <w:color w:val="000000"/>
        </w:rPr>
        <w:t>департаментінің Еңбекшiлдер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05"/>
    <w:bookmarkStart w:name="z1544" w:id="150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Ақмола облысы бойынша Мемлекеттік кірістер департаментінің Еңбекшiлдер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06"/>
    <w:bookmarkStart w:name="z1545" w:id="150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07"/>
    <w:bookmarkStart w:name="z1546" w:id="150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08"/>
    <w:bookmarkStart w:name="z1547" w:id="150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09"/>
    <w:bookmarkStart w:name="z1548" w:id="151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10"/>
    <w:bookmarkStart w:name="z1549" w:id="151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11"/>
    <w:bookmarkStart w:name="z1550" w:id="151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 w:id="1513"/>
    <w:p>
      <w:pPr>
        <w:spacing w:after="0"/>
        <w:ind w:left="0"/>
        <w:jc w:val="both"/>
      </w:pPr>
      <w:r>
        <w:rPr>
          <w:rFonts w:ascii="Times New Roman"/>
          <w:b w:val="false"/>
          <w:i w:val="false"/>
          <w:color w:val="000000"/>
          <w:sz w:val="28"/>
        </w:rPr>
        <w:t xml:space="preserve">
       8. Басқарманың заңды мекенжайы: пошта индексі 020700, Қазақстан Республикасы, Ақмола облысы, Еңбекшілдер ауданы, Степняк қаласы, Абылай-хан көшесі, 10 А. </w:t>
      </w:r>
    </w:p>
    <w:bookmarkEnd w:id="1513"/>
    <w:bookmarkStart w:name="z1552" w:id="1514"/>
    <w:p>
      <w:pPr>
        <w:spacing w:after="0"/>
        <w:ind w:left="0"/>
        <w:jc w:val="both"/>
      </w:pPr>
      <w:r>
        <w:rPr>
          <w:rFonts w:ascii="Times New Roman"/>
          <w:b w:val="false"/>
          <w:i w:val="false"/>
          <w:color w:val="000000"/>
          <w:sz w:val="28"/>
        </w:rPr>
        <w:t>
      9. Мемлекеттік органның толық атауы - "Қазақстан Республикасы Қаржы министрлiгiнiң Мемлекеттік кірістер комитеті Ақмола облысы бойынша Мемлекеттік кірістер департаментінің Еңбекшiлдер ауданы бойынша Мемлекеттік кірістер басқармасы" республикалық мемлекеттік мекемесi.</w:t>
      </w:r>
    </w:p>
    <w:bookmarkEnd w:id="1514"/>
    <w:bookmarkStart w:name="z1553" w:id="151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15"/>
    <w:bookmarkStart w:name="z1554" w:id="151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16"/>
    <w:bookmarkStart w:name="z1555" w:id="151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1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56" w:id="151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18"/>
    <w:bookmarkStart w:name="z1557" w:id="1519"/>
    <w:p>
      <w:pPr>
        <w:spacing w:after="0"/>
        <w:ind w:left="0"/>
        <w:jc w:val="both"/>
      </w:pPr>
      <w:r>
        <w:rPr>
          <w:rFonts w:ascii="Times New Roman"/>
          <w:b w:val="false"/>
          <w:i w:val="false"/>
          <w:color w:val="000000"/>
          <w:sz w:val="28"/>
        </w:rPr>
        <w:t xml:space="preserve">
      13. Басқарманың міндеттері: </w:t>
      </w:r>
    </w:p>
    <w:bookmarkEnd w:id="1519"/>
    <w:bookmarkStart w:name="z1558" w:id="152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20"/>
    <w:bookmarkStart w:name="z1559" w:id="152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21"/>
    <w:bookmarkStart w:name="z1560" w:id="152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22"/>
    <w:bookmarkStart w:name="z1561" w:id="152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23"/>
    <w:bookmarkStart w:name="z1562" w:id="152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24"/>
    <w:bookmarkStart w:name="z1563" w:id="1525"/>
    <w:p>
      <w:pPr>
        <w:spacing w:after="0"/>
        <w:ind w:left="0"/>
        <w:jc w:val="both"/>
      </w:pPr>
      <w:r>
        <w:rPr>
          <w:rFonts w:ascii="Times New Roman"/>
          <w:b w:val="false"/>
          <w:i w:val="false"/>
          <w:color w:val="000000"/>
          <w:sz w:val="28"/>
        </w:rPr>
        <w:t>
      14. Басқарманың функциялары:</w:t>
      </w:r>
    </w:p>
    <w:bookmarkEnd w:id="1525"/>
    <w:bookmarkStart w:name="z1564" w:id="152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26"/>
    <w:bookmarkStart w:name="z1565" w:id="152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27"/>
    <w:bookmarkStart w:name="z1566" w:id="152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28"/>
    <w:bookmarkStart w:name="z1567" w:id="152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29"/>
    <w:bookmarkStart w:name="z1568" w:id="153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30"/>
    <w:bookmarkStart w:name="z1569" w:id="1531"/>
    <w:p>
      <w:pPr>
        <w:spacing w:after="0"/>
        <w:ind w:left="0"/>
        <w:jc w:val="both"/>
      </w:pPr>
      <w:r>
        <w:rPr>
          <w:rFonts w:ascii="Times New Roman"/>
          <w:b w:val="false"/>
          <w:i w:val="false"/>
          <w:color w:val="000000"/>
          <w:sz w:val="28"/>
        </w:rPr>
        <w:t xml:space="preserve">
      6) салықтық әкімшілендіруді жүзеге асыру; </w:t>
      </w:r>
    </w:p>
    <w:bookmarkEnd w:id="1531"/>
    <w:bookmarkStart w:name="z1570" w:id="153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32"/>
    <w:bookmarkStart w:name="z1571" w:id="153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33"/>
    <w:bookmarkStart w:name="z1572" w:id="153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34"/>
    <w:bookmarkStart w:name="z1573" w:id="1535"/>
    <w:p>
      <w:pPr>
        <w:spacing w:after="0"/>
        <w:ind w:left="0"/>
        <w:jc w:val="both"/>
      </w:pPr>
      <w:r>
        <w:rPr>
          <w:rFonts w:ascii="Times New Roman"/>
          <w:b w:val="false"/>
          <w:i w:val="false"/>
          <w:color w:val="000000"/>
          <w:sz w:val="28"/>
        </w:rPr>
        <w:t xml:space="preserve">
      10) тәуекелдерді басқару жүйесін қолдану; </w:t>
      </w:r>
    </w:p>
    <w:bookmarkEnd w:id="1535"/>
    <w:bookmarkStart w:name="z1574" w:id="153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36"/>
    <w:bookmarkStart w:name="z1575" w:id="153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37"/>
    <w:bookmarkStart w:name="z1576" w:id="153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38"/>
    <w:bookmarkStart w:name="z1577" w:id="153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39"/>
    <w:bookmarkStart w:name="z1578" w:id="154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40"/>
    <w:bookmarkStart w:name="z1579" w:id="154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41"/>
    <w:bookmarkStart w:name="z1580" w:id="154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42"/>
    <w:bookmarkStart w:name="z1581" w:id="1543"/>
    <w:p>
      <w:pPr>
        <w:spacing w:after="0"/>
        <w:ind w:left="0"/>
        <w:jc w:val="both"/>
      </w:pPr>
      <w:r>
        <w:rPr>
          <w:rFonts w:ascii="Times New Roman"/>
          <w:b w:val="false"/>
          <w:i w:val="false"/>
          <w:color w:val="000000"/>
          <w:sz w:val="28"/>
        </w:rPr>
        <w:t>
      15. Басқарманың құқықтары мен міндеттері:</w:t>
      </w:r>
    </w:p>
    <w:bookmarkEnd w:id="1543"/>
    <w:bookmarkStart w:name="z1582" w:id="154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44"/>
    <w:bookmarkStart w:name="z1583" w:id="154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45"/>
    <w:bookmarkStart w:name="z1584" w:id="154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46"/>
    <w:bookmarkStart w:name="z1585" w:id="154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47"/>
    <w:bookmarkStart w:name="z1586" w:id="154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48"/>
    <w:bookmarkStart w:name="z1587" w:id="154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49"/>
    <w:bookmarkStart w:name="z1588" w:id="155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50"/>
    <w:bookmarkStart w:name="z1589" w:id="155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51"/>
    <w:bookmarkStart w:name="z1590" w:id="155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52"/>
    <w:bookmarkStart w:name="z1591" w:id="155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53"/>
    <w:bookmarkStart w:name="z1592" w:id="1554"/>
    <w:p>
      <w:pPr>
        <w:spacing w:after="0"/>
        <w:ind w:left="0"/>
        <w:jc w:val="left"/>
      </w:pPr>
      <w:r>
        <w:rPr>
          <w:rFonts w:ascii="Times New Roman"/>
          <w:b/>
          <w:i w:val="false"/>
          <w:color w:val="000000"/>
        </w:rPr>
        <w:t xml:space="preserve"> 3. Басқарманың қызметін ұйымдастыру</w:t>
      </w:r>
    </w:p>
    <w:bookmarkEnd w:id="1554"/>
    <w:bookmarkStart w:name="z1593" w:id="155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55"/>
    <w:bookmarkStart w:name="z1594" w:id="155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56"/>
    <w:bookmarkStart w:name="z1595" w:id="15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57"/>
    <w:bookmarkStart w:name="z1596" w:id="155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58"/>
    <w:bookmarkStart w:name="z1597" w:id="155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59"/>
    <w:bookmarkStart w:name="z1598" w:id="156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60"/>
    <w:bookmarkStart w:name="z1599" w:id="156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61"/>
    <w:bookmarkStart w:name="z1600" w:id="156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62"/>
    <w:bookmarkStart w:name="z1601" w:id="156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63"/>
    <w:bookmarkStart w:name="z1602" w:id="156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64"/>
    <w:bookmarkStart w:name="z1603" w:id="156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65"/>
    <w:bookmarkStart w:name="z1604" w:id="156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66"/>
    <w:bookmarkStart w:name="z1605" w:id="156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67"/>
    <w:bookmarkStart w:name="z1606" w:id="156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68"/>
    <w:bookmarkStart w:name="z1607" w:id="156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6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8" w:id="1570"/>
    <w:p>
      <w:pPr>
        <w:spacing w:after="0"/>
        <w:ind w:left="0"/>
        <w:jc w:val="left"/>
      </w:pPr>
      <w:r>
        <w:rPr>
          <w:rFonts w:ascii="Times New Roman"/>
          <w:b/>
          <w:i w:val="false"/>
          <w:color w:val="000000"/>
        </w:rPr>
        <w:t xml:space="preserve">  4. Басқарманың мүлкi</w:t>
      </w:r>
    </w:p>
    <w:bookmarkEnd w:id="1570"/>
    <w:bookmarkStart w:name="z1609" w:id="157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7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10" w:id="157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72"/>
    <w:bookmarkStart w:name="z1611" w:id="157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73"/>
    <w:bookmarkStart w:name="z1612" w:id="1574"/>
    <w:p>
      <w:pPr>
        <w:spacing w:after="0"/>
        <w:ind w:left="0"/>
        <w:jc w:val="left"/>
      </w:pPr>
      <w:r>
        <w:rPr>
          <w:rFonts w:ascii="Times New Roman"/>
          <w:b/>
          <w:i w:val="false"/>
          <w:color w:val="000000"/>
        </w:rPr>
        <w:t xml:space="preserve"> 5. Басқарманы қайта ұйымдастыру және тарату</w:t>
      </w:r>
    </w:p>
    <w:bookmarkEnd w:id="1574"/>
    <w:bookmarkStart w:name="z1613" w:id="157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20-қосымша</w:t>
            </w:r>
          </w:p>
        </w:tc>
      </w:tr>
    </w:tbl>
    <w:bookmarkStart w:name="z1615" w:id="1576"/>
    <w:p>
      <w:pPr>
        <w:spacing w:after="0"/>
        <w:ind w:left="0"/>
        <w:jc w:val="left"/>
      </w:pPr>
      <w:r>
        <w:rPr>
          <w:rFonts w:ascii="Times New Roman"/>
          <w:b/>
          <w:i w:val="false"/>
          <w:color w:val="000000"/>
        </w:rPr>
        <w:t xml:space="preserve"> Қазақстан Республикасы Қаржы министрлiгi Мемлекеттік кірістер</w:t>
      </w:r>
      <w:r>
        <w:br/>
      </w:r>
      <w:r>
        <w:rPr>
          <w:rFonts w:ascii="Times New Roman"/>
          <w:b/>
          <w:i w:val="false"/>
          <w:color w:val="000000"/>
        </w:rPr>
        <w:t>комитетінiң Ақмола облысы бойынша Мемлекеттік кірістер</w:t>
      </w:r>
      <w:r>
        <w:br/>
      </w:r>
      <w:r>
        <w:rPr>
          <w:rFonts w:ascii="Times New Roman"/>
          <w:b/>
          <w:i w:val="false"/>
          <w:color w:val="000000"/>
        </w:rPr>
        <w:t>департаментінің "Бурабай" Мемлекеттік кірістер басқармасы</w:t>
      </w:r>
      <w:r>
        <w:br/>
      </w:r>
      <w:r>
        <w:rPr>
          <w:rFonts w:ascii="Times New Roman"/>
          <w:b/>
          <w:i w:val="false"/>
          <w:color w:val="000000"/>
        </w:rPr>
        <w:t>туралы ереже</w:t>
      </w:r>
      <w:r>
        <w:br/>
      </w:r>
      <w:r>
        <w:rPr>
          <w:rFonts w:ascii="Times New Roman"/>
          <w:b/>
          <w:i w:val="false"/>
          <w:color w:val="000000"/>
        </w:rPr>
        <w:t>1. Жалпы ережелер</w:t>
      </w:r>
    </w:p>
    <w:bookmarkEnd w:id="1576"/>
    <w:bookmarkStart w:name="z1617" w:id="1577"/>
    <w:p>
      <w:pPr>
        <w:spacing w:after="0"/>
        <w:ind w:left="0"/>
        <w:jc w:val="both"/>
      </w:pPr>
      <w:r>
        <w:rPr>
          <w:rFonts w:ascii="Times New Roman"/>
          <w:b w:val="false"/>
          <w:i w:val="false"/>
          <w:color w:val="000000"/>
          <w:sz w:val="28"/>
        </w:rPr>
        <w:t xml:space="preserve">
      1. Қазақстан Республикасы Қаржы министрлiгi Мемлекеттік кірістер комитетінiң Ақмола облысы бойынша Мемлекеттік кірістер департаментінің "Бурабай"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77"/>
    <w:bookmarkStart w:name="z1618" w:id="157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78"/>
    <w:bookmarkStart w:name="z1619" w:id="157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79"/>
    <w:bookmarkStart w:name="z1620" w:id="1580"/>
    <w:p>
      <w:pPr>
        <w:spacing w:after="0"/>
        <w:ind w:left="0"/>
        <w:jc w:val="both"/>
      </w:pPr>
      <w:r>
        <w:rPr>
          <w:rFonts w:ascii="Times New Roman"/>
          <w:b w:val="false"/>
          <w:i w:val="false"/>
          <w:color w:val="000000"/>
          <w:sz w:val="28"/>
        </w:rPr>
        <w:t xml:space="preserve">
      3. Басқарма азаматтық-құқықтық қатынастарға өз атынан түседi. </w:t>
      </w:r>
    </w:p>
    <w:bookmarkEnd w:id="1580"/>
    <w:bookmarkStart w:name="z1621" w:id="1581"/>
    <w:p>
      <w:pPr>
        <w:spacing w:after="0"/>
        <w:ind w:left="0"/>
        <w:jc w:val="both"/>
      </w:pPr>
      <w:r>
        <w:rPr>
          <w:rFonts w:ascii="Times New Roman"/>
          <w:b w:val="false"/>
          <w:i w:val="false"/>
          <w:color w:val="000000"/>
          <w:sz w:val="28"/>
        </w:rPr>
        <w:t xml:space="preserve">
      4.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81"/>
    <w:bookmarkStart w:name="z1622" w:id="1582"/>
    <w:p>
      <w:pPr>
        <w:spacing w:after="0"/>
        <w:ind w:left="0"/>
        <w:jc w:val="both"/>
      </w:pPr>
      <w:r>
        <w:rPr>
          <w:rFonts w:ascii="Times New Roman"/>
          <w:b w:val="false"/>
          <w:i w:val="false"/>
          <w:color w:val="000000"/>
          <w:sz w:val="28"/>
        </w:rPr>
        <w:t xml:space="preserve">
      5.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82"/>
    <w:bookmarkStart w:name="z1623" w:id="1583"/>
    <w:p>
      <w:pPr>
        <w:spacing w:after="0"/>
        <w:ind w:left="0"/>
        <w:jc w:val="both"/>
      </w:pPr>
      <w:r>
        <w:rPr>
          <w:rFonts w:ascii="Times New Roman"/>
          <w:b w:val="false"/>
          <w:i w:val="false"/>
          <w:color w:val="000000"/>
          <w:sz w:val="28"/>
        </w:rPr>
        <w:t xml:space="preserve">
      6. Штат санының құрылымы мен лимиті Қазақстан Республикасының қолданыстағы заңнамасына сәйкес бекітіледі. </w:t>
      </w:r>
    </w:p>
    <w:bookmarkEnd w:id="1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 w:id="1584"/>
    <w:p>
      <w:pPr>
        <w:spacing w:after="0"/>
        <w:ind w:left="0"/>
        <w:jc w:val="both"/>
      </w:pPr>
      <w:r>
        <w:rPr>
          <w:rFonts w:ascii="Times New Roman"/>
          <w:b w:val="false"/>
          <w:i w:val="false"/>
          <w:color w:val="000000"/>
          <w:sz w:val="28"/>
        </w:rPr>
        <w:t xml:space="preserve">
       7. Басқарманың заңды мекенжайы: пошта индексі 021700, Қазақстан Республикасы, Ақмола облысы, Бурабай ауданы, Щучье қаласы, М. Ауэзов көшесі, 80. </w:t>
      </w:r>
    </w:p>
    <w:bookmarkEnd w:id="1584"/>
    <w:bookmarkStart w:name="z1625" w:id="1585"/>
    <w:p>
      <w:pPr>
        <w:spacing w:after="0"/>
        <w:ind w:left="0"/>
        <w:jc w:val="both"/>
      </w:pPr>
      <w:r>
        <w:rPr>
          <w:rFonts w:ascii="Times New Roman"/>
          <w:b w:val="false"/>
          <w:i w:val="false"/>
          <w:color w:val="000000"/>
          <w:sz w:val="28"/>
        </w:rPr>
        <w:t xml:space="preserve">
      8. Мемлекеттік органның толық атауы - "Қазақстан Республикасы Қаржы министрлiгi Мемлекеттік кірістер комитетінiң Ақмола облысы бойынша Мемлекеттік кірістер департаментінің "Бурабай" Мемлекеттік кірістер басқармасы" республикалық мемлекеттік мекемесi. </w:t>
      </w:r>
    </w:p>
    <w:bookmarkEnd w:id="1585"/>
    <w:bookmarkStart w:name="z1626" w:id="1586"/>
    <w:p>
      <w:pPr>
        <w:spacing w:after="0"/>
        <w:ind w:left="0"/>
        <w:jc w:val="both"/>
      </w:pPr>
      <w:r>
        <w:rPr>
          <w:rFonts w:ascii="Times New Roman"/>
          <w:b w:val="false"/>
          <w:i w:val="false"/>
          <w:color w:val="000000"/>
          <w:sz w:val="28"/>
        </w:rPr>
        <w:t xml:space="preserve">
      9. Осы Ереже Басқарманың құрылтай құжаты болып табылады. </w:t>
      </w:r>
    </w:p>
    <w:bookmarkEnd w:id="1586"/>
    <w:bookmarkStart w:name="z1627" w:id="1587"/>
    <w:p>
      <w:pPr>
        <w:spacing w:after="0"/>
        <w:ind w:left="0"/>
        <w:jc w:val="both"/>
      </w:pPr>
      <w:r>
        <w:rPr>
          <w:rFonts w:ascii="Times New Roman"/>
          <w:b w:val="false"/>
          <w:i w:val="false"/>
          <w:color w:val="000000"/>
          <w:sz w:val="28"/>
        </w:rPr>
        <w:t xml:space="preserve">
      10. Басқарманың қызметiн қаржыландыру республикалық бюджеттен жүзеге асырылады. </w:t>
      </w:r>
    </w:p>
    <w:bookmarkEnd w:id="1587"/>
    <w:bookmarkStart w:name="z1628" w:id="1588"/>
    <w:p>
      <w:pPr>
        <w:spacing w:after="0"/>
        <w:ind w:left="0"/>
        <w:jc w:val="both"/>
      </w:pPr>
      <w:r>
        <w:rPr>
          <w:rFonts w:ascii="Times New Roman"/>
          <w:b w:val="false"/>
          <w:i w:val="false"/>
          <w:color w:val="000000"/>
          <w:sz w:val="28"/>
        </w:rPr>
        <w:t xml:space="preserve">
      11.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29" w:id="158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89"/>
    <w:bookmarkStart w:name="z1630" w:id="1590"/>
    <w:p>
      <w:pPr>
        <w:spacing w:after="0"/>
        <w:ind w:left="0"/>
        <w:jc w:val="both"/>
      </w:pPr>
      <w:r>
        <w:rPr>
          <w:rFonts w:ascii="Times New Roman"/>
          <w:b w:val="false"/>
          <w:i w:val="false"/>
          <w:color w:val="000000"/>
          <w:sz w:val="28"/>
        </w:rPr>
        <w:t xml:space="preserve">
      13. Басқарманың міндеттері: </w:t>
      </w:r>
    </w:p>
    <w:bookmarkEnd w:id="1590"/>
    <w:bookmarkStart w:name="z1631" w:id="159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91"/>
    <w:bookmarkStart w:name="z1632" w:id="159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92"/>
    <w:bookmarkStart w:name="z1633" w:id="159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93"/>
    <w:bookmarkStart w:name="z1634" w:id="159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94"/>
    <w:bookmarkStart w:name="z1635" w:id="159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95"/>
    <w:bookmarkStart w:name="z1636" w:id="1596"/>
    <w:p>
      <w:pPr>
        <w:spacing w:after="0"/>
        <w:ind w:left="0"/>
        <w:jc w:val="both"/>
      </w:pPr>
      <w:r>
        <w:rPr>
          <w:rFonts w:ascii="Times New Roman"/>
          <w:b w:val="false"/>
          <w:i w:val="false"/>
          <w:color w:val="000000"/>
          <w:sz w:val="28"/>
        </w:rPr>
        <w:t>
      14. Басқарманың функциялары:</w:t>
      </w:r>
    </w:p>
    <w:bookmarkEnd w:id="1596"/>
    <w:bookmarkStart w:name="z1637" w:id="159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97"/>
    <w:bookmarkStart w:name="z1638" w:id="159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98"/>
    <w:bookmarkStart w:name="z1639" w:id="159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99"/>
    <w:bookmarkStart w:name="z1640" w:id="160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600"/>
    <w:bookmarkStart w:name="z1641" w:id="160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601"/>
    <w:bookmarkStart w:name="z1642" w:id="1602"/>
    <w:p>
      <w:pPr>
        <w:spacing w:after="0"/>
        <w:ind w:left="0"/>
        <w:jc w:val="both"/>
      </w:pPr>
      <w:r>
        <w:rPr>
          <w:rFonts w:ascii="Times New Roman"/>
          <w:b w:val="false"/>
          <w:i w:val="false"/>
          <w:color w:val="000000"/>
          <w:sz w:val="28"/>
        </w:rPr>
        <w:t xml:space="preserve">
      6) салықтық әкімшілендіруді жүзеге асыру; </w:t>
      </w:r>
    </w:p>
    <w:bookmarkEnd w:id="1602"/>
    <w:bookmarkStart w:name="z1643" w:id="160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603"/>
    <w:bookmarkStart w:name="z1644" w:id="160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604"/>
    <w:bookmarkStart w:name="z1645" w:id="160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605"/>
    <w:bookmarkStart w:name="z1646" w:id="1606"/>
    <w:p>
      <w:pPr>
        <w:spacing w:after="0"/>
        <w:ind w:left="0"/>
        <w:jc w:val="both"/>
      </w:pPr>
      <w:r>
        <w:rPr>
          <w:rFonts w:ascii="Times New Roman"/>
          <w:b w:val="false"/>
          <w:i w:val="false"/>
          <w:color w:val="000000"/>
          <w:sz w:val="28"/>
        </w:rPr>
        <w:t xml:space="preserve">
      10) тәуекелдерді басқару жүйесін қолдану; </w:t>
      </w:r>
    </w:p>
    <w:bookmarkEnd w:id="1606"/>
    <w:bookmarkStart w:name="z1647" w:id="160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607"/>
    <w:bookmarkStart w:name="z1648" w:id="160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608"/>
    <w:bookmarkStart w:name="z1649" w:id="160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609"/>
    <w:bookmarkStart w:name="z1650" w:id="161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610"/>
    <w:bookmarkStart w:name="z1651" w:id="161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611"/>
    <w:bookmarkStart w:name="z1652" w:id="161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612"/>
    <w:bookmarkStart w:name="z1653" w:id="161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613"/>
    <w:bookmarkStart w:name="z1654" w:id="1614"/>
    <w:p>
      <w:pPr>
        <w:spacing w:after="0"/>
        <w:ind w:left="0"/>
        <w:jc w:val="both"/>
      </w:pPr>
      <w:r>
        <w:rPr>
          <w:rFonts w:ascii="Times New Roman"/>
          <w:b w:val="false"/>
          <w:i w:val="false"/>
          <w:color w:val="000000"/>
          <w:sz w:val="28"/>
        </w:rPr>
        <w:t>
      15. Басқарманың құқықтары мен міндеттері:</w:t>
      </w:r>
    </w:p>
    <w:bookmarkEnd w:id="1614"/>
    <w:bookmarkStart w:name="z1655" w:id="161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615"/>
    <w:bookmarkStart w:name="z1656" w:id="161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616"/>
    <w:bookmarkStart w:name="z1657" w:id="161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617"/>
    <w:bookmarkStart w:name="z1658" w:id="161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618"/>
    <w:bookmarkStart w:name="z1659" w:id="161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619"/>
    <w:bookmarkStart w:name="z1660" w:id="162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620"/>
    <w:bookmarkStart w:name="z1661" w:id="162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621"/>
    <w:bookmarkStart w:name="z1662" w:id="162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622"/>
    <w:bookmarkStart w:name="z1663" w:id="162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623"/>
    <w:bookmarkStart w:name="z1664" w:id="162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624"/>
    <w:bookmarkStart w:name="z1665" w:id="1625"/>
    <w:p>
      <w:pPr>
        <w:spacing w:after="0"/>
        <w:ind w:left="0"/>
        <w:jc w:val="left"/>
      </w:pPr>
      <w:r>
        <w:rPr>
          <w:rFonts w:ascii="Times New Roman"/>
          <w:b/>
          <w:i w:val="false"/>
          <w:color w:val="000000"/>
        </w:rPr>
        <w:t xml:space="preserve"> 3. Басқарманың қызметін ұйымдастыру</w:t>
      </w:r>
    </w:p>
    <w:bookmarkEnd w:id="1625"/>
    <w:bookmarkStart w:name="z1666" w:id="162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26"/>
    <w:bookmarkStart w:name="z1667" w:id="162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27"/>
    <w:bookmarkStart w:name="z1668" w:id="16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28"/>
    <w:bookmarkStart w:name="z1669" w:id="162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629"/>
    <w:bookmarkStart w:name="z1670" w:id="163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630"/>
    <w:bookmarkStart w:name="z1671" w:id="163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631"/>
    <w:bookmarkStart w:name="z1672" w:id="163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632"/>
    <w:bookmarkStart w:name="z1673" w:id="163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633"/>
    <w:bookmarkStart w:name="z1674" w:id="163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634"/>
    <w:bookmarkStart w:name="z1675" w:id="163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635"/>
    <w:bookmarkStart w:name="z1676" w:id="163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636"/>
    <w:bookmarkStart w:name="z1677" w:id="163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637"/>
    <w:bookmarkStart w:name="z1678" w:id="163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638"/>
    <w:bookmarkStart w:name="z1679" w:id="163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639"/>
    <w:bookmarkStart w:name="z1680" w:id="164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6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1" w:id="1641"/>
    <w:p>
      <w:pPr>
        <w:spacing w:after="0"/>
        <w:ind w:left="0"/>
        <w:jc w:val="left"/>
      </w:pPr>
      <w:r>
        <w:rPr>
          <w:rFonts w:ascii="Times New Roman"/>
          <w:b/>
          <w:i w:val="false"/>
          <w:color w:val="000000"/>
        </w:rPr>
        <w:t xml:space="preserve">  4. Басқарманың мүлкi</w:t>
      </w:r>
    </w:p>
    <w:bookmarkEnd w:id="1641"/>
    <w:bookmarkStart w:name="z1682" w:id="164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64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83" w:id="164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643"/>
    <w:bookmarkStart w:name="z1684" w:id="164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644"/>
    <w:bookmarkStart w:name="z1685" w:id="1645"/>
    <w:p>
      <w:pPr>
        <w:spacing w:after="0"/>
        <w:ind w:left="0"/>
        <w:jc w:val="left"/>
      </w:pPr>
      <w:r>
        <w:rPr>
          <w:rFonts w:ascii="Times New Roman"/>
          <w:b/>
          <w:i w:val="false"/>
          <w:color w:val="000000"/>
        </w:rPr>
        <w:t xml:space="preserve"> 5. Басқарманы қайта ұйымдастыру және тарату</w:t>
      </w:r>
    </w:p>
    <w:bookmarkEnd w:id="1645"/>
    <w:bookmarkStart w:name="z1686" w:id="164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21-қосымша</w:t>
            </w:r>
          </w:p>
        </w:tc>
      </w:tr>
    </w:tbl>
    <w:bookmarkStart w:name="z1688" w:id="164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w:t>
      </w:r>
      <w:r>
        <w:br/>
      </w:r>
      <w:r>
        <w:rPr>
          <w:rFonts w:ascii="Times New Roman"/>
          <w:b/>
          <w:i w:val="false"/>
          <w:color w:val="000000"/>
        </w:rPr>
        <w:t>кірістер департаментінің Ақтөбе қаласы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647"/>
    <w:bookmarkStart w:name="z1690" w:id="164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648"/>
    <w:bookmarkStart w:name="z1691" w:id="164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649"/>
    <w:bookmarkStart w:name="z1692" w:id="165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650"/>
    <w:bookmarkStart w:name="z1693" w:id="165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651"/>
    <w:bookmarkStart w:name="z1694" w:id="165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652"/>
    <w:bookmarkStart w:name="z1695" w:id="165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653"/>
    <w:bookmarkStart w:name="z1696" w:id="165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7" w:id="1655"/>
    <w:p>
      <w:pPr>
        <w:spacing w:after="0"/>
        <w:ind w:left="0"/>
        <w:jc w:val="both"/>
      </w:pPr>
      <w:r>
        <w:rPr>
          <w:rFonts w:ascii="Times New Roman"/>
          <w:b w:val="false"/>
          <w:i w:val="false"/>
          <w:color w:val="000000"/>
          <w:sz w:val="28"/>
        </w:rPr>
        <w:t xml:space="preserve">
       8. Басқарманың заңды мекенжайы: пошта индексі 030012, Қазақстан Республикасы, Ақтөбе облысы, Ақтөбе қаласы, Маресьев көшесі, 97. </w:t>
      </w:r>
    </w:p>
    <w:bookmarkEnd w:id="1655"/>
    <w:bookmarkStart w:name="z1698" w:id="165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Ақтөбе қаласы бойынша Мемлекеттік кірістер басқармасы" республикалық мемлекеттік мекемесi. </w:t>
      </w:r>
    </w:p>
    <w:bookmarkEnd w:id="1656"/>
    <w:bookmarkStart w:name="z1699" w:id="165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657"/>
    <w:bookmarkStart w:name="z1700" w:id="165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658"/>
    <w:bookmarkStart w:name="z1701" w:id="165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65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702" w:id="166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660"/>
    <w:bookmarkStart w:name="z1703" w:id="1661"/>
    <w:p>
      <w:pPr>
        <w:spacing w:after="0"/>
        <w:ind w:left="0"/>
        <w:jc w:val="both"/>
      </w:pPr>
      <w:r>
        <w:rPr>
          <w:rFonts w:ascii="Times New Roman"/>
          <w:b w:val="false"/>
          <w:i w:val="false"/>
          <w:color w:val="000000"/>
          <w:sz w:val="28"/>
        </w:rPr>
        <w:t xml:space="preserve">
      13. Басқарманың міндеттері: </w:t>
      </w:r>
    </w:p>
    <w:bookmarkEnd w:id="1661"/>
    <w:bookmarkStart w:name="z1704" w:id="166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662"/>
    <w:bookmarkStart w:name="z1705" w:id="166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663"/>
    <w:bookmarkStart w:name="z1706" w:id="166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664"/>
    <w:bookmarkStart w:name="z1707" w:id="166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665"/>
    <w:bookmarkStart w:name="z1708" w:id="166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666"/>
    <w:bookmarkStart w:name="z1709" w:id="1667"/>
    <w:p>
      <w:pPr>
        <w:spacing w:after="0"/>
        <w:ind w:left="0"/>
        <w:jc w:val="both"/>
      </w:pPr>
      <w:r>
        <w:rPr>
          <w:rFonts w:ascii="Times New Roman"/>
          <w:b w:val="false"/>
          <w:i w:val="false"/>
          <w:color w:val="000000"/>
          <w:sz w:val="28"/>
        </w:rPr>
        <w:t>
      14. Басқарманың функциялары:</w:t>
      </w:r>
    </w:p>
    <w:bookmarkEnd w:id="1667"/>
    <w:bookmarkStart w:name="z1710" w:id="166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668"/>
    <w:bookmarkStart w:name="z1711" w:id="166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1669"/>
    <w:bookmarkStart w:name="z1712" w:id="167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670"/>
    <w:bookmarkStart w:name="z1713" w:id="167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671"/>
    <w:bookmarkStart w:name="z1714" w:id="167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672"/>
    <w:bookmarkStart w:name="z1715" w:id="1673"/>
    <w:p>
      <w:pPr>
        <w:spacing w:after="0"/>
        <w:ind w:left="0"/>
        <w:jc w:val="both"/>
      </w:pPr>
      <w:r>
        <w:rPr>
          <w:rFonts w:ascii="Times New Roman"/>
          <w:b w:val="false"/>
          <w:i w:val="false"/>
          <w:color w:val="000000"/>
          <w:sz w:val="28"/>
        </w:rPr>
        <w:t xml:space="preserve">
      6) салықтық әкімшілендіруді жүзеге асыру; </w:t>
      </w:r>
    </w:p>
    <w:bookmarkEnd w:id="1673"/>
    <w:bookmarkStart w:name="z1716" w:id="167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674"/>
    <w:bookmarkStart w:name="z1717" w:id="167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675"/>
    <w:bookmarkStart w:name="z1718" w:id="167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676"/>
    <w:bookmarkStart w:name="z1719" w:id="1677"/>
    <w:p>
      <w:pPr>
        <w:spacing w:after="0"/>
        <w:ind w:left="0"/>
        <w:jc w:val="both"/>
      </w:pPr>
      <w:r>
        <w:rPr>
          <w:rFonts w:ascii="Times New Roman"/>
          <w:b w:val="false"/>
          <w:i w:val="false"/>
          <w:color w:val="000000"/>
          <w:sz w:val="28"/>
        </w:rPr>
        <w:t xml:space="preserve">
      10) тәуекелдерді басқару жүйесін қолдану; </w:t>
      </w:r>
    </w:p>
    <w:bookmarkEnd w:id="1677"/>
    <w:bookmarkStart w:name="z1720" w:id="167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678"/>
    <w:bookmarkStart w:name="z1721" w:id="167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679"/>
    <w:bookmarkStart w:name="z1722" w:id="168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680"/>
    <w:bookmarkStart w:name="z1723" w:id="168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681"/>
    <w:bookmarkStart w:name="z1724" w:id="168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682"/>
    <w:bookmarkStart w:name="z1725" w:id="168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683"/>
    <w:bookmarkStart w:name="z1726" w:id="168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684"/>
    <w:bookmarkStart w:name="z1727" w:id="1685"/>
    <w:p>
      <w:pPr>
        <w:spacing w:after="0"/>
        <w:ind w:left="0"/>
        <w:jc w:val="both"/>
      </w:pPr>
      <w:r>
        <w:rPr>
          <w:rFonts w:ascii="Times New Roman"/>
          <w:b w:val="false"/>
          <w:i w:val="false"/>
          <w:color w:val="000000"/>
          <w:sz w:val="28"/>
        </w:rPr>
        <w:t>
      15. Басқарманың құқықтары мен міндеттері:</w:t>
      </w:r>
    </w:p>
    <w:bookmarkEnd w:id="1685"/>
    <w:bookmarkStart w:name="z1728" w:id="168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686"/>
    <w:bookmarkStart w:name="z1729" w:id="168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687"/>
    <w:bookmarkStart w:name="z1730" w:id="168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688"/>
    <w:bookmarkStart w:name="z1731" w:id="168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689"/>
    <w:bookmarkStart w:name="z1732" w:id="169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690"/>
    <w:bookmarkStart w:name="z1733" w:id="169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691"/>
    <w:bookmarkStart w:name="z1734" w:id="169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692"/>
    <w:bookmarkStart w:name="z1735" w:id="169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693"/>
    <w:bookmarkStart w:name="z1736" w:id="169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694"/>
    <w:bookmarkStart w:name="z1737" w:id="169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695"/>
    <w:bookmarkStart w:name="z1738" w:id="1696"/>
    <w:p>
      <w:pPr>
        <w:spacing w:after="0"/>
        <w:ind w:left="0"/>
        <w:jc w:val="left"/>
      </w:pPr>
      <w:r>
        <w:rPr>
          <w:rFonts w:ascii="Times New Roman"/>
          <w:b/>
          <w:i w:val="false"/>
          <w:color w:val="000000"/>
        </w:rPr>
        <w:t xml:space="preserve"> 3. Басқарманың қызметін ұйымдастыру</w:t>
      </w:r>
    </w:p>
    <w:bookmarkEnd w:id="1696"/>
    <w:bookmarkStart w:name="z1739" w:id="169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697"/>
    <w:bookmarkStart w:name="z1740" w:id="169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698"/>
    <w:bookmarkStart w:name="z1741" w:id="16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699"/>
    <w:bookmarkStart w:name="z1742" w:id="170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700"/>
    <w:bookmarkStart w:name="z1743" w:id="170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701"/>
    <w:bookmarkStart w:name="z1744" w:id="170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702"/>
    <w:bookmarkStart w:name="z1745" w:id="170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703"/>
    <w:bookmarkStart w:name="z1746" w:id="170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704"/>
    <w:bookmarkStart w:name="z1747" w:id="170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705"/>
    <w:bookmarkStart w:name="z1748" w:id="170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06"/>
    <w:bookmarkStart w:name="z1749" w:id="170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707"/>
    <w:bookmarkStart w:name="z1750" w:id="170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708"/>
    <w:bookmarkStart w:name="z1751" w:id="170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709"/>
    <w:bookmarkStart w:name="z1752" w:id="171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710"/>
    <w:bookmarkStart w:name="z1753" w:id="171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71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4" w:id="1712"/>
    <w:p>
      <w:pPr>
        <w:spacing w:after="0"/>
        <w:ind w:left="0"/>
        <w:jc w:val="left"/>
      </w:pPr>
      <w:r>
        <w:rPr>
          <w:rFonts w:ascii="Times New Roman"/>
          <w:b/>
          <w:i w:val="false"/>
          <w:color w:val="000000"/>
        </w:rPr>
        <w:t xml:space="preserve">  4. Басқарманың мүлкi</w:t>
      </w:r>
    </w:p>
    <w:bookmarkEnd w:id="1712"/>
    <w:bookmarkStart w:name="z1755" w:id="171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71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756" w:id="171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714"/>
    <w:bookmarkStart w:name="z1757" w:id="171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15"/>
    <w:bookmarkStart w:name="z1758" w:id="1716"/>
    <w:p>
      <w:pPr>
        <w:spacing w:after="0"/>
        <w:ind w:left="0"/>
        <w:jc w:val="left"/>
      </w:pPr>
      <w:r>
        <w:rPr>
          <w:rFonts w:ascii="Times New Roman"/>
          <w:b/>
          <w:i w:val="false"/>
          <w:color w:val="000000"/>
        </w:rPr>
        <w:t xml:space="preserve"> 5. Басқарманы қайта ұйымдастыру және тарату</w:t>
      </w:r>
    </w:p>
    <w:bookmarkEnd w:id="1716"/>
    <w:bookmarkStart w:name="z1759" w:id="171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22-қосымша</w:t>
            </w:r>
          </w:p>
        </w:tc>
      </w:tr>
    </w:tbl>
    <w:bookmarkStart w:name="z1761" w:id="171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Алға ауданы бойынша Мемлекеттік кірістер</w:t>
      </w:r>
      <w:r>
        <w:br/>
      </w:r>
      <w:r>
        <w:rPr>
          <w:rFonts w:ascii="Times New Roman"/>
          <w:b/>
          <w:i w:val="false"/>
          <w:color w:val="000000"/>
        </w:rPr>
        <w:t>басқармасы туралы туралы ереже</w:t>
      </w:r>
      <w:r>
        <w:br/>
      </w:r>
      <w:r>
        <w:rPr>
          <w:rFonts w:ascii="Times New Roman"/>
          <w:b/>
          <w:i w:val="false"/>
          <w:color w:val="000000"/>
        </w:rPr>
        <w:t>1. Жалпы ережелер</w:t>
      </w:r>
    </w:p>
    <w:bookmarkEnd w:id="1718"/>
    <w:bookmarkStart w:name="z1763" w:id="171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719"/>
    <w:bookmarkStart w:name="z1764" w:id="172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720"/>
    <w:bookmarkStart w:name="z1765" w:id="172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721"/>
    <w:bookmarkStart w:name="z1766" w:id="172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722"/>
    <w:bookmarkStart w:name="z1767" w:id="172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723"/>
    <w:bookmarkStart w:name="z1768" w:id="172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724"/>
    <w:bookmarkStart w:name="z1769" w:id="172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0" w:id="1726"/>
    <w:p>
      <w:pPr>
        <w:spacing w:after="0"/>
        <w:ind w:left="0"/>
        <w:jc w:val="both"/>
      </w:pPr>
      <w:r>
        <w:rPr>
          <w:rFonts w:ascii="Times New Roman"/>
          <w:b w:val="false"/>
          <w:i w:val="false"/>
          <w:color w:val="000000"/>
          <w:sz w:val="28"/>
        </w:rPr>
        <w:t xml:space="preserve">
       8. Басқарманың заңды мекенжайы: пошта индексі 030200, Қазақстан Республикасы, Ақтөбе облысы, Алға ауданы, Алға қаласы, Байтұрсынов көшесі, 15. </w:t>
      </w:r>
    </w:p>
    <w:bookmarkEnd w:id="1726"/>
    <w:bookmarkStart w:name="z1771" w:id="172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Алға ауданы бойынша Мемлекеттік кірістер басқармасы" республикалық мемлекеттік мекемесi. </w:t>
      </w:r>
    </w:p>
    <w:bookmarkEnd w:id="1727"/>
    <w:bookmarkStart w:name="z1772" w:id="172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728"/>
    <w:bookmarkStart w:name="z1773" w:id="172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729"/>
    <w:bookmarkStart w:name="z1774" w:id="173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730"/>
    <w:bookmarkStart w:name="z1775" w:id="173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731"/>
    <w:bookmarkStart w:name="z1776" w:id="173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732"/>
    <w:bookmarkStart w:name="z1777" w:id="1733"/>
    <w:p>
      <w:pPr>
        <w:spacing w:after="0"/>
        <w:ind w:left="0"/>
        <w:jc w:val="both"/>
      </w:pPr>
      <w:r>
        <w:rPr>
          <w:rFonts w:ascii="Times New Roman"/>
          <w:b w:val="false"/>
          <w:i w:val="false"/>
          <w:color w:val="000000"/>
          <w:sz w:val="28"/>
        </w:rPr>
        <w:t xml:space="preserve">
      13. Басқарманың міндеттері: </w:t>
      </w:r>
    </w:p>
    <w:bookmarkEnd w:id="1733"/>
    <w:bookmarkStart w:name="z1778" w:id="173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734"/>
    <w:bookmarkStart w:name="z1779" w:id="173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735"/>
    <w:bookmarkStart w:name="z1780" w:id="173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736"/>
    <w:bookmarkStart w:name="z1781" w:id="173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737"/>
    <w:bookmarkStart w:name="z1782" w:id="173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738"/>
    <w:bookmarkStart w:name="z1783" w:id="1739"/>
    <w:p>
      <w:pPr>
        <w:spacing w:after="0"/>
        <w:ind w:left="0"/>
        <w:jc w:val="both"/>
      </w:pPr>
      <w:r>
        <w:rPr>
          <w:rFonts w:ascii="Times New Roman"/>
          <w:b w:val="false"/>
          <w:i w:val="false"/>
          <w:color w:val="000000"/>
          <w:sz w:val="28"/>
        </w:rPr>
        <w:t>
      14. Басқарманың функциялары:</w:t>
      </w:r>
    </w:p>
    <w:bookmarkEnd w:id="1739"/>
    <w:bookmarkStart w:name="z1784" w:id="174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740"/>
    <w:bookmarkStart w:name="z1785" w:id="174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741"/>
    <w:bookmarkStart w:name="z1786" w:id="174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742"/>
    <w:bookmarkStart w:name="z1787" w:id="174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743"/>
    <w:bookmarkStart w:name="z1788" w:id="174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744"/>
    <w:bookmarkStart w:name="z1789" w:id="1745"/>
    <w:p>
      <w:pPr>
        <w:spacing w:after="0"/>
        <w:ind w:left="0"/>
        <w:jc w:val="both"/>
      </w:pPr>
      <w:r>
        <w:rPr>
          <w:rFonts w:ascii="Times New Roman"/>
          <w:b w:val="false"/>
          <w:i w:val="false"/>
          <w:color w:val="000000"/>
          <w:sz w:val="28"/>
        </w:rPr>
        <w:t xml:space="preserve">
      6) салықтық әкімшілендіруді жүзеге асыру; </w:t>
      </w:r>
    </w:p>
    <w:bookmarkEnd w:id="1745"/>
    <w:bookmarkStart w:name="z1790" w:id="174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746"/>
    <w:bookmarkStart w:name="z1791" w:id="174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747"/>
    <w:bookmarkStart w:name="z1792" w:id="174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748"/>
    <w:bookmarkStart w:name="z1793" w:id="1749"/>
    <w:p>
      <w:pPr>
        <w:spacing w:after="0"/>
        <w:ind w:left="0"/>
        <w:jc w:val="both"/>
      </w:pPr>
      <w:r>
        <w:rPr>
          <w:rFonts w:ascii="Times New Roman"/>
          <w:b w:val="false"/>
          <w:i w:val="false"/>
          <w:color w:val="000000"/>
          <w:sz w:val="28"/>
        </w:rPr>
        <w:t xml:space="preserve">
      10) тәуекелдерді басқару жүйесін қолдану; </w:t>
      </w:r>
    </w:p>
    <w:bookmarkEnd w:id="1749"/>
    <w:bookmarkStart w:name="z1794" w:id="175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750"/>
    <w:bookmarkStart w:name="z1795" w:id="175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751"/>
    <w:bookmarkStart w:name="z1796" w:id="175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752"/>
    <w:bookmarkStart w:name="z1797" w:id="175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753"/>
    <w:bookmarkStart w:name="z1798" w:id="175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754"/>
    <w:bookmarkStart w:name="z1799" w:id="175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755"/>
    <w:bookmarkStart w:name="z1800" w:id="175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756"/>
    <w:bookmarkStart w:name="z1801" w:id="1757"/>
    <w:p>
      <w:pPr>
        <w:spacing w:after="0"/>
        <w:ind w:left="0"/>
        <w:jc w:val="both"/>
      </w:pPr>
      <w:r>
        <w:rPr>
          <w:rFonts w:ascii="Times New Roman"/>
          <w:b w:val="false"/>
          <w:i w:val="false"/>
          <w:color w:val="000000"/>
          <w:sz w:val="28"/>
        </w:rPr>
        <w:t>
      15. Басқарманың құқықтары мен міндеттері:</w:t>
      </w:r>
    </w:p>
    <w:bookmarkEnd w:id="1757"/>
    <w:bookmarkStart w:name="z1802" w:id="175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758"/>
    <w:bookmarkStart w:name="z1803" w:id="175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759"/>
    <w:bookmarkStart w:name="z1804" w:id="176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760"/>
    <w:bookmarkStart w:name="z1805" w:id="176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761"/>
    <w:bookmarkStart w:name="z1806" w:id="176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762"/>
    <w:bookmarkStart w:name="z1807" w:id="176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763"/>
    <w:bookmarkStart w:name="z1808" w:id="176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764"/>
    <w:bookmarkStart w:name="z1809" w:id="176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765"/>
    <w:bookmarkStart w:name="z1810" w:id="176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766"/>
    <w:bookmarkStart w:name="z1811" w:id="176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767"/>
    <w:bookmarkStart w:name="z1812" w:id="1768"/>
    <w:p>
      <w:pPr>
        <w:spacing w:after="0"/>
        <w:ind w:left="0"/>
        <w:jc w:val="left"/>
      </w:pPr>
      <w:r>
        <w:rPr>
          <w:rFonts w:ascii="Times New Roman"/>
          <w:b/>
          <w:i w:val="false"/>
          <w:color w:val="000000"/>
        </w:rPr>
        <w:t xml:space="preserve"> 3. Басқарманың қызметін ұйымдастыру</w:t>
      </w:r>
    </w:p>
    <w:bookmarkEnd w:id="1768"/>
    <w:bookmarkStart w:name="z1813" w:id="176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769"/>
    <w:bookmarkStart w:name="z1814" w:id="177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770"/>
    <w:bookmarkStart w:name="z1815" w:id="17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771"/>
    <w:bookmarkStart w:name="z1816" w:id="177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772"/>
    <w:bookmarkStart w:name="z1817" w:id="177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773"/>
    <w:bookmarkStart w:name="z1818" w:id="177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774"/>
    <w:bookmarkStart w:name="z1819" w:id="177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775"/>
    <w:bookmarkStart w:name="z1820" w:id="177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776"/>
    <w:bookmarkStart w:name="z1821" w:id="177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777"/>
    <w:bookmarkStart w:name="z1822" w:id="177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778"/>
    <w:bookmarkStart w:name="z1823" w:id="177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779"/>
    <w:bookmarkStart w:name="z1824" w:id="178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780"/>
    <w:bookmarkStart w:name="z1825" w:id="178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781"/>
    <w:bookmarkStart w:name="z1826" w:id="178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782"/>
    <w:bookmarkStart w:name="z1827" w:id="178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78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8" w:id="1784"/>
    <w:p>
      <w:pPr>
        <w:spacing w:after="0"/>
        <w:ind w:left="0"/>
        <w:jc w:val="left"/>
      </w:pPr>
      <w:r>
        <w:rPr>
          <w:rFonts w:ascii="Times New Roman"/>
          <w:b/>
          <w:i w:val="false"/>
          <w:color w:val="000000"/>
        </w:rPr>
        <w:t xml:space="preserve">  4. Басқарманың мүлкi</w:t>
      </w:r>
    </w:p>
    <w:bookmarkEnd w:id="1784"/>
    <w:bookmarkStart w:name="z1829" w:id="178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78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830" w:id="178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786"/>
    <w:bookmarkStart w:name="z1831" w:id="178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787"/>
    <w:bookmarkStart w:name="z1832" w:id="1788"/>
    <w:p>
      <w:pPr>
        <w:spacing w:after="0"/>
        <w:ind w:left="0"/>
        <w:jc w:val="left"/>
      </w:pPr>
      <w:r>
        <w:rPr>
          <w:rFonts w:ascii="Times New Roman"/>
          <w:b/>
          <w:i w:val="false"/>
          <w:color w:val="000000"/>
        </w:rPr>
        <w:t xml:space="preserve"> 5. Басқарманы қайта ұйымдастыру және тарату</w:t>
      </w:r>
    </w:p>
    <w:bookmarkEnd w:id="1788"/>
    <w:bookmarkStart w:name="z1833" w:id="178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23-қосымша</w:t>
            </w:r>
          </w:p>
        </w:tc>
      </w:tr>
    </w:tbl>
    <w:bookmarkStart w:name="z1835" w:id="179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Байғанин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790"/>
    <w:bookmarkStart w:name="z1837" w:id="179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791"/>
    <w:bookmarkStart w:name="z1838" w:id="179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792"/>
    <w:bookmarkStart w:name="z1839" w:id="179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793"/>
    <w:bookmarkStart w:name="z1840" w:id="179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794"/>
    <w:bookmarkStart w:name="z1841" w:id="179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795"/>
    <w:bookmarkStart w:name="z1842" w:id="179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796"/>
    <w:bookmarkStart w:name="z1843" w:id="179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4" w:id="1798"/>
    <w:p>
      <w:pPr>
        <w:spacing w:after="0"/>
        <w:ind w:left="0"/>
        <w:jc w:val="both"/>
      </w:pPr>
      <w:r>
        <w:rPr>
          <w:rFonts w:ascii="Times New Roman"/>
          <w:b w:val="false"/>
          <w:i w:val="false"/>
          <w:color w:val="000000"/>
          <w:sz w:val="28"/>
        </w:rPr>
        <w:t xml:space="preserve">
       8. Басқарманың заңды мекенжайы: пошта индексі 030300, Қазақстан Республикасы, Ақтөбе облысы, Байғанин ауданы, Қарауылкелді ауылы, Барақ батыр көшесі, 38 А. </w:t>
      </w:r>
    </w:p>
    <w:bookmarkEnd w:id="1798"/>
    <w:bookmarkStart w:name="z1845" w:id="179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Байғанин ауданы бойынша Мемлекеттік кірістер басқармасы" республикалық мемлекеттік мекемесi. </w:t>
      </w:r>
    </w:p>
    <w:bookmarkEnd w:id="1799"/>
    <w:bookmarkStart w:name="z1846" w:id="180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800"/>
    <w:bookmarkStart w:name="z1847" w:id="180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801"/>
    <w:bookmarkStart w:name="z1848" w:id="180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80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849" w:id="180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803"/>
    <w:bookmarkStart w:name="z1850" w:id="1804"/>
    <w:p>
      <w:pPr>
        <w:spacing w:after="0"/>
        <w:ind w:left="0"/>
        <w:jc w:val="both"/>
      </w:pPr>
      <w:r>
        <w:rPr>
          <w:rFonts w:ascii="Times New Roman"/>
          <w:b w:val="false"/>
          <w:i w:val="false"/>
          <w:color w:val="000000"/>
          <w:sz w:val="28"/>
        </w:rPr>
        <w:t xml:space="preserve">
      13. Басқарманың міндеттері: </w:t>
      </w:r>
    </w:p>
    <w:bookmarkEnd w:id="1804"/>
    <w:bookmarkStart w:name="z1851" w:id="180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805"/>
    <w:bookmarkStart w:name="z1852" w:id="180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806"/>
    <w:bookmarkStart w:name="z1853" w:id="180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807"/>
    <w:bookmarkStart w:name="z1854" w:id="180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808"/>
    <w:bookmarkStart w:name="z1855" w:id="180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809"/>
    <w:bookmarkStart w:name="z1856" w:id="1810"/>
    <w:p>
      <w:pPr>
        <w:spacing w:after="0"/>
        <w:ind w:left="0"/>
        <w:jc w:val="both"/>
      </w:pPr>
      <w:r>
        <w:rPr>
          <w:rFonts w:ascii="Times New Roman"/>
          <w:b w:val="false"/>
          <w:i w:val="false"/>
          <w:color w:val="000000"/>
          <w:sz w:val="28"/>
        </w:rPr>
        <w:t>
      14. Басқарманың функциялары:</w:t>
      </w:r>
    </w:p>
    <w:bookmarkEnd w:id="1810"/>
    <w:bookmarkStart w:name="z1857" w:id="181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811"/>
    <w:bookmarkStart w:name="z1858" w:id="181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812"/>
    <w:bookmarkStart w:name="z1859" w:id="181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813"/>
    <w:bookmarkStart w:name="z1860" w:id="181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814"/>
    <w:bookmarkStart w:name="z1861" w:id="181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815"/>
    <w:bookmarkStart w:name="z1862" w:id="1816"/>
    <w:p>
      <w:pPr>
        <w:spacing w:after="0"/>
        <w:ind w:left="0"/>
        <w:jc w:val="both"/>
      </w:pPr>
      <w:r>
        <w:rPr>
          <w:rFonts w:ascii="Times New Roman"/>
          <w:b w:val="false"/>
          <w:i w:val="false"/>
          <w:color w:val="000000"/>
          <w:sz w:val="28"/>
        </w:rPr>
        <w:t xml:space="preserve">
      6) салықтық әкімшілендіруді жүзеге асыру; </w:t>
      </w:r>
    </w:p>
    <w:bookmarkEnd w:id="1816"/>
    <w:bookmarkStart w:name="z1863" w:id="181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817"/>
    <w:bookmarkStart w:name="z1864" w:id="181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818"/>
    <w:bookmarkStart w:name="z1865" w:id="181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819"/>
    <w:bookmarkStart w:name="z1866" w:id="1820"/>
    <w:p>
      <w:pPr>
        <w:spacing w:after="0"/>
        <w:ind w:left="0"/>
        <w:jc w:val="both"/>
      </w:pPr>
      <w:r>
        <w:rPr>
          <w:rFonts w:ascii="Times New Roman"/>
          <w:b w:val="false"/>
          <w:i w:val="false"/>
          <w:color w:val="000000"/>
          <w:sz w:val="28"/>
        </w:rPr>
        <w:t xml:space="preserve">
      10) тәуекелдерді басқару жүйесін қолдану; </w:t>
      </w:r>
    </w:p>
    <w:bookmarkEnd w:id="1820"/>
    <w:bookmarkStart w:name="z1867" w:id="182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821"/>
    <w:bookmarkStart w:name="z1868" w:id="182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822"/>
    <w:bookmarkStart w:name="z1869" w:id="182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823"/>
    <w:bookmarkStart w:name="z1870" w:id="182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824"/>
    <w:bookmarkStart w:name="z1871" w:id="182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825"/>
    <w:bookmarkStart w:name="z1872" w:id="182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826"/>
    <w:bookmarkStart w:name="z1873" w:id="182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827"/>
    <w:bookmarkStart w:name="z1874" w:id="1828"/>
    <w:p>
      <w:pPr>
        <w:spacing w:after="0"/>
        <w:ind w:left="0"/>
        <w:jc w:val="both"/>
      </w:pPr>
      <w:r>
        <w:rPr>
          <w:rFonts w:ascii="Times New Roman"/>
          <w:b w:val="false"/>
          <w:i w:val="false"/>
          <w:color w:val="000000"/>
          <w:sz w:val="28"/>
        </w:rPr>
        <w:t>
      15. Басқарманың құқықтары мен міндеттері:</w:t>
      </w:r>
    </w:p>
    <w:bookmarkEnd w:id="1828"/>
    <w:bookmarkStart w:name="z1875" w:id="182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829"/>
    <w:bookmarkStart w:name="z1876" w:id="183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830"/>
    <w:bookmarkStart w:name="z1877" w:id="183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831"/>
    <w:bookmarkStart w:name="z1878" w:id="183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832"/>
    <w:bookmarkStart w:name="z1879" w:id="183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833"/>
    <w:bookmarkStart w:name="z1880" w:id="183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834"/>
    <w:bookmarkStart w:name="z1881" w:id="183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835"/>
    <w:bookmarkStart w:name="z1882" w:id="183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836"/>
    <w:bookmarkStart w:name="z1883" w:id="183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837"/>
    <w:bookmarkStart w:name="z1884" w:id="183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838"/>
    <w:bookmarkStart w:name="z1885" w:id="1839"/>
    <w:p>
      <w:pPr>
        <w:spacing w:after="0"/>
        <w:ind w:left="0"/>
        <w:jc w:val="left"/>
      </w:pPr>
      <w:r>
        <w:rPr>
          <w:rFonts w:ascii="Times New Roman"/>
          <w:b/>
          <w:i w:val="false"/>
          <w:color w:val="000000"/>
        </w:rPr>
        <w:t xml:space="preserve"> 3. Басқарманың қызметін ұйымдастыру</w:t>
      </w:r>
    </w:p>
    <w:bookmarkEnd w:id="1839"/>
    <w:bookmarkStart w:name="z1886" w:id="18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840"/>
    <w:bookmarkStart w:name="z1887" w:id="18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841"/>
    <w:bookmarkStart w:name="z1888" w:id="18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842"/>
    <w:bookmarkStart w:name="z1889" w:id="184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843"/>
    <w:bookmarkStart w:name="z1890" w:id="184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844"/>
    <w:bookmarkStart w:name="z1891" w:id="184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845"/>
    <w:bookmarkStart w:name="z1892" w:id="184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846"/>
    <w:bookmarkStart w:name="z1893" w:id="184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847"/>
    <w:bookmarkStart w:name="z1894" w:id="184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848"/>
    <w:bookmarkStart w:name="z1895" w:id="18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849"/>
    <w:bookmarkStart w:name="z1896" w:id="185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850"/>
    <w:bookmarkStart w:name="z1897" w:id="185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851"/>
    <w:bookmarkStart w:name="z1898" w:id="185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852"/>
    <w:bookmarkStart w:name="z1899" w:id="185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853"/>
    <w:bookmarkStart w:name="z1900" w:id="185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85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1" w:id="1855"/>
    <w:p>
      <w:pPr>
        <w:spacing w:after="0"/>
        <w:ind w:left="0"/>
        <w:jc w:val="left"/>
      </w:pPr>
      <w:r>
        <w:rPr>
          <w:rFonts w:ascii="Times New Roman"/>
          <w:b/>
          <w:i w:val="false"/>
          <w:color w:val="000000"/>
        </w:rPr>
        <w:t xml:space="preserve">  4. Басқарманың мүлкi</w:t>
      </w:r>
    </w:p>
    <w:bookmarkEnd w:id="1855"/>
    <w:bookmarkStart w:name="z1902" w:id="185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85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903" w:id="185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857"/>
    <w:bookmarkStart w:name="z1904" w:id="185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858"/>
    <w:bookmarkStart w:name="z1905" w:id="1859"/>
    <w:p>
      <w:pPr>
        <w:spacing w:after="0"/>
        <w:ind w:left="0"/>
        <w:jc w:val="left"/>
      </w:pPr>
      <w:r>
        <w:rPr>
          <w:rFonts w:ascii="Times New Roman"/>
          <w:b/>
          <w:i w:val="false"/>
          <w:color w:val="000000"/>
        </w:rPr>
        <w:t xml:space="preserve"> 5. Басқарманы қайта ұйымдастыру және тарату</w:t>
      </w:r>
    </w:p>
    <w:bookmarkEnd w:id="1859"/>
    <w:bookmarkStart w:name="z1906" w:id="186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24-қосымша</w:t>
            </w:r>
          </w:p>
        </w:tc>
      </w:tr>
    </w:tbl>
    <w:bookmarkStart w:name="z1908" w:id="186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Әйтеке би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861"/>
    <w:bookmarkStart w:name="z1910" w:id="186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862"/>
    <w:bookmarkStart w:name="z1911" w:id="186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863"/>
    <w:bookmarkStart w:name="z1912" w:id="186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864"/>
    <w:bookmarkStart w:name="z1913" w:id="18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865"/>
    <w:bookmarkStart w:name="z1914" w:id="186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866"/>
    <w:bookmarkStart w:name="z1915" w:id="186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867"/>
    <w:bookmarkStart w:name="z1916" w:id="186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7" w:id="1869"/>
    <w:p>
      <w:pPr>
        <w:spacing w:after="0"/>
        <w:ind w:left="0"/>
        <w:jc w:val="both"/>
      </w:pPr>
      <w:r>
        <w:rPr>
          <w:rFonts w:ascii="Times New Roman"/>
          <w:b w:val="false"/>
          <w:i w:val="false"/>
          <w:color w:val="000000"/>
          <w:sz w:val="28"/>
        </w:rPr>
        <w:t xml:space="preserve">
       8. Басқарманың заңды мекенжайы: пошта индексі 030100, Қазақстан Ресупбликасы, Ақтөбе облысы, Әйтеке би ауданы, Комсомол ауылы, Абылайхан көшесі, 24. </w:t>
      </w:r>
    </w:p>
    <w:bookmarkEnd w:id="1869"/>
    <w:bookmarkStart w:name="z1918" w:id="187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Әйтеке би ауданы бойынша Мемлекеттік кірістер басқармасы" республикалық мемлекеттік мекемесi. </w:t>
      </w:r>
    </w:p>
    <w:bookmarkEnd w:id="1870"/>
    <w:bookmarkStart w:name="z1919" w:id="187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871"/>
    <w:bookmarkStart w:name="z1920" w:id="187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872"/>
    <w:bookmarkStart w:name="z1921" w:id="187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87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922" w:id="187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874"/>
    <w:bookmarkStart w:name="z1923" w:id="1875"/>
    <w:p>
      <w:pPr>
        <w:spacing w:after="0"/>
        <w:ind w:left="0"/>
        <w:jc w:val="both"/>
      </w:pPr>
      <w:r>
        <w:rPr>
          <w:rFonts w:ascii="Times New Roman"/>
          <w:b w:val="false"/>
          <w:i w:val="false"/>
          <w:color w:val="000000"/>
          <w:sz w:val="28"/>
        </w:rPr>
        <w:t xml:space="preserve">
      13. Басқарманың міндеттері: </w:t>
      </w:r>
    </w:p>
    <w:bookmarkEnd w:id="1875"/>
    <w:bookmarkStart w:name="z1924" w:id="187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876"/>
    <w:bookmarkStart w:name="z1925" w:id="187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877"/>
    <w:bookmarkStart w:name="z1926" w:id="187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878"/>
    <w:bookmarkStart w:name="z1927" w:id="187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879"/>
    <w:bookmarkStart w:name="z1928" w:id="188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880"/>
    <w:bookmarkStart w:name="z1929" w:id="1881"/>
    <w:p>
      <w:pPr>
        <w:spacing w:after="0"/>
        <w:ind w:left="0"/>
        <w:jc w:val="both"/>
      </w:pPr>
      <w:r>
        <w:rPr>
          <w:rFonts w:ascii="Times New Roman"/>
          <w:b w:val="false"/>
          <w:i w:val="false"/>
          <w:color w:val="000000"/>
          <w:sz w:val="28"/>
        </w:rPr>
        <w:t>
      14. Басқарманың функциялары:</w:t>
      </w:r>
    </w:p>
    <w:bookmarkEnd w:id="1881"/>
    <w:bookmarkStart w:name="z1930" w:id="188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882"/>
    <w:bookmarkStart w:name="z1931" w:id="188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1883"/>
    <w:bookmarkStart w:name="z1932" w:id="188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884"/>
    <w:bookmarkStart w:name="z1933" w:id="188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885"/>
    <w:bookmarkStart w:name="z1934" w:id="188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886"/>
    <w:bookmarkStart w:name="z1935" w:id="1887"/>
    <w:p>
      <w:pPr>
        <w:spacing w:after="0"/>
        <w:ind w:left="0"/>
        <w:jc w:val="both"/>
      </w:pPr>
      <w:r>
        <w:rPr>
          <w:rFonts w:ascii="Times New Roman"/>
          <w:b w:val="false"/>
          <w:i w:val="false"/>
          <w:color w:val="000000"/>
          <w:sz w:val="28"/>
        </w:rPr>
        <w:t xml:space="preserve">
      6) салықтық әкімшілендіруді жүзеге асыру; </w:t>
      </w:r>
    </w:p>
    <w:bookmarkEnd w:id="1887"/>
    <w:bookmarkStart w:name="z1936" w:id="188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888"/>
    <w:bookmarkStart w:name="z1937" w:id="188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889"/>
    <w:bookmarkStart w:name="z1938" w:id="189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890"/>
    <w:bookmarkStart w:name="z1939" w:id="1891"/>
    <w:p>
      <w:pPr>
        <w:spacing w:after="0"/>
        <w:ind w:left="0"/>
        <w:jc w:val="both"/>
      </w:pPr>
      <w:r>
        <w:rPr>
          <w:rFonts w:ascii="Times New Roman"/>
          <w:b w:val="false"/>
          <w:i w:val="false"/>
          <w:color w:val="000000"/>
          <w:sz w:val="28"/>
        </w:rPr>
        <w:t xml:space="preserve">
      10) тәуекелдерді басқару жүйесін қолдану; </w:t>
      </w:r>
    </w:p>
    <w:bookmarkEnd w:id="1891"/>
    <w:bookmarkStart w:name="z1940" w:id="189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892"/>
    <w:bookmarkStart w:name="z1941" w:id="189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893"/>
    <w:bookmarkStart w:name="z1942" w:id="189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894"/>
    <w:bookmarkStart w:name="z1943" w:id="189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895"/>
    <w:bookmarkStart w:name="z1944" w:id="189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896"/>
    <w:bookmarkStart w:name="z1945" w:id="189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897"/>
    <w:bookmarkStart w:name="z1946" w:id="189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898"/>
    <w:bookmarkStart w:name="z1947" w:id="1899"/>
    <w:p>
      <w:pPr>
        <w:spacing w:after="0"/>
        <w:ind w:left="0"/>
        <w:jc w:val="both"/>
      </w:pPr>
      <w:r>
        <w:rPr>
          <w:rFonts w:ascii="Times New Roman"/>
          <w:b w:val="false"/>
          <w:i w:val="false"/>
          <w:color w:val="000000"/>
          <w:sz w:val="28"/>
        </w:rPr>
        <w:t>
      15. Басқарманың құқықтары мен міндеттері:</w:t>
      </w:r>
    </w:p>
    <w:bookmarkEnd w:id="1899"/>
    <w:bookmarkStart w:name="z1948" w:id="190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900"/>
    <w:bookmarkStart w:name="z1949" w:id="190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901"/>
    <w:bookmarkStart w:name="z1950" w:id="190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902"/>
    <w:bookmarkStart w:name="z1951" w:id="190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903"/>
    <w:bookmarkStart w:name="z1952" w:id="190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904"/>
    <w:bookmarkStart w:name="z1953" w:id="190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905"/>
    <w:bookmarkStart w:name="z1954" w:id="190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906"/>
    <w:bookmarkStart w:name="z1955" w:id="190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907"/>
    <w:bookmarkStart w:name="z1956" w:id="190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908"/>
    <w:bookmarkStart w:name="z1957" w:id="190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909"/>
    <w:bookmarkStart w:name="z1958" w:id="1910"/>
    <w:p>
      <w:pPr>
        <w:spacing w:after="0"/>
        <w:ind w:left="0"/>
        <w:jc w:val="left"/>
      </w:pPr>
      <w:r>
        <w:rPr>
          <w:rFonts w:ascii="Times New Roman"/>
          <w:b/>
          <w:i w:val="false"/>
          <w:color w:val="000000"/>
        </w:rPr>
        <w:t xml:space="preserve"> 3. Басқарманың қызметін ұйымдастыру</w:t>
      </w:r>
    </w:p>
    <w:bookmarkEnd w:id="1910"/>
    <w:bookmarkStart w:name="z1959" w:id="191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11"/>
    <w:bookmarkStart w:name="z1960" w:id="191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12"/>
    <w:bookmarkStart w:name="z1961" w:id="19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913"/>
    <w:bookmarkStart w:name="z1962" w:id="191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914"/>
    <w:bookmarkStart w:name="z1963" w:id="191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915"/>
    <w:bookmarkStart w:name="z1964" w:id="191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916"/>
    <w:bookmarkStart w:name="z1965" w:id="191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917"/>
    <w:bookmarkStart w:name="z1966" w:id="191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918"/>
    <w:bookmarkStart w:name="z1967" w:id="191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919"/>
    <w:bookmarkStart w:name="z1968" w:id="192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20"/>
    <w:bookmarkStart w:name="z1969" w:id="192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921"/>
    <w:bookmarkStart w:name="z1970" w:id="192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922"/>
    <w:bookmarkStart w:name="z1971" w:id="192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923"/>
    <w:bookmarkStart w:name="z1972" w:id="192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924"/>
    <w:bookmarkStart w:name="z1973" w:id="192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92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4" w:id="1926"/>
    <w:p>
      <w:pPr>
        <w:spacing w:after="0"/>
        <w:ind w:left="0"/>
        <w:jc w:val="left"/>
      </w:pPr>
      <w:r>
        <w:rPr>
          <w:rFonts w:ascii="Times New Roman"/>
          <w:b/>
          <w:i w:val="false"/>
          <w:color w:val="000000"/>
        </w:rPr>
        <w:t xml:space="preserve">  4. Басқарманың мүлкi</w:t>
      </w:r>
    </w:p>
    <w:bookmarkEnd w:id="1926"/>
    <w:bookmarkStart w:name="z1975" w:id="192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9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976" w:id="192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928"/>
    <w:bookmarkStart w:name="z1977" w:id="192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929"/>
    <w:bookmarkStart w:name="z1978" w:id="1930"/>
    <w:p>
      <w:pPr>
        <w:spacing w:after="0"/>
        <w:ind w:left="0"/>
        <w:jc w:val="left"/>
      </w:pPr>
      <w:r>
        <w:rPr>
          <w:rFonts w:ascii="Times New Roman"/>
          <w:b/>
          <w:i w:val="false"/>
          <w:color w:val="000000"/>
        </w:rPr>
        <w:t xml:space="preserve"> 5. Басқарманы қайта ұйымдастыру және тарату</w:t>
      </w:r>
    </w:p>
    <w:bookmarkEnd w:id="1930"/>
    <w:bookmarkStart w:name="z1979" w:id="193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25-қосымша</w:t>
            </w:r>
          </w:p>
        </w:tc>
      </w:tr>
    </w:tbl>
    <w:bookmarkStart w:name="z1981" w:id="193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Ырғыз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932"/>
    <w:bookmarkStart w:name="z1983" w:id="193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933"/>
    <w:bookmarkStart w:name="z1984" w:id="1934"/>
    <w:p>
      <w:pPr>
        <w:spacing w:after="0"/>
        <w:ind w:left="0"/>
        <w:jc w:val="both"/>
      </w:pPr>
      <w:r>
        <w:rPr>
          <w:rFonts w:ascii="Times New Roman"/>
          <w:b w:val="false"/>
          <w:i w:val="false"/>
          <w:color w:val="000000"/>
          <w:sz w:val="28"/>
        </w:rPr>
        <w:t xml:space="preserve">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934"/>
    <w:bookmarkStart w:name="z1985" w:id="193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935"/>
    <w:bookmarkStart w:name="z1986" w:id="193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936"/>
    <w:bookmarkStart w:name="z1987" w:id="193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937"/>
    <w:bookmarkStart w:name="z1988" w:id="193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938"/>
    <w:bookmarkStart w:name="z1989" w:id="193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0" w:id="1940"/>
    <w:p>
      <w:pPr>
        <w:spacing w:after="0"/>
        <w:ind w:left="0"/>
        <w:jc w:val="both"/>
      </w:pPr>
      <w:r>
        <w:rPr>
          <w:rFonts w:ascii="Times New Roman"/>
          <w:b w:val="false"/>
          <w:i w:val="false"/>
          <w:color w:val="000000"/>
          <w:sz w:val="28"/>
        </w:rPr>
        <w:t xml:space="preserve">
       8. Басқарманың заңды мекенжайы: пошта индексі 030400, Қазақстан Ресупбликасы, Ақтөбе облысы, Ырғыз ауданы, Ырғыз ауылы, Өтебай Қанахин көшесі, 28. </w:t>
      </w:r>
    </w:p>
    <w:bookmarkEnd w:id="1940"/>
    <w:bookmarkStart w:name="z1991" w:id="194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Ырғыз ауданы бойынша Мемлекеттік кірістер басқармасы" республикалық мемлекеттік мекемесi. </w:t>
      </w:r>
    </w:p>
    <w:bookmarkEnd w:id="1941"/>
    <w:bookmarkStart w:name="z1992" w:id="194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942"/>
    <w:bookmarkStart w:name="z1993" w:id="194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943"/>
    <w:bookmarkStart w:name="z1994" w:id="194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9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995" w:id="194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945"/>
    <w:bookmarkStart w:name="z1996" w:id="1946"/>
    <w:p>
      <w:pPr>
        <w:spacing w:after="0"/>
        <w:ind w:left="0"/>
        <w:jc w:val="both"/>
      </w:pPr>
      <w:r>
        <w:rPr>
          <w:rFonts w:ascii="Times New Roman"/>
          <w:b w:val="false"/>
          <w:i w:val="false"/>
          <w:color w:val="000000"/>
          <w:sz w:val="28"/>
        </w:rPr>
        <w:t xml:space="preserve">
      13. Басқарманың міндеттері: </w:t>
      </w:r>
    </w:p>
    <w:bookmarkEnd w:id="1946"/>
    <w:bookmarkStart w:name="z1997" w:id="194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947"/>
    <w:bookmarkStart w:name="z1998" w:id="194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948"/>
    <w:bookmarkStart w:name="z1999" w:id="194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949"/>
    <w:bookmarkStart w:name="z2000" w:id="195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950"/>
    <w:bookmarkStart w:name="z2001" w:id="195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951"/>
    <w:bookmarkStart w:name="z2002" w:id="1952"/>
    <w:p>
      <w:pPr>
        <w:spacing w:after="0"/>
        <w:ind w:left="0"/>
        <w:jc w:val="both"/>
      </w:pPr>
      <w:r>
        <w:rPr>
          <w:rFonts w:ascii="Times New Roman"/>
          <w:b w:val="false"/>
          <w:i w:val="false"/>
          <w:color w:val="000000"/>
          <w:sz w:val="28"/>
        </w:rPr>
        <w:t>
      14. Басқарманың функциялары:</w:t>
      </w:r>
    </w:p>
    <w:bookmarkEnd w:id="1952"/>
    <w:bookmarkStart w:name="z2003" w:id="195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953"/>
    <w:bookmarkStart w:name="z2004" w:id="195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1954"/>
    <w:bookmarkStart w:name="z2005" w:id="195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955"/>
    <w:bookmarkStart w:name="z2006" w:id="195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956"/>
    <w:bookmarkStart w:name="z2007" w:id="195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957"/>
    <w:bookmarkStart w:name="z2008" w:id="1958"/>
    <w:p>
      <w:pPr>
        <w:spacing w:after="0"/>
        <w:ind w:left="0"/>
        <w:jc w:val="both"/>
      </w:pPr>
      <w:r>
        <w:rPr>
          <w:rFonts w:ascii="Times New Roman"/>
          <w:b w:val="false"/>
          <w:i w:val="false"/>
          <w:color w:val="000000"/>
          <w:sz w:val="28"/>
        </w:rPr>
        <w:t xml:space="preserve">
      6) салықтық әкімшілендіруді жүзеге асыру; </w:t>
      </w:r>
    </w:p>
    <w:bookmarkEnd w:id="1958"/>
    <w:bookmarkStart w:name="z2009" w:id="195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959"/>
    <w:bookmarkStart w:name="z2010" w:id="196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960"/>
    <w:bookmarkStart w:name="z2011" w:id="196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961"/>
    <w:bookmarkStart w:name="z2012" w:id="1962"/>
    <w:p>
      <w:pPr>
        <w:spacing w:after="0"/>
        <w:ind w:left="0"/>
        <w:jc w:val="both"/>
      </w:pPr>
      <w:r>
        <w:rPr>
          <w:rFonts w:ascii="Times New Roman"/>
          <w:b w:val="false"/>
          <w:i w:val="false"/>
          <w:color w:val="000000"/>
          <w:sz w:val="28"/>
        </w:rPr>
        <w:t xml:space="preserve">
      10) тәуекелдерді басқару жүйесін қолдану; </w:t>
      </w:r>
    </w:p>
    <w:bookmarkEnd w:id="1962"/>
    <w:bookmarkStart w:name="z2013" w:id="196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963"/>
    <w:bookmarkStart w:name="z2014" w:id="196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964"/>
    <w:bookmarkStart w:name="z2015" w:id="196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965"/>
    <w:bookmarkStart w:name="z2016" w:id="196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966"/>
    <w:bookmarkStart w:name="z2017" w:id="196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967"/>
    <w:bookmarkStart w:name="z2018" w:id="196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968"/>
    <w:bookmarkStart w:name="z2019" w:id="196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969"/>
    <w:bookmarkStart w:name="z2020" w:id="1970"/>
    <w:p>
      <w:pPr>
        <w:spacing w:after="0"/>
        <w:ind w:left="0"/>
        <w:jc w:val="both"/>
      </w:pPr>
      <w:r>
        <w:rPr>
          <w:rFonts w:ascii="Times New Roman"/>
          <w:b w:val="false"/>
          <w:i w:val="false"/>
          <w:color w:val="000000"/>
          <w:sz w:val="28"/>
        </w:rPr>
        <w:t>
      15. Басқарманың құқықтары мен міндеттері:</w:t>
      </w:r>
    </w:p>
    <w:bookmarkEnd w:id="1970"/>
    <w:bookmarkStart w:name="z2021" w:id="197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971"/>
    <w:bookmarkStart w:name="z2022" w:id="197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972"/>
    <w:bookmarkStart w:name="z2023" w:id="197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973"/>
    <w:bookmarkStart w:name="z2024" w:id="197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974"/>
    <w:bookmarkStart w:name="z2025" w:id="197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975"/>
    <w:bookmarkStart w:name="z2026" w:id="197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976"/>
    <w:bookmarkStart w:name="z2027" w:id="197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977"/>
    <w:bookmarkStart w:name="z2028" w:id="197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978"/>
    <w:bookmarkStart w:name="z2029" w:id="197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979"/>
    <w:bookmarkStart w:name="z2030" w:id="198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980"/>
    <w:bookmarkStart w:name="z2031" w:id="1981"/>
    <w:p>
      <w:pPr>
        <w:spacing w:after="0"/>
        <w:ind w:left="0"/>
        <w:jc w:val="left"/>
      </w:pPr>
      <w:r>
        <w:rPr>
          <w:rFonts w:ascii="Times New Roman"/>
          <w:b/>
          <w:i w:val="false"/>
          <w:color w:val="000000"/>
        </w:rPr>
        <w:t xml:space="preserve"> 3. Басқарманың қызметін ұйымдастыру</w:t>
      </w:r>
    </w:p>
    <w:bookmarkEnd w:id="1981"/>
    <w:bookmarkStart w:name="z2032" w:id="198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982"/>
    <w:bookmarkStart w:name="z2033" w:id="19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983"/>
    <w:bookmarkStart w:name="z2034" w:id="19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984"/>
    <w:bookmarkStart w:name="z2035" w:id="198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985"/>
    <w:bookmarkStart w:name="z2036" w:id="198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986"/>
    <w:bookmarkStart w:name="z2037" w:id="198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987"/>
    <w:bookmarkStart w:name="z2038" w:id="198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988"/>
    <w:bookmarkStart w:name="z2039" w:id="198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989"/>
    <w:bookmarkStart w:name="z2040" w:id="199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990"/>
    <w:bookmarkStart w:name="z2041" w:id="19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991"/>
    <w:bookmarkStart w:name="z2042" w:id="199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992"/>
    <w:bookmarkStart w:name="z2043" w:id="199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993"/>
    <w:bookmarkStart w:name="z2044" w:id="199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994"/>
    <w:bookmarkStart w:name="z2045" w:id="199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995"/>
    <w:bookmarkStart w:name="z2046" w:id="199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9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7" w:id="1997"/>
    <w:p>
      <w:pPr>
        <w:spacing w:after="0"/>
        <w:ind w:left="0"/>
        <w:jc w:val="left"/>
      </w:pPr>
      <w:r>
        <w:rPr>
          <w:rFonts w:ascii="Times New Roman"/>
          <w:b/>
          <w:i w:val="false"/>
          <w:color w:val="000000"/>
        </w:rPr>
        <w:t xml:space="preserve">  4. Басқарманың мүлкi</w:t>
      </w:r>
    </w:p>
    <w:bookmarkEnd w:id="1997"/>
    <w:bookmarkStart w:name="z2048" w:id="199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99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049" w:id="199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999"/>
    <w:bookmarkStart w:name="z2050" w:id="200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00"/>
    <w:bookmarkStart w:name="z2051" w:id="2001"/>
    <w:p>
      <w:pPr>
        <w:spacing w:after="0"/>
        <w:ind w:left="0"/>
        <w:jc w:val="left"/>
      </w:pPr>
      <w:r>
        <w:rPr>
          <w:rFonts w:ascii="Times New Roman"/>
          <w:b/>
          <w:i w:val="false"/>
          <w:color w:val="000000"/>
        </w:rPr>
        <w:t xml:space="preserve"> 5. Басқарманы қайта ұйымдастыру және тарату</w:t>
      </w:r>
    </w:p>
    <w:bookmarkEnd w:id="2001"/>
    <w:bookmarkStart w:name="z2052" w:id="200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26-қосымша</w:t>
            </w:r>
          </w:p>
        </w:tc>
      </w:tr>
    </w:tbl>
    <w:bookmarkStart w:name="z2054" w:id="200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Қарғалы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003"/>
    <w:bookmarkStart w:name="z2056" w:id="200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004"/>
    <w:bookmarkStart w:name="z2057" w:id="20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005"/>
    <w:bookmarkStart w:name="z2058" w:id="200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006"/>
    <w:bookmarkStart w:name="z2059" w:id="200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007"/>
    <w:bookmarkStart w:name="z2060" w:id="200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008"/>
    <w:bookmarkStart w:name="z2061" w:id="200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009"/>
    <w:bookmarkStart w:name="z2062" w:id="201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3" w:id="2011"/>
    <w:p>
      <w:pPr>
        <w:spacing w:after="0"/>
        <w:ind w:left="0"/>
        <w:jc w:val="both"/>
      </w:pPr>
      <w:r>
        <w:rPr>
          <w:rFonts w:ascii="Times New Roman"/>
          <w:b w:val="false"/>
          <w:i w:val="false"/>
          <w:color w:val="000000"/>
          <w:sz w:val="28"/>
        </w:rPr>
        <w:t xml:space="preserve">
       8. Басқарманың заңды мекенжайы: пошта индексі 030500, Қазақстан Республикасы, Ақтөбе облысы, Қарғалы ауданы, Бадамша ауылы, Әйтеке би көшесі, 32. </w:t>
      </w:r>
    </w:p>
    <w:bookmarkEnd w:id="2011"/>
    <w:bookmarkStart w:name="z2064" w:id="201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Қарғалы ауданы бойынша Мемлекеттік кірістер басқармасы" республикалық мемлекеттік мекемесi. </w:t>
      </w:r>
    </w:p>
    <w:bookmarkEnd w:id="2012"/>
    <w:bookmarkStart w:name="z2065" w:id="201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013"/>
    <w:bookmarkStart w:name="z2066" w:id="201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014"/>
    <w:bookmarkStart w:name="z2067" w:id="201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01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068" w:id="201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016"/>
    <w:bookmarkStart w:name="z2069" w:id="2017"/>
    <w:p>
      <w:pPr>
        <w:spacing w:after="0"/>
        <w:ind w:left="0"/>
        <w:jc w:val="both"/>
      </w:pPr>
      <w:r>
        <w:rPr>
          <w:rFonts w:ascii="Times New Roman"/>
          <w:b w:val="false"/>
          <w:i w:val="false"/>
          <w:color w:val="000000"/>
          <w:sz w:val="28"/>
        </w:rPr>
        <w:t xml:space="preserve">
      13. Басқарманың міндеттері: </w:t>
      </w:r>
    </w:p>
    <w:bookmarkEnd w:id="2017"/>
    <w:bookmarkStart w:name="z2070" w:id="201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018"/>
    <w:bookmarkStart w:name="z2071" w:id="201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019"/>
    <w:bookmarkStart w:name="z2072" w:id="202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020"/>
    <w:bookmarkStart w:name="z2073" w:id="202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021"/>
    <w:bookmarkStart w:name="z2074" w:id="202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022"/>
    <w:bookmarkStart w:name="z2075" w:id="2023"/>
    <w:p>
      <w:pPr>
        <w:spacing w:after="0"/>
        <w:ind w:left="0"/>
        <w:jc w:val="both"/>
      </w:pPr>
      <w:r>
        <w:rPr>
          <w:rFonts w:ascii="Times New Roman"/>
          <w:b w:val="false"/>
          <w:i w:val="false"/>
          <w:color w:val="000000"/>
          <w:sz w:val="28"/>
        </w:rPr>
        <w:t>
      14. Басқарманың функциялары:</w:t>
      </w:r>
    </w:p>
    <w:bookmarkEnd w:id="2023"/>
    <w:bookmarkStart w:name="z2076" w:id="202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024"/>
    <w:bookmarkStart w:name="z2077" w:id="202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2025"/>
    <w:bookmarkStart w:name="z2078" w:id="202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026"/>
    <w:bookmarkStart w:name="z2079" w:id="202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027"/>
    <w:bookmarkStart w:name="z2080" w:id="202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028"/>
    <w:bookmarkStart w:name="z2081" w:id="2029"/>
    <w:p>
      <w:pPr>
        <w:spacing w:after="0"/>
        <w:ind w:left="0"/>
        <w:jc w:val="both"/>
      </w:pPr>
      <w:r>
        <w:rPr>
          <w:rFonts w:ascii="Times New Roman"/>
          <w:b w:val="false"/>
          <w:i w:val="false"/>
          <w:color w:val="000000"/>
          <w:sz w:val="28"/>
        </w:rPr>
        <w:t xml:space="preserve">
      6) салықтық әкімшілендіруді жүзеге асыру; </w:t>
      </w:r>
    </w:p>
    <w:bookmarkEnd w:id="2029"/>
    <w:bookmarkStart w:name="z2082" w:id="203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030"/>
    <w:bookmarkStart w:name="z2083" w:id="203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031"/>
    <w:bookmarkStart w:name="z2084" w:id="203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032"/>
    <w:bookmarkStart w:name="z2085" w:id="2033"/>
    <w:p>
      <w:pPr>
        <w:spacing w:after="0"/>
        <w:ind w:left="0"/>
        <w:jc w:val="both"/>
      </w:pPr>
      <w:r>
        <w:rPr>
          <w:rFonts w:ascii="Times New Roman"/>
          <w:b w:val="false"/>
          <w:i w:val="false"/>
          <w:color w:val="000000"/>
          <w:sz w:val="28"/>
        </w:rPr>
        <w:t xml:space="preserve">
      10) тәуекелдерді басқару жүйесін қолдану; </w:t>
      </w:r>
    </w:p>
    <w:bookmarkEnd w:id="2033"/>
    <w:bookmarkStart w:name="z2086" w:id="203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034"/>
    <w:bookmarkStart w:name="z2087" w:id="203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035"/>
    <w:bookmarkStart w:name="z2088" w:id="203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036"/>
    <w:bookmarkStart w:name="z2089" w:id="203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037"/>
    <w:bookmarkStart w:name="z2090" w:id="203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038"/>
    <w:bookmarkStart w:name="z2091" w:id="203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039"/>
    <w:bookmarkStart w:name="z2092" w:id="204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040"/>
    <w:bookmarkStart w:name="z2093" w:id="2041"/>
    <w:p>
      <w:pPr>
        <w:spacing w:after="0"/>
        <w:ind w:left="0"/>
        <w:jc w:val="both"/>
      </w:pPr>
      <w:r>
        <w:rPr>
          <w:rFonts w:ascii="Times New Roman"/>
          <w:b w:val="false"/>
          <w:i w:val="false"/>
          <w:color w:val="000000"/>
          <w:sz w:val="28"/>
        </w:rPr>
        <w:t>
      15. Басқарманың құқықтары мен міндеттері:</w:t>
      </w:r>
    </w:p>
    <w:bookmarkEnd w:id="2041"/>
    <w:bookmarkStart w:name="z2094" w:id="204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042"/>
    <w:bookmarkStart w:name="z2095" w:id="204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043"/>
    <w:bookmarkStart w:name="z2096" w:id="204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044"/>
    <w:bookmarkStart w:name="z2097" w:id="204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045"/>
    <w:bookmarkStart w:name="z2098" w:id="204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046"/>
    <w:bookmarkStart w:name="z2099" w:id="204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047"/>
    <w:bookmarkStart w:name="z2100" w:id="204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048"/>
    <w:bookmarkStart w:name="z2101" w:id="204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049"/>
    <w:bookmarkStart w:name="z2102" w:id="205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050"/>
    <w:bookmarkStart w:name="z2103" w:id="205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051"/>
    <w:bookmarkStart w:name="z2104" w:id="2052"/>
    <w:p>
      <w:pPr>
        <w:spacing w:after="0"/>
        <w:ind w:left="0"/>
        <w:jc w:val="left"/>
      </w:pPr>
      <w:r>
        <w:rPr>
          <w:rFonts w:ascii="Times New Roman"/>
          <w:b/>
          <w:i w:val="false"/>
          <w:color w:val="000000"/>
        </w:rPr>
        <w:t xml:space="preserve"> 3. Басқарманың қызметін ұйымдастыру</w:t>
      </w:r>
    </w:p>
    <w:bookmarkEnd w:id="2052"/>
    <w:bookmarkStart w:name="z2105" w:id="205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053"/>
    <w:bookmarkStart w:name="z2106" w:id="205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54"/>
    <w:bookmarkStart w:name="z2107" w:id="20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055"/>
    <w:bookmarkStart w:name="z2108" w:id="205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056"/>
    <w:bookmarkStart w:name="z2109" w:id="205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057"/>
    <w:bookmarkStart w:name="z2110" w:id="205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058"/>
    <w:bookmarkStart w:name="z2111" w:id="205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059"/>
    <w:bookmarkStart w:name="z2112" w:id="206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060"/>
    <w:bookmarkStart w:name="z2113" w:id="206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061"/>
    <w:bookmarkStart w:name="z2114" w:id="206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062"/>
    <w:bookmarkStart w:name="z2115" w:id="206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063"/>
    <w:bookmarkStart w:name="z2116" w:id="206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064"/>
    <w:bookmarkStart w:name="z2117" w:id="206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065"/>
    <w:bookmarkStart w:name="z2118" w:id="206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066"/>
    <w:bookmarkStart w:name="z2119" w:id="206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06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0" w:id="2068"/>
    <w:p>
      <w:pPr>
        <w:spacing w:after="0"/>
        <w:ind w:left="0"/>
        <w:jc w:val="left"/>
      </w:pPr>
      <w:r>
        <w:rPr>
          <w:rFonts w:ascii="Times New Roman"/>
          <w:b/>
          <w:i w:val="false"/>
          <w:color w:val="000000"/>
        </w:rPr>
        <w:t xml:space="preserve">  4. Басқарманың мүлкi</w:t>
      </w:r>
    </w:p>
    <w:bookmarkEnd w:id="2068"/>
    <w:bookmarkStart w:name="z2121" w:id="206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06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122" w:id="207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070"/>
    <w:bookmarkStart w:name="z2123" w:id="207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071"/>
    <w:bookmarkStart w:name="z2124" w:id="2072"/>
    <w:p>
      <w:pPr>
        <w:spacing w:after="0"/>
        <w:ind w:left="0"/>
        <w:jc w:val="left"/>
      </w:pPr>
      <w:r>
        <w:rPr>
          <w:rFonts w:ascii="Times New Roman"/>
          <w:b/>
          <w:i w:val="false"/>
          <w:color w:val="000000"/>
        </w:rPr>
        <w:t xml:space="preserve"> 5. Басқарманы қайта ұйымдастыру және тарату</w:t>
      </w:r>
    </w:p>
    <w:bookmarkEnd w:id="2072"/>
    <w:bookmarkStart w:name="z2125" w:id="207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0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27-қосымша</w:t>
            </w:r>
          </w:p>
        </w:tc>
      </w:tr>
    </w:tbl>
    <w:bookmarkStart w:name="z2127" w:id="207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Мәртөк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074"/>
    <w:bookmarkStart w:name="z2129" w:id="207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075"/>
    <w:bookmarkStart w:name="z2130" w:id="20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076"/>
    <w:bookmarkStart w:name="z2131" w:id="207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077"/>
    <w:bookmarkStart w:name="z2132" w:id="207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078"/>
    <w:bookmarkStart w:name="z2133" w:id="207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079"/>
    <w:bookmarkStart w:name="z2134" w:id="208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080"/>
    <w:bookmarkStart w:name="z2135" w:id="208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6" w:id="2082"/>
    <w:p>
      <w:pPr>
        <w:spacing w:after="0"/>
        <w:ind w:left="0"/>
        <w:jc w:val="both"/>
      </w:pPr>
      <w:r>
        <w:rPr>
          <w:rFonts w:ascii="Times New Roman"/>
          <w:b w:val="false"/>
          <w:i w:val="false"/>
          <w:color w:val="000000"/>
          <w:sz w:val="28"/>
        </w:rPr>
        <w:t xml:space="preserve">
       8. Басқарманың заңды мекенжайы: пошта индексі 030600, Қазақстан Республикасы, Ақтөбе облысы, Мартөк ауылы, Мазков көшесі, 6. </w:t>
      </w:r>
    </w:p>
    <w:bookmarkEnd w:id="2082"/>
    <w:bookmarkStart w:name="z2137" w:id="208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Мәртөк ауданы бойынша Мемлекеттік кірістер басқармасы" республикалық мемлекеттік мекемесi. </w:t>
      </w:r>
    </w:p>
    <w:bookmarkEnd w:id="2083"/>
    <w:bookmarkStart w:name="z2138" w:id="208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084"/>
    <w:bookmarkStart w:name="z2139" w:id="208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085"/>
    <w:bookmarkStart w:name="z2140" w:id="208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086"/>
    <w:bookmarkStart w:name="z2141" w:id="20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2087"/>
    <w:bookmarkStart w:name="z2142" w:id="208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088"/>
    <w:bookmarkStart w:name="z2143" w:id="2089"/>
    <w:p>
      <w:pPr>
        <w:spacing w:after="0"/>
        <w:ind w:left="0"/>
        <w:jc w:val="both"/>
      </w:pPr>
      <w:r>
        <w:rPr>
          <w:rFonts w:ascii="Times New Roman"/>
          <w:b w:val="false"/>
          <w:i w:val="false"/>
          <w:color w:val="000000"/>
          <w:sz w:val="28"/>
        </w:rPr>
        <w:t xml:space="preserve">
      13. Басқарманың міндеттері: </w:t>
      </w:r>
    </w:p>
    <w:bookmarkEnd w:id="2089"/>
    <w:bookmarkStart w:name="z2144" w:id="209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090"/>
    <w:bookmarkStart w:name="z2145" w:id="209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091"/>
    <w:bookmarkStart w:name="z2146" w:id="209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092"/>
    <w:bookmarkStart w:name="z2147" w:id="209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093"/>
    <w:bookmarkStart w:name="z2148" w:id="209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094"/>
    <w:bookmarkStart w:name="z2149" w:id="2095"/>
    <w:p>
      <w:pPr>
        <w:spacing w:after="0"/>
        <w:ind w:left="0"/>
        <w:jc w:val="both"/>
      </w:pPr>
      <w:r>
        <w:rPr>
          <w:rFonts w:ascii="Times New Roman"/>
          <w:b w:val="false"/>
          <w:i w:val="false"/>
          <w:color w:val="000000"/>
          <w:sz w:val="28"/>
        </w:rPr>
        <w:t>
      14. Басқарманың функциялары:</w:t>
      </w:r>
    </w:p>
    <w:bookmarkEnd w:id="2095"/>
    <w:bookmarkStart w:name="z2150" w:id="209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096"/>
    <w:bookmarkStart w:name="z2151" w:id="209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097"/>
    <w:bookmarkStart w:name="z2152" w:id="209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098"/>
    <w:bookmarkStart w:name="z2153" w:id="209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099"/>
    <w:bookmarkStart w:name="z2154" w:id="210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100"/>
    <w:bookmarkStart w:name="z2155" w:id="2101"/>
    <w:p>
      <w:pPr>
        <w:spacing w:after="0"/>
        <w:ind w:left="0"/>
        <w:jc w:val="both"/>
      </w:pPr>
      <w:r>
        <w:rPr>
          <w:rFonts w:ascii="Times New Roman"/>
          <w:b w:val="false"/>
          <w:i w:val="false"/>
          <w:color w:val="000000"/>
          <w:sz w:val="28"/>
        </w:rPr>
        <w:t xml:space="preserve">
      6) салықтық әкімшілендіруді жүзеге асыру; </w:t>
      </w:r>
    </w:p>
    <w:bookmarkEnd w:id="2101"/>
    <w:bookmarkStart w:name="z2156" w:id="210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102"/>
    <w:bookmarkStart w:name="z2157" w:id="210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103"/>
    <w:bookmarkStart w:name="z2158" w:id="210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104"/>
    <w:bookmarkStart w:name="z2159" w:id="2105"/>
    <w:p>
      <w:pPr>
        <w:spacing w:after="0"/>
        <w:ind w:left="0"/>
        <w:jc w:val="both"/>
      </w:pPr>
      <w:r>
        <w:rPr>
          <w:rFonts w:ascii="Times New Roman"/>
          <w:b w:val="false"/>
          <w:i w:val="false"/>
          <w:color w:val="000000"/>
          <w:sz w:val="28"/>
        </w:rPr>
        <w:t xml:space="preserve">
      10) тәуекелдерді басқару жүйесін қолдану; </w:t>
      </w:r>
    </w:p>
    <w:bookmarkEnd w:id="2105"/>
    <w:bookmarkStart w:name="z2160" w:id="210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106"/>
    <w:bookmarkStart w:name="z2161" w:id="210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107"/>
    <w:bookmarkStart w:name="z2162" w:id="210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108"/>
    <w:bookmarkStart w:name="z2163" w:id="210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109"/>
    <w:bookmarkStart w:name="z2164" w:id="211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110"/>
    <w:bookmarkStart w:name="z2165" w:id="211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111"/>
    <w:bookmarkStart w:name="z2166" w:id="211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112"/>
    <w:bookmarkStart w:name="z2167" w:id="2113"/>
    <w:p>
      <w:pPr>
        <w:spacing w:after="0"/>
        <w:ind w:left="0"/>
        <w:jc w:val="both"/>
      </w:pPr>
      <w:r>
        <w:rPr>
          <w:rFonts w:ascii="Times New Roman"/>
          <w:b w:val="false"/>
          <w:i w:val="false"/>
          <w:color w:val="000000"/>
          <w:sz w:val="28"/>
        </w:rPr>
        <w:t>
      15. Басқарманың құқықтары мен міндеттері:</w:t>
      </w:r>
    </w:p>
    <w:bookmarkEnd w:id="2113"/>
    <w:bookmarkStart w:name="z2168" w:id="211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114"/>
    <w:bookmarkStart w:name="z2169" w:id="211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115"/>
    <w:bookmarkStart w:name="z2170" w:id="211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116"/>
    <w:bookmarkStart w:name="z2171" w:id="211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117"/>
    <w:bookmarkStart w:name="z2172" w:id="211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118"/>
    <w:bookmarkStart w:name="z2173" w:id="211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119"/>
    <w:bookmarkStart w:name="z2174" w:id="212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120"/>
    <w:bookmarkStart w:name="z2175" w:id="212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121"/>
    <w:bookmarkStart w:name="z2176" w:id="212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122"/>
    <w:bookmarkStart w:name="z2177" w:id="212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123"/>
    <w:bookmarkStart w:name="z2178" w:id="2124"/>
    <w:p>
      <w:pPr>
        <w:spacing w:after="0"/>
        <w:ind w:left="0"/>
        <w:jc w:val="left"/>
      </w:pPr>
      <w:r>
        <w:rPr>
          <w:rFonts w:ascii="Times New Roman"/>
          <w:b/>
          <w:i w:val="false"/>
          <w:color w:val="000000"/>
        </w:rPr>
        <w:t xml:space="preserve"> 3. Басқарманың қызметін ұйымдастыру</w:t>
      </w:r>
    </w:p>
    <w:bookmarkEnd w:id="2124"/>
    <w:bookmarkStart w:name="z2179" w:id="21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25"/>
    <w:bookmarkStart w:name="z2180" w:id="21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26"/>
    <w:bookmarkStart w:name="z2181" w:id="21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127"/>
    <w:bookmarkStart w:name="z2182" w:id="212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128"/>
    <w:bookmarkStart w:name="z2183" w:id="212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129"/>
    <w:bookmarkStart w:name="z2184" w:id="213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130"/>
    <w:bookmarkStart w:name="z2185" w:id="213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131"/>
    <w:bookmarkStart w:name="z2186" w:id="213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132"/>
    <w:bookmarkStart w:name="z2187" w:id="213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133"/>
    <w:bookmarkStart w:name="z2188" w:id="21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134"/>
    <w:bookmarkStart w:name="z2189" w:id="213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135"/>
    <w:bookmarkStart w:name="z2190" w:id="213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136"/>
    <w:bookmarkStart w:name="z2191" w:id="213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137"/>
    <w:bookmarkStart w:name="z2192" w:id="213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138"/>
    <w:bookmarkStart w:name="z2193" w:id="213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13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4" w:id="2140"/>
    <w:p>
      <w:pPr>
        <w:spacing w:after="0"/>
        <w:ind w:left="0"/>
        <w:jc w:val="left"/>
      </w:pPr>
      <w:r>
        <w:rPr>
          <w:rFonts w:ascii="Times New Roman"/>
          <w:b/>
          <w:i w:val="false"/>
          <w:color w:val="000000"/>
        </w:rPr>
        <w:t xml:space="preserve">  4. Басқарманың мүлкi</w:t>
      </w:r>
    </w:p>
    <w:bookmarkEnd w:id="2140"/>
    <w:bookmarkStart w:name="z2195" w:id="214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14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196" w:id="214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142"/>
    <w:bookmarkStart w:name="z2197" w:id="214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143"/>
    <w:bookmarkStart w:name="z2198" w:id="2144"/>
    <w:p>
      <w:pPr>
        <w:spacing w:after="0"/>
        <w:ind w:left="0"/>
        <w:jc w:val="left"/>
      </w:pPr>
      <w:r>
        <w:rPr>
          <w:rFonts w:ascii="Times New Roman"/>
          <w:b/>
          <w:i w:val="false"/>
          <w:color w:val="000000"/>
        </w:rPr>
        <w:t xml:space="preserve"> 5. Басқарманы қайта ұйымдастыру және тарату</w:t>
      </w:r>
    </w:p>
    <w:bookmarkEnd w:id="2144"/>
    <w:bookmarkStart w:name="z2199" w:id="214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28-қосымша</w:t>
            </w:r>
          </w:p>
        </w:tc>
      </w:tr>
    </w:tbl>
    <w:bookmarkStart w:name="z2201" w:id="214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Мұғалжар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146"/>
    <w:bookmarkStart w:name="z2203" w:id="214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147"/>
    <w:bookmarkStart w:name="z2204" w:id="214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148"/>
    <w:bookmarkStart w:name="z2205" w:id="214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149"/>
    <w:bookmarkStart w:name="z2206" w:id="215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150"/>
    <w:bookmarkStart w:name="z2207" w:id="215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151"/>
    <w:bookmarkStart w:name="z2208" w:id="215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152"/>
    <w:bookmarkStart w:name="z2209" w:id="215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10" w:id="2154"/>
    <w:p>
      <w:pPr>
        <w:spacing w:after="0"/>
        <w:ind w:left="0"/>
        <w:jc w:val="both"/>
      </w:pPr>
      <w:r>
        <w:rPr>
          <w:rFonts w:ascii="Times New Roman"/>
          <w:b w:val="false"/>
          <w:i w:val="false"/>
          <w:color w:val="000000"/>
          <w:sz w:val="28"/>
        </w:rPr>
        <w:t>
       8. Басқарманың заңды мекенжайы: пошта индексі 030700, Қазақстан Республикасы, Ақтөбе облысы, Мұғалжар ауданы, Қандыағаш қаласы, Жамбыл көшесі, 68 А.</w:t>
      </w:r>
    </w:p>
    <w:bookmarkEnd w:id="2154"/>
    <w:bookmarkStart w:name="z2211" w:id="215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Мұғалжар ауданы бойынша Мемлекеттік кірістер басқармасы" республикалық мемлекеттік мекемесi. </w:t>
      </w:r>
    </w:p>
    <w:bookmarkEnd w:id="2155"/>
    <w:bookmarkStart w:name="z2212" w:id="215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156"/>
    <w:bookmarkStart w:name="z2213" w:id="215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157"/>
    <w:bookmarkStart w:name="z2214" w:id="215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15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215" w:id="215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159"/>
    <w:bookmarkStart w:name="z2216" w:id="2160"/>
    <w:p>
      <w:pPr>
        <w:spacing w:after="0"/>
        <w:ind w:left="0"/>
        <w:jc w:val="both"/>
      </w:pPr>
      <w:r>
        <w:rPr>
          <w:rFonts w:ascii="Times New Roman"/>
          <w:b w:val="false"/>
          <w:i w:val="false"/>
          <w:color w:val="000000"/>
          <w:sz w:val="28"/>
        </w:rPr>
        <w:t xml:space="preserve">
      13. Басқарманың міндеттері: </w:t>
      </w:r>
    </w:p>
    <w:bookmarkEnd w:id="2160"/>
    <w:bookmarkStart w:name="z2217" w:id="216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161"/>
    <w:bookmarkStart w:name="z2218" w:id="216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162"/>
    <w:bookmarkStart w:name="z2219" w:id="216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163"/>
    <w:bookmarkStart w:name="z2220" w:id="216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164"/>
    <w:bookmarkStart w:name="z2221" w:id="216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165"/>
    <w:bookmarkStart w:name="z2222" w:id="2166"/>
    <w:p>
      <w:pPr>
        <w:spacing w:after="0"/>
        <w:ind w:left="0"/>
        <w:jc w:val="both"/>
      </w:pPr>
      <w:r>
        <w:rPr>
          <w:rFonts w:ascii="Times New Roman"/>
          <w:b w:val="false"/>
          <w:i w:val="false"/>
          <w:color w:val="000000"/>
          <w:sz w:val="28"/>
        </w:rPr>
        <w:t>
      14. Басқарманың функциялары:</w:t>
      </w:r>
    </w:p>
    <w:bookmarkEnd w:id="2166"/>
    <w:bookmarkStart w:name="z2223" w:id="216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167"/>
    <w:bookmarkStart w:name="z2224" w:id="216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168"/>
    <w:bookmarkStart w:name="z2225" w:id="216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169"/>
    <w:bookmarkStart w:name="z2226" w:id="217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170"/>
    <w:bookmarkStart w:name="z2227" w:id="217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171"/>
    <w:bookmarkStart w:name="z2228" w:id="2172"/>
    <w:p>
      <w:pPr>
        <w:spacing w:after="0"/>
        <w:ind w:left="0"/>
        <w:jc w:val="both"/>
      </w:pPr>
      <w:r>
        <w:rPr>
          <w:rFonts w:ascii="Times New Roman"/>
          <w:b w:val="false"/>
          <w:i w:val="false"/>
          <w:color w:val="000000"/>
          <w:sz w:val="28"/>
        </w:rPr>
        <w:t xml:space="preserve">
      6) салықтық әкімшілендіруді жүзеге асыру; </w:t>
      </w:r>
    </w:p>
    <w:bookmarkEnd w:id="2172"/>
    <w:bookmarkStart w:name="z2229" w:id="217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173"/>
    <w:bookmarkStart w:name="z2230" w:id="217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174"/>
    <w:bookmarkStart w:name="z2231" w:id="217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175"/>
    <w:bookmarkStart w:name="z2232" w:id="2176"/>
    <w:p>
      <w:pPr>
        <w:spacing w:after="0"/>
        <w:ind w:left="0"/>
        <w:jc w:val="both"/>
      </w:pPr>
      <w:r>
        <w:rPr>
          <w:rFonts w:ascii="Times New Roman"/>
          <w:b w:val="false"/>
          <w:i w:val="false"/>
          <w:color w:val="000000"/>
          <w:sz w:val="28"/>
        </w:rPr>
        <w:t xml:space="preserve">
      10) тәуекелдерді басқару жүйесін қолдану; </w:t>
      </w:r>
    </w:p>
    <w:bookmarkEnd w:id="2176"/>
    <w:bookmarkStart w:name="z2233" w:id="217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177"/>
    <w:bookmarkStart w:name="z2234" w:id="217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178"/>
    <w:bookmarkStart w:name="z2235" w:id="217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179"/>
    <w:bookmarkStart w:name="z2236" w:id="218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180"/>
    <w:bookmarkStart w:name="z2237" w:id="218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181"/>
    <w:bookmarkStart w:name="z2238" w:id="218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182"/>
    <w:bookmarkStart w:name="z2239" w:id="218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183"/>
    <w:bookmarkStart w:name="z2240" w:id="2184"/>
    <w:p>
      <w:pPr>
        <w:spacing w:after="0"/>
        <w:ind w:left="0"/>
        <w:jc w:val="both"/>
      </w:pPr>
      <w:r>
        <w:rPr>
          <w:rFonts w:ascii="Times New Roman"/>
          <w:b w:val="false"/>
          <w:i w:val="false"/>
          <w:color w:val="000000"/>
          <w:sz w:val="28"/>
        </w:rPr>
        <w:t>
      15. Басқарманың құқықтары мен міндеттері:</w:t>
      </w:r>
    </w:p>
    <w:bookmarkEnd w:id="2184"/>
    <w:bookmarkStart w:name="z2241" w:id="218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185"/>
    <w:bookmarkStart w:name="z2242" w:id="218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186"/>
    <w:bookmarkStart w:name="z2243" w:id="218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187"/>
    <w:bookmarkStart w:name="z2244" w:id="218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188"/>
    <w:bookmarkStart w:name="z2245" w:id="218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189"/>
    <w:bookmarkStart w:name="z2246" w:id="219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190"/>
    <w:bookmarkStart w:name="z2247" w:id="219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191"/>
    <w:bookmarkStart w:name="z2248" w:id="219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192"/>
    <w:bookmarkStart w:name="z2249" w:id="219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193"/>
    <w:bookmarkStart w:name="z2250" w:id="219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194"/>
    <w:bookmarkStart w:name="z2251" w:id="2195"/>
    <w:p>
      <w:pPr>
        <w:spacing w:after="0"/>
        <w:ind w:left="0"/>
        <w:jc w:val="left"/>
      </w:pPr>
      <w:r>
        <w:rPr>
          <w:rFonts w:ascii="Times New Roman"/>
          <w:b/>
          <w:i w:val="false"/>
          <w:color w:val="000000"/>
        </w:rPr>
        <w:t xml:space="preserve"> 3. Басқарманың қызметін ұйымдастыру</w:t>
      </w:r>
    </w:p>
    <w:bookmarkEnd w:id="2195"/>
    <w:bookmarkStart w:name="z2252" w:id="219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196"/>
    <w:bookmarkStart w:name="z2253" w:id="219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97"/>
    <w:bookmarkStart w:name="z2254" w:id="21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198"/>
    <w:bookmarkStart w:name="z2255" w:id="219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199"/>
    <w:bookmarkStart w:name="z2256" w:id="220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200"/>
    <w:bookmarkStart w:name="z2257" w:id="220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201"/>
    <w:bookmarkStart w:name="z2258" w:id="220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202"/>
    <w:bookmarkStart w:name="z2259" w:id="220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203"/>
    <w:bookmarkStart w:name="z2260" w:id="220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204"/>
    <w:bookmarkStart w:name="z2261" w:id="220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05"/>
    <w:bookmarkStart w:name="z2262" w:id="220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206"/>
    <w:bookmarkStart w:name="z2263" w:id="220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207"/>
    <w:bookmarkStart w:name="z2264" w:id="220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208"/>
    <w:bookmarkStart w:name="z2265" w:id="220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209"/>
    <w:bookmarkStart w:name="z2266" w:id="221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21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7" w:id="2211"/>
    <w:p>
      <w:pPr>
        <w:spacing w:after="0"/>
        <w:ind w:left="0"/>
        <w:jc w:val="left"/>
      </w:pPr>
      <w:r>
        <w:rPr>
          <w:rFonts w:ascii="Times New Roman"/>
          <w:b/>
          <w:i w:val="false"/>
          <w:color w:val="000000"/>
        </w:rPr>
        <w:t xml:space="preserve">  4. Басқарманың мүлкi</w:t>
      </w:r>
    </w:p>
    <w:bookmarkEnd w:id="2211"/>
    <w:bookmarkStart w:name="z2268" w:id="221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21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269" w:id="221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213"/>
    <w:bookmarkStart w:name="z2270" w:id="221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14"/>
    <w:bookmarkStart w:name="z2271" w:id="2215"/>
    <w:p>
      <w:pPr>
        <w:spacing w:after="0"/>
        <w:ind w:left="0"/>
        <w:jc w:val="left"/>
      </w:pPr>
      <w:r>
        <w:rPr>
          <w:rFonts w:ascii="Times New Roman"/>
          <w:b/>
          <w:i w:val="false"/>
          <w:color w:val="000000"/>
        </w:rPr>
        <w:t xml:space="preserve"> 5. Басқарманы қайта ұйымдастыру және тарату</w:t>
      </w:r>
    </w:p>
    <w:bookmarkEnd w:id="2215"/>
    <w:bookmarkStart w:name="z2272" w:id="221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29-қосымша</w:t>
            </w:r>
          </w:p>
        </w:tc>
      </w:tr>
    </w:tbl>
    <w:bookmarkStart w:name="z2274" w:id="221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Темiр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217"/>
    <w:bookmarkStart w:name="z2276" w:id="221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Темiр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218"/>
    <w:bookmarkStart w:name="z2277" w:id="221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219"/>
    <w:bookmarkStart w:name="z2278" w:id="222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220"/>
    <w:bookmarkStart w:name="z2279" w:id="22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221"/>
    <w:bookmarkStart w:name="z2280" w:id="222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222"/>
    <w:bookmarkStart w:name="z2281" w:id="222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223"/>
    <w:bookmarkStart w:name="z2282" w:id="2224"/>
    <w:p>
      <w:pPr>
        <w:spacing w:after="0"/>
        <w:ind w:left="0"/>
        <w:jc w:val="both"/>
      </w:pPr>
      <w:r>
        <w:rPr>
          <w:rFonts w:ascii="Times New Roman"/>
          <w:b w:val="false"/>
          <w:i w:val="false"/>
          <w:color w:val="000000"/>
          <w:sz w:val="28"/>
        </w:rPr>
        <w:t>
      7. Штат санынының құрылымы мен лимиті Қазақстан Республикасының қолданыстағы заңнамасына сәйкес бекітіледі.</w:t>
      </w:r>
    </w:p>
    <w:bookmarkEnd w:id="2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84" w:id="2225"/>
    <w:p>
      <w:pPr>
        <w:spacing w:after="0"/>
        <w:ind w:left="0"/>
        <w:jc w:val="both"/>
      </w:pPr>
      <w:r>
        <w:rPr>
          <w:rFonts w:ascii="Times New Roman"/>
          <w:b w:val="false"/>
          <w:i w:val="false"/>
          <w:color w:val="000000"/>
          <w:sz w:val="28"/>
        </w:rPr>
        <w:t xml:space="preserve">
       8.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Темiр ауданы бойынша Мемлекеттік кірістер басқармасы" республикалық мемлекеттік мекемесi. </w:t>
      </w:r>
    </w:p>
    <w:bookmarkEnd w:id="2225"/>
    <w:bookmarkStart w:name="z2285" w:id="2226"/>
    <w:p>
      <w:pPr>
        <w:spacing w:after="0"/>
        <w:ind w:left="0"/>
        <w:jc w:val="both"/>
      </w:pPr>
      <w:r>
        <w:rPr>
          <w:rFonts w:ascii="Times New Roman"/>
          <w:b w:val="false"/>
          <w:i w:val="false"/>
          <w:color w:val="000000"/>
          <w:sz w:val="28"/>
        </w:rPr>
        <w:t xml:space="preserve">
      9. Осы Ереже Басқарманың құрылтай құжаты болып табылады. </w:t>
      </w:r>
    </w:p>
    <w:bookmarkEnd w:id="2226"/>
    <w:bookmarkStart w:name="z2286" w:id="2227"/>
    <w:p>
      <w:pPr>
        <w:spacing w:after="0"/>
        <w:ind w:left="0"/>
        <w:jc w:val="both"/>
      </w:pPr>
      <w:r>
        <w:rPr>
          <w:rFonts w:ascii="Times New Roman"/>
          <w:b w:val="false"/>
          <w:i w:val="false"/>
          <w:color w:val="000000"/>
          <w:sz w:val="28"/>
        </w:rPr>
        <w:t xml:space="preserve">
      10. Басқарманың қызметiн қаржыландыру республикалық бюджеттен жүзеге асырылады. </w:t>
      </w:r>
    </w:p>
    <w:bookmarkEnd w:id="2227"/>
    <w:bookmarkStart w:name="z2287" w:id="2228"/>
    <w:p>
      <w:pPr>
        <w:spacing w:after="0"/>
        <w:ind w:left="0"/>
        <w:jc w:val="both"/>
      </w:pPr>
      <w:r>
        <w:rPr>
          <w:rFonts w:ascii="Times New Roman"/>
          <w:b w:val="false"/>
          <w:i w:val="false"/>
          <w:color w:val="000000"/>
          <w:sz w:val="28"/>
        </w:rPr>
        <w:t>
      11.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222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288" w:id="222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229"/>
    <w:bookmarkStart w:name="z2289" w:id="2230"/>
    <w:p>
      <w:pPr>
        <w:spacing w:after="0"/>
        <w:ind w:left="0"/>
        <w:jc w:val="both"/>
      </w:pPr>
      <w:r>
        <w:rPr>
          <w:rFonts w:ascii="Times New Roman"/>
          <w:b w:val="false"/>
          <w:i w:val="false"/>
          <w:color w:val="000000"/>
          <w:sz w:val="28"/>
        </w:rPr>
        <w:t xml:space="preserve">
      13. Басқарманың міндеттері: </w:t>
      </w:r>
    </w:p>
    <w:bookmarkEnd w:id="2230"/>
    <w:bookmarkStart w:name="z2290" w:id="223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231"/>
    <w:bookmarkStart w:name="z2291" w:id="223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232"/>
    <w:bookmarkStart w:name="z2292" w:id="223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233"/>
    <w:bookmarkStart w:name="z2293" w:id="223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234"/>
    <w:bookmarkStart w:name="z2294" w:id="223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235"/>
    <w:bookmarkStart w:name="z2295" w:id="2236"/>
    <w:p>
      <w:pPr>
        <w:spacing w:after="0"/>
        <w:ind w:left="0"/>
        <w:jc w:val="both"/>
      </w:pPr>
      <w:r>
        <w:rPr>
          <w:rFonts w:ascii="Times New Roman"/>
          <w:b w:val="false"/>
          <w:i w:val="false"/>
          <w:color w:val="000000"/>
          <w:sz w:val="28"/>
        </w:rPr>
        <w:t>
      14. Басқарманың функциялары:</w:t>
      </w:r>
    </w:p>
    <w:bookmarkEnd w:id="2236"/>
    <w:bookmarkStart w:name="z2296" w:id="223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237"/>
    <w:bookmarkStart w:name="z2297" w:id="223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238"/>
    <w:bookmarkStart w:name="z2298" w:id="223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239"/>
    <w:bookmarkStart w:name="z2299" w:id="224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240"/>
    <w:bookmarkStart w:name="z2300" w:id="224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241"/>
    <w:bookmarkStart w:name="z2301" w:id="2242"/>
    <w:p>
      <w:pPr>
        <w:spacing w:after="0"/>
        <w:ind w:left="0"/>
        <w:jc w:val="both"/>
      </w:pPr>
      <w:r>
        <w:rPr>
          <w:rFonts w:ascii="Times New Roman"/>
          <w:b w:val="false"/>
          <w:i w:val="false"/>
          <w:color w:val="000000"/>
          <w:sz w:val="28"/>
        </w:rPr>
        <w:t xml:space="preserve">
      6) салықтық әкімшілендіруді жүзеге асыру; </w:t>
      </w:r>
    </w:p>
    <w:bookmarkEnd w:id="2242"/>
    <w:bookmarkStart w:name="z2302" w:id="224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243"/>
    <w:bookmarkStart w:name="z2303" w:id="224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244"/>
    <w:bookmarkStart w:name="z2304" w:id="224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245"/>
    <w:bookmarkStart w:name="z2305" w:id="2246"/>
    <w:p>
      <w:pPr>
        <w:spacing w:after="0"/>
        <w:ind w:left="0"/>
        <w:jc w:val="both"/>
      </w:pPr>
      <w:r>
        <w:rPr>
          <w:rFonts w:ascii="Times New Roman"/>
          <w:b w:val="false"/>
          <w:i w:val="false"/>
          <w:color w:val="000000"/>
          <w:sz w:val="28"/>
        </w:rPr>
        <w:t xml:space="preserve">
      10) тәуекелдерді басқару жүйесін қолдану; </w:t>
      </w:r>
    </w:p>
    <w:bookmarkEnd w:id="2246"/>
    <w:bookmarkStart w:name="z2306" w:id="224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247"/>
    <w:bookmarkStart w:name="z2307" w:id="224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248"/>
    <w:bookmarkStart w:name="z2308" w:id="224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249"/>
    <w:bookmarkStart w:name="z2309" w:id="225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250"/>
    <w:bookmarkStart w:name="z2310" w:id="225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251"/>
    <w:bookmarkStart w:name="z2311" w:id="225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252"/>
    <w:bookmarkStart w:name="z2312" w:id="225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253"/>
    <w:bookmarkStart w:name="z2313" w:id="2254"/>
    <w:p>
      <w:pPr>
        <w:spacing w:after="0"/>
        <w:ind w:left="0"/>
        <w:jc w:val="both"/>
      </w:pPr>
      <w:r>
        <w:rPr>
          <w:rFonts w:ascii="Times New Roman"/>
          <w:b w:val="false"/>
          <w:i w:val="false"/>
          <w:color w:val="000000"/>
          <w:sz w:val="28"/>
        </w:rPr>
        <w:t>
      15. Басқарманың құқықтары мен міндеттері:</w:t>
      </w:r>
    </w:p>
    <w:bookmarkEnd w:id="2254"/>
    <w:bookmarkStart w:name="z2314" w:id="225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255"/>
    <w:bookmarkStart w:name="z2315" w:id="225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256"/>
    <w:bookmarkStart w:name="z2316" w:id="225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257"/>
    <w:bookmarkStart w:name="z2317" w:id="225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258"/>
    <w:bookmarkStart w:name="z2318" w:id="225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259"/>
    <w:bookmarkStart w:name="z2319" w:id="226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260"/>
    <w:bookmarkStart w:name="z2320" w:id="226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261"/>
    <w:bookmarkStart w:name="z2321" w:id="226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262"/>
    <w:bookmarkStart w:name="z2322" w:id="226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263"/>
    <w:bookmarkStart w:name="z2323" w:id="226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264"/>
    <w:bookmarkStart w:name="z2324" w:id="2265"/>
    <w:p>
      <w:pPr>
        <w:spacing w:after="0"/>
        <w:ind w:left="0"/>
        <w:jc w:val="left"/>
      </w:pPr>
      <w:r>
        <w:rPr>
          <w:rFonts w:ascii="Times New Roman"/>
          <w:b/>
          <w:i w:val="false"/>
          <w:color w:val="000000"/>
        </w:rPr>
        <w:t xml:space="preserve"> 3. Басқарманың қызметін ұйымдастыру</w:t>
      </w:r>
    </w:p>
    <w:bookmarkEnd w:id="2265"/>
    <w:bookmarkStart w:name="z2325" w:id="226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266"/>
    <w:bookmarkStart w:name="z2326" w:id="226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267"/>
    <w:bookmarkStart w:name="z2327" w:id="22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268"/>
    <w:bookmarkStart w:name="z2328" w:id="226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269"/>
    <w:bookmarkStart w:name="z2329" w:id="227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270"/>
    <w:bookmarkStart w:name="z2330" w:id="227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271"/>
    <w:bookmarkStart w:name="z2331" w:id="227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272"/>
    <w:bookmarkStart w:name="z2332" w:id="227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273"/>
    <w:bookmarkStart w:name="z2333" w:id="227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274"/>
    <w:bookmarkStart w:name="z2334" w:id="227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275"/>
    <w:bookmarkStart w:name="z2335" w:id="227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276"/>
    <w:bookmarkStart w:name="z2336" w:id="227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277"/>
    <w:bookmarkStart w:name="z2337" w:id="227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278"/>
    <w:bookmarkStart w:name="z2338" w:id="227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279"/>
    <w:bookmarkStart w:name="z2339" w:id="2280"/>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228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40" w:id="2281"/>
    <w:p>
      <w:pPr>
        <w:spacing w:after="0"/>
        <w:ind w:left="0"/>
        <w:jc w:val="left"/>
      </w:pPr>
      <w:r>
        <w:rPr>
          <w:rFonts w:ascii="Times New Roman"/>
          <w:b/>
          <w:i w:val="false"/>
          <w:color w:val="000000"/>
        </w:rPr>
        <w:t xml:space="preserve">  4. Басқарманың мүлкi</w:t>
      </w:r>
    </w:p>
    <w:bookmarkEnd w:id="2281"/>
    <w:bookmarkStart w:name="z2341" w:id="228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28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342" w:id="228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283"/>
    <w:bookmarkStart w:name="z2343" w:id="228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284"/>
    <w:bookmarkStart w:name="z2344" w:id="2285"/>
    <w:p>
      <w:pPr>
        <w:spacing w:after="0"/>
        <w:ind w:left="0"/>
        <w:jc w:val="left"/>
      </w:pPr>
      <w:r>
        <w:rPr>
          <w:rFonts w:ascii="Times New Roman"/>
          <w:b/>
          <w:i w:val="false"/>
          <w:color w:val="000000"/>
        </w:rPr>
        <w:t xml:space="preserve"> 5. Басқарманы қайта ұйымдастыру және тарату</w:t>
      </w:r>
    </w:p>
    <w:bookmarkEnd w:id="2285"/>
    <w:bookmarkStart w:name="z2345" w:id="228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30-қосымша</w:t>
            </w:r>
          </w:p>
        </w:tc>
      </w:tr>
    </w:tbl>
    <w:bookmarkStart w:name="z2347" w:id="228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Ойыл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287"/>
    <w:bookmarkStart w:name="z2349" w:id="228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288"/>
    <w:bookmarkStart w:name="z2350" w:id="228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289"/>
    <w:bookmarkStart w:name="z2351" w:id="229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290"/>
    <w:bookmarkStart w:name="z2352" w:id="229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291"/>
    <w:bookmarkStart w:name="z2353" w:id="229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292"/>
    <w:bookmarkStart w:name="z2354" w:id="229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293"/>
    <w:bookmarkStart w:name="z2355" w:id="229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6" w:id="2295"/>
    <w:p>
      <w:pPr>
        <w:spacing w:after="0"/>
        <w:ind w:left="0"/>
        <w:jc w:val="both"/>
      </w:pPr>
      <w:r>
        <w:rPr>
          <w:rFonts w:ascii="Times New Roman"/>
          <w:b w:val="false"/>
          <w:i w:val="false"/>
          <w:color w:val="000000"/>
          <w:sz w:val="28"/>
        </w:rPr>
        <w:t xml:space="preserve">
       8. Басқарманың заңды мекенжайы: пошта индексі 030900, Қазақстан Республикасы, Ақтөбе облысы, Ойыл ауданы, Ойыл ауылы, Көкжар көшесі, 47. </w:t>
      </w:r>
    </w:p>
    <w:bookmarkEnd w:id="2295"/>
    <w:bookmarkStart w:name="z2357" w:id="229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Ойыл ауданы бойынша Мемлекеттік кірістер басқармасы" республикалық мемлекеттік мекемесi. </w:t>
      </w:r>
    </w:p>
    <w:bookmarkEnd w:id="2296"/>
    <w:bookmarkStart w:name="z2358" w:id="229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297"/>
    <w:bookmarkStart w:name="z2359" w:id="229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298"/>
    <w:bookmarkStart w:name="z2360" w:id="229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29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361" w:id="230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300"/>
    <w:bookmarkStart w:name="z2362" w:id="2301"/>
    <w:p>
      <w:pPr>
        <w:spacing w:after="0"/>
        <w:ind w:left="0"/>
        <w:jc w:val="both"/>
      </w:pPr>
      <w:r>
        <w:rPr>
          <w:rFonts w:ascii="Times New Roman"/>
          <w:b w:val="false"/>
          <w:i w:val="false"/>
          <w:color w:val="000000"/>
          <w:sz w:val="28"/>
        </w:rPr>
        <w:t xml:space="preserve">
      13. Басқарманың міндеттері: </w:t>
      </w:r>
    </w:p>
    <w:bookmarkEnd w:id="2301"/>
    <w:bookmarkStart w:name="z2363" w:id="230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302"/>
    <w:bookmarkStart w:name="z2364" w:id="230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303"/>
    <w:bookmarkStart w:name="z2365" w:id="230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304"/>
    <w:bookmarkStart w:name="z2366" w:id="230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305"/>
    <w:bookmarkStart w:name="z2367" w:id="230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306"/>
    <w:bookmarkStart w:name="z2368" w:id="2307"/>
    <w:p>
      <w:pPr>
        <w:spacing w:after="0"/>
        <w:ind w:left="0"/>
        <w:jc w:val="both"/>
      </w:pPr>
      <w:r>
        <w:rPr>
          <w:rFonts w:ascii="Times New Roman"/>
          <w:b w:val="false"/>
          <w:i w:val="false"/>
          <w:color w:val="000000"/>
          <w:sz w:val="28"/>
        </w:rPr>
        <w:t>
      14. Басқарманың функциялары:</w:t>
      </w:r>
    </w:p>
    <w:bookmarkEnd w:id="2307"/>
    <w:bookmarkStart w:name="z2369" w:id="230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308"/>
    <w:bookmarkStart w:name="z2370" w:id="230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309"/>
    <w:bookmarkStart w:name="z2371" w:id="231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310"/>
    <w:bookmarkStart w:name="z2372" w:id="231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311"/>
    <w:bookmarkStart w:name="z2373" w:id="231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312"/>
    <w:bookmarkStart w:name="z2374" w:id="2313"/>
    <w:p>
      <w:pPr>
        <w:spacing w:after="0"/>
        <w:ind w:left="0"/>
        <w:jc w:val="both"/>
      </w:pPr>
      <w:r>
        <w:rPr>
          <w:rFonts w:ascii="Times New Roman"/>
          <w:b w:val="false"/>
          <w:i w:val="false"/>
          <w:color w:val="000000"/>
          <w:sz w:val="28"/>
        </w:rPr>
        <w:t xml:space="preserve">
      6) салықтық әкімшілендіруді жүзеге асыру; </w:t>
      </w:r>
    </w:p>
    <w:bookmarkEnd w:id="2313"/>
    <w:bookmarkStart w:name="z2375" w:id="231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314"/>
    <w:bookmarkStart w:name="z2376" w:id="231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315"/>
    <w:bookmarkStart w:name="z2377" w:id="231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316"/>
    <w:bookmarkStart w:name="z2378" w:id="2317"/>
    <w:p>
      <w:pPr>
        <w:spacing w:after="0"/>
        <w:ind w:left="0"/>
        <w:jc w:val="both"/>
      </w:pPr>
      <w:r>
        <w:rPr>
          <w:rFonts w:ascii="Times New Roman"/>
          <w:b w:val="false"/>
          <w:i w:val="false"/>
          <w:color w:val="000000"/>
          <w:sz w:val="28"/>
        </w:rPr>
        <w:t xml:space="preserve">
      10) тәуекелдерді басқару жүйесін қолдану; </w:t>
      </w:r>
    </w:p>
    <w:bookmarkEnd w:id="2317"/>
    <w:bookmarkStart w:name="z2379" w:id="231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318"/>
    <w:bookmarkStart w:name="z2380" w:id="231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319"/>
    <w:bookmarkStart w:name="z2381" w:id="232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320"/>
    <w:bookmarkStart w:name="z2382" w:id="232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321"/>
    <w:bookmarkStart w:name="z2383" w:id="232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322"/>
    <w:bookmarkStart w:name="z2384" w:id="232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323"/>
    <w:bookmarkStart w:name="z2385" w:id="232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324"/>
    <w:bookmarkStart w:name="z2386" w:id="2325"/>
    <w:p>
      <w:pPr>
        <w:spacing w:after="0"/>
        <w:ind w:left="0"/>
        <w:jc w:val="both"/>
      </w:pPr>
      <w:r>
        <w:rPr>
          <w:rFonts w:ascii="Times New Roman"/>
          <w:b w:val="false"/>
          <w:i w:val="false"/>
          <w:color w:val="000000"/>
          <w:sz w:val="28"/>
        </w:rPr>
        <w:t>
      15. Басқарманың құқықтары мен міндеттері:</w:t>
      </w:r>
    </w:p>
    <w:bookmarkEnd w:id="2325"/>
    <w:bookmarkStart w:name="z2387" w:id="232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326"/>
    <w:bookmarkStart w:name="z2388" w:id="232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327"/>
    <w:bookmarkStart w:name="z2389" w:id="232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328"/>
    <w:bookmarkStart w:name="z2390" w:id="232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329"/>
    <w:bookmarkStart w:name="z2391" w:id="233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330"/>
    <w:bookmarkStart w:name="z2392" w:id="233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331"/>
    <w:bookmarkStart w:name="z2393" w:id="233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332"/>
    <w:bookmarkStart w:name="z2394" w:id="233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333"/>
    <w:bookmarkStart w:name="z2395" w:id="233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334"/>
    <w:bookmarkStart w:name="z2396" w:id="233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335"/>
    <w:bookmarkStart w:name="z2397" w:id="2336"/>
    <w:p>
      <w:pPr>
        <w:spacing w:after="0"/>
        <w:ind w:left="0"/>
        <w:jc w:val="left"/>
      </w:pPr>
      <w:r>
        <w:rPr>
          <w:rFonts w:ascii="Times New Roman"/>
          <w:b/>
          <w:i w:val="false"/>
          <w:color w:val="000000"/>
        </w:rPr>
        <w:t xml:space="preserve"> 3. Басқарманың қызметін ұйымдастыру</w:t>
      </w:r>
    </w:p>
    <w:bookmarkEnd w:id="2336"/>
    <w:bookmarkStart w:name="z2398" w:id="233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337"/>
    <w:bookmarkStart w:name="z2399" w:id="233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338"/>
    <w:bookmarkStart w:name="z2400" w:id="23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339"/>
    <w:bookmarkStart w:name="z2401" w:id="234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340"/>
    <w:bookmarkStart w:name="z2402" w:id="234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341"/>
    <w:bookmarkStart w:name="z2403" w:id="234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342"/>
    <w:bookmarkStart w:name="z2404" w:id="234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343"/>
    <w:bookmarkStart w:name="z2405" w:id="234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344"/>
    <w:bookmarkStart w:name="z2406" w:id="234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345"/>
    <w:bookmarkStart w:name="z2407" w:id="234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346"/>
    <w:bookmarkStart w:name="z2408" w:id="234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347"/>
    <w:bookmarkStart w:name="z2409" w:id="234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348"/>
    <w:bookmarkStart w:name="z2410" w:id="234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349"/>
    <w:bookmarkStart w:name="z2411" w:id="235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350"/>
    <w:bookmarkStart w:name="z2412" w:id="235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35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13" w:id="2352"/>
    <w:p>
      <w:pPr>
        <w:spacing w:after="0"/>
        <w:ind w:left="0"/>
        <w:jc w:val="left"/>
      </w:pPr>
      <w:r>
        <w:rPr>
          <w:rFonts w:ascii="Times New Roman"/>
          <w:b/>
          <w:i w:val="false"/>
          <w:color w:val="000000"/>
        </w:rPr>
        <w:t xml:space="preserve">  4. Басқарманың мүлкi</w:t>
      </w:r>
    </w:p>
    <w:bookmarkEnd w:id="2352"/>
    <w:bookmarkStart w:name="z2414" w:id="235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35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415" w:id="235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354"/>
    <w:bookmarkStart w:name="z2416" w:id="235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355"/>
    <w:bookmarkStart w:name="z2417" w:id="2356"/>
    <w:p>
      <w:pPr>
        <w:spacing w:after="0"/>
        <w:ind w:left="0"/>
        <w:jc w:val="left"/>
      </w:pPr>
      <w:r>
        <w:rPr>
          <w:rFonts w:ascii="Times New Roman"/>
          <w:b/>
          <w:i w:val="false"/>
          <w:color w:val="000000"/>
        </w:rPr>
        <w:t xml:space="preserve"> 5. Басқарманы қайта ұйымдастыру және тарату</w:t>
      </w:r>
    </w:p>
    <w:bookmarkEnd w:id="2356"/>
    <w:bookmarkStart w:name="z2418" w:id="235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31-қосымша</w:t>
            </w:r>
          </w:p>
        </w:tc>
      </w:tr>
    </w:tbl>
    <w:bookmarkStart w:name="z2420" w:id="235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Қобда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358"/>
    <w:bookmarkStart w:name="z2422" w:id="235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359"/>
    <w:bookmarkStart w:name="z2423" w:id="236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360"/>
    <w:bookmarkStart w:name="z2424" w:id="236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361"/>
    <w:bookmarkStart w:name="z2425" w:id="236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362"/>
    <w:bookmarkStart w:name="z2426" w:id="236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363"/>
    <w:bookmarkStart w:name="z2427" w:id="236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364"/>
    <w:bookmarkStart w:name="z2428" w:id="236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29" w:id="2366"/>
    <w:p>
      <w:pPr>
        <w:spacing w:after="0"/>
        <w:ind w:left="0"/>
        <w:jc w:val="both"/>
      </w:pPr>
      <w:r>
        <w:rPr>
          <w:rFonts w:ascii="Times New Roman"/>
          <w:b w:val="false"/>
          <w:i w:val="false"/>
          <w:color w:val="000000"/>
          <w:sz w:val="28"/>
        </w:rPr>
        <w:t xml:space="preserve">
       8. Басқарманың заңды мекенжайы: пошта индексі 031000, Қазақстан Республикасы, Ақтөбе облысы, Қобда ауданы, Қобда ауылы, Пятковский қиылысы, 7. </w:t>
      </w:r>
    </w:p>
    <w:bookmarkEnd w:id="2366"/>
    <w:bookmarkStart w:name="z2430" w:id="236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Қобда ауданы бойынша Мемлекеттік кірістер басқармасы" республикалық мемлекеттік мекемесi. </w:t>
      </w:r>
    </w:p>
    <w:bookmarkEnd w:id="2367"/>
    <w:bookmarkStart w:name="z2431" w:id="236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368"/>
    <w:bookmarkStart w:name="z2432" w:id="236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369"/>
    <w:bookmarkStart w:name="z2433" w:id="237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3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434" w:id="237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371"/>
    <w:bookmarkStart w:name="z2435" w:id="2372"/>
    <w:p>
      <w:pPr>
        <w:spacing w:after="0"/>
        <w:ind w:left="0"/>
        <w:jc w:val="both"/>
      </w:pPr>
      <w:r>
        <w:rPr>
          <w:rFonts w:ascii="Times New Roman"/>
          <w:b w:val="false"/>
          <w:i w:val="false"/>
          <w:color w:val="000000"/>
          <w:sz w:val="28"/>
        </w:rPr>
        <w:t xml:space="preserve">
      13. Басқарманың міндеттері: </w:t>
      </w:r>
    </w:p>
    <w:bookmarkEnd w:id="2372"/>
    <w:bookmarkStart w:name="z2436" w:id="237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373"/>
    <w:bookmarkStart w:name="z2437" w:id="237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374"/>
    <w:bookmarkStart w:name="z2438" w:id="237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375"/>
    <w:bookmarkStart w:name="z2439" w:id="237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376"/>
    <w:bookmarkStart w:name="z2440" w:id="237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377"/>
    <w:bookmarkStart w:name="z2441" w:id="2378"/>
    <w:p>
      <w:pPr>
        <w:spacing w:after="0"/>
        <w:ind w:left="0"/>
        <w:jc w:val="both"/>
      </w:pPr>
      <w:r>
        <w:rPr>
          <w:rFonts w:ascii="Times New Roman"/>
          <w:b w:val="false"/>
          <w:i w:val="false"/>
          <w:color w:val="000000"/>
          <w:sz w:val="28"/>
        </w:rPr>
        <w:t>
      14. Басқарманың функциялары:</w:t>
      </w:r>
    </w:p>
    <w:bookmarkEnd w:id="2378"/>
    <w:bookmarkStart w:name="z2442" w:id="237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379"/>
    <w:bookmarkStart w:name="z2443" w:id="238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380"/>
    <w:bookmarkStart w:name="z2444" w:id="238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381"/>
    <w:bookmarkStart w:name="z2445" w:id="238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382"/>
    <w:bookmarkStart w:name="z2446" w:id="238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383"/>
    <w:bookmarkStart w:name="z2447" w:id="2384"/>
    <w:p>
      <w:pPr>
        <w:spacing w:after="0"/>
        <w:ind w:left="0"/>
        <w:jc w:val="both"/>
      </w:pPr>
      <w:r>
        <w:rPr>
          <w:rFonts w:ascii="Times New Roman"/>
          <w:b w:val="false"/>
          <w:i w:val="false"/>
          <w:color w:val="000000"/>
          <w:sz w:val="28"/>
        </w:rPr>
        <w:t xml:space="preserve">
      6) салықтық әкімшілендіруді жүзеге асыру; </w:t>
      </w:r>
    </w:p>
    <w:bookmarkEnd w:id="2384"/>
    <w:bookmarkStart w:name="z2448" w:id="238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385"/>
    <w:bookmarkStart w:name="z2449" w:id="238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386"/>
    <w:bookmarkStart w:name="z2450" w:id="238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387"/>
    <w:bookmarkStart w:name="z2451" w:id="2388"/>
    <w:p>
      <w:pPr>
        <w:spacing w:after="0"/>
        <w:ind w:left="0"/>
        <w:jc w:val="both"/>
      </w:pPr>
      <w:r>
        <w:rPr>
          <w:rFonts w:ascii="Times New Roman"/>
          <w:b w:val="false"/>
          <w:i w:val="false"/>
          <w:color w:val="000000"/>
          <w:sz w:val="28"/>
        </w:rPr>
        <w:t xml:space="preserve">
      10) тәуекелдерді басқару жүйесін қолдану; </w:t>
      </w:r>
    </w:p>
    <w:bookmarkEnd w:id="2388"/>
    <w:bookmarkStart w:name="z2452" w:id="238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389"/>
    <w:bookmarkStart w:name="z2453" w:id="239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390"/>
    <w:bookmarkStart w:name="z2454" w:id="239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391"/>
    <w:bookmarkStart w:name="z2455" w:id="239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392"/>
    <w:bookmarkStart w:name="z2456" w:id="239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393"/>
    <w:bookmarkStart w:name="z2457" w:id="239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394"/>
    <w:bookmarkStart w:name="z2458" w:id="239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395"/>
    <w:bookmarkStart w:name="z2459" w:id="2396"/>
    <w:p>
      <w:pPr>
        <w:spacing w:after="0"/>
        <w:ind w:left="0"/>
        <w:jc w:val="both"/>
      </w:pPr>
      <w:r>
        <w:rPr>
          <w:rFonts w:ascii="Times New Roman"/>
          <w:b w:val="false"/>
          <w:i w:val="false"/>
          <w:color w:val="000000"/>
          <w:sz w:val="28"/>
        </w:rPr>
        <w:t>
      15. Басқарманың құқықтары мен міндеттері:</w:t>
      </w:r>
    </w:p>
    <w:bookmarkEnd w:id="2396"/>
    <w:bookmarkStart w:name="z2460" w:id="239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397"/>
    <w:bookmarkStart w:name="z2461" w:id="239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398"/>
    <w:bookmarkStart w:name="z2462" w:id="239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399"/>
    <w:bookmarkStart w:name="z2463" w:id="240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400"/>
    <w:bookmarkStart w:name="z2464" w:id="240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401"/>
    <w:bookmarkStart w:name="z2465" w:id="240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402"/>
    <w:bookmarkStart w:name="z2466" w:id="240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403"/>
    <w:bookmarkStart w:name="z2467" w:id="240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404"/>
    <w:bookmarkStart w:name="z2468" w:id="240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405"/>
    <w:bookmarkStart w:name="z2469" w:id="240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406"/>
    <w:bookmarkStart w:name="z2470" w:id="2407"/>
    <w:p>
      <w:pPr>
        <w:spacing w:after="0"/>
        <w:ind w:left="0"/>
        <w:jc w:val="left"/>
      </w:pPr>
      <w:r>
        <w:rPr>
          <w:rFonts w:ascii="Times New Roman"/>
          <w:b/>
          <w:i w:val="false"/>
          <w:color w:val="000000"/>
        </w:rPr>
        <w:t xml:space="preserve"> 3. Басқарманың қызметін ұйымдастыру</w:t>
      </w:r>
    </w:p>
    <w:bookmarkEnd w:id="2407"/>
    <w:bookmarkStart w:name="z2471" w:id="240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08"/>
    <w:bookmarkStart w:name="z2472" w:id="240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09"/>
    <w:bookmarkStart w:name="z2473" w:id="2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410"/>
    <w:bookmarkStart w:name="z2474" w:id="241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411"/>
    <w:bookmarkStart w:name="z2475" w:id="241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412"/>
    <w:bookmarkStart w:name="z2476" w:id="241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413"/>
    <w:bookmarkStart w:name="z2477" w:id="241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414"/>
    <w:bookmarkStart w:name="z2478" w:id="241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415"/>
    <w:bookmarkStart w:name="z2479" w:id="241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416"/>
    <w:bookmarkStart w:name="z2480" w:id="24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17"/>
    <w:bookmarkStart w:name="z2481" w:id="241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418"/>
    <w:bookmarkStart w:name="z2482" w:id="241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419"/>
    <w:bookmarkStart w:name="z2483" w:id="242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420"/>
    <w:bookmarkStart w:name="z2484" w:id="242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421"/>
    <w:bookmarkStart w:name="z2485" w:id="242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42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86" w:id="2423"/>
    <w:p>
      <w:pPr>
        <w:spacing w:after="0"/>
        <w:ind w:left="0"/>
        <w:jc w:val="left"/>
      </w:pPr>
      <w:r>
        <w:rPr>
          <w:rFonts w:ascii="Times New Roman"/>
          <w:b/>
          <w:i w:val="false"/>
          <w:color w:val="000000"/>
        </w:rPr>
        <w:t xml:space="preserve">  4. Басқарманың мүлкi</w:t>
      </w:r>
    </w:p>
    <w:bookmarkEnd w:id="2423"/>
    <w:bookmarkStart w:name="z2487" w:id="242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42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488" w:id="242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425"/>
    <w:bookmarkStart w:name="z2489" w:id="242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26"/>
    <w:bookmarkStart w:name="z2490" w:id="2427"/>
    <w:p>
      <w:pPr>
        <w:spacing w:after="0"/>
        <w:ind w:left="0"/>
        <w:jc w:val="left"/>
      </w:pPr>
      <w:r>
        <w:rPr>
          <w:rFonts w:ascii="Times New Roman"/>
          <w:b/>
          <w:i w:val="false"/>
          <w:color w:val="000000"/>
        </w:rPr>
        <w:t xml:space="preserve"> 5. Басқарманы қайта ұйымдастыру және тарату</w:t>
      </w:r>
    </w:p>
    <w:bookmarkEnd w:id="2427"/>
    <w:bookmarkStart w:name="z2491" w:id="242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32-қосымша</w:t>
            </w:r>
          </w:p>
        </w:tc>
      </w:tr>
    </w:tbl>
    <w:bookmarkStart w:name="z2493" w:id="242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Хромтау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429"/>
    <w:bookmarkStart w:name="z2495" w:id="243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430"/>
    <w:bookmarkStart w:name="z2496" w:id="24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431"/>
    <w:bookmarkStart w:name="z2497" w:id="243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432"/>
    <w:bookmarkStart w:name="z2498" w:id="243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433"/>
    <w:bookmarkStart w:name="z2499" w:id="243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434"/>
    <w:bookmarkStart w:name="z2500" w:id="243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435"/>
    <w:bookmarkStart w:name="z2501" w:id="243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02" w:id="2437"/>
    <w:p>
      <w:pPr>
        <w:spacing w:after="0"/>
        <w:ind w:left="0"/>
        <w:jc w:val="both"/>
      </w:pPr>
      <w:r>
        <w:rPr>
          <w:rFonts w:ascii="Times New Roman"/>
          <w:b w:val="false"/>
          <w:i w:val="false"/>
          <w:color w:val="000000"/>
          <w:sz w:val="28"/>
        </w:rPr>
        <w:t xml:space="preserve">
       8. Басқарманың заңды мекенжайы: пошта индексі 031100, Қазақстан Республикасы, Ақтөбе облысы, Хромтау ауданы, Хромтау қаласы, Жамбыл көшесі, 38. </w:t>
      </w:r>
    </w:p>
    <w:bookmarkEnd w:id="2437"/>
    <w:bookmarkStart w:name="z2503" w:id="243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Хромтау ауданы бойынша Мемлекеттік кірістер басқармасы" республикалық мемлекеттік мекемесi. </w:t>
      </w:r>
    </w:p>
    <w:bookmarkEnd w:id="2438"/>
    <w:bookmarkStart w:name="z2504" w:id="243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439"/>
    <w:bookmarkStart w:name="z2505" w:id="244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440"/>
    <w:bookmarkStart w:name="z2506" w:id="244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44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507" w:id="244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442"/>
    <w:bookmarkStart w:name="z2508" w:id="2443"/>
    <w:p>
      <w:pPr>
        <w:spacing w:after="0"/>
        <w:ind w:left="0"/>
        <w:jc w:val="both"/>
      </w:pPr>
      <w:r>
        <w:rPr>
          <w:rFonts w:ascii="Times New Roman"/>
          <w:b w:val="false"/>
          <w:i w:val="false"/>
          <w:color w:val="000000"/>
          <w:sz w:val="28"/>
        </w:rPr>
        <w:t xml:space="preserve">
      13. Басқарманың міндеттері: </w:t>
      </w:r>
    </w:p>
    <w:bookmarkEnd w:id="2443"/>
    <w:bookmarkStart w:name="z2509" w:id="244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444"/>
    <w:bookmarkStart w:name="z2510" w:id="244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445"/>
    <w:bookmarkStart w:name="z2511" w:id="244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446"/>
    <w:bookmarkStart w:name="z2512" w:id="244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447"/>
    <w:bookmarkStart w:name="z2513" w:id="244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448"/>
    <w:bookmarkStart w:name="z2514" w:id="2449"/>
    <w:p>
      <w:pPr>
        <w:spacing w:after="0"/>
        <w:ind w:left="0"/>
        <w:jc w:val="both"/>
      </w:pPr>
      <w:r>
        <w:rPr>
          <w:rFonts w:ascii="Times New Roman"/>
          <w:b w:val="false"/>
          <w:i w:val="false"/>
          <w:color w:val="000000"/>
          <w:sz w:val="28"/>
        </w:rPr>
        <w:t>
      14. Басқарманың функциялары:</w:t>
      </w:r>
    </w:p>
    <w:bookmarkEnd w:id="2449"/>
    <w:bookmarkStart w:name="z2515" w:id="245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450"/>
    <w:bookmarkStart w:name="z2516" w:id="245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451"/>
    <w:bookmarkStart w:name="z2517" w:id="245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452"/>
    <w:bookmarkStart w:name="z2518" w:id="245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453"/>
    <w:bookmarkStart w:name="z2519" w:id="245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454"/>
    <w:bookmarkStart w:name="z2520" w:id="2455"/>
    <w:p>
      <w:pPr>
        <w:spacing w:after="0"/>
        <w:ind w:left="0"/>
        <w:jc w:val="both"/>
      </w:pPr>
      <w:r>
        <w:rPr>
          <w:rFonts w:ascii="Times New Roman"/>
          <w:b w:val="false"/>
          <w:i w:val="false"/>
          <w:color w:val="000000"/>
          <w:sz w:val="28"/>
        </w:rPr>
        <w:t xml:space="preserve">
      6) салықтық әкімшілендіруді жүзеге асыру; </w:t>
      </w:r>
    </w:p>
    <w:bookmarkEnd w:id="2455"/>
    <w:bookmarkStart w:name="z2521" w:id="245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456"/>
    <w:bookmarkStart w:name="z2522" w:id="245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457"/>
    <w:bookmarkStart w:name="z2523" w:id="245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458"/>
    <w:bookmarkStart w:name="z2524" w:id="2459"/>
    <w:p>
      <w:pPr>
        <w:spacing w:after="0"/>
        <w:ind w:left="0"/>
        <w:jc w:val="both"/>
      </w:pPr>
      <w:r>
        <w:rPr>
          <w:rFonts w:ascii="Times New Roman"/>
          <w:b w:val="false"/>
          <w:i w:val="false"/>
          <w:color w:val="000000"/>
          <w:sz w:val="28"/>
        </w:rPr>
        <w:t xml:space="preserve">
      10) тәуекелдерді басқару жүйесін қолдану; </w:t>
      </w:r>
    </w:p>
    <w:bookmarkEnd w:id="2459"/>
    <w:bookmarkStart w:name="z2525" w:id="246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460"/>
    <w:bookmarkStart w:name="z2526" w:id="246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461"/>
    <w:bookmarkStart w:name="z2527" w:id="246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462"/>
    <w:bookmarkStart w:name="z2528" w:id="246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463"/>
    <w:bookmarkStart w:name="z2529" w:id="246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464"/>
    <w:bookmarkStart w:name="z2530" w:id="246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465"/>
    <w:bookmarkStart w:name="z2531" w:id="246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466"/>
    <w:bookmarkStart w:name="z2532" w:id="2467"/>
    <w:p>
      <w:pPr>
        <w:spacing w:after="0"/>
        <w:ind w:left="0"/>
        <w:jc w:val="both"/>
      </w:pPr>
      <w:r>
        <w:rPr>
          <w:rFonts w:ascii="Times New Roman"/>
          <w:b w:val="false"/>
          <w:i w:val="false"/>
          <w:color w:val="000000"/>
          <w:sz w:val="28"/>
        </w:rPr>
        <w:t>
      15. Басқарманың құқықтары мен міндеттері:</w:t>
      </w:r>
    </w:p>
    <w:bookmarkEnd w:id="2467"/>
    <w:bookmarkStart w:name="z2533" w:id="246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468"/>
    <w:bookmarkStart w:name="z2534" w:id="246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469"/>
    <w:bookmarkStart w:name="z2535" w:id="247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470"/>
    <w:bookmarkStart w:name="z2536" w:id="247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471"/>
    <w:bookmarkStart w:name="z2537" w:id="247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472"/>
    <w:bookmarkStart w:name="z2538" w:id="247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473"/>
    <w:bookmarkStart w:name="z2539" w:id="247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474"/>
    <w:bookmarkStart w:name="z2540" w:id="247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475"/>
    <w:bookmarkStart w:name="z2541" w:id="247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476"/>
    <w:bookmarkStart w:name="z2542" w:id="247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477"/>
    <w:bookmarkStart w:name="z2543" w:id="2478"/>
    <w:p>
      <w:pPr>
        <w:spacing w:after="0"/>
        <w:ind w:left="0"/>
        <w:jc w:val="left"/>
      </w:pPr>
      <w:r>
        <w:rPr>
          <w:rFonts w:ascii="Times New Roman"/>
          <w:b/>
          <w:i w:val="false"/>
          <w:color w:val="000000"/>
        </w:rPr>
        <w:t xml:space="preserve"> 3. Басқарманың қызметін ұйымдастыру</w:t>
      </w:r>
    </w:p>
    <w:bookmarkEnd w:id="2478"/>
    <w:bookmarkStart w:name="z2544" w:id="247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479"/>
    <w:bookmarkStart w:name="z2545" w:id="248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480"/>
    <w:bookmarkStart w:name="z2546" w:id="24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481"/>
    <w:bookmarkStart w:name="z2547" w:id="248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482"/>
    <w:bookmarkStart w:name="z2548" w:id="248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483"/>
    <w:bookmarkStart w:name="z2549" w:id="248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484"/>
    <w:bookmarkStart w:name="z2550" w:id="248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485"/>
    <w:bookmarkStart w:name="z2551" w:id="248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486"/>
    <w:bookmarkStart w:name="z2552" w:id="248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487"/>
    <w:bookmarkStart w:name="z2553" w:id="248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488"/>
    <w:bookmarkStart w:name="z2554" w:id="248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489"/>
    <w:bookmarkStart w:name="z2555" w:id="249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490"/>
    <w:bookmarkStart w:name="z2556" w:id="249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491"/>
    <w:bookmarkStart w:name="z2557" w:id="249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492"/>
    <w:bookmarkStart w:name="z2558" w:id="249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49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59" w:id="2494"/>
    <w:p>
      <w:pPr>
        <w:spacing w:after="0"/>
        <w:ind w:left="0"/>
        <w:jc w:val="left"/>
      </w:pPr>
      <w:r>
        <w:rPr>
          <w:rFonts w:ascii="Times New Roman"/>
          <w:b/>
          <w:i w:val="false"/>
          <w:color w:val="000000"/>
        </w:rPr>
        <w:t xml:space="preserve">  4. Басқарманың мүлкi</w:t>
      </w:r>
    </w:p>
    <w:bookmarkEnd w:id="2494"/>
    <w:bookmarkStart w:name="z2560" w:id="249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49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561" w:id="249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496"/>
    <w:bookmarkStart w:name="z2562" w:id="249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497"/>
    <w:bookmarkStart w:name="z2563" w:id="2498"/>
    <w:p>
      <w:pPr>
        <w:spacing w:after="0"/>
        <w:ind w:left="0"/>
        <w:jc w:val="left"/>
      </w:pPr>
      <w:r>
        <w:rPr>
          <w:rFonts w:ascii="Times New Roman"/>
          <w:b/>
          <w:i w:val="false"/>
          <w:color w:val="000000"/>
        </w:rPr>
        <w:t xml:space="preserve"> 5. Басқарманы қайта ұйымдастыру және тарату</w:t>
      </w:r>
    </w:p>
    <w:bookmarkEnd w:id="2498"/>
    <w:bookmarkStart w:name="z2564" w:id="249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33-қосымша</w:t>
            </w:r>
          </w:p>
        </w:tc>
      </w:tr>
    </w:tbl>
    <w:bookmarkStart w:name="z2566" w:id="250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Ақтөбе облысы бойынша Мемлекеттік кірістер</w:t>
      </w:r>
      <w:r>
        <w:br/>
      </w:r>
      <w:r>
        <w:rPr>
          <w:rFonts w:ascii="Times New Roman"/>
          <w:b/>
          <w:i w:val="false"/>
          <w:color w:val="000000"/>
        </w:rPr>
        <w:t>департаментінің Шалқар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500"/>
    <w:bookmarkStart w:name="z2568" w:id="250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501"/>
    <w:bookmarkStart w:name="z2569" w:id="250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502"/>
    <w:bookmarkStart w:name="z2570" w:id="250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503"/>
    <w:bookmarkStart w:name="z2571" w:id="250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504"/>
    <w:bookmarkStart w:name="z2572" w:id="250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505"/>
    <w:bookmarkStart w:name="z2573" w:id="250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506"/>
    <w:bookmarkStart w:name="z2574" w:id="250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75" w:id="2508"/>
    <w:p>
      <w:pPr>
        <w:spacing w:after="0"/>
        <w:ind w:left="0"/>
        <w:jc w:val="both"/>
      </w:pPr>
      <w:r>
        <w:rPr>
          <w:rFonts w:ascii="Times New Roman"/>
          <w:b w:val="false"/>
          <w:i w:val="false"/>
          <w:color w:val="000000"/>
          <w:sz w:val="28"/>
        </w:rPr>
        <w:t xml:space="preserve">
       8. Басқарманың заңды мекенжайы: пошта индексі 031200, Қазақстан Республикасы, Ақтөбе облысы, Шалқар ауданы, Шалқар қаласы, Есет Көтібарұлы көшесі, 70. </w:t>
      </w:r>
    </w:p>
    <w:bookmarkEnd w:id="2508"/>
    <w:bookmarkStart w:name="z2576" w:id="250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Ақтөбе облысы бойынша Мемлекеттік кірістер департаментінің Шалқар ауданы бойынша Мемлекеттік кірістер басқармасы" республикалық мемлекеттік мекемесi. </w:t>
      </w:r>
    </w:p>
    <w:bookmarkEnd w:id="2509"/>
    <w:bookmarkStart w:name="z2577" w:id="251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510"/>
    <w:bookmarkStart w:name="z2578" w:id="251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511"/>
    <w:bookmarkStart w:name="z2579" w:id="251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51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580" w:id="251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513"/>
    <w:bookmarkStart w:name="z2581" w:id="2514"/>
    <w:p>
      <w:pPr>
        <w:spacing w:after="0"/>
        <w:ind w:left="0"/>
        <w:jc w:val="both"/>
      </w:pPr>
      <w:r>
        <w:rPr>
          <w:rFonts w:ascii="Times New Roman"/>
          <w:b w:val="false"/>
          <w:i w:val="false"/>
          <w:color w:val="000000"/>
          <w:sz w:val="28"/>
        </w:rPr>
        <w:t xml:space="preserve">
      13. Басқарманың міндеттері: </w:t>
      </w:r>
    </w:p>
    <w:bookmarkEnd w:id="2514"/>
    <w:bookmarkStart w:name="z2582" w:id="251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515"/>
    <w:bookmarkStart w:name="z2583" w:id="251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516"/>
    <w:bookmarkStart w:name="z2584" w:id="251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517"/>
    <w:bookmarkStart w:name="z2585" w:id="251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518"/>
    <w:bookmarkStart w:name="z2586" w:id="251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519"/>
    <w:bookmarkStart w:name="z2587" w:id="2520"/>
    <w:p>
      <w:pPr>
        <w:spacing w:after="0"/>
        <w:ind w:left="0"/>
        <w:jc w:val="both"/>
      </w:pPr>
      <w:r>
        <w:rPr>
          <w:rFonts w:ascii="Times New Roman"/>
          <w:b w:val="false"/>
          <w:i w:val="false"/>
          <w:color w:val="000000"/>
          <w:sz w:val="28"/>
        </w:rPr>
        <w:t>
      14. Басқарманың функциялары:</w:t>
      </w:r>
    </w:p>
    <w:bookmarkEnd w:id="2520"/>
    <w:bookmarkStart w:name="z2588" w:id="252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521"/>
    <w:bookmarkStart w:name="z2589" w:id="252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522"/>
    <w:bookmarkStart w:name="z2590" w:id="252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523"/>
    <w:bookmarkStart w:name="z2591" w:id="252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524"/>
    <w:bookmarkStart w:name="z2592" w:id="252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525"/>
    <w:bookmarkStart w:name="z2593" w:id="2526"/>
    <w:p>
      <w:pPr>
        <w:spacing w:after="0"/>
        <w:ind w:left="0"/>
        <w:jc w:val="both"/>
      </w:pPr>
      <w:r>
        <w:rPr>
          <w:rFonts w:ascii="Times New Roman"/>
          <w:b w:val="false"/>
          <w:i w:val="false"/>
          <w:color w:val="000000"/>
          <w:sz w:val="28"/>
        </w:rPr>
        <w:t xml:space="preserve">
      6) салықтық әкімшілендіруді жүзеге асыру; </w:t>
      </w:r>
    </w:p>
    <w:bookmarkEnd w:id="2526"/>
    <w:bookmarkStart w:name="z2594" w:id="252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527"/>
    <w:bookmarkStart w:name="z2595" w:id="252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528"/>
    <w:bookmarkStart w:name="z2596" w:id="252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529"/>
    <w:bookmarkStart w:name="z2597" w:id="2530"/>
    <w:p>
      <w:pPr>
        <w:spacing w:after="0"/>
        <w:ind w:left="0"/>
        <w:jc w:val="both"/>
      </w:pPr>
      <w:r>
        <w:rPr>
          <w:rFonts w:ascii="Times New Roman"/>
          <w:b w:val="false"/>
          <w:i w:val="false"/>
          <w:color w:val="000000"/>
          <w:sz w:val="28"/>
        </w:rPr>
        <w:t xml:space="preserve">
      10) тәуекелдерді басқару жүйесін қолдану; </w:t>
      </w:r>
    </w:p>
    <w:bookmarkEnd w:id="2530"/>
    <w:bookmarkStart w:name="z2598" w:id="253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531"/>
    <w:bookmarkStart w:name="z2599" w:id="253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532"/>
    <w:bookmarkStart w:name="z2600" w:id="253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533"/>
    <w:bookmarkStart w:name="z2601" w:id="253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534"/>
    <w:bookmarkStart w:name="z2602" w:id="253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535"/>
    <w:bookmarkStart w:name="z2603" w:id="253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536"/>
    <w:bookmarkStart w:name="z2604" w:id="253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537"/>
    <w:bookmarkStart w:name="z2605" w:id="2538"/>
    <w:p>
      <w:pPr>
        <w:spacing w:after="0"/>
        <w:ind w:left="0"/>
        <w:jc w:val="both"/>
      </w:pPr>
      <w:r>
        <w:rPr>
          <w:rFonts w:ascii="Times New Roman"/>
          <w:b w:val="false"/>
          <w:i w:val="false"/>
          <w:color w:val="000000"/>
          <w:sz w:val="28"/>
        </w:rPr>
        <w:t>
      15. Басқарманың құқықтары мен міндеттері:</w:t>
      </w:r>
    </w:p>
    <w:bookmarkEnd w:id="2538"/>
    <w:bookmarkStart w:name="z2606" w:id="253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539"/>
    <w:bookmarkStart w:name="z2607" w:id="254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540"/>
    <w:bookmarkStart w:name="z2608" w:id="254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541"/>
    <w:bookmarkStart w:name="z2609" w:id="254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542"/>
    <w:bookmarkStart w:name="z2610" w:id="254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543"/>
    <w:bookmarkStart w:name="z2611" w:id="254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544"/>
    <w:bookmarkStart w:name="z2612" w:id="254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545"/>
    <w:bookmarkStart w:name="z2613" w:id="254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546"/>
    <w:bookmarkStart w:name="z2614" w:id="254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547"/>
    <w:bookmarkStart w:name="z2615" w:id="254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548"/>
    <w:bookmarkStart w:name="z2616" w:id="2549"/>
    <w:p>
      <w:pPr>
        <w:spacing w:after="0"/>
        <w:ind w:left="0"/>
        <w:jc w:val="left"/>
      </w:pPr>
      <w:r>
        <w:rPr>
          <w:rFonts w:ascii="Times New Roman"/>
          <w:b/>
          <w:i w:val="false"/>
          <w:color w:val="000000"/>
        </w:rPr>
        <w:t xml:space="preserve"> 3. Басқарманың қызметін ұйымдастыру</w:t>
      </w:r>
    </w:p>
    <w:bookmarkEnd w:id="2549"/>
    <w:bookmarkStart w:name="z2617" w:id="255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550"/>
    <w:bookmarkStart w:name="z2618" w:id="255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551"/>
    <w:bookmarkStart w:name="z2619" w:id="25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552"/>
    <w:bookmarkStart w:name="z2620" w:id="255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553"/>
    <w:bookmarkStart w:name="z2621" w:id="255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554"/>
    <w:bookmarkStart w:name="z2622" w:id="255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555"/>
    <w:bookmarkStart w:name="z2623" w:id="255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556"/>
    <w:bookmarkStart w:name="z2624" w:id="255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557"/>
    <w:bookmarkStart w:name="z2625" w:id="255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558"/>
    <w:bookmarkStart w:name="z2626" w:id="255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559"/>
    <w:bookmarkStart w:name="z2627" w:id="256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560"/>
    <w:bookmarkStart w:name="z2628" w:id="256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561"/>
    <w:bookmarkStart w:name="z2629" w:id="256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562"/>
    <w:bookmarkStart w:name="z2630" w:id="256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563"/>
    <w:bookmarkStart w:name="z2631" w:id="256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56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32" w:id="2565"/>
    <w:p>
      <w:pPr>
        <w:spacing w:after="0"/>
        <w:ind w:left="0"/>
        <w:jc w:val="left"/>
      </w:pPr>
      <w:r>
        <w:rPr>
          <w:rFonts w:ascii="Times New Roman"/>
          <w:b/>
          <w:i w:val="false"/>
          <w:color w:val="000000"/>
        </w:rPr>
        <w:t xml:space="preserve">  4. Басқарманың мүлкi</w:t>
      </w:r>
    </w:p>
    <w:bookmarkEnd w:id="2565"/>
    <w:bookmarkStart w:name="z2633" w:id="256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56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634" w:id="256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567"/>
    <w:bookmarkStart w:name="z2635" w:id="256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568"/>
    <w:bookmarkStart w:name="z2636" w:id="2569"/>
    <w:p>
      <w:pPr>
        <w:spacing w:after="0"/>
        <w:ind w:left="0"/>
        <w:jc w:val="left"/>
      </w:pPr>
      <w:r>
        <w:rPr>
          <w:rFonts w:ascii="Times New Roman"/>
          <w:b/>
          <w:i w:val="false"/>
          <w:color w:val="000000"/>
        </w:rPr>
        <w:t xml:space="preserve"> 5. Басқарманы қайта ұйымдастыру және тарату</w:t>
      </w:r>
    </w:p>
    <w:bookmarkEnd w:id="2569"/>
    <w:bookmarkStart w:name="z2637" w:id="257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34-қосымша</w:t>
            </w:r>
          </w:p>
        </w:tc>
      </w:tr>
    </w:tbl>
    <w:bookmarkStart w:name="z2639" w:id="257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Талдықорған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571"/>
    <w:bookmarkStart w:name="z2641" w:id="257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Талдықорған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572"/>
    <w:bookmarkStart w:name="z2642" w:id="257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573"/>
    <w:bookmarkStart w:name="z2643" w:id="257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574"/>
    <w:bookmarkStart w:name="z2644" w:id="257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575"/>
    <w:bookmarkStart w:name="z2645" w:id="257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576"/>
    <w:bookmarkStart w:name="z2646" w:id="257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577"/>
    <w:bookmarkStart w:name="z2647" w:id="257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48" w:id="2579"/>
    <w:p>
      <w:pPr>
        <w:spacing w:after="0"/>
        <w:ind w:left="0"/>
        <w:jc w:val="both"/>
      </w:pPr>
      <w:r>
        <w:rPr>
          <w:rFonts w:ascii="Times New Roman"/>
          <w:b w:val="false"/>
          <w:i w:val="false"/>
          <w:color w:val="000000"/>
          <w:sz w:val="28"/>
        </w:rPr>
        <w:t xml:space="preserve">
       8. Басқарманың заңды мекенжайы: пошта индексі 040000, Қазақстан Республикасы, Алматы облысы, Талдықорған қаласы, Жансүгіров көшесі, 113. </w:t>
      </w:r>
    </w:p>
    <w:bookmarkEnd w:id="2579"/>
    <w:bookmarkStart w:name="z2649" w:id="258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Талдықорған қаласы бойынша Мемлекеттік кірістер басқармасы" республикалық мемлекеттік мекемесi. </w:t>
      </w:r>
    </w:p>
    <w:bookmarkEnd w:id="2580"/>
    <w:bookmarkStart w:name="z2650" w:id="258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581"/>
    <w:bookmarkStart w:name="z2651" w:id="258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582"/>
    <w:bookmarkStart w:name="z2652" w:id="258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58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653" w:id="258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584"/>
    <w:bookmarkStart w:name="z2654" w:id="2585"/>
    <w:p>
      <w:pPr>
        <w:spacing w:after="0"/>
        <w:ind w:left="0"/>
        <w:jc w:val="both"/>
      </w:pPr>
      <w:r>
        <w:rPr>
          <w:rFonts w:ascii="Times New Roman"/>
          <w:b w:val="false"/>
          <w:i w:val="false"/>
          <w:color w:val="000000"/>
          <w:sz w:val="28"/>
        </w:rPr>
        <w:t xml:space="preserve">
      13. Басқарманың міндеттері: </w:t>
      </w:r>
    </w:p>
    <w:bookmarkEnd w:id="2585"/>
    <w:bookmarkStart w:name="z2655" w:id="258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586"/>
    <w:bookmarkStart w:name="z2656" w:id="258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587"/>
    <w:bookmarkStart w:name="z2657" w:id="258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588"/>
    <w:bookmarkStart w:name="z2658" w:id="258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589"/>
    <w:bookmarkStart w:name="z2659" w:id="259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590"/>
    <w:bookmarkStart w:name="z2660" w:id="2591"/>
    <w:p>
      <w:pPr>
        <w:spacing w:after="0"/>
        <w:ind w:left="0"/>
        <w:jc w:val="both"/>
      </w:pPr>
      <w:r>
        <w:rPr>
          <w:rFonts w:ascii="Times New Roman"/>
          <w:b w:val="false"/>
          <w:i w:val="false"/>
          <w:color w:val="000000"/>
          <w:sz w:val="28"/>
        </w:rPr>
        <w:t>
      14. Басқарманың функциялары:</w:t>
      </w:r>
    </w:p>
    <w:bookmarkEnd w:id="2591"/>
    <w:bookmarkStart w:name="z2661" w:id="259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592"/>
    <w:bookmarkStart w:name="z2662" w:id="259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593"/>
    <w:bookmarkStart w:name="z2663" w:id="259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594"/>
    <w:bookmarkStart w:name="z2664" w:id="259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595"/>
    <w:bookmarkStart w:name="z2665" w:id="259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596"/>
    <w:bookmarkStart w:name="z2666" w:id="2597"/>
    <w:p>
      <w:pPr>
        <w:spacing w:after="0"/>
        <w:ind w:left="0"/>
        <w:jc w:val="both"/>
      </w:pPr>
      <w:r>
        <w:rPr>
          <w:rFonts w:ascii="Times New Roman"/>
          <w:b w:val="false"/>
          <w:i w:val="false"/>
          <w:color w:val="000000"/>
          <w:sz w:val="28"/>
        </w:rPr>
        <w:t xml:space="preserve">
      6) салықтық әкімшілендіруді жүзеге асыру; </w:t>
      </w:r>
    </w:p>
    <w:bookmarkEnd w:id="2597"/>
    <w:bookmarkStart w:name="z2667" w:id="259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598"/>
    <w:bookmarkStart w:name="z2668" w:id="259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599"/>
    <w:bookmarkStart w:name="z2669" w:id="260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600"/>
    <w:bookmarkStart w:name="z2670" w:id="2601"/>
    <w:p>
      <w:pPr>
        <w:spacing w:after="0"/>
        <w:ind w:left="0"/>
        <w:jc w:val="both"/>
      </w:pPr>
      <w:r>
        <w:rPr>
          <w:rFonts w:ascii="Times New Roman"/>
          <w:b w:val="false"/>
          <w:i w:val="false"/>
          <w:color w:val="000000"/>
          <w:sz w:val="28"/>
        </w:rPr>
        <w:t xml:space="preserve">
      10) тәуекелдерді басқару жүйесін қолдану; </w:t>
      </w:r>
    </w:p>
    <w:bookmarkEnd w:id="2601"/>
    <w:bookmarkStart w:name="z2671" w:id="260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602"/>
    <w:bookmarkStart w:name="z2672" w:id="260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603"/>
    <w:bookmarkStart w:name="z2673" w:id="260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604"/>
    <w:bookmarkStart w:name="z2674" w:id="260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605"/>
    <w:bookmarkStart w:name="z2675" w:id="260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606"/>
    <w:bookmarkStart w:name="z2676" w:id="260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607"/>
    <w:bookmarkStart w:name="z2677" w:id="260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608"/>
    <w:bookmarkStart w:name="z2678" w:id="2609"/>
    <w:p>
      <w:pPr>
        <w:spacing w:after="0"/>
        <w:ind w:left="0"/>
        <w:jc w:val="both"/>
      </w:pPr>
      <w:r>
        <w:rPr>
          <w:rFonts w:ascii="Times New Roman"/>
          <w:b w:val="false"/>
          <w:i w:val="false"/>
          <w:color w:val="000000"/>
          <w:sz w:val="28"/>
        </w:rPr>
        <w:t>
      15. Басқарманың құқықтары мен міндеттері:</w:t>
      </w:r>
    </w:p>
    <w:bookmarkEnd w:id="2609"/>
    <w:bookmarkStart w:name="z2679" w:id="261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610"/>
    <w:bookmarkStart w:name="z2680" w:id="261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611"/>
    <w:bookmarkStart w:name="z2681" w:id="261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612"/>
    <w:bookmarkStart w:name="z2682" w:id="261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613"/>
    <w:bookmarkStart w:name="z2683" w:id="261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614"/>
    <w:bookmarkStart w:name="z2684" w:id="261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615"/>
    <w:bookmarkStart w:name="z2685" w:id="261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616"/>
    <w:bookmarkStart w:name="z2686" w:id="261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617"/>
    <w:bookmarkStart w:name="z2687" w:id="261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618"/>
    <w:bookmarkStart w:name="z2688" w:id="261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619"/>
    <w:bookmarkStart w:name="z2689" w:id="2620"/>
    <w:p>
      <w:pPr>
        <w:spacing w:after="0"/>
        <w:ind w:left="0"/>
        <w:jc w:val="left"/>
      </w:pPr>
      <w:r>
        <w:rPr>
          <w:rFonts w:ascii="Times New Roman"/>
          <w:b/>
          <w:i w:val="false"/>
          <w:color w:val="000000"/>
        </w:rPr>
        <w:t xml:space="preserve"> 3. Басқарманың қызметін ұйымдастыру</w:t>
      </w:r>
    </w:p>
    <w:bookmarkEnd w:id="2620"/>
    <w:bookmarkStart w:name="z2690" w:id="262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21"/>
    <w:bookmarkStart w:name="z2691" w:id="262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22"/>
    <w:bookmarkStart w:name="z2692" w:id="26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623"/>
    <w:bookmarkStart w:name="z2693" w:id="262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624"/>
    <w:bookmarkStart w:name="z2694" w:id="262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625"/>
    <w:bookmarkStart w:name="z2695" w:id="262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626"/>
    <w:bookmarkStart w:name="z2696" w:id="262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627"/>
    <w:bookmarkStart w:name="z2697" w:id="262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628"/>
    <w:bookmarkStart w:name="z2698" w:id="262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629"/>
    <w:bookmarkStart w:name="z2699" w:id="26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630"/>
    <w:bookmarkStart w:name="z2700" w:id="263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631"/>
    <w:bookmarkStart w:name="z2701" w:id="263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632"/>
    <w:bookmarkStart w:name="z2702" w:id="263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633"/>
    <w:bookmarkStart w:name="z2703" w:id="263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634"/>
    <w:bookmarkStart w:name="z2704" w:id="263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63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05" w:id="2636"/>
    <w:p>
      <w:pPr>
        <w:spacing w:after="0"/>
        <w:ind w:left="0"/>
        <w:jc w:val="left"/>
      </w:pPr>
      <w:r>
        <w:rPr>
          <w:rFonts w:ascii="Times New Roman"/>
          <w:b/>
          <w:i w:val="false"/>
          <w:color w:val="000000"/>
        </w:rPr>
        <w:t xml:space="preserve">  4. Басқарманың мүлкi</w:t>
      </w:r>
    </w:p>
    <w:bookmarkEnd w:id="2636"/>
    <w:bookmarkStart w:name="z2706" w:id="263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63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707" w:id="263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638"/>
    <w:bookmarkStart w:name="z2708" w:id="263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639"/>
    <w:bookmarkStart w:name="z2709" w:id="2640"/>
    <w:p>
      <w:pPr>
        <w:spacing w:after="0"/>
        <w:ind w:left="0"/>
        <w:jc w:val="left"/>
      </w:pPr>
      <w:r>
        <w:rPr>
          <w:rFonts w:ascii="Times New Roman"/>
          <w:b/>
          <w:i w:val="false"/>
          <w:color w:val="000000"/>
        </w:rPr>
        <w:t xml:space="preserve"> 5. Басқарманы қайта ұйымдастыру және тарату</w:t>
      </w:r>
    </w:p>
    <w:bookmarkEnd w:id="2640"/>
    <w:bookmarkStart w:name="z2710" w:id="264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35-қосымша</w:t>
            </w:r>
          </w:p>
        </w:tc>
      </w:tr>
    </w:tbl>
    <w:bookmarkStart w:name="z2712" w:id="264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Қапшағай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642"/>
    <w:bookmarkStart w:name="z2714" w:id="264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Қапшағай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643"/>
    <w:bookmarkStart w:name="z2715" w:id="264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644"/>
    <w:bookmarkStart w:name="z2716" w:id="264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645"/>
    <w:bookmarkStart w:name="z2717" w:id="264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646"/>
    <w:bookmarkStart w:name="z2718" w:id="264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647"/>
    <w:bookmarkStart w:name="z2719" w:id="264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648"/>
    <w:bookmarkStart w:name="z2720" w:id="264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21" w:id="2650"/>
    <w:p>
      <w:pPr>
        <w:spacing w:after="0"/>
        <w:ind w:left="0"/>
        <w:jc w:val="both"/>
      </w:pPr>
      <w:r>
        <w:rPr>
          <w:rFonts w:ascii="Times New Roman"/>
          <w:b w:val="false"/>
          <w:i w:val="false"/>
          <w:color w:val="000000"/>
          <w:sz w:val="28"/>
        </w:rPr>
        <w:t xml:space="preserve">
       8. Басқарманың заңды мекенжайы: пошта индексі 040800, Қазақстан Республикасы, Алматы облысы, Қапшағай қаласы, Сидранский көшесі, 1. </w:t>
      </w:r>
    </w:p>
    <w:bookmarkEnd w:id="2650"/>
    <w:bookmarkStart w:name="z2722" w:id="265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Қапшағай қаласы бойынша Мемлекеттік кірістер басқармасы" республикалық мемлекеттік мекемесi. </w:t>
      </w:r>
    </w:p>
    <w:bookmarkEnd w:id="2651"/>
    <w:bookmarkStart w:name="z2723" w:id="265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652"/>
    <w:bookmarkStart w:name="z2724" w:id="265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653"/>
    <w:bookmarkStart w:name="z2725" w:id="265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65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726" w:id="265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655"/>
    <w:bookmarkStart w:name="z2727" w:id="2656"/>
    <w:p>
      <w:pPr>
        <w:spacing w:after="0"/>
        <w:ind w:left="0"/>
        <w:jc w:val="both"/>
      </w:pPr>
      <w:r>
        <w:rPr>
          <w:rFonts w:ascii="Times New Roman"/>
          <w:b w:val="false"/>
          <w:i w:val="false"/>
          <w:color w:val="000000"/>
          <w:sz w:val="28"/>
        </w:rPr>
        <w:t xml:space="preserve">
      13. Басқарманың міндеттері: </w:t>
      </w:r>
    </w:p>
    <w:bookmarkEnd w:id="2656"/>
    <w:bookmarkStart w:name="z2728" w:id="265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657"/>
    <w:bookmarkStart w:name="z2729" w:id="265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658"/>
    <w:bookmarkStart w:name="z2730" w:id="265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659"/>
    <w:bookmarkStart w:name="z2731" w:id="266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660"/>
    <w:bookmarkStart w:name="z2732" w:id="266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661"/>
    <w:bookmarkStart w:name="z2733" w:id="2662"/>
    <w:p>
      <w:pPr>
        <w:spacing w:after="0"/>
        <w:ind w:left="0"/>
        <w:jc w:val="both"/>
      </w:pPr>
      <w:r>
        <w:rPr>
          <w:rFonts w:ascii="Times New Roman"/>
          <w:b w:val="false"/>
          <w:i w:val="false"/>
          <w:color w:val="000000"/>
          <w:sz w:val="28"/>
        </w:rPr>
        <w:t>
      14. Басқарманың функциялары:</w:t>
      </w:r>
    </w:p>
    <w:bookmarkEnd w:id="2662"/>
    <w:bookmarkStart w:name="z2734" w:id="266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663"/>
    <w:bookmarkStart w:name="z2735" w:id="266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664"/>
    <w:bookmarkStart w:name="z2736" w:id="266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665"/>
    <w:bookmarkStart w:name="z2737" w:id="266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666"/>
    <w:bookmarkStart w:name="z2738" w:id="266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667"/>
    <w:bookmarkStart w:name="z2739" w:id="2668"/>
    <w:p>
      <w:pPr>
        <w:spacing w:after="0"/>
        <w:ind w:left="0"/>
        <w:jc w:val="both"/>
      </w:pPr>
      <w:r>
        <w:rPr>
          <w:rFonts w:ascii="Times New Roman"/>
          <w:b w:val="false"/>
          <w:i w:val="false"/>
          <w:color w:val="000000"/>
          <w:sz w:val="28"/>
        </w:rPr>
        <w:t xml:space="preserve">
      6) салықтық әкімшілендіруді жүзеге асыру; </w:t>
      </w:r>
    </w:p>
    <w:bookmarkEnd w:id="2668"/>
    <w:bookmarkStart w:name="z2740" w:id="266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669"/>
    <w:bookmarkStart w:name="z2741" w:id="267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670"/>
    <w:bookmarkStart w:name="z2742" w:id="267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671"/>
    <w:bookmarkStart w:name="z2743" w:id="2672"/>
    <w:p>
      <w:pPr>
        <w:spacing w:after="0"/>
        <w:ind w:left="0"/>
        <w:jc w:val="both"/>
      </w:pPr>
      <w:r>
        <w:rPr>
          <w:rFonts w:ascii="Times New Roman"/>
          <w:b w:val="false"/>
          <w:i w:val="false"/>
          <w:color w:val="000000"/>
          <w:sz w:val="28"/>
        </w:rPr>
        <w:t xml:space="preserve">
      10) тәуекелдерді басқару жүйесін қолдану; </w:t>
      </w:r>
    </w:p>
    <w:bookmarkEnd w:id="2672"/>
    <w:bookmarkStart w:name="z2744" w:id="267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673"/>
    <w:bookmarkStart w:name="z2745" w:id="267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674"/>
    <w:bookmarkStart w:name="z2746" w:id="267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675"/>
    <w:bookmarkStart w:name="z2747" w:id="267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676"/>
    <w:bookmarkStart w:name="z2748" w:id="267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677"/>
    <w:bookmarkStart w:name="z2749" w:id="267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678"/>
    <w:bookmarkStart w:name="z2750" w:id="267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679"/>
    <w:bookmarkStart w:name="z2751" w:id="2680"/>
    <w:p>
      <w:pPr>
        <w:spacing w:after="0"/>
        <w:ind w:left="0"/>
        <w:jc w:val="both"/>
      </w:pPr>
      <w:r>
        <w:rPr>
          <w:rFonts w:ascii="Times New Roman"/>
          <w:b w:val="false"/>
          <w:i w:val="false"/>
          <w:color w:val="000000"/>
          <w:sz w:val="28"/>
        </w:rPr>
        <w:t>
      15. Басқарманың құқықтары мен міндеттері:</w:t>
      </w:r>
    </w:p>
    <w:bookmarkEnd w:id="2680"/>
    <w:bookmarkStart w:name="z2752" w:id="268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681"/>
    <w:bookmarkStart w:name="z2753" w:id="268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682"/>
    <w:bookmarkStart w:name="z2754" w:id="268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683"/>
    <w:bookmarkStart w:name="z2755" w:id="268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684"/>
    <w:bookmarkStart w:name="z2756" w:id="268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685"/>
    <w:bookmarkStart w:name="z2757" w:id="268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686"/>
    <w:bookmarkStart w:name="z2758" w:id="268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687"/>
    <w:bookmarkStart w:name="z2759" w:id="268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688"/>
    <w:bookmarkStart w:name="z2760" w:id="268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689"/>
    <w:bookmarkStart w:name="z2761" w:id="269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690"/>
    <w:bookmarkStart w:name="z2762" w:id="2691"/>
    <w:p>
      <w:pPr>
        <w:spacing w:after="0"/>
        <w:ind w:left="0"/>
        <w:jc w:val="left"/>
      </w:pPr>
      <w:r>
        <w:rPr>
          <w:rFonts w:ascii="Times New Roman"/>
          <w:b/>
          <w:i w:val="false"/>
          <w:color w:val="000000"/>
        </w:rPr>
        <w:t xml:space="preserve"> 3. Басқарманың қызметін ұйымдастыру</w:t>
      </w:r>
    </w:p>
    <w:bookmarkEnd w:id="2691"/>
    <w:bookmarkStart w:name="z2763" w:id="26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692"/>
    <w:bookmarkStart w:name="z2764" w:id="26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93"/>
    <w:bookmarkStart w:name="z2765" w:id="26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694"/>
    <w:bookmarkStart w:name="z2766" w:id="269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695"/>
    <w:bookmarkStart w:name="z2767" w:id="269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696"/>
    <w:bookmarkStart w:name="z2768" w:id="269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697"/>
    <w:bookmarkStart w:name="z2769" w:id="269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698"/>
    <w:bookmarkStart w:name="z2770" w:id="269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699"/>
    <w:bookmarkStart w:name="z2771" w:id="270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700"/>
    <w:bookmarkStart w:name="z2772" w:id="27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01"/>
    <w:bookmarkStart w:name="z2773" w:id="270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702"/>
    <w:bookmarkStart w:name="z2774" w:id="270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703"/>
    <w:bookmarkStart w:name="z2775" w:id="270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704"/>
    <w:bookmarkStart w:name="z2776" w:id="270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705"/>
    <w:bookmarkStart w:name="z2777" w:id="270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70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78" w:id="2707"/>
    <w:p>
      <w:pPr>
        <w:spacing w:after="0"/>
        <w:ind w:left="0"/>
        <w:jc w:val="left"/>
      </w:pPr>
      <w:r>
        <w:rPr>
          <w:rFonts w:ascii="Times New Roman"/>
          <w:b/>
          <w:i w:val="false"/>
          <w:color w:val="000000"/>
        </w:rPr>
        <w:t xml:space="preserve">  4. Басқарманың мүлкi</w:t>
      </w:r>
    </w:p>
    <w:bookmarkEnd w:id="2707"/>
    <w:bookmarkStart w:name="z2779" w:id="270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70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780" w:id="270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709"/>
    <w:bookmarkStart w:name="z2781" w:id="271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10"/>
    <w:bookmarkStart w:name="z2782" w:id="2711"/>
    <w:p>
      <w:pPr>
        <w:spacing w:after="0"/>
        <w:ind w:left="0"/>
        <w:jc w:val="left"/>
      </w:pPr>
      <w:r>
        <w:rPr>
          <w:rFonts w:ascii="Times New Roman"/>
          <w:b/>
          <w:i w:val="false"/>
          <w:color w:val="000000"/>
        </w:rPr>
        <w:t xml:space="preserve"> 5. Басқарманы қайта ұйымдастыру және тарату</w:t>
      </w:r>
    </w:p>
    <w:bookmarkEnd w:id="2711"/>
    <w:bookmarkStart w:name="z2783" w:id="271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36-қосымша</w:t>
            </w:r>
          </w:p>
        </w:tc>
      </w:tr>
    </w:tbl>
    <w:bookmarkStart w:name="z2785" w:id="271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Текелi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713"/>
    <w:bookmarkStart w:name="z2787" w:id="271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Текелi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714"/>
    <w:bookmarkStart w:name="z2788" w:id="271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715"/>
    <w:bookmarkStart w:name="z2789" w:id="271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716"/>
    <w:bookmarkStart w:name="z2790" w:id="27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717"/>
    <w:bookmarkStart w:name="z2791" w:id="271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718"/>
    <w:bookmarkStart w:name="z2792" w:id="271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719"/>
    <w:bookmarkStart w:name="z2793" w:id="272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94" w:id="2721"/>
    <w:p>
      <w:pPr>
        <w:spacing w:after="0"/>
        <w:ind w:left="0"/>
        <w:jc w:val="both"/>
      </w:pPr>
      <w:r>
        <w:rPr>
          <w:rFonts w:ascii="Times New Roman"/>
          <w:b w:val="false"/>
          <w:i w:val="false"/>
          <w:color w:val="000000"/>
          <w:sz w:val="28"/>
        </w:rPr>
        <w:t xml:space="preserve">
       8. Басқарманың заңды мекенжайы: пошта индексі 041700, Қазақстан Республикасы, Алматы облысы, Текелі қаласы, Тәуелсіздік көшесі,10. </w:t>
      </w:r>
    </w:p>
    <w:bookmarkEnd w:id="2721"/>
    <w:bookmarkStart w:name="z2795" w:id="272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Текелi қаласы бойынша Мемлекеттік кірістер басқармасы" республикалық мемлекеттік мекемесi. </w:t>
      </w:r>
    </w:p>
    <w:bookmarkEnd w:id="2722"/>
    <w:bookmarkStart w:name="z2796" w:id="272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723"/>
    <w:bookmarkStart w:name="z2797" w:id="272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724"/>
    <w:bookmarkStart w:name="z2798" w:id="272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7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799" w:id="272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726"/>
    <w:bookmarkStart w:name="z2800" w:id="2727"/>
    <w:p>
      <w:pPr>
        <w:spacing w:after="0"/>
        <w:ind w:left="0"/>
        <w:jc w:val="both"/>
      </w:pPr>
      <w:r>
        <w:rPr>
          <w:rFonts w:ascii="Times New Roman"/>
          <w:b w:val="false"/>
          <w:i w:val="false"/>
          <w:color w:val="000000"/>
          <w:sz w:val="28"/>
        </w:rPr>
        <w:t xml:space="preserve">
      13. Басқарманың міндеттері: </w:t>
      </w:r>
    </w:p>
    <w:bookmarkEnd w:id="2727"/>
    <w:bookmarkStart w:name="z2801" w:id="272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728"/>
    <w:bookmarkStart w:name="z2802" w:id="272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729"/>
    <w:bookmarkStart w:name="z2803" w:id="273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730"/>
    <w:bookmarkStart w:name="z2804" w:id="273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731"/>
    <w:bookmarkStart w:name="z2805" w:id="273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732"/>
    <w:bookmarkStart w:name="z2806" w:id="2733"/>
    <w:p>
      <w:pPr>
        <w:spacing w:after="0"/>
        <w:ind w:left="0"/>
        <w:jc w:val="both"/>
      </w:pPr>
      <w:r>
        <w:rPr>
          <w:rFonts w:ascii="Times New Roman"/>
          <w:b w:val="false"/>
          <w:i w:val="false"/>
          <w:color w:val="000000"/>
          <w:sz w:val="28"/>
        </w:rPr>
        <w:t>
      14. Басқарманың функциялары:</w:t>
      </w:r>
    </w:p>
    <w:bookmarkEnd w:id="2733"/>
    <w:bookmarkStart w:name="z2807" w:id="273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734"/>
    <w:bookmarkStart w:name="z2808" w:id="273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735"/>
    <w:bookmarkStart w:name="z2809" w:id="273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736"/>
    <w:bookmarkStart w:name="z2810" w:id="273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737"/>
    <w:bookmarkStart w:name="z2811" w:id="273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738"/>
    <w:bookmarkStart w:name="z2812" w:id="2739"/>
    <w:p>
      <w:pPr>
        <w:spacing w:after="0"/>
        <w:ind w:left="0"/>
        <w:jc w:val="both"/>
      </w:pPr>
      <w:r>
        <w:rPr>
          <w:rFonts w:ascii="Times New Roman"/>
          <w:b w:val="false"/>
          <w:i w:val="false"/>
          <w:color w:val="000000"/>
          <w:sz w:val="28"/>
        </w:rPr>
        <w:t xml:space="preserve">
      6) салықтық әкімшілендіруді жүзеге асыру; </w:t>
      </w:r>
    </w:p>
    <w:bookmarkEnd w:id="2739"/>
    <w:bookmarkStart w:name="z2813" w:id="274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740"/>
    <w:bookmarkStart w:name="z2814" w:id="274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741"/>
    <w:bookmarkStart w:name="z2815" w:id="274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742"/>
    <w:bookmarkStart w:name="z2816" w:id="2743"/>
    <w:p>
      <w:pPr>
        <w:spacing w:after="0"/>
        <w:ind w:left="0"/>
        <w:jc w:val="both"/>
      </w:pPr>
      <w:r>
        <w:rPr>
          <w:rFonts w:ascii="Times New Roman"/>
          <w:b w:val="false"/>
          <w:i w:val="false"/>
          <w:color w:val="000000"/>
          <w:sz w:val="28"/>
        </w:rPr>
        <w:t xml:space="preserve">
      10) тәуекелдерді басқару жүйесін қолдану; </w:t>
      </w:r>
    </w:p>
    <w:bookmarkEnd w:id="2743"/>
    <w:bookmarkStart w:name="z2817" w:id="274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744"/>
    <w:bookmarkStart w:name="z2818" w:id="274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745"/>
    <w:bookmarkStart w:name="z2819" w:id="274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746"/>
    <w:bookmarkStart w:name="z2820" w:id="274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747"/>
    <w:bookmarkStart w:name="z2821" w:id="274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748"/>
    <w:bookmarkStart w:name="z2822" w:id="274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749"/>
    <w:bookmarkStart w:name="z2823" w:id="275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750"/>
    <w:bookmarkStart w:name="z2824" w:id="2751"/>
    <w:p>
      <w:pPr>
        <w:spacing w:after="0"/>
        <w:ind w:left="0"/>
        <w:jc w:val="both"/>
      </w:pPr>
      <w:r>
        <w:rPr>
          <w:rFonts w:ascii="Times New Roman"/>
          <w:b w:val="false"/>
          <w:i w:val="false"/>
          <w:color w:val="000000"/>
          <w:sz w:val="28"/>
        </w:rPr>
        <w:t>
      15. Басқарманың құқықтары мен міндеттері:</w:t>
      </w:r>
    </w:p>
    <w:bookmarkEnd w:id="2751"/>
    <w:bookmarkStart w:name="z2825" w:id="275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752"/>
    <w:bookmarkStart w:name="z2826" w:id="275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753"/>
    <w:bookmarkStart w:name="z2827" w:id="275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754"/>
    <w:bookmarkStart w:name="z2828" w:id="275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755"/>
    <w:bookmarkStart w:name="z2829" w:id="275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756"/>
    <w:bookmarkStart w:name="z2830" w:id="275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757"/>
    <w:bookmarkStart w:name="z2831" w:id="275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758"/>
    <w:bookmarkStart w:name="z2832" w:id="275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759"/>
    <w:bookmarkStart w:name="z2833" w:id="276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760"/>
    <w:bookmarkStart w:name="z2834" w:id="276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761"/>
    <w:bookmarkStart w:name="z2835" w:id="2762"/>
    <w:p>
      <w:pPr>
        <w:spacing w:after="0"/>
        <w:ind w:left="0"/>
        <w:jc w:val="left"/>
      </w:pPr>
      <w:r>
        <w:rPr>
          <w:rFonts w:ascii="Times New Roman"/>
          <w:b/>
          <w:i w:val="false"/>
          <w:color w:val="000000"/>
        </w:rPr>
        <w:t xml:space="preserve"> 3. Басқарманың қызметін ұйымдастыру</w:t>
      </w:r>
    </w:p>
    <w:bookmarkEnd w:id="2762"/>
    <w:bookmarkStart w:name="z2836" w:id="276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763"/>
    <w:bookmarkStart w:name="z2837" w:id="276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764"/>
    <w:bookmarkStart w:name="z2838" w:id="27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765"/>
    <w:bookmarkStart w:name="z2839" w:id="276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766"/>
    <w:bookmarkStart w:name="z2840" w:id="276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767"/>
    <w:bookmarkStart w:name="z2841" w:id="276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768"/>
    <w:bookmarkStart w:name="z2842" w:id="276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769"/>
    <w:bookmarkStart w:name="z2843" w:id="277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770"/>
    <w:bookmarkStart w:name="z2844" w:id="277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771"/>
    <w:bookmarkStart w:name="z2845" w:id="277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772"/>
    <w:bookmarkStart w:name="z2846" w:id="277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773"/>
    <w:bookmarkStart w:name="z2847" w:id="277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774"/>
    <w:bookmarkStart w:name="z2848" w:id="277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775"/>
    <w:bookmarkStart w:name="z2849" w:id="277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776"/>
    <w:bookmarkStart w:name="z2850" w:id="277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7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51" w:id="2778"/>
    <w:p>
      <w:pPr>
        <w:spacing w:after="0"/>
        <w:ind w:left="0"/>
        <w:jc w:val="left"/>
      </w:pPr>
      <w:r>
        <w:rPr>
          <w:rFonts w:ascii="Times New Roman"/>
          <w:b/>
          <w:i w:val="false"/>
          <w:color w:val="000000"/>
        </w:rPr>
        <w:t xml:space="preserve">  4. Басқарманың мүлкi</w:t>
      </w:r>
    </w:p>
    <w:bookmarkEnd w:id="2778"/>
    <w:bookmarkStart w:name="z2852" w:id="277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77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853" w:id="278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780"/>
    <w:bookmarkStart w:name="z2854" w:id="278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781"/>
    <w:bookmarkStart w:name="z2855" w:id="2782"/>
    <w:p>
      <w:pPr>
        <w:spacing w:after="0"/>
        <w:ind w:left="0"/>
        <w:jc w:val="left"/>
      </w:pPr>
      <w:r>
        <w:rPr>
          <w:rFonts w:ascii="Times New Roman"/>
          <w:b/>
          <w:i w:val="false"/>
          <w:color w:val="000000"/>
        </w:rPr>
        <w:t xml:space="preserve"> 5. Басқарманы қайта ұйымдастыру және тарату</w:t>
      </w:r>
    </w:p>
    <w:bookmarkEnd w:id="2782"/>
    <w:bookmarkStart w:name="z2856" w:id="278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7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37-қосымша</w:t>
            </w:r>
          </w:p>
        </w:tc>
      </w:tr>
    </w:tbl>
    <w:bookmarkStart w:name="z2858" w:id="278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Балқаш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784"/>
    <w:bookmarkStart w:name="z2860" w:id="278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785"/>
    <w:bookmarkStart w:name="z2861" w:id="278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786"/>
    <w:bookmarkStart w:name="z2862" w:id="278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787"/>
    <w:bookmarkStart w:name="z2863" w:id="278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788"/>
    <w:bookmarkStart w:name="z2864" w:id="278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789"/>
    <w:bookmarkStart w:name="z2865" w:id="279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790"/>
    <w:bookmarkStart w:name="z2866" w:id="279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67" w:id="2792"/>
    <w:p>
      <w:pPr>
        <w:spacing w:after="0"/>
        <w:ind w:left="0"/>
        <w:jc w:val="both"/>
      </w:pPr>
      <w:r>
        <w:rPr>
          <w:rFonts w:ascii="Times New Roman"/>
          <w:b w:val="false"/>
          <w:i w:val="false"/>
          <w:color w:val="000000"/>
          <w:sz w:val="28"/>
        </w:rPr>
        <w:t xml:space="preserve">
       8. Басқарманың заңды мекенжайы: пошта индексі 040300, Қазақстан Республикасы, Алматы облысы, Балқаш ауданы, Бақанас ауылы, Д. Қонаев көшесі, 75. </w:t>
      </w:r>
    </w:p>
    <w:bookmarkEnd w:id="2792"/>
    <w:bookmarkStart w:name="z2868" w:id="279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Балқаш ауданы бойынша Мемлекеттік кірістер басқармасы" республикалық мемлекеттік мекемесi. </w:t>
      </w:r>
    </w:p>
    <w:bookmarkEnd w:id="2793"/>
    <w:bookmarkStart w:name="z2869" w:id="279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794"/>
    <w:bookmarkStart w:name="z2870" w:id="279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795"/>
    <w:bookmarkStart w:name="z2871" w:id="279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79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872" w:id="279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797"/>
    <w:bookmarkStart w:name="z2873" w:id="2798"/>
    <w:p>
      <w:pPr>
        <w:spacing w:after="0"/>
        <w:ind w:left="0"/>
        <w:jc w:val="both"/>
      </w:pPr>
      <w:r>
        <w:rPr>
          <w:rFonts w:ascii="Times New Roman"/>
          <w:b w:val="false"/>
          <w:i w:val="false"/>
          <w:color w:val="000000"/>
          <w:sz w:val="28"/>
        </w:rPr>
        <w:t xml:space="preserve">
      13. Басқарманың міндеттері: </w:t>
      </w:r>
    </w:p>
    <w:bookmarkEnd w:id="2798"/>
    <w:bookmarkStart w:name="z2874" w:id="279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799"/>
    <w:bookmarkStart w:name="z2875" w:id="280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800"/>
    <w:bookmarkStart w:name="z2876" w:id="280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801"/>
    <w:bookmarkStart w:name="z2877" w:id="280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802"/>
    <w:bookmarkStart w:name="z2878" w:id="280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803"/>
    <w:bookmarkStart w:name="z2879" w:id="2804"/>
    <w:p>
      <w:pPr>
        <w:spacing w:after="0"/>
        <w:ind w:left="0"/>
        <w:jc w:val="both"/>
      </w:pPr>
      <w:r>
        <w:rPr>
          <w:rFonts w:ascii="Times New Roman"/>
          <w:b w:val="false"/>
          <w:i w:val="false"/>
          <w:color w:val="000000"/>
          <w:sz w:val="28"/>
        </w:rPr>
        <w:t>
      14. Басқарманың функциялары:</w:t>
      </w:r>
    </w:p>
    <w:bookmarkEnd w:id="2804"/>
    <w:bookmarkStart w:name="z2880" w:id="280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805"/>
    <w:bookmarkStart w:name="z2881" w:id="280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806"/>
    <w:bookmarkStart w:name="z2882" w:id="280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807"/>
    <w:bookmarkStart w:name="z2883" w:id="280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808"/>
    <w:bookmarkStart w:name="z2884" w:id="280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809"/>
    <w:bookmarkStart w:name="z2885" w:id="2810"/>
    <w:p>
      <w:pPr>
        <w:spacing w:after="0"/>
        <w:ind w:left="0"/>
        <w:jc w:val="both"/>
      </w:pPr>
      <w:r>
        <w:rPr>
          <w:rFonts w:ascii="Times New Roman"/>
          <w:b w:val="false"/>
          <w:i w:val="false"/>
          <w:color w:val="000000"/>
          <w:sz w:val="28"/>
        </w:rPr>
        <w:t xml:space="preserve">
      6) салықтық әкімшілендіруді жүзеге асыру; </w:t>
      </w:r>
    </w:p>
    <w:bookmarkEnd w:id="2810"/>
    <w:bookmarkStart w:name="z2886" w:id="281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811"/>
    <w:bookmarkStart w:name="z2887" w:id="281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812"/>
    <w:bookmarkStart w:name="z2888" w:id="281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813"/>
    <w:bookmarkStart w:name="z2889" w:id="2814"/>
    <w:p>
      <w:pPr>
        <w:spacing w:after="0"/>
        <w:ind w:left="0"/>
        <w:jc w:val="both"/>
      </w:pPr>
      <w:r>
        <w:rPr>
          <w:rFonts w:ascii="Times New Roman"/>
          <w:b w:val="false"/>
          <w:i w:val="false"/>
          <w:color w:val="000000"/>
          <w:sz w:val="28"/>
        </w:rPr>
        <w:t xml:space="preserve">
      10) тәуекелдерді басқару жүйесін қолдану; </w:t>
      </w:r>
    </w:p>
    <w:bookmarkEnd w:id="2814"/>
    <w:bookmarkStart w:name="z2890" w:id="281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815"/>
    <w:bookmarkStart w:name="z2891" w:id="281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816"/>
    <w:bookmarkStart w:name="z2892" w:id="281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817"/>
    <w:bookmarkStart w:name="z2893" w:id="281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818"/>
    <w:bookmarkStart w:name="z2894" w:id="281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819"/>
    <w:bookmarkStart w:name="z2895" w:id="282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820"/>
    <w:bookmarkStart w:name="z2896" w:id="282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821"/>
    <w:bookmarkStart w:name="z2897" w:id="2822"/>
    <w:p>
      <w:pPr>
        <w:spacing w:after="0"/>
        <w:ind w:left="0"/>
        <w:jc w:val="both"/>
      </w:pPr>
      <w:r>
        <w:rPr>
          <w:rFonts w:ascii="Times New Roman"/>
          <w:b w:val="false"/>
          <w:i w:val="false"/>
          <w:color w:val="000000"/>
          <w:sz w:val="28"/>
        </w:rPr>
        <w:t>
      15. Басқарманың құқықтары мен міндеттері:</w:t>
      </w:r>
    </w:p>
    <w:bookmarkEnd w:id="2822"/>
    <w:bookmarkStart w:name="z2898" w:id="282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823"/>
    <w:bookmarkStart w:name="z2899" w:id="282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824"/>
    <w:bookmarkStart w:name="z2900" w:id="282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825"/>
    <w:bookmarkStart w:name="z2901" w:id="282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826"/>
    <w:bookmarkStart w:name="z2902" w:id="282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827"/>
    <w:bookmarkStart w:name="z2903" w:id="282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828"/>
    <w:bookmarkStart w:name="z2904" w:id="282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829"/>
    <w:bookmarkStart w:name="z2905" w:id="283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830"/>
    <w:bookmarkStart w:name="z2906" w:id="283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831"/>
    <w:bookmarkStart w:name="z2907" w:id="283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832"/>
    <w:bookmarkStart w:name="z2908" w:id="2833"/>
    <w:p>
      <w:pPr>
        <w:spacing w:after="0"/>
        <w:ind w:left="0"/>
        <w:jc w:val="left"/>
      </w:pPr>
      <w:r>
        <w:rPr>
          <w:rFonts w:ascii="Times New Roman"/>
          <w:b/>
          <w:i w:val="false"/>
          <w:color w:val="000000"/>
        </w:rPr>
        <w:t xml:space="preserve"> 3. Басқарманың қызметін ұйымдастыру</w:t>
      </w:r>
    </w:p>
    <w:bookmarkEnd w:id="2833"/>
    <w:bookmarkStart w:name="z2909" w:id="283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834"/>
    <w:bookmarkStart w:name="z2910" w:id="283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835"/>
    <w:bookmarkStart w:name="z2911" w:id="28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836"/>
    <w:bookmarkStart w:name="z2912" w:id="283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837"/>
    <w:bookmarkStart w:name="z2913" w:id="283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838"/>
    <w:bookmarkStart w:name="z2914" w:id="283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839"/>
    <w:bookmarkStart w:name="z2915" w:id="284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840"/>
    <w:bookmarkStart w:name="z2916" w:id="284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841"/>
    <w:bookmarkStart w:name="z2917" w:id="284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842"/>
    <w:bookmarkStart w:name="z2918" w:id="284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843"/>
    <w:bookmarkStart w:name="z2919" w:id="284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844"/>
    <w:bookmarkStart w:name="z2920" w:id="284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845"/>
    <w:bookmarkStart w:name="z2921" w:id="284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846"/>
    <w:bookmarkStart w:name="z2922" w:id="284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847"/>
    <w:bookmarkStart w:name="z2923" w:id="284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8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24" w:id="2849"/>
    <w:p>
      <w:pPr>
        <w:spacing w:after="0"/>
        <w:ind w:left="0"/>
        <w:jc w:val="left"/>
      </w:pPr>
      <w:r>
        <w:rPr>
          <w:rFonts w:ascii="Times New Roman"/>
          <w:b/>
          <w:i w:val="false"/>
          <w:color w:val="000000"/>
        </w:rPr>
        <w:t xml:space="preserve">  4. Басқарманың мүлкi</w:t>
      </w:r>
    </w:p>
    <w:bookmarkEnd w:id="2849"/>
    <w:bookmarkStart w:name="z2925" w:id="285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85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926" w:id="285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851"/>
    <w:bookmarkStart w:name="z2927" w:id="285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852"/>
    <w:bookmarkStart w:name="z2928" w:id="2853"/>
    <w:p>
      <w:pPr>
        <w:spacing w:after="0"/>
        <w:ind w:left="0"/>
        <w:jc w:val="left"/>
      </w:pPr>
      <w:r>
        <w:rPr>
          <w:rFonts w:ascii="Times New Roman"/>
          <w:b/>
          <w:i w:val="false"/>
          <w:color w:val="000000"/>
        </w:rPr>
        <w:t xml:space="preserve"> 5. Басқарманы қайта ұйымдастыру және тарату</w:t>
      </w:r>
    </w:p>
    <w:bookmarkEnd w:id="2853"/>
    <w:bookmarkStart w:name="z2929" w:id="285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8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38-қосымша</w:t>
            </w:r>
          </w:p>
        </w:tc>
      </w:tr>
    </w:tbl>
    <w:bookmarkStart w:name="z2931" w:id="285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Жамбыл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855"/>
    <w:bookmarkStart w:name="z2933" w:id="285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856"/>
    <w:bookmarkStart w:name="z2934" w:id="285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857"/>
    <w:bookmarkStart w:name="z2935" w:id="285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858"/>
    <w:bookmarkStart w:name="z2936" w:id="285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859"/>
    <w:bookmarkStart w:name="z2937" w:id="286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860"/>
    <w:bookmarkStart w:name="z2938" w:id="286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861"/>
    <w:bookmarkStart w:name="z2939" w:id="286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40" w:id="2863"/>
    <w:p>
      <w:pPr>
        <w:spacing w:after="0"/>
        <w:ind w:left="0"/>
        <w:jc w:val="both"/>
      </w:pPr>
      <w:r>
        <w:rPr>
          <w:rFonts w:ascii="Times New Roman"/>
          <w:b w:val="false"/>
          <w:i w:val="false"/>
          <w:color w:val="000000"/>
          <w:sz w:val="28"/>
        </w:rPr>
        <w:t xml:space="preserve">
       8. Басқарманың заңды мекенжайы: пошта индексі 040600, Қазақстан Республикасы, Алматы облысы, Жамбыл ауданы, Ұзынағаш ауылы, Мажитов көшесі, 10. </w:t>
      </w:r>
    </w:p>
    <w:bookmarkEnd w:id="2863"/>
    <w:bookmarkStart w:name="z2941" w:id="286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Жамбыл ауданы бойынша Мемлекеттік кірістер басқармасы" республикалық мемлекеттік мекемесi. </w:t>
      </w:r>
    </w:p>
    <w:bookmarkEnd w:id="2864"/>
    <w:bookmarkStart w:name="z2942" w:id="286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865"/>
    <w:bookmarkStart w:name="z2943" w:id="286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866"/>
    <w:bookmarkStart w:name="z2944" w:id="286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8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2945" w:id="286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868"/>
    <w:bookmarkStart w:name="z2946" w:id="2869"/>
    <w:p>
      <w:pPr>
        <w:spacing w:after="0"/>
        <w:ind w:left="0"/>
        <w:jc w:val="both"/>
      </w:pPr>
      <w:r>
        <w:rPr>
          <w:rFonts w:ascii="Times New Roman"/>
          <w:b w:val="false"/>
          <w:i w:val="false"/>
          <w:color w:val="000000"/>
          <w:sz w:val="28"/>
        </w:rPr>
        <w:t xml:space="preserve">
      13. Басқарманың міндеттері: </w:t>
      </w:r>
    </w:p>
    <w:bookmarkEnd w:id="2869"/>
    <w:bookmarkStart w:name="z2947" w:id="287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870"/>
    <w:bookmarkStart w:name="z2948" w:id="287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871"/>
    <w:bookmarkStart w:name="z2949" w:id="287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872"/>
    <w:bookmarkStart w:name="z2950" w:id="287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873"/>
    <w:bookmarkStart w:name="z2951" w:id="287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874"/>
    <w:bookmarkStart w:name="z2952" w:id="2875"/>
    <w:p>
      <w:pPr>
        <w:spacing w:after="0"/>
        <w:ind w:left="0"/>
        <w:jc w:val="both"/>
      </w:pPr>
      <w:r>
        <w:rPr>
          <w:rFonts w:ascii="Times New Roman"/>
          <w:b w:val="false"/>
          <w:i w:val="false"/>
          <w:color w:val="000000"/>
          <w:sz w:val="28"/>
        </w:rPr>
        <w:t>
      14. Басқарманың функциялары:</w:t>
      </w:r>
    </w:p>
    <w:bookmarkEnd w:id="2875"/>
    <w:bookmarkStart w:name="z2953" w:id="287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876"/>
    <w:bookmarkStart w:name="z2954" w:id="287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877"/>
    <w:bookmarkStart w:name="z2955" w:id="287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878"/>
    <w:bookmarkStart w:name="z2956" w:id="287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879"/>
    <w:bookmarkStart w:name="z2957" w:id="288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880"/>
    <w:bookmarkStart w:name="z2958" w:id="2881"/>
    <w:p>
      <w:pPr>
        <w:spacing w:after="0"/>
        <w:ind w:left="0"/>
        <w:jc w:val="both"/>
      </w:pPr>
      <w:r>
        <w:rPr>
          <w:rFonts w:ascii="Times New Roman"/>
          <w:b w:val="false"/>
          <w:i w:val="false"/>
          <w:color w:val="000000"/>
          <w:sz w:val="28"/>
        </w:rPr>
        <w:t xml:space="preserve">
      6) салықтық әкімшілендіруді жүзеге асыру; </w:t>
      </w:r>
    </w:p>
    <w:bookmarkEnd w:id="2881"/>
    <w:bookmarkStart w:name="z2959" w:id="288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882"/>
    <w:bookmarkStart w:name="z2960" w:id="288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883"/>
    <w:bookmarkStart w:name="z2961" w:id="288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884"/>
    <w:bookmarkStart w:name="z2962" w:id="2885"/>
    <w:p>
      <w:pPr>
        <w:spacing w:after="0"/>
        <w:ind w:left="0"/>
        <w:jc w:val="both"/>
      </w:pPr>
      <w:r>
        <w:rPr>
          <w:rFonts w:ascii="Times New Roman"/>
          <w:b w:val="false"/>
          <w:i w:val="false"/>
          <w:color w:val="000000"/>
          <w:sz w:val="28"/>
        </w:rPr>
        <w:t xml:space="preserve">
      10) тәуекелдерді басқару жүйесін қолдану; </w:t>
      </w:r>
    </w:p>
    <w:bookmarkEnd w:id="2885"/>
    <w:bookmarkStart w:name="z2963" w:id="288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886"/>
    <w:bookmarkStart w:name="z2964" w:id="288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887"/>
    <w:bookmarkStart w:name="z2965" w:id="288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888"/>
    <w:bookmarkStart w:name="z2966" w:id="288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889"/>
    <w:bookmarkStart w:name="z2967" w:id="289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890"/>
    <w:bookmarkStart w:name="z2968" w:id="289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891"/>
    <w:bookmarkStart w:name="z2969" w:id="289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892"/>
    <w:bookmarkStart w:name="z2970" w:id="2893"/>
    <w:p>
      <w:pPr>
        <w:spacing w:after="0"/>
        <w:ind w:left="0"/>
        <w:jc w:val="both"/>
      </w:pPr>
      <w:r>
        <w:rPr>
          <w:rFonts w:ascii="Times New Roman"/>
          <w:b w:val="false"/>
          <w:i w:val="false"/>
          <w:color w:val="000000"/>
          <w:sz w:val="28"/>
        </w:rPr>
        <w:t>
      15. Басқарманың құқықтары мен міндеттері:</w:t>
      </w:r>
    </w:p>
    <w:bookmarkEnd w:id="2893"/>
    <w:bookmarkStart w:name="z2971" w:id="289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894"/>
    <w:bookmarkStart w:name="z2972" w:id="289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895"/>
    <w:bookmarkStart w:name="z2973" w:id="289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896"/>
    <w:bookmarkStart w:name="z2974" w:id="289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897"/>
    <w:bookmarkStart w:name="z2975" w:id="289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898"/>
    <w:bookmarkStart w:name="z2976" w:id="289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899"/>
    <w:bookmarkStart w:name="z2977" w:id="290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900"/>
    <w:bookmarkStart w:name="z2978" w:id="290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901"/>
    <w:bookmarkStart w:name="z2979" w:id="290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902"/>
    <w:bookmarkStart w:name="z2980" w:id="290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903"/>
    <w:bookmarkStart w:name="z2981" w:id="2904"/>
    <w:p>
      <w:pPr>
        <w:spacing w:after="0"/>
        <w:ind w:left="0"/>
        <w:jc w:val="left"/>
      </w:pPr>
      <w:r>
        <w:rPr>
          <w:rFonts w:ascii="Times New Roman"/>
          <w:b/>
          <w:i w:val="false"/>
          <w:color w:val="000000"/>
        </w:rPr>
        <w:t xml:space="preserve"> 3. Басқарманың қызметін ұйымдастыру</w:t>
      </w:r>
    </w:p>
    <w:bookmarkEnd w:id="2904"/>
    <w:bookmarkStart w:name="z2982" w:id="290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05"/>
    <w:bookmarkStart w:name="z2983" w:id="290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06"/>
    <w:bookmarkStart w:name="z2984" w:id="29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07"/>
    <w:bookmarkStart w:name="z2985" w:id="290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908"/>
    <w:bookmarkStart w:name="z2986" w:id="290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909"/>
    <w:bookmarkStart w:name="z2987" w:id="291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910"/>
    <w:bookmarkStart w:name="z2988" w:id="291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911"/>
    <w:bookmarkStart w:name="z2989" w:id="291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912"/>
    <w:bookmarkStart w:name="z2990" w:id="291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913"/>
    <w:bookmarkStart w:name="z2991" w:id="291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14"/>
    <w:bookmarkStart w:name="z2992" w:id="291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915"/>
    <w:bookmarkStart w:name="z2993" w:id="291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916"/>
    <w:bookmarkStart w:name="z2994" w:id="291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917"/>
    <w:bookmarkStart w:name="z2995" w:id="291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918"/>
    <w:bookmarkStart w:name="z2996" w:id="291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91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97" w:id="2920"/>
    <w:p>
      <w:pPr>
        <w:spacing w:after="0"/>
        <w:ind w:left="0"/>
        <w:jc w:val="left"/>
      </w:pPr>
      <w:r>
        <w:rPr>
          <w:rFonts w:ascii="Times New Roman"/>
          <w:b/>
          <w:i w:val="false"/>
          <w:color w:val="000000"/>
        </w:rPr>
        <w:t xml:space="preserve">  4. Басқарманың мүлкi</w:t>
      </w:r>
    </w:p>
    <w:bookmarkEnd w:id="2920"/>
    <w:bookmarkStart w:name="z2998" w:id="292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92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2999" w:id="292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922"/>
    <w:bookmarkStart w:name="z3000" w:id="292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23"/>
    <w:bookmarkStart w:name="z3001" w:id="2924"/>
    <w:p>
      <w:pPr>
        <w:spacing w:after="0"/>
        <w:ind w:left="0"/>
        <w:jc w:val="left"/>
      </w:pPr>
      <w:r>
        <w:rPr>
          <w:rFonts w:ascii="Times New Roman"/>
          <w:b/>
          <w:i w:val="false"/>
          <w:color w:val="000000"/>
        </w:rPr>
        <w:t xml:space="preserve"> 5. Басқарманы қайта ұйымдастыру және тарату</w:t>
      </w:r>
    </w:p>
    <w:bookmarkEnd w:id="2924"/>
    <w:bookmarkStart w:name="z3002" w:id="292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39-қосымша</w:t>
            </w:r>
          </w:p>
        </w:tc>
      </w:tr>
    </w:tbl>
    <w:bookmarkStart w:name="z3004" w:id="292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Iле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926"/>
    <w:bookmarkStart w:name="z3006" w:id="292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Iле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927"/>
    <w:bookmarkStart w:name="z3007" w:id="292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928"/>
    <w:bookmarkStart w:name="z3008" w:id="292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2929"/>
    <w:bookmarkStart w:name="z3009" w:id="293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2930"/>
    <w:bookmarkStart w:name="z3010" w:id="293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2931"/>
    <w:bookmarkStart w:name="z3011" w:id="293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2932"/>
    <w:bookmarkStart w:name="z3012" w:id="293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2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13" w:id="2934"/>
    <w:p>
      <w:pPr>
        <w:spacing w:after="0"/>
        <w:ind w:left="0"/>
        <w:jc w:val="both"/>
      </w:pPr>
      <w:r>
        <w:rPr>
          <w:rFonts w:ascii="Times New Roman"/>
          <w:b w:val="false"/>
          <w:i w:val="false"/>
          <w:color w:val="000000"/>
          <w:sz w:val="28"/>
        </w:rPr>
        <w:t xml:space="preserve">
       8. Басқарманың заңды мекенжайы: пошта индексі 040700, Қазақстан Республикасы, Алматы облысы, Іле ауданы, Өтеген батыр кенті, Титов көшесі, 9 А. </w:t>
      </w:r>
    </w:p>
    <w:bookmarkEnd w:id="2934"/>
    <w:bookmarkStart w:name="z3014" w:id="293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Iле ауданы бойынша Мемлекеттік кірістер басқармасы" республикалық мемлекеттік мекемесi. </w:t>
      </w:r>
    </w:p>
    <w:bookmarkEnd w:id="2935"/>
    <w:bookmarkStart w:name="z3015" w:id="293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936"/>
    <w:bookmarkStart w:name="z3016" w:id="293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2937"/>
    <w:bookmarkStart w:name="z3017" w:id="293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293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018" w:id="293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2939"/>
    <w:bookmarkStart w:name="z3019" w:id="2940"/>
    <w:p>
      <w:pPr>
        <w:spacing w:after="0"/>
        <w:ind w:left="0"/>
        <w:jc w:val="both"/>
      </w:pPr>
      <w:r>
        <w:rPr>
          <w:rFonts w:ascii="Times New Roman"/>
          <w:b w:val="false"/>
          <w:i w:val="false"/>
          <w:color w:val="000000"/>
          <w:sz w:val="28"/>
        </w:rPr>
        <w:t xml:space="preserve">
      13. Басқарманың міндеттері: </w:t>
      </w:r>
    </w:p>
    <w:bookmarkEnd w:id="2940"/>
    <w:bookmarkStart w:name="z3020" w:id="294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2941"/>
    <w:bookmarkStart w:name="z3021" w:id="294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2942"/>
    <w:bookmarkStart w:name="z3022" w:id="294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2943"/>
    <w:bookmarkStart w:name="z3023" w:id="294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2944"/>
    <w:bookmarkStart w:name="z3024" w:id="294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2945"/>
    <w:bookmarkStart w:name="z3025" w:id="2946"/>
    <w:p>
      <w:pPr>
        <w:spacing w:after="0"/>
        <w:ind w:left="0"/>
        <w:jc w:val="both"/>
      </w:pPr>
      <w:r>
        <w:rPr>
          <w:rFonts w:ascii="Times New Roman"/>
          <w:b w:val="false"/>
          <w:i w:val="false"/>
          <w:color w:val="000000"/>
          <w:sz w:val="28"/>
        </w:rPr>
        <w:t>
      14. Басқарманың функциялары:</w:t>
      </w:r>
    </w:p>
    <w:bookmarkEnd w:id="2946"/>
    <w:bookmarkStart w:name="z3026" w:id="294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2947"/>
    <w:bookmarkStart w:name="z3027" w:id="294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2948"/>
    <w:bookmarkStart w:name="z3028" w:id="294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2949"/>
    <w:bookmarkStart w:name="z3029" w:id="295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2950"/>
    <w:bookmarkStart w:name="z3030" w:id="295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2951"/>
    <w:bookmarkStart w:name="z3031" w:id="2952"/>
    <w:p>
      <w:pPr>
        <w:spacing w:after="0"/>
        <w:ind w:left="0"/>
        <w:jc w:val="both"/>
      </w:pPr>
      <w:r>
        <w:rPr>
          <w:rFonts w:ascii="Times New Roman"/>
          <w:b w:val="false"/>
          <w:i w:val="false"/>
          <w:color w:val="000000"/>
          <w:sz w:val="28"/>
        </w:rPr>
        <w:t xml:space="preserve">
      6) салықтық әкімшілендіруді жүзеге асыру; </w:t>
      </w:r>
    </w:p>
    <w:bookmarkEnd w:id="2952"/>
    <w:bookmarkStart w:name="z3032" w:id="295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2953"/>
    <w:bookmarkStart w:name="z3033" w:id="295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2954"/>
    <w:bookmarkStart w:name="z3034" w:id="295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2955"/>
    <w:bookmarkStart w:name="z3035" w:id="2956"/>
    <w:p>
      <w:pPr>
        <w:spacing w:after="0"/>
        <w:ind w:left="0"/>
        <w:jc w:val="both"/>
      </w:pPr>
      <w:r>
        <w:rPr>
          <w:rFonts w:ascii="Times New Roman"/>
          <w:b w:val="false"/>
          <w:i w:val="false"/>
          <w:color w:val="000000"/>
          <w:sz w:val="28"/>
        </w:rPr>
        <w:t xml:space="preserve">
      10) тәуекелдерді басқару жүйесін қолдану; </w:t>
      </w:r>
    </w:p>
    <w:bookmarkEnd w:id="2956"/>
    <w:bookmarkStart w:name="z3036" w:id="295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2957"/>
    <w:bookmarkStart w:name="z3037" w:id="295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2958"/>
    <w:bookmarkStart w:name="z3038" w:id="295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2959"/>
    <w:bookmarkStart w:name="z3039" w:id="296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2960"/>
    <w:bookmarkStart w:name="z3040" w:id="296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2961"/>
    <w:bookmarkStart w:name="z3041" w:id="296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2962"/>
    <w:bookmarkStart w:name="z3042" w:id="296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2963"/>
    <w:bookmarkStart w:name="z3043" w:id="2964"/>
    <w:p>
      <w:pPr>
        <w:spacing w:after="0"/>
        <w:ind w:left="0"/>
        <w:jc w:val="both"/>
      </w:pPr>
      <w:r>
        <w:rPr>
          <w:rFonts w:ascii="Times New Roman"/>
          <w:b w:val="false"/>
          <w:i w:val="false"/>
          <w:color w:val="000000"/>
          <w:sz w:val="28"/>
        </w:rPr>
        <w:t>
      15. Басқарманың құқықтары мен міндеттері:</w:t>
      </w:r>
    </w:p>
    <w:bookmarkEnd w:id="2964"/>
    <w:bookmarkStart w:name="z3044" w:id="296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2965"/>
    <w:bookmarkStart w:name="z3045" w:id="296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2966"/>
    <w:bookmarkStart w:name="z3046" w:id="296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2967"/>
    <w:bookmarkStart w:name="z3047" w:id="296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2968"/>
    <w:bookmarkStart w:name="z3048" w:id="296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2969"/>
    <w:bookmarkStart w:name="z3049" w:id="297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2970"/>
    <w:bookmarkStart w:name="z3050" w:id="297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2971"/>
    <w:bookmarkStart w:name="z3051" w:id="297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2972"/>
    <w:bookmarkStart w:name="z3052" w:id="297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2973"/>
    <w:bookmarkStart w:name="z3053" w:id="297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2974"/>
    <w:bookmarkStart w:name="z3054" w:id="2975"/>
    <w:p>
      <w:pPr>
        <w:spacing w:after="0"/>
        <w:ind w:left="0"/>
        <w:jc w:val="left"/>
      </w:pPr>
      <w:r>
        <w:rPr>
          <w:rFonts w:ascii="Times New Roman"/>
          <w:b/>
          <w:i w:val="false"/>
          <w:color w:val="000000"/>
        </w:rPr>
        <w:t xml:space="preserve"> 3. Басқарманың қызметін ұйымдастыру</w:t>
      </w:r>
    </w:p>
    <w:bookmarkEnd w:id="2975"/>
    <w:bookmarkStart w:name="z3055" w:id="297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2976"/>
    <w:bookmarkStart w:name="z3056" w:id="297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977"/>
    <w:bookmarkStart w:name="z3057" w:id="29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978"/>
    <w:bookmarkStart w:name="z3058" w:id="297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2979"/>
    <w:bookmarkStart w:name="z3059" w:id="298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2980"/>
    <w:bookmarkStart w:name="z3060" w:id="298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2981"/>
    <w:bookmarkStart w:name="z3061" w:id="298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2982"/>
    <w:bookmarkStart w:name="z3062" w:id="298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2983"/>
    <w:bookmarkStart w:name="z3063" w:id="298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2984"/>
    <w:bookmarkStart w:name="z3064" w:id="298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2985"/>
    <w:bookmarkStart w:name="z3065" w:id="298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2986"/>
    <w:bookmarkStart w:name="z3066" w:id="298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2987"/>
    <w:bookmarkStart w:name="z3067" w:id="298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2988"/>
    <w:bookmarkStart w:name="z3068" w:id="298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2989"/>
    <w:bookmarkStart w:name="z3069" w:id="299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299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70" w:id="2991"/>
    <w:p>
      <w:pPr>
        <w:spacing w:after="0"/>
        <w:ind w:left="0"/>
        <w:jc w:val="left"/>
      </w:pPr>
      <w:r>
        <w:rPr>
          <w:rFonts w:ascii="Times New Roman"/>
          <w:b/>
          <w:i w:val="false"/>
          <w:color w:val="000000"/>
        </w:rPr>
        <w:t xml:space="preserve">  4. Басқарманың мүлкi</w:t>
      </w:r>
    </w:p>
    <w:bookmarkEnd w:id="2991"/>
    <w:bookmarkStart w:name="z3071" w:id="299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299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072" w:id="299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993"/>
    <w:bookmarkStart w:name="z3073" w:id="299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2994"/>
    <w:bookmarkStart w:name="z3074" w:id="2995"/>
    <w:p>
      <w:pPr>
        <w:spacing w:after="0"/>
        <w:ind w:left="0"/>
        <w:jc w:val="left"/>
      </w:pPr>
      <w:r>
        <w:rPr>
          <w:rFonts w:ascii="Times New Roman"/>
          <w:b/>
          <w:i w:val="false"/>
          <w:color w:val="000000"/>
        </w:rPr>
        <w:t xml:space="preserve"> 5. Басқарманы қайта ұйымдастыру және тарату</w:t>
      </w:r>
    </w:p>
    <w:bookmarkEnd w:id="2995"/>
    <w:bookmarkStart w:name="z3075" w:id="299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29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40-қосымша</w:t>
            </w:r>
          </w:p>
        </w:tc>
      </w:tr>
    </w:tbl>
    <w:bookmarkStart w:name="z3077" w:id="299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Қарасай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2997"/>
    <w:bookmarkStart w:name="z3079" w:id="299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2998"/>
    <w:bookmarkStart w:name="z3080" w:id="299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2999"/>
    <w:bookmarkStart w:name="z3081" w:id="300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000"/>
    <w:bookmarkStart w:name="z3082" w:id="300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001"/>
    <w:bookmarkStart w:name="z3083" w:id="300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002"/>
    <w:bookmarkStart w:name="z3084" w:id="300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003"/>
    <w:bookmarkStart w:name="z3085" w:id="300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86" w:id="3005"/>
    <w:p>
      <w:pPr>
        <w:spacing w:after="0"/>
        <w:ind w:left="0"/>
        <w:jc w:val="both"/>
      </w:pPr>
      <w:r>
        <w:rPr>
          <w:rFonts w:ascii="Times New Roman"/>
          <w:b w:val="false"/>
          <w:i w:val="false"/>
          <w:color w:val="000000"/>
          <w:sz w:val="28"/>
        </w:rPr>
        <w:t xml:space="preserve">
       8. Басқарманың заңды мекенжайы: пошта индексі 040900, Қазақстан Республикасы, Алматы облысы, Қарасай ауданы, Қаскелең қаласы, 10 Жыл Тәуелсіздік көшесі, 54 А. </w:t>
      </w:r>
    </w:p>
    <w:bookmarkEnd w:id="3005"/>
    <w:bookmarkStart w:name="z3087" w:id="300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Қарасай ауданы бойынша Мемлекеттік кірістер басқармасы" республикалық мемлекеттік мекемесi. </w:t>
      </w:r>
    </w:p>
    <w:bookmarkEnd w:id="3006"/>
    <w:bookmarkStart w:name="z3088" w:id="300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007"/>
    <w:bookmarkStart w:name="z3089" w:id="300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008"/>
    <w:bookmarkStart w:name="z3090" w:id="300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00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091" w:id="301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010"/>
    <w:bookmarkStart w:name="z3092" w:id="3011"/>
    <w:p>
      <w:pPr>
        <w:spacing w:after="0"/>
        <w:ind w:left="0"/>
        <w:jc w:val="both"/>
      </w:pPr>
      <w:r>
        <w:rPr>
          <w:rFonts w:ascii="Times New Roman"/>
          <w:b w:val="false"/>
          <w:i w:val="false"/>
          <w:color w:val="000000"/>
          <w:sz w:val="28"/>
        </w:rPr>
        <w:t xml:space="preserve">
      13. Басқарманың міндеттері: </w:t>
      </w:r>
    </w:p>
    <w:bookmarkEnd w:id="3011"/>
    <w:bookmarkStart w:name="z3093" w:id="301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012"/>
    <w:bookmarkStart w:name="z3094" w:id="301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013"/>
    <w:bookmarkStart w:name="z3095" w:id="301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014"/>
    <w:bookmarkStart w:name="z3096" w:id="301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015"/>
    <w:bookmarkStart w:name="z3097" w:id="301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016"/>
    <w:bookmarkStart w:name="z3098" w:id="3017"/>
    <w:p>
      <w:pPr>
        <w:spacing w:after="0"/>
        <w:ind w:left="0"/>
        <w:jc w:val="both"/>
      </w:pPr>
      <w:r>
        <w:rPr>
          <w:rFonts w:ascii="Times New Roman"/>
          <w:b w:val="false"/>
          <w:i w:val="false"/>
          <w:color w:val="000000"/>
          <w:sz w:val="28"/>
        </w:rPr>
        <w:t>
      14. Басқарманың функциялары:</w:t>
      </w:r>
    </w:p>
    <w:bookmarkEnd w:id="3017"/>
    <w:bookmarkStart w:name="z3099" w:id="301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018"/>
    <w:bookmarkStart w:name="z3100" w:id="301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019"/>
    <w:bookmarkStart w:name="z3101" w:id="302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020"/>
    <w:bookmarkStart w:name="z3102" w:id="302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021"/>
    <w:bookmarkStart w:name="z3103" w:id="302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022"/>
    <w:bookmarkStart w:name="z3104" w:id="3023"/>
    <w:p>
      <w:pPr>
        <w:spacing w:after="0"/>
        <w:ind w:left="0"/>
        <w:jc w:val="both"/>
      </w:pPr>
      <w:r>
        <w:rPr>
          <w:rFonts w:ascii="Times New Roman"/>
          <w:b w:val="false"/>
          <w:i w:val="false"/>
          <w:color w:val="000000"/>
          <w:sz w:val="28"/>
        </w:rPr>
        <w:t xml:space="preserve">
      6) салықтық әкімшілендіруді жүзеге асыру; </w:t>
      </w:r>
    </w:p>
    <w:bookmarkEnd w:id="3023"/>
    <w:bookmarkStart w:name="z3105" w:id="302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024"/>
    <w:bookmarkStart w:name="z3106" w:id="302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025"/>
    <w:bookmarkStart w:name="z3107" w:id="302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026"/>
    <w:bookmarkStart w:name="z3108" w:id="3027"/>
    <w:p>
      <w:pPr>
        <w:spacing w:after="0"/>
        <w:ind w:left="0"/>
        <w:jc w:val="both"/>
      </w:pPr>
      <w:r>
        <w:rPr>
          <w:rFonts w:ascii="Times New Roman"/>
          <w:b w:val="false"/>
          <w:i w:val="false"/>
          <w:color w:val="000000"/>
          <w:sz w:val="28"/>
        </w:rPr>
        <w:t xml:space="preserve">
      10) тәуекелдерді басқару жүйесін қолдану; </w:t>
      </w:r>
    </w:p>
    <w:bookmarkEnd w:id="3027"/>
    <w:bookmarkStart w:name="z3109" w:id="302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028"/>
    <w:bookmarkStart w:name="z3110" w:id="302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029"/>
    <w:bookmarkStart w:name="z3111" w:id="303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030"/>
    <w:bookmarkStart w:name="z3112" w:id="303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031"/>
    <w:bookmarkStart w:name="z3113" w:id="303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032"/>
    <w:bookmarkStart w:name="z3114" w:id="303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033"/>
    <w:bookmarkStart w:name="z3115" w:id="303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034"/>
    <w:bookmarkStart w:name="z3116" w:id="3035"/>
    <w:p>
      <w:pPr>
        <w:spacing w:after="0"/>
        <w:ind w:left="0"/>
        <w:jc w:val="both"/>
      </w:pPr>
      <w:r>
        <w:rPr>
          <w:rFonts w:ascii="Times New Roman"/>
          <w:b w:val="false"/>
          <w:i w:val="false"/>
          <w:color w:val="000000"/>
          <w:sz w:val="28"/>
        </w:rPr>
        <w:t>
      15. Басқарманың құқықтары мен міндеттері:</w:t>
      </w:r>
    </w:p>
    <w:bookmarkEnd w:id="3035"/>
    <w:bookmarkStart w:name="z3117" w:id="303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036"/>
    <w:bookmarkStart w:name="z3118" w:id="303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037"/>
    <w:bookmarkStart w:name="z3119" w:id="303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038"/>
    <w:bookmarkStart w:name="z3120" w:id="303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039"/>
    <w:bookmarkStart w:name="z3121" w:id="304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040"/>
    <w:bookmarkStart w:name="z3122" w:id="304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041"/>
    <w:bookmarkStart w:name="z3123" w:id="304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042"/>
    <w:bookmarkStart w:name="z3124" w:id="304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043"/>
    <w:bookmarkStart w:name="z3125" w:id="304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044"/>
    <w:bookmarkStart w:name="z3126" w:id="304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045"/>
    <w:bookmarkStart w:name="z3127" w:id="3046"/>
    <w:p>
      <w:pPr>
        <w:spacing w:after="0"/>
        <w:ind w:left="0"/>
        <w:jc w:val="left"/>
      </w:pPr>
      <w:r>
        <w:rPr>
          <w:rFonts w:ascii="Times New Roman"/>
          <w:b/>
          <w:i w:val="false"/>
          <w:color w:val="000000"/>
        </w:rPr>
        <w:t xml:space="preserve"> 3. Басқарманың қызметін ұйымдастыру</w:t>
      </w:r>
    </w:p>
    <w:bookmarkEnd w:id="3046"/>
    <w:bookmarkStart w:name="z3128" w:id="304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047"/>
    <w:bookmarkStart w:name="z3129" w:id="304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48"/>
    <w:bookmarkStart w:name="z3130" w:id="30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49"/>
    <w:bookmarkStart w:name="z3131" w:id="305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050"/>
    <w:bookmarkStart w:name="z3132" w:id="305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051"/>
    <w:bookmarkStart w:name="z3133" w:id="305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052"/>
    <w:bookmarkStart w:name="z3134" w:id="305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053"/>
    <w:bookmarkStart w:name="z3135" w:id="305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054"/>
    <w:bookmarkStart w:name="z3136" w:id="305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055"/>
    <w:bookmarkStart w:name="z3137" w:id="305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056"/>
    <w:bookmarkStart w:name="z3138" w:id="305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057"/>
    <w:bookmarkStart w:name="z3139" w:id="305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058"/>
    <w:bookmarkStart w:name="z3140" w:id="305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059"/>
    <w:bookmarkStart w:name="z3141" w:id="306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060"/>
    <w:bookmarkStart w:name="z3142" w:id="306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0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43" w:id="3062"/>
    <w:p>
      <w:pPr>
        <w:spacing w:after="0"/>
        <w:ind w:left="0"/>
        <w:jc w:val="left"/>
      </w:pPr>
      <w:r>
        <w:rPr>
          <w:rFonts w:ascii="Times New Roman"/>
          <w:b/>
          <w:i w:val="false"/>
          <w:color w:val="000000"/>
        </w:rPr>
        <w:t xml:space="preserve">  4. Басқарманың мүлкi</w:t>
      </w:r>
    </w:p>
    <w:bookmarkEnd w:id="3062"/>
    <w:bookmarkStart w:name="z3144" w:id="306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0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145" w:id="306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064"/>
    <w:bookmarkStart w:name="z3146" w:id="306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065"/>
    <w:bookmarkStart w:name="z3147" w:id="3066"/>
    <w:p>
      <w:pPr>
        <w:spacing w:after="0"/>
        <w:ind w:left="0"/>
        <w:jc w:val="left"/>
      </w:pPr>
      <w:r>
        <w:rPr>
          <w:rFonts w:ascii="Times New Roman"/>
          <w:b/>
          <w:i w:val="false"/>
          <w:color w:val="000000"/>
        </w:rPr>
        <w:t xml:space="preserve"> 5. Басқарманы қайта ұйымдастыру және тарату</w:t>
      </w:r>
    </w:p>
    <w:bookmarkEnd w:id="3066"/>
    <w:bookmarkStart w:name="z3148" w:id="306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0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41-қосымша</w:t>
            </w:r>
          </w:p>
        </w:tc>
      </w:tr>
    </w:tbl>
    <w:bookmarkStart w:name="z3150" w:id="306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Райымбек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068"/>
    <w:bookmarkStart w:name="z3152" w:id="306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069"/>
    <w:bookmarkStart w:name="z3153" w:id="30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070"/>
    <w:bookmarkStart w:name="z3154" w:id="307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071"/>
    <w:bookmarkStart w:name="z3155" w:id="307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072"/>
    <w:bookmarkStart w:name="z3156" w:id="307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0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ұйрықтарымен ресімделетін шешімдер қабылдайды. </w:t>
      </w:r>
    </w:p>
    <w:bookmarkStart w:name="z3158" w:id="307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59" w:id="3075"/>
    <w:p>
      <w:pPr>
        <w:spacing w:after="0"/>
        <w:ind w:left="0"/>
        <w:jc w:val="both"/>
      </w:pPr>
      <w:r>
        <w:rPr>
          <w:rFonts w:ascii="Times New Roman"/>
          <w:b w:val="false"/>
          <w:i w:val="false"/>
          <w:color w:val="000000"/>
          <w:sz w:val="28"/>
        </w:rPr>
        <w:t xml:space="preserve">
       8. Басқарманың заңды мекенжайы: пошта индексі 041400, Қазақстан Республикасы, Алматы облысы, Райымбек ауданы, Кеген ауылы, Б.Момышұлы көшесі, 19 А. </w:t>
      </w:r>
    </w:p>
    <w:bookmarkEnd w:id="3075"/>
    <w:bookmarkStart w:name="z3160" w:id="307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Райымбек ауданы бойынша Мемлекеттік кірістер басқармасы" республикалық мемлекеттік мекемесi. </w:t>
      </w:r>
    </w:p>
    <w:bookmarkEnd w:id="3076"/>
    <w:bookmarkStart w:name="z3161" w:id="307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077"/>
    <w:bookmarkStart w:name="z3162" w:id="307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078"/>
    <w:bookmarkStart w:name="z3163" w:id="307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07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164" w:id="308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080"/>
    <w:bookmarkStart w:name="z3165" w:id="3081"/>
    <w:p>
      <w:pPr>
        <w:spacing w:after="0"/>
        <w:ind w:left="0"/>
        <w:jc w:val="both"/>
      </w:pPr>
      <w:r>
        <w:rPr>
          <w:rFonts w:ascii="Times New Roman"/>
          <w:b w:val="false"/>
          <w:i w:val="false"/>
          <w:color w:val="000000"/>
          <w:sz w:val="28"/>
        </w:rPr>
        <w:t xml:space="preserve">
      13. Басқарманың міндеттері: </w:t>
      </w:r>
    </w:p>
    <w:bookmarkEnd w:id="3081"/>
    <w:bookmarkStart w:name="z3166" w:id="308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082"/>
    <w:bookmarkStart w:name="z3167" w:id="308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083"/>
    <w:bookmarkStart w:name="z3168" w:id="308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084"/>
    <w:bookmarkStart w:name="z3169" w:id="308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085"/>
    <w:bookmarkStart w:name="z3170" w:id="308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086"/>
    <w:bookmarkStart w:name="z3171" w:id="3087"/>
    <w:p>
      <w:pPr>
        <w:spacing w:after="0"/>
        <w:ind w:left="0"/>
        <w:jc w:val="both"/>
      </w:pPr>
      <w:r>
        <w:rPr>
          <w:rFonts w:ascii="Times New Roman"/>
          <w:b w:val="false"/>
          <w:i w:val="false"/>
          <w:color w:val="000000"/>
          <w:sz w:val="28"/>
        </w:rPr>
        <w:t>
      14. Басқарманың функциялары:</w:t>
      </w:r>
    </w:p>
    <w:bookmarkEnd w:id="3087"/>
    <w:bookmarkStart w:name="z3172" w:id="308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088"/>
    <w:bookmarkStart w:name="z3173" w:id="308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089"/>
    <w:bookmarkStart w:name="z3174" w:id="309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090"/>
    <w:bookmarkStart w:name="z3175" w:id="309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091"/>
    <w:bookmarkStart w:name="z3176" w:id="309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092"/>
    <w:bookmarkStart w:name="z3177" w:id="3093"/>
    <w:p>
      <w:pPr>
        <w:spacing w:after="0"/>
        <w:ind w:left="0"/>
        <w:jc w:val="both"/>
      </w:pPr>
      <w:r>
        <w:rPr>
          <w:rFonts w:ascii="Times New Roman"/>
          <w:b w:val="false"/>
          <w:i w:val="false"/>
          <w:color w:val="000000"/>
          <w:sz w:val="28"/>
        </w:rPr>
        <w:t xml:space="preserve">
      6) салықтық әкімшілендіруді жүзеге асыру; </w:t>
      </w:r>
    </w:p>
    <w:bookmarkEnd w:id="3093"/>
    <w:bookmarkStart w:name="z3178" w:id="309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094"/>
    <w:bookmarkStart w:name="z3179" w:id="309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095"/>
    <w:bookmarkStart w:name="z3180" w:id="309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096"/>
    <w:bookmarkStart w:name="z3181" w:id="3097"/>
    <w:p>
      <w:pPr>
        <w:spacing w:after="0"/>
        <w:ind w:left="0"/>
        <w:jc w:val="both"/>
      </w:pPr>
      <w:r>
        <w:rPr>
          <w:rFonts w:ascii="Times New Roman"/>
          <w:b w:val="false"/>
          <w:i w:val="false"/>
          <w:color w:val="000000"/>
          <w:sz w:val="28"/>
        </w:rPr>
        <w:t xml:space="preserve">
      10) тәуекелдерді басқару жүйесін қолдану; </w:t>
      </w:r>
    </w:p>
    <w:bookmarkEnd w:id="3097"/>
    <w:bookmarkStart w:name="z3182" w:id="309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098"/>
    <w:bookmarkStart w:name="z3183" w:id="309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099"/>
    <w:bookmarkStart w:name="z3184" w:id="310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100"/>
    <w:bookmarkStart w:name="z3185" w:id="310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101"/>
    <w:bookmarkStart w:name="z3186" w:id="310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102"/>
    <w:bookmarkStart w:name="z3187" w:id="310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103"/>
    <w:bookmarkStart w:name="z3188" w:id="310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104"/>
    <w:bookmarkStart w:name="z3189" w:id="3105"/>
    <w:p>
      <w:pPr>
        <w:spacing w:after="0"/>
        <w:ind w:left="0"/>
        <w:jc w:val="both"/>
      </w:pPr>
      <w:r>
        <w:rPr>
          <w:rFonts w:ascii="Times New Roman"/>
          <w:b w:val="false"/>
          <w:i w:val="false"/>
          <w:color w:val="000000"/>
          <w:sz w:val="28"/>
        </w:rPr>
        <w:t>
      15. Басқарманың құқықтары мен міндеттері:</w:t>
      </w:r>
    </w:p>
    <w:bookmarkEnd w:id="3105"/>
    <w:bookmarkStart w:name="z3190" w:id="310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106"/>
    <w:bookmarkStart w:name="z3191" w:id="310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107"/>
    <w:bookmarkStart w:name="z3192" w:id="310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108"/>
    <w:bookmarkStart w:name="z3193" w:id="310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109"/>
    <w:bookmarkStart w:name="z3194" w:id="311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110"/>
    <w:bookmarkStart w:name="z3195" w:id="311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111"/>
    <w:bookmarkStart w:name="z3196" w:id="311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112"/>
    <w:bookmarkStart w:name="z3197" w:id="311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113"/>
    <w:bookmarkStart w:name="z3198" w:id="311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114"/>
    <w:bookmarkStart w:name="z3199" w:id="311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115"/>
    <w:bookmarkStart w:name="z3200" w:id="3116"/>
    <w:p>
      <w:pPr>
        <w:spacing w:after="0"/>
        <w:ind w:left="0"/>
        <w:jc w:val="left"/>
      </w:pPr>
      <w:r>
        <w:rPr>
          <w:rFonts w:ascii="Times New Roman"/>
          <w:b/>
          <w:i w:val="false"/>
          <w:color w:val="000000"/>
        </w:rPr>
        <w:t xml:space="preserve"> 3. Басқарманың қызметін ұйымдастыру</w:t>
      </w:r>
    </w:p>
    <w:bookmarkEnd w:id="3116"/>
    <w:bookmarkStart w:name="z3201" w:id="311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17"/>
    <w:bookmarkStart w:name="z3202" w:id="311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18"/>
    <w:bookmarkStart w:name="z3203" w:id="31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19"/>
    <w:bookmarkStart w:name="z3204" w:id="312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120"/>
    <w:bookmarkStart w:name="z3205" w:id="312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121"/>
    <w:bookmarkStart w:name="z3206" w:id="312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122"/>
    <w:bookmarkStart w:name="z3207" w:id="312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123"/>
    <w:bookmarkStart w:name="z3208" w:id="312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124"/>
    <w:bookmarkStart w:name="z3209" w:id="312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125"/>
    <w:bookmarkStart w:name="z3210" w:id="312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26"/>
    <w:bookmarkStart w:name="z3211" w:id="312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127"/>
    <w:bookmarkStart w:name="z3212" w:id="312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128"/>
    <w:bookmarkStart w:name="z3213" w:id="312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129"/>
    <w:bookmarkStart w:name="z3214" w:id="313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130"/>
    <w:bookmarkStart w:name="z3215" w:id="313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13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16" w:id="3132"/>
    <w:p>
      <w:pPr>
        <w:spacing w:after="0"/>
        <w:ind w:left="0"/>
        <w:jc w:val="left"/>
      </w:pPr>
      <w:r>
        <w:rPr>
          <w:rFonts w:ascii="Times New Roman"/>
          <w:b/>
          <w:i w:val="false"/>
          <w:color w:val="000000"/>
        </w:rPr>
        <w:t xml:space="preserve">  4. Басқарманың мүлкi</w:t>
      </w:r>
    </w:p>
    <w:bookmarkEnd w:id="3132"/>
    <w:bookmarkStart w:name="z3217" w:id="313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13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218" w:id="313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134"/>
    <w:bookmarkStart w:name="z3219" w:id="313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135"/>
    <w:bookmarkStart w:name="z3220" w:id="3136"/>
    <w:p>
      <w:pPr>
        <w:spacing w:after="0"/>
        <w:ind w:left="0"/>
        <w:jc w:val="left"/>
      </w:pPr>
      <w:r>
        <w:rPr>
          <w:rFonts w:ascii="Times New Roman"/>
          <w:b/>
          <w:i w:val="false"/>
          <w:color w:val="000000"/>
        </w:rPr>
        <w:t xml:space="preserve"> 5. Басқарманы қайта ұйымдастыру және тарату</w:t>
      </w:r>
    </w:p>
    <w:bookmarkEnd w:id="3136"/>
    <w:bookmarkStart w:name="z3221" w:id="313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42-қосымша</w:t>
            </w:r>
          </w:p>
        </w:tc>
      </w:tr>
    </w:tbl>
    <w:bookmarkStart w:name="z3223" w:id="313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Талғар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138"/>
    <w:bookmarkStart w:name="z3225" w:id="313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139"/>
    <w:bookmarkStart w:name="z3226" w:id="314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140"/>
    <w:bookmarkStart w:name="z3227" w:id="314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141"/>
    <w:bookmarkStart w:name="z3228" w:id="314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142"/>
    <w:bookmarkStart w:name="z3229" w:id="314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143"/>
    <w:bookmarkStart w:name="z3230" w:id="314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144"/>
    <w:bookmarkStart w:name="z3231" w:id="314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32" w:id="3146"/>
    <w:p>
      <w:pPr>
        <w:spacing w:after="0"/>
        <w:ind w:left="0"/>
        <w:jc w:val="both"/>
      </w:pPr>
      <w:r>
        <w:rPr>
          <w:rFonts w:ascii="Times New Roman"/>
          <w:b w:val="false"/>
          <w:i w:val="false"/>
          <w:color w:val="000000"/>
          <w:sz w:val="28"/>
        </w:rPr>
        <w:t xml:space="preserve">
       8. Басқарманың заңды мекенжайы: пошта индексі 041600, Қазақстан Республикасы, Алматы облысы, Талғар ауданы, Талғар қаласы, Т. Бокин көшесі, 30. </w:t>
      </w:r>
    </w:p>
    <w:bookmarkEnd w:id="3146"/>
    <w:bookmarkStart w:name="z3233" w:id="314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Талғар ауданы бойынша Мемлекеттік кірістер басқармасы" республикалық мемлекеттік мекемесi. </w:t>
      </w:r>
    </w:p>
    <w:bookmarkEnd w:id="3147"/>
    <w:bookmarkStart w:name="z3234" w:id="314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148"/>
    <w:bookmarkStart w:name="z3235" w:id="314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149"/>
    <w:bookmarkStart w:name="z3236" w:id="315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15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237" w:id="315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151"/>
    <w:bookmarkStart w:name="z3238" w:id="3152"/>
    <w:p>
      <w:pPr>
        <w:spacing w:after="0"/>
        <w:ind w:left="0"/>
        <w:jc w:val="both"/>
      </w:pPr>
      <w:r>
        <w:rPr>
          <w:rFonts w:ascii="Times New Roman"/>
          <w:b w:val="false"/>
          <w:i w:val="false"/>
          <w:color w:val="000000"/>
          <w:sz w:val="28"/>
        </w:rPr>
        <w:t xml:space="preserve">
      13. Басқарманың міндеттері: </w:t>
      </w:r>
    </w:p>
    <w:bookmarkEnd w:id="3152"/>
    <w:bookmarkStart w:name="z3239" w:id="315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153"/>
    <w:bookmarkStart w:name="z3240" w:id="315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154"/>
    <w:bookmarkStart w:name="z3241" w:id="315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155"/>
    <w:bookmarkStart w:name="z3242" w:id="315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156"/>
    <w:bookmarkStart w:name="z3243" w:id="315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157"/>
    <w:bookmarkStart w:name="z3244" w:id="3158"/>
    <w:p>
      <w:pPr>
        <w:spacing w:after="0"/>
        <w:ind w:left="0"/>
        <w:jc w:val="both"/>
      </w:pPr>
      <w:r>
        <w:rPr>
          <w:rFonts w:ascii="Times New Roman"/>
          <w:b w:val="false"/>
          <w:i w:val="false"/>
          <w:color w:val="000000"/>
          <w:sz w:val="28"/>
        </w:rPr>
        <w:t>
      14. Басқарманың функциялары:</w:t>
      </w:r>
    </w:p>
    <w:bookmarkEnd w:id="3158"/>
    <w:bookmarkStart w:name="z3245" w:id="315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159"/>
    <w:bookmarkStart w:name="z3246" w:id="316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160"/>
    <w:bookmarkStart w:name="z3247" w:id="316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161"/>
    <w:bookmarkStart w:name="z3248" w:id="316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162"/>
    <w:bookmarkStart w:name="z3249" w:id="316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163"/>
    <w:bookmarkStart w:name="z3250" w:id="3164"/>
    <w:p>
      <w:pPr>
        <w:spacing w:after="0"/>
        <w:ind w:left="0"/>
        <w:jc w:val="both"/>
      </w:pPr>
      <w:r>
        <w:rPr>
          <w:rFonts w:ascii="Times New Roman"/>
          <w:b w:val="false"/>
          <w:i w:val="false"/>
          <w:color w:val="000000"/>
          <w:sz w:val="28"/>
        </w:rPr>
        <w:t xml:space="preserve">
      6) салықтық әкімшілендіруді жүзеге асыру; </w:t>
      </w:r>
    </w:p>
    <w:bookmarkEnd w:id="3164"/>
    <w:bookmarkStart w:name="z3251" w:id="316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165"/>
    <w:bookmarkStart w:name="z3252" w:id="316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166"/>
    <w:bookmarkStart w:name="z3253" w:id="316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167"/>
    <w:bookmarkStart w:name="z3254" w:id="3168"/>
    <w:p>
      <w:pPr>
        <w:spacing w:after="0"/>
        <w:ind w:left="0"/>
        <w:jc w:val="both"/>
      </w:pPr>
      <w:r>
        <w:rPr>
          <w:rFonts w:ascii="Times New Roman"/>
          <w:b w:val="false"/>
          <w:i w:val="false"/>
          <w:color w:val="000000"/>
          <w:sz w:val="28"/>
        </w:rPr>
        <w:t xml:space="preserve">
      10) тәуекелдерді басқару жүйесін қолдану; </w:t>
      </w:r>
    </w:p>
    <w:bookmarkEnd w:id="3168"/>
    <w:bookmarkStart w:name="z3255" w:id="316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169"/>
    <w:bookmarkStart w:name="z3256" w:id="317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170"/>
    <w:bookmarkStart w:name="z3257" w:id="317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171"/>
    <w:bookmarkStart w:name="z3258" w:id="317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172"/>
    <w:bookmarkStart w:name="z3259" w:id="317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173"/>
    <w:bookmarkStart w:name="z3260" w:id="317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174"/>
    <w:bookmarkStart w:name="z3261" w:id="317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175"/>
    <w:bookmarkStart w:name="z3262" w:id="3176"/>
    <w:p>
      <w:pPr>
        <w:spacing w:after="0"/>
        <w:ind w:left="0"/>
        <w:jc w:val="both"/>
      </w:pPr>
      <w:r>
        <w:rPr>
          <w:rFonts w:ascii="Times New Roman"/>
          <w:b w:val="false"/>
          <w:i w:val="false"/>
          <w:color w:val="000000"/>
          <w:sz w:val="28"/>
        </w:rPr>
        <w:t>
      15. Басқарманың құқықтары мен міндеттері:</w:t>
      </w:r>
    </w:p>
    <w:bookmarkEnd w:id="3176"/>
    <w:bookmarkStart w:name="z3263" w:id="317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177"/>
    <w:bookmarkStart w:name="z3264" w:id="317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178"/>
    <w:bookmarkStart w:name="z3265" w:id="317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179"/>
    <w:bookmarkStart w:name="z3266" w:id="318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180"/>
    <w:bookmarkStart w:name="z3267" w:id="318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181"/>
    <w:bookmarkStart w:name="z3268" w:id="318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182"/>
    <w:bookmarkStart w:name="z3269" w:id="318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183"/>
    <w:bookmarkStart w:name="z3270" w:id="318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184"/>
    <w:bookmarkStart w:name="z3271" w:id="318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185"/>
    <w:bookmarkStart w:name="z3272" w:id="318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186"/>
    <w:bookmarkStart w:name="z3273" w:id="3187"/>
    <w:p>
      <w:pPr>
        <w:spacing w:after="0"/>
        <w:ind w:left="0"/>
        <w:jc w:val="left"/>
      </w:pPr>
      <w:r>
        <w:rPr>
          <w:rFonts w:ascii="Times New Roman"/>
          <w:b/>
          <w:i w:val="false"/>
          <w:color w:val="000000"/>
        </w:rPr>
        <w:t xml:space="preserve"> 3. Басқарманың қызметін ұйымдастыру</w:t>
      </w:r>
    </w:p>
    <w:bookmarkEnd w:id="3187"/>
    <w:bookmarkStart w:name="z3274" w:id="31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188"/>
    <w:bookmarkStart w:name="z3275" w:id="31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189"/>
    <w:bookmarkStart w:name="z3276" w:id="31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190"/>
    <w:bookmarkStart w:name="z3277" w:id="319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191"/>
    <w:bookmarkStart w:name="z3278" w:id="319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192"/>
    <w:bookmarkStart w:name="z3279" w:id="319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193"/>
    <w:bookmarkStart w:name="z3280" w:id="319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194"/>
    <w:bookmarkStart w:name="z3281" w:id="319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195"/>
    <w:bookmarkStart w:name="z3282" w:id="319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196"/>
    <w:bookmarkStart w:name="z3283" w:id="319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197"/>
    <w:bookmarkStart w:name="z3284" w:id="319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198"/>
    <w:bookmarkStart w:name="z3285" w:id="319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199"/>
    <w:bookmarkStart w:name="z3286" w:id="320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200"/>
    <w:bookmarkStart w:name="z3287" w:id="320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201"/>
    <w:bookmarkStart w:name="z3288" w:id="320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20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89" w:id="3203"/>
    <w:p>
      <w:pPr>
        <w:spacing w:after="0"/>
        <w:ind w:left="0"/>
        <w:jc w:val="left"/>
      </w:pPr>
      <w:r>
        <w:rPr>
          <w:rFonts w:ascii="Times New Roman"/>
          <w:b/>
          <w:i w:val="false"/>
          <w:color w:val="000000"/>
        </w:rPr>
        <w:t xml:space="preserve">  4. Басқарманың мүлкi</w:t>
      </w:r>
    </w:p>
    <w:bookmarkEnd w:id="3203"/>
    <w:bookmarkStart w:name="z3290" w:id="320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20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291" w:id="320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205"/>
    <w:bookmarkStart w:name="z3292" w:id="320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06"/>
    <w:bookmarkStart w:name="z3293" w:id="3207"/>
    <w:p>
      <w:pPr>
        <w:spacing w:after="0"/>
        <w:ind w:left="0"/>
        <w:jc w:val="left"/>
      </w:pPr>
      <w:r>
        <w:rPr>
          <w:rFonts w:ascii="Times New Roman"/>
          <w:b/>
          <w:i w:val="false"/>
          <w:color w:val="000000"/>
        </w:rPr>
        <w:t xml:space="preserve"> 5. Басқарманы қайта ұйымдастыру және тарату</w:t>
      </w:r>
    </w:p>
    <w:bookmarkEnd w:id="3207"/>
    <w:bookmarkStart w:name="z3294" w:id="320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43-қосымша</w:t>
            </w:r>
          </w:p>
        </w:tc>
      </w:tr>
    </w:tbl>
    <w:bookmarkStart w:name="z3296" w:id="320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Ұйғыр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209"/>
    <w:bookmarkStart w:name="z3298" w:id="321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210"/>
    <w:bookmarkStart w:name="z3299" w:id="321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211"/>
    <w:bookmarkStart w:name="z3300" w:id="321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212"/>
    <w:bookmarkStart w:name="z3301" w:id="321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213"/>
    <w:bookmarkStart w:name="z3302" w:id="321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214"/>
    <w:bookmarkStart w:name="z3303" w:id="321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215"/>
    <w:bookmarkStart w:name="z3304" w:id="321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05" w:id="3217"/>
    <w:p>
      <w:pPr>
        <w:spacing w:after="0"/>
        <w:ind w:left="0"/>
        <w:jc w:val="both"/>
      </w:pPr>
      <w:r>
        <w:rPr>
          <w:rFonts w:ascii="Times New Roman"/>
          <w:b w:val="false"/>
          <w:i w:val="false"/>
          <w:color w:val="000000"/>
          <w:sz w:val="28"/>
        </w:rPr>
        <w:t xml:space="preserve">
       8. Басқарманың заңды мекенжайы: пошта индексі 041800, Қазақстан Республикасы, Алматы облысы, Ұйғыр ауданы, Шонжы ауылы, Құдайбергенов көшесі, 60. </w:t>
      </w:r>
    </w:p>
    <w:bookmarkEnd w:id="3217"/>
    <w:bookmarkStart w:name="z3306" w:id="321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Ұйғыр ауданы бойынша Мемлекеттік кірістер басқармасы" республикалық мемлекеттік мекемесi. </w:t>
      </w:r>
    </w:p>
    <w:bookmarkEnd w:id="3218"/>
    <w:bookmarkStart w:name="z3307" w:id="321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219"/>
    <w:bookmarkStart w:name="z3308" w:id="322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220"/>
    <w:bookmarkStart w:name="z3309" w:id="322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221"/>
    <w:bookmarkStart w:name="z3310" w:id="3222"/>
    <w:p>
      <w:pPr>
        <w:spacing w:after="0"/>
        <w:ind w:left="0"/>
        <w:jc w:val="both"/>
      </w:pPr>
      <w:r>
        <w:rPr>
          <w:rFonts w:ascii="Times New Roman"/>
          <w:b w:val="false"/>
          <w:i w:val="false"/>
          <w:color w:val="000000"/>
          <w:sz w:val="28"/>
        </w:rPr>
        <w:t>
      13.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3222"/>
    <w:bookmarkStart w:name="z3311" w:id="322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223"/>
    <w:bookmarkStart w:name="z3312" w:id="3224"/>
    <w:p>
      <w:pPr>
        <w:spacing w:after="0"/>
        <w:ind w:left="0"/>
        <w:jc w:val="both"/>
      </w:pPr>
      <w:r>
        <w:rPr>
          <w:rFonts w:ascii="Times New Roman"/>
          <w:b w:val="false"/>
          <w:i w:val="false"/>
          <w:color w:val="000000"/>
          <w:sz w:val="28"/>
        </w:rPr>
        <w:t xml:space="preserve">
      13. Басқарманың міндеттері: </w:t>
      </w:r>
    </w:p>
    <w:bookmarkEnd w:id="3224"/>
    <w:bookmarkStart w:name="z3313" w:id="322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225"/>
    <w:bookmarkStart w:name="z3314" w:id="322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226"/>
    <w:bookmarkStart w:name="z3315" w:id="322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227"/>
    <w:bookmarkStart w:name="z3316" w:id="322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228"/>
    <w:bookmarkStart w:name="z3317" w:id="322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229"/>
    <w:bookmarkStart w:name="z3318" w:id="3230"/>
    <w:p>
      <w:pPr>
        <w:spacing w:after="0"/>
        <w:ind w:left="0"/>
        <w:jc w:val="both"/>
      </w:pPr>
      <w:r>
        <w:rPr>
          <w:rFonts w:ascii="Times New Roman"/>
          <w:b w:val="false"/>
          <w:i w:val="false"/>
          <w:color w:val="000000"/>
          <w:sz w:val="28"/>
        </w:rPr>
        <w:t>
      14. Басқарманың функциялары:</w:t>
      </w:r>
    </w:p>
    <w:bookmarkEnd w:id="3230"/>
    <w:bookmarkStart w:name="z3319" w:id="323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231"/>
    <w:bookmarkStart w:name="z3320" w:id="323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232"/>
    <w:bookmarkStart w:name="z3321" w:id="323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233"/>
    <w:bookmarkStart w:name="z3322" w:id="323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234"/>
    <w:bookmarkStart w:name="z3323" w:id="323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235"/>
    <w:bookmarkStart w:name="z3324" w:id="3236"/>
    <w:p>
      <w:pPr>
        <w:spacing w:after="0"/>
        <w:ind w:left="0"/>
        <w:jc w:val="both"/>
      </w:pPr>
      <w:r>
        <w:rPr>
          <w:rFonts w:ascii="Times New Roman"/>
          <w:b w:val="false"/>
          <w:i w:val="false"/>
          <w:color w:val="000000"/>
          <w:sz w:val="28"/>
        </w:rPr>
        <w:t xml:space="preserve">
      6) салықтық әкімшілендіруді жүзеге асыру; </w:t>
      </w:r>
    </w:p>
    <w:bookmarkEnd w:id="3236"/>
    <w:bookmarkStart w:name="z3325" w:id="323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237"/>
    <w:bookmarkStart w:name="z3326" w:id="323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238"/>
    <w:bookmarkStart w:name="z3327" w:id="323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239"/>
    <w:bookmarkStart w:name="z3328" w:id="3240"/>
    <w:p>
      <w:pPr>
        <w:spacing w:after="0"/>
        <w:ind w:left="0"/>
        <w:jc w:val="both"/>
      </w:pPr>
      <w:r>
        <w:rPr>
          <w:rFonts w:ascii="Times New Roman"/>
          <w:b w:val="false"/>
          <w:i w:val="false"/>
          <w:color w:val="000000"/>
          <w:sz w:val="28"/>
        </w:rPr>
        <w:t xml:space="preserve">
      10) тәуекелдерді басқару жүйесін қолдану; </w:t>
      </w:r>
    </w:p>
    <w:bookmarkEnd w:id="3240"/>
    <w:bookmarkStart w:name="z3329" w:id="324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241"/>
    <w:bookmarkStart w:name="z3330" w:id="324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242"/>
    <w:bookmarkStart w:name="z3331" w:id="324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243"/>
    <w:bookmarkStart w:name="z3332" w:id="324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244"/>
    <w:bookmarkStart w:name="z3333" w:id="324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245"/>
    <w:bookmarkStart w:name="z3334" w:id="324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246"/>
    <w:bookmarkStart w:name="z3335" w:id="324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247"/>
    <w:bookmarkStart w:name="z3336" w:id="3248"/>
    <w:p>
      <w:pPr>
        <w:spacing w:after="0"/>
        <w:ind w:left="0"/>
        <w:jc w:val="both"/>
      </w:pPr>
      <w:r>
        <w:rPr>
          <w:rFonts w:ascii="Times New Roman"/>
          <w:b w:val="false"/>
          <w:i w:val="false"/>
          <w:color w:val="000000"/>
          <w:sz w:val="28"/>
        </w:rPr>
        <w:t>
      15. Басқарманың құқықтары мен міндеттері:</w:t>
      </w:r>
    </w:p>
    <w:bookmarkEnd w:id="3248"/>
    <w:bookmarkStart w:name="z3337" w:id="324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249"/>
    <w:bookmarkStart w:name="z3338" w:id="325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250"/>
    <w:bookmarkStart w:name="z3339" w:id="325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251"/>
    <w:bookmarkStart w:name="z3340" w:id="325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252"/>
    <w:bookmarkStart w:name="z3341" w:id="325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253"/>
    <w:bookmarkStart w:name="z3342" w:id="325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254"/>
    <w:bookmarkStart w:name="z3343" w:id="325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255"/>
    <w:bookmarkStart w:name="z3344" w:id="325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256"/>
    <w:bookmarkStart w:name="z3345" w:id="325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257"/>
    <w:bookmarkStart w:name="z3346" w:id="325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258"/>
    <w:bookmarkStart w:name="z3347" w:id="3259"/>
    <w:p>
      <w:pPr>
        <w:spacing w:after="0"/>
        <w:ind w:left="0"/>
        <w:jc w:val="left"/>
      </w:pPr>
      <w:r>
        <w:rPr>
          <w:rFonts w:ascii="Times New Roman"/>
          <w:b/>
          <w:i w:val="false"/>
          <w:color w:val="000000"/>
        </w:rPr>
        <w:t xml:space="preserve"> 3. Басқарманың қызметін ұйымдастыру</w:t>
      </w:r>
    </w:p>
    <w:bookmarkEnd w:id="3259"/>
    <w:bookmarkStart w:name="z3348" w:id="32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260"/>
    <w:bookmarkStart w:name="z3349" w:id="32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261"/>
    <w:bookmarkStart w:name="z3350" w:id="32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262"/>
    <w:bookmarkStart w:name="z3351" w:id="326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263"/>
    <w:bookmarkStart w:name="z3352" w:id="326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264"/>
    <w:bookmarkStart w:name="z3353" w:id="326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265"/>
    <w:bookmarkStart w:name="z3354" w:id="326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266"/>
    <w:bookmarkStart w:name="z3355" w:id="326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267"/>
    <w:bookmarkStart w:name="z3356" w:id="326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268"/>
    <w:bookmarkStart w:name="z3357" w:id="32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269"/>
    <w:bookmarkStart w:name="z3358" w:id="327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270"/>
    <w:bookmarkStart w:name="z3359" w:id="327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271"/>
    <w:bookmarkStart w:name="z3360" w:id="327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272"/>
    <w:bookmarkStart w:name="z3361" w:id="327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273"/>
    <w:bookmarkStart w:name="z3362" w:id="327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2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63" w:id="3275"/>
    <w:p>
      <w:pPr>
        <w:spacing w:after="0"/>
        <w:ind w:left="0"/>
        <w:jc w:val="left"/>
      </w:pPr>
      <w:r>
        <w:rPr>
          <w:rFonts w:ascii="Times New Roman"/>
          <w:b/>
          <w:i w:val="false"/>
          <w:color w:val="000000"/>
        </w:rPr>
        <w:t xml:space="preserve">  4. Басқарманың мүлкi</w:t>
      </w:r>
    </w:p>
    <w:bookmarkEnd w:id="3275"/>
    <w:bookmarkStart w:name="z3364" w:id="327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27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365" w:id="327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277"/>
    <w:bookmarkStart w:name="z3366" w:id="327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278"/>
    <w:bookmarkStart w:name="z3367" w:id="3279"/>
    <w:p>
      <w:pPr>
        <w:spacing w:after="0"/>
        <w:ind w:left="0"/>
        <w:jc w:val="left"/>
      </w:pPr>
      <w:r>
        <w:rPr>
          <w:rFonts w:ascii="Times New Roman"/>
          <w:b/>
          <w:i w:val="false"/>
          <w:color w:val="000000"/>
        </w:rPr>
        <w:t xml:space="preserve"> 5. Басқарманы қайта ұйымдастыру және тарату</w:t>
      </w:r>
    </w:p>
    <w:bookmarkEnd w:id="3279"/>
    <w:bookmarkStart w:name="z3368" w:id="328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44-қосымша</w:t>
            </w:r>
          </w:p>
        </w:tc>
      </w:tr>
    </w:tbl>
    <w:bookmarkStart w:name="z3370" w:id="328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Еңбекшiқазақ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3281"/>
    <w:bookmarkStart w:name="z3372" w:id="328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Еңбекшiқазақ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282"/>
    <w:bookmarkStart w:name="z3373" w:id="32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283"/>
    <w:bookmarkStart w:name="z3374" w:id="328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284"/>
    <w:bookmarkStart w:name="z3375" w:id="32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285"/>
    <w:bookmarkStart w:name="z3376" w:id="328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286"/>
    <w:bookmarkStart w:name="z3377" w:id="328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287"/>
    <w:bookmarkStart w:name="z3378" w:id="328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79" w:id="3289"/>
    <w:p>
      <w:pPr>
        <w:spacing w:after="0"/>
        <w:ind w:left="0"/>
        <w:jc w:val="both"/>
      </w:pPr>
      <w:r>
        <w:rPr>
          <w:rFonts w:ascii="Times New Roman"/>
          <w:b w:val="false"/>
          <w:i w:val="false"/>
          <w:color w:val="000000"/>
          <w:sz w:val="28"/>
        </w:rPr>
        <w:t xml:space="preserve">
       8. Басқарманың заңды мекенжайы: пошта индексі 040400, Қазақстан Республикасы, Алматы облысы, Еңбекшіқазақ ауданы, Есік қаласы, Алтын адам аллеясы, 155. </w:t>
      </w:r>
    </w:p>
    <w:bookmarkEnd w:id="3289"/>
    <w:bookmarkStart w:name="z3380" w:id="329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Еңбекшiқазақ ауданы бойынша Мемлекеттік кірістер басқармасы" республикалық мемлекеттік мекемесi. </w:t>
      </w:r>
    </w:p>
    <w:bookmarkEnd w:id="3290"/>
    <w:bookmarkStart w:name="z3381" w:id="329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291"/>
    <w:bookmarkStart w:name="z3382" w:id="329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292"/>
    <w:bookmarkStart w:name="z3383" w:id="329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29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384" w:id="329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294"/>
    <w:bookmarkStart w:name="z3385" w:id="3295"/>
    <w:p>
      <w:pPr>
        <w:spacing w:after="0"/>
        <w:ind w:left="0"/>
        <w:jc w:val="both"/>
      </w:pPr>
      <w:r>
        <w:rPr>
          <w:rFonts w:ascii="Times New Roman"/>
          <w:b w:val="false"/>
          <w:i w:val="false"/>
          <w:color w:val="000000"/>
          <w:sz w:val="28"/>
        </w:rPr>
        <w:t xml:space="preserve">
      13. Басқарманың міндеттері: </w:t>
      </w:r>
    </w:p>
    <w:bookmarkEnd w:id="3295"/>
    <w:bookmarkStart w:name="z3386" w:id="329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296"/>
    <w:bookmarkStart w:name="z3387" w:id="329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297"/>
    <w:bookmarkStart w:name="z3388" w:id="329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298"/>
    <w:bookmarkStart w:name="z3389" w:id="329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299"/>
    <w:bookmarkStart w:name="z3390" w:id="330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300"/>
    <w:bookmarkStart w:name="z3391" w:id="3301"/>
    <w:p>
      <w:pPr>
        <w:spacing w:after="0"/>
        <w:ind w:left="0"/>
        <w:jc w:val="both"/>
      </w:pPr>
      <w:r>
        <w:rPr>
          <w:rFonts w:ascii="Times New Roman"/>
          <w:b w:val="false"/>
          <w:i w:val="false"/>
          <w:color w:val="000000"/>
          <w:sz w:val="28"/>
        </w:rPr>
        <w:t>
      14. Басқарманың функциялары:</w:t>
      </w:r>
    </w:p>
    <w:bookmarkEnd w:id="3301"/>
    <w:bookmarkStart w:name="z3392" w:id="330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302"/>
    <w:bookmarkStart w:name="z3393" w:id="330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303"/>
    <w:bookmarkStart w:name="z3394" w:id="330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304"/>
    <w:bookmarkStart w:name="z3395" w:id="330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305"/>
    <w:bookmarkStart w:name="z3396" w:id="330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306"/>
    <w:bookmarkStart w:name="z3397" w:id="3307"/>
    <w:p>
      <w:pPr>
        <w:spacing w:after="0"/>
        <w:ind w:left="0"/>
        <w:jc w:val="both"/>
      </w:pPr>
      <w:r>
        <w:rPr>
          <w:rFonts w:ascii="Times New Roman"/>
          <w:b w:val="false"/>
          <w:i w:val="false"/>
          <w:color w:val="000000"/>
          <w:sz w:val="28"/>
        </w:rPr>
        <w:t xml:space="preserve">
      6) салықтық әкімшілендіруді жүзеге асыру; </w:t>
      </w:r>
    </w:p>
    <w:bookmarkEnd w:id="3307"/>
    <w:bookmarkStart w:name="z3398" w:id="330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308"/>
    <w:bookmarkStart w:name="z3399" w:id="330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309"/>
    <w:bookmarkStart w:name="z3400" w:id="331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310"/>
    <w:bookmarkStart w:name="z3401" w:id="3311"/>
    <w:p>
      <w:pPr>
        <w:spacing w:after="0"/>
        <w:ind w:left="0"/>
        <w:jc w:val="both"/>
      </w:pPr>
      <w:r>
        <w:rPr>
          <w:rFonts w:ascii="Times New Roman"/>
          <w:b w:val="false"/>
          <w:i w:val="false"/>
          <w:color w:val="000000"/>
          <w:sz w:val="28"/>
        </w:rPr>
        <w:t xml:space="preserve">
      10) тәуекелдерді басқару жүйесін қолдану; </w:t>
      </w:r>
    </w:p>
    <w:bookmarkEnd w:id="3311"/>
    <w:bookmarkStart w:name="z3402" w:id="331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312"/>
    <w:bookmarkStart w:name="z3403" w:id="331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313"/>
    <w:bookmarkStart w:name="z3404" w:id="331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314"/>
    <w:bookmarkStart w:name="z3405" w:id="331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315"/>
    <w:bookmarkStart w:name="z3406" w:id="331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316"/>
    <w:bookmarkStart w:name="z3407" w:id="331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317"/>
    <w:bookmarkStart w:name="z3408" w:id="331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318"/>
    <w:bookmarkStart w:name="z3409" w:id="3319"/>
    <w:p>
      <w:pPr>
        <w:spacing w:after="0"/>
        <w:ind w:left="0"/>
        <w:jc w:val="both"/>
      </w:pPr>
      <w:r>
        <w:rPr>
          <w:rFonts w:ascii="Times New Roman"/>
          <w:b w:val="false"/>
          <w:i w:val="false"/>
          <w:color w:val="000000"/>
          <w:sz w:val="28"/>
        </w:rPr>
        <w:t>
      15. Басқарманың құқықтары мен міндеттері:</w:t>
      </w:r>
    </w:p>
    <w:bookmarkEnd w:id="3319"/>
    <w:bookmarkStart w:name="z3410" w:id="332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320"/>
    <w:bookmarkStart w:name="z3411" w:id="332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321"/>
    <w:bookmarkStart w:name="z3412" w:id="332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322"/>
    <w:bookmarkStart w:name="z3413" w:id="332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323"/>
    <w:bookmarkStart w:name="z3414" w:id="332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324"/>
    <w:bookmarkStart w:name="z3415" w:id="332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325"/>
    <w:bookmarkStart w:name="z3416" w:id="332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326"/>
    <w:bookmarkStart w:name="z3417" w:id="332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327"/>
    <w:bookmarkStart w:name="z3418" w:id="332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328"/>
    <w:bookmarkStart w:name="z3419" w:id="332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329"/>
    <w:bookmarkStart w:name="z3420" w:id="3330"/>
    <w:p>
      <w:pPr>
        <w:spacing w:after="0"/>
        <w:ind w:left="0"/>
        <w:jc w:val="left"/>
      </w:pPr>
      <w:r>
        <w:rPr>
          <w:rFonts w:ascii="Times New Roman"/>
          <w:b/>
          <w:i w:val="false"/>
          <w:color w:val="000000"/>
        </w:rPr>
        <w:t xml:space="preserve"> 3. Басқарманың қызметін ұйымдастыру</w:t>
      </w:r>
    </w:p>
    <w:bookmarkEnd w:id="3330"/>
    <w:bookmarkStart w:name="z3421" w:id="33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331"/>
    <w:bookmarkStart w:name="z3422" w:id="33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332"/>
    <w:bookmarkStart w:name="z3423" w:id="33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333"/>
    <w:bookmarkStart w:name="z3424" w:id="333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334"/>
    <w:bookmarkStart w:name="z3425" w:id="333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335"/>
    <w:bookmarkStart w:name="z3426" w:id="333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336"/>
    <w:bookmarkStart w:name="z3427" w:id="333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337"/>
    <w:bookmarkStart w:name="z3428" w:id="333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338"/>
    <w:bookmarkStart w:name="z3429" w:id="333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339"/>
    <w:bookmarkStart w:name="z3430" w:id="33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340"/>
    <w:bookmarkStart w:name="z3431" w:id="334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341"/>
    <w:bookmarkStart w:name="z3432" w:id="334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342"/>
    <w:bookmarkStart w:name="z3433" w:id="334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343"/>
    <w:bookmarkStart w:name="z3434" w:id="334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344"/>
    <w:bookmarkStart w:name="z3435" w:id="334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3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436" w:id="3346"/>
    <w:p>
      <w:pPr>
        <w:spacing w:after="0"/>
        <w:ind w:left="0"/>
        <w:jc w:val="left"/>
      </w:pPr>
      <w:r>
        <w:rPr>
          <w:rFonts w:ascii="Times New Roman"/>
          <w:b/>
          <w:i w:val="false"/>
          <w:color w:val="000000"/>
        </w:rPr>
        <w:t xml:space="preserve">  4. Басқарманың мүлкi</w:t>
      </w:r>
    </w:p>
    <w:bookmarkEnd w:id="3346"/>
    <w:bookmarkStart w:name="z3437" w:id="334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3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438" w:id="334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348"/>
    <w:bookmarkStart w:name="z3439" w:id="334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349"/>
    <w:bookmarkStart w:name="z3440" w:id="3350"/>
    <w:p>
      <w:pPr>
        <w:spacing w:after="0"/>
        <w:ind w:left="0"/>
        <w:jc w:val="left"/>
      </w:pPr>
      <w:r>
        <w:rPr>
          <w:rFonts w:ascii="Times New Roman"/>
          <w:b/>
          <w:i w:val="false"/>
          <w:color w:val="000000"/>
        </w:rPr>
        <w:t xml:space="preserve"> 5. Басқарманы қайта ұйымдастыру және тарату</w:t>
      </w:r>
    </w:p>
    <w:bookmarkEnd w:id="3350"/>
    <w:bookmarkStart w:name="z3441" w:id="335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45-қосымша</w:t>
            </w:r>
          </w:p>
        </w:tc>
      </w:tr>
    </w:tbl>
    <w:bookmarkStart w:name="z3443" w:id="335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Ақсу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352"/>
    <w:bookmarkStart w:name="z3445" w:id="335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Ақсу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353"/>
    <w:bookmarkStart w:name="z3446" w:id="33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354"/>
    <w:bookmarkStart w:name="z3447" w:id="335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355"/>
    <w:bookmarkStart w:name="z3448" w:id="335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356"/>
    <w:bookmarkStart w:name="z3449" w:id="335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357"/>
    <w:bookmarkStart w:name="z3450" w:id="335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358"/>
    <w:bookmarkStart w:name="z3451" w:id="335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452" w:id="3360"/>
    <w:p>
      <w:pPr>
        <w:spacing w:after="0"/>
        <w:ind w:left="0"/>
        <w:jc w:val="both"/>
      </w:pPr>
      <w:r>
        <w:rPr>
          <w:rFonts w:ascii="Times New Roman"/>
          <w:b w:val="false"/>
          <w:i w:val="false"/>
          <w:color w:val="000000"/>
          <w:sz w:val="28"/>
        </w:rPr>
        <w:t xml:space="preserve">
       8. Басқарманың заңды мекенжайы: пошта индексі 040100, Қазақстан Республикасы, Алматы облысы, Ақсу ауданы, Жансүгіров кенті, Желтоқсан көшесі, 5. </w:t>
      </w:r>
    </w:p>
    <w:bookmarkEnd w:id="3360"/>
    <w:bookmarkStart w:name="z3453" w:id="336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Ақсу ауданы бойынша Мемлекеттік кірістер басқармасы" республикалық мемлекеттік мекемесi. </w:t>
      </w:r>
    </w:p>
    <w:bookmarkEnd w:id="3361"/>
    <w:bookmarkStart w:name="z3454" w:id="336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362"/>
    <w:bookmarkStart w:name="z3455" w:id="336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363"/>
    <w:bookmarkStart w:name="z3456" w:id="3364"/>
    <w:p>
      <w:pPr>
        <w:spacing w:after="0"/>
        <w:ind w:left="0"/>
        <w:jc w:val="both"/>
      </w:pPr>
      <w:r>
        <w:rPr>
          <w:rFonts w:ascii="Times New Roman"/>
          <w:b w:val="false"/>
          <w:i w:val="false"/>
          <w:color w:val="000000"/>
          <w:sz w:val="28"/>
        </w:rPr>
        <w:t xml:space="preserve">
      12 .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36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457" w:id="336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365"/>
    <w:bookmarkStart w:name="z3458" w:id="3366"/>
    <w:p>
      <w:pPr>
        <w:spacing w:after="0"/>
        <w:ind w:left="0"/>
        <w:jc w:val="both"/>
      </w:pPr>
      <w:r>
        <w:rPr>
          <w:rFonts w:ascii="Times New Roman"/>
          <w:b w:val="false"/>
          <w:i w:val="false"/>
          <w:color w:val="000000"/>
          <w:sz w:val="28"/>
        </w:rPr>
        <w:t xml:space="preserve">
      13. Басқарманың міндеттері: </w:t>
      </w:r>
    </w:p>
    <w:bookmarkEnd w:id="3366"/>
    <w:bookmarkStart w:name="z3459" w:id="336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367"/>
    <w:bookmarkStart w:name="z3460" w:id="336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368"/>
    <w:bookmarkStart w:name="z3461" w:id="336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369"/>
    <w:bookmarkStart w:name="z3462" w:id="337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370"/>
    <w:bookmarkStart w:name="z3463" w:id="337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371"/>
    <w:bookmarkStart w:name="z3464" w:id="3372"/>
    <w:p>
      <w:pPr>
        <w:spacing w:after="0"/>
        <w:ind w:left="0"/>
        <w:jc w:val="both"/>
      </w:pPr>
      <w:r>
        <w:rPr>
          <w:rFonts w:ascii="Times New Roman"/>
          <w:b w:val="false"/>
          <w:i w:val="false"/>
          <w:color w:val="000000"/>
          <w:sz w:val="28"/>
        </w:rPr>
        <w:t>
      14. Басқарманың функциялары:</w:t>
      </w:r>
    </w:p>
    <w:bookmarkEnd w:id="3372"/>
    <w:bookmarkStart w:name="z3465" w:id="337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373"/>
    <w:bookmarkStart w:name="z3466" w:id="337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374"/>
    <w:bookmarkStart w:name="z3467" w:id="337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375"/>
    <w:bookmarkStart w:name="z3468" w:id="337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376"/>
    <w:bookmarkStart w:name="z3469" w:id="337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377"/>
    <w:bookmarkStart w:name="z3470" w:id="3378"/>
    <w:p>
      <w:pPr>
        <w:spacing w:after="0"/>
        <w:ind w:left="0"/>
        <w:jc w:val="both"/>
      </w:pPr>
      <w:r>
        <w:rPr>
          <w:rFonts w:ascii="Times New Roman"/>
          <w:b w:val="false"/>
          <w:i w:val="false"/>
          <w:color w:val="000000"/>
          <w:sz w:val="28"/>
        </w:rPr>
        <w:t xml:space="preserve">
      6) салықтық әкімшілендіруді жүзеге асыру; </w:t>
      </w:r>
    </w:p>
    <w:bookmarkEnd w:id="3378"/>
    <w:bookmarkStart w:name="z3471" w:id="337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379"/>
    <w:bookmarkStart w:name="z3472" w:id="338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380"/>
    <w:bookmarkStart w:name="z3473" w:id="338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381"/>
    <w:bookmarkStart w:name="z3474" w:id="3382"/>
    <w:p>
      <w:pPr>
        <w:spacing w:after="0"/>
        <w:ind w:left="0"/>
        <w:jc w:val="both"/>
      </w:pPr>
      <w:r>
        <w:rPr>
          <w:rFonts w:ascii="Times New Roman"/>
          <w:b w:val="false"/>
          <w:i w:val="false"/>
          <w:color w:val="000000"/>
          <w:sz w:val="28"/>
        </w:rPr>
        <w:t xml:space="preserve">
      10) тәуекелдерді басқару жүйесін қолдану; </w:t>
      </w:r>
    </w:p>
    <w:bookmarkEnd w:id="3382"/>
    <w:bookmarkStart w:name="z3475" w:id="338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383"/>
    <w:bookmarkStart w:name="z3476" w:id="338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384"/>
    <w:bookmarkStart w:name="z3477" w:id="338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385"/>
    <w:bookmarkStart w:name="z3478" w:id="338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386"/>
    <w:bookmarkStart w:name="z3479" w:id="338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387"/>
    <w:bookmarkStart w:name="z3480" w:id="338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388"/>
    <w:bookmarkStart w:name="z3481" w:id="338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389"/>
    <w:bookmarkStart w:name="z3482" w:id="3390"/>
    <w:p>
      <w:pPr>
        <w:spacing w:after="0"/>
        <w:ind w:left="0"/>
        <w:jc w:val="both"/>
      </w:pPr>
      <w:r>
        <w:rPr>
          <w:rFonts w:ascii="Times New Roman"/>
          <w:b w:val="false"/>
          <w:i w:val="false"/>
          <w:color w:val="000000"/>
          <w:sz w:val="28"/>
        </w:rPr>
        <w:t>
      15. Басқарманың құқықтары мен міндеттері:</w:t>
      </w:r>
    </w:p>
    <w:bookmarkEnd w:id="3390"/>
    <w:bookmarkStart w:name="z3483" w:id="339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391"/>
    <w:bookmarkStart w:name="z3484" w:id="339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392"/>
    <w:bookmarkStart w:name="z3485" w:id="339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393"/>
    <w:bookmarkStart w:name="z3486" w:id="339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394"/>
    <w:bookmarkStart w:name="z3487" w:id="339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395"/>
    <w:bookmarkStart w:name="z3488" w:id="339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396"/>
    <w:bookmarkStart w:name="z3489" w:id="339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397"/>
    <w:bookmarkStart w:name="z3490" w:id="339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398"/>
    <w:bookmarkStart w:name="z3491" w:id="339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399"/>
    <w:bookmarkStart w:name="z3492" w:id="340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400"/>
    <w:bookmarkStart w:name="z3493" w:id="3401"/>
    <w:p>
      <w:pPr>
        <w:spacing w:after="0"/>
        <w:ind w:left="0"/>
        <w:jc w:val="left"/>
      </w:pPr>
      <w:r>
        <w:rPr>
          <w:rFonts w:ascii="Times New Roman"/>
          <w:b/>
          <w:i w:val="false"/>
          <w:color w:val="000000"/>
        </w:rPr>
        <w:t xml:space="preserve"> 3. Басқарманың қызметін ұйымдастыру</w:t>
      </w:r>
    </w:p>
    <w:bookmarkEnd w:id="3401"/>
    <w:bookmarkStart w:name="z3494" w:id="340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02"/>
    <w:bookmarkStart w:name="z3495" w:id="340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03"/>
    <w:bookmarkStart w:name="z3496" w:id="34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404"/>
    <w:bookmarkStart w:name="z3497" w:id="340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405"/>
    <w:bookmarkStart w:name="z3498" w:id="340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406"/>
    <w:bookmarkStart w:name="z3499" w:id="340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407"/>
    <w:bookmarkStart w:name="z3500" w:id="340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408"/>
    <w:bookmarkStart w:name="z3501" w:id="340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409"/>
    <w:bookmarkStart w:name="z3502" w:id="341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410"/>
    <w:bookmarkStart w:name="z3503" w:id="341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11"/>
    <w:bookmarkStart w:name="z3504" w:id="341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412"/>
    <w:bookmarkStart w:name="z3505" w:id="341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413"/>
    <w:bookmarkStart w:name="z3506" w:id="341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414"/>
    <w:bookmarkStart w:name="z3507" w:id="341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415"/>
    <w:bookmarkStart w:name="z3508" w:id="341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41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09" w:id="3417"/>
    <w:p>
      <w:pPr>
        <w:spacing w:after="0"/>
        <w:ind w:left="0"/>
        <w:jc w:val="left"/>
      </w:pPr>
      <w:r>
        <w:rPr>
          <w:rFonts w:ascii="Times New Roman"/>
          <w:b/>
          <w:i w:val="false"/>
          <w:color w:val="000000"/>
        </w:rPr>
        <w:t xml:space="preserve">  4. Басқарманың мүлкi</w:t>
      </w:r>
    </w:p>
    <w:bookmarkEnd w:id="3417"/>
    <w:bookmarkStart w:name="z3510" w:id="341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41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511" w:id="341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419"/>
    <w:bookmarkStart w:name="z3512" w:id="342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20"/>
    <w:bookmarkStart w:name="z3513" w:id="3421"/>
    <w:p>
      <w:pPr>
        <w:spacing w:after="0"/>
        <w:ind w:left="0"/>
        <w:jc w:val="left"/>
      </w:pPr>
      <w:r>
        <w:rPr>
          <w:rFonts w:ascii="Times New Roman"/>
          <w:b/>
          <w:i w:val="false"/>
          <w:color w:val="000000"/>
        </w:rPr>
        <w:t xml:space="preserve"> 5. Басқарманы қайта ұйымдастыру және тарату</w:t>
      </w:r>
    </w:p>
    <w:bookmarkEnd w:id="3421"/>
    <w:bookmarkStart w:name="z3514" w:id="342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46-қосымша</w:t>
            </w:r>
          </w:p>
        </w:tc>
      </w:tr>
    </w:tbl>
    <w:bookmarkStart w:name="z3516" w:id="342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Алакөл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423"/>
    <w:bookmarkStart w:name="z3518" w:id="3424"/>
    <w:p>
      <w:pPr>
        <w:spacing w:after="0"/>
        <w:ind w:left="0"/>
        <w:jc w:val="both"/>
      </w:pPr>
      <w:r>
        <w:rPr>
          <w:rFonts w:ascii="Times New Roman"/>
          <w:b w:val="false"/>
          <w:i w:val="false"/>
          <w:color w:val="000000"/>
          <w:sz w:val="28"/>
        </w:rPr>
        <w:t xml:space="preserve">
      1 . Қазақстан Республикасы Қаржы министрлiгiнiң Мемлекеттік кірістер комитеті Алматы облысы бойынша Мемлекеттік кірістер департаментінің Алакөл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424"/>
    <w:bookmarkStart w:name="z3519" w:id="342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425"/>
    <w:bookmarkStart w:name="z3520" w:id="342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426"/>
    <w:bookmarkStart w:name="z3521" w:id="342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427"/>
    <w:bookmarkStart w:name="z3522" w:id="342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428"/>
    <w:bookmarkStart w:name="z3523" w:id="342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429"/>
    <w:bookmarkStart w:name="z3524" w:id="343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25" w:id="3431"/>
    <w:p>
      <w:pPr>
        <w:spacing w:after="0"/>
        <w:ind w:left="0"/>
        <w:jc w:val="both"/>
      </w:pPr>
      <w:r>
        <w:rPr>
          <w:rFonts w:ascii="Times New Roman"/>
          <w:b w:val="false"/>
          <w:i w:val="false"/>
          <w:color w:val="000000"/>
          <w:sz w:val="28"/>
        </w:rPr>
        <w:t xml:space="preserve">
       8. Басқарманың заңды мекенжайы: пошта индексі 040200, Қазақстан Республикасы, Алматы облысы, Алакөл ауданы, Үшарал қаласы, Д. Қонаев көшесі, 68. </w:t>
      </w:r>
    </w:p>
    <w:bookmarkEnd w:id="3431"/>
    <w:bookmarkStart w:name="z3526" w:id="343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Алакөл ауданы бойынша Мемлекеттік кірістер басқармасы" республикалық мемлекеттік мекемесi. </w:t>
      </w:r>
    </w:p>
    <w:bookmarkEnd w:id="3432"/>
    <w:bookmarkStart w:name="z3527" w:id="343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433"/>
    <w:bookmarkStart w:name="z3528" w:id="343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434"/>
    <w:bookmarkStart w:name="z3529" w:id="3435"/>
    <w:p>
      <w:pPr>
        <w:spacing w:after="0"/>
        <w:ind w:left="0"/>
        <w:jc w:val="both"/>
      </w:pPr>
      <w:r>
        <w:rPr>
          <w:rFonts w:ascii="Times New Roman"/>
          <w:b w:val="false"/>
          <w:i w:val="false"/>
          <w:color w:val="000000"/>
          <w:sz w:val="28"/>
        </w:rPr>
        <w:t xml:space="preserve">
      12. 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43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530" w:id="343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436"/>
    <w:bookmarkStart w:name="z3531" w:id="3437"/>
    <w:p>
      <w:pPr>
        <w:spacing w:after="0"/>
        <w:ind w:left="0"/>
        <w:jc w:val="both"/>
      </w:pPr>
      <w:r>
        <w:rPr>
          <w:rFonts w:ascii="Times New Roman"/>
          <w:b w:val="false"/>
          <w:i w:val="false"/>
          <w:color w:val="000000"/>
          <w:sz w:val="28"/>
        </w:rPr>
        <w:t xml:space="preserve">
      13. Басқарманың міндеттері: </w:t>
      </w:r>
    </w:p>
    <w:bookmarkEnd w:id="3437"/>
    <w:bookmarkStart w:name="z3532" w:id="343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438"/>
    <w:bookmarkStart w:name="z3533" w:id="343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439"/>
    <w:bookmarkStart w:name="z3534" w:id="344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440"/>
    <w:bookmarkStart w:name="z3535" w:id="344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441"/>
    <w:bookmarkStart w:name="z3536" w:id="344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442"/>
    <w:bookmarkStart w:name="z3537" w:id="3443"/>
    <w:p>
      <w:pPr>
        <w:spacing w:after="0"/>
        <w:ind w:left="0"/>
        <w:jc w:val="both"/>
      </w:pPr>
      <w:r>
        <w:rPr>
          <w:rFonts w:ascii="Times New Roman"/>
          <w:b w:val="false"/>
          <w:i w:val="false"/>
          <w:color w:val="000000"/>
          <w:sz w:val="28"/>
        </w:rPr>
        <w:t>
      14. Басқарманың функциялары:</w:t>
      </w:r>
    </w:p>
    <w:bookmarkEnd w:id="3443"/>
    <w:bookmarkStart w:name="z3538" w:id="344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444"/>
    <w:bookmarkStart w:name="z3539" w:id="344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445"/>
    <w:bookmarkStart w:name="z3540" w:id="344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446"/>
    <w:bookmarkStart w:name="z3541" w:id="344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447"/>
    <w:bookmarkStart w:name="z3542" w:id="344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448"/>
    <w:bookmarkStart w:name="z3543" w:id="3449"/>
    <w:p>
      <w:pPr>
        <w:spacing w:after="0"/>
        <w:ind w:left="0"/>
        <w:jc w:val="both"/>
      </w:pPr>
      <w:r>
        <w:rPr>
          <w:rFonts w:ascii="Times New Roman"/>
          <w:b w:val="false"/>
          <w:i w:val="false"/>
          <w:color w:val="000000"/>
          <w:sz w:val="28"/>
        </w:rPr>
        <w:t xml:space="preserve">
      6) салықтық әкімшілендіруді жүзеге асыру; </w:t>
      </w:r>
    </w:p>
    <w:bookmarkEnd w:id="3449"/>
    <w:bookmarkStart w:name="z3544" w:id="345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450"/>
    <w:bookmarkStart w:name="z3545" w:id="345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451"/>
    <w:bookmarkStart w:name="z3546" w:id="345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452"/>
    <w:bookmarkStart w:name="z3547" w:id="3453"/>
    <w:p>
      <w:pPr>
        <w:spacing w:after="0"/>
        <w:ind w:left="0"/>
        <w:jc w:val="both"/>
      </w:pPr>
      <w:r>
        <w:rPr>
          <w:rFonts w:ascii="Times New Roman"/>
          <w:b w:val="false"/>
          <w:i w:val="false"/>
          <w:color w:val="000000"/>
          <w:sz w:val="28"/>
        </w:rPr>
        <w:t xml:space="preserve">
      10) тәуекелдерді басқару жүйесін қолдану; </w:t>
      </w:r>
    </w:p>
    <w:bookmarkEnd w:id="3453"/>
    <w:bookmarkStart w:name="z3548" w:id="345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454"/>
    <w:bookmarkStart w:name="z3549" w:id="345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455"/>
    <w:bookmarkStart w:name="z3550" w:id="345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456"/>
    <w:bookmarkStart w:name="z3551" w:id="345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457"/>
    <w:bookmarkStart w:name="z3552" w:id="345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458"/>
    <w:bookmarkStart w:name="z3553" w:id="345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459"/>
    <w:bookmarkStart w:name="z3554" w:id="346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460"/>
    <w:bookmarkStart w:name="z3555" w:id="3461"/>
    <w:p>
      <w:pPr>
        <w:spacing w:after="0"/>
        <w:ind w:left="0"/>
        <w:jc w:val="both"/>
      </w:pPr>
      <w:r>
        <w:rPr>
          <w:rFonts w:ascii="Times New Roman"/>
          <w:b w:val="false"/>
          <w:i w:val="false"/>
          <w:color w:val="000000"/>
          <w:sz w:val="28"/>
        </w:rPr>
        <w:t>
      15. Басқарманың құқықтары мен міндеттері:</w:t>
      </w:r>
    </w:p>
    <w:bookmarkEnd w:id="3461"/>
    <w:bookmarkStart w:name="z3556" w:id="346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462"/>
    <w:bookmarkStart w:name="z3557" w:id="346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463"/>
    <w:bookmarkStart w:name="z3558" w:id="346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464"/>
    <w:bookmarkStart w:name="z3559" w:id="346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465"/>
    <w:bookmarkStart w:name="z3560" w:id="346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466"/>
    <w:bookmarkStart w:name="z3561" w:id="346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467"/>
    <w:bookmarkStart w:name="z3562" w:id="346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468"/>
    <w:bookmarkStart w:name="z3563" w:id="346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469"/>
    <w:bookmarkStart w:name="z3564" w:id="347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470"/>
    <w:bookmarkStart w:name="z3565" w:id="347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471"/>
    <w:bookmarkStart w:name="z3566" w:id="3472"/>
    <w:p>
      <w:pPr>
        <w:spacing w:after="0"/>
        <w:ind w:left="0"/>
        <w:jc w:val="left"/>
      </w:pPr>
      <w:r>
        <w:rPr>
          <w:rFonts w:ascii="Times New Roman"/>
          <w:b/>
          <w:i w:val="false"/>
          <w:color w:val="000000"/>
        </w:rPr>
        <w:t xml:space="preserve"> 3. Басқарманың қызметін ұйымдастыру</w:t>
      </w:r>
    </w:p>
    <w:bookmarkEnd w:id="3472"/>
    <w:bookmarkStart w:name="z3567" w:id="347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473"/>
    <w:bookmarkStart w:name="z3568" w:id="347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474"/>
    <w:bookmarkStart w:name="z3569" w:id="34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475"/>
    <w:bookmarkStart w:name="z3570" w:id="347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476"/>
    <w:bookmarkStart w:name="z3571" w:id="347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477"/>
    <w:bookmarkStart w:name="z3572" w:id="347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478"/>
    <w:bookmarkStart w:name="z3573" w:id="347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479"/>
    <w:bookmarkStart w:name="z3574" w:id="348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480"/>
    <w:bookmarkStart w:name="z3575" w:id="348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481"/>
    <w:bookmarkStart w:name="z3576" w:id="348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482"/>
    <w:bookmarkStart w:name="z3577" w:id="348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483"/>
    <w:bookmarkStart w:name="z3578" w:id="348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484"/>
    <w:bookmarkStart w:name="z3579" w:id="348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485"/>
    <w:bookmarkStart w:name="z3580" w:id="348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486"/>
    <w:bookmarkStart w:name="z3581" w:id="348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48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82" w:id="3488"/>
    <w:p>
      <w:pPr>
        <w:spacing w:after="0"/>
        <w:ind w:left="0"/>
        <w:jc w:val="left"/>
      </w:pPr>
      <w:r>
        <w:rPr>
          <w:rFonts w:ascii="Times New Roman"/>
          <w:b/>
          <w:i w:val="false"/>
          <w:color w:val="000000"/>
        </w:rPr>
        <w:t xml:space="preserve">  4. Басқарманың мүлкi</w:t>
      </w:r>
    </w:p>
    <w:bookmarkEnd w:id="3488"/>
    <w:bookmarkStart w:name="z3583" w:id="348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48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584" w:id="349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490"/>
    <w:bookmarkStart w:name="z3585" w:id="349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491"/>
    <w:bookmarkStart w:name="z3586" w:id="3492"/>
    <w:p>
      <w:pPr>
        <w:spacing w:after="0"/>
        <w:ind w:left="0"/>
        <w:jc w:val="left"/>
      </w:pPr>
      <w:r>
        <w:rPr>
          <w:rFonts w:ascii="Times New Roman"/>
          <w:b/>
          <w:i w:val="false"/>
          <w:color w:val="000000"/>
        </w:rPr>
        <w:t xml:space="preserve"> 5. Басқарманы қайта ұйымдастыру және тарату</w:t>
      </w:r>
    </w:p>
    <w:bookmarkEnd w:id="3492"/>
    <w:bookmarkStart w:name="z3587" w:id="349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47-қосымша</w:t>
            </w:r>
          </w:p>
        </w:tc>
      </w:tr>
    </w:tbl>
    <w:bookmarkStart w:name="z3589" w:id="349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Қаратал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494"/>
    <w:bookmarkStart w:name="z3591" w:id="349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Қаратал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495"/>
    <w:bookmarkStart w:name="z3592" w:id="349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496"/>
    <w:bookmarkStart w:name="z3593" w:id="349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497"/>
    <w:bookmarkStart w:name="z3594" w:id="349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498"/>
    <w:bookmarkStart w:name="z3595" w:id="349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499"/>
    <w:bookmarkStart w:name="z3596" w:id="350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500"/>
    <w:bookmarkStart w:name="z3597" w:id="350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98" w:id="3502"/>
    <w:p>
      <w:pPr>
        <w:spacing w:after="0"/>
        <w:ind w:left="0"/>
        <w:jc w:val="both"/>
      </w:pPr>
      <w:r>
        <w:rPr>
          <w:rFonts w:ascii="Times New Roman"/>
          <w:b w:val="false"/>
          <w:i w:val="false"/>
          <w:color w:val="000000"/>
          <w:sz w:val="28"/>
        </w:rPr>
        <w:t xml:space="preserve">
       8. Басқарманың заңды мекенжайы: пошта индексі 041000, Қазақстан Республикасы, Алматы облысы, Қаратал ауданы, Үштөбе қаласы, Абылай хан даңғылы, 14. </w:t>
      </w:r>
    </w:p>
    <w:bookmarkEnd w:id="3502"/>
    <w:bookmarkStart w:name="z3599" w:id="350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Қаратал ауданы бойынша Мемлекеттік кірістер басқармасы" республикалық мемлекеттік мекемесi. </w:t>
      </w:r>
    </w:p>
    <w:bookmarkEnd w:id="3503"/>
    <w:bookmarkStart w:name="z3600" w:id="350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504"/>
    <w:bookmarkStart w:name="z3601" w:id="350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505"/>
    <w:bookmarkStart w:name="z3602" w:id="350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50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603" w:id="350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507"/>
    <w:bookmarkStart w:name="z3604" w:id="3508"/>
    <w:p>
      <w:pPr>
        <w:spacing w:after="0"/>
        <w:ind w:left="0"/>
        <w:jc w:val="both"/>
      </w:pPr>
      <w:r>
        <w:rPr>
          <w:rFonts w:ascii="Times New Roman"/>
          <w:b w:val="false"/>
          <w:i w:val="false"/>
          <w:color w:val="000000"/>
          <w:sz w:val="28"/>
        </w:rPr>
        <w:t xml:space="preserve">
      13. Басқарманың міндеттері: </w:t>
      </w:r>
    </w:p>
    <w:bookmarkEnd w:id="3508"/>
    <w:bookmarkStart w:name="z3605" w:id="350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509"/>
    <w:bookmarkStart w:name="z3606" w:id="351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510"/>
    <w:bookmarkStart w:name="z3607" w:id="351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511"/>
    <w:bookmarkStart w:name="z3608" w:id="351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512"/>
    <w:bookmarkStart w:name="z3609" w:id="351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513"/>
    <w:bookmarkStart w:name="z3610" w:id="3514"/>
    <w:p>
      <w:pPr>
        <w:spacing w:after="0"/>
        <w:ind w:left="0"/>
        <w:jc w:val="both"/>
      </w:pPr>
      <w:r>
        <w:rPr>
          <w:rFonts w:ascii="Times New Roman"/>
          <w:b w:val="false"/>
          <w:i w:val="false"/>
          <w:color w:val="000000"/>
          <w:sz w:val="28"/>
        </w:rPr>
        <w:t>
      14. Басқарманың функциялары:</w:t>
      </w:r>
    </w:p>
    <w:bookmarkEnd w:id="3514"/>
    <w:bookmarkStart w:name="z3611" w:id="351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515"/>
    <w:bookmarkStart w:name="z3612" w:id="351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516"/>
    <w:bookmarkStart w:name="z3613" w:id="351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517"/>
    <w:bookmarkStart w:name="z3614" w:id="351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518"/>
    <w:bookmarkStart w:name="z3615" w:id="351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519"/>
    <w:bookmarkStart w:name="z3616" w:id="3520"/>
    <w:p>
      <w:pPr>
        <w:spacing w:after="0"/>
        <w:ind w:left="0"/>
        <w:jc w:val="both"/>
      </w:pPr>
      <w:r>
        <w:rPr>
          <w:rFonts w:ascii="Times New Roman"/>
          <w:b w:val="false"/>
          <w:i w:val="false"/>
          <w:color w:val="000000"/>
          <w:sz w:val="28"/>
        </w:rPr>
        <w:t xml:space="preserve">
      6) салықтық әкімшілендіруді жүзеге асыру; </w:t>
      </w:r>
    </w:p>
    <w:bookmarkEnd w:id="3520"/>
    <w:bookmarkStart w:name="z3617" w:id="352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521"/>
    <w:bookmarkStart w:name="z3618" w:id="352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522"/>
    <w:bookmarkStart w:name="z3619" w:id="352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523"/>
    <w:bookmarkStart w:name="z3620" w:id="3524"/>
    <w:p>
      <w:pPr>
        <w:spacing w:after="0"/>
        <w:ind w:left="0"/>
        <w:jc w:val="both"/>
      </w:pPr>
      <w:r>
        <w:rPr>
          <w:rFonts w:ascii="Times New Roman"/>
          <w:b w:val="false"/>
          <w:i w:val="false"/>
          <w:color w:val="000000"/>
          <w:sz w:val="28"/>
        </w:rPr>
        <w:t xml:space="preserve">
      10) тәуекелдерді басқару жүйесін қолдану; </w:t>
      </w:r>
    </w:p>
    <w:bookmarkEnd w:id="3524"/>
    <w:bookmarkStart w:name="z3621" w:id="352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525"/>
    <w:bookmarkStart w:name="z3622" w:id="352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526"/>
    <w:bookmarkStart w:name="z3623" w:id="352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527"/>
    <w:bookmarkStart w:name="z3624" w:id="352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528"/>
    <w:bookmarkStart w:name="z3625" w:id="352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529"/>
    <w:bookmarkStart w:name="z3626" w:id="353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530"/>
    <w:bookmarkStart w:name="z3627" w:id="353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531"/>
    <w:bookmarkStart w:name="z3628" w:id="3532"/>
    <w:p>
      <w:pPr>
        <w:spacing w:after="0"/>
        <w:ind w:left="0"/>
        <w:jc w:val="both"/>
      </w:pPr>
      <w:r>
        <w:rPr>
          <w:rFonts w:ascii="Times New Roman"/>
          <w:b w:val="false"/>
          <w:i w:val="false"/>
          <w:color w:val="000000"/>
          <w:sz w:val="28"/>
        </w:rPr>
        <w:t>
      15. Басқарманың құқықтары мен міндеттері:</w:t>
      </w:r>
    </w:p>
    <w:bookmarkEnd w:id="3532"/>
    <w:bookmarkStart w:name="z3629" w:id="353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533"/>
    <w:bookmarkStart w:name="z3630" w:id="353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534"/>
    <w:bookmarkStart w:name="z3631" w:id="353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535"/>
    <w:bookmarkStart w:name="z3632" w:id="353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536"/>
    <w:bookmarkStart w:name="z3633" w:id="353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537"/>
    <w:bookmarkStart w:name="z3634" w:id="353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538"/>
    <w:bookmarkStart w:name="z3635" w:id="353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539"/>
    <w:bookmarkStart w:name="z3636" w:id="354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540"/>
    <w:bookmarkStart w:name="z3637" w:id="354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541"/>
    <w:bookmarkStart w:name="z3638" w:id="354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542"/>
    <w:bookmarkStart w:name="z3639" w:id="3543"/>
    <w:p>
      <w:pPr>
        <w:spacing w:after="0"/>
        <w:ind w:left="0"/>
        <w:jc w:val="left"/>
      </w:pPr>
      <w:r>
        <w:rPr>
          <w:rFonts w:ascii="Times New Roman"/>
          <w:b/>
          <w:i w:val="false"/>
          <w:color w:val="000000"/>
        </w:rPr>
        <w:t xml:space="preserve"> 3. Басқарманың қызметін ұйымдастыру</w:t>
      </w:r>
    </w:p>
    <w:bookmarkEnd w:id="3543"/>
    <w:bookmarkStart w:name="z3640" w:id="354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544"/>
    <w:bookmarkStart w:name="z3641" w:id="354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545"/>
    <w:bookmarkStart w:name="z3642" w:id="35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546"/>
    <w:bookmarkStart w:name="z3643" w:id="354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547"/>
    <w:bookmarkStart w:name="z3644" w:id="354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548"/>
    <w:bookmarkStart w:name="z3645" w:id="354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549"/>
    <w:bookmarkStart w:name="z3646" w:id="355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550"/>
    <w:bookmarkStart w:name="z3647" w:id="355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551"/>
    <w:bookmarkStart w:name="z3648" w:id="355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552"/>
    <w:bookmarkStart w:name="z3649" w:id="355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553"/>
    <w:bookmarkStart w:name="z3650" w:id="355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554"/>
    <w:bookmarkStart w:name="z3651" w:id="355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555"/>
    <w:bookmarkStart w:name="z3652" w:id="355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556"/>
    <w:bookmarkStart w:name="z3653" w:id="355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557"/>
    <w:bookmarkStart w:name="z3654" w:id="355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55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55" w:id="3559"/>
    <w:p>
      <w:pPr>
        <w:spacing w:after="0"/>
        <w:ind w:left="0"/>
        <w:jc w:val="left"/>
      </w:pPr>
      <w:r>
        <w:rPr>
          <w:rFonts w:ascii="Times New Roman"/>
          <w:b/>
          <w:i w:val="false"/>
          <w:color w:val="000000"/>
        </w:rPr>
        <w:t xml:space="preserve">  4. Басқарманың мүлкi</w:t>
      </w:r>
    </w:p>
    <w:bookmarkEnd w:id="3559"/>
    <w:bookmarkStart w:name="z3656" w:id="356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56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657" w:id="356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561"/>
    <w:bookmarkStart w:name="z3658" w:id="356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562"/>
    <w:bookmarkStart w:name="z3659" w:id="3563"/>
    <w:p>
      <w:pPr>
        <w:spacing w:after="0"/>
        <w:ind w:left="0"/>
        <w:jc w:val="left"/>
      </w:pPr>
      <w:r>
        <w:rPr>
          <w:rFonts w:ascii="Times New Roman"/>
          <w:b/>
          <w:i w:val="false"/>
          <w:color w:val="000000"/>
        </w:rPr>
        <w:t xml:space="preserve"> 5. Басқарманы қайта ұйымдастыру және тарату</w:t>
      </w:r>
    </w:p>
    <w:bookmarkEnd w:id="3563"/>
    <w:bookmarkStart w:name="z3660" w:id="356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48-қосымша</w:t>
            </w:r>
          </w:p>
        </w:tc>
      </w:tr>
    </w:tbl>
    <w:bookmarkStart w:name="z3662" w:id="356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Кербұлақ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565"/>
    <w:bookmarkStart w:name="z3664" w:id="356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Кербұлақ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566"/>
    <w:bookmarkStart w:name="z3665" w:id="356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567"/>
    <w:bookmarkStart w:name="z3666" w:id="356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568"/>
    <w:bookmarkStart w:name="z3667" w:id="356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569"/>
    <w:bookmarkStart w:name="z3668" w:id="357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570"/>
    <w:bookmarkStart w:name="z3669" w:id="357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571"/>
    <w:bookmarkStart w:name="z3670" w:id="357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71" w:id="3573"/>
    <w:p>
      <w:pPr>
        <w:spacing w:after="0"/>
        <w:ind w:left="0"/>
        <w:jc w:val="both"/>
      </w:pPr>
      <w:r>
        <w:rPr>
          <w:rFonts w:ascii="Times New Roman"/>
          <w:b w:val="false"/>
          <w:i w:val="false"/>
          <w:color w:val="000000"/>
          <w:sz w:val="28"/>
        </w:rPr>
        <w:t>
       8. Басқарманың заңды мекенжайы: пошта индексі 041100, Қазақстан Республикасы, Алматы облысы, Кербұлақ ауданы, Сарыөзек ауылы, Б.Момышұлы көшесі, 12.</w:t>
      </w:r>
    </w:p>
    <w:bookmarkEnd w:id="3573"/>
    <w:bookmarkStart w:name="z3672" w:id="357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Кербұлақ ауданы бойынша Мемлекеттік кірістер басқармасы" республикалық мемлекеттік мекемесi. </w:t>
      </w:r>
    </w:p>
    <w:bookmarkEnd w:id="3574"/>
    <w:bookmarkStart w:name="z3673" w:id="357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575"/>
    <w:bookmarkStart w:name="z3674" w:id="357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576"/>
    <w:bookmarkStart w:name="z3675" w:id="357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57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676" w:id="357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578"/>
    <w:bookmarkStart w:name="z3677" w:id="3579"/>
    <w:p>
      <w:pPr>
        <w:spacing w:after="0"/>
        <w:ind w:left="0"/>
        <w:jc w:val="both"/>
      </w:pPr>
      <w:r>
        <w:rPr>
          <w:rFonts w:ascii="Times New Roman"/>
          <w:b w:val="false"/>
          <w:i w:val="false"/>
          <w:color w:val="000000"/>
          <w:sz w:val="28"/>
        </w:rPr>
        <w:t xml:space="preserve">
      13. Басқарманың міндеттері: </w:t>
      </w:r>
    </w:p>
    <w:bookmarkEnd w:id="3579"/>
    <w:bookmarkStart w:name="z3678" w:id="358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580"/>
    <w:bookmarkStart w:name="z3679" w:id="358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581"/>
    <w:bookmarkStart w:name="z3680" w:id="358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582"/>
    <w:bookmarkStart w:name="z3681" w:id="358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583"/>
    <w:bookmarkStart w:name="z3682" w:id="358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584"/>
    <w:bookmarkStart w:name="z3683" w:id="3585"/>
    <w:p>
      <w:pPr>
        <w:spacing w:after="0"/>
        <w:ind w:left="0"/>
        <w:jc w:val="both"/>
      </w:pPr>
      <w:r>
        <w:rPr>
          <w:rFonts w:ascii="Times New Roman"/>
          <w:b w:val="false"/>
          <w:i w:val="false"/>
          <w:color w:val="000000"/>
          <w:sz w:val="28"/>
        </w:rPr>
        <w:t>
      14. Басқарманың функциялары:</w:t>
      </w:r>
    </w:p>
    <w:bookmarkEnd w:id="3585"/>
    <w:bookmarkStart w:name="z3684" w:id="358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586"/>
    <w:bookmarkStart w:name="z3685" w:id="358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587"/>
    <w:bookmarkStart w:name="z3686" w:id="358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588"/>
    <w:bookmarkStart w:name="z3687" w:id="358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589"/>
    <w:bookmarkStart w:name="z3688" w:id="359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590"/>
    <w:bookmarkStart w:name="z3689" w:id="3591"/>
    <w:p>
      <w:pPr>
        <w:spacing w:after="0"/>
        <w:ind w:left="0"/>
        <w:jc w:val="both"/>
      </w:pPr>
      <w:r>
        <w:rPr>
          <w:rFonts w:ascii="Times New Roman"/>
          <w:b w:val="false"/>
          <w:i w:val="false"/>
          <w:color w:val="000000"/>
          <w:sz w:val="28"/>
        </w:rPr>
        <w:t xml:space="preserve">
      6) салықтық әкімшілендіруді жүзеге асыру; </w:t>
      </w:r>
    </w:p>
    <w:bookmarkEnd w:id="3591"/>
    <w:bookmarkStart w:name="z3690" w:id="359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592"/>
    <w:bookmarkStart w:name="z3691" w:id="359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593"/>
    <w:bookmarkStart w:name="z3692" w:id="359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594"/>
    <w:bookmarkStart w:name="z3693" w:id="3595"/>
    <w:p>
      <w:pPr>
        <w:spacing w:after="0"/>
        <w:ind w:left="0"/>
        <w:jc w:val="both"/>
      </w:pPr>
      <w:r>
        <w:rPr>
          <w:rFonts w:ascii="Times New Roman"/>
          <w:b w:val="false"/>
          <w:i w:val="false"/>
          <w:color w:val="000000"/>
          <w:sz w:val="28"/>
        </w:rPr>
        <w:t xml:space="preserve">
      10) тәуекелдерді басқару жүйесін қолдану; </w:t>
      </w:r>
    </w:p>
    <w:bookmarkEnd w:id="3595"/>
    <w:bookmarkStart w:name="z3694" w:id="359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596"/>
    <w:bookmarkStart w:name="z3695" w:id="359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597"/>
    <w:bookmarkStart w:name="z3696" w:id="359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598"/>
    <w:bookmarkStart w:name="z3697" w:id="359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599"/>
    <w:bookmarkStart w:name="z3698" w:id="360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600"/>
    <w:bookmarkStart w:name="z3699" w:id="360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601"/>
    <w:bookmarkStart w:name="z3700" w:id="360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602"/>
    <w:bookmarkStart w:name="z3701" w:id="3603"/>
    <w:p>
      <w:pPr>
        <w:spacing w:after="0"/>
        <w:ind w:left="0"/>
        <w:jc w:val="both"/>
      </w:pPr>
      <w:r>
        <w:rPr>
          <w:rFonts w:ascii="Times New Roman"/>
          <w:b w:val="false"/>
          <w:i w:val="false"/>
          <w:color w:val="000000"/>
          <w:sz w:val="28"/>
        </w:rPr>
        <w:t>
      15. Басқарманың құқықтары мен міндеттері:</w:t>
      </w:r>
    </w:p>
    <w:bookmarkEnd w:id="3603"/>
    <w:bookmarkStart w:name="z3702" w:id="360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604"/>
    <w:bookmarkStart w:name="z3703" w:id="360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605"/>
    <w:bookmarkStart w:name="z3704" w:id="360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606"/>
    <w:bookmarkStart w:name="z3705" w:id="360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607"/>
    <w:bookmarkStart w:name="z3706" w:id="360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608"/>
    <w:bookmarkStart w:name="z3707" w:id="360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609"/>
    <w:bookmarkStart w:name="z3708" w:id="361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610"/>
    <w:bookmarkStart w:name="z3709" w:id="361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611"/>
    <w:bookmarkStart w:name="z3710" w:id="361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612"/>
    <w:bookmarkStart w:name="z3711" w:id="361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613"/>
    <w:bookmarkStart w:name="z3712" w:id="3614"/>
    <w:p>
      <w:pPr>
        <w:spacing w:after="0"/>
        <w:ind w:left="0"/>
        <w:jc w:val="left"/>
      </w:pPr>
      <w:r>
        <w:rPr>
          <w:rFonts w:ascii="Times New Roman"/>
          <w:b/>
          <w:i w:val="false"/>
          <w:color w:val="000000"/>
        </w:rPr>
        <w:t xml:space="preserve"> 3. Басқарманың қызметін ұйымдастыру</w:t>
      </w:r>
    </w:p>
    <w:bookmarkEnd w:id="3614"/>
    <w:bookmarkStart w:name="z3713" w:id="361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15"/>
    <w:bookmarkStart w:name="z3714" w:id="361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16"/>
    <w:bookmarkStart w:name="z3715" w:id="36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617"/>
    <w:bookmarkStart w:name="z3716" w:id="361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618"/>
    <w:bookmarkStart w:name="z3717" w:id="361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619"/>
    <w:bookmarkStart w:name="z3718" w:id="362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620"/>
    <w:bookmarkStart w:name="z3719" w:id="362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621"/>
    <w:bookmarkStart w:name="z3720" w:id="362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622"/>
    <w:bookmarkStart w:name="z3721" w:id="362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623"/>
    <w:bookmarkStart w:name="z3722" w:id="362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24"/>
    <w:bookmarkStart w:name="z3723" w:id="362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625"/>
    <w:bookmarkStart w:name="z3724" w:id="362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626"/>
    <w:bookmarkStart w:name="z3725" w:id="362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627"/>
    <w:bookmarkStart w:name="z3726" w:id="362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628"/>
    <w:bookmarkStart w:name="z3727" w:id="362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62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28" w:id="3630"/>
    <w:p>
      <w:pPr>
        <w:spacing w:after="0"/>
        <w:ind w:left="0"/>
        <w:jc w:val="left"/>
      </w:pPr>
      <w:r>
        <w:rPr>
          <w:rFonts w:ascii="Times New Roman"/>
          <w:b/>
          <w:i w:val="false"/>
          <w:color w:val="000000"/>
        </w:rPr>
        <w:t xml:space="preserve">  4. Басқарманың мүлкi</w:t>
      </w:r>
    </w:p>
    <w:bookmarkEnd w:id="3630"/>
    <w:bookmarkStart w:name="z3729" w:id="363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63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730" w:id="363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632"/>
    <w:bookmarkStart w:name="z3731" w:id="363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633"/>
    <w:bookmarkStart w:name="z3732" w:id="3634"/>
    <w:p>
      <w:pPr>
        <w:spacing w:after="0"/>
        <w:ind w:left="0"/>
        <w:jc w:val="left"/>
      </w:pPr>
      <w:r>
        <w:rPr>
          <w:rFonts w:ascii="Times New Roman"/>
          <w:b/>
          <w:i w:val="false"/>
          <w:color w:val="000000"/>
        </w:rPr>
        <w:t xml:space="preserve"> 5. Басқарманы қайта ұйымдастыру және тарату</w:t>
      </w:r>
    </w:p>
    <w:bookmarkEnd w:id="3634"/>
    <w:bookmarkStart w:name="z3733" w:id="363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49-қосымша</w:t>
            </w:r>
          </w:p>
        </w:tc>
      </w:tr>
    </w:tbl>
    <w:bookmarkStart w:name="z3735" w:id="363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Көксу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636"/>
    <w:bookmarkStart w:name="z3737" w:id="363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Көксу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637"/>
    <w:bookmarkStart w:name="z3738" w:id="363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638"/>
    <w:bookmarkStart w:name="z3739" w:id="363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639"/>
    <w:bookmarkStart w:name="z3740" w:id="364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640"/>
    <w:bookmarkStart w:name="z3741" w:id="364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641"/>
    <w:bookmarkStart w:name="z3742" w:id="364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642"/>
    <w:bookmarkStart w:name="z3743" w:id="364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44" w:id="3644"/>
    <w:p>
      <w:pPr>
        <w:spacing w:after="0"/>
        <w:ind w:left="0"/>
        <w:jc w:val="both"/>
      </w:pPr>
      <w:r>
        <w:rPr>
          <w:rFonts w:ascii="Times New Roman"/>
          <w:b w:val="false"/>
          <w:i w:val="false"/>
          <w:color w:val="000000"/>
          <w:sz w:val="28"/>
        </w:rPr>
        <w:t xml:space="preserve">
       8. Басқарманың заңды мекенжайы: пошта индексі 041200, Қазақстан Республикасы, Алматы облысы, Көксу ауданы, Балпық би ауылы, Измайлов көшесі, 6. </w:t>
      </w:r>
    </w:p>
    <w:bookmarkEnd w:id="3644"/>
    <w:bookmarkStart w:name="z3745" w:id="3645"/>
    <w:p>
      <w:pPr>
        <w:spacing w:after="0"/>
        <w:ind w:left="0"/>
        <w:jc w:val="both"/>
      </w:pPr>
      <w:r>
        <w:rPr>
          <w:rFonts w:ascii="Times New Roman"/>
          <w:b w:val="false"/>
          <w:i w:val="false"/>
          <w:color w:val="000000"/>
          <w:sz w:val="28"/>
        </w:rPr>
        <w:t>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Көксу ауданы бойынша Мемлекеттік кірістер басқармасы" республикалық мемлекеттік мекемесi.</w:t>
      </w:r>
    </w:p>
    <w:bookmarkEnd w:id="3645"/>
    <w:bookmarkStart w:name="z3746" w:id="364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646"/>
    <w:bookmarkStart w:name="z3747" w:id="3647"/>
    <w:p>
      <w:pPr>
        <w:spacing w:after="0"/>
        <w:ind w:left="0"/>
        <w:jc w:val="both"/>
      </w:pPr>
      <w:r>
        <w:rPr>
          <w:rFonts w:ascii="Times New Roman"/>
          <w:b w:val="false"/>
          <w:i w:val="false"/>
          <w:color w:val="000000"/>
          <w:sz w:val="28"/>
        </w:rPr>
        <w:t xml:space="preserve">
      11.Басқарманың қызметiн қаржыландыру республикалық бюджеттен жүзеге асырылады. </w:t>
      </w:r>
    </w:p>
    <w:bookmarkEnd w:id="3647"/>
    <w:bookmarkStart w:name="z3748" w:id="364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64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749" w:id="364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649"/>
    <w:bookmarkStart w:name="z3750" w:id="3650"/>
    <w:p>
      <w:pPr>
        <w:spacing w:after="0"/>
        <w:ind w:left="0"/>
        <w:jc w:val="both"/>
      </w:pPr>
      <w:r>
        <w:rPr>
          <w:rFonts w:ascii="Times New Roman"/>
          <w:b w:val="false"/>
          <w:i w:val="false"/>
          <w:color w:val="000000"/>
          <w:sz w:val="28"/>
        </w:rPr>
        <w:t xml:space="preserve">
      13. Басқарманың міндеттері: </w:t>
      </w:r>
    </w:p>
    <w:bookmarkEnd w:id="3650"/>
    <w:bookmarkStart w:name="z3751" w:id="365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651"/>
    <w:bookmarkStart w:name="z3752" w:id="365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652"/>
    <w:bookmarkStart w:name="z3753" w:id="365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653"/>
    <w:bookmarkStart w:name="z3754" w:id="365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654"/>
    <w:bookmarkStart w:name="z3755" w:id="365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655"/>
    <w:bookmarkStart w:name="z3756" w:id="3656"/>
    <w:p>
      <w:pPr>
        <w:spacing w:after="0"/>
        <w:ind w:left="0"/>
        <w:jc w:val="both"/>
      </w:pPr>
      <w:r>
        <w:rPr>
          <w:rFonts w:ascii="Times New Roman"/>
          <w:b w:val="false"/>
          <w:i w:val="false"/>
          <w:color w:val="000000"/>
          <w:sz w:val="28"/>
        </w:rPr>
        <w:t>
      14. Басқарманың функциялары:</w:t>
      </w:r>
    </w:p>
    <w:bookmarkEnd w:id="3656"/>
    <w:bookmarkStart w:name="z3757" w:id="365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657"/>
    <w:bookmarkStart w:name="z3758" w:id="365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658"/>
    <w:bookmarkStart w:name="z3759" w:id="365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659"/>
    <w:bookmarkStart w:name="z3760" w:id="366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660"/>
    <w:bookmarkStart w:name="z3761" w:id="366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661"/>
    <w:bookmarkStart w:name="z3762" w:id="3662"/>
    <w:p>
      <w:pPr>
        <w:spacing w:after="0"/>
        <w:ind w:left="0"/>
        <w:jc w:val="both"/>
      </w:pPr>
      <w:r>
        <w:rPr>
          <w:rFonts w:ascii="Times New Roman"/>
          <w:b w:val="false"/>
          <w:i w:val="false"/>
          <w:color w:val="000000"/>
          <w:sz w:val="28"/>
        </w:rPr>
        <w:t xml:space="preserve">
      6) салықтық әкімшілендіруді жүзеге асыру; </w:t>
      </w:r>
    </w:p>
    <w:bookmarkEnd w:id="3662"/>
    <w:bookmarkStart w:name="z3763" w:id="366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663"/>
    <w:bookmarkStart w:name="z3764" w:id="366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664"/>
    <w:bookmarkStart w:name="z3765" w:id="366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665"/>
    <w:bookmarkStart w:name="z3766" w:id="3666"/>
    <w:p>
      <w:pPr>
        <w:spacing w:after="0"/>
        <w:ind w:left="0"/>
        <w:jc w:val="both"/>
      </w:pPr>
      <w:r>
        <w:rPr>
          <w:rFonts w:ascii="Times New Roman"/>
          <w:b w:val="false"/>
          <w:i w:val="false"/>
          <w:color w:val="000000"/>
          <w:sz w:val="28"/>
        </w:rPr>
        <w:t xml:space="preserve">
      10) тәуекелдерді басқару жүйесін қолдану; </w:t>
      </w:r>
    </w:p>
    <w:bookmarkEnd w:id="3666"/>
    <w:bookmarkStart w:name="z3767" w:id="366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667"/>
    <w:bookmarkStart w:name="z3768" w:id="366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668"/>
    <w:bookmarkStart w:name="z3769" w:id="366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669"/>
    <w:bookmarkStart w:name="z3770" w:id="367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670"/>
    <w:bookmarkStart w:name="z3771" w:id="367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671"/>
    <w:bookmarkStart w:name="z3772" w:id="367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672"/>
    <w:bookmarkStart w:name="z3773" w:id="367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673"/>
    <w:bookmarkStart w:name="z3774" w:id="3674"/>
    <w:p>
      <w:pPr>
        <w:spacing w:after="0"/>
        <w:ind w:left="0"/>
        <w:jc w:val="both"/>
      </w:pPr>
      <w:r>
        <w:rPr>
          <w:rFonts w:ascii="Times New Roman"/>
          <w:b w:val="false"/>
          <w:i w:val="false"/>
          <w:color w:val="000000"/>
          <w:sz w:val="28"/>
        </w:rPr>
        <w:t>
      15. Басқарманың құқықтары мен міндеттері:</w:t>
      </w:r>
    </w:p>
    <w:bookmarkEnd w:id="3674"/>
    <w:bookmarkStart w:name="z3775" w:id="367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675"/>
    <w:bookmarkStart w:name="z3776" w:id="367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676"/>
    <w:bookmarkStart w:name="z3777" w:id="367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677"/>
    <w:bookmarkStart w:name="z3778" w:id="367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678"/>
    <w:bookmarkStart w:name="z3779" w:id="367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679"/>
    <w:bookmarkStart w:name="z3780" w:id="368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680"/>
    <w:bookmarkStart w:name="z3781" w:id="368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681"/>
    <w:bookmarkStart w:name="z3782" w:id="368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682"/>
    <w:bookmarkStart w:name="z3783" w:id="368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683"/>
    <w:bookmarkStart w:name="z3784" w:id="368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684"/>
    <w:bookmarkStart w:name="z3785" w:id="3685"/>
    <w:p>
      <w:pPr>
        <w:spacing w:after="0"/>
        <w:ind w:left="0"/>
        <w:jc w:val="left"/>
      </w:pPr>
      <w:r>
        <w:rPr>
          <w:rFonts w:ascii="Times New Roman"/>
          <w:b/>
          <w:i w:val="false"/>
          <w:color w:val="000000"/>
        </w:rPr>
        <w:t xml:space="preserve"> 3. Басқарманың қызметін ұйымдастыру</w:t>
      </w:r>
    </w:p>
    <w:bookmarkEnd w:id="3685"/>
    <w:bookmarkStart w:name="z3786" w:id="368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686"/>
    <w:bookmarkStart w:name="z3787" w:id="368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87"/>
    <w:bookmarkStart w:name="z3788" w:id="36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688"/>
    <w:bookmarkStart w:name="z3789" w:id="368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689"/>
    <w:bookmarkStart w:name="z3790" w:id="369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690"/>
    <w:bookmarkStart w:name="z3791" w:id="369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691"/>
    <w:bookmarkStart w:name="z3792" w:id="369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692"/>
    <w:bookmarkStart w:name="z3793" w:id="369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693"/>
    <w:bookmarkStart w:name="z3794" w:id="369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694"/>
    <w:bookmarkStart w:name="z3795" w:id="369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695"/>
    <w:bookmarkStart w:name="z3796" w:id="369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696"/>
    <w:bookmarkStart w:name="z3797" w:id="369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697"/>
    <w:bookmarkStart w:name="z3798" w:id="369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698"/>
    <w:bookmarkStart w:name="z3799" w:id="369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699"/>
    <w:bookmarkStart w:name="z3800" w:id="370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70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01" w:id="3701"/>
    <w:p>
      <w:pPr>
        <w:spacing w:after="0"/>
        <w:ind w:left="0"/>
        <w:jc w:val="left"/>
      </w:pPr>
      <w:r>
        <w:rPr>
          <w:rFonts w:ascii="Times New Roman"/>
          <w:b/>
          <w:i w:val="false"/>
          <w:color w:val="000000"/>
        </w:rPr>
        <w:t xml:space="preserve">  4. Басқарманың мүлкi</w:t>
      </w:r>
    </w:p>
    <w:bookmarkEnd w:id="3701"/>
    <w:bookmarkStart w:name="z3802" w:id="370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70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803" w:id="370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703"/>
    <w:bookmarkStart w:name="z3804" w:id="370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04"/>
    <w:bookmarkStart w:name="z3805" w:id="3705"/>
    <w:p>
      <w:pPr>
        <w:spacing w:after="0"/>
        <w:ind w:left="0"/>
        <w:jc w:val="left"/>
      </w:pPr>
      <w:r>
        <w:rPr>
          <w:rFonts w:ascii="Times New Roman"/>
          <w:b/>
          <w:i w:val="false"/>
          <w:color w:val="000000"/>
        </w:rPr>
        <w:t xml:space="preserve"> 5. Басқарманы қайта ұйымдастыру және тарату</w:t>
      </w:r>
    </w:p>
    <w:bookmarkEnd w:id="3705"/>
    <w:bookmarkStart w:name="z3806" w:id="370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50-қосымша</w:t>
            </w:r>
          </w:p>
        </w:tc>
      </w:tr>
    </w:tbl>
    <w:bookmarkStart w:name="z3808" w:id="370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Панфилов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707"/>
    <w:bookmarkStart w:name="z3810" w:id="370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Панфилов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708"/>
    <w:bookmarkStart w:name="z3811" w:id="370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709"/>
    <w:bookmarkStart w:name="z3812" w:id="371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710"/>
    <w:bookmarkStart w:name="z3813" w:id="371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711"/>
    <w:bookmarkStart w:name="z3814" w:id="371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712"/>
    <w:bookmarkStart w:name="z3815" w:id="371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713"/>
    <w:bookmarkStart w:name="z3816" w:id="371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3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17" w:id="3715"/>
    <w:p>
      <w:pPr>
        <w:spacing w:after="0"/>
        <w:ind w:left="0"/>
        <w:jc w:val="both"/>
      </w:pPr>
      <w:r>
        <w:rPr>
          <w:rFonts w:ascii="Times New Roman"/>
          <w:b w:val="false"/>
          <w:i w:val="false"/>
          <w:color w:val="000000"/>
          <w:sz w:val="28"/>
        </w:rPr>
        <w:t xml:space="preserve">
       8. Басқарманың заңды мекенжайы: пошта индексі 041300, Қазақстан Республикасы, Алматы облысы, Панфилов ауданы, Жаркент қаласы, Масанчи көшесі, 17 А. </w:t>
      </w:r>
    </w:p>
    <w:bookmarkEnd w:id="3715"/>
    <w:bookmarkStart w:name="z3818" w:id="371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Панфилов ауданы бойынша Мемлекеттік кірістер басқармасы" республикалық мемлекеттік мекемесi. </w:t>
      </w:r>
    </w:p>
    <w:bookmarkEnd w:id="3716"/>
    <w:bookmarkStart w:name="z3819" w:id="371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717"/>
    <w:bookmarkStart w:name="z3820" w:id="371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718"/>
    <w:bookmarkStart w:name="z3821" w:id="371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71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822" w:id="372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720"/>
    <w:bookmarkStart w:name="z3823" w:id="3721"/>
    <w:p>
      <w:pPr>
        <w:spacing w:after="0"/>
        <w:ind w:left="0"/>
        <w:jc w:val="both"/>
      </w:pPr>
      <w:r>
        <w:rPr>
          <w:rFonts w:ascii="Times New Roman"/>
          <w:b w:val="false"/>
          <w:i w:val="false"/>
          <w:color w:val="000000"/>
          <w:sz w:val="28"/>
        </w:rPr>
        <w:t xml:space="preserve">
      13. Басқарманың міндеттері: </w:t>
      </w:r>
    </w:p>
    <w:bookmarkEnd w:id="3721"/>
    <w:bookmarkStart w:name="z3824" w:id="372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722"/>
    <w:bookmarkStart w:name="z3825" w:id="372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723"/>
    <w:bookmarkStart w:name="z3826" w:id="372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724"/>
    <w:bookmarkStart w:name="z3827" w:id="372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725"/>
    <w:bookmarkStart w:name="z3828" w:id="372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726"/>
    <w:bookmarkStart w:name="z3829" w:id="3727"/>
    <w:p>
      <w:pPr>
        <w:spacing w:after="0"/>
        <w:ind w:left="0"/>
        <w:jc w:val="both"/>
      </w:pPr>
      <w:r>
        <w:rPr>
          <w:rFonts w:ascii="Times New Roman"/>
          <w:b w:val="false"/>
          <w:i w:val="false"/>
          <w:color w:val="000000"/>
          <w:sz w:val="28"/>
        </w:rPr>
        <w:t>
      14. Басқарманың функциялары:</w:t>
      </w:r>
    </w:p>
    <w:bookmarkEnd w:id="3727"/>
    <w:bookmarkStart w:name="z3830" w:id="372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728"/>
    <w:bookmarkStart w:name="z3831" w:id="372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729"/>
    <w:bookmarkStart w:name="z3832" w:id="373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730"/>
    <w:bookmarkStart w:name="z3833" w:id="373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731"/>
    <w:bookmarkStart w:name="z3834" w:id="373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732"/>
    <w:bookmarkStart w:name="z3835" w:id="3733"/>
    <w:p>
      <w:pPr>
        <w:spacing w:after="0"/>
        <w:ind w:left="0"/>
        <w:jc w:val="both"/>
      </w:pPr>
      <w:r>
        <w:rPr>
          <w:rFonts w:ascii="Times New Roman"/>
          <w:b w:val="false"/>
          <w:i w:val="false"/>
          <w:color w:val="000000"/>
          <w:sz w:val="28"/>
        </w:rPr>
        <w:t xml:space="preserve">
      6) салықтық әкімшілендіруді жүзеге асыру; </w:t>
      </w:r>
    </w:p>
    <w:bookmarkEnd w:id="3733"/>
    <w:bookmarkStart w:name="z3836" w:id="373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734"/>
    <w:bookmarkStart w:name="z3837" w:id="373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735"/>
    <w:bookmarkStart w:name="z3838" w:id="373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736"/>
    <w:bookmarkStart w:name="z3839" w:id="3737"/>
    <w:p>
      <w:pPr>
        <w:spacing w:after="0"/>
        <w:ind w:left="0"/>
        <w:jc w:val="both"/>
      </w:pPr>
      <w:r>
        <w:rPr>
          <w:rFonts w:ascii="Times New Roman"/>
          <w:b w:val="false"/>
          <w:i w:val="false"/>
          <w:color w:val="000000"/>
          <w:sz w:val="28"/>
        </w:rPr>
        <w:t xml:space="preserve">
      10) тәуекелдерді басқару жүйесін қолдану; </w:t>
      </w:r>
    </w:p>
    <w:bookmarkEnd w:id="3737"/>
    <w:bookmarkStart w:name="z3840" w:id="373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738"/>
    <w:bookmarkStart w:name="z3841" w:id="373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739"/>
    <w:bookmarkStart w:name="z3842" w:id="374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740"/>
    <w:bookmarkStart w:name="z3843" w:id="374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741"/>
    <w:bookmarkStart w:name="z3844" w:id="374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742"/>
    <w:bookmarkStart w:name="z3845" w:id="374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743"/>
    <w:bookmarkStart w:name="z3846" w:id="374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744"/>
    <w:bookmarkStart w:name="z3847" w:id="3745"/>
    <w:p>
      <w:pPr>
        <w:spacing w:after="0"/>
        <w:ind w:left="0"/>
        <w:jc w:val="both"/>
      </w:pPr>
      <w:r>
        <w:rPr>
          <w:rFonts w:ascii="Times New Roman"/>
          <w:b w:val="false"/>
          <w:i w:val="false"/>
          <w:color w:val="000000"/>
          <w:sz w:val="28"/>
        </w:rPr>
        <w:t>
      15. Басқарманың құқықтары мен міндеттері:</w:t>
      </w:r>
    </w:p>
    <w:bookmarkEnd w:id="3745"/>
    <w:bookmarkStart w:name="z3848" w:id="374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746"/>
    <w:bookmarkStart w:name="z3849" w:id="374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747"/>
    <w:bookmarkStart w:name="z3850" w:id="374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748"/>
    <w:bookmarkStart w:name="z3851" w:id="374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749"/>
    <w:bookmarkStart w:name="z3852" w:id="375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750"/>
    <w:bookmarkStart w:name="z3853" w:id="375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751"/>
    <w:bookmarkStart w:name="z3854" w:id="375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752"/>
    <w:bookmarkStart w:name="z3855" w:id="375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753"/>
    <w:bookmarkStart w:name="z3856" w:id="375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754"/>
    <w:bookmarkStart w:name="z3857" w:id="375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755"/>
    <w:bookmarkStart w:name="z3858" w:id="3756"/>
    <w:p>
      <w:pPr>
        <w:spacing w:after="0"/>
        <w:ind w:left="0"/>
        <w:jc w:val="left"/>
      </w:pPr>
      <w:r>
        <w:rPr>
          <w:rFonts w:ascii="Times New Roman"/>
          <w:b/>
          <w:i w:val="false"/>
          <w:color w:val="000000"/>
        </w:rPr>
        <w:t xml:space="preserve"> 3. Басқарманың қызметін ұйымдастыру</w:t>
      </w:r>
    </w:p>
    <w:bookmarkEnd w:id="3756"/>
    <w:bookmarkStart w:name="z3859" w:id="375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757"/>
    <w:bookmarkStart w:name="z3860" w:id="375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758"/>
    <w:bookmarkStart w:name="z3861" w:id="37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759"/>
    <w:bookmarkStart w:name="z3862" w:id="376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760"/>
    <w:bookmarkStart w:name="z3863" w:id="376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761"/>
    <w:bookmarkStart w:name="z3864" w:id="376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762"/>
    <w:bookmarkStart w:name="z3865" w:id="376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763"/>
    <w:bookmarkStart w:name="z3866" w:id="376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764"/>
    <w:bookmarkStart w:name="z3867" w:id="376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765"/>
    <w:bookmarkStart w:name="z3868" w:id="376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766"/>
    <w:bookmarkStart w:name="z3869" w:id="376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767"/>
    <w:bookmarkStart w:name="z3870" w:id="376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768"/>
    <w:bookmarkStart w:name="z3871" w:id="376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769"/>
    <w:bookmarkStart w:name="z3872" w:id="377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770"/>
    <w:bookmarkStart w:name="z3873" w:id="377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77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74" w:id="3772"/>
    <w:p>
      <w:pPr>
        <w:spacing w:after="0"/>
        <w:ind w:left="0"/>
        <w:jc w:val="left"/>
      </w:pPr>
      <w:r>
        <w:rPr>
          <w:rFonts w:ascii="Times New Roman"/>
          <w:b/>
          <w:i w:val="false"/>
          <w:color w:val="000000"/>
        </w:rPr>
        <w:t xml:space="preserve">  4. Басқарманың мүлкi</w:t>
      </w:r>
    </w:p>
    <w:bookmarkEnd w:id="3772"/>
    <w:bookmarkStart w:name="z3875" w:id="377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77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3876" w:id="377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774"/>
    <w:bookmarkStart w:name="z3877" w:id="377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775"/>
    <w:bookmarkStart w:name="z3878" w:id="3776"/>
    <w:p>
      <w:pPr>
        <w:spacing w:after="0"/>
        <w:ind w:left="0"/>
        <w:jc w:val="left"/>
      </w:pPr>
      <w:r>
        <w:rPr>
          <w:rFonts w:ascii="Times New Roman"/>
          <w:b/>
          <w:i w:val="false"/>
          <w:color w:val="000000"/>
        </w:rPr>
        <w:t xml:space="preserve"> 5. Басқарманы қайта ұйымдастыру және тарату</w:t>
      </w:r>
    </w:p>
    <w:bookmarkEnd w:id="3776"/>
    <w:bookmarkStart w:name="z3879" w:id="377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51-қосымша</w:t>
            </w:r>
          </w:p>
        </w:tc>
      </w:tr>
    </w:tbl>
    <w:bookmarkStart w:name="z3881" w:id="377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Сарқанд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778"/>
    <w:bookmarkStart w:name="z3883" w:id="377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Сарқанд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779"/>
    <w:bookmarkStart w:name="z3884" w:id="378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780"/>
    <w:bookmarkStart w:name="z3885" w:id="378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781"/>
    <w:bookmarkStart w:name="z3886" w:id="378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782"/>
    <w:bookmarkStart w:name="z3887" w:id="378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783"/>
    <w:bookmarkStart w:name="z3888" w:id="378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784"/>
    <w:bookmarkStart w:name="z3889" w:id="3785"/>
    <w:p>
      <w:pPr>
        <w:spacing w:after="0"/>
        <w:ind w:left="0"/>
        <w:jc w:val="both"/>
      </w:pPr>
      <w:r>
        <w:rPr>
          <w:rFonts w:ascii="Times New Roman"/>
          <w:b w:val="false"/>
          <w:i w:val="false"/>
          <w:color w:val="000000"/>
          <w:sz w:val="28"/>
        </w:rPr>
        <w:t xml:space="preserve">
      7. Штат санының құрылымы мен лимиті Қазақстан Республикасының қолданыстағы заңнамасына сәйкес бекітіледі. </w:t>
      </w:r>
    </w:p>
    <w:bookmarkEnd w:id="3785"/>
    <w:bookmarkStart w:name="z3890" w:id="3786"/>
    <w:p>
      <w:pPr>
        <w:spacing w:after="0"/>
        <w:ind w:left="0"/>
        <w:jc w:val="both"/>
      </w:pPr>
      <w:r>
        <w:rPr>
          <w:rFonts w:ascii="Times New Roman"/>
          <w:b w:val="false"/>
          <w:i w:val="false"/>
          <w:color w:val="000000"/>
          <w:sz w:val="28"/>
        </w:rPr>
        <w:t xml:space="preserve">
      8. Басқарманың заңды мекенжайы: пошта индексі 041500, Қазақстан Республикасы, Алматы облысы, Сарқанд ауданы, Сарқан қаласы, Тәуелсіздік көшесі, 115. </w:t>
      </w:r>
    </w:p>
    <w:bookmarkEnd w:id="3786"/>
    <w:bookmarkStart w:name="z3891" w:id="378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Сарқанд ауданы бойынша Мемлекеттік кірістер басқармасы" республикалық мемлекеттік мекемесi. </w:t>
      </w:r>
    </w:p>
    <w:bookmarkEnd w:id="3787"/>
    <w:bookmarkStart w:name="z3892" w:id="378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788"/>
    <w:bookmarkStart w:name="z3893" w:id="378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789"/>
    <w:bookmarkStart w:name="z3894" w:id="379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79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895" w:id="379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791"/>
    <w:bookmarkStart w:name="z3896" w:id="3792"/>
    <w:p>
      <w:pPr>
        <w:spacing w:after="0"/>
        <w:ind w:left="0"/>
        <w:jc w:val="both"/>
      </w:pPr>
      <w:r>
        <w:rPr>
          <w:rFonts w:ascii="Times New Roman"/>
          <w:b w:val="false"/>
          <w:i w:val="false"/>
          <w:color w:val="000000"/>
          <w:sz w:val="28"/>
        </w:rPr>
        <w:t xml:space="preserve">
      13. Басқарманың міндеттері: </w:t>
      </w:r>
    </w:p>
    <w:bookmarkEnd w:id="3792"/>
    <w:bookmarkStart w:name="z3897" w:id="379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793"/>
    <w:bookmarkStart w:name="z3898" w:id="379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794"/>
    <w:bookmarkStart w:name="z3899" w:id="379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795"/>
    <w:bookmarkStart w:name="z3900" w:id="379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796"/>
    <w:bookmarkStart w:name="z3901" w:id="379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797"/>
    <w:bookmarkStart w:name="z3902" w:id="3798"/>
    <w:p>
      <w:pPr>
        <w:spacing w:after="0"/>
        <w:ind w:left="0"/>
        <w:jc w:val="both"/>
      </w:pPr>
      <w:r>
        <w:rPr>
          <w:rFonts w:ascii="Times New Roman"/>
          <w:b w:val="false"/>
          <w:i w:val="false"/>
          <w:color w:val="000000"/>
          <w:sz w:val="28"/>
        </w:rPr>
        <w:t>
      14. Басқарманың функциялары:</w:t>
      </w:r>
    </w:p>
    <w:bookmarkEnd w:id="3798"/>
    <w:bookmarkStart w:name="z3903" w:id="379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799"/>
    <w:bookmarkStart w:name="z3904" w:id="380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800"/>
    <w:bookmarkStart w:name="z3905" w:id="380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801"/>
    <w:bookmarkStart w:name="z3906" w:id="380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802"/>
    <w:bookmarkStart w:name="z3907" w:id="380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803"/>
    <w:bookmarkStart w:name="z3908" w:id="3804"/>
    <w:p>
      <w:pPr>
        <w:spacing w:after="0"/>
        <w:ind w:left="0"/>
        <w:jc w:val="both"/>
      </w:pPr>
      <w:r>
        <w:rPr>
          <w:rFonts w:ascii="Times New Roman"/>
          <w:b w:val="false"/>
          <w:i w:val="false"/>
          <w:color w:val="000000"/>
          <w:sz w:val="28"/>
        </w:rPr>
        <w:t xml:space="preserve">
      6) салықтық әкімшілендіруді жүзеге асыру; </w:t>
      </w:r>
    </w:p>
    <w:bookmarkEnd w:id="3804"/>
    <w:bookmarkStart w:name="z3909" w:id="380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805"/>
    <w:bookmarkStart w:name="z3910" w:id="380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806"/>
    <w:bookmarkStart w:name="z3911" w:id="380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807"/>
    <w:bookmarkStart w:name="z3912" w:id="3808"/>
    <w:p>
      <w:pPr>
        <w:spacing w:after="0"/>
        <w:ind w:left="0"/>
        <w:jc w:val="both"/>
      </w:pPr>
      <w:r>
        <w:rPr>
          <w:rFonts w:ascii="Times New Roman"/>
          <w:b w:val="false"/>
          <w:i w:val="false"/>
          <w:color w:val="000000"/>
          <w:sz w:val="28"/>
        </w:rPr>
        <w:t xml:space="preserve">
      10) тәуекелдерді басқару жүйесін қолдану; </w:t>
      </w:r>
    </w:p>
    <w:bookmarkEnd w:id="3808"/>
    <w:bookmarkStart w:name="z3913" w:id="380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809"/>
    <w:bookmarkStart w:name="z3914" w:id="381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810"/>
    <w:bookmarkStart w:name="z3915" w:id="381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811"/>
    <w:bookmarkStart w:name="z3916" w:id="381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812"/>
    <w:bookmarkStart w:name="z3917" w:id="381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813"/>
    <w:bookmarkStart w:name="z3918" w:id="381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814"/>
    <w:bookmarkStart w:name="z3919" w:id="381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815"/>
    <w:bookmarkStart w:name="z3920" w:id="3816"/>
    <w:p>
      <w:pPr>
        <w:spacing w:after="0"/>
        <w:ind w:left="0"/>
        <w:jc w:val="both"/>
      </w:pPr>
      <w:r>
        <w:rPr>
          <w:rFonts w:ascii="Times New Roman"/>
          <w:b w:val="false"/>
          <w:i w:val="false"/>
          <w:color w:val="000000"/>
          <w:sz w:val="28"/>
        </w:rPr>
        <w:t>
      15. Басқарманың құқықтары мен міндеттері:</w:t>
      </w:r>
    </w:p>
    <w:bookmarkEnd w:id="3816"/>
    <w:bookmarkStart w:name="z3921" w:id="381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817"/>
    <w:bookmarkStart w:name="z3922" w:id="381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818"/>
    <w:bookmarkStart w:name="z3923" w:id="381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819"/>
    <w:bookmarkStart w:name="z3924" w:id="382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820"/>
    <w:bookmarkStart w:name="z3925" w:id="382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821"/>
    <w:bookmarkStart w:name="z3926" w:id="382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822"/>
    <w:bookmarkStart w:name="z3927" w:id="382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823"/>
    <w:bookmarkStart w:name="z3928" w:id="382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824"/>
    <w:bookmarkStart w:name="z3929" w:id="382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825"/>
    <w:bookmarkStart w:name="z3930" w:id="382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826"/>
    <w:bookmarkStart w:name="z3931" w:id="3827"/>
    <w:p>
      <w:pPr>
        <w:spacing w:after="0"/>
        <w:ind w:left="0"/>
        <w:jc w:val="left"/>
      </w:pPr>
      <w:r>
        <w:rPr>
          <w:rFonts w:ascii="Times New Roman"/>
          <w:b/>
          <w:i w:val="false"/>
          <w:color w:val="000000"/>
        </w:rPr>
        <w:t xml:space="preserve"> 3. Басқарманың қызметін ұйымдастыру</w:t>
      </w:r>
    </w:p>
    <w:bookmarkEnd w:id="3827"/>
    <w:bookmarkStart w:name="z3932" w:id="382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828"/>
    <w:bookmarkStart w:name="z3933" w:id="382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29"/>
    <w:bookmarkStart w:name="z3934" w:id="38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830"/>
    <w:bookmarkStart w:name="z3935" w:id="383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831"/>
    <w:bookmarkStart w:name="z3936" w:id="383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832"/>
    <w:bookmarkStart w:name="z3937" w:id="383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833"/>
    <w:bookmarkStart w:name="z3938" w:id="383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834"/>
    <w:bookmarkStart w:name="z3939" w:id="383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835"/>
    <w:bookmarkStart w:name="z3940" w:id="383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836"/>
    <w:bookmarkStart w:name="z3941" w:id="38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837"/>
    <w:bookmarkStart w:name="z3942" w:id="383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838"/>
    <w:bookmarkStart w:name="z3943" w:id="383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839"/>
    <w:bookmarkStart w:name="z3944" w:id="384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840"/>
    <w:bookmarkStart w:name="z3945" w:id="384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841"/>
    <w:bookmarkStart w:name="z3946" w:id="384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84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47" w:id="3843"/>
    <w:p>
      <w:pPr>
        <w:spacing w:after="0"/>
        <w:ind w:left="0"/>
        <w:jc w:val="left"/>
      </w:pPr>
      <w:r>
        <w:rPr>
          <w:rFonts w:ascii="Times New Roman"/>
          <w:b/>
          <w:i w:val="false"/>
          <w:color w:val="000000"/>
        </w:rPr>
        <w:t xml:space="preserve">  4. Басқарманың мүлкi</w:t>
      </w:r>
    </w:p>
    <w:bookmarkEnd w:id="3843"/>
    <w:bookmarkStart w:name="z3948" w:id="384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844"/>
    <w:bookmarkStart w:name="z3949" w:id="384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845"/>
    <w:bookmarkStart w:name="z3950" w:id="384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846"/>
    <w:bookmarkStart w:name="z3951" w:id="384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847"/>
    <w:bookmarkStart w:name="z3952" w:id="3848"/>
    <w:p>
      <w:pPr>
        <w:spacing w:after="0"/>
        <w:ind w:left="0"/>
        <w:jc w:val="left"/>
      </w:pPr>
      <w:r>
        <w:rPr>
          <w:rFonts w:ascii="Times New Roman"/>
          <w:b/>
          <w:i w:val="false"/>
          <w:color w:val="000000"/>
        </w:rPr>
        <w:t xml:space="preserve"> 5. Басқарманы қайта ұйымдастыру және тарату</w:t>
      </w:r>
    </w:p>
    <w:bookmarkEnd w:id="3848"/>
    <w:bookmarkStart w:name="z3953" w:id="384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52-қосымша</w:t>
            </w:r>
          </w:p>
        </w:tc>
      </w:tr>
    </w:tbl>
    <w:bookmarkStart w:name="z3955" w:id="385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облысы бойынша Мемлекеттік кірістер</w:t>
      </w:r>
      <w:r>
        <w:br/>
      </w:r>
      <w:r>
        <w:rPr>
          <w:rFonts w:ascii="Times New Roman"/>
          <w:b/>
          <w:i w:val="false"/>
          <w:color w:val="000000"/>
        </w:rPr>
        <w:t>департаментінің Ескелдi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850"/>
    <w:bookmarkStart w:name="z3957" w:id="385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облысы бойынша Мемлекеттік кірістер департаментінің Ескелдi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851"/>
    <w:bookmarkStart w:name="z3958" w:id="385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852"/>
    <w:bookmarkStart w:name="z3959" w:id="385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853"/>
    <w:bookmarkStart w:name="z3960" w:id="385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854"/>
    <w:bookmarkStart w:name="z3961" w:id="385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855"/>
    <w:bookmarkStart w:name="z3962" w:id="385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856"/>
    <w:bookmarkStart w:name="z3963" w:id="3857"/>
    <w:p>
      <w:pPr>
        <w:spacing w:after="0"/>
        <w:ind w:left="0"/>
        <w:jc w:val="both"/>
      </w:pPr>
      <w:r>
        <w:rPr>
          <w:rFonts w:ascii="Times New Roman"/>
          <w:b w:val="false"/>
          <w:i w:val="false"/>
          <w:color w:val="000000"/>
          <w:sz w:val="28"/>
        </w:rPr>
        <w:t xml:space="preserve">
      7. Штат санының құрылымы мен лимиті Қазақстан Республикасының қолданыстағы заңнамасына сәйкес бекітіледі. </w:t>
      </w:r>
    </w:p>
    <w:bookmarkEnd w:id="3857"/>
    <w:bookmarkStart w:name="z3964" w:id="3858"/>
    <w:p>
      <w:pPr>
        <w:spacing w:after="0"/>
        <w:ind w:left="0"/>
        <w:jc w:val="both"/>
      </w:pPr>
      <w:r>
        <w:rPr>
          <w:rFonts w:ascii="Times New Roman"/>
          <w:b w:val="false"/>
          <w:i w:val="false"/>
          <w:color w:val="000000"/>
          <w:sz w:val="28"/>
        </w:rPr>
        <w:t xml:space="preserve">
      8. Басқарманың заңды мекенжайы: пошта индексі 040500, Қазақстан Республикасы, Алматы облысы, Ескелді ауданы, Қарабұлақ кенті, Сатпаев көшесі, 65. </w:t>
      </w:r>
    </w:p>
    <w:bookmarkEnd w:id="3858"/>
    <w:bookmarkStart w:name="z3965" w:id="385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облысы бойынша Мемлекеттік кірістер департаментінің Ескелдi ауданы бойынша Мемлекеттік кірістер басқармасы" республикалық мемлекеттік мекемесi. </w:t>
      </w:r>
    </w:p>
    <w:bookmarkEnd w:id="3859"/>
    <w:bookmarkStart w:name="z3966" w:id="386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860"/>
    <w:bookmarkStart w:name="z3967" w:id="386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861"/>
    <w:bookmarkStart w:name="z3968" w:id="386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86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3969" w:id="386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863"/>
    <w:bookmarkStart w:name="z3970" w:id="3864"/>
    <w:p>
      <w:pPr>
        <w:spacing w:after="0"/>
        <w:ind w:left="0"/>
        <w:jc w:val="both"/>
      </w:pPr>
      <w:r>
        <w:rPr>
          <w:rFonts w:ascii="Times New Roman"/>
          <w:b w:val="false"/>
          <w:i w:val="false"/>
          <w:color w:val="000000"/>
          <w:sz w:val="28"/>
        </w:rPr>
        <w:t xml:space="preserve">
      13. Басқарманың міндеттері: </w:t>
      </w:r>
    </w:p>
    <w:bookmarkEnd w:id="3864"/>
    <w:bookmarkStart w:name="z3971" w:id="386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865"/>
    <w:bookmarkStart w:name="z3972" w:id="386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866"/>
    <w:bookmarkStart w:name="z3973" w:id="386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867"/>
    <w:bookmarkStart w:name="z3974" w:id="386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868"/>
    <w:bookmarkStart w:name="z3975" w:id="386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869"/>
    <w:bookmarkStart w:name="z3976" w:id="3870"/>
    <w:p>
      <w:pPr>
        <w:spacing w:after="0"/>
        <w:ind w:left="0"/>
        <w:jc w:val="both"/>
      </w:pPr>
      <w:r>
        <w:rPr>
          <w:rFonts w:ascii="Times New Roman"/>
          <w:b w:val="false"/>
          <w:i w:val="false"/>
          <w:color w:val="000000"/>
          <w:sz w:val="28"/>
        </w:rPr>
        <w:t>
      14. Басқарманың функциялары:</w:t>
      </w:r>
    </w:p>
    <w:bookmarkEnd w:id="3870"/>
    <w:bookmarkStart w:name="z3977" w:id="387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871"/>
    <w:bookmarkStart w:name="z3978" w:id="387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872"/>
    <w:bookmarkStart w:name="z3979" w:id="387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873"/>
    <w:bookmarkStart w:name="z3980" w:id="387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874"/>
    <w:bookmarkStart w:name="z3981" w:id="387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875"/>
    <w:bookmarkStart w:name="z3982" w:id="3876"/>
    <w:p>
      <w:pPr>
        <w:spacing w:after="0"/>
        <w:ind w:left="0"/>
        <w:jc w:val="both"/>
      </w:pPr>
      <w:r>
        <w:rPr>
          <w:rFonts w:ascii="Times New Roman"/>
          <w:b w:val="false"/>
          <w:i w:val="false"/>
          <w:color w:val="000000"/>
          <w:sz w:val="28"/>
        </w:rPr>
        <w:t xml:space="preserve">
      6) салықтық әкімшілендіруді жүзеге асыру; </w:t>
      </w:r>
    </w:p>
    <w:bookmarkEnd w:id="3876"/>
    <w:bookmarkStart w:name="z3983" w:id="387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877"/>
    <w:bookmarkStart w:name="z3984" w:id="387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878"/>
    <w:bookmarkStart w:name="z3985" w:id="387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879"/>
    <w:bookmarkStart w:name="z3986" w:id="3880"/>
    <w:p>
      <w:pPr>
        <w:spacing w:after="0"/>
        <w:ind w:left="0"/>
        <w:jc w:val="both"/>
      </w:pPr>
      <w:r>
        <w:rPr>
          <w:rFonts w:ascii="Times New Roman"/>
          <w:b w:val="false"/>
          <w:i w:val="false"/>
          <w:color w:val="000000"/>
          <w:sz w:val="28"/>
        </w:rPr>
        <w:t xml:space="preserve">
      10) тәуекелдерді басқару жүйесін қолдану; </w:t>
      </w:r>
    </w:p>
    <w:bookmarkEnd w:id="3880"/>
    <w:bookmarkStart w:name="z3987" w:id="388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881"/>
    <w:bookmarkStart w:name="z3988" w:id="388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882"/>
    <w:bookmarkStart w:name="z3989" w:id="388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883"/>
    <w:bookmarkStart w:name="z3990" w:id="388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884"/>
    <w:bookmarkStart w:name="z3991" w:id="388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885"/>
    <w:bookmarkStart w:name="z3992" w:id="388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886"/>
    <w:bookmarkStart w:name="z3993" w:id="388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887"/>
    <w:bookmarkStart w:name="z3994" w:id="3888"/>
    <w:p>
      <w:pPr>
        <w:spacing w:after="0"/>
        <w:ind w:left="0"/>
        <w:jc w:val="both"/>
      </w:pPr>
      <w:r>
        <w:rPr>
          <w:rFonts w:ascii="Times New Roman"/>
          <w:b w:val="false"/>
          <w:i w:val="false"/>
          <w:color w:val="000000"/>
          <w:sz w:val="28"/>
        </w:rPr>
        <w:t>
      15. Басқарманың құқықтары мен міндеттері:</w:t>
      </w:r>
    </w:p>
    <w:bookmarkEnd w:id="3888"/>
    <w:bookmarkStart w:name="z3995" w:id="388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889"/>
    <w:bookmarkStart w:name="z3996" w:id="389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890"/>
    <w:bookmarkStart w:name="z3997" w:id="389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891"/>
    <w:bookmarkStart w:name="z3998" w:id="389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892"/>
    <w:bookmarkStart w:name="z3999" w:id="389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893"/>
    <w:bookmarkStart w:name="z4000" w:id="389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894"/>
    <w:bookmarkStart w:name="z4001" w:id="389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895"/>
    <w:bookmarkStart w:name="z4002" w:id="389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896"/>
    <w:bookmarkStart w:name="z4003" w:id="389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897"/>
    <w:bookmarkStart w:name="z4004" w:id="389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898"/>
    <w:bookmarkStart w:name="z4005" w:id="3899"/>
    <w:p>
      <w:pPr>
        <w:spacing w:after="0"/>
        <w:ind w:left="0"/>
        <w:jc w:val="left"/>
      </w:pPr>
      <w:r>
        <w:rPr>
          <w:rFonts w:ascii="Times New Roman"/>
          <w:b/>
          <w:i w:val="false"/>
          <w:color w:val="000000"/>
        </w:rPr>
        <w:t xml:space="preserve"> 3. Басқарманың қызметін ұйымдастыру</w:t>
      </w:r>
    </w:p>
    <w:bookmarkEnd w:id="3899"/>
    <w:bookmarkStart w:name="z4006" w:id="390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900"/>
    <w:bookmarkStart w:name="z4007" w:id="390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901"/>
    <w:bookmarkStart w:name="z4008" w:id="39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902"/>
    <w:bookmarkStart w:name="z4009" w:id="390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903"/>
    <w:bookmarkStart w:name="z4010" w:id="390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904"/>
    <w:bookmarkStart w:name="z4011" w:id="390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905"/>
    <w:bookmarkStart w:name="z4012" w:id="390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906"/>
    <w:bookmarkStart w:name="z4013" w:id="390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907"/>
    <w:bookmarkStart w:name="z4014" w:id="390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908"/>
    <w:bookmarkStart w:name="z4015" w:id="390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909"/>
    <w:bookmarkStart w:name="z4016" w:id="391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910"/>
    <w:bookmarkStart w:name="z4017" w:id="391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911"/>
    <w:bookmarkStart w:name="z4018" w:id="391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912"/>
    <w:bookmarkStart w:name="z4019" w:id="391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913"/>
    <w:bookmarkStart w:name="z4020" w:id="391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91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21" w:id="3915"/>
    <w:p>
      <w:pPr>
        <w:spacing w:after="0"/>
        <w:ind w:left="0"/>
        <w:jc w:val="left"/>
      </w:pPr>
      <w:r>
        <w:rPr>
          <w:rFonts w:ascii="Times New Roman"/>
          <w:b/>
          <w:i w:val="false"/>
          <w:color w:val="000000"/>
        </w:rPr>
        <w:t xml:space="preserve">  4. Басқарманың мүлкi</w:t>
      </w:r>
    </w:p>
    <w:bookmarkEnd w:id="3915"/>
    <w:bookmarkStart w:name="z4022" w:id="391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91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023" w:id="391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917"/>
    <w:bookmarkStart w:name="z4024" w:id="391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918"/>
    <w:bookmarkStart w:name="z4025" w:id="3919"/>
    <w:p>
      <w:pPr>
        <w:spacing w:after="0"/>
        <w:ind w:left="0"/>
        <w:jc w:val="left"/>
      </w:pPr>
      <w:r>
        <w:rPr>
          <w:rFonts w:ascii="Times New Roman"/>
          <w:b/>
          <w:i w:val="false"/>
          <w:color w:val="000000"/>
        </w:rPr>
        <w:t xml:space="preserve"> 5. Басқарманы қайта ұйымдастыру және тарату</w:t>
      </w:r>
    </w:p>
    <w:bookmarkEnd w:id="3919"/>
    <w:bookmarkStart w:name="z4026" w:id="392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9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53-қосымша</w:t>
            </w:r>
          </w:p>
        </w:tc>
      </w:tr>
    </w:tbl>
    <w:bookmarkStart w:name="z4028" w:id="3921"/>
    <w:p>
      <w:pPr>
        <w:spacing w:after="0"/>
        <w:ind w:left="0"/>
        <w:jc w:val="left"/>
      </w:pPr>
      <w:r>
        <w:rPr>
          <w:rFonts w:ascii="Times New Roman"/>
          <w:b/>
          <w:i w:val="false"/>
          <w:color w:val="000000"/>
        </w:rPr>
        <w:t xml:space="preserve"> Қазақстан Республикасы Қаржы министрлiгiнiң Мемлекеттік кірістер комитеті Алматы облысы бойынша Мемлекеттік кірістер департаментінің "Қорғас" кедені</w:t>
      </w:r>
    </w:p>
    <w:bookmarkEnd w:id="3921"/>
    <w:p>
      <w:pPr>
        <w:spacing w:after="0"/>
        <w:ind w:left="0"/>
        <w:jc w:val="both"/>
      </w:pPr>
      <w:r>
        <w:rPr>
          <w:rFonts w:ascii="Times New Roman"/>
          <w:b w:val="false"/>
          <w:i w:val="false"/>
          <w:color w:val="ff0000"/>
          <w:sz w:val="28"/>
        </w:rPr>
        <w:t xml:space="preserve">
      Ескерту. 53-қосымша алып тасталды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54-қосымша</w:t>
            </w:r>
          </w:p>
        </w:tc>
      </w:tr>
    </w:tbl>
    <w:bookmarkStart w:name="z4126" w:id="392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Атырау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922"/>
    <w:bookmarkStart w:name="z4128" w:id="392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923"/>
    <w:bookmarkStart w:name="z4129" w:id="392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924"/>
    <w:bookmarkStart w:name="z4130" w:id="392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925"/>
    <w:bookmarkStart w:name="z4131" w:id="392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926"/>
    <w:bookmarkStart w:name="z4132" w:id="392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927"/>
    <w:bookmarkStart w:name="z4133" w:id="392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928"/>
    <w:bookmarkStart w:name="z4134" w:id="3929"/>
    <w:p>
      <w:pPr>
        <w:spacing w:after="0"/>
        <w:ind w:left="0"/>
        <w:jc w:val="both"/>
      </w:pPr>
      <w:r>
        <w:rPr>
          <w:rFonts w:ascii="Times New Roman"/>
          <w:b w:val="false"/>
          <w:i w:val="false"/>
          <w:color w:val="000000"/>
          <w:sz w:val="28"/>
        </w:rPr>
        <w:t xml:space="preserve">
      7. Штат санының құрылымы мен лимиті Қазақстан Республикасының қолданыстағы заңнамасына сәйкес бекітіледі. </w:t>
      </w:r>
    </w:p>
    <w:bookmarkEnd w:id="3929"/>
    <w:bookmarkStart w:name="z4135" w:id="3930"/>
    <w:p>
      <w:pPr>
        <w:spacing w:after="0"/>
        <w:ind w:left="0"/>
        <w:jc w:val="both"/>
      </w:pPr>
      <w:r>
        <w:rPr>
          <w:rFonts w:ascii="Times New Roman"/>
          <w:b w:val="false"/>
          <w:i w:val="false"/>
          <w:color w:val="000000"/>
          <w:sz w:val="28"/>
        </w:rPr>
        <w:t xml:space="preserve">
      8. Басқарманың заңды мекенжайы: пошта индексі 060003, Қазақстан Республикасы, Атырау облысы, Атырау қаласы, Азаттық даңғылы, 94 А. </w:t>
      </w:r>
    </w:p>
    <w:bookmarkEnd w:id="3930"/>
    <w:bookmarkStart w:name="z4136" w:id="393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Атырау қаласы бойынша Мемлекеттік кірістер басқармасы" республикалық мемлекеттік мекемесi. </w:t>
      </w:r>
    </w:p>
    <w:bookmarkEnd w:id="3931"/>
    <w:bookmarkStart w:name="z4137" w:id="393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932"/>
    <w:bookmarkStart w:name="z4138" w:id="393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3933"/>
    <w:bookmarkStart w:name="z4139" w:id="393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393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140" w:id="393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3935"/>
    <w:bookmarkStart w:name="z4141" w:id="3936"/>
    <w:p>
      <w:pPr>
        <w:spacing w:after="0"/>
        <w:ind w:left="0"/>
        <w:jc w:val="both"/>
      </w:pPr>
      <w:r>
        <w:rPr>
          <w:rFonts w:ascii="Times New Roman"/>
          <w:b w:val="false"/>
          <w:i w:val="false"/>
          <w:color w:val="000000"/>
          <w:sz w:val="28"/>
        </w:rPr>
        <w:t xml:space="preserve">
      13. Басқарманың міндеттері: </w:t>
      </w:r>
    </w:p>
    <w:bookmarkEnd w:id="3936"/>
    <w:bookmarkStart w:name="z4142" w:id="393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3937"/>
    <w:bookmarkStart w:name="z4143" w:id="393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3938"/>
    <w:bookmarkStart w:name="z4144" w:id="393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3939"/>
    <w:bookmarkStart w:name="z4145" w:id="394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3940"/>
    <w:bookmarkStart w:name="z4146" w:id="394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3941"/>
    <w:bookmarkStart w:name="z4147" w:id="3942"/>
    <w:p>
      <w:pPr>
        <w:spacing w:after="0"/>
        <w:ind w:left="0"/>
        <w:jc w:val="both"/>
      </w:pPr>
      <w:r>
        <w:rPr>
          <w:rFonts w:ascii="Times New Roman"/>
          <w:b w:val="false"/>
          <w:i w:val="false"/>
          <w:color w:val="000000"/>
          <w:sz w:val="28"/>
        </w:rPr>
        <w:t>
      14. Басқарманың функциялары:</w:t>
      </w:r>
    </w:p>
    <w:bookmarkEnd w:id="3942"/>
    <w:bookmarkStart w:name="z4148" w:id="394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3943"/>
    <w:bookmarkStart w:name="z4149" w:id="394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3944"/>
    <w:bookmarkStart w:name="z4150" w:id="394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3945"/>
    <w:bookmarkStart w:name="z4151" w:id="394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3946"/>
    <w:bookmarkStart w:name="z4152" w:id="394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3947"/>
    <w:bookmarkStart w:name="z4153" w:id="3948"/>
    <w:p>
      <w:pPr>
        <w:spacing w:after="0"/>
        <w:ind w:left="0"/>
        <w:jc w:val="both"/>
      </w:pPr>
      <w:r>
        <w:rPr>
          <w:rFonts w:ascii="Times New Roman"/>
          <w:b w:val="false"/>
          <w:i w:val="false"/>
          <w:color w:val="000000"/>
          <w:sz w:val="28"/>
        </w:rPr>
        <w:t xml:space="preserve">
      6) салықтық әкімшілендіруді жүзеге асыру; </w:t>
      </w:r>
    </w:p>
    <w:bookmarkEnd w:id="3948"/>
    <w:bookmarkStart w:name="z4154" w:id="394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3949"/>
    <w:bookmarkStart w:name="z4155" w:id="395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3950"/>
    <w:bookmarkStart w:name="z4156" w:id="395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3951"/>
    <w:bookmarkStart w:name="z4157" w:id="3952"/>
    <w:p>
      <w:pPr>
        <w:spacing w:after="0"/>
        <w:ind w:left="0"/>
        <w:jc w:val="both"/>
      </w:pPr>
      <w:r>
        <w:rPr>
          <w:rFonts w:ascii="Times New Roman"/>
          <w:b w:val="false"/>
          <w:i w:val="false"/>
          <w:color w:val="000000"/>
          <w:sz w:val="28"/>
        </w:rPr>
        <w:t xml:space="preserve">
      10) тәуекелдерді басқару жүйесін қолдану; </w:t>
      </w:r>
    </w:p>
    <w:bookmarkEnd w:id="3952"/>
    <w:bookmarkStart w:name="z4158" w:id="395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3953"/>
    <w:bookmarkStart w:name="z4159" w:id="395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3954"/>
    <w:bookmarkStart w:name="z4160" w:id="395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3955"/>
    <w:bookmarkStart w:name="z4161" w:id="395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3956"/>
    <w:bookmarkStart w:name="z4162" w:id="395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3957"/>
    <w:bookmarkStart w:name="z4163" w:id="395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3958"/>
    <w:bookmarkStart w:name="z4164" w:id="395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3959"/>
    <w:bookmarkStart w:name="z4165" w:id="3960"/>
    <w:p>
      <w:pPr>
        <w:spacing w:after="0"/>
        <w:ind w:left="0"/>
        <w:jc w:val="both"/>
      </w:pPr>
      <w:r>
        <w:rPr>
          <w:rFonts w:ascii="Times New Roman"/>
          <w:b w:val="false"/>
          <w:i w:val="false"/>
          <w:color w:val="000000"/>
          <w:sz w:val="28"/>
        </w:rPr>
        <w:t>
      15. Басқарманың құқықтары мен міндеттері:</w:t>
      </w:r>
    </w:p>
    <w:bookmarkEnd w:id="3960"/>
    <w:bookmarkStart w:name="z4166" w:id="396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3961"/>
    <w:bookmarkStart w:name="z4167" w:id="396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3962"/>
    <w:bookmarkStart w:name="z4168" w:id="396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3963"/>
    <w:bookmarkStart w:name="z4169" w:id="396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3964"/>
    <w:bookmarkStart w:name="z4170" w:id="396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3965"/>
    <w:bookmarkStart w:name="z4171" w:id="396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3966"/>
    <w:bookmarkStart w:name="z4172" w:id="396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3967"/>
    <w:bookmarkStart w:name="z4173" w:id="396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3968"/>
    <w:bookmarkStart w:name="z4174" w:id="396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3969"/>
    <w:bookmarkStart w:name="z4175" w:id="397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3970"/>
    <w:bookmarkStart w:name="z4176" w:id="3971"/>
    <w:p>
      <w:pPr>
        <w:spacing w:after="0"/>
        <w:ind w:left="0"/>
        <w:jc w:val="left"/>
      </w:pPr>
      <w:r>
        <w:rPr>
          <w:rFonts w:ascii="Times New Roman"/>
          <w:b/>
          <w:i w:val="false"/>
          <w:color w:val="000000"/>
        </w:rPr>
        <w:t xml:space="preserve"> 3. Басқарманың қызметін ұйымдастыру</w:t>
      </w:r>
    </w:p>
    <w:bookmarkEnd w:id="3971"/>
    <w:bookmarkStart w:name="z4177" w:id="397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3972"/>
    <w:bookmarkStart w:name="z4178" w:id="397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973"/>
    <w:bookmarkStart w:name="z4179" w:id="39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974"/>
    <w:bookmarkStart w:name="z4180" w:id="397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3975"/>
    <w:bookmarkStart w:name="z4181" w:id="397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3976"/>
    <w:bookmarkStart w:name="z4182" w:id="397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3977"/>
    <w:bookmarkStart w:name="z4183" w:id="397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3978"/>
    <w:bookmarkStart w:name="z4184" w:id="397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3979"/>
    <w:bookmarkStart w:name="z4185" w:id="398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3980"/>
    <w:bookmarkStart w:name="z4186" w:id="398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3981"/>
    <w:bookmarkStart w:name="z4187" w:id="398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3982"/>
    <w:bookmarkStart w:name="z4188" w:id="398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3983"/>
    <w:bookmarkStart w:name="z4189" w:id="398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3984"/>
    <w:bookmarkStart w:name="z4190" w:id="398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3985"/>
    <w:bookmarkStart w:name="z4191" w:id="398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398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92" w:id="3987"/>
    <w:p>
      <w:pPr>
        <w:spacing w:after="0"/>
        <w:ind w:left="0"/>
        <w:jc w:val="left"/>
      </w:pPr>
      <w:r>
        <w:rPr>
          <w:rFonts w:ascii="Times New Roman"/>
          <w:b/>
          <w:i w:val="false"/>
          <w:color w:val="000000"/>
        </w:rPr>
        <w:t xml:space="preserve">  4. Басқарманың мүлкi</w:t>
      </w:r>
    </w:p>
    <w:bookmarkEnd w:id="3987"/>
    <w:bookmarkStart w:name="z4193" w:id="398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398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194" w:id="398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3989"/>
    <w:bookmarkStart w:name="z4195" w:id="399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3990"/>
    <w:bookmarkStart w:name="z4196" w:id="3991"/>
    <w:p>
      <w:pPr>
        <w:spacing w:after="0"/>
        <w:ind w:left="0"/>
        <w:jc w:val="left"/>
      </w:pPr>
      <w:r>
        <w:rPr>
          <w:rFonts w:ascii="Times New Roman"/>
          <w:b/>
          <w:i w:val="false"/>
          <w:color w:val="000000"/>
        </w:rPr>
        <w:t xml:space="preserve"> 5. Басқарманы қайта ұйымдастыру және тарату</w:t>
      </w:r>
    </w:p>
    <w:bookmarkEnd w:id="3991"/>
    <w:bookmarkStart w:name="z4197" w:id="399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3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55-қосымша</w:t>
            </w:r>
          </w:p>
        </w:tc>
      </w:tr>
    </w:tbl>
    <w:bookmarkStart w:name="z4199" w:id="399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Құрманғазы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3993"/>
    <w:bookmarkStart w:name="z4201" w:id="399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3994"/>
    <w:bookmarkStart w:name="z4202" w:id="399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3995"/>
    <w:bookmarkStart w:name="z4203" w:id="399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3996"/>
    <w:bookmarkStart w:name="z4204" w:id="399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3997"/>
    <w:bookmarkStart w:name="z4205" w:id="399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3998"/>
    <w:bookmarkStart w:name="z4206" w:id="399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3999"/>
    <w:bookmarkStart w:name="z4207" w:id="400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08" w:id="4001"/>
    <w:p>
      <w:pPr>
        <w:spacing w:after="0"/>
        <w:ind w:left="0"/>
        <w:jc w:val="both"/>
      </w:pPr>
      <w:r>
        <w:rPr>
          <w:rFonts w:ascii="Times New Roman"/>
          <w:b w:val="false"/>
          <w:i w:val="false"/>
          <w:color w:val="000000"/>
          <w:sz w:val="28"/>
        </w:rPr>
        <w:t xml:space="preserve">
       8. Басқарманың заңды мекенжайы: пошта индексі 060400, Қазақстан Республикасы, Атырау облысы, Құрманғазы ауданы, Ганюшин ауылы, Х. Испуллаев көшесі, 66. </w:t>
      </w:r>
    </w:p>
    <w:bookmarkEnd w:id="4001"/>
    <w:bookmarkStart w:name="z4209" w:id="400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Құрманғазы ауданы бойынша Мемлекеттік кірістер басқармасы" республикалық мемлекеттік мекемесi. </w:t>
      </w:r>
    </w:p>
    <w:bookmarkEnd w:id="4002"/>
    <w:bookmarkStart w:name="z4210" w:id="400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003"/>
    <w:bookmarkStart w:name="z4211" w:id="400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004"/>
    <w:bookmarkStart w:name="z4212" w:id="400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00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213" w:id="400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006"/>
    <w:bookmarkStart w:name="z4214" w:id="4007"/>
    <w:p>
      <w:pPr>
        <w:spacing w:after="0"/>
        <w:ind w:left="0"/>
        <w:jc w:val="both"/>
      </w:pPr>
      <w:r>
        <w:rPr>
          <w:rFonts w:ascii="Times New Roman"/>
          <w:b w:val="false"/>
          <w:i w:val="false"/>
          <w:color w:val="000000"/>
          <w:sz w:val="28"/>
        </w:rPr>
        <w:t xml:space="preserve">
      13. Басқарманың міндеттері: </w:t>
      </w:r>
    </w:p>
    <w:bookmarkEnd w:id="4007"/>
    <w:bookmarkStart w:name="z4215" w:id="400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008"/>
    <w:bookmarkStart w:name="z4216" w:id="400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009"/>
    <w:bookmarkStart w:name="z4217" w:id="401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010"/>
    <w:bookmarkStart w:name="z4218" w:id="401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011"/>
    <w:bookmarkStart w:name="z4219" w:id="401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012"/>
    <w:bookmarkStart w:name="z4220" w:id="4013"/>
    <w:p>
      <w:pPr>
        <w:spacing w:after="0"/>
        <w:ind w:left="0"/>
        <w:jc w:val="both"/>
      </w:pPr>
      <w:r>
        <w:rPr>
          <w:rFonts w:ascii="Times New Roman"/>
          <w:b w:val="false"/>
          <w:i w:val="false"/>
          <w:color w:val="000000"/>
          <w:sz w:val="28"/>
        </w:rPr>
        <w:t>
      14. Басқарманың функциялары:</w:t>
      </w:r>
    </w:p>
    <w:bookmarkEnd w:id="4013"/>
    <w:bookmarkStart w:name="z4221" w:id="401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014"/>
    <w:bookmarkStart w:name="z4222" w:id="401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015"/>
    <w:bookmarkStart w:name="z4223" w:id="401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016"/>
    <w:bookmarkStart w:name="z4224" w:id="401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017"/>
    <w:bookmarkStart w:name="z4225" w:id="401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018"/>
    <w:bookmarkStart w:name="z4226" w:id="4019"/>
    <w:p>
      <w:pPr>
        <w:spacing w:after="0"/>
        <w:ind w:left="0"/>
        <w:jc w:val="both"/>
      </w:pPr>
      <w:r>
        <w:rPr>
          <w:rFonts w:ascii="Times New Roman"/>
          <w:b w:val="false"/>
          <w:i w:val="false"/>
          <w:color w:val="000000"/>
          <w:sz w:val="28"/>
        </w:rPr>
        <w:t xml:space="preserve">
      6) салықтық әкімшілендіруді жүзеге асыру; </w:t>
      </w:r>
    </w:p>
    <w:bookmarkEnd w:id="4019"/>
    <w:bookmarkStart w:name="z4227" w:id="402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020"/>
    <w:bookmarkStart w:name="z4228" w:id="402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021"/>
    <w:bookmarkStart w:name="z4229" w:id="402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022"/>
    <w:bookmarkStart w:name="z4230" w:id="4023"/>
    <w:p>
      <w:pPr>
        <w:spacing w:after="0"/>
        <w:ind w:left="0"/>
        <w:jc w:val="both"/>
      </w:pPr>
      <w:r>
        <w:rPr>
          <w:rFonts w:ascii="Times New Roman"/>
          <w:b w:val="false"/>
          <w:i w:val="false"/>
          <w:color w:val="000000"/>
          <w:sz w:val="28"/>
        </w:rPr>
        <w:t xml:space="preserve">
      10) тәуекелдерді басқару жүйесін қолдану; </w:t>
      </w:r>
    </w:p>
    <w:bookmarkEnd w:id="4023"/>
    <w:bookmarkStart w:name="z4231" w:id="402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024"/>
    <w:bookmarkStart w:name="z4232" w:id="402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025"/>
    <w:bookmarkStart w:name="z4233" w:id="402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026"/>
    <w:bookmarkStart w:name="z4234" w:id="402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027"/>
    <w:bookmarkStart w:name="z4235" w:id="402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028"/>
    <w:bookmarkStart w:name="z4236" w:id="402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029"/>
    <w:bookmarkStart w:name="z4237" w:id="403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030"/>
    <w:bookmarkStart w:name="z4238" w:id="4031"/>
    <w:p>
      <w:pPr>
        <w:spacing w:after="0"/>
        <w:ind w:left="0"/>
        <w:jc w:val="both"/>
      </w:pPr>
      <w:r>
        <w:rPr>
          <w:rFonts w:ascii="Times New Roman"/>
          <w:b w:val="false"/>
          <w:i w:val="false"/>
          <w:color w:val="000000"/>
          <w:sz w:val="28"/>
        </w:rPr>
        <w:t>
      15. Басқарманың құқықтары мен міндеттері:</w:t>
      </w:r>
    </w:p>
    <w:bookmarkEnd w:id="4031"/>
    <w:bookmarkStart w:name="z4239" w:id="403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032"/>
    <w:bookmarkStart w:name="z4240" w:id="403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033"/>
    <w:bookmarkStart w:name="z4241" w:id="403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034"/>
    <w:bookmarkStart w:name="z4242" w:id="403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035"/>
    <w:bookmarkStart w:name="z4243" w:id="403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036"/>
    <w:bookmarkStart w:name="z4244" w:id="403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037"/>
    <w:bookmarkStart w:name="z4245" w:id="403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038"/>
    <w:bookmarkStart w:name="z4246" w:id="403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039"/>
    <w:bookmarkStart w:name="z4247" w:id="404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040"/>
    <w:bookmarkStart w:name="z4248" w:id="404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041"/>
    <w:bookmarkStart w:name="z4249" w:id="4042"/>
    <w:p>
      <w:pPr>
        <w:spacing w:after="0"/>
        <w:ind w:left="0"/>
        <w:jc w:val="left"/>
      </w:pPr>
      <w:r>
        <w:rPr>
          <w:rFonts w:ascii="Times New Roman"/>
          <w:b/>
          <w:i w:val="false"/>
          <w:color w:val="000000"/>
        </w:rPr>
        <w:t xml:space="preserve"> 3. Басқарманың қызметін ұйымдастыру</w:t>
      </w:r>
    </w:p>
    <w:bookmarkEnd w:id="4042"/>
    <w:bookmarkStart w:name="z4250" w:id="404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043"/>
    <w:bookmarkStart w:name="z4251" w:id="404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044"/>
    <w:bookmarkStart w:name="z4252" w:id="404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045"/>
    <w:bookmarkStart w:name="z4253" w:id="404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046"/>
    <w:bookmarkStart w:name="z4254" w:id="404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047"/>
    <w:bookmarkStart w:name="z4255" w:id="404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048"/>
    <w:bookmarkStart w:name="z4256" w:id="404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049"/>
    <w:bookmarkStart w:name="z4257" w:id="405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050"/>
    <w:bookmarkStart w:name="z4258" w:id="405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051"/>
    <w:bookmarkStart w:name="z4259" w:id="405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052"/>
    <w:bookmarkStart w:name="z4260" w:id="405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053"/>
    <w:bookmarkStart w:name="z4261" w:id="405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054"/>
    <w:bookmarkStart w:name="z4262" w:id="405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055"/>
    <w:bookmarkStart w:name="z4263" w:id="405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056"/>
    <w:bookmarkStart w:name="z4264" w:id="405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05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65" w:id="4058"/>
    <w:p>
      <w:pPr>
        <w:spacing w:after="0"/>
        <w:ind w:left="0"/>
        <w:jc w:val="left"/>
      </w:pPr>
      <w:r>
        <w:rPr>
          <w:rFonts w:ascii="Times New Roman"/>
          <w:b/>
          <w:i w:val="false"/>
          <w:color w:val="000000"/>
        </w:rPr>
        <w:t xml:space="preserve">  4. Басқарманың мүлкi</w:t>
      </w:r>
    </w:p>
    <w:bookmarkEnd w:id="4058"/>
    <w:bookmarkStart w:name="z4266" w:id="405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05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267" w:id="406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060"/>
    <w:bookmarkStart w:name="z4268" w:id="406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061"/>
    <w:bookmarkStart w:name="z4269" w:id="4062"/>
    <w:p>
      <w:pPr>
        <w:spacing w:after="0"/>
        <w:ind w:left="0"/>
        <w:jc w:val="left"/>
      </w:pPr>
      <w:r>
        <w:rPr>
          <w:rFonts w:ascii="Times New Roman"/>
          <w:b/>
          <w:i w:val="false"/>
          <w:color w:val="000000"/>
        </w:rPr>
        <w:t xml:space="preserve"> 5. Басқарманы қайта ұйымдастыру және тарату</w:t>
      </w:r>
    </w:p>
    <w:bookmarkEnd w:id="4062"/>
    <w:bookmarkStart w:name="z4270" w:id="406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56-қосымша</w:t>
            </w:r>
          </w:p>
        </w:tc>
      </w:tr>
    </w:tbl>
    <w:bookmarkStart w:name="z4272" w:id="406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Индер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064"/>
    <w:bookmarkStart w:name="z4274" w:id="406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065"/>
    <w:bookmarkStart w:name="z4275" w:id="406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066"/>
    <w:bookmarkStart w:name="z4276" w:id="406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067"/>
    <w:bookmarkStart w:name="z4277" w:id="406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068"/>
    <w:bookmarkStart w:name="z4278" w:id="406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069"/>
    <w:bookmarkStart w:name="z4279" w:id="407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070"/>
    <w:bookmarkStart w:name="z4280" w:id="407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81" w:id="4072"/>
    <w:p>
      <w:pPr>
        <w:spacing w:after="0"/>
        <w:ind w:left="0"/>
        <w:jc w:val="both"/>
      </w:pPr>
      <w:r>
        <w:rPr>
          <w:rFonts w:ascii="Times New Roman"/>
          <w:b w:val="false"/>
          <w:i w:val="false"/>
          <w:color w:val="000000"/>
          <w:sz w:val="28"/>
        </w:rPr>
        <w:t xml:space="preserve">
       8. Басқарманың заңды мекенжайы: пошта индексі 060200, Қазақстан Республикасы, Атырау облысы, Индер ауданы, Индербор кенті, Д. Қонаев көшесі, 15. </w:t>
      </w:r>
    </w:p>
    <w:bookmarkEnd w:id="4072"/>
    <w:bookmarkStart w:name="z4282" w:id="407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Индер ауданы бойынша Мемлекеттік кірістер басқармасы" республикалық мемлекеттік мекемесi. </w:t>
      </w:r>
    </w:p>
    <w:bookmarkEnd w:id="4073"/>
    <w:bookmarkStart w:name="z4283" w:id="407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074"/>
    <w:bookmarkStart w:name="z4284" w:id="407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075"/>
    <w:bookmarkStart w:name="z4285" w:id="407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07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286" w:id="407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077"/>
    <w:bookmarkStart w:name="z4287" w:id="4078"/>
    <w:p>
      <w:pPr>
        <w:spacing w:after="0"/>
        <w:ind w:left="0"/>
        <w:jc w:val="both"/>
      </w:pPr>
      <w:r>
        <w:rPr>
          <w:rFonts w:ascii="Times New Roman"/>
          <w:b w:val="false"/>
          <w:i w:val="false"/>
          <w:color w:val="000000"/>
          <w:sz w:val="28"/>
        </w:rPr>
        <w:t xml:space="preserve">
      13. Басқарманың міндеттері: </w:t>
      </w:r>
    </w:p>
    <w:bookmarkEnd w:id="4078"/>
    <w:bookmarkStart w:name="z4288" w:id="407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079"/>
    <w:bookmarkStart w:name="z4289" w:id="408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080"/>
    <w:bookmarkStart w:name="z4290" w:id="408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081"/>
    <w:bookmarkStart w:name="z4291" w:id="408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082"/>
    <w:bookmarkStart w:name="z4292" w:id="408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083"/>
    <w:bookmarkStart w:name="z4293" w:id="4084"/>
    <w:p>
      <w:pPr>
        <w:spacing w:after="0"/>
        <w:ind w:left="0"/>
        <w:jc w:val="both"/>
      </w:pPr>
      <w:r>
        <w:rPr>
          <w:rFonts w:ascii="Times New Roman"/>
          <w:b w:val="false"/>
          <w:i w:val="false"/>
          <w:color w:val="000000"/>
          <w:sz w:val="28"/>
        </w:rPr>
        <w:t>
      14. Басқарманың функциялары:</w:t>
      </w:r>
    </w:p>
    <w:bookmarkEnd w:id="4084"/>
    <w:bookmarkStart w:name="z4294" w:id="408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085"/>
    <w:bookmarkStart w:name="z4295" w:id="408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086"/>
    <w:bookmarkStart w:name="z4296" w:id="408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087"/>
    <w:bookmarkStart w:name="z4297" w:id="408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088"/>
    <w:bookmarkStart w:name="z4298" w:id="408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089"/>
    <w:bookmarkStart w:name="z4299" w:id="4090"/>
    <w:p>
      <w:pPr>
        <w:spacing w:after="0"/>
        <w:ind w:left="0"/>
        <w:jc w:val="both"/>
      </w:pPr>
      <w:r>
        <w:rPr>
          <w:rFonts w:ascii="Times New Roman"/>
          <w:b w:val="false"/>
          <w:i w:val="false"/>
          <w:color w:val="000000"/>
          <w:sz w:val="28"/>
        </w:rPr>
        <w:t xml:space="preserve">
      6) салықтық әкімшілендіруді жүзеге асыру; </w:t>
      </w:r>
    </w:p>
    <w:bookmarkEnd w:id="4090"/>
    <w:bookmarkStart w:name="z4300" w:id="409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091"/>
    <w:bookmarkStart w:name="z4301" w:id="409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092"/>
    <w:bookmarkStart w:name="z4302" w:id="409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093"/>
    <w:bookmarkStart w:name="z4303" w:id="4094"/>
    <w:p>
      <w:pPr>
        <w:spacing w:after="0"/>
        <w:ind w:left="0"/>
        <w:jc w:val="both"/>
      </w:pPr>
      <w:r>
        <w:rPr>
          <w:rFonts w:ascii="Times New Roman"/>
          <w:b w:val="false"/>
          <w:i w:val="false"/>
          <w:color w:val="000000"/>
          <w:sz w:val="28"/>
        </w:rPr>
        <w:t xml:space="preserve">
      10) тәуекелдерді басқару жүйесін қолдану; </w:t>
      </w:r>
    </w:p>
    <w:bookmarkEnd w:id="4094"/>
    <w:bookmarkStart w:name="z4304" w:id="409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095"/>
    <w:bookmarkStart w:name="z4305" w:id="409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096"/>
    <w:bookmarkStart w:name="z4306" w:id="409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097"/>
    <w:bookmarkStart w:name="z4307" w:id="409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098"/>
    <w:bookmarkStart w:name="z4308" w:id="409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099"/>
    <w:bookmarkStart w:name="z4309" w:id="410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100"/>
    <w:bookmarkStart w:name="z4310" w:id="410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101"/>
    <w:bookmarkStart w:name="z4311" w:id="4102"/>
    <w:p>
      <w:pPr>
        <w:spacing w:after="0"/>
        <w:ind w:left="0"/>
        <w:jc w:val="both"/>
      </w:pPr>
      <w:r>
        <w:rPr>
          <w:rFonts w:ascii="Times New Roman"/>
          <w:b w:val="false"/>
          <w:i w:val="false"/>
          <w:color w:val="000000"/>
          <w:sz w:val="28"/>
        </w:rPr>
        <w:t>
      15. Басқарманың құқықтары мен міндеттері:</w:t>
      </w:r>
    </w:p>
    <w:bookmarkEnd w:id="4102"/>
    <w:bookmarkStart w:name="z4312" w:id="410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103"/>
    <w:bookmarkStart w:name="z4313" w:id="410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104"/>
    <w:bookmarkStart w:name="z4314" w:id="410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105"/>
    <w:bookmarkStart w:name="z4315" w:id="410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106"/>
    <w:bookmarkStart w:name="z4316" w:id="410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107"/>
    <w:bookmarkStart w:name="z4317" w:id="410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108"/>
    <w:bookmarkStart w:name="z4318" w:id="410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109"/>
    <w:bookmarkStart w:name="z4319" w:id="411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110"/>
    <w:bookmarkStart w:name="z4320" w:id="411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111"/>
    <w:bookmarkStart w:name="z4321" w:id="411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112"/>
    <w:bookmarkStart w:name="z4322" w:id="4113"/>
    <w:p>
      <w:pPr>
        <w:spacing w:after="0"/>
        <w:ind w:left="0"/>
        <w:jc w:val="left"/>
      </w:pPr>
      <w:r>
        <w:rPr>
          <w:rFonts w:ascii="Times New Roman"/>
          <w:b/>
          <w:i w:val="false"/>
          <w:color w:val="000000"/>
        </w:rPr>
        <w:t xml:space="preserve"> 3. Басқарманың қызметін ұйымдастыру</w:t>
      </w:r>
    </w:p>
    <w:bookmarkEnd w:id="4113"/>
    <w:bookmarkStart w:name="z4323" w:id="411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114"/>
    <w:bookmarkStart w:name="z4324" w:id="411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115"/>
    <w:bookmarkStart w:name="z4325" w:id="41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116"/>
    <w:bookmarkStart w:name="z4326" w:id="411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117"/>
    <w:bookmarkStart w:name="z4327" w:id="411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118"/>
    <w:bookmarkStart w:name="z4328" w:id="411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119"/>
    <w:bookmarkStart w:name="z4329" w:id="412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120"/>
    <w:bookmarkStart w:name="z4330" w:id="412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121"/>
    <w:bookmarkStart w:name="z4331" w:id="412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122"/>
    <w:bookmarkStart w:name="z4332" w:id="412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123"/>
    <w:bookmarkStart w:name="z4333" w:id="412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124"/>
    <w:bookmarkStart w:name="z4334" w:id="412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125"/>
    <w:bookmarkStart w:name="z4335" w:id="412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126"/>
    <w:bookmarkStart w:name="z4336" w:id="412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127"/>
    <w:bookmarkStart w:name="z4337" w:id="412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128"/>
    <w:bookmarkStart w:name="z4338" w:id="412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bookmarkEnd w:id="4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39" w:id="4130"/>
    <w:p>
      <w:pPr>
        <w:spacing w:after="0"/>
        <w:ind w:left="0"/>
        <w:jc w:val="left"/>
      </w:pPr>
      <w:r>
        <w:rPr>
          <w:rFonts w:ascii="Times New Roman"/>
          <w:b/>
          <w:i w:val="false"/>
          <w:color w:val="000000"/>
        </w:rPr>
        <w:t xml:space="preserve">  4. Басқарманың мүлкi</w:t>
      </w:r>
    </w:p>
    <w:bookmarkEnd w:id="4130"/>
    <w:bookmarkStart w:name="z4340" w:id="413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13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341" w:id="413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132"/>
    <w:bookmarkStart w:name="z4342" w:id="413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133"/>
    <w:bookmarkStart w:name="z4343" w:id="4134"/>
    <w:p>
      <w:pPr>
        <w:spacing w:after="0"/>
        <w:ind w:left="0"/>
        <w:jc w:val="left"/>
      </w:pPr>
      <w:r>
        <w:rPr>
          <w:rFonts w:ascii="Times New Roman"/>
          <w:b/>
          <w:i w:val="false"/>
          <w:color w:val="000000"/>
        </w:rPr>
        <w:t xml:space="preserve"> 5. Басқарманы қайта ұйымдастыру және тарату</w:t>
      </w:r>
    </w:p>
    <w:bookmarkEnd w:id="4134"/>
    <w:bookmarkStart w:name="z4344" w:id="413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57-қосымша</w:t>
            </w:r>
          </w:p>
        </w:tc>
      </w:tr>
    </w:tbl>
    <w:bookmarkStart w:name="z4346" w:id="413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Исатай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136"/>
    <w:bookmarkStart w:name="z4348" w:id="413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137"/>
    <w:bookmarkStart w:name="z4349" w:id="413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138"/>
    <w:bookmarkStart w:name="z4350" w:id="413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139"/>
    <w:bookmarkStart w:name="z4351" w:id="414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140"/>
    <w:bookmarkStart w:name="z4352" w:id="414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141"/>
    <w:bookmarkStart w:name="z4353" w:id="414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142"/>
    <w:bookmarkStart w:name="z4354" w:id="414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55" w:id="4144"/>
    <w:p>
      <w:pPr>
        <w:spacing w:after="0"/>
        <w:ind w:left="0"/>
        <w:jc w:val="both"/>
      </w:pPr>
      <w:r>
        <w:rPr>
          <w:rFonts w:ascii="Times New Roman"/>
          <w:b w:val="false"/>
          <w:i w:val="false"/>
          <w:color w:val="000000"/>
          <w:sz w:val="28"/>
        </w:rPr>
        <w:t xml:space="preserve">
       8. Басқарманың заңды мекенжайы: пошта индексі 060300, Қазақстан Республикасы, Атырау облысы, Исатай ауданы, Аққыстау селосы, Егеменді Қазақстан көшесі, 9. </w:t>
      </w:r>
    </w:p>
    <w:bookmarkEnd w:id="4144"/>
    <w:bookmarkStart w:name="z4356" w:id="414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Исатай ауданы бойынша Мемлекеттік кірістер басқармасы" республикалық мемлекеттік мекемесi. </w:t>
      </w:r>
    </w:p>
    <w:bookmarkEnd w:id="4145"/>
    <w:bookmarkStart w:name="z4357" w:id="414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146"/>
    <w:bookmarkStart w:name="z4358" w:id="414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147"/>
    <w:bookmarkStart w:name="z4359" w:id="414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14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360" w:id="414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149"/>
    <w:bookmarkStart w:name="z4361" w:id="4150"/>
    <w:p>
      <w:pPr>
        <w:spacing w:after="0"/>
        <w:ind w:left="0"/>
        <w:jc w:val="both"/>
      </w:pPr>
      <w:r>
        <w:rPr>
          <w:rFonts w:ascii="Times New Roman"/>
          <w:b w:val="false"/>
          <w:i w:val="false"/>
          <w:color w:val="000000"/>
          <w:sz w:val="28"/>
        </w:rPr>
        <w:t xml:space="preserve">
      13. Басқарманың міндеттері: </w:t>
      </w:r>
    </w:p>
    <w:bookmarkEnd w:id="4150"/>
    <w:bookmarkStart w:name="z4362" w:id="415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151"/>
    <w:bookmarkStart w:name="z4363" w:id="415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152"/>
    <w:bookmarkStart w:name="z4364" w:id="415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153"/>
    <w:bookmarkStart w:name="z4365" w:id="415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154"/>
    <w:bookmarkStart w:name="z4366" w:id="415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155"/>
    <w:bookmarkStart w:name="z4367" w:id="4156"/>
    <w:p>
      <w:pPr>
        <w:spacing w:after="0"/>
        <w:ind w:left="0"/>
        <w:jc w:val="both"/>
      </w:pPr>
      <w:r>
        <w:rPr>
          <w:rFonts w:ascii="Times New Roman"/>
          <w:b w:val="false"/>
          <w:i w:val="false"/>
          <w:color w:val="000000"/>
          <w:sz w:val="28"/>
        </w:rPr>
        <w:t>
      14. Басқарманың функциялары:</w:t>
      </w:r>
    </w:p>
    <w:bookmarkEnd w:id="4156"/>
    <w:bookmarkStart w:name="z4368" w:id="415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157"/>
    <w:bookmarkStart w:name="z4369" w:id="415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158"/>
    <w:bookmarkStart w:name="z4370" w:id="415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159"/>
    <w:bookmarkStart w:name="z4371" w:id="416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160"/>
    <w:bookmarkStart w:name="z4372" w:id="416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161"/>
    <w:bookmarkStart w:name="z4373" w:id="4162"/>
    <w:p>
      <w:pPr>
        <w:spacing w:after="0"/>
        <w:ind w:left="0"/>
        <w:jc w:val="both"/>
      </w:pPr>
      <w:r>
        <w:rPr>
          <w:rFonts w:ascii="Times New Roman"/>
          <w:b w:val="false"/>
          <w:i w:val="false"/>
          <w:color w:val="000000"/>
          <w:sz w:val="28"/>
        </w:rPr>
        <w:t xml:space="preserve">
      6) салықтық әкімшілендіруді жүзеге асыру; </w:t>
      </w:r>
    </w:p>
    <w:bookmarkEnd w:id="4162"/>
    <w:bookmarkStart w:name="z4374" w:id="416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163"/>
    <w:bookmarkStart w:name="z4375" w:id="416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164"/>
    <w:bookmarkStart w:name="z4376" w:id="416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165"/>
    <w:bookmarkStart w:name="z4377" w:id="4166"/>
    <w:p>
      <w:pPr>
        <w:spacing w:after="0"/>
        <w:ind w:left="0"/>
        <w:jc w:val="both"/>
      </w:pPr>
      <w:r>
        <w:rPr>
          <w:rFonts w:ascii="Times New Roman"/>
          <w:b w:val="false"/>
          <w:i w:val="false"/>
          <w:color w:val="000000"/>
          <w:sz w:val="28"/>
        </w:rPr>
        <w:t xml:space="preserve">
      10) тәуекелдерді басқару жүйесін қолдану; </w:t>
      </w:r>
    </w:p>
    <w:bookmarkEnd w:id="4166"/>
    <w:bookmarkStart w:name="z4378" w:id="416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167"/>
    <w:bookmarkStart w:name="z4379" w:id="416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168"/>
    <w:bookmarkStart w:name="z4380" w:id="416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169"/>
    <w:bookmarkStart w:name="z4381" w:id="417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170"/>
    <w:bookmarkStart w:name="z4382" w:id="417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171"/>
    <w:bookmarkStart w:name="z4383" w:id="417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172"/>
    <w:bookmarkStart w:name="z4384" w:id="417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173"/>
    <w:bookmarkStart w:name="z4385" w:id="4174"/>
    <w:p>
      <w:pPr>
        <w:spacing w:after="0"/>
        <w:ind w:left="0"/>
        <w:jc w:val="both"/>
      </w:pPr>
      <w:r>
        <w:rPr>
          <w:rFonts w:ascii="Times New Roman"/>
          <w:b w:val="false"/>
          <w:i w:val="false"/>
          <w:color w:val="000000"/>
          <w:sz w:val="28"/>
        </w:rPr>
        <w:t>
      15. Басқарманың құқықтары мен міндеттері:</w:t>
      </w:r>
    </w:p>
    <w:bookmarkEnd w:id="4174"/>
    <w:bookmarkStart w:name="z4386" w:id="417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175"/>
    <w:bookmarkStart w:name="z4387" w:id="417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176"/>
    <w:bookmarkStart w:name="z4388" w:id="417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177"/>
    <w:bookmarkStart w:name="z4389" w:id="417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178"/>
    <w:bookmarkStart w:name="z4390" w:id="417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179"/>
    <w:bookmarkStart w:name="z4391" w:id="418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180"/>
    <w:bookmarkStart w:name="z4392" w:id="418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181"/>
    <w:bookmarkStart w:name="z4393" w:id="418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182"/>
    <w:bookmarkStart w:name="z4394" w:id="418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183"/>
    <w:bookmarkStart w:name="z4395" w:id="418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184"/>
    <w:bookmarkStart w:name="z4396" w:id="4185"/>
    <w:p>
      <w:pPr>
        <w:spacing w:after="0"/>
        <w:ind w:left="0"/>
        <w:jc w:val="left"/>
      </w:pPr>
      <w:r>
        <w:rPr>
          <w:rFonts w:ascii="Times New Roman"/>
          <w:b/>
          <w:i w:val="false"/>
          <w:color w:val="000000"/>
        </w:rPr>
        <w:t xml:space="preserve"> 3. Басқарманың қызметін ұйымдастыру</w:t>
      </w:r>
    </w:p>
    <w:bookmarkEnd w:id="4185"/>
    <w:bookmarkStart w:name="z4397" w:id="418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186"/>
    <w:bookmarkStart w:name="z4398" w:id="418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187"/>
    <w:bookmarkStart w:name="z4399" w:id="41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188"/>
    <w:bookmarkStart w:name="z4400" w:id="418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189"/>
    <w:bookmarkStart w:name="z4401" w:id="419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190"/>
    <w:bookmarkStart w:name="z4402" w:id="419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191"/>
    <w:bookmarkStart w:name="z4403" w:id="419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192"/>
    <w:bookmarkStart w:name="z4404" w:id="419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193"/>
    <w:bookmarkStart w:name="z4405" w:id="419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194"/>
    <w:bookmarkStart w:name="z4406" w:id="419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195"/>
    <w:bookmarkStart w:name="z4407" w:id="419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196"/>
    <w:bookmarkStart w:name="z4408" w:id="419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197"/>
    <w:bookmarkStart w:name="z4409" w:id="419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198"/>
    <w:bookmarkStart w:name="z4410" w:id="419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199"/>
    <w:bookmarkStart w:name="z4411" w:id="420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20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12" w:id="4201"/>
    <w:p>
      <w:pPr>
        <w:spacing w:after="0"/>
        <w:ind w:left="0"/>
        <w:jc w:val="left"/>
      </w:pPr>
      <w:r>
        <w:rPr>
          <w:rFonts w:ascii="Times New Roman"/>
          <w:b/>
          <w:i w:val="false"/>
          <w:color w:val="000000"/>
        </w:rPr>
        <w:t xml:space="preserve">  4. Басқарманың мүлкi</w:t>
      </w:r>
    </w:p>
    <w:bookmarkEnd w:id="4201"/>
    <w:bookmarkStart w:name="z4413" w:id="420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20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414" w:id="420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203"/>
    <w:bookmarkStart w:name="z4415" w:id="420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204"/>
    <w:bookmarkStart w:name="z4416" w:id="4205"/>
    <w:p>
      <w:pPr>
        <w:spacing w:after="0"/>
        <w:ind w:left="0"/>
        <w:jc w:val="left"/>
      </w:pPr>
      <w:r>
        <w:rPr>
          <w:rFonts w:ascii="Times New Roman"/>
          <w:b/>
          <w:i w:val="false"/>
          <w:color w:val="000000"/>
        </w:rPr>
        <w:t xml:space="preserve"> 5. Басқарманы қайта ұйымдастыру және тарату</w:t>
      </w:r>
    </w:p>
    <w:bookmarkEnd w:id="4205"/>
    <w:bookmarkStart w:name="z4417" w:id="420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58-қосымша</w:t>
            </w:r>
          </w:p>
        </w:tc>
      </w:tr>
    </w:tbl>
    <w:bookmarkStart w:name="z4419" w:id="420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Қызылқоға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207"/>
    <w:bookmarkStart w:name="z4421" w:id="420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208"/>
    <w:bookmarkStart w:name="z4422" w:id="420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209"/>
    <w:bookmarkStart w:name="z4423" w:id="421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210"/>
    <w:bookmarkStart w:name="z4424" w:id="421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211"/>
    <w:bookmarkStart w:name="z4425" w:id="421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212"/>
    <w:bookmarkStart w:name="z4426" w:id="421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213"/>
    <w:bookmarkStart w:name="z4427" w:id="421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28" w:id="4215"/>
    <w:p>
      <w:pPr>
        <w:spacing w:after="0"/>
        <w:ind w:left="0"/>
        <w:jc w:val="both"/>
      </w:pPr>
      <w:r>
        <w:rPr>
          <w:rFonts w:ascii="Times New Roman"/>
          <w:b w:val="false"/>
          <w:i w:val="false"/>
          <w:color w:val="000000"/>
          <w:sz w:val="28"/>
        </w:rPr>
        <w:t xml:space="preserve">
       8. Басқарманың заңды мекенжайы: пошта индексі 060500, Қазақстан Республикасы, Атырау облысы, Қызылқоға ауданы, Миялы селосы, Ә.Молдағұлова көшесі, 1. </w:t>
      </w:r>
    </w:p>
    <w:bookmarkEnd w:id="4215"/>
    <w:bookmarkStart w:name="z4429" w:id="421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Қызылқоға ауданы бойынша Мемлекеттік кірістер басқармасы" республикалық мемлекеттік мекемесi. </w:t>
      </w:r>
    </w:p>
    <w:bookmarkEnd w:id="4216"/>
    <w:bookmarkStart w:name="z4430" w:id="421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217"/>
    <w:bookmarkStart w:name="z4431" w:id="421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218"/>
    <w:bookmarkStart w:name="z4432" w:id="4219"/>
    <w:p>
      <w:pPr>
        <w:spacing w:after="0"/>
        <w:ind w:left="0"/>
        <w:jc w:val="both"/>
      </w:pPr>
      <w:r>
        <w:rPr>
          <w:rFonts w:ascii="Times New Roman"/>
          <w:b w:val="false"/>
          <w:i w:val="false"/>
          <w:color w:val="000000"/>
          <w:sz w:val="28"/>
        </w:rPr>
        <w:t xml:space="preserve">
      12 .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21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433" w:id="422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220"/>
    <w:bookmarkStart w:name="z4434" w:id="4221"/>
    <w:p>
      <w:pPr>
        <w:spacing w:after="0"/>
        <w:ind w:left="0"/>
        <w:jc w:val="both"/>
      </w:pPr>
      <w:r>
        <w:rPr>
          <w:rFonts w:ascii="Times New Roman"/>
          <w:b w:val="false"/>
          <w:i w:val="false"/>
          <w:color w:val="000000"/>
          <w:sz w:val="28"/>
        </w:rPr>
        <w:t xml:space="preserve">
      13. Басқарманың міндеттері: </w:t>
      </w:r>
    </w:p>
    <w:bookmarkEnd w:id="4221"/>
    <w:bookmarkStart w:name="z4435" w:id="422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222"/>
    <w:bookmarkStart w:name="z4436" w:id="422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223"/>
    <w:bookmarkStart w:name="z4437" w:id="422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224"/>
    <w:bookmarkStart w:name="z4438" w:id="422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225"/>
    <w:bookmarkStart w:name="z4439" w:id="422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226"/>
    <w:bookmarkStart w:name="z4440" w:id="4227"/>
    <w:p>
      <w:pPr>
        <w:spacing w:after="0"/>
        <w:ind w:left="0"/>
        <w:jc w:val="both"/>
      </w:pPr>
      <w:r>
        <w:rPr>
          <w:rFonts w:ascii="Times New Roman"/>
          <w:b w:val="false"/>
          <w:i w:val="false"/>
          <w:color w:val="000000"/>
          <w:sz w:val="28"/>
        </w:rPr>
        <w:t>
      14. Басқарманың функциялары:</w:t>
      </w:r>
    </w:p>
    <w:bookmarkEnd w:id="4227"/>
    <w:bookmarkStart w:name="z4441" w:id="422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228"/>
    <w:bookmarkStart w:name="z4442" w:id="422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229"/>
    <w:bookmarkStart w:name="z4443" w:id="423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230"/>
    <w:bookmarkStart w:name="z4444" w:id="423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231"/>
    <w:bookmarkStart w:name="z4445" w:id="423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232"/>
    <w:bookmarkStart w:name="z4446" w:id="4233"/>
    <w:p>
      <w:pPr>
        <w:spacing w:after="0"/>
        <w:ind w:left="0"/>
        <w:jc w:val="both"/>
      </w:pPr>
      <w:r>
        <w:rPr>
          <w:rFonts w:ascii="Times New Roman"/>
          <w:b w:val="false"/>
          <w:i w:val="false"/>
          <w:color w:val="000000"/>
          <w:sz w:val="28"/>
        </w:rPr>
        <w:t xml:space="preserve">
      6) салықтық әкімшілендіруді жүзеге асыру; </w:t>
      </w:r>
    </w:p>
    <w:bookmarkEnd w:id="4233"/>
    <w:bookmarkStart w:name="z4447" w:id="423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234"/>
    <w:bookmarkStart w:name="z4448" w:id="423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235"/>
    <w:bookmarkStart w:name="z4449" w:id="423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236"/>
    <w:bookmarkStart w:name="z4450" w:id="4237"/>
    <w:p>
      <w:pPr>
        <w:spacing w:after="0"/>
        <w:ind w:left="0"/>
        <w:jc w:val="both"/>
      </w:pPr>
      <w:r>
        <w:rPr>
          <w:rFonts w:ascii="Times New Roman"/>
          <w:b w:val="false"/>
          <w:i w:val="false"/>
          <w:color w:val="000000"/>
          <w:sz w:val="28"/>
        </w:rPr>
        <w:t xml:space="preserve">
      10) тәуекелдерді басқару жүйесін қолдану; </w:t>
      </w:r>
    </w:p>
    <w:bookmarkEnd w:id="4237"/>
    <w:bookmarkStart w:name="z4451" w:id="423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238"/>
    <w:bookmarkStart w:name="z4452" w:id="423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239"/>
    <w:bookmarkStart w:name="z4453" w:id="424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240"/>
    <w:bookmarkStart w:name="z4454" w:id="424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241"/>
    <w:bookmarkStart w:name="z4455" w:id="424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242"/>
    <w:bookmarkStart w:name="z4456" w:id="424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243"/>
    <w:bookmarkStart w:name="z4457" w:id="424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244"/>
    <w:bookmarkStart w:name="z4458" w:id="4245"/>
    <w:p>
      <w:pPr>
        <w:spacing w:after="0"/>
        <w:ind w:left="0"/>
        <w:jc w:val="both"/>
      </w:pPr>
      <w:r>
        <w:rPr>
          <w:rFonts w:ascii="Times New Roman"/>
          <w:b w:val="false"/>
          <w:i w:val="false"/>
          <w:color w:val="000000"/>
          <w:sz w:val="28"/>
        </w:rPr>
        <w:t>
      15. Басқарманың құқықтары мен міндеттері:</w:t>
      </w:r>
    </w:p>
    <w:bookmarkEnd w:id="4245"/>
    <w:bookmarkStart w:name="z4459" w:id="424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246"/>
    <w:bookmarkStart w:name="z4460" w:id="424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247"/>
    <w:bookmarkStart w:name="z4461" w:id="424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248"/>
    <w:bookmarkStart w:name="z4462" w:id="424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249"/>
    <w:bookmarkStart w:name="z4463" w:id="425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250"/>
    <w:bookmarkStart w:name="z4464" w:id="425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251"/>
    <w:bookmarkStart w:name="z4465" w:id="425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252"/>
    <w:bookmarkStart w:name="z4466" w:id="425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253"/>
    <w:bookmarkStart w:name="z4467" w:id="425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254"/>
    <w:bookmarkStart w:name="z4468" w:id="425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255"/>
    <w:bookmarkStart w:name="z4469" w:id="4256"/>
    <w:p>
      <w:pPr>
        <w:spacing w:after="0"/>
        <w:ind w:left="0"/>
        <w:jc w:val="left"/>
      </w:pPr>
      <w:r>
        <w:rPr>
          <w:rFonts w:ascii="Times New Roman"/>
          <w:b/>
          <w:i w:val="false"/>
          <w:color w:val="000000"/>
        </w:rPr>
        <w:t xml:space="preserve"> 3. Басқарманың қызметін ұйымдастыру</w:t>
      </w:r>
    </w:p>
    <w:bookmarkEnd w:id="4256"/>
    <w:bookmarkStart w:name="z4470" w:id="425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257"/>
    <w:bookmarkStart w:name="z4471" w:id="425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258"/>
    <w:bookmarkStart w:name="z4472" w:id="42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259"/>
    <w:bookmarkStart w:name="z4473" w:id="426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260"/>
    <w:bookmarkStart w:name="z4474" w:id="426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261"/>
    <w:bookmarkStart w:name="z4475" w:id="426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262"/>
    <w:bookmarkStart w:name="z4476" w:id="426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263"/>
    <w:bookmarkStart w:name="z4477" w:id="426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264"/>
    <w:bookmarkStart w:name="z4478" w:id="426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265"/>
    <w:bookmarkStart w:name="z4479" w:id="426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266"/>
    <w:bookmarkStart w:name="z4480" w:id="426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267"/>
    <w:bookmarkStart w:name="z4481" w:id="426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268"/>
    <w:bookmarkStart w:name="z4482" w:id="426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269"/>
    <w:bookmarkStart w:name="z4483" w:id="427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270"/>
    <w:bookmarkStart w:name="z4484" w:id="427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27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85" w:id="4272"/>
    <w:p>
      <w:pPr>
        <w:spacing w:after="0"/>
        <w:ind w:left="0"/>
        <w:jc w:val="left"/>
      </w:pPr>
      <w:r>
        <w:rPr>
          <w:rFonts w:ascii="Times New Roman"/>
          <w:b/>
          <w:i w:val="false"/>
          <w:color w:val="000000"/>
        </w:rPr>
        <w:t xml:space="preserve">  4. Басқарманың мүлкi</w:t>
      </w:r>
    </w:p>
    <w:bookmarkEnd w:id="4272"/>
    <w:bookmarkStart w:name="z4486" w:id="427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27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487" w:id="427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274"/>
    <w:bookmarkStart w:name="z4488" w:id="427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275"/>
    <w:bookmarkStart w:name="z4489" w:id="4276"/>
    <w:p>
      <w:pPr>
        <w:spacing w:after="0"/>
        <w:ind w:left="0"/>
        <w:jc w:val="left"/>
      </w:pPr>
      <w:r>
        <w:rPr>
          <w:rFonts w:ascii="Times New Roman"/>
          <w:b/>
          <w:i w:val="false"/>
          <w:color w:val="000000"/>
        </w:rPr>
        <w:t xml:space="preserve"> 5. Басқарманы қайта ұйымдастыру және тарату</w:t>
      </w:r>
    </w:p>
    <w:bookmarkEnd w:id="4276"/>
    <w:bookmarkStart w:name="z4490" w:id="427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59-қосымша</w:t>
            </w:r>
          </w:p>
        </w:tc>
      </w:tr>
    </w:tbl>
    <w:bookmarkStart w:name="z4492" w:id="427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Мақат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278"/>
    <w:bookmarkStart w:name="z4494" w:id="427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279"/>
    <w:bookmarkStart w:name="z4495" w:id="428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280"/>
    <w:bookmarkStart w:name="z4496" w:id="428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281"/>
    <w:bookmarkStart w:name="z4497" w:id="428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282"/>
    <w:bookmarkStart w:name="z4498" w:id="428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283"/>
    <w:bookmarkStart w:name="z4499" w:id="428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284"/>
    <w:bookmarkStart w:name="z4500" w:id="428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01" w:id="4286"/>
    <w:p>
      <w:pPr>
        <w:spacing w:after="0"/>
        <w:ind w:left="0"/>
        <w:jc w:val="both"/>
      </w:pPr>
      <w:r>
        <w:rPr>
          <w:rFonts w:ascii="Times New Roman"/>
          <w:b w:val="false"/>
          <w:i w:val="false"/>
          <w:color w:val="000000"/>
          <w:sz w:val="28"/>
        </w:rPr>
        <w:t xml:space="preserve">
       8. Басқарманың заңды мекенжайы: пошта индексі 060600, Қазақстан Республикасы, Атырау облысы, Мақат ауданы, Мақат кенті, Қ.Сәтпаев көшесі, 18/1. </w:t>
      </w:r>
    </w:p>
    <w:bookmarkEnd w:id="4286"/>
    <w:bookmarkStart w:name="z4502" w:id="428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Мақат ауданы бойынша Мемлекеттік кірістер басқармасы" республикалық мемлекеттік мекемесi. </w:t>
      </w:r>
    </w:p>
    <w:bookmarkEnd w:id="4287"/>
    <w:bookmarkStart w:name="z4503" w:id="428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288"/>
    <w:bookmarkStart w:name="z4504" w:id="428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289"/>
    <w:bookmarkStart w:name="z4505" w:id="429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29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506" w:id="429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291"/>
    <w:bookmarkStart w:name="z4507" w:id="4292"/>
    <w:p>
      <w:pPr>
        <w:spacing w:after="0"/>
        <w:ind w:left="0"/>
        <w:jc w:val="both"/>
      </w:pPr>
      <w:r>
        <w:rPr>
          <w:rFonts w:ascii="Times New Roman"/>
          <w:b w:val="false"/>
          <w:i w:val="false"/>
          <w:color w:val="000000"/>
          <w:sz w:val="28"/>
        </w:rPr>
        <w:t xml:space="preserve">
      13. Басқарманың міндеттері: </w:t>
      </w:r>
    </w:p>
    <w:bookmarkEnd w:id="4292"/>
    <w:bookmarkStart w:name="z4508" w:id="429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293"/>
    <w:bookmarkStart w:name="z4509" w:id="429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294"/>
    <w:bookmarkStart w:name="z4510" w:id="429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295"/>
    <w:bookmarkStart w:name="z4511" w:id="429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296"/>
    <w:bookmarkStart w:name="z4512" w:id="429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297"/>
    <w:bookmarkStart w:name="z4513" w:id="4298"/>
    <w:p>
      <w:pPr>
        <w:spacing w:after="0"/>
        <w:ind w:left="0"/>
        <w:jc w:val="both"/>
      </w:pPr>
      <w:r>
        <w:rPr>
          <w:rFonts w:ascii="Times New Roman"/>
          <w:b w:val="false"/>
          <w:i w:val="false"/>
          <w:color w:val="000000"/>
          <w:sz w:val="28"/>
        </w:rPr>
        <w:t>
      14. Басқарманың функциялары:</w:t>
      </w:r>
    </w:p>
    <w:bookmarkEnd w:id="4298"/>
    <w:bookmarkStart w:name="z4514" w:id="429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299"/>
    <w:bookmarkStart w:name="z4515" w:id="430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300"/>
    <w:bookmarkStart w:name="z4516" w:id="430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301"/>
    <w:bookmarkStart w:name="z4517" w:id="430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302"/>
    <w:bookmarkStart w:name="z4518" w:id="430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303"/>
    <w:bookmarkStart w:name="z4519" w:id="4304"/>
    <w:p>
      <w:pPr>
        <w:spacing w:after="0"/>
        <w:ind w:left="0"/>
        <w:jc w:val="both"/>
      </w:pPr>
      <w:r>
        <w:rPr>
          <w:rFonts w:ascii="Times New Roman"/>
          <w:b w:val="false"/>
          <w:i w:val="false"/>
          <w:color w:val="000000"/>
          <w:sz w:val="28"/>
        </w:rPr>
        <w:t xml:space="preserve">
      6) салықтық әкімшілендіруді жүзеге асыру; </w:t>
      </w:r>
    </w:p>
    <w:bookmarkEnd w:id="4304"/>
    <w:bookmarkStart w:name="z4520" w:id="430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305"/>
    <w:bookmarkStart w:name="z4521" w:id="430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306"/>
    <w:bookmarkStart w:name="z4522" w:id="430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307"/>
    <w:bookmarkStart w:name="z4523" w:id="4308"/>
    <w:p>
      <w:pPr>
        <w:spacing w:after="0"/>
        <w:ind w:left="0"/>
        <w:jc w:val="both"/>
      </w:pPr>
      <w:r>
        <w:rPr>
          <w:rFonts w:ascii="Times New Roman"/>
          <w:b w:val="false"/>
          <w:i w:val="false"/>
          <w:color w:val="000000"/>
          <w:sz w:val="28"/>
        </w:rPr>
        <w:t xml:space="preserve">
      10) тәуекелдерді басқару жүйесін қолдану; </w:t>
      </w:r>
    </w:p>
    <w:bookmarkEnd w:id="4308"/>
    <w:bookmarkStart w:name="z4524" w:id="430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309"/>
    <w:bookmarkStart w:name="z4525" w:id="431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310"/>
    <w:bookmarkStart w:name="z4526" w:id="431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311"/>
    <w:bookmarkStart w:name="z4527" w:id="431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312"/>
    <w:bookmarkStart w:name="z4528" w:id="431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313"/>
    <w:bookmarkStart w:name="z4529" w:id="431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314"/>
    <w:bookmarkStart w:name="z4530" w:id="431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315"/>
    <w:bookmarkStart w:name="z4531" w:id="4316"/>
    <w:p>
      <w:pPr>
        <w:spacing w:after="0"/>
        <w:ind w:left="0"/>
        <w:jc w:val="both"/>
      </w:pPr>
      <w:r>
        <w:rPr>
          <w:rFonts w:ascii="Times New Roman"/>
          <w:b w:val="false"/>
          <w:i w:val="false"/>
          <w:color w:val="000000"/>
          <w:sz w:val="28"/>
        </w:rPr>
        <w:t>
      15. Басқарманың құқықтары мен міндеттері:</w:t>
      </w:r>
    </w:p>
    <w:bookmarkEnd w:id="4316"/>
    <w:bookmarkStart w:name="z4532" w:id="431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317"/>
    <w:bookmarkStart w:name="z4533" w:id="431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318"/>
    <w:bookmarkStart w:name="z4534" w:id="431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319"/>
    <w:bookmarkStart w:name="z4535" w:id="432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320"/>
    <w:bookmarkStart w:name="z4536" w:id="432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321"/>
    <w:bookmarkStart w:name="z4537" w:id="432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322"/>
    <w:bookmarkStart w:name="z4538" w:id="432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323"/>
    <w:bookmarkStart w:name="z4539" w:id="432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324"/>
    <w:bookmarkStart w:name="z4540" w:id="432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325"/>
    <w:bookmarkStart w:name="z4541" w:id="432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326"/>
    <w:bookmarkStart w:name="z4542" w:id="4327"/>
    <w:p>
      <w:pPr>
        <w:spacing w:after="0"/>
        <w:ind w:left="0"/>
        <w:jc w:val="left"/>
      </w:pPr>
      <w:r>
        <w:rPr>
          <w:rFonts w:ascii="Times New Roman"/>
          <w:b/>
          <w:i w:val="false"/>
          <w:color w:val="000000"/>
        </w:rPr>
        <w:t xml:space="preserve"> 3. Басқарманың қызметін ұйымдастыру</w:t>
      </w:r>
    </w:p>
    <w:bookmarkEnd w:id="4327"/>
    <w:bookmarkStart w:name="z4543" w:id="432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328"/>
    <w:bookmarkStart w:name="z4544" w:id="432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329"/>
    <w:bookmarkStart w:name="z4545" w:id="43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330"/>
    <w:bookmarkStart w:name="z4546" w:id="433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331"/>
    <w:bookmarkStart w:name="z4547" w:id="433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332"/>
    <w:bookmarkStart w:name="z4548" w:id="433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333"/>
    <w:bookmarkStart w:name="z4549" w:id="433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334"/>
    <w:bookmarkStart w:name="z4550" w:id="433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335"/>
    <w:bookmarkStart w:name="z4551" w:id="433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336"/>
    <w:bookmarkStart w:name="z4552" w:id="43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337"/>
    <w:bookmarkStart w:name="z4553" w:id="433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338"/>
    <w:bookmarkStart w:name="z4554" w:id="433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339"/>
    <w:bookmarkStart w:name="z4555" w:id="434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340"/>
    <w:bookmarkStart w:name="z4556" w:id="434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341"/>
    <w:bookmarkStart w:name="z4557" w:id="434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34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58" w:id="4343"/>
    <w:p>
      <w:pPr>
        <w:spacing w:after="0"/>
        <w:ind w:left="0"/>
        <w:jc w:val="left"/>
      </w:pPr>
      <w:r>
        <w:rPr>
          <w:rFonts w:ascii="Times New Roman"/>
          <w:b/>
          <w:i w:val="false"/>
          <w:color w:val="000000"/>
        </w:rPr>
        <w:t xml:space="preserve">  4. Басқарманың мүлкi</w:t>
      </w:r>
    </w:p>
    <w:bookmarkEnd w:id="4343"/>
    <w:bookmarkStart w:name="z4559" w:id="434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34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560" w:id="434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345"/>
    <w:bookmarkStart w:name="z4561" w:id="434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346"/>
    <w:bookmarkStart w:name="z4562" w:id="4347"/>
    <w:p>
      <w:pPr>
        <w:spacing w:after="0"/>
        <w:ind w:left="0"/>
        <w:jc w:val="left"/>
      </w:pPr>
      <w:r>
        <w:rPr>
          <w:rFonts w:ascii="Times New Roman"/>
          <w:b/>
          <w:i w:val="false"/>
          <w:color w:val="000000"/>
        </w:rPr>
        <w:t xml:space="preserve"> 5. Басқарманы қайта ұйымдастыру және тарату</w:t>
      </w:r>
    </w:p>
    <w:bookmarkEnd w:id="4347"/>
    <w:bookmarkStart w:name="z4563" w:id="434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60-қосымша</w:t>
            </w:r>
          </w:p>
        </w:tc>
      </w:tr>
    </w:tbl>
    <w:bookmarkStart w:name="z4565" w:id="434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Махамбет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349"/>
    <w:bookmarkStart w:name="z4567" w:id="435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350"/>
    <w:bookmarkStart w:name="z4568" w:id="435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351"/>
    <w:bookmarkStart w:name="z4569" w:id="435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352"/>
    <w:bookmarkStart w:name="z4570" w:id="43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353"/>
    <w:bookmarkStart w:name="z4571" w:id="435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354"/>
    <w:bookmarkStart w:name="z4572" w:id="435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355"/>
    <w:bookmarkStart w:name="z4573" w:id="435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74" w:id="4357"/>
    <w:p>
      <w:pPr>
        <w:spacing w:after="0"/>
        <w:ind w:left="0"/>
        <w:jc w:val="both"/>
      </w:pPr>
      <w:r>
        <w:rPr>
          <w:rFonts w:ascii="Times New Roman"/>
          <w:b w:val="false"/>
          <w:i w:val="false"/>
          <w:color w:val="000000"/>
          <w:sz w:val="28"/>
        </w:rPr>
        <w:t xml:space="preserve">
       8. Басқарманың заңды мекенжайы: пошта индексі 060700, Қазақстан Республикасы, Атырау облысы, Махамбет ауданы, Махамбет селосы, Абай көшесі, 13. </w:t>
      </w:r>
    </w:p>
    <w:bookmarkEnd w:id="4357"/>
    <w:bookmarkStart w:name="z4575" w:id="435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Махамбет ауданы бойынша Мемлекеттік кірістер басқармасы" республикалық мемлекеттік мекемесi. </w:t>
      </w:r>
    </w:p>
    <w:bookmarkEnd w:id="4358"/>
    <w:bookmarkStart w:name="z4576" w:id="435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359"/>
    <w:bookmarkStart w:name="z4577" w:id="436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360"/>
    <w:bookmarkStart w:name="z4578" w:id="436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36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579" w:id="436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362"/>
    <w:bookmarkStart w:name="z4580" w:id="4363"/>
    <w:p>
      <w:pPr>
        <w:spacing w:after="0"/>
        <w:ind w:left="0"/>
        <w:jc w:val="both"/>
      </w:pPr>
      <w:r>
        <w:rPr>
          <w:rFonts w:ascii="Times New Roman"/>
          <w:b w:val="false"/>
          <w:i w:val="false"/>
          <w:color w:val="000000"/>
          <w:sz w:val="28"/>
        </w:rPr>
        <w:t xml:space="preserve">
      13. Басқарманың міндеттері: </w:t>
      </w:r>
    </w:p>
    <w:bookmarkEnd w:id="4363"/>
    <w:bookmarkStart w:name="z4581" w:id="436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364"/>
    <w:bookmarkStart w:name="z4582" w:id="436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365"/>
    <w:bookmarkStart w:name="z4583" w:id="436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366"/>
    <w:bookmarkStart w:name="z4584" w:id="436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367"/>
    <w:bookmarkStart w:name="z4585" w:id="436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368"/>
    <w:bookmarkStart w:name="z4586" w:id="4369"/>
    <w:p>
      <w:pPr>
        <w:spacing w:after="0"/>
        <w:ind w:left="0"/>
        <w:jc w:val="both"/>
      </w:pPr>
      <w:r>
        <w:rPr>
          <w:rFonts w:ascii="Times New Roman"/>
          <w:b w:val="false"/>
          <w:i w:val="false"/>
          <w:color w:val="000000"/>
          <w:sz w:val="28"/>
        </w:rPr>
        <w:t>
      14. Басқарманың функциялары:</w:t>
      </w:r>
    </w:p>
    <w:bookmarkEnd w:id="4369"/>
    <w:bookmarkStart w:name="z4587" w:id="437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370"/>
    <w:bookmarkStart w:name="z4588" w:id="437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371"/>
    <w:bookmarkStart w:name="z4589" w:id="437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372"/>
    <w:bookmarkStart w:name="z4590" w:id="437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373"/>
    <w:bookmarkStart w:name="z4591" w:id="437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374"/>
    <w:bookmarkStart w:name="z4592" w:id="4375"/>
    <w:p>
      <w:pPr>
        <w:spacing w:after="0"/>
        <w:ind w:left="0"/>
        <w:jc w:val="both"/>
      </w:pPr>
      <w:r>
        <w:rPr>
          <w:rFonts w:ascii="Times New Roman"/>
          <w:b w:val="false"/>
          <w:i w:val="false"/>
          <w:color w:val="000000"/>
          <w:sz w:val="28"/>
        </w:rPr>
        <w:t xml:space="preserve">
      6) салықтық әкімшілендіруді жүзеге асыру; </w:t>
      </w:r>
    </w:p>
    <w:bookmarkEnd w:id="4375"/>
    <w:bookmarkStart w:name="z4593" w:id="437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376"/>
    <w:bookmarkStart w:name="z4594" w:id="437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377"/>
    <w:bookmarkStart w:name="z4595" w:id="437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378"/>
    <w:bookmarkStart w:name="z4596" w:id="4379"/>
    <w:p>
      <w:pPr>
        <w:spacing w:after="0"/>
        <w:ind w:left="0"/>
        <w:jc w:val="both"/>
      </w:pPr>
      <w:r>
        <w:rPr>
          <w:rFonts w:ascii="Times New Roman"/>
          <w:b w:val="false"/>
          <w:i w:val="false"/>
          <w:color w:val="000000"/>
          <w:sz w:val="28"/>
        </w:rPr>
        <w:t xml:space="preserve">
      10) тәуекелдерді басқару жүйесін қолдану; </w:t>
      </w:r>
    </w:p>
    <w:bookmarkEnd w:id="4379"/>
    <w:bookmarkStart w:name="z4597" w:id="438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380"/>
    <w:bookmarkStart w:name="z4598" w:id="438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381"/>
    <w:bookmarkStart w:name="z4599" w:id="438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382"/>
    <w:bookmarkStart w:name="z4600" w:id="438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383"/>
    <w:bookmarkStart w:name="z4601" w:id="438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384"/>
    <w:bookmarkStart w:name="z4602" w:id="438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385"/>
    <w:bookmarkStart w:name="z4603" w:id="438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386"/>
    <w:bookmarkStart w:name="z4604" w:id="4387"/>
    <w:p>
      <w:pPr>
        <w:spacing w:after="0"/>
        <w:ind w:left="0"/>
        <w:jc w:val="both"/>
      </w:pPr>
      <w:r>
        <w:rPr>
          <w:rFonts w:ascii="Times New Roman"/>
          <w:b w:val="false"/>
          <w:i w:val="false"/>
          <w:color w:val="000000"/>
          <w:sz w:val="28"/>
        </w:rPr>
        <w:t>
      15. Басқарманың құқықтары мен міндеттері:</w:t>
      </w:r>
    </w:p>
    <w:bookmarkEnd w:id="4387"/>
    <w:bookmarkStart w:name="z4605" w:id="438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388"/>
    <w:bookmarkStart w:name="z4606" w:id="438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389"/>
    <w:bookmarkStart w:name="z4607" w:id="439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390"/>
    <w:bookmarkStart w:name="z4608" w:id="439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391"/>
    <w:bookmarkStart w:name="z4609" w:id="439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392"/>
    <w:bookmarkStart w:name="z4610" w:id="439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393"/>
    <w:bookmarkStart w:name="z4611" w:id="439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394"/>
    <w:bookmarkStart w:name="z4612" w:id="439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395"/>
    <w:bookmarkStart w:name="z4613" w:id="439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396"/>
    <w:bookmarkStart w:name="z4614" w:id="439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397"/>
    <w:bookmarkStart w:name="z4615" w:id="4398"/>
    <w:p>
      <w:pPr>
        <w:spacing w:after="0"/>
        <w:ind w:left="0"/>
        <w:jc w:val="left"/>
      </w:pPr>
      <w:r>
        <w:rPr>
          <w:rFonts w:ascii="Times New Roman"/>
          <w:b/>
          <w:i w:val="false"/>
          <w:color w:val="000000"/>
        </w:rPr>
        <w:t xml:space="preserve"> 3. Басқарманың қызметін ұйымдастыру</w:t>
      </w:r>
    </w:p>
    <w:bookmarkEnd w:id="4398"/>
    <w:bookmarkStart w:name="z4616" w:id="439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399"/>
    <w:bookmarkStart w:name="z4617" w:id="44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400"/>
    <w:bookmarkStart w:name="z4618" w:id="44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401"/>
    <w:bookmarkStart w:name="z4619" w:id="440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402"/>
    <w:bookmarkStart w:name="z4620" w:id="440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403"/>
    <w:bookmarkStart w:name="z4621" w:id="440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404"/>
    <w:bookmarkStart w:name="z4622" w:id="440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405"/>
    <w:bookmarkStart w:name="z4623" w:id="440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406"/>
    <w:bookmarkStart w:name="z4624" w:id="440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407"/>
    <w:bookmarkStart w:name="z4625" w:id="44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408"/>
    <w:bookmarkStart w:name="z4626" w:id="440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409"/>
    <w:bookmarkStart w:name="z4627" w:id="441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410"/>
    <w:bookmarkStart w:name="z4628" w:id="441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411"/>
    <w:bookmarkStart w:name="z4629" w:id="441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412"/>
    <w:bookmarkStart w:name="z4630" w:id="441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41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31" w:id="4414"/>
    <w:p>
      <w:pPr>
        <w:spacing w:after="0"/>
        <w:ind w:left="0"/>
        <w:jc w:val="left"/>
      </w:pPr>
      <w:r>
        <w:rPr>
          <w:rFonts w:ascii="Times New Roman"/>
          <w:b/>
          <w:i w:val="false"/>
          <w:color w:val="000000"/>
        </w:rPr>
        <w:t xml:space="preserve">  4. Басқарманың мүлкi</w:t>
      </w:r>
    </w:p>
    <w:bookmarkEnd w:id="4414"/>
    <w:bookmarkStart w:name="z4632" w:id="441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4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633" w:id="441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416"/>
    <w:bookmarkStart w:name="z4634" w:id="441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417"/>
    <w:bookmarkStart w:name="z4635" w:id="4418"/>
    <w:p>
      <w:pPr>
        <w:spacing w:after="0"/>
        <w:ind w:left="0"/>
        <w:jc w:val="left"/>
      </w:pPr>
      <w:r>
        <w:rPr>
          <w:rFonts w:ascii="Times New Roman"/>
          <w:b/>
          <w:i w:val="false"/>
          <w:color w:val="000000"/>
        </w:rPr>
        <w:t xml:space="preserve"> 5. Басқарманы қайта ұйымдастыру және тарату</w:t>
      </w:r>
    </w:p>
    <w:bookmarkEnd w:id="4418"/>
    <w:bookmarkStart w:name="z4636" w:id="441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61-қосымша</w:t>
            </w:r>
          </w:p>
        </w:tc>
      </w:tr>
    </w:tbl>
    <w:bookmarkStart w:name="z4638" w:id="442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Атырау облысы бойынша Мемлекеттік кірістер</w:t>
      </w:r>
      <w:r>
        <w:br/>
      </w:r>
      <w:r>
        <w:rPr>
          <w:rFonts w:ascii="Times New Roman"/>
          <w:b/>
          <w:i w:val="false"/>
          <w:color w:val="000000"/>
        </w:rPr>
        <w:t>департаментінің Жылыой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4420"/>
    <w:bookmarkStart w:name="z4640" w:id="442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421"/>
    <w:bookmarkStart w:name="z4641" w:id="442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422"/>
    <w:bookmarkStart w:name="z4642" w:id="442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423"/>
    <w:bookmarkStart w:name="z4643" w:id="442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424"/>
    <w:bookmarkStart w:name="z4644" w:id="442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425"/>
    <w:bookmarkStart w:name="z4645" w:id="442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426"/>
    <w:bookmarkStart w:name="z4646" w:id="442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47" w:id="4428"/>
    <w:p>
      <w:pPr>
        <w:spacing w:after="0"/>
        <w:ind w:left="0"/>
        <w:jc w:val="both"/>
      </w:pPr>
      <w:r>
        <w:rPr>
          <w:rFonts w:ascii="Times New Roman"/>
          <w:b w:val="false"/>
          <w:i w:val="false"/>
          <w:color w:val="000000"/>
          <w:sz w:val="28"/>
        </w:rPr>
        <w:t xml:space="preserve">
       8. Басқарманың заңды мекенжайы: пошта индексі 060100, Қазақстан Республикасы, Атырау облысы, Жылой ауданы, Құлсары қаласы, Ж. Ізтұрғанов көшесі, 7. </w:t>
      </w:r>
    </w:p>
    <w:bookmarkEnd w:id="4428"/>
    <w:bookmarkStart w:name="z4648" w:id="442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Атырау облысы бойынша Мемлекеттік кірістер департаментінің Жылыой ауданы бойынша Мемлекеттік кірістер басқармасы" республикалық мемлекеттік мекемесi. </w:t>
      </w:r>
    </w:p>
    <w:bookmarkEnd w:id="4429"/>
    <w:bookmarkStart w:name="z4649" w:id="443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430"/>
    <w:bookmarkStart w:name="z4650" w:id="443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431"/>
    <w:bookmarkStart w:name="z4651" w:id="443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4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652" w:id="443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433"/>
    <w:bookmarkStart w:name="z4653" w:id="4434"/>
    <w:p>
      <w:pPr>
        <w:spacing w:after="0"/>
        <w:ind w:left="0"/>
        <w:jc w:val="both"/>
      </w:pPr>
      <w:r>
        <w:rPr>
          <w:rFonts w:ascii="Times New Roman"/>
          <w:b w:val="false"/>
          <w:i w:val="false"/>
          <w:color w:val="000000"/>
          <w:sz w:val="28"/>
        </w:rPr>
        <w:t xml:space="preserve">
      13. Басқарманың міндеттері: </w:t>
      </w:r>
    </w:p>
    <w:bookmarkEnd w:id="4434"/>
    <w:bookmarkStart w:name="z4654" w:id="443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435"/>
    <w:bookmarkStart w:name="z4655" w:id="443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436"/>
    <w:bookmarkStart w:name="z4656" w:id="443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437"/>
    <w:bookmarkStart w:name="z4657" w:id="443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438"/>
    <w:bookmarkStart w:name="z4658" w:id="443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439"/>
    <w:bookmarkStart w:name="z4659" w:id="4440"/>
    <w:p>
      <w:pPr>
        <w:spacing w:after="0"/>
        <w:ind w:left="0"/>
        <w:jc w:val="both"/>
      </w:pPr>
      <w:r>
        <w:rPr>
          <w:rFonts w:ascii="Times New Roman"/>
          <w:b w:val="false"/>
          <w:i w:val="false"/>
          <w:color w:val="000000"/>
          <w:sz w:val="28"/>
        </w:rPr>
        <w:t>
      14. Басқарманың функциялары:</w:t>
      </w:r>
    </w:p>
    <w:bookmarkEnd w:id="4440"/>
    <w:bookmarkStart w:name="z4660" w:id="444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441"/>
    <w:bookmarkStart w:name="z4661" w:id="444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442"/>
    <w:bookmarkStart w:name="z4662" w:id="444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443"/>
    <w:bookmarkStart w:name="z4663" w:id="444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444"/>
    <w:bookmarkStart w:name="z4664" w:id="444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445"/>
    <w:bookmarkStart w:name="z4665" w:id="4446"/>
    <w:p>
      <w:pPr>
        <w:spacing w:after="0"/>
        <w:ind w:left="0"/>
        <w:jc w:val="both"/>
      </w:pPr>
      <w:r>
        <w:rPr>
          <w:rFonts w:ascii="Times New Roman"/>
          <w:b w:val="false"/>
          <w:i w:val="false"/>
          <w:color w:val="000000"/>
          <w:sz w:val="28"/>
        </w:rPr>
        <w:t xml:space="preserve">
      6) салықтық әкімшілендіруді жүзеге асыру; </w:t>
      </w:r>
    </w:p>
    <w:bookmarkEnd w:id="4446"/>
    <w:bookmarkStart w:name="z4666" w:id="444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447"/>
    <w:bookmarkStart w:name="z4667" w:id="444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448"/>
    <w:bookmarkStart w:name="z4668" w:id="444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449"/>
    <w:bookmarkStart w:name="z4669" w:id="4450"/>
    <w:p>
      <w:pPr>
        <w:spacing w:after="0"/>
        <w:ind w:left="0"/>
        <w:jc w:val="both"/>
      </w:pPr>
      <w:r>
        <w:rPr>
          <w:rFonts w:ascii="Times New Roman"/>
          <w:b w:val="false"/>
          <w:i w:val="false"/>
          <w:color w:val="000000"/>
          <w:sz w:val="28"/>
        </w:rPr>
        <w:t xml:space="preserve">
      10) тәуекелдерді басқару жүйесін қолдану; </w:t>
      </w:r>
    </w:p>
    <w:bookmarkEnd w:id="4450"/>
    <w:bookmarkStart w:name="z4670" w:id="445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451"/>
    <w:bookmarkStart w:name="z4671" w:id="445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452"/>
    <w:bookmarkStart w:name="z4672" w:id="445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453"/>
    <w:bookmarkStart w:name="z4673" w:id="445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454"/>
    <w:bookmarkStart w:name="z4674" w:id="445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455"/>
    <w:bookmarkStart w:name="z4675" w:id="445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456"/>
    <w:bookmarkStart w:name="z4676" w:id="445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457"/>
    <w:bookmarkStart w:name="z4677" w:id="4458"/>
    <w:p>
      <w:pPr>
        <w:spacing w:after="0"/>
        <w:ind w:left="0"/>
        <w:jc w:val="both"/>
      </w:pPr>
      <w:r>
        <w:rPr>
          <w:rFonts w:ascii="Times New Roman"/>
          <w:b w:val="false"/>
          <w:i w:val="false"/>
          <w:color w:val="000000"/>
          <w:sz w:val="28"/>
        </w:rPr>
        <w:t>
      15. Басқарманың құқықтары мен міндеттері:</w:t>
      </w:r>
    </w:p>
    <w:bookmarkEnd w:id="4458"/>
    <w:bookmarkStart w:name="z4678" w:id="445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459"/>
    <w:bookmarkStart w:name="z4679" w:id="446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460"/>
    <w:bookmarkStart w:name="z4680" w:id="446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461"/>
    <w:bookmarkStart w:name="z4681" w:id="446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462"/>
    <w:bookmarkStart w:name="z4682" w:id="446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463"/>
    <w:bookmarkStart w:name="z4683" w:id="446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464"/>
    <w:bookmarkStart w:name="z4684" w:id="446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465"/>
    <w:bookmarkStart w:name="z4685" w:id="446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466"/>
    <w:bookmarkStart w:name="z4686" w:id="446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467"/>
    <w:bookmarkStart w:name="z4687" w:id="446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468"/>
    <w:bookmarkStart w:name="z4688" w:id="4469"/>
    <w:p>
      <w:pPr>
        <w:spacing w:after="0"/>
        <w:ind w:left="0"/>
        <w:jc w:val="left"/>
      </w:pPr>
      <w:r>
        <w:rPr>
          <w:rFonts w:ascii="Times New Roman"/>
          <w:b/>
          <w:i w:val="false"/>
          <w:color w:val="000000"/>
        </w:rPr>
        <w:t xml:space="preserve"> 3. Басқарманың қызметін ұйымдастыру</w:t>
      </w:r>
    </w:p>
    <w:bookmarkEnd w:id="4469"/>
    <w:bookmarkStart w:name="z4689" w:id="447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470"/>
    <w:bookmarkStart w:name="z4690" w:id="447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471"/>
    <w:bookmarkStart w:name="z4691" w:id="44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472"/>
    <w:bookmarkStart w:name="z4692" w:id="447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473"/>
    <w:bookmarkStart w:name="z4693" w:id="447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474"/>
    <w:bookmarkStart w:name="z4694" w:id="447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475"/>
    <w:bookmarkStart w:name="z4695" w:id="447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476"/>
    <w:bookmarkStart w:name="z4696" w:id="447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477"/>
    <w:bookmarkStart w:name="z4697" w:id="447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478"/>
    <w:bookmarkStart w:name="z4698" w:id="447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479"/>
    <w:bookmarkStart w:name="z4699" w:id="448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480"/>
    <w:bookmarkStart w:name="z4700" w:id="448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481"/>
    <w:bookmarkStart w:name="z4701" w:id="448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482"/>
    <w:bookmarkStart w:name="z4702" w:id="448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483"/>
    <w:bookmarkStart w:name="z4703" w:id="448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4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04" w:id="4485"/>
    <w:p>
      <w:pPr>
        <w:spacing w:after="0"/>
        <w:ind w:left="0"/>
        <w:jc w:val="left"/>
      </w:pPr>
      <w:r>
        <w:rPr>
          <w:rFonts w:ascii="Times New Roman"/>
          <w:b/>
          <w:i w:val="false"/>
          <w:color w:val="000000"/>
        </w:rPr>
        <w:t xml:space="preserve">  4. Басқарманың мүлкi</w:t>
      </w:r>
    </w:p>
    <w:bookmarkEnd w:id="4485"/>
    <w:bookmarkStart w:name="z4705" w:id="448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48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706" w:id="448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487"/>
    <w:bookmarkStart w:name="z4707" w:id="448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488"/>
    <w:bookmarkStart w:name="z4708" w:id="4489"/>
    <w:p>
      <w:pPr>
        <w:spacing w:after="0"/>
        <w:ind w:left="0"/>
        <w:jc w:val="left"/>
      </w:pPr>
      <w:r>
        <w:rPr>
          <w:rFonts w:ascii="Times New Roman"/>
          <w:b/>
          <w:i w:val="false"/>
          <w:color w:val="000000"/>
        </w:rPr>
        <w:t xml:space="preserve"> 5. Басқарманы қайта ұйымдастыру және тарату</w:t>
      </w:r>
    </w:p>
    <w:bookmarkEnd w:id="4489"/>
    <w:bookmarkStart w:name="z4709" w:id="449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62-қосымша</w:t>
            </w:r>
          </w:p>
        </w:tc>
      </w:tr>
    </w:tbl>
    <w:bookmarkStart w:name="z4711" w:id="449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Өскемен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4491"/>
    <w:bookmarkStart w:name="z4713" w:id="449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492"/>
    <w:bookmarkStart w:name="z4714" w:id="449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493"/>
    <w:bookmarkStart w:name="z4715" w:id="449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494"/>
    <w:bookmarkStart w:name="z4716" w:id="449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495"/>
    <w:bookmarkStart w:name="z4717" w:id="449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496"/>
    <w:bookmarkStart w:name="z4718" w:id="449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497"/>
    <w:bookmarkStart w:name="z4719" w:id="449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20" w:id="4499"/>
    <w:p>
      <w:pPr>
        <w:spacing w:after="0"/>
        <w:ind w:left="0"/>
        <w:jc w:val="both"/>
      </w:pPr>
      <w:r>
        <w:rPr>
          <w:rFonts w:ascii="Times New Roman"/>
          <w:b w:val="false"/>
          <w:i w:val="false"/>
          <w:color w:val="000000"/>
          <w:sz w:val="28"/>
        </w:rPr>
        <w:t xml:space="preserve">
       8. Басқарманың заңды мекенжайы: пошта индексі 070018, Қазақстан Республикасы, Шығыс Қазақстан облысы, Өскемен қаласы, Тәуелсіздік даңғылы, 86. </w:t>
      </w:r>
    </w:p>
    <w:bookmarkEnd w:id="4499"/>
    <w:bookmarkStart w:name="z4721" w:id="450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Өскемен қаласы бойынша Мемлекеттік кірістер басқармасы" республикалық мемлекеттік мекемесi. </w:t>
      </w:r>
    </w:p>
    <w:bookmarkEnd w:id="4500"/>
    <w:bookmarkStart w:name="z4722" w:id="450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501"/>
    <w:bookmarkStart w:name="z4723" w:id="450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502"/>
    <w:bookmarkStart w:name="z4724" w:id="450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50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725" w:id="450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504"/>
    <w:bookmarkStart w:name="z4726" w:id="4505"/>
    <w:p>
      <w:pPr>
        <w:spacing w:after="0"/>
        <w:ind w:left="0"/>
        <w:jc w:val="both"/>
      </w:pPr>
      <w:r>
        <w:rPr>
          <w:rFonts w:ascii="Times New Roman"/>
          <w:b w:val="false"/>
          <w:i w:val="false"/>
          <w:color w:val="000000"/>
          <w:sz w:val="28"/>
        </w:rPr>
        <w:t xml:space="preserve">
      13. Басқарманың міндеттері: </w:t>
      </w:r>
    </w:p>
    <w:bookmarkEnd w:id="4505"/>
    <w:bookmarkStart w:name="z4727" w:id="450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506"/>
    <w:bookmarkStart w:name="z4728" w:id="450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507"/>
    <w:bookmarkStart w:name="z4729" w:id="450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508"/>
    <w:bookmarkStart w:name="z4730" w:id="450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509"/>
    <w:bookmarkStart w:name="z4731" w:id="451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510"/>
    <w:bookmarkStart w:name="z4732" w:id="4511"/>
    <w:p>
      <w:pPr>
        <w:spacing w:after="0"/>
        <w:ind w:left="0"/>
        <w:jc w:val="both"/>
      </w:pPr>
      <w:r>
        <w:rPr>
          <w:rFonts w:ascii="Times New Roman"/>
          <w:b w:val="false"/>
          <w:i w:val="false"/>
          <w:color w:val="000000"/>
          <w:sz w:val="28"/>
        </w:rPr>
        <w:t>
      14. Басқарманың функциялары:</w:t>
      </w:r>
    </w:p>
    <w:bookmarkEnd w:id="4511"/>
    <w:bookmarkStart w:name="z4733" w:id="451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512"/>
    <w:bookmarkStart w:name="z4734" w:id="451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513"/>
    <w:bookmarkStart w:name="z4735" w:id="451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514"/>
    <w:bookmarkStart w:name="z4736" w:id="451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515"/>
    <w:bookmarkStart w:name="z4737" w:id="451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516"/>
    <w:bookmarkStart w:name="z4738" w:id="4517"/>
    <w:p>
      <w:pPr>
        <w:spacing w:after="0"/>
        <w:ind w:left="0"/>
        <w:jc w:val="both"/>
      </w:pPr>
      <w:r>
        <w:rPr>
          <w:rFonts w:ascii="Times New Roman"/>
          <w:b w:val="false"/>
          <w:i w:val="false"/>
          <w:color w:val="000000"/>
          <w:sz w:val="28"/>
        </w:rPr>
        <w:t xml:space="preserve">
      6) салықтық әкімшілендіруді жүзеге асыру; </w:t>
      </w:r>
    </w:p>
    <w:bookmarkEnd w:id="4517"/>
    <w:bookmarkStart w:name="z4739" w:id="451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518"/>
    <w:bookmarkStart w:name="z4740" w:id="451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519"/>
    <w:bookmarkStart w:name="z4741" w:id="452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520"/>
    <w:bookmarkStart w:name="z4742" w:id="4521"/>
    <w:p>
      <w:pPr>
        <w:spacing w:after="0"/>
        <w:ind w:left="0"/>
        <w:jc w:val="both"/>
      </w:pPr>
      <w:r>
        <w:rPr>
          <w:rFonts w:ascii="Times New Roman"/>
          <w:b w:val="false"/>
          <w:i w:val="false"/>
          <w:color w:val="000000"/>
          <w:sz w:val="28"/>
        </w:rPr>
        <w:t xml:space="preserve">
      10) тәуекелдерді басқару жүйесін қолдану; </w:t>
      </w:r>
    </w:p>
    <w:bookmarkEnd w:id="4521"/>
    <w:bookmarkStart w:name="z4743" w:id="452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522"/>
    <w:bookmarkStart w:name="z4744" w:id="452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523"/>
    <w:bookmarkStart w:name="z4745" w:id="452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524"/>
    <w:bookmarkStart w:name="z4746" w:id="452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525"/>
    <w:bookmarkStart w:name="z4747" w:id="452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526"/>
    <w:bookmarkStart w:name="z4748" w:id="452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527"/>
    <w:bookmarkStart w:name="z4749" w:id="452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528"/>
    <w:bookmarkStart w:name="z4750" w:id="4529"/>
    <w:p>
      <w:pPr>
        <w:spacing w:after="0"/>
        <w:ind w:left="0"/>
        <w:jc w:val="both"/>
      </w:pPr>
      <w:r>
        <w:rPr>
          <w:rFonts w:ascii="Times New Roman"/>
          <w:b w:val="false"/>
          <w:i w:val="false"/>
          <w:color w:val="000000"/>
          <w:sz w:val="28"/>
        </w:rPr>
        <w:t>
      15. Басқарманың құқықтары мен міндеттері:</w:t>
      </w:r>
    </w:p>
    <w:bookmarkEnd w:id="4529"/>
    <w:bookmarkStart w:name="z4751" w:id="453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530"/>
    <w:bookmarkStart w:name="z4752" w:id="453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531"/>
    <w:bookmarkStart w:name="z4753" w:id="453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532"/>
    <w:bookmarkStart w:name="z4754" w:id="453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533"/>
    <w:bookmarkStart w:name="z4755" w:id="453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534"/>
    <w:bookmarkStart w:name="z4756" w:id="453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535"/>
    <w:bookmarkStart w:name="z4757" w:id="453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536"/>
    <w:bookmarkStart w:name="z4758" w:id="453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537"/>
    <w:bookmarkStart w:name="z4759" w:id="453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538"/>
    <w:bookmarkStart w:name="z4760" w:id="453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539"/>
    <w:bookmarkStart w:name="z4761" w:id="4540"/>
    <w:p>
      <w:pPr>
        <w:spacing w:after="0"/>
        <w:ind w:left="0"/>
        <w:jc w:val="left"/>
      </w:pPr>
      <w:r>
        <w:rPr>
          <w:rFonts w:ascii="Times New Roman"/>
          <w:b/>
          <w:i w:val="false"/>
          <w:color w:val="000000"/>
        </w:rPr>
        <w:t xml:space="preserve"> 3. Басқарманың қызметін ұйымдастыру</w:t>
      </w:r>
    </w:p>
    <w:bookmarkEnd w:id="4540"/>
    <w:bookmarkStart w:name="z4762" w:id="454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541"/>
    <w:bookmarkStart w:name="z4763" w:id="454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542"/>
    <w:bookmarkStart w:name="z4764" w:id="454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543"/>
    <w:bookmarkStart w:name="z4765" w:id="454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544"/>
    <w:bookmarkStart w:name="z4766" w:id="454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545"/>
    <w:bookmarkStart w:name="z4767" w:id="454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546"/>
    <w:bookmarkStart w:name="z4768" w:id="454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547"/>
    <w:bookmarkStart w:name="z4769" w:id="454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548"/>
    <w:bookmarkStart w:name="z4770" w:id="454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549"/>
    <w:bookmarkStart w:name="z4771" w:id="455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550"/>
    <w:bookmarkStart w:name="z4772" w:id="455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551"/>
    <w:bookmarkStart w:name="z4773" w:id="455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552"/>
    <w:bookmarkStart w:name="z4774" w:id="455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553"/>
    <w:bookmarkStart w:name="z4775" w:id="455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554"/>
    <w:bookmarkStart w:name="z4776" w:id="455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5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77" w:id="4556"/>
    <w:p>
      <w:pPr>
        <w:spacing w:after="0"/>
        <w:ind w:left="0"/>
        <w:jc w:val="left"/>
      </w:pPr>
      <w:r>
        <w:rPr>
          <w:rFonts w:ascii="Times New Roman"/>
          <w:b/>
          <w:i w:val="false"/>
          <w:color w:val="000000"/>
        </w:rPr>
        <w:t xml:space="preserve">  4. Басқарманың мүлкi</w:t>
      </w:r>
    </w:p>
    <w:bookmarkEnd w:id="4556"/>
    <w:bookmarkStart w:name="z4778" w:id="455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55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779" w:id="455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558"/>
    <w:bookmarkStart w:name="z4780" w:id="455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559"/>
    <w:bookmarkStart w:name="z4781" w:id="4560"/>
    <w:p>
      <w:pPr>
        <w:spacing w:after="0"/>
        <w:ind w:left="0"/>
        <w:jc w:val="left"/>
      </w:pPr>
      <w:r>
        <w:rPr>
          <w:rFonts w:ascii="Times New Roman"/>
          <w:b/>
          <w:i w:val="false"/>
          <w:color w:val="000000"/>
        </w:rPr>
        <w:t xml:space="preserve"> 5. Басқарманы қайта ұйымдастыру және тарату</w:t>
      </w:r>
    </w:p>
    <w:bookmarkEnd w:id="4560"/>
    <w:bookmarkStart w:name="z4782" w:id="456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63-қосымша</w:t>
            </w:r>
          </w:p>
        </w:tc>
      </w:tr>
    </w:tbl>
    <w:bookmarkStart w:name="z4784" w:id="456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Зырян қаласы - Зырян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4562"/>
    <w:bookmarkStart w:name="z4786" w:id="456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Зырян қаласы - Зырян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563"/>
    <w:bookmarkStart w:name="z4787" w:id="456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564"/>
    <w:bookmarkStart w:name="z4788" w:id="456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565"/>
    <w:bookmarkStart w:name="z4789" w:id="456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566"/>
    <w:bookmarkStart w:name="z4790" w:id="456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567"/>
    <w:bookmarkStart w:name="z4791" w:id="456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568"/>
    <w:bookmarkStart w:name="z4792" w:id="456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93" w:id="4570"/>
    <w:p>
      <w:pPr>
        <w:spacing w:after="0"/>
        <w:ind w:left="0"/>
        <w:jc w:val="both"/>
      </w:pPr>
      <w:r>
        <w:rPr>
          <w:rFonts w:ascii="Times New Roman"/>
          <w:b w:val="false"/>
          <w:i w:val="false"/>
          <w:color w:val="000000"/>
          <w:sz w:val="28"/>
        </w:rPr>
        <w:t xml:space="preserve">
       8. Басқарманың заңды мекенжайы: пошта индексі 070800, Қазақстан Республикасы, Шығыс Қазақстан облысы, Зырян ауданы, Зырян қаласы, Стаханов көшесі, 11. </w:t>
      </w:r>
    </w:p>
    <w:bookmarkEnd w:id="4570"/>
    <w:bookmarkStart w:name="z4794" w:id="457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Зырян қаласы - Зырян ауданы бойынша Мемлекеттік кірістер басқармасы" республикалық мемлекеттік мекемесi. </w:t>
      </w:r>
    </w:p>
    <w:bookmarkEnd w:id="4571"/>
    <w:bookmarkStart w:name="z4795" w:id="457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572"/>
    <w:bookmarkStart w:name="z4796" w:id="457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573"/>
    <w:bookmarkStart w:name="z4797" w:id="457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57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798" w:id="457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575"/>
    <w:bookmarkStart w:name="z4799" w:id="4576"/>
    <w:p>
      <w:pPr>
        <w:spacing w:after="0"/>
        <w:ind w:left="0"/>
        <w:jc w:val="both"/>
      </w:pPr>
      <w:r>
        <w:rPr>
          <w:rFonts w:ascii="Times New Roman"/>
          <w:b w:val="false"/>
          <w:i w:val="false"/>
          <w:color w:val="000000"/>
          <w:sz w:val="28"/>
        </w:rPr>
        <w:t xml:space="preserve">
      13. Басқарманың міндеттері: </w:t>
      </w:r>
    </w:p>
    <w:bookmarkEnd w:id="4576"/>
    <w:bookmarkStart w:name="z4800" w:id="457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577"/>
    <w:bookmarkStart w:name="z4801" w:id="457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578"/>
    <w:bookmarkStart w:name="z4802" w:id="457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579"/>
    <w:bookmarkStart w:name="z4803" w:id="458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580"/>
    <w:bookmarkStart w:name="z4804" w:id="458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581"/>
    <w:bookmarkStart w:name="z4805" w:id="4582"/>
    <w:p>
      <w:pPr>
        <w:spacing w:after="0"/>
        <w:ind w:left="0"/>
        <w:jc w:val="both"/>
      </w:pPr>
      <w:r>
        <w:rPr>
          <w:rFonts w:ascii="Times New Roman"/>
          <w:b w:val="false"/>
          <w:i w:val="false"/>
          <w:color w:val="000000"/>
          <w:sz w:val="28"/>
        </w:rPr>
        <w:t>
      14. Басқарманың функциялары:</w:t>
      </w:r>
    </w:p>
    <w:bookmarkEnd w:id="4582"/>
    <w:bookmarkStart w:name="z4806" w:id="458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583"/>
    <w:bookmarkStart w:name="z4807" w:id="458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584"/>
    <w:bookmarkStart w:name="z4808" w:id="458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585"/>
    <w:bookmarkStart w:name="z4809" w:id="458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586"/>
    <w:bookmarkStart w:name="z4810" w:id="458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587"/>
    <w:bookmarkStart w:name="z4811" w:id="4588"/>
    <w:p>
      <w:pPr>
        <w:spacing w:after="0"/>
        <w:ind w:left="0"/>
        <w:jc w:val="both"/>
      </w:pPr>
      <w:r>
        <w:rPr>
          <w:rFonts w:ascii="Times New Roman"/>
          <w:b w:val="false"/>
          <w:i w:val="false"/>
          <w:color w:val="000000"/>
          <w:sz w:val="28"/>
        </w:rPr>
        <w:t xml:space="preserve">
      6) салықтық әкімшілендіруді жүзеге асыру; </w:t>
      </w:r>
    </w:p>
    <w:bookmarkEnd w:id="4588"/>
    <w:bookmarkStart w:name="z4812" w:id="458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589"/>
    <w:bookmarkStart w:name="z4813" w:id="459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590"/>
    <w:bookmarkStart w:name="z4814" w:id="459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591"/>
    <w:bookmarkStart w:name="z4815" w:id="4592"/>
    <w:p>
      <w:pPr>
        <w:spacing w:after="0"/>
        <w:ind w:left="0"/>
        <w:jc w:val="both"/>
      </w:pPr>
      <w:r>
        <w:rPr>
          <w:rFonts w:ascii="Times New Roman"/>
          <w:b w:val="false"/>
          <w:i w:val="false"/>
          <w:color w:val="000000"/>
          <w:sz w:val="28"/>
        </w:rPr>
        <w:t xml:space="preserve">
      10) тәуекелдерді басқару жүйесін қолдану; </w:t>
      </w:r>
    </w:p>
    <w:bookmarkEnd w:id="4592"/>
    <w:bookmarkStart w:name="z4816" w:id="459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593"/>
    <w:bookmarkStart w:name="z4817" w:id="459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594"/>
    <w:bookmarkStart w:name="z4818" w:id="459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595"/>
    <w:bookmarkStart w:name="z4819" w:id="459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596"/>
    <w:bookmarkStart w:name="z4820" w:id="459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597"/>
    <w:bookmarkStart w:name="z4821" w:id="459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598"/>
    <w:bookmarkStart w:name="z4822" w:id="459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599"/>
    <w:bookmarkStart w:name="z4823" w:id="4600"/>
    <w:p>
      <w:pPr>
        <w:spacing w:after="0"/>
        <w:ind w:left="0"/>
        <w:jc w:val="both"/>
      </w:pPr>
      <w:r>
        <w:rPr>
          <w:rFonts w:ascii="Times New Roman"/>
          <w:b w:val="false"/>
          <w:i w:val="false"/>
          <w:color w:val="000000"/>
          <w:sz w:val="28"/>
        </w:rPr>
        <w:t>
      15. Басқарманың құқықтары мен міндеттері:</w:t>
      </w:r>
    </w:p>
    <w:bookmarkEnd w:id="4600"/>
    <w:bookmarkStart w:name="z4824" w:id="460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601"/>
    <w:bookmarkStart w:name="z4825" w:id="460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602"/>
    <w:bookmarkStart w:name="z4826" w:id="460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603"/>
    <w:bookmarkStart w:name="z4827" w:id="460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604"/>
    <w:bookmarkStart w:name="z4828" w:id="460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605"/>
    <w:bookmarkStart w:name="z4829" w:id="460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606"/>
    <w:bookmarkStart w:name="z4830" w:id="460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607"/>
    <w:bookmarkStart w:name="z4831" w:id="460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608"/>
    <w:bookmarkStart w:name="z4832" w:id="460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609"/>
    <w:bookmarkStart w:name="z4833" w:id="461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610"/>
    <w:bookmarkStart w:name="z4834" w:id="4611"/>
    <w:p>
      <w:pPr>
        <w:spacing w:after="0"/>
        <w:ind w:left="0"/>
        <w:jc w:val="left"/>
      </w:pPr>
      <w:r>
        <w:rPr>
          <w:rFonts w:ascii="Times New Roman"/>
          <w:b/>
          <w:i w:val="false"/>
          <w:color w:val="000000"/>
        </w:rPr>
        <w:t xml:space="preserve"> 3. Басқарманың қызметін ұйымдастыру</w:t>
      </w:r>
    </w:p>
    <w:bookmarkEnd w:id="4611"/>
    <w:bookmarkStart w:name="z4835" w:id="461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612"/>
    <w:bookmarkStart w:name="z4836" w:id="461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613"/>
    <w:bookmarkStart w:name="z4837" w:id="46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614"/>
    <w:bookmarkStart w:name="z4838" w:id="461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615"/>
    <w:bookmarkStart w:name="z4839" w:id="461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616"/>
    <w:bookmarkStart w:name="z4840" w:id="461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617"/>
    <w:bookmarkStart w:name="z4841" w:id="461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618"/>
    <w:bookmarkStart w:name="z4842" w:id="461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619"/>
    <w:bookmarkStart w:name="z4843" w:id="462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620"/>
    <w:bookmarkStart w:name="z4844" w:id="462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621"/>
    <w:bookmarkStart w:name="z4845" w:id="462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622"/>
    <w:bookmarkStart w:name="z4846" w:id="462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623"/>
    <w:bookmarkStart w:name="z4847" w:id="462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624"/>
    <w:bookmarkStart w:name="z4848" w:id="462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625"/>
    <w:bookmarkStart w:name="z4849" w:id="462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62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50" w:id="4627"/>
    <w:p>
      <w:pPr>
        <w:spacing w:after="0"/>
        <w:ind w:left="0"/>
        <w:jc w:val="left"/>
      </w:pPr>
      <w:r>
        <w:rPr>
          <w:rFonts w:ascii="Times New Roman"/>
          <w:b/>
          <w:i w:val="false"/>
          <w:color w:val="000000"/>
        </w:rPr>
        <w:t xml:space="preserve">  4. Басқарманың мүлкi</w:t>
      </w:r>
    </w:p>
    <w:bookmarkEnd w:id="4627"/>
    <w:bookmarkStart w:name="z4851" w:id="462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62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852" w:id="462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629"/>
    <w:bookmarkStart w:name="z4853" w:id="463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630"/>
    <w:bookmarkStart w:name="z4854" w:id="4631"/>
    <w:p>
      <w:pPr>
        <w:spacing w:after="0"/>
        <w:ind w:left="0"/>
        <w:jc w:val="left"/>
      </w:pPr>
      <w:r>
        <w:rPr>
          <w:rFonts w:ascii="Times New Roman"/>
          <w:b/>
          <w:i w:val="false"/>
          <w:color w:val="000000"/>
        </w:rPr>
        <w:t xml:space="preserve"> 5. Басқарманы қайта ұйымдастыру және тарату</w:t>
      </w:r>
    </w:p>
    <w:bookmarkEnd w:id="4631"/>
    <w:bookmarkStart w:name="z4855" w:id="463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64-қосымша</w:t>
            </w:r>
          </w:p>
        </w:tc>
      </w:tr>
    </w:tbl>
    <w:bookmarkStart w:name="z4857" w:id="463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Риддер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4633"/>
    <w:bookmarkStart w:name="z4859" w:id="463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634"/>
    <w:bookmarkStart w:name="z4860" w:id="463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635"/>
    <w:bookmarkStart w:name="z4861" w:id="463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636"/>
    <w:bookmarkStart w:name="z4862" w:id="46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637"/>
    <w:bookmarkStart w:name="z4863" w:id="463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638"/>
    <w:bookmarkStart w:name="z4864" w:id="463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639"/>
    <w:bookmarkStart w:name="z4865" w:id="464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66" w:id="4641"/>
    <w:p>
      <w:pPr>
        <w:spacing w:after="0"/>
        <w:ind w:left="0"/>
        <w:jc w:val="both"/>
      </w:pPr>
      <w:r>
        <w:rPr>
          <w:rFonts w:ascii="Times New Roman"/>
          <w:b w:val="false"/>
          <w:i w:val="false"/>
          <w:color w:val="000000"/>
          <w:sz w:val="28"/>
        </w:rPr>
        <w:t xml:space="preserve">
       8. Басқарманың заңды мекенжайы: пошта индексі 071303, Қазақстан Республикасы, Шығыс Қазақстан облысы, Риддер қаласы, Тохтарова көшесі, 6. </w:t>
      </w:r>
    </w:p>
    <w:bookmarkEnd w:id="4641"/>
    <w:bookmarkStart w:name="z4867" w:id="464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Риддер қаласы бойынша Мемлекеттік кірістер басқармасы" республикалық мемлекеттік мекемесi. </w:t>
      </w:r>
    </w:p>
    <w:bookmarkEnd w:id="4642"/>
    <w:bookmarkStart w:name="z4868" w:id="464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643"/>
    <w:bookmarkStart w:name="z4869" w:id="464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644"/>
    <w:bookmarkStart w:name="z4870" w:id="464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64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871" w:id="464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646"/>
    <w:bookmarkStart w:name="z4872" w:id="4647"/>
    <w:p>
      <w:pPr>
        <w:spacing w:after="0"/>
        <w:ind w:left="0"/>
        <w:jc w:val="both"/>
      </w:pPr>
      <w:r>
        <w:rPr>
          <w:rFonts w:ascii="Times New Roman"/>
          <w:b w:val="false"/>
          <w:i w:val="false"/>
          <w:color w:val="000000"/>
          <w:sz w:val="28"/>
        </w:rPr>
        <w:t xml:space="preserve">
      13. Басқарманың міндеттері: </w:t>
      </w:r>
    </w:p>
    <w:bookmarkEnd w:id="4647"/>
    <w:bookmarkStart w:name="z4873" w:id="464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648"/>
    <w:bookmarkStart w:name="z4874" w:id="464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649"/>
    <w:bookmarkStart w:name="z4875" w:id="465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650"/>
    <w:bookmarkStart w:name="z4876" w:id="465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651"/>
    <w:bookmarkStart w:name="z4877" w:id="465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652"/>
    <w:bookmarkStart w:name="z4878" w:id="4653"/>
    <w:p>
      <w:pPr>
        <w:spacing w:after="0"/>
        <w:ind w:left="0"/>
        <w:jc w:val="both"/>
      </w:pPr>
      <w:r>
        <w:rPr>
          <w:rFonts w:ascii="Times New Roman"/>
          <w:b w:val="false"/>
          <w:i w:val="false"/>
          <w:color w:val="000000"/>
          <w:sz w:val="28"/>
        </w:rPr>
        <w:t>
      14. Басқарманың функциялары:</w:t>
      </w:r>
    </w:p>
    <w:bookmarkEnd w:id="4653"/>
    <w:bookmarkStart w:name="z4879" w:id="465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654"/>
    <w:bookmarkStart w:name="z4880" w:id="465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655"/>
    <w:bookmarkStart w:name="z4881" w:id="465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656"/>
    <w:bookmarkStart w:name="z4882" w:id="465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657"/>
    <w:bookmarkStart w:name="z4883" w:id="465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658"/>
    <w:bookmarkStart w:name="z4884" w:id="4659"/>
    <w:p>
      <w:pPr>
        <w:spacing w:after="0"/>
        <w:ind w:left="0"/>
        <w:jc w:val="both"/>
      </w:pPr>
      <w:r>
        <w:rPr>
          <w:rFonts w:ascii="Times New Roman"/>
          <w:b w:val="false"/>
          <w:i w:val="false"/>
          <w:color w:val="000000"/>
          <w:sz w:val="28"/>
        </w:rPr>
        <w:t xml:space="preserve">
      6) салықтық әкімшілендіруді жүзеге асыру; </w:t>
      </w:r>
    </w:p>
    <w:bookmarkEnd w:id="4659"/>
    <w:bookmarkStart w:name="z4885" w:id="466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660"/>
    <w:bookmarkStart w:name="z4886" w:id="466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661"/>
    <w:bookmarkStart w:name="z4887" w:id="466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662"/>
    <w:bookmarkStart w:name="z4888" w:id="4663"/>
    <w:p>
      <w:pPr>
        <w:spacing w:after="0"/>
        <w:ind w:left="0"/>
        <w:jc w:val="both"/>
      </w:pPr>
      <w:r>
        <w:rPr>
          <w:rFonts w:ascii="Times New Roman"/>
          <w:b w:val="false"/>
          <w:i w:val="false"/>
          <w:color w:val="000000"/>
          <w:sz w:val="28"/>
        </w:rPr>
        <w:t xml:space="preserve">
      10) тәуекелдерді басқару жүйесін қолдану; </w:t>
      </w:r>
    </w:p>
    <w:bookmarkEnd w:id="4663"/>
    <w:bookmarkStart w:name="z4889" w:id="466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664"/>
    <w:bookmarkStart w:name="z4890" w:id="466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665"/>
    <w:bookmarkStart w:name="z4891" w:id="466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666"/>
    <w:bookmarkStart w:name="z4892" w:id="466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667"/>
    <w:bookmarkStart w:name="z4893" w:id="466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668"/>
    <w:bookmarkStart w:name="z4894" w:id="466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669"/>
    <w:bookmarkStart w:name="z4895" w:id="467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670"/>
    <w:bookmarkStart w:name="z4896" w:id="4671"/>
    <w:p>
      <w:pPr>
        <w:spacing w:after="0"/>
        <w:ind w:left="0"/>
        <w:jc w:val="both"/>
      </w:pPr>
      <w:r>
        <w:rPr>
          <w:rFonts w:ascii="Times New Roman"/>
          <w:b w:val="false"/>
          <w:i w:val="false"/>
          <w:color w:val="000000"/>
          <w:sz w:val="28"/>
        </w:rPr>
        <w:t>
      15. Басқарманың құқықтары мен міндеттері:</w:t>
      </w:r>
    </w:p>
    <w:bookmarkEnd w:id="4671"/>
    <w:bookmarkStart w:name="z4897" w:id="467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672"/>
    <w:bookmarkStart w:name="z4898" w:id="467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673"/>
    <w:bookmarkStart w:name="z4899" w:id="467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674"/>
    <w:bookmarkStart w:name="z4900" w:id="467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675"/>
    <w:bookmarkStart w:name="z4901" w:id="467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676"/>
    <w:bookmarkStart w:name="z4902" w:id="467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677"/>
    <w:bookmarkStart w:name="z4903" w:id="467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678"/>
    <w:bookmarkStart w:name="z4904" w:id="467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679"/>
    <w:bookmarkStart w:name="z4905" w:id="468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680"/>
    <w:bookmarkStart w:name="z4906" w:id="468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681"/>
    <w:bookmarkStart w:name="z4907" w:id="4682"/>
    <w:p>
      <w:pPr>
        <w:spacing w:after="0"/>
        <w:ind w:left="0"/>
        <w:jc w:val="left"/>
      </w:pPr>
      <w:r>
        <w:rPr>
          <w:rFonts w:ascii="Times New Roman"/>
          <w:b/>
          <w:i w:val="false"/>
          <w:color w:val="000000"/>
        </w:rPr>
        <w:t xml:space="preserve"> 3. Басқарманың қызметін ұйымдастыру</w:t>
      </w:r>
    </w:p>
    <w:bookmarkEnd w:id="4682"/>
    <w:bookmarkStart w:name="z4908" w:id="468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683"/>
    <w:bookmarkStart w:name="z4909" w:id="468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684"/>
    <w:bookmarkStart w:name="z4910" w:id="46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685"/>
    <w:bookmarkStart w:name="z4911" w:id="468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686"/>
    <w:bookmarkStart w:name="z4912" w:id="468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687"/>
    <w:bookmarkStart w:name="z4913" w:id="468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688"/>
    <w:bookmarkStart w:name="z4914" w:id="468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689"/>
    <w:bookmarkStart w:name="z4915" w:id="469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690"/>
    <w:bookmarkStart w:name="z4916" w:id="469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691"/>
    <w:bookmarkStart w:name="z4917" w:id="469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692"/>
    <w:bookmarkStart w:name="z4918" w:id="469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693"/>
    <w:bookmarkStart w:name="z4919" w:id="469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694"/>
    <w:bookmarkStart w:name="z4920" w:id="469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695"/>
    <w:bookmarkStart w:name="z4921" w:id="469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696"/>
    <w:bookmarkStart w:name="z4922" w:id="469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69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23" w:id="4698"/>
    <w:p>
      <w:pPr>
        <w:spacing w:after="0"/>
        <w:ind w:left="0"/>
        <w:jc w:val="left"/>
      </w:pPr>
      <w:r>
        <w:rPr>
          <w:rFonts w:ascii="Times New Roman"/>
          <w:b/>
          <w:i w:val="false"/>
          <w:color w:val="000000"/>
        </w:rPr>
        <w:t xml:space="preserve">  4. Басқарманың мүлкi</w:t>
      </w:r>
    </w:p>
    <w:bookmarkEnd w:id="4698"/>
    <w:bookmarkStart w:name="z4924" w:id="469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69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925" w:id="470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700"/>
    <w:bookmarkStart w:name="z4926" w:id="470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701"/>
    <w:bookmarkStart w:name="z4927" w:id="4702"/>
    <w:p>
      <w:pPr>
        <w:spacing w:after="0"/>
        <w:ind w:left="0"/>
        <w:jc w:val="left"/>
      </w:pPr>
      <w:r>
        <w:rPr>
          <w:rFonts w:ascii="Times New Roman"/>
          <w:b/>
          <w:i w:val="false"/>
          <w:color w:val="000000"/>
        </w:rPr>
        <w:t xml:space="preserve"> 5. Басқарманы қайта ұйымдастыру және тарату</w:t>
      </w:r>
    </w:p>
    <w:bookmarkEnd w:id="4702"/>
    <w:bookmarkStart w:name="z4928" w:id="470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65-қосымша</w:t>
            </w:r>
          </w:p>
        </w:tc>
      </w:tr>
    </w:tbl>
    <w:bookmarkStart w:name="z4930" w:id="470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Курчатов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4704"/>
    <w:bookmarkStart w:name="z4932" w:id="470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Курчатов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705"/>
    <w:bookmarkStart w:name="z4933" w:id="470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706"/>
    <w:bookmarkStart w:name="z4934" w:id="470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707"/>
    <w:bookmarkStart w:name="z4935" w:id="470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708"/>
    <w:bookmarkStart w:name="z4936" w:id="470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709"/>
    <w:bookmarkStart w:name="z4937" w:id="471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710"/>
    <w:bookmarkStart w:name="z4938" w:id="471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39" w:id="4712"/>
    <w:p>
      <w:pPr>
        <w:spacing w:after="0"/>
        <w:ind w:left="0"/>
        <w:jc w:val="both"/>
      </w:pPr>
      <w:r>
        <w:rPr>
          <w:rFonts w:ascii="Times New Roman"/>
          <w:b w:val="false"/>
          <w:i w:val="false"/>
          <w:color w:val="000000"/>
          <w:sz w:val="28"/>
        </w:rPr>
        <w:t xml:space="preserve">
       8. Басқарманың заңды мекенжайы: пошта индексі 071100, Қазақстан Республикасы, Шығыс Қазақстан облысы, Курчатов қаласы, Құнанбай көшесі, 9. </w:t>
      </w:r>
    </w:p>
    <w:bookmarkEnd w:id="4712"/>
    <w:bookmarkStart w:name="z4940" w:id="471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Курчатов қаласы бойынша Мемлекеттік кірістер басқармасы" республикалық мемлекеттік мекемесi. </w:t>
      </w:r>
    </w:p>
    <w:bookmarkEnd w:id="4713"/>
    <w:bookmarkStart w:name="z4941" w:id="471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714"/>
    <w:bookmarkStart w:name="z4942" w:id="471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715"/>
    <w:bookmarkStart w:name="z4943" w:id="471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7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4944" w:id="471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717"/>
    <w:bookmarkStart w:name="z4945" w:id="4718"/>
    <w:p>
      <w:pPr>
        <w:spacing w:after="0"/>
        <w:ind w:left="0"/>
        <w:jc w:val="both"/>
      </w:pPr>
      <w:r>
        <w:rPr>
          <w:rFonts w:ascii="Times New Roman"/>
          <w:b w:val="false"/>
          <w:i w:val="false"/>
          <w:color w:val="000000"/>
          <w:sz w:val="28"/>
        </w:rPr>
        <w:t xml:space="preserve">
      13. Басқарманың міндеттері: </w:t>
      </w:r>
    </w:p>
    <w:bookmarkEnd w:id="4718"/>
    <w:bookmarkStart w:name="z4946" w:id="471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719"/>
    <w:bookmarkStart w:name="z4947" w:id="472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720"/>
    <w:bookmarkStart w:name="z4948" w:id="472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721"/>
    <w:bookmarkStart w:name="z4949" w:id="472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722"/>
    <w:bookmarkStart w:name="z4950" w:id="472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723"/>
    <w:bookmarkStart w:name="z4951" w:id="4724"/>
    <w:p>
      <w:pPr>
        <w:spacing w:after="0"/>
        <w:ind w:left="0"/>
        <w:jc w:val="both"/>
      </w:pPr>
      <w:r>
        <w:rPr>
          <w:rFonts w:ascii="Times New Roman"/>
          <w:b w:val="false"/>
          <w:i w:val="false"/>
          <w:color w:val="000000"/>
          <w:sz w:val="28"/>
        </w:rPr>
        <w:t>
      14. Басқарманың функциялары:</w:t>
      </w:r>
    </w:p>
    <w:bookmarkEnd w:id="4724"/>
    <w:bookmarkStart w:name="z4952" w:id="472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725"/>
    <w:bookmarkStart w:name="z4953" w:id="472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726"/>
    <w:bookmarkStart w:name="z4954" w:id="472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727"/>
    <w:bookmarkStart w:name="z4955" w:id="472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728"/>
    <w:bookmarkStart w:name="z4956" w:id="472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729"/>
    <w:bookmarkStart w:name="z4957" w:id="4730"/>
    <w:p>
      <w:pPr>
        <w:spacing w:after="0"/>
        <w:ind w:left="0"/>
        <w:jc w:val="both"/>
      </w:pPr>
      <w:r>
        <w:rPr>
          <w:rFonts w:ascii="Times New Roman"/>
          <w:b w:val="false"/>
          <w:i w:val="false"/>
          <w:color w:val="000000"/>
          <w:sz w:val="28"/>
        </w:rPr>
        <w:t xml:space="preserve">
      6) салықтық әкімшілендіруді жүзеге асыру; </w:t>
      </w:r>
    </w:p>
    <w:bookmarkEnd w:id="4730"/>
    <w:bookmarkStart w:name="z4958" w:id="473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731"/>
    <w:bookmarkStart w:name="z4959" w:id="473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732"/>
    <w:bookmarkStart w:name="z4960" w:id="473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733"/>
    <w:bookmarkStart w:name="z4961" w:id="4734"/>
    <w:p>
      <w:pPr>
        <w:spacing w:after="0"/>
        <w:ind w:left="0"/>
        <w:jc w:val="both"/>
      </w:pPr>
      <w:r>
        <w:rPr>
          <w:rFonts w:ascii="Times New Roman"/>
          <w:b w:val="false"/>
          <w:i w:val="false"/>
          <w:color w:val="000000"/>
          <w:sz w:val="28"/>
        </w:rPr>
        <w:t xml:space="preserve">
      10) тәуекелдерді басқару жүйесін қолдану; </w:t>
      </w:r>
    </w:p>
    <w:bookmarkEnd w:id="4734"/>
    <w:bookmarkStart w:name="z4962" w:id="473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735"/>
    <w:bookmarkStart w:name="z4963" w:id="473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736"/>
    <w:bookmarkStart w:name="z4964" w:id="473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737"/>
    <w:bookmarkStart w:name="z4965" w:id="473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738"/>
    <w:bookmarkStart w:name="z4966" w:id="473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739"/>
    <w:bookmarkStart w:name="z4967" w:id="474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740"/>
    <w:bookmarkStart w:name="z4968" w:id="474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741"/>
    <w:bookmarkStart w:name="z4969" w:id="4742"/>
    <w:p>
      <w:pPr>
        <w:spacing w:after="0"/>
        <w:ind w:left="0"/>
        <w:jc w:val="both"/>
      </w:pPr>
      <w:r>
        <w:rPr>
          <w:rFonts w:ascii="Times New Roman"/>
          <w:b w:val="false"/>
          <w:i w:val="false"/>
          <w:color w:val="000000"/>
          <w:sz w:val="28"/>
        </w:rPr>
        <w:t>
      15. Басқарманың құқықтары мен міндеттері:</w:t>
      </w:r>
    </w:p>
    <w:bookmarkEnd w:id="4742"/>
    <w:bookmarkStart w:name="z4970" w:id="474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743"/>
    <w:bookmarkStart w:name="z4971" w:id="474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744"/>
    <w:bookmarkStart w:name="z4972" w:id="474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745"/>
    <w:bookmarkStart w:name="z4973" w:id="474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746"/>
    <w:bookmarkStart w:name="z4974" w:id="474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747"/>
    <w:bookmarkStart w:name="z4975" w:id="474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748"/>
    <w:bookmarkStart w:name="z4976" w:id="474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749"/>
    <w:bookmarkStart w:name="z4977" w:id="475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750"/>
    <w:bookmarkStart w:name="z4978" w:id="475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751"/>
    <w:bookmarkStart w:name="z4979" w:id="475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752"/>
    <w:bookmarkStart w:name="z4980" w:id="4753"/>
    <w:p>
      <w:pPr>
        <w:spacing w:after="0"/>
        <w:ind w:left="0"/>
        <w:jc w:val="left"/>
      </w:pPr>
      <w:r>
        <w:rPr>
          <w:rFonts w:ascii="Times New Roman"/>
          <w:b/>
          <w:i w:val="false"/>
          <w:color w:val="000000"/>
        </w:rPr>
        <w:t xml:space="preserve"> 3. Басқарманың қызметін ұйымдастыру</w:t>
      </w:r>
    </w:p>
    <w:bookmarkEnd w:id="4753"/>
    <w:bookmarkStart w:name="z4981" w:id="475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754"/>
    <w:bookmarkStart w:name="z4982" w:id="475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755"/>
    <w:bookmarkStart w:name="z4983" w:id="47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756"/>
    <w:bookmarkStart w:name="z4984" w:id="475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757"/>
    <w:bookmarkStart w:name="z4985" w:id="475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758"/>
    <w:bookmarkStart w:name="z4986" w:id="475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759"/>
    <w:bookmarkStart w:name="z4987" w:id="476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760"/>
    <w:bookmarkStart w:name="z4988" w:id="476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761"/>
    <w:bookmarkStart w:name="z4989" w:id="476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762"/>
    <w:bookmarkStart w:name="z4990" w:id="476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763"/>
    <w:bookmarkStart w:name="z4991" w:id="476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764"/>
    <w:bookmarkStart w:name="z4992" w:id="476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765"/>
    <w:bookmarkStart w:name="z4993" w:id="476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766"/>
    <w:bookmarkStart w:name="z4994" w:id="476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767"/>
    <w:bookmarkStart w:name="z4995" w:id="476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76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96" w:id="4769"/>
    <w:p>
      <w:pPr>
        <w:spacing w:after="0"/>
        <w:ind w:left="0"/>
        <w:jc w:val="left"/>
      </w:pPr>
      <w:r>
        <w:rPr>
          <w:rFonts w:ascii="Times New Roman"/>
          <w:b/>
          <w:i w:val="false"/>
          <w:color w:val="000000"/>
        </w:rPr>
        <w:t xml:space="preserve">  4. Басқарманың мүлкi</w:t>
      </w:r>
    </w:p>
    <w:bookmarkEnd w:id="4769"/>
    <w:bookmarkStart w:name="z4997" w:id="477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77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4998" w:id="477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771"/>
    <w:bookmarkStart w:name="z4999" w:id="477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772"/>
    <w:bookmarkStart w:name="z5000" w:id="4773"/>
    <w:p>
      <w:pPr>
        <w:spacing w:after="0"/>
        <w:ind w:left="0"/>
        <w:jc w:val="left"/>
      </w:pPr>
      <w:r>
        <w:rPr>
          <w:rFonts w:ascii="Times New Roman"/>
          <w:b/>
          <w:i w:val="false"/>
          <w:color w:val="000000"/>
        </w:rPr>
        <w:t xml:space="preserve"> 5. Басқарманы қайта ұйымдастыру және тарату</w:t>
      </w:r>
    </w:p>
    <w:bookmarkEnd w:id="4773"/>
    <w:bookmarkStart w:name="z5001" w:id="477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66-қосымша</w:t>
            </w:r>
          </w:p>
        </w:tc>
      </w:tr>
    </w:tbl>
    <w:bookmarkStart w:name="z5003" w:id="477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Семей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4775"/>
    <w:bookmarkStart w:name="z5005" w:id="477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Семей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776"/>
    <w:bookmarkStart w:name="z5006" w:id="477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777"/>
    <w:bookmarkStart w:name="z5007" w:id="477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778"/>
    <w:bookmarkStart w:name="z5008" w:id="477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779"/>
    <w:bookmarkStart w:name="z5009" w:id="478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780"/>
    <w:bookmarkStart w:name="z5010" w:id="478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781"/>
    <w:bookmarkStart w:name="z5011" w:id="478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12" w:id="4783"/>
    <w:p>
      <w:pPr>
        <w:spacing w:after="0"/>
        <w:ind w:left="0"/>
        <w:jc w:val="both"/>
      </w:pPr>
      <w:r>
        <w:rPr>
          <w:rFonts w:ascii="Times New Roman"/>
          <w:b w:val="false"/>
          <w:i w:val="false"/>
          <w:color w:val="000000"/>
          <w:sz w:val="28"/>
        </w:rPr>
        <w:t xml:space="preserve">
       8. Басқарманың заңды мекенжайы: пошта индексі 071405, Қазақстан Республикасы, Шығыс Қазақстан облысы, Семей қаласы, Абай алаңы, 3. </w:t>
      </w:r>
    </w:p>
    <w:bookmarkEnd w:id="4783"/>
    <w:bookmarkStart w:name="z5013" w:id="478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Семей қаласы бойынша Мемлекеттік кірістер басқармасы" республикалық мемлекеттік мекемесi. </w:t>
      </w:r>
    </w:p>
    <w:bookmarkEnd w:id="4784"/>
    <w:bookmarkStart w:name="z5014" w:id="478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785"/>
    <w:bookmarkStart w:name="z5015" w:id="478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786"/>
    <w:bookmarkStart w:name="z5016" w:id="478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7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017" w:id="478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788"/>
    <w:bookmarkStart w:name="z5018" w:id="4789"/>
    <w:p>
      <w:pPr>
        <w:spacing w:after="0"/>
        <w:ind w:left="0"/>
        <w:jc w:val="both"/>
      </w:pPr>
      <w:r>
        <w:rPr>
          <w:rFonts w:ascii="Times New Roman"/>
          <w:b w:val="false"/>
          <w:i w:val="false"/>
          <w:color w:val="000000"/>
          <w:sz w:val="28"/>
        </w:rPr>
        <w:t xml:space="preserve">
      13. Басқарманың міндеттері: </w:t>
      </w:r>
    </w:p>
    <w:bookmarkEnd w:id="4789"/>
    <w:bookmarkStart w:name="z5019" w:id="479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790"/>
    <w:bookmarkStart w:name="z5020" w:id="479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791"/>
    <w:bookmarkStart w:name="z5021" w:id="479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792"/>
    <w:bookmarkStart w:name="z5022" w:id="479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793"/>
    <w:bookmarkStart w:name="z5023" w:id="479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794"/>
    <w:bookmarkStart w:name="z5024" w:id="4795"/>
    <w:p>
      <w:pPr>
        <w:spacing w:after="0"/>
        <w:ind w:left="0"/>
        <w:jc w:val="both"/>
      </w:pPr>
      <w:r>
        <w:rPr>
          <w:rFonts w:ascii="Times New Roman"/>
          <w:b w:val="false"/>
          <w:i w:val="false"/>
          <w:color w:val="000000"/>
          <w:sz w:val="28"/>
        </w:rPr>
        <w:t>
      14. Басқарманың функциялары:</w:t>
      </w:r>
    </w:p>
    <w:bookmarkEnd w:id="4795"/>
    <w:bookmarkStart w:name="z5025" w:id="479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796"/>
    <w:bookmarkStart w:name="z5026" w:id="479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797"/>
    <w:bookmarkStart w:name="z5027" w:id="479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798"/>
    <w:bookmarkStart w:name="z5028" w:id="479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799"/>
    <w:bookmarkStart w:name="z5029" w:id="480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800"/>
    <w:bookmarkStart w:name="z5030" w:id="4801"/>
    <w:p>
      <w:pPr>
        <w:spacing w:after="0"/>
        <w:ind w:left="0"/>
        <w:jc w:val="both"/>
      </w:pPr>
      <w:r>
        <w:rPr>
          <w:rFonts w:ascii="Times New Roman"/>
          <w:b w:val="false"/>
          <w:i w:val="false"/>
          <w:color w:val="000000"/>
          <w:sz w:val="28"/>
        </w:rPr>
        <w:t xml:space="preserve">
      6) салықтық әкімшілендіруді жүзеге асыру; </w:t>
      </w:r>
    </w:p>
    <w:bookmarkEnd w:id="4801"/>
    <w:bookmarkStart w:name="z5031" w:id="480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802"/>
    <w:bookmarkStart w:name="z5032" w:id="480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803"/>
    <w:bookmarkStart w:name="z5033" w:id="480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804"/>
    <w:bookmarkStart w:name="z5034" w:id="4805"/>
    <w:p>
      <w:pPr>
        <w:spacing w:after="0"/>
        <w:ind w:left="0"/>
        <w:jc w:val="both"/>
      </w:pPr>
      <w:r>
        <w:rPr>
          <w:rFonts w:ascii="Times New Roman"/>
          <w:b w:val="false"/>
          <w:i w:val="false"/>
          <w:color w:val="000000"/>
          <w:sz w:val="28"/>
        </w:rPr>
        <w:t xml:space="preserve">
      10) тәуекелдерді басқару жүйесін қолдану; </w:t>
      </w:r>
    </w:p>
    <w:bookmarkEnd w:id="4805"/>
    <w:bookmarkStart w:name="z5035" w:id="480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806"/>
    <w:bookmarkStart w:name="z5036" w:id="480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807"/>
    <w:bookmarkStart w:name="z5037" w:id="480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808"/>
    <w:bookmarkStart w:name="z5038" w:id="480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809"/>
    <w:bookmarkStart w:name="z5039" w:id="481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810"/>
    <w:bookmarkStart w:name="z5040" w:id="481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811"/>
    <w:bookmarkStart w:name="z5041" w:id="481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812"/>
    <w:bookmarkStart w:name="z5042" w:id="4813"/>
    <w:p>
      <w:pPr>
        <w:spacing w:after="0"/>
        <w:ind w:left="0"/>
        <w:jc w:val="both"/>
      </w:pPr>
      <w:r>
        <w:rPr>
          <w:rFonts w:ascii="Times New Roman"/>
          <w:b w:val="false"/>
          <w:i w:val="false"/>
          <w:color w:val="000000"/>
          <w:sz w:val="28"/>
        </w:rPr>
        <w:t>
      15. Басқарманың құқықтары мен міндеттері:</w:t>
      </w:r>
    </w:p>
    <w:bookmarkEnd w:id="4813"/>
    <w:bookmarkStart w:name="z5043" w:id="481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814"/>
    <w:bookmarkStart w:name="z5044" w:id="481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815"/>
    <w:bookmarkStart w:name="z5045" w:id="481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816"/>
    <w:bookmarkStart w:name="z5046" w:id="481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817"/>
    <w:bookmarkStart w:name="z5047" w:id="481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818"/>
    <w:bookmarkStart w:name="z5048" w:id="481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819"/>
    <w:bookmarkStart w:name="z5049" w:id="482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820"/>
    <w:bookmarkStart w:name="z5050" w:id="482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821"/>
    <w:bookmarkStart w:name="z5051" w:id="482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822"/>
    <w:bookmarkStart w:name="z5052" w:id="482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823"/>
    <w:bookmarkStart w:name="z5053" w:id="4824"/>
    <w:p>
      <w:pPr>
        <w:spacing w:after="0"/>
        <w:ind w:left="0"/>
        <w:jc w:val="left"/>
      </w:pPr>
      <w:r>
        <w:rPr>
          <w:rFonts w:ascii="Times New Roman"/>
          <w:b/>
          <w:i w:val="false"/>
          <w:color w:val="000000"/>
        </w:rPr>
        <w:t xml:space="preserve"> 3. Басқарманың қызметін ұйымдастыру</w:t>
      </w:r>
    </w:p>
    <w:bookmarkEnd w:id="4824"/>
    <w:bookmarkStart w:name="z5054" w:id="48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825"/>
    <w:bookmarkStart w:name="z5055" w:id="48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826"/>
    <w:bookmarkStart w:name="z5056" w:id="48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827"/>
    <w:bookmarkStart w:name="z5057" w:id="482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828"/>
    <w:bookmarkStart w:name="z5058" w:id="482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829"/>
    <w:bookmarkStart w:name="z5059" w:id="483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830"/>
    <w:bookmarkStart w:name="z5060" w:id="483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831"/>
    <w:bookmarkStart w:name="z5061" w:id="483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832"/>
    <w:bookmarkStart w:name="z5062" w:id="483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833"/>
    <w:bookmarkStart w:name="z5063" w:id="48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834"/>
    <w:bookmarkStart w:name="z5064" w:id="483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835"/>
    <w:bookmarkStart w:name="z5065" w:id="483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836"/>
    <w:bookmarkStart w:name="z5066" w:id="483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837"/>
    <w:bookmarkStart w:name="z5067" w:id="483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838"/>
    <w:bookmarkStart w:name="z5068" w:id="483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83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69" w:id="4840"/>
    <w:p>
      <w:pPr>
        <w:spacing w:after="0"/>
        <w:ind w:left="0"/>
        <w:jc w:val="left"/>
      </w:pPr>
      <w:r>
        <w:rPr>
          <w:rFonts w:ascii="Times New Roman"/>
          <w:b/>
          <w:i w:val="false"/>
          <w:color w:val="000000"/>
        </w:rPr>
        <w:t xml:space="preserve">  4. Басқарманың мүлкi</w:t>
      </w:r>
    </w:p>
    <w:bookmarkEnd w:id="4840"/>
    <w:bookmarkStart w:name="z5070" w:id="484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84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071" w:id="484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842"/>
    <w:bookmarkStart w:name="z5072" w:id="484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843"/>
    <w:bookmarkStart w:name="z5073" w:id="4844"/>
    <w:p>
      <w:pPr>
        <w:spacing w:after="0"/>
        <w:ind w:left="0"/>
        <w:jc w:val="left"/>
      </w:pPr>
      <w:r>
        <w:rPr>
          <w:rFonts w:ascii="Times New Roman"/>
          <w:b/>
          <w:i w:val="false"/>
          <w:color w:val="000000"/>
        </w:rPr>
        <w:t xml:space="preserve"> 5. Басқарманы қайта ұйымдастыру және тарату</w:t>
      </w:r>
    </w:p>
    <w:bookmarkEnd w:id="4844"/>
    <w:bookmarkStart w:name="z5074" w:id="484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67-қосымша</w:t>
            </w:r>
          </w:p>
        </w:tc>
      </w:tr>
    </w:tbl>
    <w:bookmarkStart w:name="z5076" w:id="484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Катон-Қарағай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4846"/>
    <w:bookmarkStart w:name="z5078" w:id="484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847"/>
    <w:bookmarkStart w:name="z5079" w:id="484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848"/>
    <w:bookmarkStart w:name="z5080" w:id="484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849"/>
    <w:bookmarkStart w:name="z5081" w:id="485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850"/>
    <w:bookmarkStart w:name="z5082" w:id="485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851"/>
    <w:bookmarkStart w:name="z5083" w:id="485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852"/>
    <w:bookmarkStart w:name="z5084" w:id="485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85" w:id="4854"/>
    <w:p>
      <w:pPr>
        <w:spacing w:after="0"/>
        <w:ind w:left="0"/>
        <w:jc w:val="both"/>
      </w:pPr>
      <w:r>
        <w:rPr>
          <w:rFonts w:ascii="Times New Roman"/>
          <w:b w:val="false"/>
          <w:i w:val="false"/>
          <w:color w:val="000000"/>
          <w:sz w:val="28"/>
        </w:rPr>
        <w:t xml:space="preserve">
       8. Басқарманың заңды мекенжайы: пошта индексі 070900, Қазақстан Республикасы, Шығыс Қазақстан облысы, Катон- Қарағай ауданы, Үлкен нарын ауылы, Амангелді көшесі, 61. </w:t>
      </w:r>
    </w:p>
    <w:bookmarkEnd w:id="4854"/>
    <w:bookmarkStart w:name="z5086" w:id="485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Катон-Қарағай ауданы бойынша Мемлекеттік кірістер басқармасы" республикалық мемлекеттік мекемесi. </w:t>
      </w:r>
    </w:p>
    <w:bookmarkEnd w:id="4855"/>
    <w:bookmarkStart w:name="z5087" w:id="485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856"/>
    <w:bookmarkStart w:name="z5088" w:id="485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857"/>
    <w:bookmarkStart w:name="z5089" w:id="485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85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090" w:id="485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859"/>
    <w:bookmarkStart w:name="z5091" w:id="4860"/>
    <w:p>
      <w:pPr>
        <w:spacing w:after="0"/>
        <w:ind w:left="0"/>
        <w:jc w:val="both"/>
      </w:pPr>
      <w:r>
        <w:rPr>
          <w:rFonts w:ascii="Times New Roman"/>
          <w:b w:val="false"/>
          <w:i w:val="false"/>
          <w:color w:val="000000"/>
          <w:sz w:val="28"/>
        </w:rPr>
        <w:t xml:space="preserve">
      13. Басқарманың міндеттері: </w:t>
      </w:r>
    </w:p>
    <w:bookmarkEnd w:id="4860"/>
    <w:bookmarkStart w:name="z5092" w:id="486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861"/>
    <w:bookmarkStart w:name="z5093" w:id="486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862"/>
    <w:bookmarkStart w:name="z5094" w:id="486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863"/>
    <w:bookmarkStart w:name="z5095" w:id="486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864"/>
    <w:bookmarkStart w:name="z5096" w:id="486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865"/>
    <w:bookmarkStart w:name="z5097" w:id="4866"/>
    <w:p>
      <w:pPr>
        <w:spacing w:after="0"/>
        <w:ind w:left="0"/>
        <w:jc w:val="both"/>
      </w:pPr>
      <w:r>
        <w:rPr>
          <w:rFonts w:ascii="Times New Roman"/>
          <w:b w:val="false"/>
          <w:i w:val="false"/>
          <w:color w:val="000000"/>
          <w:sz w:val="28"/>
        </w:rPr>
        <w:t>
      14. Басқарманың функциялары:</w:t>
      </w:r>
    </w:p>
    <w:bookmarkEnd w:id="4866"/>
    <w:bookmarkStart w:name="z5098" w:id="486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867"/>
    <w:bookmarkStart w:name="z5099" w:id="486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868"/>
    <w:bookmarkStart w:name="z5100" w:id="486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869"/>
    <w:bookmarkStart w:name="z5101" w:id="487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870"/>
    <w:bookmarkStart w:name="z5102" w:id="487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871"/>
    <w:bookmarkStart w:name="z5103" w:id="4872"/>
    <w:p>
      <w:pPr>
        <w:spacing w:after="0"/>
        <w:ind w:left="0"/>
        <w:jc w:val="both"/>
      </w:pPr>
      <w:r>
        <w:rPr>
          <w:rFonts w:ascii="Times New Roman"/>
          <w:b w:val="false"/>
          <w:i w:val="false"/>
          <w:color w:val="000000"/>
          <w:sz w:val="28"/>
        </w:rPr>
        <w:t xml:space="preserve">
      6) салықтық әкімшілендіруді жүзеге асыру; </w:t>
      </w:r>
    </w:p>
    <w:bookmarkEnd w:id="4872"/>
    <w:bookmarkStart w:name="z5104" w:id="487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873"/>
    <w:bookmarkStart w:name="z5105" w:id="487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874"/>
    <w:bookmarkStart w:name="z5106" w:id="487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875"/>
    <w:bookmarkStart w:name="z5107" w:id="4876"/>
    <w:p>
      <w:pPr>
        <w:spacing w:after="0"/>
        <w:ind w:left="0"/>
        <w:jc w:val="both"/>
      </w:pPr>
      <w:r>
        <w:rPr>
          <w:rFonts w:ascii="Times New Roman"/>
          <w:b w:val="false"/>
          <w:i w:val="false"/>
          <w:color w:val="000000"/>
          <w:sz w:val="28"/>
        </w:rPr>
        <w:t xml:space="preserve">
      10) тәуекелдерді басқару жүйесін қолдану; </w:t>
      </w:r>
    </w:p>
    <w:bookmarkEnd w:id="4876"/>
    <w:bookmarkStart w:name="z5108" w:id="487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877"/>
    <w:bookmarkStart w:name="z5109" w:id="487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878"/>
    <w:bookmarkStart w:name="z5110" w:id="487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879"/>
    <w:bookmarkStart w:name="z5111" w:id="488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880"/>
    <w:bookmarkStart w:name="z5112" w:id="488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881"/>
    <w:bookmarkStart w:name="z5113" w:id="488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882"/>
    <w:bookmarkStart w:name="z5114" w:id="488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883"/>
    <w:bookmarkStart w:name="z5115" w:id="4884"/>
    <w:p>
      <w:pPr>
        <w:spacing w:after="0"/>
        <w:ind w:left="0"/>
        <w:jc w:val="both"/>
      </w:pPr>
      <w:r>
        <w:rPr>
          <w:rFonts w:ascii="Times New Roman"/>
          <w:b w:val="false"/>
          <w:i w:val="false"/>
          <w:color w:val="000000"/>
          <w:sz w:val="28"/>
        </w:rPr>
        <w:t>
      15. Басқарманың құқықтары мен міндеттері:</w:t>
      </w:r>
    </w:p>
    <w:bookmarkEnd w:id="4884"/>
    <w:bookmarkStart w:name="z5116" w:id="488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885"/>
    <w:bookmarkStart w:name="z5117" w:id="488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886"/>
    <w:bookmarkStart w:name="z5118" w:id="488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887"/>
    <w:bookmarkStart w:name="z5119" w:id="488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888"/>
    <w:bookmarkStart w:name="z5120" w:id="488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889"/>
    <w:bookmarkStart w:name="z5121" w:id="489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890"/>
    <w:bookmarkStart w:name="z5122" w:id="489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891"/>
    <w:bookmarkStart w:name="z5123" w:id="489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892"/>
    <w:bookmarkStart w:name="z5124" w:id="489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893"/>
    <w:bookmarkStart w:name="z5125" w:id="489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894"/>
    <w:bookmarkStart w:name="z5126" w:id="4895"/>
    <w:p>
      <w:pPr>
        <w:spacing w:after="0"/>
        <w:ind w:left="0"/>
        <w:jc w:val="left"/>
      </w:pPr>
      <w:r>
        <w:rPr>
          <w:rFonts w:ascii="Times New Roman"/>
          <w:b/>
          <w:i w:val="false"/>
          <w:color w:val="000000"/>
        </w:rPr>
        <w:t xml:space="preserve"> 3. Басқарманың қызметін ұйымдастыру</w:t>
      </w:r>
    </w:p>
    <w:bookmarkEnd w:id="4895"/>
    <w:bookmarkStart w:name="z5127" w:id="489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896"/>
    <w:bookmarkStart w:name="z5128" w:id="489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897"/>
    <w:bookmarkStart w:name="z5129" w:id="48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898"/>
    <w:bookmarkStart w:name="z5130" w:id="489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899"/>
    <w:bookmarkStart w:name="z5131" w:id="490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900"/>
    <w:bookmarkStart w:name="z5132" w:id="490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901"/>
    <w:bookmarkStart w:name="z5133" w:id="490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902"/>
    <w:bookmarkStart w:name="z5134" w:id="490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903"/>
    <w:bookmarkStart w:name="z5135" w:id="490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904"/>
    <w:bookmarkStart w:name="z5136" w:id="490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4905"/>
    <w:bookmarkStart w:name="z5137" w:id="490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906"/>
    <w:bookmarkStart w:name="z5138" w:id="490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907"/>
    <w:bookmarkStart w:name="z5139" w:id="490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908"/>
    <w:bookmarkStart w:name="z5140" w:id="490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909"/>
    <w:bookmarkStart w:name="z5141" w:id="491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91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2" w:id="4911"/>
    <w:p>
      <w:pPr>
        <w:spacing w:after="0"/>
        <w:ind w:left="0"/>
        <w:jc w:val="left"/>
      </w:pPr>
      <w:r>
        <w:rPr>
          <w:rFonts w:ascii="Times New Roman"/>
          <w:b/>
          <w:i w:val="false"/>
          <w:color w:val="000000"/>
        </w:rPr>
        <w:t xml:space="preserve">  4. Басқарманың мүлкi</w:t>
      </w:r>
    </w:p>
    <w:bookmarkEnd w:id="4911"/>
    <w:bookmarkStart w:name="z5143" w:id="491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91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144" w:id="491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913"/>
    <w:bookmarkStart w:name="z5145" w:id="491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914"/>
    <w:bookmarkStart w:name="z5146" w:id="4915"/>
    <w:p>
      <w:pPr>
        <w:spacing w:after="0"/>
        <w:ind w:left="0"/>
        <w:jc w:val="left"/>
      </w:pPr>
      <w:r>
        <w:rPr>
          <w:rFonts w:ascii="Times New Roman"/>
          <w:b/>
          <w:i w:val="false"/>
          <w:color w:val="000000"/>
        </w:rPr>
        <w:t xml:space="preserve"> 5. Басқарманы қайта ұйымдастыру және тарату</w:t>
      </w:r>
    </w:p>
    <w:bookmarkEnd w:id="4915"/>
    <w:bookmarkStart w:name="z5147" w:id="491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9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68-қосымша</w:t>
            </w:r>
          </w:p>
        </w:tc>
      </w:tr>
    </w:tbl>
    <w:bookmarkStart w:name="z5149" w:id="491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Глубоков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4917"/>
    <w:bookmarkStart w:name="z5151" w:id="491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918"/>
    <w:bookmarkStart w:name="z5152" w:id="491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919"/>
    <w:bookmarkStart w:name="z5153" w:id="492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920"/>
    <w:bookmarkStart w:name="z5154" w:id="49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921"/>
    <w:bookmarkStart w:name="z5155" w:id="492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922"/>
    <w:bookmarkStart w:name="z5156" w:id="492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923"/>
    <w:bookmarkStart w:name="z5157" w:id="492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58" w:id="4925"/>
    <w:p>
      <w:pPr>
        <w:spacing w:after="0"/>
        <w:ind w:left="0"/>
        <w:jc w:val="both"/>
      </w:pPr>
      <w:r>
        <w:rPr>
          <w:rFonts w:ascii="Times New Roman"/>
          <w:b w:val="false"/>
          <w:i w:val="false"/>
          <w:color w:val="000000"/>
          <w:sz w:val="28"/>
        </w:rPr>
        <w:t xml:space="preserve">
       8. Басқарманың заңды мекенжайы: пошта индексі 070500, Қазақстан Республикасы, Шығыс Қазақстан облысы, Глубоков ауданы, Глубокое кенті, Пирогов көшесі, 19. </w:t>
      </w:r>
    </w:p>
    <w:bookmarkEnd w:id="4925"/>
    <w:bookmarkStart w:name="z5159" w:id="492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Глубоков ауданы бойынша Мемлекеттік кірістер басқармасы" республикалық мемлекеттік мекемесi. </w:t>
      </w:r>
    </w:p>
    <w:bookmarkEnd w:id="4926"/>
    <w:bookmarkStart w:name="z5160" w:id="492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927"/>
    <w:bookmarkStart w:name="z5161" w:id="492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928"/>
    <w:bookmarkStart w:name="z5162" w:id="492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492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163" w:id="493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4930"/>
    <w:bookmarkStart w:name="z5164" w:id="4931"/>
    <w:p>
      <w:pPr>
        <w:spacing w:after="0"/>
        <w:ind w:left="0"/>
        <w:jc w:val="both"/>
      </w:pPr>
      <w:r>
        <w:rPr>
          <w:rFonts w:ascii="Times New Roman"/>
          <w:b w:val="false"/>
          <w:i w:val="false"/>
          <w:color w:val="000000"/>
          <w:sz w:val="28"/>
        </w:rPr>
        <w:t xml:space="preserve">
      13. Басқарманың міндеттері: </w:t>
      </w:r>
    </w:p>
    <w:bookmarkEnd w:id="4931"/>
    <w:bookmarkStart w:name="z5165" w:id="493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4932"/>
    <w:bookmarkStart w:name="z5166" w:id="493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4933"/>
    <w:bookmarkStart w:name="z5167" w:id="493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4934"/>
    <w:bookmarkStart w:name="z5168" w:id="493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4935"/>
    <w:bookmarkStart w:name="z5169" w:id="493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4936"/>
    <w:bookmarkStart w:name="z5170" w:id="4937"/>
    <w:p>
      <w:pPr>
        <w:spacing w:after="0"/>
        <w:ind w:left="0"/>
        <w:jc w:val="both"/>
      </w:pPr>
      <w:r>
        <w:rPr>
          <w:rFonts w:ascii="Times New Roman"/>
          <w:b w:val="false"/>
          <w:i w:val="false"/>
          <w:color w:val="000000"/>
          <w:sz w:val="28"/>
        </w:rPr>
        <w:t>
      14. Басқарманың функциялары:</w:t>
      </w:r>
    </w:p>
    <w:bookmarkEnd w:id="4937"/>
    <w:bookmarkStart w:name="z5171" w:id="493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4938"/>
    <w:bookmarkStart w:name="z5172" w:id="493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4939"/>
    <w:bookmarkStart w:name="z5173" w:id="494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4940"/>
    <w:bookmarkStart w:name="z5174" w:id="494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4941"/>
    <w:bookmarkStart w:name="z5175" w:id="494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4942"/>
    <w:bookmarkStart w:name="z5176" w:id="4943"/>
    <w:p>
      <w:pPr>
        <w:spacing w:after="0"/>
        <w:ind w:left="0"/>
        <w:jc w:val="both"/>
      </w:pPr>
      <w:r>
        <w:rPr>
          <w:rFonts w:ascii="Times New Roman"/>
          <w:b w:val="false"/>
          <w:i w:val="false"/>
          <w:color w:val="000000"/>
          <w:sz w:val="28"/>
        </w:rPr>
        <w:t xml:space="preserve">
      6) салықтық әкімшілендіруді жүзеге асыру; </w:t>
      </w:r>
    </w:p>
    <w:bookmarkEnd w:id="4943"/>
    <w:bookmarkStart w:name="z5177" w:id="494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4944"/>
    <w:bookmarkStart w:name="z5178" w:id="494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4945"/>
    <w:bookmarkStart w:name="z5179" w:id="494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4946"/>
    <w:bookmarkStart w:name="z5180" w:id="4947"/>
    <w:p>
      <w:pPr>
        <w:spacing w:after="0"/>
        <w:ind w:left="0"/>
        <w:jc w:val="both"/>
      </w:pPr>
      <w:r>
        <w:rPr>
          <w:rFonts w:ascii="Times New Roman"/>
          <w:b w:val="false"/>
          <w:i w:val="false"/>
          <w:color w:val="000000"/>
          <w:sz w:val="28"/>
        </w:rPr>
        <w:t xml:space="preserve">
      10) тәуекелдерді басқару жүйесін қолдану; </w:t>
      </w:r>
    </w:p>
    <w:bookmarkEnd w:id="4947"/>
    <w:bookmarkStart w:name="z5181" w:id="494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4948"/>
    <w:bookmarkStart w:name="z5182" w:id="494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4949"/>
    <w:bookmarkStart w:name="z5183" w:id="495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4950"/>
    <w:bookmarkStart w:name="z5184" w:id="495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4951"/>
    <w:bookmarkStart w:name="z5185" w:id="495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4952"/>
    <w:bookmarkStart w:name="z5186" w:id="495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4953"/>
    <w:bookmarkStart w:name="z5187" w:id="495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4954"/>
    <w:bookmarkStart w:name="z5188" w:id="4955"/>
    <w:p>
      <w:pPr>
        <w:spacing w:after="0"/>
        <w:ind w:left="0"/>
        <w:jc w:val="both"/>
      </w:pPr>
      <w:r>
        <w:rPr>
          <w:rFonts w:ascii="Times New Roman"/>
          <w:b w:val="false"/>
          <w:i w:val="false"/>
          <w:color w:val="000000"/>
          <w:sz w:val="28"/>
        </w:rPr>
        <w:t>
      15. Басқарманың құқықтары мен міндеттері:</w:t>
      </w:r>
    </w:p>
    <w:bookmarkEnd w:id="4955"/>
    <w:bookmarkStart w:name="z5189" w:id="495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4956"/>
    <w:bookmarkStart w:name="z5190" w:id="495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4957"/>
    <w:bookmarkStart w:name="z5191" w:id="495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4958"/>
    <w:bookmarkStart w:name="z5192" w:id="495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4959"/>
    <w:bookmarkStart w:name="z5193" w:id="496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4960"/>
    <w:bookmarkStart w:name="z5194" w:id="496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4961"/>
    <w:bookmarkStart w:name="z5195" w:id="496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4962"/>
    <w:bookmarkStart w:name="z5196" w:id="496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4963"/>
    <w:bookmarkStart w:name="z5197" w:id="496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4964"/>
    <w:bookmarkStart w:name="z5198" w:id="496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4965"/>
    <w:bookmarkStart w:name="z5199" w:id="4966"/>
    <w:p>
      <w:pPr>
        <w:spacing w:after="0"/>
        <w:ind w:left="0"/>
        <w:jc w:val="left"/>
      </w:pPr>
      <w:r>
        <w:rPr>
          <w:rFonts w:ascii="Times New Roman"/>
          <w:b/>
          <w:i w:val="false"/>
          <w:color w:val="000000"/>
        </w:rPr>
        <w:t xml:space="preserve"> 3. Басқарманың қызметін ұйымдастыру</w:t>
      </w:r>
    </w:p>
    <w:bookmarkEnd w:id="4966"/>
    <w:bookmarkStart w:name="z5200" w:id="496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4967"/>
    <w:bookmarkStart w:name="z5201" w:id="496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968"/>
    <w:bookmarkStart w:name="z5202" w:id="49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969"/>
    <w:bookmarkStart w:name="z5203" w:id="497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4970"/>
    <w:bookmarkStart w:name="z5204" w:id="497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4971"/>
    <w:bookmarkStart w:name="z5205" w:id="497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4972"/>
    <w:bookmarkStart w:name="z5206" w:id="497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4973"/>
    <w:bookmarkStart w:name="z5207" w:id="497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4974"/>
    <w:bookmarkStart w:name="z5208" w:id="497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4975"/>
    <w:bookmarkStart w:name="z5209" w:id="497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4976"/>
    <w:bookmarkStart w:name="z5210" w:id="497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4977"/>
    <w:bookmarkStart w:name="z5211" w:id="497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4978"/>
    <w:bookmarkStart w:name="z5212" w:id="497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4979"/>
    <w:bookmarkStart w:name="z5213" w:id="498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4980"/>
    <w:bookmarkStart w:name="z5214" w:id="498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498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15" w:id="4982"/>
    <w:p>
      <w:pPr>
        <w:spacing w:after="0"/>
        <w:ind w:left="0"/>
        <w:jc w:val="left"/>
      </w:pPr>
      <w:r>
        <w:rPr>
          <w:rFonts w:ascii="Times New Roman"/>
          <w:b/>
          <w:i w:val="false"/>
          <w:color w:val="000000"/>
        </w:rPr>
        <w:t xml:space="preserve">  4. Басқарманың мүлкi</w:t>
      </w:r>
    </w:p>
    <w:bookmarkEnd w:id="4982"/>
    <w:bookmarkStart w:name="z5216" w:id="498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498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217" w:id="498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4984"/>
    <w:bookmarkStart w:name="z5218" w:id="498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4985"/>
    <w:bookmarkStart w:name="z5219" w:id="4986"/>
    <w:p>
      <w:pPr>
        <w:spacing w:after="0"/>
        <w:ind w:left="0"/>
        <w:jc w:val="left"/>
      </w:pPr>
      <w:r>
        <w:rPr>
          <w:rFonts w:ascii="Times New Roman"/>
          <w:b/>
          <w:i w:val="false"/>
          <w:color w:val="000000"/>
        </w:rPr>
        <w:t xml:space="preserve"> 5. Басқарманы қайта ұйымдастыру және тарату</w:t>
      </w:r>
    </w:p>
    <w:bookmarkEnd w:id="4986"/>
    <w:bookmarkStart w:name="z5220" w:id="498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4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69-қосымша</w:t>
            </w:r>
          </w:p>
        </w:tc>
      </w:tr>
    </w:tbl>
    <w:bookmarkStart w:name="z5222" w:id="498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Зайсан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4988"/>
    <w:bookmarkStart w:name="z5224" w:id="498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4989"/>
    <w:bookmarkStart w:name="z5225" w:id="499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4990"/>
    <w:bookmarkStart w:name="z5226" w:id="499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4991"/>
    <w:bookmarkStart w:name="z5227" w:id="499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4992"/>
    <w:bookmarkStart w:name="z5228" w:id="499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4993"/>
    <w:bookmarkStart w:name="z5229" w:id="499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4994"/>
    <w:bookmarkStart w:name="z5230" w:id="499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4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31" w:id="4996"/>
    <w:p>
      <w:pPr>
        <w:spacing w:after="0"/>
        <w:ind w:left="0"/>
        <w:jc w:val="both"/>
      </w:pPr>
      <w:r>
        <w:rPr>
          <w:rFonts w:ascii="Times New Roman"/>
          <w:b w:val="false"/>
          <w:i w:val="false"/>
          <w:color w:val="000000"/>
          <w:sz w:val="28"/>
        </w:rPr>
        <w:t xml:space="preserve">
       8. Басқарманың заңды мекенжайы: пошта индексі 070700, Қазақстан Республикасы, Шығыс Қазақстан облысы, Зайсан ауданы, Зайсан қаласы, Жеңіс көшесі, 6. </w:t>
      </w:r>
    </w:p>
    <w:bookmarkEnd w:id="4996"/>
    <w:bookmarkStart w:name="z5232" w:id="499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Зайсан ауданы бойынша Мемлекеттік кірістер басқармасы" республикалық мемлекеттік мекемесi. </w:t>
      </w:r>
    </w:p>
    <w:bookmarkEnd w:id="4997"/>
    <w:bookmarkStart w:name="z5233" w:id="499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998"/>
    <w:bookmarkStart w:name="z5234" w:id="499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4999"/>
    <w:bookmarkStart w:name="z5235" w:id="500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00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236" w:id="500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001"/>
    <w:bookmarkStart w:name="z5237" w:id="5002"/>
    <w:p>
      <w:pPr>
        <w:spacing w:after="0"/>
        <w:ind w:left="0"/>
        <w:jc w:val="both"/>
      </w:pPr>
      <w:r>
        <w:rPr>
          <w:rFonts w:ascii="Times New Roman"/>
          <w:b w:val="false"/>
          <w:i w:val="false"/>
          <w:color w:val="000000"/>
          <w:sz w:val="28"/>
        </w:rPr>
        <w:t xml:space="preserve">
      13. Басқарманың міндеттері: </w:t>
      </w:r>
    </w:p>
    <w:bookmarkEnd w:id="5002"/>
    <w:bookmarkStart w:name="z5238" w:id="500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003"/>
    <w:bookmarkStart w:name="z5239" w:id="500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004"/>
    <w:bookmarkStart w:name="z5240" w:id="500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005"/>
    <w:bookmarkStart w:name="z5241" w:id="500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006"/>
    <w:bookmarkStart w:name="z5242" w:id="500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007"/>
    <w:bookmarkStart w:name="z5243" w:id="5008"/>
    <w:p>
      <w:pPr>
        <w:spacing w:after="0"/>
        <w:ind w:left="0"/>
        <w:jc w:val="both"/>
      </w:pPr>
      <w:r>
        <w:rPr>
          <w:rFonts w:ascii="Times New Roman"/>
          <w:b w:val="false"/>
          <w:i w:val="false"/>
          <w:color w:val="000000"/>
          <w:sz w:val="28"/>
        </w:rPr>
        <w:t>
      14. Басқарманың функциялары:</w:t>
      </w:r>
    </w:p>
    <w:bookmarkEnd w:id="5008"/>
    <w:bookmarkStart w:name="z5244" w:id="500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009"/>
    <w:bookmarkStart w:name="z5245" w:id="501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010"/>
    <w:bookmarkStart w:name="z5246" w:id="501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011"/>
    <w:bookmarkStart w:name="z5247" w:id="501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012"/>
    <w:bookmarkStart w:name="z5248" w:id="501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013"/>
    <w:bookmarkStart w:name="z5249" w:id="5014"/>
    <w:p>
      <w:pPr>
        <w:spacing w:after="0"/>
        <w:ind w:left="0"/>
        <w:jc w:val="both"/>
      </w:pPr>
      <w:r>
        <w:rPr>
          <w:rFonts w:ascii="Times New Roman"/>
          <w:b w:val="false"/>
          <w:i w:val="false"/>
          <w:color w:val="000000"/>
          <w:sz w:val="28"/>
        </w:rPr>
        <w:t xml:space="preserve">
      6) салықтық әкімшілендіруді жүзеге асыру; </w:t>
      </w:r>
    </w:p>
    <w:bookmarkEnd w:id="5014"/>
    <w:bookmarkStart w:name="z5250" w:id="501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015"/>
    <w:bookmarkStart w:name="z5251" w:id="501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016"/>
    <w:bookmarkStart w:name="z5252" w:id="501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017"/>
    <w:bookmarkStart w:name="z5253" w:id="5018"/>
    <w:p>
      <w:pPr>
        <w:spacing w:after="0"/>
        <w:ind w:left="0"/>
        <w:jc w:val="both"/>
      </w:pPr>
      <w:r>
        <w:rPr>
          <w:rFonts w:ascii="Times New Roman"/>
          <w:b w:val="false"/>
          <w:i w:val="false"/>
          <w:color w:val="000000"/>
          <w:sz w:val="28"/>
        </w:rPr>
        <w:t xml:space="preserve">
      10) тәуекелдерді басқару жүйесін қолдану; </w:t>
      </w:r>
    </w:p>
    <w:bookmarkEnd w:id="5018"/>
    <w:bookmarkStart w:name="z5254" w:id="501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019"/>
    <w:bookmarkStart w:name="z5255" w:id="502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020"/>
    <w:bookmarkStart w:name="z5256" w:id="502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021"/>
    <w:bookmarkStart w:name="z5257" w:id="502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022"/>
    <w:bookmarkStart w:name="z5258" w:id="502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023"/>
    <w:bookmarkStart w:name="z5259" w:id="502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024"/>
    <w:bookmarkStart w:name="z5260" w:id="502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025"/>
    <w:bookmarkStart w:name="z5261" w:id="5026"/>
    <w:p>
      <w:pPr>
        <w:spacing w:after="0"/>
        <w:ind w:left="0"/>
        <w:jc w:val="both"/>
      </w:pPr>
      <w:r>
        <w:rPr>
          <w:rFonts w:ascii="Times New Roman"/>
          <w:b w:val="false"/>
          <w:i w:val="false"/>
          <w:color w:val="000000"/>
          <w:sz w:val="28"/>
        </w:rPr>
        <w:t>
      15. Басқарманың құқықтары мен міндеттері:</w:t>
      </w:r>
    </w:p>
    <w:bookmarkEnd w:id="5026"/>
    <w:bookmarkStart w:name="z5262" w:id="502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027"/>
    <w:bookmarkStart w:name="z5263" w:id="502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028"/>
    <w:bookmarkStart w:name="z5264" w:id="502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029"/>
    <w:bookmarkStart w:name="z5265" w:id="503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030"/>
    <w:bookmarkStart w:name="z5266" w:id="503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031"/>
    <w:bookmarkStart w:name="z5267" w:id="503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032"/>
    <w:bookmarkStart w:name="z5268" w:id="503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033"/>
    <w:bookmarkStart w:name="z5269" w:id="503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034"/>
    <w:bookmarkStart w:name="z5270" w:id="503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035"/>
    <w:bookmarkStart w:name="z5271" w:id="503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036"/>
    <w:bookmarkStart w:name="z5272" w:id="5037"/>
    <w:p>
      <w:pPr>
        <w:spacing w:after="0"/>
        <w:ind w:left="0"/>
        <w:jc w:val="left"/>
      </w:pPr>
      <w:r>
        <w:rPr>
          <w:rFonts w:ascii="Times New Roman"/>
          <w:b/>
          <w:i w:val="false"/>
          <w:color w:val="000000"/>
        </w:rPr>
        <w:t xml:space="preserve"> 3. Басқарманың қызметін ұйымдастыру</w:t>
      </w:r>
    </w:p>
    <w:bookmarkEnd w:id="5037"/>
    <w:bookmarkStart w:name="z5273" w:id="503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038"/>
    <w:bookmarkStart w:name="z5274" w:id="503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039"/>
    <w:bookmarkStart w:name="z5275" w:id="50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040"/>
    <w:bookmarkStart w:name="z5276" w:id="504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041"/>
    <w:bookmarkStart w:name="z5277" w:id="504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042"/>
    <w:bookmarkStart w:name="z5278" w:id="504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043"/>
    <w:bookmarkStart w:name="z5279" w:id="504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044"/>
    <w:bookmarkStart w:name="z5280" w:id="504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045"/>
    <w:bookmarkStart w:name="z5281" w:id="504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046"/>
    <w:bookmarkStart w:name="z5282" w:id="504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047"/>
    <w:bookmarkStart w:name="z5283" w:id="504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048"/>
    <w:bookmarkStart w:name="z5284" w:id="504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049"/>
    <w:bookmarkStart w:name="z5285" w:id="505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050"/>
    <w:bookmarkStart w:name="z5286" w:id="505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051"/>
    <w:bookmarkStart w:name="z5287" w:id="505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05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88" w:id="5053"/>
    <w:p>
      <w:pPr>
        <w:spacing w:after="0"/>
        <w:ind w:left="0"/>
        <w:jc w:val="left"/>
      </w:pPr>
      <w:r>
        <w:rPr>
          <w:rFonts w:ascii="Times New Roman"/>
          <w:b/>
          <w:i w:val="false"/>
          <w:color w:val="000000"/>
        </w:rPr>
        <w:t xml:space="preserve">  4. Басқарманың мүлкi</w:t>
      </w:r>
    </w:p>
    <w:bookmarkEnd w:id="5053"/>
    <w:bookmarkStart w:name="z5289" w:id="505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05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290" w:id="505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055"/>
    <w:bookmarkStart w:name="z5291" w:id="505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056"/>
    <w:bookmarkStart w:name="z5292" w:id="5057"/>
    <w:p>
      <w:pPr>
        <w:spacing w:after="0"/>
        <w:ind w:left="0"/>
        <w:jc w:val="left"/>
      </w:pPr>
      <w:r>
        <w:rPr>
          <w:rFonts w:ascii="Times New Roman"/>
          <w:b/>
          <w:i w:val="false"/>
          <w:color w:val="000000"/>
        </w:rPr>
        <w:t xml:space="preserve"> 5. Басқарманы қайта ұйымдастыру және тарату</w:t>
      </w:r>
    </w:p>
    <w:bookmarkEnd w:id="5057"/>
    <w:bookmarkStart w:name="z5293" w:id="505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70-қосымша</w:t>
            </w:r>
          </w:p>
        </w:tc>
      </w:tr>
    </w:tbl>
    <w:bookmarkStart w:name="z5295" w:id="505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Күршiм ауданы бойына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059"/>
    <w:bookmarkStart w:name="z5297" w:id="506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Күршiм ауданы бойына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060"/>
    <w:bookmarkStart w:name="z5298" w:id="50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061"/>
    <w:bookmarkStart w:name="z5299" w:id="506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062"/>
    <w:bookmarkStart w:name="z5300" w:id="506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063"/>
    <w:bookmarkStart w:name="z5301" w:id="506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064"/>
    <w:bookmarkStart w:name="z5302" w:id="506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065"/>
    <w:bookmarkStart w:name="z5303" w:id="506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04" w:id="5067"/>
    <w:p>
      <w:pPr>
        <w:spacing w:after="0"/>
        <w:ind w:left="0"/>
        <w:jc w:val="both"/>
      </w:pPr>
      <w:r>
        <w:rPr>
          <w:rFonts w:ascii="Times New Roman"/>
          <w:b w:val="false"/>
          <w:i w:val="false"/>
          <w:color w:val="000000"/>
          <w:sz w:val="28"/>
        </w:rPr>
        <w:t xml:space="preserve">
       8. Басқарманың заңды мекенжайы: пошта индексі 071200, Қазақстан Республикасы, Шығыс Қазақстан облысы, Күршім ауданы, Күршім ауылы, Бунтовский көшесі, 2 А. </w:t>
      </w:r>
    </w:p>
    <w:bookmarkEnd w:id="5067"/>
    <w:bookmarkStart w:name="z5305" w:id="506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Күршiм ауданы бойына Мемлекеттік кірістер басқармасы" республикалық мемлекеттік мекемесi. </w:t>
      </w:r>
    </w:p>
    <w:bookmarkEnd w:id="5068"/>
    <w:bookmarkStart w:name="z5306" w:id="506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069"/>
    <w:bookmarkStart w:name="z5307" w:id="507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070"/>
    <w:bookmarkStart w:name="z5308" w:id="507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07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309" w:id="507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072"/>
    <w:bookmarkStart w:name="z5310" w:id="5073"/>
    <w:p>
      <w:pPr>
        <w:spacing w:after="0"/>
        <w:ind w:left="0"/>
        <w:jc w:val="both"/>
      </w:pPr>
      <w:r>
        <w:rPr>
          <w:rFonts w:ascii="Times New Roman"/>
          <w:b w:val="false"/>
          <w:i w:val="false"/>
          <w:color w:val="000000"/>
          <w:sz w:val="28"/>
        </w:rPr>
        <w:t xml:space="preserve">
      13. Басқарманың міндеттері: </w:t>
      </w:r>
    </w:p>
    <w:bookmarkEnd w:id="5073"/>
    <w:bookmarkStart w:name="z5311" w:id="507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074"/>
    <w:bookmarkStart w:name="z5312" w:id="507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075"/>
    <w:bookmarkStart w:name="z5313" w:id="507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076"/>
    <w:bookmarkStart w:name="z5314" w:id="507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077"/>
    <w:bookmarkStart w:name="z5315" w:id="507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078"/>
    <w:bookmarkStart w:name="z5316" w:id="5079"/>
    <w:p>
      <w:pPr>
        <w:spacing w:after="0"/>
        <w:ind w:left="0"/>
        <w:jc w:val="both"/>
      </w:pPr>
      <w:r>
        <w:rPr>
          <w:rFonts w:ascii="Times New Roman"/>
          <w:b w:val="false"/>
          <w:i w:val="false"/>
          <w:color w:val="000000"/>
          <w:sz w:val="28"/>
        </w:rPr>
        <w:t>
      14. Басқарманың функциялары:</w:t>
      </w:r>
    </w:p>
    <w:bookmarkEnd w:id="5079"/>
    <w:bookmarkStart w:name="z5317" w:id="508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080"/>
    <w:bookmarkStart w:name="z5318" w:id="508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081"/>
    <w:bookmarkStart w:name="z5319" w:id="508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082"/>
    <w:bookmarkStart w:name="z5320" w:id="508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083"/>
    <w:bookmarkStart w:name="z5321" w:id="508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084"/>
    <w:bookmarkStart w:name="z5322" w:id="5085"/>
    <w:p>
      <w:pPr>
        <w:spacing w:after="0"/>
        <w:ind w:left="0"/>
        <w:jc w:val="both"/>
      </w:pPr>
      <w:r>
        <w:rPr>
          <w:rFonts w:ascii="Times New Roman"/>
          <w:b w:val="false"/>
          <w:i w:val="false"/>
          <w:color w:val="000000"/>
          <w:sz w:val="28"/>
        </w:rPr>
        <w:t xml:space="preserve">
      6) салықтық әкімшілендіруді жүзеге асыру; </w:t>
      </w:r>
    </w:p>
    <w:bookmarkEnd w:id="5085"/>
    <w:bookmarkStart w:name="z5323" w:id="508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086"/>
    <w:bookmarkStart w:name="z5324" w:id="508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087"/>
    <w:bookmarkStart w:name="z5325" w:id="508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088"/>
    <w:bookmarkStart w:name="z5326" w:id="5089"/>
    <w:p>
      <w:pPr>
        <w:spacing w:after="0"/>
        <w:ind w:left="0"/>
        <w:jc w:val="both"/>
      </w:pPr>
      <w:r>
        <w:rPr>
          <w:rFonts w:ascii="Times New Roman"/>
          <w:b w:val="false"/>
          <w:i w:val="false"/>
          <w:color w:val="000000"/>
          <w:sz w:val="28"/>
        </w:rPr>
        <w:t xml:space="preserve">
      10) тәуекелдерді басқару жүйесін қолдану; </w:t>
      </w:r>
    </w:p>
    <w:bookmarkEnd w:id="5089"/>
    <w:bookmarkStart w:name="z5327" w:id="509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090"/>
    <w:bookmarkStart w:name="z5328" w:id="509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091"/>
    <w:bookmarkStart w:name="z5329" w:id="509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092"/>
    <w:bookmarkStart w:name="z5330" w:id="509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093"/>
    <w:bookmarkStart w:name="z5331" w:id="509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094"/>
    <w:bookmarkStart w:name="z5332" w:id="509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095"/>
    <w:bookmarkStart w:name="z5333" w:id="509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096"/>
    <w:bookmarkStart w:name="z5334" w:id="5097"/>
    <w:p>
      <w:pPr>
        <w:spacing w:after="0"/>
        <w:ind w:left="0"/>
        <w:jc w:val="both"/>
      </w:pPr>
      <w:r>
        <w:rPr>
          <w:rFonts w:ascii="Times New Roman"/>
          <w:b w:val="false"/>
          <w:i w:val="false"/>
          <w:color w:val="000000"/>
          <w:sz w:val="28"/>
        </w:rPr>
        <w:t>
      15. Басқарманың құқықтары мен міндеттері:</w:t>
      </w:r>
    </w:p>
    <w:bookmarkEnd w:id="5097"/>
    <w:bookmarkStart w:name="z5335" w:id="509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098"/>
    <w:bookmarkStart w:name="z5336" w:id="509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099"/>
    <w:bookmarkStart w:name="z5337" w:id="510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100"/>
    <w:bookmarkStart w:name="z5338" w:id="510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101"/>
    <w:bookmarkStart w:name="z5339" w:id="510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102"/>
    <w:bookmarkStart w:name="z5340" w:id="510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103"/>
    <w:bookmarkStart w:name="z5341" w:id="510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104"/>
    <w:bookmarkStart w:name="z5342" w:id="510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105"/>
    <w:bookmarkStart w:name="z5343" w:id="510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106"/>
    <w:bookmarkStart w:name="z5344" w:id="510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107"/>
    <w:bookmarkStart w:name="z5345" w:id="5108"/>
    <w:p>
      <w:pPr>
        <w:spacing w:after="0"/>
        <w:ind w:left="0"/>
        <w:jc w:val="left"/>
      </w:pPr>
      <w:r>
        <w:rPr>
          <w:rFonts w:ascii="Times New Roman"/>
          <w:b/>
          <w:i w:val="false"/>
          <w:color w:val="000000"/>
        </w:rPr>
        <w:t xml:space="preserve"> 3. Басқарманың қызметін ұйымдастыру</w:t>
      </w:r>
    </w:p>
    <w:bookmarkEnd w:id="5108"/>
    <w:bookmarkStart w:name="z5346" w:id="510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109"/>
    <w:bookmarkStart w:name="z5347" w:id="511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110"/>
    <w:bookmarkStart w:name="z5348" w:id="511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111"/>
    <w:bookmarkStart w:name="z5349" w:id="511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112"/>
    <w:bookmarkStart w:name="z5350" w:id="511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113"/>
    <w:bookmarkStart w:name="z5351" w:id="511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114"/>
    <w:bookmarkStart w:name="z5352" w:id="511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115"/>
    <w:bookmarkStart w:name="z5353" w:id="511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116"/>
    <w:bookmarkStart w:name="z5354" w:id="511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117"/>
    <w:bookmarkStart w:name="z5355" w:id="511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118"/>
    <w:bookmarkStart w:name="z5356" w:id="511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119"/>
    <w:bookmarkStart w:name="z5357" w:id="512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120"/>
    <w:bookmarkStart w:name="z5358" w:id="512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121"/>
    <w:bookmarkStart w:name="z5359" w:id="512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122"/>
    <w:bookmarkStart w:name="z5360" w:id="512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12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61" w:id="5124"/>
    <w:p>
      <w:pPr>
        <w:spacing w:after="0"/>
        <w:ind w:left="0"/>
        <w:jc w:val="left"/>
      </w:pPr>
      <w:r>
        <w:rPr>
          <w:rFonts w:ascii="Times New Roman"/>
          <w:b/>
          <w:i w:val="false"/>
          <w:color w:val="000000"/>
        </w:rPr>
        <w:t xml:space="preserve">  4. Басқарманың мүлкi</w:t>
      </w:r>
    </w:p>
    <w:bookmarkEnd w:id="5124"/>
    <w:bookmarkStart w:name="z5362" w:id="512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12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363" w:id="512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126"/>
    <w:bookmarkStart w:name="z5364" w:id="512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127"/>
    <w:bookmarkStart w:name="z5365" w:id="5128"/>
    <w:p>
      <w:pPr>
        <w:spacing w:after="0"/>
        <w:ind w:left="0"/>
        <w:jc w:val="left"/>
      </w:pPr>
      <w:r>
        <w:rPr>
          <w:rFonts w:ascii="Times New Roman"/>
          <w:b/>
          <w:i w:val="false"/>
          <w:color w:val="000000"/>
        </w:rPr>
        <w:t xml:space="preserve"> 5. Басқарманы қайта ұйымдастыру және тарату</w:t>
      </w:r>
    </w:p>
    <w:bookmarkEnd w:id="5128"/>
    <w:bookmarkStart w:name="z5366" w:id="512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71-қосымша</w:t>
            </w:r>
          </w:p>
        </w:tc>
      </w:tr>
    </w:tbl>
    <w:bookmarkStart w:name="z5368" w:id="513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Ұлан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130"/>
    <w:bookmarkStart w:name="z5370" w:id="513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131"/>
    <w:bookmarkStart w:name="z5371" w:id="513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132"/>
    <w:bookmarkStart w:name="z5372" w:id="513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133"/>
    <w:bookmarkStart w:name="z5373" w:id="513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134"/>
    <w:bookmarkStart w:name="z5374" w:id="513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135"/>
    <w:bookmarkStart w:name="z5375" w:id="513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136"/>
    <w:bookmarkStart w:name="z5376" w:id="513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77" w:id="5138"/>
    <w:p>
      <w:pPr>
        <w:spacing w:after="0"/>
        <w:ind w:left="0"/>
        <w:jc w:val="both"/>
      </w:pPr>
      <w:r>
        <w:rPr>
          <w:rFonts w:ascii="Times New Roman"/>
          <w:b w:val="false"/>
          <w:i w:val="false"/>
          <w:color w:val="000000"/>
          <w:sz w:val="28"/>
        </w:rPr>
        <w:t xml:space="preserve">
       8. Басқарманың заңды мекенжайы: пошта индексі 071600, Қазақстан Республикасы, Шығыс Қазақстан облысы, Ұлан ауданы, Қасым Қайсенов кенті, 21. </w:t>
      </w:r>
    </w:p>
    <w:bookmarkEnd w:id="5138"/>
    <w:bookmarkStart w:name="z5378" w:id="513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Ұлан ауданы бойынша Мемлекеттік кірістер басқармасы" республикалық мемлекеттік мекемесi. </w:t>
      </w:r>
    </w:p>
    <w:bookmarkEnd w:id="5139"/>
    <w:bookmarkStart w:name="z5379" w:id="514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140"/>
    <w:bookmarkStart w:name="z5380" w:id="514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141"/>
    <w:bookmarkStart w:name="z5381" w:id="514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14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382" w:id="514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143"/>
    <w:bookmarkStart w:name="z5383" w:id="5144"/>
    <w:p>
      <w:pPr>
        <w:spacing w:after="0"/>
        <w:ind w:left="0"/>
        <w:jc w:val="both"/>
      </w:pPr>
      <w:r>
        <w:rPr>
          <w:rFonts w:ascii="Times New Roman"/>
          <w:b w:val="false"/>
          <w:i w:val="false"/>
          <w:color w:val="000000"/>
          <w:sz w:val="28"/>
        </w:rPr>
        <w:t xml:space="preserve">
      13. Басқарманың міндеттері: </w:t>
      </w:r>
    </w:p>
    <w:bookmarkEnd w:id="5144"/>
    <w:bookmarkStart w:name="z5384" w:id="514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145"/>
    <w:bookmarkStart w:name="z5385" w:id="514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146"/>
    <w:bookmarkStart w:name="z5386" w:id="514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147"/>
    <w:bookmarkStart w:name="z5387" w:id="514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148"/>
    <w:bookmarkStart w:name="z5388" w:id="514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149"/>
    <w:bookmarkStart w:name="z5389" w:id="5150"/>
    <w:p>
      <w:pPr>
        <w:spacing w:after="0"/>
        <w:ind w:left="0"/>
        <w:jc w:val="both"/>
      </w:pPr>
      <w:r>
        <w:rPr>
          <w:rFonts w:ascii="Times New Roman"/>
          <w:b w:val="false"/>
          <w:i w:val="false"/>
          <w:color w:val="000000"/>
          <w:sz w:val="28"/>
        </w:rPr>
        <w:t>
      14. Басқарманың функциялары:</w:t>
      </w:r>
    </w:p>
    <w:bookmarkEnd w:id="5150"/>
    <w:bookmarkStart w:name="z5390" w:id="515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151"/>
    <w:bookmarkStart w:name="z5391" w:id="515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152"/>
    <w:bookmarkStart w:name="z5392" w:id="515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153"/>
    <w:bookmarkStart w:name="z5393" w:id="515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154"/>
    <w:bookmarkStart w:name="z5394" w:id="515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155"/>
    <w:bookmarkStart w:name="z5395" w:id="5156"/>
    <w:p>
      <w:pPr>
        <w:spacing w:after="0"/>
        <w:ind w:left="0"/>
        <w:jc w:val="both"/>
      </w:pPr>
      <w:r>
        <w:rPr>
          <w:rFonts w:ascii="Times New Roman"/>
          <w:b w:val="false"/>
          <w:i w:val="false"/>
          <w:color w:val="000000"/>
          <w:sz w:val="28"/>
        </w:rPr>
        <w:t xml:space="preserve">
      6) салықтық әкімшілендіруді жүзеге асыру; </w:t>
      </w:r>
    </w:p>
    <w:bookmarkEnd w:id="5156"/>
    <w:bookmarkStart w:name="z5396" w:id="515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157"/>
    <w:bookmarkStart w:name="z5397" w:id="515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158"/>
    <w:bookmarkStart w:name="z5398" w:id="515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159"/>
    <w:bookmarkStart w:name="z5399" w:id="5160"/>
    <w:p>
      <w:pPr>
        <w:spacing w:after="0"/>
        <w:ind w:left="0"/>
        <w:jc w:val="both"/>
      </w:pPr>
      <w:r>
        <w:rPr>
          <w:rFonts w:ascii="Times New Roman"/>
          <w:b w:val="false"/>
          <w:i w:val="false"/>
          <w:color w:val="000000"/>
          <w:sz w:val="28"/>
        </w:rPr>
        <w:t xml:space="preserve">
      10) тәуекелдерді басқару жүйесін қолдану; </w:t>
      </w:r>
    </w:p>
    <w:bookmarkEnd w:id="5160"/>
    <w:bookmarkStart w:name="z5400" w:id="516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161"/>
    <w:bookmarkStart w:name="z5401" w:id="516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162"/>
    <w:bookmarkStart w:name="z5402" w:id="516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163"/>
    <w:bookmarkStart w:name="z5403" w:id="516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164"/>
    <w:bookmarkStart w:name="z5404" w:id="516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165"/>
    <w:bookmarkStart w:name="z5405" w:id="516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166"/>
    <w:bookmarkStart w:name="z5406" w:id="516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167"/>
    <w:bookmarkStart w:name="z5407" w:id="5168"/>
    <w:p>
      <w:pPr>
        <w:spacing w:after="0"/>
        <w:ind w:left="0"/>
        <w:jc w:val="both"/>
      </w:pPr>
      <w:r>
        <w:rPr>
          <w:rFonts w:ascii="Times New Roman"/>
          <w:b w:val="false"/>
          <w:i w:val="false"/>
          <w:color w:val="000000"/>
          <w:sz w:val="28"/>
        </w:rPr>
        <w:t>
      15. Басқарманың құқықтары мен міндеттері:</w:t>
      </w:r>
    </w:p>
    <w:bookmarkEnd w:id="5168"/>
    <w:bookmarkStart w:name="z5408" w:id="516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169"/>
    <w:bookmarkStart w:name="z5409" w:id="517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170"/>
    <w:bookmarkStart w:name="z5410" w:id="517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171"/>
    <w:bookmarkStart w:name="z5411" w:id="517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172"/>
    <w:bookmarkStart w:name="z5412" w:id="517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173"/>
    <w:bookmarkStart w:name="z5413" w:id="517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174"/>
    <w:bookmarkStart w:name="z5414" w:id="517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175"/>
    <w:bookmarkStart w:name="z5415" w:id="517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176"/>
    <w:bookmarkStart w:name="z5416" w:id="517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177"/>
    <w:bookmarkStart w:name="z5417" w:id="517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178"/>
    <w:bookmarkStart w:name="z5418" w:id="5179"/>
    <w:p>
      <w:pPr>
        <w:spacing w:after="0"/>
        <w:ind w:left="0"/>
        <w:jc w:val="left"/>
      </w:pPr>
      <w:r>
        <w:rPr>
          <w:rFonts w:ascii="Times New Roman"/>
          <w:b/>
          <w:i w:val="false"/>
          <w:color w:val="000000"/>
        </w:rPr>
        <w:t xml:space="preserve"> 3. Басқарманың қызметін ұйымдастыру</w:t>
      </w:r>
    </w:p>
    <w:bookmarkEnd w:id="5179"/>
    <w:bookmarkStart w:name="z5419" w:id="518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180"/>
    <w:bookmarkStart w:name="z5420" w:id="518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181"/>
    <w:bookmarkStart w:name="z5421" w:id="51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182"/>
    <w:bookmarkStart w:name="z5422" w:id="518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183"/>
    <w:bookmarkStart w:name="z5423" w:id="518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184"/>
    <w:bookmarkStart w:name="z5424" w:id="518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185"/>
    <w:bookmarkStart w:name="z5425" w:id="518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186"/>
    <w:bookmarkStart w:name="z5426" w:id="518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187"/>
    <w:bookmarkStart w:name="z5427" w:id="518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188"/>
    <w:bookmarkStart w:name="z5428" w:id="518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189"/>
    <w:bookmarkStart w:name="z5429" w:id="519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190"/>
    <w:bookmarkStart w:name="z5430" w:id="519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191"/>
    <w:bookmarkStart w:name="z5431" w:id="519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192"/>
    <w:bookmarkStart w:name="z5432" w:id="519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193"/>
    <w:bookmarkStart w:name="z5433" w:id="519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19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434" w:id="5195"/>
    <w:p>
      <w:pPr>
        <w:spacing w:after="0"/>
        <w:ind w:left="0"/>
        <w:jc w:val="left"/>
      </w:pPr>
      <w:r>
        <w:rPr>
          <w:rFonts w:ascii="Times New Roman"/>
          <w:b/>
          <w:i w:val="false"/>
          <w:color w:val="000000"/>
        </w:rPr>
        <w:t xml:space="preserve">  4. Басқарманың мүлкi</w:t>
      </w:r>
    </w:p>
    <w:bookmarkEnd w:id="5195"/>
    <w:bookmarkStart w:name="z5435" w:id="519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19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436" w:id="519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197"/>
    <w:bookmarkStart w:name="z5437" w:id="519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198"/>
    <w:bookmarkStart w:name="z5438" w:id="5199"/>
    <w:p>
      <w:pPr>
        <w:spacing w:after="0"/>
        <w:ind w:left="0"/>
        <w:jc w:val="left"/>
      </w:pPr>
      <w:r>
        <w:rPr>
          <w:rFonts w:ascii="Times New Roman"/>
          <w:b/>
          <w:i w:val="false"/>
          <w:color w:val="000000"/>
        </w:rPr>
        <w:t xml:space="preserve"> 5. Басқарманы қайта ұйымдастыру және тарату</w:t>
      </w:r>
    </w:p>
    <w:bookmarkEnd w:id="5199"/>
    <w:bookmarkStart w:name="z5439" w:id="520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72-қосымша</w:t>
            </w:r>
          </w:p>
        </w:tc>
      </w:tr>
    </w:tbl>
    <w:bookmarkStart w:name="z5441" w:id="520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Шемонайха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201"/>
    <w:bookmarkStart w:name="z5443" w:id="520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Шемонайха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202"/>
    <w:bookmarkStart w:name="z5444" w:id="520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203"/>
    <w:bookmarkStart w:name="z5445" w:id="520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204"/>
    <w:bookmarkStart w:name="z5446" w:id="520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205"/>
    <w:bookmarkStart w:name="z5447" w:id="520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206"/>
    <w:bookmarkStart w:name="z5448" w:id="520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207"/>
    <w:bookmarkStart w:name="z5449" w:id="520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450" w:id="5209"/>
    <w:p>
      <w:pPr>
        <w:spacing w:after="0"/>
        <w:ind w:left="0"/>
        <w:jc w:val="both"/>
      </w:pPr>
      <w:r>
        <w:rPr>
          <w:rFonts w:ascii="Times New Roman"/>
          <w:b w:val="false"/>
          <w:i w:val="false"/>
          <w:color w:val="000000"/>
          <w:sz w:val="28"/>
        </w:rPr>
        <w:t xml:space="preserve">
       8. Басқарманың заңды мекенжайы: пошта индексі 071800, Қазақстан Республикасы, Шығыс Қазақстан облысы, Шемонайха ауданы, Шемонаиха қаласы, Бауыржан Момышұлы көшесі, 43. </w:t>
      </w:r>
    </w:p>
    <w:bookmarkEnd w:id="5209"/>
    <w:bookmarkStart w:name="z5451" w:id="521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Шемонайха ауданы бойынша Мемлекеттік кірістер басқармасы" республикалық мемлекеттік мекемесi. </w:t>
      </w:r>
    </w:p>
    <w:bookmarkEnd w:id="5210"/>
    <w:bookmarkStart w:name="z5452" w:id="521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211"/>
    <w:bookmarkStart w:name="z5453" w:id="521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212"/>
    <w:bookmarkStart w:name="z5454" w:id="521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21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455" w:id="521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214"/>
    <w:bookmarkStart w:name="z5456" w:id="5215"/>
    <w:p>
      <w:pPr>
        <w:spacing w:after="0"/>
        <w:ind w:left="0"/>
        <w:jc w:val="both"/>
      </w:pPr>
      <w:r>
        <w:rPr>
          <w:rFonts w:ascii="Times New Roman"/>
          <w:b w:val="false"/>
          <w:i w:val="false"/>
          <w:color w:val="000000"/>
          <w:sz w:val="28"/>
        </w:rPr>
        <w:t xml:space="preserve">
      13. Басқарманың міндеттері: </w:t>
      </w:r>
    </w:p>
    <w:bookmarkEnd w:id="5215"/>
    <w:bookmarkStart w:name="z5457" w:id="521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216"/>
    <w:bookmarkStart w:name="z5458" w:id="521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217"/>
    <w:bookmarkStart w:name="z5459" w:id="521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218"/>
    <w:bookmarkStart w:name="z5460" w:id="521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219"/>
    <w:bookmarkStart w:name="z5461" w:id="522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220"/>
    <w:bookmarkStart w:name="z5462" w:id="5221"/>
    <w:p>
      <w:pPr>
        <w:spacing w:after="0"/>
        <w:ind w:left="0"/>
        <w:jc w:val="both"/>
      </w:pPr>
      <w:r>
        <w:rPr>
          <w:rFonts w:ascii="Times New Roman"/>
          <w:b w:val="false"/>
          <w:i w:val="false"/>
          <w:color w:val="000000"/>
          <w:sz w:val="28"/>
        </w:rPr>
        <w:t>
      14. Басқарманың функциялары:</w:t>
      </w:r>
    </w:p>
    <w:bookmarkEnd w:id="5221"/>
    <w:bookmarkStart w:name="z5463" w:id="522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222"/>
    <w:bookmarkStart w:name="z5464" w:id="522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223"/>
    <w:bookmarkStart w:name="z5465" w:id="522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224"/>
    <w:bookmarkStart w:name="z5466" w:id="522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225"/>
    <w:bookmarkStart w:name="z5467" w:id="522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226"/>
    <w:bookmarkStart w:name="z5468" w:id="5227"/>
    <w:p>
      <w:pPr>
        <w:spacing w:after="0"/>
        <w:ind w:left="0"/>
        <w:jc w:val="both"/>
      </w:pPr>
      <w:r>
        <w:rPr>
          <w:rFonts w:ascii="Times New Roman"/>
          <w:b w:val="false"/>
          <w:i w:val="false"/>
          <w:color w:val="000000"/>
          <w:sz w:val="28"/>
        </w:rPr>
        <w:t xml:space="preserve">
      6) салықтық әкімшілендіруді жүзеге асыру; </w:t>
      </w:r>
    </w:p>
    <w:bookmarkEnd w:id="5227"/>
    <w:bookmarkStart w:name="z5469" w:id="522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228"/>
    <w:bookmarkStart w:name="z5470" w:id="522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229"/>
    <w:bookmarkStart w:name="z5471" w:id="523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230"/>
    <w:bookmarkStart w:name="z5472" w:id="5231"/>
    <w:p>
      <w:pPr>
        <w:spacing w:after="0"/>
        <w:ind w:left="0"/>
        <w:jc w:val="both"/>
      </w:pPr>
      <w:r>
        <w:rPr>
          <w:rFonts w:ascii="Times New Roman"/>
          <w:b w:val="false"/>
          <w:i w:val="false"/>
          <w:color w:val="000000"/>
          <w:sz w:val="28"/>
        </w:rPr>
        <w:t xml:space="preserve">
      10) тәуекелдерді басқару жүйесін қолдану; </w:t>
      </w:r>
    </w:p>
    <w:bookmarkEnd w:id="5231"/>
    <w:bookmarkStart w:name="z5473" w:id="523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232"/>
    <w:bookmarkStart w:name="z5474" w:id="523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233"/>
    <w:bookmarkStart w:name="z5475" w:id="523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234"/>
    <w:bookmarkStart w:name="z5476" w:id="523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235"/>
    <w:bookmarkStart w:name="z5477" w:id="523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236"/>
    <w:bookmarkStart w:name="z5478" w:id="523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237"/>
    <w:bookmarkStart w:name="z5479" w:id="523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238"/>
    <w:bookmarkStart w:name="z5480" w:id="5239"/>
    <w:p>
      <w:pPr>
        <w:spacing w:after="0"/>
        <w:ind w:left="0"/>
        <w:jc w:val="both"/>
      </w:pPr>
      <w:r>
        <w:rPr>
          <w:rFonts w:ascii="Times New Roman"/>
          <w:b w:val="false"/>
          <w:i w:val="false"/>
          <w:color w:val="000000"/>
          <w:sz w:val="28"/>
        </w:rPr>
        <w:t>
      15. Басқарманың құқықтары мен міндеттері:</w:t>
      </w:r>
    </w:p>
    <w:bookmarkEnd w:id="5239"/>
    <w:bookmarkStart w:name="z5481" w:id="524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240"/>
    <w:bookmarkStart w:name="z5482" w:id="524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241"/>
    <w:bookmarkStart w:name="z5483" w:id="524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242"/>
    <w:bookmarkStart w:name="z5484" w:id="524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243"/>
    <w:bookmarkStart w:name="z5485" w:id="524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244"/>
    <w:bookmarkStart w:name="z5486" w:id="524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245"/>
    <w:bookmarkStart w:name="z5487" w:id="524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246"/>
    <w:bookmarkStart w:name="z5488" w:id="524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247"/>
    <w:bookmarkStart w:name="z5489" w:id="524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248"/>
    <w:bookmarkStart w:name="z5490" w:id="524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249"/>
    <w:bookmarkStart w:name="z5491" w:id="5250"/>
    <w:p>
      <w:pPr>
        <w:spacing w:after="0"/>
        <w:ind w:left="0"/>
        <w:jc w:val="left"/>
      </w:pPr>
      <w:r>
        <w:rPr>
          <w:rFonts w:ascii="Times New Roman"/>
          <w:b/>
          <w:i w:val="false"/>
          <w:color w:val="000000"/>
        </w:rPr>
        <w:t xml:space="preserve"> 3. Басқарманың қызметін ұйымдастыру</w:t>
      </w:r>
    </w:p>
    <w:bookmarkEnd w:id="5250"/>
    <w:bookmarkStart w:name="z5492" w:id="525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251"/>
    <w:bookmarkStart w:name="z5493" w:id="525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252"/>
    <w:bookmarkStart w:name="z5494" w:id="525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253"/>
    <w:bookmarkStart w:name="z5495" w:id="525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254"/>
    <w:bookmarkStart w:name="z5496" w:id="525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255"/>
    <w:bookmarkStart w:name="z5497" w:id="525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256"/>
    <w:bookmarkStart w:name="z5498" w:id="525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257"/>
    <w:bookmarkStart w:name="z5499" w:id="525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258"/>
    <w:bookmarkStart w:name="z5500" w:id="525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259"/>
    <w:bookmarkStart w:name="z5501" w:id="526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260"/>
    <w:bookmarkStart w:name="z5502" w:id="526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261"/>
    <w:bookmarkStart w:name="z5503" w:id="526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262"/>
    <w:bookmarkStart w:name="z5504" w:id="526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263"/>
    <w:bookmarkStart w:name="z5505" w:id="526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264"/>
    <w:bookmarkStart w:name="z5506" w:id="526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26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07" w:id="5266"/>
    <w:p>
      <w:pPr>
        <w:spacing w:after="0"/>
        <w:ind w:left="0"/>
        <w:jc w:val="left"/>
      </w:pPr>
      <w:r>
        <w:rPr>
          <w:rFonts w:ascii="Times New Roman"/>
          <w:b/>
          <w:i w:val="false"/>
          <w:color w:val="000000"/>
        </w:rPr>
        <w:t xml:space="preserve">  4. Басқарманың мүлкi</w:t>
      </w:r>
    </w:p>
    <w:bookmarkEnd w:id="5266"/>
    <w:bookmarkStart w:name="z5508" w:id="526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26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509" w:id="526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268"/>
    <w:bookmarkStart w:name="z5510" w:id="526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269"/>
    <w:bookmarkStart w:name="z5511" w:id="5270"/>
    <w:p>
      <w:pPr>
        <w:spacing w:after="0"/>
        <w:ind w:left="0"/>
        <w:jc w:val="left"/>
      </w:pPr>
      <w:r>
        <w:rPr>
          <w:rFonts w:ascii="Times New Roman"/>
          <w:b/>
          <w:i w:val="false"/>
          <w:color w:val="000000"/>
        </w:rPr>
        <w:t xml:space="preserve"> 5. Басқарманы қайта ұйымдастыру және тарату</w:t>
      </w:r>
    </w:p>
    <w:bookmarkEnd w:id="5270"/>
    <w:bookmarkStart w:name="z5512" w:id="527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73-қосымша</w:t>
            </w:r>
          </w:p>
        </w:tc>
      </w:tr>
    </w:tbl>
    <w:bookmarkStart w:name="z5514" w:id="527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Абай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272"/>
    <w:bookmarkStart w:name="z5516" w:id="527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Абай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273"/>
    <w:bookmarkStart w:name="z5517" w:id="527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274"/>
    <w:bookmarkStart w:name="z5518" w:id="527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275"/>
    <w:bookmarkStart w:name="z5519" w:id="527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276"/>
    <w:bookmarkStart w:name="z5520" w:id="527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277"/>
    <w:bookmarkStart w:name="z5521" w:id="527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278"/>
    <w:bookmarkStart w:name="z5522" w:id="527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23" w:id="5280"/>
    <w:p>
      <w:pPr>
        <w:spacing w:after="0"/>
        <w:ind w:left="0"/>
        <w:jc w:val="both"/>
      </w:pPr>
      <w:r>
        <w:rPr>
          <w:rFonts w:ascii="Times New Roman"/>
          <w:b w:val="false"/>
          <w:i w:val="false"/>
          <w:color w:val="000000"/>
          <w:sz w:val="28"/>
        </w:rPr>
        <w:t xml:space="preserve">
       8. Басқарманың заңды мекенжайы: пошта индексі 070100, Қазақстан Республикасы, Шығыс Қазақстан облысы, Абай ауданы, Қарауыл ауылы, Абай көшесі, 47. </w:t>
      </w:r>
    </w:p>
    <w:bookmarkEnd w:id="5280"/>
    <w:bookmarkStart w:name="z5524" w:id="528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Абай ауданы бойынша Мемлекеттік кірістер басқармасы" республикалық мемлекеттік мекемесi. </w:t>
      </w:r>
    </w:p>
    <w:bookmarkEnd w:id="5281"/>
    <w:bookmarkStart w:name="z5525" w:id="528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282"/>
    <w:bookmarkStart w:name="z5526" w:id="528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283"/>
    <w:bookmarkStart w:name="z5527" w:id="528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28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528" w:id="528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285"/>
    <w:bookmarkStart w:name="z5529" w:id="5286"/>
    <w:p>
      <w:pPr>
        <w:spacing w:after="0"/>
        <w:ind w:left="0"/>
        <w:jc w:val="both"/>
      </w:pPr>
      <w:r>
        <w:rPr>
          <w:rFonts w:ascii="Times New Roman"/>
          <w:b w:val="false"/>
          <w:i w:val="false"/>
          <w:color w:val="000000"/>
          <w:sz w:val="28"/>
        </w:rPr>
        <w:t xml:space="preserve">
      13. Басқарманың міндеттері: </w:t>
      </w:r>
    </w:p>
    <w:bookmarkEnd w:id="5286"/>
    <w:bookmarkStart w:name="z5530" w:id="528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287"/>
    <w:bookmarkStart w:name="z5531" w:id="528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288"/>
    <w:bookmarkStart w:name="z5532" w:id="528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289"/>
    <w:bookmarkStart w:name="z5533" w:id="529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290"/>
    <w:bookmarkStart w:name="z5534" w:id="529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291"/>
    <w:bookmarkStart w:name="z5535" w:id="5292"/>
    <w:p>
      <w:pPr>
        <w:spacing w:after="0"/>
        <w:ind w:left="0"/>
        <w:jc w:val="both"/>
      </w:pPr>
      <w:r>
        <w:rPr>
          <w:rFonts w:ascii="Times New Roman"/>
          <w:b w:val="false"/>
          <w:i w:val="false"/>
          <w:color w:val="000000"/>
          <w:sz w:val="28"/>
        </w:rPr>
        <w:t>
      14. Басқарманың функциялары:</w:t>
      </w:r>
    </w:p>
    <w:bookmarkEnd w:id="5292"/>
    <w:bookmarkStart w:name="z5536" w:id="529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293"/>
    <w:bookmarkStart w:name="z5537" w:id="529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294"/>
    <w:bookmarkStart w:name="z5538" w:id="529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295"/>
    <w:bookmarkStart w:name="z5539" w:id="529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296"/>
    <w:bookmarkStart w:name="z5540" w:id="529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297"/>
    <w:bookmarkStart w:name="z5541" w:id="5298"/>
    <w:p>
      <w:pPr>
        <w:spacing w:after="0"/>
        <w:ind w:left="0"/>
        <w:jc w:val="both"/>
      </w:pPr>
      <w:r>
        <w:rPr>
          <w:rFonts w:ascii="Times New Roman"/>
          <w:b w:val="false"/>
          <w:i w:val="false"/>
          <w:color w:val="000000"/>
          <w:sz w:val="28"/>
        </w:rPr>
        <w:t xml:space="preserve">
      6) салықтық әкімшілендіруді жүзеге асыру; </w:t>
      </w:r>
    </w:p>
    <w:bookmarkEnd w:id="5298"/>
    <w:bookmarkStart w:name="z5542" w:id="529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299"/>
    <w:bookmarkStart w:name="z5543" w:id="530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300"/>
    <w:bookmarkStart w:name="z5544" w:id="530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301"/>
    <w:bookmarkStart w:name="z5545" w:id="5302"/>
    <w:p>
      <w:pPr>
        <w:spacing w:after="0"/>
        <w:ind w:left="0"/>
        <w:jc w:val="both"/>
      </w:pPr>
      <w:r>
        <w:rPr>
          <w:rFonts w:ascii="Times New Roman"/>
          <w:b w:val="false"/>
          <w:i w:val="false"/>
          <w:color w:val="000000"/>
          <w:sz w:val="28"/>
        </w:rPr>
        <w:t xml:space="preserve">
      10) тәуекелдерді басқару жүйесін қолдану; </w:t>
      </w:r>
    </w:p>
    <w:bookmarkEnd w:id="5302"/>
    <w:bookmarkStart w:name="z5546" w:id="530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303"/>
    <w:bookmarkStart w:name="z5547" w:id="530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304"/>
    <w:bookmarkStart w:name="z5548" w:id="530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305"/>
    <w:bookmarkStart w:name="z5549" w:id="530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306"/>
    <w:bookmarkStart w:name="z5550" w:id="530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307"/>
    <w:bookmarkStart w:name="z5551" w:id="530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308"/>
    <w:bookmarkStart w:name="z5552" w:id="530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309"/>
    <w:bookmarkStart w:name="z5553" w:id="5310"/>
    <w:p>
      <w:pPr>
        <w:spacing w:after="0"/>
        <w:ind w:left="0"/>
        <w:jc w:val="both"/>
      </w:pPr>
      <w:r>
        <w:rPr>
          <w:rFonts w:ascii="Times New Roman"/>
          <w:b w:val="false"/>
          <w:i w:val="false"/>
          <w:color w:val="000000"/>
          <w:sz w:val="28"/>
        </w:rPr>
        <w:t>
      15. Басқарманың құқықтары мен міндеттері:</w:t>
      </w:r>
    </w:p>
    <w:bookmarkEnd w:id="5310"/>
    <w:bookmarkStart w:name="z5554" w:id="531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311"/>
    <w:bookmarkStart w:name="z5555" w:id="531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312"/>
    <w:bookmarkStart w:name="z5556" w:id="531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313"/>
    <w:bookmarkStart w:name="z5557" w:id="531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314"/>
    <w:bookmarkStart w:name="z5558" w:id="531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315"/>
    <w:bookmarkStart w:name="z5559" w:id="531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316"/>
    <w:bookmarkStart w:name="z5560" w:id="531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317"/>
    <w:bookmarkStart w:name="z5561" w:id="531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318"/>
    <w:bookmarkStart w:name="z5562" w:id="531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319"/>
    <w:bookmarkStart w:name="z5563" w:id="532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320"/>
    <w:bookmarkStart w:name="z5564" w:id="5321"/>
    <w:p>
      <w:pPr>
        <w:spacing w:after="0"/>
        <w:ind w:left="0"/>
        <w:jc w:val="left"/>
      </w:pPr>
      <w:r>
        <w:rPr>
          <w:rFonts w:ascii="Times New Roman"/>
          <w:b/>
          <w:i w:val="false"/>
          <w:color w:val="000000"/>
        </w:rPr>
        <w:t xml:space="preserve"> 3. Басқарманың қызметін ұйымдастыру</w:t>
      </w:r>
    </w:p>
    <w:bookmarkEnd w:id="5321"/>
    <w:bookmarkStart w:name="z5565" w:id="532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322"/>
    <w:bookmarkStart w:name="z5566" w:id="532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323"/>
    <w:bookmarkStart w:name="z5567" w:id="53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324"/>
    <w:bookmarkStart w:name="z5568" w:id="532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325"/>
    <w:bookmarkStart w:name="z5569" w:id="532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326"/>
    <w:bookmarkStart w:name="z5570" w:id="532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327"/>
    <w:bookmarkStart w:name="z5571" w:id="532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328"/>
    <w:bookmarkStart w:name="z5572" w:id="532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329"/>
    <w:bookmarkStart w:name="z5573" w:id="533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330"/>
    <w:bookmarkStart w:name="z5574" w:id="533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331"/>
    <w:bookmarkStart w:name="z5575" w:id="533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332"/>
    <w:bookmarkStart w:name="z5576" w:id="533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333"/>
    <w:bookmarkStart w:name="z5577" w:id="533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334"/>
    <w:bookmarkStart w:name="z5578" w:id="533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335"/>
    <w:bookmarkStart w:name="z5579" w:id="533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3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80" w:id="5337"/>
    <w:p>
      <w:pPr>
        <w:spacing w:after="0"/>
        <w:ind w:left="0"/>
        <w:jc w:val="left"/>
      </w:pPr>
      <w:r>
        <w:rPr>
          <w:rFonts w:ascii="Times New Roman"/>
          <w:b/>
          <w:i w:val="false"/>
          <w:color w:val="000000"/>
        </w:rPr>
        <w:t xml:space="preserve">  4. Басқарманың мүлкi</w:t>
      </w:r>
    </w:p>
    <w:bookmarkEnd w:id="5337"/>
    <w:bookmarkStart w:name="z5581" w:id="533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338"/>
    <w:bookmarkStart w:name="z5582" w:id="533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339"/>
    <w:bookmarkStart w:name="z5583" w:id="534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340"/>
    <w:bookmarkStart w:name="z5584" w:id="534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341"/>
    <w:bookmarkStart w:name="z5585" w:id="5342"/>
    <w:p>
      <w:pPr>
        <w:spacing w:after="0"/>
        <w:ind w:left="0"/>
        <w:jc w:val="left"/>
      </w:pPr>
      <w:r>
        <w:rPr>
          <w:rFonts w:ascii="Times New Roman"/>
          <w:b/>
          <w:i w:val="false"/>
          <w:color w:val="000000"/>
        </w:rPr>
        <w:t xml:space="preserve"> 5. Басқарманы қайта ұйымдастыру және тарату</w:t>
      </w:r>
    </w:p>
    <w:bookmarkEnd w:id="5342"/>
    <w:bookmarkStart w:name="z5586" w:id="534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74-қосымша</w:t>
            </w:r>
          </w:p>
        </w:tc>
      </w:tr>
    </w:tbl>
    <w:bookmarkStart w:name="z5588" w:id="534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Аягөз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344"/>
    <w:bookmarkStart w:name="z5590" w:id="534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Аягөз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345"/>
    <w:bookmarkStart w:name="z5591" w:id="534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346"/>
    <w:bookmarkStart w:name="z5592" w:id="534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347"/>
    <w:bookmarkStart w:name="z5593" w:id="534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348"/>
    <w:bookmarkStart w:name="z5594" w:id="534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349"/>
    <w:bookmarkStart w:name="z5595" w:id="535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350"/>
    <w:bookmarkStart w:name="z5596" w:id="535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7" w:id="5352"/>
    <w:p>
      <w:pPr>
        <w:spacing w:after="0"/>
        <w:ind w:left="0"/>
        <w:jc w:val="both"/>
      </w:pPr>
      <w:r>
        <w:rPr>
          <w:rFonts w:ascii="Times New Roman"/>
          <w:b w:val="false"/>
          <w:i w:val="false"/>
          <w:color w:val="000000"/>
          <w:sz w:val="28"/>
        </w:rPr>
        <w:t xml:space="preserve">
       8. Басқарманың заңды мекенжайы: пошта индексі 070200, Қазақстан Республикасы, Шығыс Қазақстан облысы, Аягөз ауданы, Аягөз қаласы, Абай бульвары, 52. </w:t>
      </w:r>
    </w:p>
    <w:bookmarkEnd w:id="5352"/>
    <w:bookmarkStart w:name="z5598" w:id="535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Аягөз ауданы бойынша Мемлекеттік кірістер басқармасы" республикалық мемлекеттік мекемесi. </w:t>
      </w:r>
    </w:p>
    <w:bookmarkEnd w:id="5353"/>
    <w:bookmarkStart w:name="z5599" w:id="535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354"/>
    <w:bookmarkStart w:name="z5600" w:id="535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355"/>
    <w:bookmarkStart w:name="z5601" w:id="535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35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602" w:id="535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357"/>
    <w:bookmarkStart w:name="z5603" w:id="5358"/>
    <w:p>
      <w:pPr>
        <w:spacing w:after="0"/>
        <w:ind w:left="0"/>
        <w:jc w:val="both"/>
      </w:pPr>
      <w:r>
        <w:rPr>
          <w:rFonts w:ascii="Times New Roman"/>
          <w:b w:val="false"/>
          <w:i w:val="false"/>
          <w:color w:val="000000"/>
          <w:sz w:val="28"/>
        </w:rPr>
        <w:t xml:space="preserve">
      13. Басқарманың міндеттері: </w:t>
      </w:r>
    </w:p>
    <w:bookmarkEnd w:id="5358"/>
    <w:bookmarkStart w:name="z5604" w:id="535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359"/>
    <w:bookmarkStart w:name="z5605" w:id="536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360"/>
    <w:bookmarkStart w:name="z5606" w:id="536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361"/>
    <w:bookmarkStart w:name="z5607" w:id="536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362"/>
    <w:bookmarkStart w:name="z5608" w:id="536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363"/>
    <w:bookmarkStart w:name="z5609" w:id="5364"/>
    <w:p>
      <w:pPr>
        <w:spacing w:after="0"/>
        <w:ind w:left="0"/>
        <w:jc w:val="both"/>
      </w:pPr>
      <w:r>
        <w:rPr>
          <w:rFonts w:ascii="Times New Roman"/>
          <w:b w:val="false"/>
          <w:i w:val="false"/>
          <w:color w:val="000000"/>
          <w:sz w:val="28"/>
        </w:rPr>
        <w:t>
      14. Басқарманың функциялары:</w:t>
      </w:r>
    </w:p>
    <w:bookmarkEnd w:id="5364"/>
    <w:bookmarkStart w:name="z5610" w:id="536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365"/>
    <w:bookmarkStart w:name="z5611" w:id="536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366"/>
    <w:bookmarkStart w:name="z5612" w:id="536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367"/>
    <w:bookmarkStart w:name="z5613" w:id="536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368"/>
    <w:bookmarkStart w:name="z5614" w:id="536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369"/>
    <w:bookmarkStart w:name="z5615" w:id="5370"/>
    <w:p>
      <w:pPr>
        <w:spacing w:after="0"/>
        <w:ind w:left="0"/>
        <w:jc w:val="both"/>
      </w:pPr>
      <w:r>
        <w:rPr>
          <w:rFonts w:ascii="Times New Roman"/>
          <w:b w:val="false"/>
          <w:i w:val="false"/>
          <w:color w:val="000000"/>
          <w:sz w:val="28"/>
        </w:rPr>
        <w:t xml:space="preserve">
      6) салықтық әкімшілендіруді жүзеге асыру; </w:t>
      </w:r>
    </w:p>
    <w:bookmarkEnd w:id="5370"/>
    <w:bookmarkStart w:name="z5616" w:id="537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371"/>
    <w:bookmarkStart w:name="z5617" w:id="537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372"/>
    <w:bookmarkStart w:name="z5618" w:id="537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373"/>
    <w:bookmarkStart w:name="z5619" w:id="5374"/>
    <w:p>
      <w:pPr>
        <w:spacing w:after="0"/>
        <w:ind w:left="0"/>
        <w:jc w:val="both"/>
      </w:pPr>
      <w:r>
        <w:rPr>
          <w:rFonts w:ascii="Times New Roman"/>
          <w:b w:val="false"/>
          <w:i w:val="false"/>
          <w:color w:val="000000"/>
          <w:sz w:val="28"/>
        </w:rPr>
        <w:t xml:space="preserve">
      10) тәуекелдерді басқару жүйесін қолдану; </w:t>
      </w:r>
    </w:p>
    <w:bookmarkEnd w:id="5374"/>
    <w:bookmarkStart w:name="z5620" w:id="537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375"/>
    <w:bookmarkStart w:name="z5621" w:id="537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376"/>
    <w:bookmarkStart w:name="z5622" w:id="537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377"/>
    <w:bookmarkStart w:name="z5623" w:id="537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378"/>
    <w:bookmarkStart w:name="z5624" w:id="537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379"/>
    <w:bookmarkStart w:name="z5625" w:id="538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380"/>
    <w:bookmarkStart w:name="z5626" w:id="538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381"/>
    <w:bookmarkStart w:name="z5627" w:id="5382"/>
    <w:p>
      <w:pPr>
        <w:spacing w:after="0"/>
        <w:ind w:left="0"/>
        <w:jc w:val="both"/>
      </w:pPr>
      <w:r>
        <w:rPr>
          <w:rFonts w:ascii="Times New Roman"/>
          <w:b w:val="false"/>
          <w:i w:val="false"/>
          <w:color w:val="000000"/>
          <w:sz w:val="28"/>
        </w:rPr>
        <w:t>
      15. Басқарманың құқықтары мен міндеттері:</w:t>
      </w:r>
    </w:p>
    <w:bookmarkEnd w:id="5382"/>
    <w:bookmarkStart w:name="z5628" w:id="538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383"/>
    <w:bookmarkStart w:name="z5629" w:id="538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384"/>
    <w:bookmarkStart w:name="z5630" w:id="538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385"/>
    <w:bookmarkStart w:name="z5631" w:id="538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386"/>
    <w:bookmarkStart w:name="z5632" w:id="538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387"/>
    <w:bookmarkStart w:name="z5633" w:id="538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388"/>
    <w:bookmarkStart w:name="z5634" w:id="538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389"/>
    <w:bookmarkStart w:name="z5635" w:id="539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390"/>
    <w:bookmarkStart w:name="z5636" w:id="539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391"/>
    <w:bookmarkStart w:name="z5637" w:id="539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392"/>
    <w:bookmarkStart w:name="z5638" w:id="5393"/>
    <w:p>
      <w:pPr>
        <w:spacing w:after="0"/>
        <w:ind w:left="0"/>
        <w:jc w:val="left"/>
      </w:pPr>
      <w:r>
        <w:rPr>
          <w:rFonts w:ascii="Times New Roman"/>
          <w:b/>
          <w:i w:val="false"/>
          <w:color w:val="000000"/>
        </w:rPr>
        <w:t xml:space="preserve"> 3. Басқарманың қызметін ұйымдастыру</w:t>
      </w:r>
    </w:p>
    <w:bookmarkEnd w:id="5393"/>
    <w:bookmarkStart w:name="z5639" w:id="539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394"/>
    <w:bookmarkStart w:name="z5640" w:id="539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395"/>
    <w:bookmarkStart w:name="z5641" w:id="53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396"/>
    <w:bookmarkStart w:name="z5642" w:id="539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397"/>
    <w:bookmarkStart w:name="z5643" w:id="539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398"/>
    <w:bookmarkStart w:name="z5644" w:id="539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399"/>
    <w:bookmarkStart w:name="z5645" w:id="540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400"/>
    <w:bookmarkStart w:name="z5646" w:id="540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401"/>
    <w:bookmarkStart w:name="z5647" w:id="540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402"/>
    <w:bookmarkStart w:name="z5648" w:id="540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403"/>
    <w:bookmarkStart w:name="z5649" w:id="540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404"/>
    <w:bookmarkStart w:name="z5650" w:id="540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405"/>
    <w:bookmarkStart w:name="z5651" w:id="540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406"/>
    <w:bookmarkStart w:name="z5652" w:id="540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407"/>
    <w:bookmarkStart w:name="z5653" w:id="540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40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54" w:id="5409"/>
    <w:p>
      <w:pPr>
        <w:spacing w:after="0"/>
        <w:ind w:left="0"/>
        <w:jc w:val="left"/>
      </w:pPr>
      <w:r>
        <w:rPr>
          <w:rFonts w:ascii="Times New Roman"/>
          <w:b/>
          <w:i w:val="false"/>
          <w:color w:val="000000"/>
        </w:rPr>
        <w:t xml:space="preserve">  4. Басқарманың мүлкi</w:t>
      </w:r>
    </w:p>
    <w:bookmarkEnd w:id="5409"/>
    <w:bookmarkStart w:name="z5655" w:id="541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41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656" w:id="541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411"/>
    <w:bookmarkStart w:name="z5657" w:id="541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412"/>
    <w:bookmarkStart w:name="z5658" w:id="5413"/>
    <w:p>
      <w:pPr>
        <w:spacing w:after="0"/>
        <w:ind w:left="0"/>
        <w:jc w:val="left"/>
      </w:pPr>
      <w:r>
        <w:rPr>
          <w:rFonts w:ascii="Times New Roman"/>
          <w:b/>
          <w:i w:val="false"/>
          <w:color w:val="000000"/>
        </w:rPr>
        <w:t xml:space="preserve"> 5. Басқарманы қайта ұйымдастыру және тарату</w:t>
      </w:r>
    </w:p>
    <w:bookmarkEnd w:id="5413"/>
    <w:bookmarkStart w:name="z5659" w:id="541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75-қосымша</w:t>
            </w:r>
          </w:p>
        </w:tc>
      </w:tr>
    </w:tbl>
    <w:bookmarkStart w:name="z5661" w:id="541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Бесқарағай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415"/>
    <w:bookmarkStart w:name="z5663" w:id="541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Бесқарағай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416"/>
    <w:bookmarkStart w:name="z5664" w:id="541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417"/>
    <w:bookmarkStart w:name="z5665" w:id="541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418"/>
    <w:bookmarkStart w:name="z5666" w:id="541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419"/>
    <w:bookmarkStart w:name="z5667" w:id="542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420"/>
    <w:bookmarkStart w:name="z5668" w:id="542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421"/>
    <w:bookmarkStart w:name="z5669" w:id="542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70" w:id="5423"/>
    <w:p>
      <w:pPr>
        <w:spacing w:after="0"/>
        <w:ind w:left="0"/>
        <w:jc w:val="both"/>
      </w:pPr>
      <w:r>
        <w:rPr>
          <w:rFonts w:ascii="Times New Roman"/>
          <w:b w:val="false"/>
          <w:i w:val="false"/>
          <w:color w:val="000000"/>
          <w:sz w:val="28"/>
        </w:rPr>
        <w:t xml:space="preserve">
       8. Басқарманың заңды мекенжайы: пошта индексі 070300, Қазақстан Республикасы, Шығыс Қазақстан облысы, Бесқарағай ауданы, Бесқарағай ауылы, М. Ауезов көшесі, 39. </w:t>
      </w:r>
    </w:p>
    <w:bookmarkEnd w:id="5423"/>
    <w:bookmarkStart w:name="z5671" w:id="542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Бесқарағай ауданы бойынша Мемлекеттік кірістер басқармасы" республикалық мемлекеттік мекемесi. </w:t>
      </w:r>
    </w:p>
    <w:bookmarkEnd w:id="5424"/>
    <w:bookmarkStart w:name="z5672" w:id="542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425"/>
    <w:bookmarkStart w:name="z5673" w:id="542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426"/>
    <w:bookmarkStart w:name="z5674" w:id="542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42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675" w:id="542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428"/>
    <w:bookmarkStart w:name="z5676" w:id="5429"/>
    <w:p>
      <w:pPr>
        <w:spacing w:after="0"/>
        <w:ind w:left="0"/>
        <w:jc w:val="both"/>
      </w:pPr>
      <w:r>
        <w:rPr>
          <w:rFonts w:ascii="Times New Roman"/>
          <w:b w:val="false"/>
          <w:i w:val="false"/>
          <w:color w:val="000000"/>
          <w:sz w:val="28"/>
        </w:rPr>
        <w:t xml:space="preserve">
      13. Басқарманың міндеттері: </w:t>
      </w:r>
    </w:p>
    <w:bookmarkEnd w:id="5429"/>
    <w:bookmarkStart w:name="z5677" w:id="543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430"/>
    <w:bookmarkStart w:name="z5678" w:id="543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431"/>
    <w:bookmarkStart w:name="z5679" w:id="543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432"/>
    <w:bookmarkStart w:name="z5680" w:id="543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433"/>
    <w:bookmarkStart w:name="z5681" w:id="543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434"/>
    <w:bookmarkStart w:name="z5682" w:id="5435"/>
    <w:p>
      <w:pPr>
        <w:spacing w:after="0"/>
        <w:ind w:left="0"/>
        <w:jc w:val="both"/>
      </w:pPr>
      <w:r>
        <w:rPr>
          <w:rFonts w:ascii="Times New Roman"/>
          <w:b w:val="false"/>
          <w:i w:val="false"/>
          <w:color w:val="000000"/>
          <w:sz w:val="28"/>
        </w:rPr>
        <w:t>
      14. Басқарманың функциялары:</w:t>
      </w:r>
    </w:p>
    <w:bookmarkEnd w:id="5435"/>
    <w:bookmarkStart w:name="z5683" w:id="543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436"/>
    <w:bookmarkStart w:name="z5684" w:id="543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437"/>
    <w:bookmarkStart w:name="z5685" w:id="543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438"/>
    <w:bookmarkStart w:name="z5686" w:id="543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439"/>
    <w:bookmarkStart w:name="z5687" w:id="544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440"/>
    <w:bookmarkStart w:name="z5688" w:id="5441"/>
    <w:p>
      <w:pPr>
        <w:spacing w:after="0"/>
        <w:ind w:left="0"/>
        <w:jc w:val="both"/>
      </w:pPr>
      <w:r>
        <w:rPr>
          <w:rFonts w:ascii="Times New Roman"/>
          <w:b w:val="false"/>
          <w:i w:val="false"/>
          <w:color w:val="000000"/>
          <w:sz w:val="28"/>
        </w:rPr>
        <w:t xml:space="preserve">
      6) салықтық әкімшілендіруді жүзеге асыру; </w:t>
      </w:r>
    </w:p>
    <w:bookmarkEnd w:id="5441"/>
    <w:bookmarkStart w:name="z5689" w:id="544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442"/>
    <w:bookmarkStart w:name="z5690" w:id="544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443"/>
    <w:bookmarkStart w:name="z5691" w:id="544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444"/>
    <w:bookmarkStart w:name="z5692" w:id="5445"/>
    <w:p>
      <w:pPr>
        <w:spacing w:after="0"/>
        <w:ind w:left="0"/>
        <w:jc w:val="both"/>
      </w:pPr>
      <w:r>
        <w:rPr>
          <w:rFonts w:ascii="Times New Roman"/>
          <w:b w:val="false"/>
          <w:i w:val="false"/>
          <w:color w:val="000000"/>
          <w:sz w:val="28"/>
        </w:rPr>
        <w:t xml:space="preserve">
      10) тәуекелдерді басқару жүйесін қолдану; </w:t>
      </w:r>
    </w:p>
    <w:bookmarkEnd w:id="5445"/>
    <w:bookmarkStart w:name="z5693" w:id="544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446"/>
    <w:bookmarkStart w:name="z5694" w:id="544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447"/>
    <w:bookmarkStart w:name="z5695" w:id="544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448"/>
    <w:bookmarkStart w:name="z5696" w:id="544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449"/>
    <w:bookmarkStart w:name="z5697" w:id="545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450"/>
    <w:bookmarkStart w:name="z5698" w:id="545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451"/>
    <w:bookmarkStart w:name="z5699" w:id="545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452"/>
    <w:bookmarkStart w:name="z5700" w:id="5453"/>
    <w:p>
      <w:pPr>
        <w:spacing w:after="0"/>
        <w:ind w:left="0"/>
        <w:jc w:val="both"/>
      </w:pPr>
      <w:r>
        <w:rPr>
          <w:rFonts w:ascii="Times New Roman"/>
          <w:b w:val="false"/>
          <w:i w:val="false"/>
          <w:color w:val="000000"/>
          <w:sz w:val="28"/>
        </w:rPr>
        <w:t>
      15. Басқарманың құқықтары мен міндеттері:</w:t>
      </w:r>
    </w:p>
    <w:bookmarkEnd w:id="5453"/>
    <w:bookmarkStart w:name="z5701" w:id="545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454"/>
    <w:bookmarkStart w:name="z5702" w:id="545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455"/>
    <w:bookmarkStart w:name="z5703" w:id="545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456"/>
    <w:bookmarkStart w:name="z5704" w:id="545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457"/>
    <w:bookmarkStart w:name="z5705" w:id="545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458"/>
    <w:bookmarkStart w:name="z5706" w:id="545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459"/>
    <w:bookmarkStart w:name="z5707" w:id="546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460"/>
    <w:bookmarkStart w:name="z5708" w:id="546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461"/>
    <w:bookmarkStart w:name="z5709" w:id="546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462"/>
    <w:bookmarkStart w:name="z5710" w:id="546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463"/>
    <w:bookmarkStart w:name="z5711" w:id="5464"/>
    <w:p>
      <w:pPr>
        <w:spacing w:after="0"/>
        <w:ind w:left="0"/>
        <w:jc w:val="left"/>
      </w:pPr>
      <w:r>
        <w:rPr>
          <w:rFonts w:ascii="Times New Roman"/>
          <w:b/>
          <w:i w:val="false"/>
          <w:color w:val="000000"/>
        </w:rPr>
        <w:t xml:space="preserve"> 3. Басқарманың қызметін ұйымдастыру</w:t>
      </w:r>
    </w:p>
    <w:bookmarkEnd w:id="5464"/>
    <w:bookmarkStart w:name="z5712" w:id="546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465"/>
    <w:bookmarkStart w:name="z5713" w:id="546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466"/>
    <w:bookmarkStart w:name="z5714" w:id="54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467"/>
    <w:bookmarkStart w:name="z5715" w:id="546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468"/>
    <w:bookmarkStart w:name="z5716" w:id="546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469"/>
    <w:bookmarkStart w:name="z5717" w:id="547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470"/>
    <w:bookmarkStart w:name="z5718" w:id="547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471"/>
    <w:bookmarkStart w:name="z5719" w:id="547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472"/>
    <w:bookmarkStart w:name="z5720" w:id="547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473"/>
    <w:bookmarkStart w:name="z5721" w:id="547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474"/>
    <w:bookmarkStart w:name="z5722" w:id="547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475"/>
    <w:bookmarkStart w:name="z5723" w:id="547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476"/>
    <w:bookmarkStart w:name="z5724" w:id="547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477"/>
    <w:bookmarkStart w:name="z5725" w:id="547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478"/>
    <w:bookmarkStart w:name="z5726" w:id="547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47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27" w:id="5480"/>
    <w:p>
      <w:pPr>
        <w:spacing w:after="0"/>
        <w:ind w:left="0"/>
        <w:jc w:val="left"/>
      </w:pPr>
      <w:r>
        <w:rPr>
          <w:rFonts w:ascii="Times New Roman"/>
          <w:b/>
          <w:i w:val="false"/>
          <w:color w:val="000000"/>
        </w:rPr>
        <w:t xml:space="preserve">  4. Басқарманың мүлкi</w:t>
      </w:r>
    </w:p>
    <w:bookmarkEnd w:id="5480"/>
    <w:bookmarkStart w:name="z5728" w:id="548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48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729" w:id="548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482"/>
    <w:bookmarkStart w:name="z5730" w:id="548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483"/>
    <w:bookmarkStart w:name="z5731" w:id="5484"/>
    <w:p>
      <w:pPr>
        <w:spacing w:after="0"/>
        <w:ind w:left="0"/>
        <w:jc w:val="left"/>
      </w:pPr>
      <w:r>
        <w:rPr>
          <w:rFonts w:ascii="Times New Roman"/>
          <w:b/>
          <w:i w:val="false"/>
          <w:color w:val="000000"/>
        </w:rPr>
        <w:t xml:space="preserve"> 5. Басқарманы қайта ұйымдастыру және тарату</w:t>
      </w:r>
    </w:p>
    <w:bookmarkEnd w:id="5484"/>
    <w:bookmarkStart w:name="z5732" w:id="548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76-қосымша</w:t>
            </w:r>
          </w:p>
        </w:tc>
      </w:tr>
    </w:tbl>
    <w:bookmarkStart w:name="z5734" w:id="548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Бородулиха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486"/>
    <w:bookmarkStart w:name="z5736" w:id="548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Бородулиха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487"/>
    <w:bookmarkStart w:name="z5737" w:id="548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488"/>
    <w:bookmarkStart w:name="z5738" w:id="548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489"/>
    <w:bookmarkStart w:name="z5739" w:id="549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490"/>
    <w:bookmarkStart w:name="z5740" w:id="549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491"/>
    <w:bookmarkStart w:name="z5741" w:id="549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492"/>
    <w:bookmarkStart w:name="z5742" w:id="549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43" w:id="5494"/>
    <w:p>
      <w:pPr>
        <w:spacing w:after="0"/>
        <w:ind w:left="0"/>
        <w:jc w:val="both"/>
      </w:pPr>
      <w:r>
        <w:rPr>
          <w:rFonts w:ascii="Times New Roman"/>
          <w:b w:val="false"/>
          <w:i w:val="false"/>
          <w:color w:val="000000"/>
          <w:sz w:val="28"/>
        </w:rPr>
        <w:t xml:space="preserve">
       8. Басқарманың заңды мекенжайы: пошта индексі 070400, Қазақстан Республикасы, Шығыс Қазақстан облысы, Бородулиха ауданы, Бородулиха ауылы, Мир тұйығы, 3. </w:t>
      </w:r>
    </w:p>
    <w:bookmarkEnd w:id="5494"/>
    <w:bookmarkStart w:name="z5744" w:id="549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Бородулиха ауданы бойынша Мемлекеттік кірістер басқармасы" республикалық мемлекеттік мекемесi. </w:t>
      </w:r>
    </w:p>
    <w:bookmarkEnd w:id="5495"/>
    <w:bookmarkStart w:name="z5745" w:id="549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496"/>
    <w:bookmarkStart w:name="z5746" w:id="549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497"/>
    <w:bookmarkStart w:name="z5747" w:id="549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49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748" w:id="549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499"/>
    <w:bookmarkStart w:name="z5749" w:id="5500"/>
    <w:p>
      <w:pPr>
        <w:spacing w:after="0"/>
        <w:ind w:left="0"/>
        <w:jc w:val="both"/>
      </w:pPr>
      <w:r>
        <w:rPr>
          <w:rFonts w:ascii="Times New Roman"/>
          <w:b w:val="false"/>
          <w:i w:val="false"/>
          <w:color w:val="000000"/>
          <w:sz w:val="28"/>
        </w:rPr>
        <w:t xml:space="preserve">
      13. Басқарманың міндеттері: </w:t>
      </w:r>
    </w:p>
    <w:bookmarkEnd w:id="5500"/>
    <w:bookmarkStart w:name="z5750" w:id="550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501"/>
    <w:bookmarkStart w:name="z5751" w:id="550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502"/>
    <w:bookmarkStart w:name="z5752" w:id="550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503"/>
    <w:bookmarkStart w:name="z5753" w:id="550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504"/>
    <w:bookmarkStart w:name="z5754" w:id="550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505"/>
    <w:bookmarkStart w:name="z5755" w:id="5506"/>
    <w:p>
      <w:pPr>
        <w:spacing w:after="0"/>
        <w:ind w:left="0"/>
        <w:jc w:val="both"/>
      </w:pPr>
      <w:r>
        <w:rPr>
          <w:rFonts w:ascii="Times New Roman"/>
          <w:b w:val="false"/>
          <w:i w:val="false"/>
          <w:color w:val="000000"/>
          <w:sz w:val="28"/>
        </w:rPr>
        <w:t>
      14. Басқарманың функциялары:</w:t>
      </w:r>
    </w:p>
    <w:bookmarkEnd w:id="5506"/>
    <w:bookmarkStart w:name="z5756" w:id="550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507"/>
    <w:bookmarkStart w:name="z5757" w:id="550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508"/>
    <w:bookmarkStart w:name="z5758" w:id="550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509"/>
    <w:bookmarkStart w:name="z5759" w:id="551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510"/>
    <w:bookmarkStart w:name="z5760" w:id="551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511"/>
    <w:bookmarkStart w:name="z5761" w:id="5512"/>
    <w:p>
      <w:pPr>
        <w:spacing w:after="0"/>
        <w:ind w:left="0"/>
        <w:jc w:val="both"/>
      </w:pPr>
      <w:r>
        <w:rPr>
          <w:rFonts w:ascii="Times New Roman"/>
          <w:b w:val="false"/>
          <w:i w:val="false"/>
          <w:color w:val="000000"/>
          <w:sz w:val="28"/>
        </w:rPr>
        <w:t xml:space="preserve">
      6) салықтық әкімшілендіруді жүзеге асыру; </w:t>
      </w:r>
    </w:p>
    <w:bookmarkEnd w:id="5512"/>
    <w:bookmarkStart w:name="z5762" w:id="551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513"/>
    <w:bookmarkStart w:name="z5763" w:id="551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514"/>
    <w:bookmarkStart w:name="z5764" w:id="551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515"/>
    <w:bookmarkStart w:name="z5765" w:id="5516"/>
    <w:p>
      <w:pPr>
        <w:spacing w:after="0"/>
        <w:ind w:left="0"/>
        <w:jc w:val="both"/>
      </w:pPr>
      <w:r>
        <w:rPr>
          <w:rFonts w:ascii="Times New Roman"/>
          <w:b w:val="false"/>
          <w:i w:val="false"/>
          <w:color w:val="000000"/>
          <w:sz w:val="28"/>
        </w:rPr>
        <w:t xml:space="preserve">
      10) тәуекелдерді басқару жүйесін қолдану; </w:t>
      </w:r>
    </w:p>
    <w:bookmarkEnd w:id="5516"/>
    <w:bookmarkStart w:name="z5766" w:id="551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517"/>
    <w:bookmarkStart w:name="z5767" w:id="551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518"/>
    <w:bookmarkStart w:name="z5768" w:id="551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519"/>
    <w:bookmarkStart w:name="z5769" w:id="552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520"/>
    <w:bookmarkStart w:name="z5770" w:id="552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521"/>
    <w:bookmarkStart w:name="z5771" w:id="552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522"/>
    <w:bookmarkStart w:name="z5772" w:id="552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523"/>
    <w:bookmarkStart w:name="z5773" w:id="5524"/>
    <w:p>
      <w:pPr>
        <w:spacing w:after="0"/>
        <w:ind w:left="0"/>
        <w:jc w:val="both"/>
      </w:pPr>
      <w:r>
        <w:rPr>
          <w:rFonts w:ascii="Times New Roman"/>
          <w:b w:val="false"/>
          <w:i w:val="false"/>
          <w:color w:val="000000"/>
          <w:sz w:val="28"/>
        </w:rPr>
        <w:t>
      15. Басқарманың құқықтары мен міндеттері:</w:t>
      </w:r>
    </w:p>
    <w:bookmarkEnd w:id="5524"/>
    <w:bookmarkStart w:name="z5774" w:id="552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525"/>
    <w:bookmarkStart w:name="z5775" w:id="552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526"/>
    <w:bookmarkStart w:name="z5776" w:id="552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527"/>
    <w:bookmarkStart w:name="z5777" w:id="552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528"/>
    <w:bookmarkStart w:name="z5778" w:id="552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529"/>
    <w:bookmarkStart w:name="z5779" w:id="553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530"/>
    <w:bookmarkStart w:name="z5780" w:id="553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531"/>
    <w:bookmarkStart w:name="z5781" w:id="553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532"/>
    <w:bookmarkStart w:name="z5782" w:id="553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533"/>
    <w:bookmarkStart w:name="z5783" w:id="553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534"/>
    <w:bookmarkStart w:name="z5784" w:id="5535"/>
    <w:p>
      <w:pPr>
        <w:spacing w:after="0"/>
        <w:ind w:left="0"/>
        <w:jc w:val="left"/>
      </w:pPr>
      <w:r>
        <w:rPr>
          <w:rFonts w:ascii="Times New Roman"/>
          <w:b/>
          <w:i w:val="false"/>
          <w:color w:val="000000"/>
        </w:rPr>
        <w:t xml:space="preserve"> 3. Басқарманың қызметін ұйымдастыру</w:t>
      </w:r>
    </w:p>
    <w:bookmarkEnd w:id="5535"/>
    <w:bookmarkStart w:name="z5785" w:id="553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536"/>
    <w:bookmarkStart w:name="z5786" w:id="553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537"/>
    <w:bookmarkStart w:name="z5787" w:id="55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538"/>
    <w:bookmarkStart w:name="z5788" w:id="553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539"/>
    <w:bookmarkStart w:name="z5789" w:id="554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540"/>
    <w:bookmarkStart w:name="z5790" w:id="554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541"/>
    <w:bookmarkStart w:name="z5791" w:id="554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542"/>
    <w:bookmarkStart w:name="z5792" w:id="554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543"/>
    <w:bookmarkStart w:name="z5793" w:id="554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544"/>
    <w:bookmarkStart w:name="z5794" w:id="554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545"/>
    <w:bookmarkStart w:name="z5795" w:id="554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546"/>
    <w:bookmarkStart w:name="z5796" w:id="554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547"/>
    <w:bookmarkStart w:name="z5797" w:id="554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548"/>
    <w:bookmarkStart w:name="z5798" w:id="554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549"/>
    <w:bookmarkStart w:name="z5799" w:id="555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55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00" w:id="5551"/>
    <w:p>
      <w:pPr>
        <w:spacing w:after="0"/>
        <w:ind w:left="0"/>
        <w:jc w:val="left"/>
      </w:pPr>
      <w:r>
        <w:rPr>
          <w:rFonts w:ascii="Times New Roman"/>
          <w:b/>
          <w:i w:val="false"/>
          <w:color w:val="000000"/>
        </w:rPr>
        <w:t xml:space="preserve">  4. Басқарманың мүлкi</w:t>
      </w:r>
    </w:p>
    <w:bookmarkEnd w:id="5551"/>
    <w:bookmarkStart w:name="z5801" w:id="555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55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802" w:id="555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553"/>
    <w:bookmarkStart w:name="z5803" w:id="555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554"/>
    <w:bookmarkStart w:name="z5804" w:id="5555"/>
    <w:p>
      <w:pPr>
        <w:spacing w:after="0"/>
        <w:ind w:left="0"/>
        <w:jc w:val="left"/>
      </w:pPr>
      <w:r>
        <w:rPr>
          <w:rFonts w:ascii="Times New Roman"/>
          <w:b/>
          <w:i w:val="false"/>
          <w:color w:val="000000"/>
        </w:rPr>
        <w:t xml:space="preserve"> 5. Басқарманы қайта ұйымдастыру және тарату</w:t>
      </w:r>
    </w:p>
    <w:bookmarkEnd w:id="5555"/>
    <w:bookmarkStart w:name="z5805" w:id="555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77-қосымша</w:t>
            </w:r>
          </w:p>
        </w:tc>
      </w:tr>
    </w:tbl>
    <w:bookmarkStart w:name="z5807" w:id="555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Жарма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557"/>
    <w:bookmarkStart w:name="z5809" w:id="555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Жарма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558"/>
    <w:bookmarkStart w:name="z5810" w:id="555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559"/>
    <w:bookmarkStart w:name="z5811" w:id="556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560"/>
    <w:bookmarkStart w:name="z5812" w:id="55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561"/>
    <w:bookmarkStart w:name="z5813" w:id="556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562"/>
    <w:bookmarkStart w:name="z5814" w:id="556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563"/>
    <w:bookmarkStart w:name="z5815" w:id="556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16" w:id="5565"/>
    <w:p>
      <w:pPr>
        <w:spacing w:after="0"/>
        <w:ind w:left="0"/>
        <w:jc w:val="both"/>
      </w:pPr>
      <w:r>
        <w:rPr>
          <w:rFonts w:ascii="Times New Roman"/>
          <w:b w:val="false"/>
          <w:i w:val="false"/>
          <w:color w:val="000000"/>
          <w:sz w:val="28"/>
        </w:rPr>
        <w:t xml:space="preserve">
       8. Басқарманың заңды мекенжайы: пошта индексі 070600, Қазақстан Республикасы, Шығыс Қазақстан облысы, Жарма ауданы, Қалбатау ауылы, Достық көшесі, 94. </w:t>
      </w:r>
    </w:p>
    <w:bookmarkEnd w:id="5565"/>
    <w:bookmarkStart w:name="z5817" w:id="556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Жарма ауданы бойынша Мемлекеттік кірістер басқармасы" республикалық мемлекеттік мекемесi. </w:t>
      </w:r>
    </w:p>
    <w:bookmarkEnd w:id="5566"/>
    <w:bookmarkStart w:name="z5818" w:id="556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567"/>
    <w:bookmarkStart w:name="z5819" w:id="556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568"/>
    <w:bookmarkStart w:name="z5820" w:id="556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56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821" w:id="557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570"/>
    <w:bookmarkStart w:name="z5822" w:id="5571"/>
    <w:p>
      <w:pPr>
        <w:spacing w:after="0"/>
        <w:ind w:left="0"/>
        <w:jc w:val="both"/>
      </w:pPr>
      <w:r>
        <w:rPr>
          <w:rFonts w:ascii="Times New Roman"/>
          <w:b w:val="false"/>
          <w:i w:val="false"/>
          <w:color w:val="000000"/>
          <w:sz w:val="28"/>
        </w:rPr>
        <w:t xml:space="preserve">
      13. Басқарманың міндеттері: </w:t>
      </w:r>
    </w:p>
    <w:bookmarkEnd w:id="5571"/>
    <w:bookmarkStart w:name="z5823" w:id="557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572"/>
    <w:bookmarkStart w:name="z5824" w:id="557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573"/>
    <w:bookmarkStart w:name="z5825" w:id="557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574"/>
    <w:bookmarkStart w:name="z5826" w:id="557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575"/>
    <w:bookmarkStart w:name="z5827" w:id="557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576"/>
    <w:bookmarkStart w:name="z5828" w:id="5577"/>
    <w:p>
      <w:pPr>
        <w:spacing w:after="0"/>
        <w:ind w:left="0"/>
        <w:jc w:val="both"/>
      </w:pPr>
      <w:r>
        <w:rPr>
          <w:rFonts w:ascii="Times New Roman"/>
          <w:b w:val="false"/>
          <w:i w:val="false"/>
          <w:color w:val="000000"/>
          <w:sz w:val="28"/>
        </w:rPr>
        <w:t>
      14. Басқарманың функциялары:</w:t>
      </w:r>
    </w:p>
    <w:bookmarkEnd w:id="5577"/>
    <w:bookmarkStart w:name="z5829" w:id="557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578"/>
    <w:bookmarkStart w:name="z5830" w:id="557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579"/>
    <w:bookmarkStart w:name="z5831" w:id="558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580"/>
    <w:bookmarkStart w:name="z5832" w:id="558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581"/>
    <w:bookmarkStart w:name="z5833" w:id="558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582"/>
    <w:bookmarkStart w:name="z5834" w:id="5583"/>
    <w:p>
      <w:pPr>
        <w:spacing w:after="0"/>
        <w:ind w:left="0"/>
        <w:jc w:val="both"/>
      </w:pPr>
      <w:r>
        <w:rPr>
          <w:rFonts w:ascii="Times New Roman"/>
          <w:b w:val="false"/>
          <w:i w:val="false"/>
          <w:color w:val="000000"/>
          <w:sz w:val="28"/>
        </w:rPr>
        <w:t xml:space="preserve">
      6) салықтық әкімшілендіруді жүзеге асыру; </w:t>
      </w:r>
    </w:p>
    <w:bookmarkEnd w:id="5583"/>
    <w:bookmarkStart w:name="z5835" w:id="558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584"/>
    <w:bookmarkStart w:name="z5836" w:id="558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585"/>
    <w:bookmarkStart w:name="z5837" w:id="558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586"/>
    <w:bookmarkStart w:name="z5838" w:id="5587"/>
    <w:p>
      <w:pPr>
        <w:spacing w:after="0"/>
        <w:ind w:left="0"/>
        <w:jc w:val="both"/>
      </w:pPr>
      <w:r>
        <w:rPr>
          <w:rFonts w:ascii="Times New Roman"/>
          <w:b w:val="false"/>
          <w:i w:val="false"/>
          <w:color w:val="000000"/>
          <w:sz w:val="28"/>
        </w:rPr>
        <w:t xml:space="preserve">
      10) тәуекелдерді басқару жүйесін қолдану; </w:t>
      </w:r>
    </w:p>
    <w:bookmarkEnd w:id="5587"/>
    <w:bookmarkStart w:name="z5839" w:id="558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588"/>
    <w:bookmarkStart w:name="z5840" w:id="558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589"/>
    <w:bookmarkStart w:name="z5841" w:id="559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590"/>
    <w:bookmarkStart w:name="z5842" w:id="559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591"/>
    <w:bookmarkStart w:name="z5843" w:id="559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592"/>
    <w:bookmarkStart w:name="z5844" w:id="559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593"/>
    <w:bookmarkStart w:name="z5845" w:id="559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594"/>
    <w:bookmarkStart w:name="z5846" w:id="5595"/>
    <w:p>
      <w:pPr>
        <w:spacing w:after="0"/>
        <w:ind w:left="0"/>
        <w:jc w:val="both"/>
      </w:pPr>
      <w:r>
        <w:rPr>
          <w:rFonts w:ascii="Times New Roman"/>
          <w:b w:val="false"/>
          <w:i w:val="false"/>
          <w:color w:val="000000"/>
          <w:sz w:val="28"/>
        </w:rPr>
        <w:t>
      15. Басқарманың құқықтары мен міндеттері:</w:t>
      </w:r>
    </w:p>
    <w:bookmarkEnd w:id="5595"/>
    <w:bookmarkStart w:name="z5847" w:id="559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596"/>
    <w:bookmarkStart w:name="z5848" w:id="559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597"/>
    <w:bookmarkStart w:name="z5849" w:id="559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598"/>
    <w:bookmarkStart w:name="z5850" w:id="559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599"/>
    <w:bookmarkStart w:name="z5851" w:id="560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600"/>
    <w:bookmarkStart w:name="z5852" w:id="560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601"/>
    <w:bookmarkStart w:name="z5853" w:id="560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602"/>
    <w:bookmarkStart w:name="z5854" w:id="560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603"/>
    <w:bookmarkStart w:name="z5855" w:id="560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604"/>
    <w:bookmarkStart w:name="z5856" w:id="560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605"/>
    <w:bookmarkStart w:name="z5857" w:id="5606"/>
    <w:p>
      <w:pPr>
        <w:spacing w:after="0"/>
        <w:ind w:left="0"/>
        <w:jc w:val="left"/>
      </w:pPr>
      <w:r>
        <w:rPr>
          <w:rFonts w:ascii="Times New Roman"/>
          <w:b/>
          <w:i w:val="false"/>
          <w:color w:val="000000"/>
        </w:rPr>
        <w:t xml:space="preserve"> 3. Басқарманың қызметін ұйымдастыру</w:t>
      </w:r>
    </w:p>
    <w:bookmarkEnd w:id="5606"/>
    <w:bookmarkStart w:name="z5858" w:id="560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607"/>
    <w:bookmarkStart w:name="z5859" w:id="560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608"/>
    <w:bookmarkStart w:name="z5860" w:id="56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609"/>
    <w:bookmarkStart w:name="z5861" w:id="561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610"/>
    <w:bookmarkStart w:name="z5862" w:id="561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611"/>
    <w:bookmarkStart w:name="z5863" w:id="561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612"/>
    <w:bookmarkStart w:name="z5864" w:id="561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613"/>
    <w:bookmarkStart w:name="z5865" w:id="561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614"/>
    <w:bookmarkStart w:name="z5866" w:id="561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615"/>
    <w:bookmarkStart w:name="z5867" w:id="561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616"/>
    <w:bookmarkStart w:name="z5868" w:id="561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617"/>
    <w:bookmarkStart w:name="z5869" w:id="561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618"/>
    <w:bookmarkStart w:name="z5870" w:id="561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619"/>
    <w:bookmarkStart w:name="z5871" w:id="562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620"/>
    <w:bookmarkStart w:name="z5872" w:id="562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62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73" w:id="5622"/>
    <w:p>
      <w:pPr>
        <w:spacing w:after="0"/>
        <w:ind w:left="0"/>
        <w:jc w:val="left"/>
      </w:pPr>
      <w:r>
        <w:rPr>
          <w:rFonts w:ascii="Times New Roman"/>
          <w:b/>
          <w:i w:val="false"/>
          <w:color w:val="000000"/>
        </w:rPr>
        <w:t xml:space="preserve">  4. Басқарманың мүлкi</w:t>
      </w:r>
    </w:p>
    <w:bookmarkEnd w:id="5622"/>
    <w:bookmarkStart w:name="z5874" w:id="562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62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875" w:id="562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624"/>
    <w:bookmarkStart w:name="z5876" w:id="562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625"/>
    <w:bookmarkStart w:name="z5877" w:id="5626"/>
    <w:p>
      <w:pPr>
        <w:spacing w:after="0"/>
        <w:ind w:left="0"/>
        <w:jc w:val="left"/>
      </w:pPr>
      <w:r>
        <w:rPr>
          <w:rFonts w:ascii="Times New Roman"/>
          <w:b/>
          <w:i w:val="false"/>
          <w:color w:val="000000"/>
        </w:rPr>
        <w:t xml:space="preserve"> 5. Басқарманы қайта ұйымдастыру және тарату</w:t>
      </w:r>
    </w:p>
    <w:bookmarkEnd w:id="5626"/>
    <w:bookmarkStart w:name="z5878" w:id="562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78-қосымша</w:t>
            </w:r>
          </w:p>
        </w:tc>
      </w:tr>
    </w:tbl>
    <w:bookmarkStart w:name="z5880" w:id="562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Көкпектi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628"/>
    <w:bookmarkStart w:name="z5882" w:id="562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Көкпектi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629"/>
    <w:bookmarkStart w:name="z5883" w:id="563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630"/>
    <w:bookmarkStart w:name="z5884" w:id="563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631"/>
    <w:bookmarkStart w:name="z5885" w:id="563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632"/>
    <w:bookmarkStart w:name="z5886" w:id="563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633"/>
    <w:bookmarkStart w:name="z5887" w:id="563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634"/>
    <w:bookmarkStart w:name="z5888" w:id="563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89" w:id="5636"/>
    <w:p>
      <w:pPr>
        <w:spacing w:after="0"/>
        <w:ind w:left="0"/>
        <w:jc w:val="both"/>
      </w:pPr>
      <w:r>
        <w:rPr>
          <w:rFonts w:ascii="Times New Roman"/>
          <w:b w:val="false"/>
          <w:i w:val="false"/>
          <w:color w:val="000000"/>
          <w:sz w:val="28"/>
        </w:rPr>
        <w:t xml:space="preserve">
       8. Басқарманың заңды мекенжайы: пошта индексі 071000, Қазақстан Республикасы, Шығыс Қазақстан облысы, Көкпекті ауданы, Көкпекті ауылы, Қ. Аухадиев көшесі, 27. </w:t>
      </w:r>
    </w:p>
    <w:bookmarkEnd w:id="5636"/>
    <w:bookmarkStart w:name="z5890" w:id="563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Көкпектi ауданы бойынша Мемлекеттік кірістер басқармасы" республикалық мемлекеттік мекемесi. </w:t>
      </w:r>
    </w:p>
    <w:bookmarkEnd w:id="5637"/>
    <w:bookmarkStart w:name="z5891" w:id="563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638"/>
    <w:bookmarkStart w:name="z5892" w:id="563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639"/>
    <w:bookmarkStart w:name="z5893" w:id="564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6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894" w:id="564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641"/>
    <w:bookmarkStart w:name="z5895" w:id="5642"/>
    <w:p>
      <w:pPr>
        <w:spacing w:after="0"/>
        <w:ind w:left="0"/>
        <w:jc w:val="both"/>
      </w:pPr>
      <w:r>
        <w:rPr>
          <w:rFonts w:ascii="Times New Roman"/>
          <w:b w:val="false"/>
          <w:i w:val="false"/>
          <w:color w:val="000000"/>
          <w:sz w:val="28"/>
        </w:rPr>
        <w:t xml:space="preserve">
      13. Басқарманың міндеттері: </w:t>
      </w:r>
    </w:p>
    <w:bookmarkEnd w:id="5642"/>
    <w:bookmarkStart w:name="z5896" w:id="564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643"/>
    <w:bookmarkStart w:name="z5897" w:id="564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644"/>
    <w:bookmarkStart w:name="z5898" w:id="564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645"/>
    <w:bookmarkStart w:name="z5899" w:id="564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646"/>
    <w:bookmarkStart w:name="z5900" w:id="564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647"/>
    <w:bookmarkStart w:name="z5901" w:id="5648"/>
    <w:p>
      <w:pPr>
        <w:spacing w:after="0"/>
        <w:ind w:left="0"/>
        <w:jc w:val="both"/>
      </w:pPr>
      <w:r>
        <w:rPr>
          <w:rFonts w:ascii="Times New Roman"/>
          <w:b w:val="false"/>
          <w:i w:val="false"/>
          <w:color w:val="000000"/>
          <w:sz w:val="28"/>
        </w:rPr>
        <w:t>
      14. Басқарманың функциялары:</w:t>
      </w:r>
    </w:p>
    <w:bookmarkEnd w:id="5648"/>
    <w:bookmarkStart w:name="z5902" w:id="564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649"/>
    <w:bookmarkStart w:name="z5903" w:id="565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650"/>
    <w:bookmarkStart w:name="z5904" w:id="565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651"/>
    <w:bookmarkStart w:name="z5905" w:id="565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652"/>
    <w:bookmarkStart w:name="z5906" w:id="565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653"/>
    <w:bookmarkStart w:name="z5907" w:id="5654"/>
    <w:p>
      <w:pPr>
        <w:spacing w:after="0"/>
        <w:ind w:left="0"/>
        <w:jc w:val="both"/>
      </w:pPr>
      <w:r>
        <w:rPr>
          <w:rFonts w:ascii="Times New Roman"/>
          <w:b w:val="false"/>
          <w:i w:val="false"/>
          <w:color w:val="000000"/>
          <w:sz w:val="28"/>
        </w:rPr>
        <w:t xml:space="preserve">
      6) салықтық әкімшілендіруді жүзеге асыру; </w:t>
      </w:r>
    </w:p>
    <w:bookmarkEnd w:id="5654"/>
    <w:bookmarkStart w:name="z5908" w:id="565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655"/>
    <w:bookmarkStart w:name="z5909" w:id="565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656"/>
    <w:bookmarkStart w:name="z5910" w:id="565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657"/>
    <w:bookmarkStart w:name="z5911" w:id="5658"/>
    <w:p>
      <w:pPr>
        <w:spacing w:after="0"/>
        <w:ind w:left="0"/>
        <w:jc w:val="both"/>
      </w:pPr>
      <w:r>
        <w:rPr>
          <w:rFonts w:ascii="Times New Roman"/>
          <w:b w:val="false"/>
          <w:i w:val="false"/>
          <w:color w:val="000000"/>
          <w:sz w:val="28"/>
        </w:rPr>
        <w:t xml:space="preserve">
      10) тәуекелдерді басқару жүйесін қолдану; </w:t>
      </w:r>
    </w:p>
    <w:bookmarkEnd w:id="5658"/>
    <w:bookmarkStart w:name="z5912" w:id="565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659"/>
    <w:bookmarkStart w:name="z5913" w:id="566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660"/>
    <w:bookmarkStart w:name="z5914" w:id="566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661"/>
    <w:bookmarkStart w:name="z5915" w:id="566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662"/>
    <w:bookmarkStart w:name="z5916" w:id="566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663"/>
    <w:bookmarkStart w:name="z5917" w:id="566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664"/>
    <w:bookmarkStart w:name="z5918" w:id="566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665"/>
    <w:bookmarkStart w:name="z5919" w:id="5666"/>
    <w:p>
      <w:pPr>
        <w:spacing w:after="0"/>
        <w:ind w:left="0"/>
        <w:jc w:val="both"/>
      </w:pPr>
      <w:r>
        <w:rPr>
          <w:rFonts w:ascii="Times New Roman"/>
          <w:b w:val="false"/>
          <w:i w:val="false"/>
          <w:color w:val="000000"/>
          <w:sz w:val="28"/>
        </w:rPr>
        <w:t>
      15. Басқарманың құқықтары мен міндеттері:</w:t>
      </w:r>
    </w:p>
    <w:bookmarkEnd w:id="5666"/>
    <w:bookmarkStart w:name="z5920" w:id="566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667"/>
    <w:bookmarkStart w:name="z5921" w:id="566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668"/>
    <w:bookmarkStart w:name="z5922" w:id="566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669"/>
    <w:bookmarkStart w:name="z5923" w:id="567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670"/>
    <w:bookmarkStart w:name="z5924" w:id="567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671"/>
    <w:bookmarkStart w:name="z5925" w:id="567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672"/>
    <w:bookmarkStart w:name="z5926" w:id="567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673"/>
    <w:bookmarkStart w:name="z5927" w:id="567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674"/>
    <w:bookmarkStart w:name="z5928" w:id="567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675"/>
    <w:bookmarkStart w:name="z5929" w:id="567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676"/>
    <w:bookmarkStart w:name="z5930" w:id="5677"/>
    <w:p>
      <w:pPr>
        <w:spacing w:after="0"/>
        <w:ind w:left="0"/>
        <w:jc w:val="left"/>
      </w:pPr>
      <w:r>
        <w:rPr>
          <w:rFonts w:ascii="Times New Roman"/>
          <w:b/>
          <w:i w:val="false"/>
          <w:color w:val="000000"/>
        </w:rPr>
        <w:t xml:space="preserve"> 3. Басқарманың қызметін ұйымдастыру</w:t>
      </w:r>
    </w:p>
    <w:bookmarkEnd w:id="5677"/>
    <w:bookmarkStart w:name="z5931" w:id="567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678"/>
    <w:bookmarkStart w:name="z5932" w:id="567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679"/>
    <w:bookmarkStart w:name="z5933" w:id="56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680"/>
    <w:bookmarkStart w:name="z5934" w:id="568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681"/>
    <w:bookmarkStart w:name="z5935" w:id="568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682"/>
    <w:bookmarkStart w:name="z5936" w:id="568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683"/>
    <w:bookmarkStart w:name="z5937" w:id="568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684"/>
    <w:bookmarkStart w:name="z5938" w:id="568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685"/>
    <w:bookmarkStart w:name="z5939" w:id="568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686"/>
    <w:bookmarkStart w:name="z5940" w:id="568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687"/>
    <w:bookmarkStart w:name="z5941" w:id="568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688"/>
    <w:bookmarkStart w:name="z5942" w:id="568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689"/>
    <w:bookmarkStart w:name="z5943" w:id="569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690"/>
    <w:bookmarkStart w:name="z5944" w:id="569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691"/>
    <w:bookmarkStart w:name="z5945" w:id="569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6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46" w:id="5693"/>
    <w:p>
      <w:pPr>
        <w:spacing w:after="0"/>
        <w:ind w:left="0"/>
        <w:jc w:val="left"/>
      </w:pPr>
      <w:r>
        <w:rPr>
          <w:rFonts w:ascii="Times New Roman"/>
          <w:b/>
          <w:i w:val="false"/>
          <w:color w:val="000000"/>
        </w:rPr>
        <w:t xml:space="preserve">  4. Басқарманың мүлкi</w:t>
      </w:r>
    </w:p>
    <w:bookmarkEnd w:id="5693"/>
    <w:bookmarkStart w:name="z5947" w:id="569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69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5948" w:id="569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695"/>
    <w:bookmarkStart w:name="z5949" w:id="569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696"/>
    <w:bookmarkStart w:name="z5950" w:id="5697"/>
    <w:p>
      <w:pPr>
        <w:spacing w:after="0"/>
        <w:ind w:left="0"/>
        <w:jc w:val="left"/>
      </w:pPr>
      <w:r>
        <w:rPr>
          <w:rFonts w:ascii="Times New Roman"/>
          <w:b/>
          <w:i w:val="false"/>
          <w:color w:val="000000"/>
        </w:rPr>
        <w:t xml:space="preserve"> 5. Басқарманы қайта ұйымдастыру және тарату</w:t>
      </w:r>
    </w:p>
    <w:bookmarkEnd w:id="5697"/>
    <w:bookmarkStart w:name="z5951" w:id="569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6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79-қосымша</w:t>
            </w:r>
          </w:p>
        </w:tc>
      </w:tr>
    </w:tbl>
    <w:bookmarkStart w:name="z5953" w:id="569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Үржар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699"/>
    <w:bookmarkStart w:name="z5955" w:id="570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Үржар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700"/>
    <w:bookmarkStart w:name="z5956" w:id="570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701"/>
    <w:bookmarkStart w:name="z5957" w:id="570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702"/>
    <w:bookmarkStart w:name="z5958" w:id="570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703"/>
    <w:bookmarkStart w:name="z5959" w:id="570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704"/>
    <w:bookmarkStart w:name="z5960" w:id="570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705"/>
    <w:bookmarkStart w:name="z5961" w:id="570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62" w:id="5707"/>
    <w:p>
      <w:pPr>
        <w:spacing w:after="0"/>
        <w:ind w:left="0"/>
        <w:jc w:val="both"/>
      </w:pPr>
      <w:r>
        <w:rPr>
          <w:rFonts w:ascii="Times New Roman"/>
          <w:b w:val="false"/>
          <w:i w:val="false"/>
          <w:color w:val="000000"/>
          <w:sz w:val="28"/>
        </w:rPr>
        <w:t xml:space="preserve">
       8. Басқарманың заңды мекенжайы: пошта индексі 071700, Қазақстан Республикасы, Шығыс Қазақстан облысы, Үржар ауданы, Үржар ауылы, Фрунзе көшесі, 10. </w:t>
      </w:r>
    </w:p>
    <w:bookmarkEnd w:id="5707"/>
    <w:bookmarkStart w:name="z5963" w:id="570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Үржар ауданы бойынша Мемлекеттік кірістер басқармасы" республикалық мемлекеттік мекемесi. </w:t>
      </w:r>
    </w:p>
    <w:bookmarkEnd w:id="5708"/>
    <w:bookmarkStart w:name="z5964" w:id="570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709"/>
    <w:bookmarkStart w:name="z5965" w:id="571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710"/>
    <w:bookmarkStart w:name="z5966" w:id="571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7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5967" w:id="571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712"/>
    <w:bookmarkStart w:name="z5968" w:id="5713"/>
    <w:p>
      <w:pPr>
        <w:spacing w:after="0"/>
        <w:ind w:left="0"/>
        <w:jc w:val="both"/>
      </w:pPr>
      <w:r>
        <w:rPr>
          <w:rFonts w:ascii="Times New Roman"/>
          <w:b w:val="false"/>
          <w:i w:val="false"/>
          <w:color w:val="000000"/>
          <w:sz w:val="28"/>
        </w:rPr>
        <w:t xml:space="preserve">
      13. Басқарманың міндеттері: </w:t>
      </w:r>
    </w:p>
    <w:bookmarkEnd w:id="5713"/>
    <w:bookmarkStart w:name="z5969" w:id="571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714"/>
    <w:bookmarkStart w:name="z5970" w:id="571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715"/>
    <w:bookmarkStart w:name="z5971" w:id="571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716"/>
    <w:bookmarkStart w:name="z5972" w:id="571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717"/>
    <w:bookmarkStart w:name="z5973" w:id="571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718"/>
    <w:bookmarkStart w:name="z5974" w:id="5719"/>
    <w:p>
      <w:pPr>
        <w:spacing w:after="0"/>
        <w:ind w:left="0"/>
        <w:jc w:val="both"/>
      </w:pPr>
      <w:r>
        <w:rPr>
          <w:rFonts w:ascii="Times New Roman"/>
          <w:b w:val="false"/>
          <w:i w:val="false"/>
          <w:color w:val="000000"/>
          <w:sz w:val="28"/>
        </w:rPr>
        <w:t>
      14. Басқарманың функциялары:</w:t>
      </w:r>
    </w:p>
    <w:bookmarkEnd w:id="5719"/>
    <w:bookmarkStart w:name="z5975" w:id="572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720"/>
    <w:bookmarkStart w:name="z5976" w:id="572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721"/>
    <w:bookmarkStart w:name="z5977" w:id="572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722"/>
    <w:bookmarkStart w:name="z5978" w:id="572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723"/>
    <w:bookmarkStart w:name="z5979" w:id="572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724"/>
    <w:bookmarkStart w:name="z5980" w:id="5725"/>
    <w:p>
      <w:pPr>
        <w:spacing w:after="0"/>
        <w:ind w:left="0"/>
        <w:jc w:val="both"/>
      </w:pPr>
      <w:r>
        <w:rPr>
          <w:rFonts w:ascii="Times New Roman"/>
          <w:b w:val="false"/>
          <w:i w:val="false"/>
          <w:color w:val="000000"/>
          <w:sz w:val="28"/>
        </w:rPr>
        <w:t xml:space="preserve">
      6) салықтық әкімшілендіруді жүзеге асыру; </w:t>
      </w:r>
    </w:p>
    <w:bookmarkEnd w:id="5725"/>
    <w:bookmarkStart w:name="z5981" w:id="572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726"/>
    <w:bookmarkStart w:name="z5982" w:id="572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727"/>
    <w:bookmarkStart w:name="z5983" w:id="572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728"/>
    <w:bookmarkStart w:name="z5984" w:id="5729"/>
    <w:p>
      <w:pPr>
        <w:spacing w:after="0"/>
        <w:ind w:left="0"/>
        <w:jc w:val="both"/>
      </w:pPr>
      <w:r>
        <w:rPr>
          <w:rFonts w:ascii="Times New Roman"/>
          <w:b w:val="false"/>
          <w:i w:val="false"/>
          <w:color w:val="000000"/>
          <w:sz w:val="28"/>
        </w:rPr>
        <w:t xml:space="preserve">
      10) тәуекелдерді басқару жүйесін қолдану; </w:t>
      </w:r>
    </w:p>
    <w:bookmarkEnd w:id="5729"/>
    <w:bookmarkStart w:name="z5985" w:id="573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730"/>
    <w:bookmarkStart w:name="z5986" w:id="573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731"/>
    <w:bookmarkStart w:name="z5987" w:id="573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732"/>
    <w:bookmarkStart w:name="z5988" w:id="573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733"/>
    <w:bookmarkStart w:name="z5989" w:id="573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734"/>
    <w:bookmarkStart w:name="z5990" w:id="573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735"/>
    <w:bookmarkStart w:name="z5991" w:id="573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736"/>
    <w:bookmarkStart w:name="z5992" w:id="5737"/>
    <w:p>
      <w:pPr>
        <w:spacing w:after="0"/>
        <w:ind w:left="0"/>
        <w:jc w:val="both"/>
      </w:pPr>
      <w:r>
        <w:rPr>
          <w:rFonts w:ascii="Times New Roman"/>
          <w:b w:val="false"/>
          <w:i w:val="false"/>
          <w:color w:val="000000"/>
          <w:sz w:val="28"/>
        </w:rPr>
        <w:t>
      15. Басқарманың құқықтары мен міндеттері:</w:t>
      </w:r>
    </w:p>
    <w:bookmarkEnd w:id="5737"/>
    <w:bookmarkStart w:name="z5993" w:id="573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738"/>
    <w:bookmarkStart w:name="z5994" w:id="573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739"/>
    <w:bookmarkStart w:name="z5995" w:id="574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740"/>
    <w:bookmarkStart w:name="z5996" w:id="574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741"/>
    <w:bookmarkStart w:name="z5997" w:id="574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742"/>
    <w:bookmarkStart w:name="z5998" w:id="574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743"/>
    <w:bookmarkStart w:name="z5999" w:id="574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744"/>
    <w:bookmarkStart w:name="z6000" w:id="574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745"/>
    <w:bookmarkStart w:name="z6001" w:id="574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746"/>
    <w:bookmarkStart w:name="z6002" w:id="574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747"/>
    <w:bookmarkStart w:name="z6003" w:id="5748"/>
    <w:p>
      <w:pPr>
        <w:spacing w:after="0"/>
        <w:ind w:left="0"/>
        <w:jc w:val="left"/>
      </w:pPr>
      <w:r>
        <w:rPr>
          <w:rFonts w:ascii="Times New Roman"/>
          <w:b/>
          <w:i w:val="false"/>
          <w:color w:val="000000"/>
        </w:rPr>
        <w:t xml:space="preserve"> 3. Басқарманың қызметін ұйымдастыру</w:t>
      </w:r>
    </w:p>
    <w:bookmarkEnd w:id="5748"/>
    <w:bookmarkStart w:name="z6004" w:id="57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749"/>
    <w:bookmarkStart w:name="z6005" w:id="57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750"/>
    <w:bookmarkStart w:name="z6006" w:id="57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751"/>
    <w:bookmarkStart w:name="z6007" w:id="575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752"/>
    <w:bookmarkStart w:name="z6008" w:id="575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753"/>
    <w:bookmarkStart w:name="z6009" w:id="575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754"/>
    <w:bookmarkStart w:name="z6010" w:id="575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755"/>
    <w:bookmarkStart w:name="z6011" w:id="575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756"/>
    <w:bookmarkStart w:name="z6012" w:id="575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757"/>
    <w:bookmarkStart w:name="z6013" w:id="57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758"/>
    <w:bookmarkStart w:name="z6014" w:id="575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759"/>
    <w:bookmarkStart w:name="z6015" w:id="576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760"/>
    <w:bookmarkStart w:name="z6016" w:id="576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761"/>
    <w:bookmarkStart w:name="z6017" w:id="576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762"/>
    <w:bookmarkStart w:name="z6018" w:id="576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76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19" w:id="5764"/>
    <w:p>
      <w:pPr>
        <w:spacing w:after="0"/>
        <w:ind w:left="0"/>
        <w:jc w:val="left"/>
      </w:pPr>
      <w:r>
        <w:rPr>
          <w:rFonts w:ascii="Times New Roman"/>
          <w:b/>
          <w:i w:val="false"/>
          <w:color w:val="000000"/>
        </w:rPr>
        <w:t xml:space="preserve">  4. Басқарманың мүлкi</w:t>
      </w:r>
    </w:p>
    <w:bookmarkEnd w:id="5764"/>
    <w:bookmarkStart w:name="z6020" w:id="576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7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021" w:id="576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766"/>
    <w:bookmarkStart w:name="z6022" w:id="576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767"/>
    <w:bookmarkStart w:name="z6023" w:id="5768"/>
    <w:p>
      <w:pPr>
        <w:spacing w:after="0"/>
        <w:ind w:left="0"/>
        <w:jc w:val="left"/>
      </w:pPr>
      <w:r>
        <w:rPr>
          <w:rFonts w:ascii="Times New Roman"/>
          <w:b/>
          <w:i w:val="false"/>
          <w:color w:val="000000"/>
        </w:rPr>
        <w:t xml:space="preserve"> 5. Басқарманы қайта ұйымдастыру және тарату</w:t>
      </w:r>
    </w:p>
    <w:bookmarkEnd w:id="5768"/>
    <w:bookmarkStart w:name="z6024" w:id="576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80-қосымша</w:t>
            </w:r>
          </w:p>
        </w:tc>
      </w:tr>
    </w:tbl>
    <w:bookmarkStart w:name="z6026" w:id="577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Шығыс Қазақстан облысы бойынша Мемлекеттік</w:t>
      </w:r>
      <w:r>
        <w:br/>
      </w:r>
      <w:r>
        <w:rPr>
          <w:rFonts w:ascii="Times New Roman"/>
          <w:b/>
          <w:i w:val="false"/>
          <w:color w:val="000000"/>
        </w:rPr>
        <w:t>кірістер департаментінің Тарбағатай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5770"/>
    <w:bookmarkStart w:name="z6028" w:id="577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771"/>
    <w:bookmarkStart w:name="z6029" w:id="57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772"/>
    <w:bookmarkStart w:name="z6030" w:id="577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773"/>
    <w:bookmarkStart w:name="z6031" w:id="577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774"/>
    <w:bookmarkStart w:name="z6032" w:id="577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775"/>
    <w:bookmarkStart w:name="z6033" w:id="577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776"/>
    <w:bookmarkStart w:name="z6034" w:id="577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35" w:id="5778"/>
    <w:p>
      <w:pPr>
        <w:spacing w:after="0"/>
        <w:ind w:left="0"/>
        <w:jc w:val="both"/>
      </w:pPr>
      <w:r>
        <w:rPr>
          <w:rFonts w:ascii="Times New Roman"/>
          <w:b w:val="false"/>
          <w:i w:val="false"/>
          <w:color w:val="000000"/>
          <w:sz w:val="28"/>
        </w:rPr>
        <w:t xml:space="preserve">
       8. Басқарманың заңды мекенжайы: пошта индексі 071500, Қазақстан Республикасы, Шығыс Қазақстан облысы, Тарбағатай ауданы, Ақсуат ауылы, Абылайхан көшесі, 7. </w:t>
      </w:r>
    </w:p>
    <w:bookmarkEnd w:id="5778"/>
    <w:bookmarkStart w:name="z6036" w:id="577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Шығыс Қазақстан облысы бойынша Мемлекеттік кірістер департаментінің Тарбағатай ауданы бойынша Мемлекеттік кірістер басқармасы" республикалық мемлекеттік мекемесi. </w:t>
      </w:r>
    </w:p>
    <w:bookmarkEnd w:id="5779"/>
    <w:bookmarkStart w:name="z6037" w:id="578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780"/>
    <w:bookmarkStart w:name="z6038" w:id="578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781"/>
    <w:bookmarkStart w:name="z6039" w:id="578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7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040" w:id="578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783"/>
    <w:bookmarkStart w:name="z6041" w:id="5784"/>
    <w:p>
      <w:pPr>
        <w:spacing w:after="0"/>
        <w:ind w:left="0"/>
        <w:jc w:val="both"/>
      </w:pPr>
      <w:r>
        <w:rPr>
          <w:rFonts w:ascii="Times New Roman"/>
          <w:b w:val="false"/>
          <w:i w:val="false"/>
          <w:color w:val="000000"/>
          <w:sz w:val="28"/>
        </w:rPr>
        <w:t xml:space="preserve">
      13. Басқарманың міндеттері: </w:t>
      </w:r>
    </w:p>
    <w:bookmarkEnd w:id="5784"/>
    <w:bookmarkStart w:name="z6042" w:id="578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785"/>
    <w:bookmarkStart w:name="z6043" w:id="578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786"/>
    <w:bookmarkStart w:name="z6044" w:id="578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787"/>
    <w:bookmarkStart w:name="z6045" w:id="578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788"/>
    <w:bookmarkStart w:name="z6046" w:id="578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789"/>
    <w:bookmarkStart w:name="z6047" w:id="5790"/>
    <w:p>
      <w:pPr>
        <w:spacing w:after="0"/>
        <w:ind w:left="0"/>
        <w:jc w:val="both"/>
      </w:pPr>
      <w:r>
        <w:rPr>
          <w:rFonts w:ascii="Times New Roman"/>
          <w:b w:val="false"/>
          <w:i w:val="false"/>
          <w:color w:val="000000"/>
          <w:sz w:val="28"/>
        </w:rPr>
        <w:t>
      14. Басқарманың функциялары:</w:t>
      </w:r>
    </w:p>
    <w:bookmarkEnd w:id="5790"/>
    <w:bookmarkStart w:name="z6048" w:id="579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791"/>
    <w:bookmarkStart w:name="z6049" w:id="579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792"/>
    <w:bookmarkStart w:name="z6050" w:id="579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793"/>
    <w:bookmarkStart w:name="z6051" w:id="579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794"/>
    <w:bookmarkStart w:name="z6052" w:id="579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795"/>
    <w:bookmarkStart w:name="z6053" w:id="5796"/>
    <w:p>
      <w:pPr>
        <w:spacing w:after="0"/>
        <w:ind w:left="0"/>
        <w:jc w:val="both"/>
      </w:pPr>
      <w:r>
        <w:rPr>
          <w:rFonts w:ascii="Times New Roman"/>
          <w:b w:val="false"/>
          <w:i w:val="false"/>
          <w:color w:val="000000"/>
          <w:sz w:val="28"/>
        </w:rPr>
        <w:t xml:space="preserve">
      6) салықтық әкімшілендіруді жүзеге асыру; </w:t>
      </w:r>
    </w:p>
    <w:bookmarkEnd w:id="5796"/>
    <w:bookmarkStart w:name="z6054" w:id="579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797"/>
    <w:bookmarkStart w:name="z6055" w:id="579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798"/>
    <w:bookmarkStart w:name="z6056" w:id="579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799"/>
    <w:bookmarkStart w:name="z6057" w:id="5800"/>
    <w:p>
      <w:pPr>
        <w:spacing w:after="0"/>
        <w:ind w:left="0"/>
        <w:jc w:val="both"/>
      </w:pPr>
      <w:r>
        <w:rPr>
          <w:rFonts w:ascii="Times New Roman"/>
          <w:b w:val="false"/>
          <w:i w:val="false"/>
          <w:color w:val="000000"/>
          <w:sz w:val="28"/>
        </w:rPr>
        <w:t xml:space="preserve">
      10) тәуекелдерді басқару жүйесін қолдану; </w:t>
      </w:r>
    </w:p>
    <w:bookmarkEnd w:id="5800"/>
    <w:bookmarkStart w:name="z6058" w:id="580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801"/>
    <w:bookmarkStart w:name="z6059" w:id="580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802"/>
    <w:bookmarkStart w:name="z6060" w:id="580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803"/>
    <w:bookmarkStart w:name="z6061" w:id="580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804"/>
    <w:bookmarkStart w:name="z6062" w:id="580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805"/>
    <w:bookmarkStart w:name="z6063" w:id="580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806"/>
    <w:bookmarkStart w:name="z6064" w:id="580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807"/>
    <w:bookmarkStart w:name="z6065" w:id="5808"/>
    <w:p>
      <w:pPr>
        <w:spacing w:after="0"/>
        <w:ind w:left="0"/>
        <w:jc w:val="both"/>
      </w:pPr>
      <w:r>
        <w:rPr>
          <w:rFonts w:ascii="Times New Roman"/>
          <w:b w:val="false"/>
          <w:i w:val="false"/>
          <w:color w:val="000000"/>
          <w:sz w:val="28"/>
        </w:rPr>
        <w:t>
      15. Басқарманың құқықтары мен міндеттері:</w:t>
      </w:r>
    </w:p>
    <w:bookmarkEnd w:id="5808"/>
    <w:bookmarkStart w:name="z6066" w:id="580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809"/>
    <w:bookmarkStart w:name="z6067" w:id="581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810"/>
    <w:bookmarkStart w:name="z6068" w:id="581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811"/>
    <w:bookmarkStart w:name="z6069" w:id="581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812"/>
    <w:bookmarkStart w:name="z6070" w:id="581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813"/>
    <w:bookmarkStart w:name="z6071" w:id="581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814"/>
    <w:bookmarkStart w:name="z6072" w:id="581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815"/>
    <w:bookmarkStart w:name="z6073" w:id="581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816"/>
    <w:bookmarkStart w:name="z6074" w:id="581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817"/>
    <w:bookmarkStart w:name="z6075" w:id="581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818"/>
    <w:bookmarkStart w:name="z6076" w:id="5819"/>
    <w:p>
      <w:pPr>
        <w:spacing w:after="0"/>
        <w:ind w:left="0"/>
        <w:jc w:val="left"/>
      </w:pPr>
      <w:r>
        <w:rPr>
          <w:rFonts w:ascii="Times New Roman"/>
          <w:b/>
          <w:i w:val="false"/>
          <w:color w:val="000000"/>
        </w:rPr>
        <w:t xml:space="preserve"> 3. Басқарманың қызметін ұйымдастыру</w:t>
      </w:r>
    </w:p>
    <w:bookmarkEnd w:id="5819"/>
    <w:bookmarkStart w:name="z6077" w:id="582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820"/>
    <w:bookmarkStart w:name="z6078" w:id="582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821"/>
    <w:bookmarkStart w:name="z6079" w:id="58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822"/>
    <w:bookmarkStart w:name="z6080" w:id="582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823"/>
    <w:bookmarkStart w:name="z6081" w:id="582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824"/>
    <w:bookmarkStart w:name="z6082" w:id="582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825"/>
    <w:bookmarkStart w:name="z6083" w:id="582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826"/>
    <w:bookmarkStart w:name="z6084" w:id="582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827"/>
    <w:bookmarkStart w:name="z6085" w:id="582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828"/>
    <w:bookmarkStart w:name="z6086" w:id="582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5829"/>
    <w:bookmarkStart w:name="z6087" w:id="583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830"/>
    <w:bookmarkStart w:name="z6088" w:id="583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831"/>
    <w:bookmarkStart w:name="z6089" w:id="583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832"/>
    <w:bookmarkStart w:name="z6090" w:id="583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833"/>
    <w:bookmarkStart w:name="z6091" w:id="583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8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92" w:id="5835"/>
    <w:p>
      <w:pPr>
        <w:spacing w:after="0"/>
        <w:ind w:left="0"/>
        <w:jc w:val="left"/>
      </w:pPr>
      <w:r>
        <w:rPr>
          <w:rFonts w:ascii="Times New Roman"/>
          <w:b/>
          <w:i w:val="false"/>
          <w:color w:val="000000"/>
        </w:rPr>
        <w:t xml:space="preserve">  4. Басқарманың мүлкi</w:t>
      </w:r>
    </w:p>
    <w:bookmarkEnd w:id="5835"/>
    <w:bookmarkStart w:name="z6093" w:id="583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83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094" w:id="583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837"/>
    <w:bookmarkStart w:name="z6095" w:id="583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838"/>
    <w:bookmarkStart w:name="z6096" w:id="5839"/>
    <w:p>
      <w:pPr>
        <w:spacing w:after="0"/>
        <w:ind w:left="0"/>
        <w:jc w:val="left"/>
      </w:pPr>
      <w:r>
        <w:rPr>
          <w:rFonts w:ascii="Times New Roman"/>
          <w:b/>
          <w:i w:val="false"/>
          <w:color w:val="000000"/>
        </w:rPr>
        <w:t xml:space="preserve"> 5. Басқарманы қайта ұйымдастыру және тарату</w:t>
      </w:r>
    </w:p>
    <w:bookmarkEnd w:id="5839"/>
    <w:bookmarkStart w:name="z6097" w:id="584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81-қосымша</w:t>
            </w:r>
          </w:p>
        </w:tc>
      </w:tr>
    </w:tbl>
    <w:bookmarkStart w:name="z6099" w:id="584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Тараз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5841"/>
    <w:bookmarkStart w:name="z6101" w:id="584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842"/>
    <w:bookmarkStart w:name="z6102" w:id="584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843"/>
    <w:bookmarkStart w:name="z6103" w:id="584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844"/>
    <w:bookmarkStart w:name="z6104" w:id="58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845"/>
    <w:bookmarkStart w:name="z6105" w:id="584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846"/>
    <w:bookmarkStart w:name="z6106" w:id="584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847"/>
    <w:bookmarkStart w:name="z6107" w:id="584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08" w:id="5849"/>
    <w:p>
      <w:pPr>
        <w:spacing w:after="0"/>
        <w:ind w:left="0"/>
        <w:jc w:val="both"/>
      </w:pPr>
      <w:r>
        <w:rPr>
          <w:rFonts w:ascii="Times New Roman"/>
          <w:b w:val="false"/>
          <w:i w:val="false"/>
          <w:color w:val="000000"/>
          <w:sz w:val="28"/>
        </w:rPr>
        <w:t xml:space="preserve">
       8. Басқарманың заңды мекенжайы: пошта индексі 080000, Қазақстан Республикасы, Жамбыл облысы, Тараз қаласы, Қолбасшы Қойгелді көшесі, 188. </w:t>
      </w:r>
    </w:p>
    <w:bookmarkEnd w:id="5849"/>
    <w:bookmarkStart w:name="z6109" w:id="585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Тараз қаласы бойынша Мемлекеттік кірістер басқармасы" республикалық мемлекеттік мекемесi. </w:t>
      </w:r>
    </w:p>
    <w:bookmarkEnd w:id="5850"/>
    <w:bookmarkStart w:name="z6110" w:id="585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851"/>
    <w:bookmarkStart w:name="z6111" w:id="585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852"/>
    <w:bookmarkStart w:name="z6112" w:id="585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8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113" w:id="585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854"/>
    <w:bookmarkStart w:name="z6114" w:id="5855"/>
    <w:p>
      <w:pPr>
        <w:spacing w:after="0"/>
        <w:ind w:left="0"/>
        <w:jc w:val="both"/>
      </w:pPr>
      <w:r>
        <w:rPr>
          <w:rFonts w:ascii="Times New Roman"/>
          <w:b w:val="false"/>
          <w:i w:val="false"/>
          <w:color w:val="000000"/>
          <w:sz w:val="28"/>
        </w:rPr>
        <w:t xml:space="preserve">
      13. Басқарманың міндеттері: </w:t>
      </w:r>
    </w:p>
    <w:bookmarkEnd w:id="5855"/>
    <w:bookmarkStart w:name="z6115" w:id="585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856"/>
    <w:bookmarkStart w:name="z6116" w:id="585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857"/>
    <w:bookmarkStart w:name="z6117" w:id="585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858"/>
    <w:bookmarkStart w:name="z6118" w:id="585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859"/>
    <w:bookmarkStart w:name="z6119" w:id="586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860"/>
    <w:bookmarkStart w:name="z6120" w:id="5861"/>
    <w:p>
      <w:pPr>
        <w:spacing w:after="0"/>
        <w:ind w:left="0"/>
        <w:jc w:val="both"/>
      </w:pPr>
      <w:r>
        <w:rPr>
          <w:rFonts w:ascii="Times New Roman"/>
          <w:b w:val="false"/>
          <w:i w:val="false"/>
          <w:color w:val="000000"/>
          <w:sz w:val="28"/>
        </w:rPr>
        <w:t>
      14. Басқарманың функциялары:</w:t>
      </w:r>
    </w:p>
    <w:bookmarkEnd w:id="5861"/>
    <w:bookmarkStart w:name="z6121" w:id="586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862"/>
    <w:bookmarkStart w:name="z6122" w:id="586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863"/>
    <w:bookmarkStart w:name="z6123" w:id="586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864"/>
    <w:bookmarkStart w:name="z6124" w:id="586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865"/>
    <w:bookmarkStart w:name="z6125" w:id="586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866"/>
    <w:bookmarkStart w:name="z6126" w:id="5867"/>
    <w:p>
      <w:pPr>
        <w:spacing w:after="0"/>
        <w:ind w:left="0"/>
        <w:jc w:val="both"/>
      </w:pPr>
      <w:r>
        <w:rPr>
          <w:rFonts w:ascii="Times New Roman"/>
          <w:b w:val="false"/>
          <w:i w:val="false"/>
          <w:color w:val="000000"/>
          <w:sz w:val="28"/>
        </w:rPr>
        <w:t xml:space="preserve">
      6) салықтық әкімшілендіруді жүзеге асыру; </w:t>
      </w:r>
    </w:p>
    <w:bookmarkEnd w:id="5867"/>
    <w:bookmarkStart w:name="z6127" w:id="586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868"/>
    <w:bookmarkStart w:name="z6128" w:id="586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869"/>
    <w:bookmarkStart w:name="z6129" w:id="587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870"/>
    <w:bookmarkStart w:name="z6130" w:id="5871"/>
    <w:p>
      <w:pPr>
        <w:spacing w:after="0"/>
        <w:ind w:left="0"/>
        <w:jc w:val="both"/>
      </w:pPr>
      <w:r>
        <w:rPr>
          <w:rFonts w:ascii="Times New Roman"/>
          <w:b w:val="false"/>
          <w:i w:val="false"/>
          <w:color w:val="000000"/>
          <w:sz w:val="28"/>
        </w:rPr>
        <w:t xml:space="preserve">
      10) тәуекелдерді басқару жүйесін қолдану; </w:t>
      </w:r>
    </w:p>
    <w:bookmarkEnd w:id="5871"/>
    <w:bookmarkStart w:name="z6131" w:id="587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872"/>
    <w:bookmarkStart w:name="z6132" w:id="587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873"/>
    <w:bookmarkStart w:name="z6133" w:id="587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874"/>
    <w:bookmarkStart w:name="z6134" w:id="587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875"/>
    <w:bookmarkStart w:name="z6135" w:id="587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876"/>
    <w:bookmarkStart w:name="z6136" w:id="587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877"/>
    <w:bookmarkStart w:name="z6137" w:id="587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878"/>
    <w:bookmarkStart w:name="z6138" w:id="5879"/>
    <w:p>
      <w:pPr>
        <w:spacing w:after="0"/>
        <w:ind w:left="0"/>
        <w:jc w:val="both"/>
      </w:pPr>
      <w:r>
        <w:rPr>
          <w:rFonts w:ascii="Times New Roman"/>
          <w:b w:val="false"/>
          <w:i w:val="false"/>
          <w:color w:val="000000"/>
          <w:sz w:val="28"/>
        </w:rPr>
        <w:t>
      15. Басқарманың құқықтары мен міндеттері:</w:t>
      </w:r>
    </w:p>
    <w:bookmarkEnd w:id="5879"/>
    <w:bookmarkStart w:name="z6139" w:id="588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880"/>
    <w:bookmarkStart w:name="z6140" w:id="588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881"/>
    <w:bookmarkStart w:name="z6141" w:id="588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882"/>
    <w:bookmarkStart w:name="z6142" w:id="588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883"/>
    <w:bookmarkStart w:name="z6143" w:id="588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884"/>
    <w:bookmarkStart w:name="z6144" w:id="588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885"/>
    <w:bookmarkStart w:name="z6145" w:id="588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886"/>
    <w:bookmarkStart w:name="z6146" w:id="588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887"/>
    <w:bookmarkStart w:name="z6147" w:id="588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888"/>
    <w:bookmarkStart w:name="z6148" w:id="588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889"/>
    <w:bookmarkStart w:name="z6149" w:id="5890"/>
    <w:p>
      <w:pPr>
        <w:spacing w:after="0"/>
        <w:ind w:left="0"/>
        <w:jc w:val="left"/>
      </w:pPr>
      <w:r>
        <w:rPr>
          <w:rFonts w:ascii="Times New Roman"/>
          <w:b/>
          <w:i w:val="false"/>
          <w:color w:val="000000"/>
        </w:rPr>
        <w:t xml:space="preserve"> 3. Басқарманың қызметін ұйымдастыру</w:t>
      </w:r>
    </w:p>
    <w:bookmarkEnd w:id="5890"/>
    <w:bookmarkStart w:name="z6150" w:id="589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891"/>
    <w:bookmarkStart w:name="z6151" w:id="589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892"/>
    <w:bookmarkStart w:name="z6152" w:id="58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893"/>
    <w:bookmarkStart w:name="z6153" w:id="589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894"/>
    <w:bookmarkStart w:name="z6154" w:id="589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895"/>
    <w:bookmarkStart w:name="z6155" w:id="589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896"/>
    <w:bookmarkStart w:name="z6156" w:id="589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897"/>
    <w:bookmarkStart w:name="z6157" w:id="589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898"/>
    <w:bookmarkStart w:name="z6158" w:id="589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899"/>
    <w:bookmarkStart w:name="z6159" w:id="590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900"/>
    <w:bookmarkStart w:name="z6160" w:id="590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901"/>
    <w:bookmarkStart w:name="z6161" w:id="590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902"/>
    <w:bookmarkStart w:name="z6162" w:id="590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903"/>
    <w:bookmarkStart w:name="z6163" w:id="590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904"/>
    <w:bookmarkStart w:name="z6164" w:id="590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9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65" w:id="5906"/>
    <w:p>
      <w:pPr>
        <w:spacing w:after="0"/>
        <w:ind w:left="0"/>
        <w:jc w:val="left"/>
      </w:pPr>
      <w:r>
        <w:rPr>
          <w:rFonts w:ascii="Times New Roman"/>
          <w:b/>
          <w:i w:val="false"/>
          <w:color w:val="000000"/>
        </w:rPr>
        <w:t xml:space="preserve">  4. Басқарманың мүлкi</w:t>
      </w:r>
    </w:p>
    <w:bookmarkEnd w:id="5906"/>
    <w:bookmarkStart w:name="z6166" w:id="590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9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167" w:id="590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908"/>
    <w:bookmarkStart w:name="z6168" w:id="590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909"/>
    <w:bookmarkStart w:name="z6169" w:id="5910"/>
    <w:p>
      <w:pPr>
        <w:spacing w:after="0"/>
        <w:ind w:left="0"/>
        <w:jc w:val="left"/>
      </w:pPr>
      <w:r>
        <w:rPr>
          <w:rFonts w:ascii="Times New Roman"/>
          <w:b/>
          <w:i w:val="false"/>
          <w:color w:val="000000"/>
        </w:rPr>
        <w:t xml:space="preserve"> 5. Басқарманы қайта ұйымдастыру және тарату</w:t>
      </w:r>
    </w:p>
    <w:bookmarkEnd w:id="5910"/>
    <w:bookmarkStart w:name="z6170" w:id="591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82-қосымша</w:t>
            </w:r>
          </w:p>
        </w:tc>
      </w:tr>
    </w:tbl>
    <w:bookmarkStart w:name="z6172" w:id="591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Жамбыл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5912"/>
    <w:bookmarkStart w:name="z6174" w:id="591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913"/>
    <w:bookmarkStart w:name="z6175" w:id="591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914"/>
    <w:bookmarkStart w:name="z6176" w:id="591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915"/>
    <w:bookmarkStart w:name="z6177" w:id="591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916"/>
    <w:bookmarkStart w:name="z6178" w:id="591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917"/>
    <w:bookmarkStart w:name="z6179" w:id="591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918"/>
    <w:bookmarkStart w:name="z6180" w:id="591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81" w:id="5920"/>
    <w:p>
      <w:pPr>
        <w:spacing w:after="0"/>
        <w:ind w:left="0"/>
        <w:jc w:val="both"/>
      </w:pPr>
      <w:r>
        <w:rPr>
          <w:rFonts w:ascii="Times New Roman"/>
          <w:b w:val="false"/>
          <w:i w:val="false"/>
          <w:color w:val="000000"/>
          <w:sz w:val="28"/>
        </w:rPr>
        <w:t xml:space="preserve">
       8. Басқарманың заңды мекенжайы: пошта индексі 080200, Қазақстан Республикасы, Жамбыл облысы, Жамбыл ауданы, Аса ауылы, Төле би көшесі, 205. </w:t>
      </w:r>
    </w:p>
    <w:bookmarkEnd w:id="5920"/>
    <w:bookmarkStart w:name="z6182" w:id="592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Жамбыл ауданы бойынша Мемлекеттік кірістер басқармасы" республикалық мемлекеттік мекемесi. </w:t>
      </w:r>
    </w:p>
    <w:bookmarkEnd w:id="5921"/>
    <w:bookmarkStart w:name="z6183" w:id="592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922"/>
    <w:bookmarkStart w:name="z6184" w:id="592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923"/>
    <w:bookmarkStart w:name="z6185" w:id="592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92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186" w:id="592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925"/>
    <w:bookmarkStart w:name="z6187" w:id="5926"/>
    <w:p>
      <w:pPr>
        <w:spacing w:after="0"/>
        <w:ind w:left="0"/>
        <w:jc w:val="both"/>
      </w:pPr>
      <w:r>
        <w:rPr>
          <w:rFonts w:ascii="Times New Roman"/>
          <w:b w:val="false"/>
          <w:i w:val="false"/>
          <w:color w:val="000000"/>
          <w:sz w:val="28"/>
        </w:rPr>
        <w:t xml:space="preserve">
      13. Басқарманың міндеттері: </w:t>
      </w:r>
    </w:p>
    <w:bookmarkEnd w:id="5926"/>
    <w:bookmarkStart w:name="z6188" w:id="592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927"/>
    <w:bookmarkStart w:name="z6189" w:id="592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928"/>
    <w:bookmarkStart w:name="z6190" w:id="592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5929"/>
    <w:bookmarkStart w:name="z6191" w:id="593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5930"/>
    <w:bookmarkStart w:name="z6192" w:id="593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5931"/>
    <w:bookmarkStart w:name="z6193" w:id="5932"/>
    <w:p>
      <w:pPr>
        <w:spacing w:after="0"/>
        <w:ind w:left="0"/>
        <w:jc w:val="both"/>
      </w:pPr>
      <w:r>
        <w:rPr>
          <w:rFonts w:ascii="Times New Roman"/>
          <w:b w:val="false"/>
          <w:i w:val="false"/>
          <w:color w:val="000000"/>
          <w:sz w:val="28"/>
        </w:rPr>
        <w:t>
      14. Басқарманың функциялары:</w:t>
      </w:r>
    </w:p>
    <w:bookmarkEnd w:id="5932"/>
    <w:bookmarkStart w:name="z6194" w:id="593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5933"/>
    <w:bookmarkStart w:name="z6195" w:id="593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5934"/>
    <w:bookmarkStart w:name="z6196" w:id="593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5935"/>
    <w:bookmarkStart w:name="z6197" w:id="593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5936"/>
    <w:bookmarkStart w:name="z6198" w:id="593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5937"/>
    <w:bookmarkStart w:name="z6199" w:id="5938"/>
    <w:p>
      <w:pPr>
        <w:spacing w:after="0"/>
        <w:ind w:left="0"/>
        <w:jc w:val="both"/>
      </w:pPr>
      <w:r>
        <w:rPr>
          <w:rFonts w:ascii="Times New Roman"/>
          <w:b w:val="false"/>
          <w:i w:val="false"/>
          <w:color w:val="000000"/>
          <w:sz w:val="28"/>
        </w:rPr>
        <w:t xml:space="preserve">
      6) салықтық әкімшілендіруді жүзеге асыру; </w:t>
      </w:r>
    </w:p>
    <w:bookmarkEnd w:id="5938"/>
    <w:bookmarkStart w:name="z6200" w:id="593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5939"/>
    <w:bookmarkStart w:name="z6201" w:id="594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5940"/>
    <w:bookmarkStart w:name="z6202" w:id="594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5941"/>
    <w:bookmarkStart w:name="z6203" w:id="5942"/>
    <w:p>
      <w:pPr>
        <w:spacing w:after="0"/>
        <w:ind w:left="0"/>
        <w:jc w:val="both"/>
      </w:pPr>
      <w:r>
        <w:rPr>
          <w:rFonts w:ascii="Times New Roman"/>
          <w:b w:val="false"/>
          <w:i w:val="false"/>
          <w:color w:val="000000"/>
          <w:sz w:val="28"/>
        </w:rPr>
        <w:t xml:space="preserve">
      10) тәуекелдерді басқару жүйесін қолдану; </w:t>
      </w:r>
    </w:p>
    <w:bookmarkEnd w:id="5942"/>
    <w:bookmarkStart w:name="z6204" w:id="594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5943"/>
    <w:bookmarkStart w:name="z6205" w:id="594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5944"/>
    <w:bookmarkStart w:name="z6206" w:id="594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5945"/>
    <w:bookmarkStart w:name="z6207" w:id="594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5946"/>
    <w:bookmarkStart w:name="z6208" w:id="594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5947"/>
    <w:bookmarkStart w:name="z6209" w:id="594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5948"/>
    <w:bookmarkStart w:name="z6210" w:id="594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5949"/>
    <w:bookmarkStart w:name="z6211" w:id="5950"/>
    <w:p>
      <w:pPr>
        <w:spacing w:after="0"/>
        <w:ind w:left="0"/>
        <w:jc w:val="both"/>
      </w:pPr>
      <w:r>
        <w:rPr>
          <w:rFonts w:ascii="Times New Roman"/>
          <w:b w:val="false"/>
          <w:i w:val="false"/>
          <w:color w:val="000000"/>
          <w:sz w:val="28"/>
        </w:rPr>
        <w:t>
      15. Басқарманың құқықтары мен міндеттері:</w:t>
      </w:r>
    </w:p>
    <w:bookmarkEnd w:id="5950"/>
    <w:bookmarkStart w:name="z6212" w:id="595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5951"/>
    <w:bookmarkStart w:name="z6213" w:id="595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5952"/>
    <w:bookmarkStart w:name="z6214" w:id="595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5953"/>
    <w:bookmarkStart w:name="z6215" w:id="595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5954"/>
    <w:bookmarkStart w:name="z6216" w:id="595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5955"/>
    <w:bookmarkStart w:name="z6217" w:id="595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5956"/>
    <w:bookmarkStart w:name="z6218" w:id="595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5957"/>
    <w:bookmarkStart w:name="z6219" w:id="595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5958"/>
    <w:bookmarkStart w:name="z6220" w:id="595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5959"/>
    <w:bookmarkStart w:name="z6221" w:id="596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5960"/>
    <w:bookmarkStart w:name="z6222" w:id="5961"/>
    <w:p>
      <w:pPr>
        <w:spacing w:after="0"/>
        <w:ind w:left="0"/>
        <w:jc w:val="left"/>
      </w:pPr>
      <w:r>
        <w:rPr>
          <w:rFonts w:ascii="Times New Roman"/>
          <w:b/>
          <w:i w:val="false"/>
          <w:color w:val="000000"/>
        </w:rPr>
        <w:t xml:space="preserve"> 3. Басқарманың қызметін ұйымдастыру</w:t>
      </w:r>
    </w:p>
    <w:bookmarkEnd w:id="5961"/>
    <w:bookmarkStart w:name="z6223" w:id="596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5962"/>
    <w:bookmarkStart w:name="z6224" w:id="596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963"/>
    <w:bookmarkStart w:name="z6225" w:id="59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964"/>
    <w:bookmarkStart w:name="z6226" w:id="596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5965"/>
    <w:bookmarkStart w:name="z6227" w:id="596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5966"/>
    <w:bookmarkStart w:name="z6228" w:id="596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5967"/>
    <w:bookmarkStart w:name="z6229" w:id="596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5968"/>
    <w:bookmarkStart w:name="z6230" w:id="596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5969"/>
    <w:bookmarkStart w:name="z6231" w:id="597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5970"/>
    <w:bookmarkStart w:name="z6232" w:id="597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5971"/>
    <w:bookmarkStart w:name="z6233" w:id="597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5972"/>
    <w:bookmarkStart w:name="z6234" w:id="597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5973"/>
    <w:bookmarkStart w:name="z6235" w:id="597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5974"/>
    <w:bookmarkStart w:name="z6236" w:id="597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5975"/>
    <w:bookmarkStart w:name="z6237" w:id="597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597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38" w:id="5977"/>
    <w:p>
      <w:pPr>
        <w:spacing w:after="0"/>
        <w:ind w:left="0"/>
        <w:jc w:val="left"/>
      </w:pPr>
      <w:r>
        <w:rPr>
          <w:rFonts w:ascii="Times New Roman"/>
          <w:b/>
          <w:i w:val="false"/>
          <w:color w:val="000000"/>
        </w:rPr>
        <w:t xml:space="preserve">  4. Басқарманың мүлкi</w:t>
      </w:r>
    </w:p>
    <w:bookmarkEnd w:id="5977"/>
    <w:bookmarkStart w:name="z6239" w:id="597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597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240" w:id="597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5979"/>
    <w:bookmarkStart w:name="z6241" w:id="598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5980"/>
    <w:bookmarkStart w:name="z6242" w:id="5981"/>
    <w:p>
      <w:pPr>
        <w:spacing w:after="0"/>
        <w:ind w:left="0"/>
        <w:jc w:val="left"/>
      </w:pPr>
      <w:r>
        <w:rPr>
          <w:rFonts w:ascii="Times New Roman"/>
          <w:b/>
          <w:i w:val="false"/>
          <w:color w:val="000000"/>
        </w:rPr>
        <w:t xml:space="preserve"> 5. Басқарманы қайта ұйымдастыру және тарату</w:t>
      </w:r>
    </w:p>
    <w:bookmarkEnd w:id="5981"/>
    <w:bookmarkStart w:name="z6243" w:id="598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5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83-қосымша</w:t>
            </w:r>
          </w:p>
        </w:tc>
      </w:tr>
    </w:tbl>
    <w:bookmarkStart w:name="z6245" w:id="598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Жуалы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5983"/>
    <w:bookmarkStart w:name="z6247" w:id="598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5984"/>
    <w:bookmarkStart w:name="z6248" w:id="598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5985"/>
    <w:bookmarkStart w:name="z6249" w:id="598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5986"/>
    <w:bookmarkStart w:name="z6250" w:id="598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5987"/>
    <w:bookmarkStart w:name="z6251" w:id="598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5988"/>
    <w:bookmarkStart w:name="z6252" w:id="598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5989"/>
    <w:bookmarkStart w:name="z6253" w:id="599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5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54" w:id="5991"/>
    <w:p>
      <w:pPr>
        <w:spacing w:after="0"/>
        <w:ind w:left="0"/>
        <w:jc w:val="both"/>
      </w:pPr>
      <w:r>
        <w:rPr>
          <w:rFonts w:ascii="Times New Roman"/>
          <w:b w:val="false"/>
          <w:i w:val="false"/>
          <w:color w:val="000000"/>
          <w:sz w:val="28"/>
        </w:rPr>
        <w:t xml:space="preserve">
       8. Басқарманың заңды мекенжайы: пошта индексі 080300, Қазақстан Республикасы, Жамбыл облысы, Жуалы ауданы, Б.Момышұлы ауылы, Парасат көшесі, 1 А. </w:t>
      </w:r>
    </w:p>
    <w:bookmarkEnd w:id="5991"/>
    <w:bookmarkStart w:name="z6255" w:id="599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Жуалы ауданы бойынша Мемлекеттік кірістер басқармасы" республикалық мемлекеттік мекемесi. </w:t>
      </w:r>
    </w:p>
    <w:bookmarkEnd w:id="5992"/>
    <w:bookmarkStart w:name="z6256" w:id="599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993"/>
    <w:bookmarkStart w:name="z6257" w:id="599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5994"/>
    <w:bookmarkStart w:name="z6258" w:id="599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599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259" w:id="599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5996"/>
    <w:bookmarkStart w:name="z6260" w:id="5997"/>
    <w:p>
      <w:pPr>
        <w:spacing w:after="0"/>
        <w:ind w:left="0"/>
        <w:jc w:val="both"/>
      </w:pPr>
      <w:r>
        <w:rPr>
          <w:rFonts w:ascii="Times New Roman"/>
          <w:b w:val="false"/>
          <w:i w:val="false"/>
          <w:color w:val="000000"/>
          <w:sz w:val="28"/>
        </w:rPr>
        <w:t xml:space="preserve">
      13. Басқарманың міндеттері: </w:t>
      </w:r>
    </w:p>
    <w:bookmarkEnd w:id="5997"/>
    <w:bookmarkStart w:name="z6261" w:id="599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5998"/>
    <w:bookmarkStart w:name="z6262" w:id="599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5999"/>
    <w:bookmarkStart w:name="z6263" w:id="600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000"/>
    <w:bookmarkStart w:name="z6264" w:id="600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001"/>
    <w:bookmarkStart w:name="z6265" w:id="600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002"/>
    <w:bookmarkStart w:name="z6266" w:id="6003"/>
    <w:p>
      <w:pPr>
        <w:spacing w:after="0"/>
        <w:ind w:left="0"/>
        <w:jc w:val="both"/>
      </w:pPr>
      <w:r>
        <w:rPr>
          <w:rFonts w:ascii="Times New Roman"/>
          <w:b w:val="false"/>
          <w:i w:val="false"/>
          <w:color w:val="000000"/>
          <w:sz w:val="28"/>
        </w:rPr>
        <w:t>
      14. Басқарманың функциялары:</w:t>
      </w:r>
    </w:p>
    <w:bookmarkEnd w:id="6003"/>
    <w:bookmarkStart w:name="z6267" w:id="600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004"/>
    <w:bookmarkStart w:name="z6268" w:id="600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005"/>
    <w:bookmarkStart w:name="z6269" w:id="600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006"/>
    <w:bookmarkStart w:name="z6270" w:id="600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007"/>
    <w:bookmarkStart w:name="z6271" w:id="600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008"/>
    <w:bookmarkStart w:name="z6272" w:id="6009"/>
    <w:p>
      <w:pPr>
        <w:spacing w:after="0"/>
        <w:ind w:left="0"/>
        <w:jc w:val="both"/>
      </w:pPr>
      <w:r>
        <w:rPr>
          <w:rFonts w:ascii="Times New Roman"/>
          <w:b w:val="false"/>
          <w:i w:val="false"/>
          <w:color w:val="000000"/>
          <w:sz w:val="28"/>
        </w:rPr>
        <w:t xml:space="preserve">
      6) салықтық әкімшілендіруді жүзеге асыру; </w:t>
      </w:r>
    </w:p>
    <w:bookmarkEnd w:id="6009"/>
    <w:bookmarkStart w:name="z6273" w:id="601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010"/>
    <w:bookmarkStart w:name="z6274" w:id="601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011"/>
    <w:bookmarkStart w:name="z6275" w:id="601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012"/>
    <w:bookmarkStart w:name="z6276" w:id="6013"/>
    <w:p>
      <w:pPr>
        <w:spacing w:after="0"/>
        <w:ind w:left="0"/>
        <w:jc w:val="both"/>
      </w:pPr>
      <w:r>
        <w:rPr>
          <w:rFonts w:ascii="Times New Roman"/>
          <w:b w:val="false"/>
          <w:i w:val="false"/>
          <w:color w:val="000000"/>
          <w:sz w:val="28"/>
        </w:rPr>
        <w:t xml:space="preserve">
      10) тәуекелдерді басқару жүйесін қолдану; </w:t>
      </w:r>
    </w:p>
    <w:bookmarkEnd w:id="6013"/>
    <w:bookmarkStart w:name="z6277" w:id="601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014"/>
    <w:bookmarkStart w:name="z6278" w:id="601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015"/>
    <w:bookmarkStart w:name="z6279" w:id="601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016"/>
    <w:bookmarkStart w:name="z6280" w:id="601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017"/>
    <w:bookmarkStart w:name="z6281" w:id="601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018"/>
    <w:bookmarkStart w:name="z6282" w:id="601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019"/>
    <w:bookmarkStart w:name="z6283" w:id="602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020"/>
    <w:bookmarkStart w:name="z6284" w:id="6021"/>
    <w:p>
      <w:pPr>
        <w:spacing w:after="0"/>
        <w:ind w:left="0"/>
        <w:jc w:val="both"/>
      </w:pPr>
      <w:r>
        <w:rPr>
          <w:rFonts w:ascii="Times New Roman"/>
          <w:b w:val="false"/>
          <w:i w:val="false"/>
          <w:color w:val="000000"/>
          <w:sz w:val="28"/>
        </w:rPr>
        <w:t>
      15. Басқарманың құқықтары мен міндеттері:</w:t>
      </w:r>
    </w:p>
    <w:bookmarkEnd w:id="6021"/>
    <w:bookmarkStart w:name="z6285" w:id="602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022"/>
    <w:bookmarkStart w:name="z6286" w:id="602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023"/>
    <w:bookmarkStart w:name="z6287" w:id="602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024"/>
    <w:bookmarkStart w:name="z6288" w:id="602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025"/>
    <w:bookmarkStart w:name="z6289" w:id="602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026"/>
    <w:bookmarkStart w:name="z6290" w:id="602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027"/>
    <w:bookmarkStart w:name="z6291" w:id="602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028"/>
    <w:bookmarkStart w:name="z6292" w:id="602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029"/>
    <w:bookmarkStart w:name="z6293" w:id="603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030"/>
    <w:bookmarkStart w:name="z6294" w:id="603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031"/>
    <w:bookmarkStart w:name="z6295" w:id="6032"/>
    <w:p>
      <w:pPr>
        <w:spacing w:after="0"/>
        <w:ind w:left="0"/>
        <w:jc w:val="left"/>
      </w:pPr>
      <w:r>
        <w:rPr>
          <w:rFonts w:ascii="Times New Roman"/>
          <w:b/>
          <w:i w:val="false"/>
          <w:color w:val="000000"/>
        </w:rPr>
        <w:t xml:space="preserve"> 3. Басқарманың қызметін ұйымдастыру</w:t>
      </w:r>
    </w:p>
    <w:bookmarkEnd w:id="6032"/>
    <w:bookmarkStart w:name="z6296" w:id="603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033"/>
    <w:bookmarkStart w:name="z6297" w:id="603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034"/>
    <w:bookmarkStart w:name="z6298" w:id="60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035"/>
    <w:bookmarkStart w:name="z6299" w:id="603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036"/>
    <w:bookmarkStart w:name="z6300" w:id="603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037"/>
    <w:bookmarkStart w:name="z6301" w:id="603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038"/>
    <w:bookmarkStart w:name="z6302" w:id="603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039"/>
    <w:bookmarkStart w:name="z6303" w:id="604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040"/>
    <w:bookmarkStart w:name="z6304" w:id="604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041"/>
    <w:bookmarkStart w:name="z6305" w:id="60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042"/>
    <w:bookmarkStart w:name="z6306" w:id="604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043"/>
    <w:bookmarkStart w:name="z6307" w:id="604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044"/>
    <w:bookmarkStart w:name="z6308" w:id="604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045"/>
    <w:bookmarkStart w:name="z6309" w:id="604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046"/>
    <w:bookmarkStart w:name="z6310" w:id="604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04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11" w:id="6048"/>
    <w:p>
      <w:pPr>
        <w:spacing w:after="0"/>
        <w:ind w:left="0"/>
        <w:jc w:val="left"/>
      </w:pPr>
      <w:r>
        <w:rPr>
          <w:rFonts w:ascii="Times New Roman"/>
          <w:b/>
          <w:i w:val="false"/>
          <w:color w:val="000000"/>
        </w:rPr>
        <w:t xml:space="preserve">  4. Басқарманың мүлкi</w:t>
      </w:r>
    </w:p>
    <w:bookmarkEnd w:id="6048"/>
    <w:bookmarkStart w:name="z6312" w:id="604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04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313" w:id="605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050"/>
    <w:bookmarkStart w:name="z6314" w:id="605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051"/>
    <w:bookmarkStart w:name="z6315" w:id="6052"/>
    <w:p>
      <w:pPr>
        <w:spacing w:after="0"/>
        <w:ind w:left="0"/>
        <w:jc w:val="left"/>
      </w:pPr>
      <w:r>
        <w:rPr>
          <w:rFonts w:ascii="Times New Roman"/>
          <w:b/>
          <w:i w:val="false"/>
          <w:color w:val="000000"/>
        </w:rPr>
        <w:t xml:space="preserve"> 5. Басқарманы қайта ұйымдастыру және тарату</w:t>
      </w:r>
    </w:p>
    <w:bookmarkEnd w:id="6052"/>
    <w:bookmarkStart w:name="z6316" w:id="605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84-қосымша</w:t>
            </w:r>
          </w:p>
        </w:tc>
      </w:tr>
    </w:tbl>
    <w:bookmarkStart w:name="z6318" w:id="605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Қордай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054"/>
    <w:bookmarkStart w:name="z6320" w:id="605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055"/>
    <w:bookmarkStart w:name="z6321" w:id="60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056"/>
    <w:bookmarkStart w:name="z6322" w:id="605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057"/>
    <w:bookmarkStart w:name="z6323" w:id="605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058"/>
    <w:bookmarkStart w:name="z6324" w:id="605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059"/>
    <w:bookmarkStart w:name="z6325" w:id="606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060"/>
    <w:bookmarkStart w:name="z6326" w:id="606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0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27" w:id="6062"/>
    <w:p>
      <w:pPr>
        <w:spacing w:after="0"/>
        <w:ind w:left="0"/>
        <w:jc w:val="both"/>
      </w:pPr>
      <w:r>
        <w:rPr>
          <w:rFonts w:ascii="Times New Roman"/>
          <w:b w:val="false"/>
          <w:i w:val="false"/>
          <w:color w:val="000000"/>
          <w:sz w:val="28"/>
        </w:rPr>
        <w:t xml:space="preserve">
       8. Басқарманың заңды мекенжайы: пошта индексі 080400, Қазақстан Республикасы, Жамбыл облысы, Қордай ауданы, Қордай ауылы, Домалақ ана көшесі, 207. </w:t>
      </w:r>
    </w:p>
    <w:bookmarkEnd w:id="6062"/>
    <w:bookmarkStart w:name="z6328" w:id="606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Қордай ауданы бойынша Мемлекеттік кірістер басқармасы" республикалық мемлекеттік мекемесi. </w:t>
      </w:r>
    </w:p>
    <w:bookmarkEnd w:id="6063"/>
    <w:bookmarkStart w:name="z6329" w:id="606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064"/>
    <w:bookmarkStart w:name="z6330" w:id="606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065"/>
    <w:bookmarkStart w:name="z6331" w:id="606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06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332" w:id="606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067"/>
    <w:bookmarkStart w:name="z6333" w:id="6068"/>
    <w:p>
      <w:pPr>
        <w:spacing w:after="0"/>
        <w:ind w:left="0"/>
        <w:jc w:val="both"/>
      </w:pPr>
      <w:r>
        <w:rPr>
          <w:rFonts w:ascii="Times New Roman"/>
          <w:b w:val="false"/>
          <w:i w:val="false"/>
          <w:color w:val="000000"/>
          <w:sz w:val="28"/>
        </w:rPr>
        <w:t xml:space="preserve">
      13. Басқарманың міндеттері: </w:t>
      </w:r>
    </w:p>
    <w:bookmarkEnd w:id="6068"/>
    <w:bookmarkStart w:name="z6334" w:id="606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069"/>
    <w:bookmarkStart w:name="z6335" w:id="607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070"/>
    <w:bookmarkStart w:name="z6336" w:id="607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071"/>
    <w:bookmarkStart w:name="z6337" w:id="607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072"/>
    <w:bookmarkStart w:name="z6338" w:id="607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073"/>
    <w:bookmarkStart w:name="z6339" w:id="6074"/>
    <w:p>
      <w:pPr>
        <w:spacing w:after="0"/>
        <w:ind w:left="0"/>
        <w:jc w:val="both"/>
      </w:pPr>
      <w:r>
        <w:rPr>
          <w:rFonts w:ascii="Times New Roman"/>
          <w:b w:val="false"/>
          <w:i w:val="false"/>
          <w:color w:val="000000"/>
          <w:sz w:val="28"/>
        </w:rPr>
        <w:t>
      14. Басқарманың функциялары:</w:t>
      </w:r>
    </w:p>
    <w:bookmarkEnd w:id="6074"/>
    <w:bookmarkStart w:name="z6340" w:id="607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075"/>
    <w:bookmarkStart w:name="z6341" w:id="607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076"/>
    <w:bookmarkStart w:name="z6342" w:id="607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077"/>
    <w:bookmarkStart w:name="z6343" w:id="607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078"/>
    <w:bookmarkStart w:name="z6344" w:id="607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079"/>
    <w:bookmarkStart w:name="z6345" w:id="6080"/>
    <w:p>
      <w:pPr>
        <w:spacing w:after="0"/>
        <w:ind w:left="0"/>
        <w:jc w:val="both"/>
      </w:pPr>
      <w:r>
        <w:rPr>
          <w:rFonts w:ascii="Times New Roman"/>
          <w:b w:val="false"/>
          <w:i w:val="false"/>
          <w:color w:val="000000"/>
          <w:sz w:val="28"/>
        </w:rPr>
        <w:t xml:space="preserve">
      6) салықтық әкімшілендіруді жүзеге асыру; </w:t>
      </w:r>
    </w:p>
    <w:bookmarkEnd w:id="6080"/>
    <w:bookmarkStart w:name="z6346" w:id="608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081"/>
    <w:bookmarkStart w:name="z6347" w:id="608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082"/>
    <w:bookmarkStart w:name="z6348" w:id="608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083"/>
    <w:bookmarkStart w:name="z6349" w:id="6084"/>
    <w:p>
      <w:pPr>
        <w:spacing w:after="0"/>
        <w:ind w:left="0"/>
        <w:jc w:val="both"/>
      </w:pPr>
      <w:r>
        <w:rPr>
          <w:rFonts w:ascii="Times New Roman"/>
          <w:b w:val="false"/>
          <w:i w:val="false"/>
          <w:color w:val="000000"/>
          <w:sz w:val="28"/>
        </w:rPr>
        <w:t xml:space="preserve">
      10) тәуекелдерді басқару жүйесін қолдану; </w:t>
      </w:r>
    </w:p>
    <w:bookmarkEnd w:id="6084"/>
    <w:bookmarkStart w:name="z6350" w:id="608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085"/>
    <w:bookmarkStart w:name="z6351" w:id="608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086"/>
    <w:bookmarkStart w:name="z6352" w:id="608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087"/>
    <w:bookmarkStart w:name="z6353" w:id="608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088"/>
    <w:bookmarkStart w:name="z6354" w:id="608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089"/>
    <w:bookmarkStart w:name="z6355" w:id="609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090"/>
    <w:bookmarkStart w:name="z6356" w:id="609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091"/>
    <w:bookmarkStart w:name="z6357" w:id="6092"/>
    <w:p>
      <w:pPr>
        <w:spacing w:after="0"/>
        <w:ind w:left="0"/>
        <w:jc w:val="both"/>
      </w:pPr>
      <w:r>
        <w:rPr>
          <w:rFonts w:ascii="Times New Roman"/>
          <w:b w:val="false"/>
          <w:i w:val="false"/>
          <w:color w:val="000000"/>
          <w:sz w:val="28"/>
        </w:rPr>
        <w:t>
      15. Басқарманың құқықтары мен міндеттері:</w:t>
      </w:r>
    </w:p>
    <w:bookmarkEnd w:id="6092"/>
    <w:bookmarkStart w:name="z6358" w:id="609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093"/>
    <w:bookmarkStart w:name="z6359" w:id="609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094"/>
    <w:bookmarkStart w:name="z6360" w:id="609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095"/>
    <w:bookmarkStart w:name="z6361" w:id="609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096"/>
    <w:bookmarkStart w:name="z6362" w:id="609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097"/>
    <w:bookmarkStart w:name="z6363" w:id="609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098"/>
    <w:bookmarkStart w:name="z6364" w:id="609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099"/>
    <w:bookmarkStart w:name="z6365" w:id="610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100"/>
    <w:bookmarkStart w:name="z6366" w:id="610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101"/>
    <w:bookmarkStart w:name="z6367" w:id="610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102"/>
    <w:bookmarkStart w:name="z6368" w:id="6103"/>
    <w:p>
      <w:pPr>
        <w:spacing w:after="0"/>
        <w:ind w:left="0"/>
        <w:jc w:val="left"/>
      </w:pPr>
      <w:r>
        <w:rPr>
          <w:rFonts w:ascii="Times New Roman"/>
          <w:b/>
          <w:i w:val="false"/>
          <w:color w:val="000000"/>
        </w:rPr>
        <w:t xml:space="preserve"> 3. Басқарманың қызметін ұйымдастыру</w:t>
      </w:r>
    </w:p>
    <w:bookmarkEnd w:id="6103"/>
    <w:bookmarkStart w:name="z6369" w:id="610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104"/>
    <w:bookmarkStart w:name="z6370" w:id="610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105"/>
    <w:bookmarkStart w:name="z6371" w:id="61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106"/>
    <w:bookmarkStart w:name="z6372" w:id="610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107"/>
    <w:bookmarkStart w:name="z6373" w:id="610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108"/>
    <w:bookmarkStart w:name="z6374" w:id="610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109"/>
    <w:bookmarkStart w:name="z6375" w:id="611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110"/>
    <w:bookmarkStart w:name="z6376" w:id="611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111"/>
    <w:bookmarkStart w:name="z6377" w:id="611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112"/>
    <w:bookmarkStart w:name="z6378" w:id="611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6113"/>
    <w:bookmarkStart w:name="z6379" w:id="611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114"/>
    <w:bookmarkStart w:name="z6380" w:id="611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115"/>
    <w:bookmarkStart w:name="z6381" w:id="611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116"/>
    <w:bookmarkStart w:name="z6382" w:id="611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117"/>
    <w:bookmarkStart w:name="z6383" w:id="611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11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84" w:id="6119"/>
    <w:p>
      <w:pPr>
        <w:spacing w:after="0"/>
        <w:ind w:left="0"/>
        <w:jc w:val="left"/>
      </w:pPr>
      <w:r>
        <w:rPr>
          <w:rFonts w:ascii="Times New Roman"/>
          <w:b/>
          <w:i w:val="false"/>
          <w:color w:val="000000"/>
        </w:rPr>
        <w:t xml:space="preserve">  4. Басқарманың мүлкi</w:t>
      </w:r>
    </w:p>
    <w:bookmarkEnd w:id="6119"/>
    <w:bookmarkStart w:name="z6385" w:id="612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12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386" w:id="612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121"/>
    <w:bookmarkStart w:name="z6387" w:id="612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122"/>
    <w:bookmarkStart w:name="z6388" w:id="6123"/>
    <w:p>
      <w:pPr>
        <w:spacing w:after="0"/>
        <w:ind w:left="0"/>
        <w:jc w:val="left"/>
      </w:pPr>
      <w:r>
        <w:rPr>
          <w:rFonts w:ascii="Times New Roman"/>
          <w:b/>
          <w:i w:val="false"/>
          <w:color w:val="000000"/>
        </w:rPr>
        <w:t xml:space="preserve"> 5. Басқарманы қайта ұйымдастыру және тарату</w:t>
      </w:r>
    </w:p>
    <w:bookmarkEnd w:id="6123"/>
    <w:bookmarkStart w:name="z6389" w:id="612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85-қосымша</w:t>
            </w:r>
          </w:p>
        </w:tc>
      </w:tr>
    </w:tbl>
    <w:bookmarkStart w:name="z6391" w:id="612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Тұрар Рысқұлов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125"/>
    <w:bookmarkStart w:name="z6393" w:id="612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126"/>
    <w:bookmarkStart w:name="z6394" w:id="612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127"/>
    <w:bookmarkStart w:name="z6395" w:id="612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128"/>
    <w:bookmarkStart w:name="z6396" w:id="612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129"/>
    <w:bookmarkStart w:name="z6397" w:id="613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130"/>
    <w:bookmarkStart w:name="z6398" w:id="613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131"/>
    <w:bookmarkStart w:name="z6399" w:id="613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400" w:id="6133"/>
    <w:p>
      <w:pPr>
        <w:spacing w:after="0"/>
        <w:ind w:left="0"/>
        <w:jc w:val="both"/>
      </w:pPr>
      <w:r>
        <w:rPr>
          <w:rFonts w:ascii="Times New Roman"/>
          <w:b w:val="false"/>
          <w:i w:val="false"/>
          <w:color w:val="000000"/>
          <w:sz w:val="28"/>
        </w:rPr>
        <w:t xml:space="preserve">
       8. Басқарманың заңды мекенжайы: пошта индексі 080900, Қазақстан Республикасы, Жамбыл облысы, Т. Рысқұлов ауданы, Құлан ауылы, Жібек жолы көшесі, 187. </w:t>
      </w:r>
    </w:p>
    <w:bookmarkEnd w:id="6133"/>
    <w:bookmarkStart w:name="z6401" w:id="613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Тұрар Рысқұлов ауданы бойынша Мемлекеттік кірістер басқармасы" республикалық мемлекеттік мекемесi. </w:t>
      </w:r>
    </w:p>
    <w:bookmarkEnd w:id="6134"/>
    <w:bookmarkStart w:name="z6402" w:id="613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135"/>
    <w:bookmarkStart w:name="z6403" w:id="613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136"/>
    <w:bookmarkStart w:name="z6404" w:id="613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13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405" w:id="613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138"/>
    <w:bookmarkStart w:name="z6406" w:id="6139"/>
    <w:p>
      <w:pPr>
        <w:spacing w:after="0"/>
        <w:ind w:left="0"/>
        <w:jc w:val="both"/>
      </w:pPr>
      <w:r>
        <w:rPr>
          <w:rFonts w:ascii="Times New Roman"/>
          <w:b w:val="false"/>
          <w:i w:val="false"/>
          <w:color w:val="000000"/>
          <w:sz w:val="28"/>
        </w:rPr>
        <w:t xml:space="preserve">
      13. Басқарманың міндеттері: </w:t>
      </w:r>
    </w:p>
    <w:bookmarkEnd w:id="6139"/>
    <w:bookmarkStart w:name="z6407" w:id="614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140"/>
    <w:bookmarkStart w:name="z6408" w:id="614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141"/>
    <w:bookmarkStart w:name="z6409" w:id="614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142"/>
    <w:bookmarkStart w:name="z6410" w:id="614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143"/>
    <w:bookmarkStart w:name="z6411" w:id="614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144"/>
    <w:bookmarkStart w:name="z6412" w:id="6145"/>
    <w:p>
      <w:pPr>
        <w:spacing w:after="0"/>
        <w:ind w:left="0"/>
        <w:jc w:val="both"/>
      </w:pPr>
      <w:r>
        <w:rPr>
          <w:rFonts w:ascii="Times New Roman"/>
          <w:b w:val="false"/>
          <w:i w:val="false"/>
          <w:color w:val="000000"/>
          <w:sz w:val="28"/>
        </w:rPr>
        <w:t>
      14. Басқарманың функциялары:</w:t>
      </w:r>
    </w:p>
    <w:bookmarkEnd w:id="6145"/>
    <w:bookmarkStart w:name="z6413" w:id="614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146"/>
    <w:bookmarkStart w:name="z6414" w:id="614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147"/>
    <w:bookmarkStart w:name="z6415" w:id="614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148"/>
    <w:bookmarkStart w:name="z6416" w:id="614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149"/>
    <w:bookmarkStart w:name="z6417" w:id="615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150"/>
    <w:bookmarkStart w:name="z6418" w:id="6151"/>
    <w:p>
      <w:pPr>
        <w:spacing w:after="0"/>
        <w:ind w:left="0"/>
        <w:jc w:val="both"/>
      </w:pPr>
      <w:r>
        <w:rPr>
          <w:rFonts w:ascii="Times New Roman"/>
          <w:b w:val="false"/>
          <w:i w:val="false"/>
          <w:color w:val="000000"/>
          <w:sz w:val="28"/>
        </w:rPr>
        <w:t xml:space="preserve">
      6) салықтық әкімшілендіруді жүзеге асыру; </w:t>
      </w:r>
    </w:p>
    <w:bookmarkEnd w:id="6151"/>
    <w:bookmarkStart w:name="z6419" w:id="615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152"/>
    <w:bookmarkStart w:name="z6420" w:id="615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153"/>
    <w:bookmarkStart w:name="z6421" w:id="615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154"/>
    <w:bookmarkStart w:name="z6422" w:id="6155"/>
    <w:p>
      <w:pPr>
        <w:spacing w:after="0"/>
        <w:ind w:left="0"/>
        <w:jc w:val="both"/>
      </w:pPr>
      <w:r>
        <w:rPr>
          <w:rFonts w:ascii="Times New Roman"/>
          <w:b w:val="false"/>
          <w:i w:val="false"/>
          <w:color w:val="000000"/>
          <w:sz w:val="28"/>
        </w:rPr>
        <w:t xml:space="preserve">
      10) тәуекелдерді басқару жүйесін қолдану; </w:t>
      </w:r>
    </w:p>
    <w:bookmarkEnd w:id="6155"/>
    <w:bookmarkStart w:name="z6423" w:id="615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156"/>
    <w:bookmarkStart w:name="z6424" w:id="615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157"/>
    <w:bookmarkStart w:name="z6425" w:id="615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158"/>
    <w:bookmarkStart w:name="z6426" w:id="615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159"/>
    <w:bookmarkStart w:name="z6427" w:id="616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160"/>
    <w:bookmarkStart w:name="z6428" w:id="616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161"/>
    <w:bookmarkStart w:name="z6429" w:id="616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162"/>
    <w:bookmarkStart w:name="z6430" w:id="6163"/>
    <w:p>
      <w:pPr>
        <w:spacing w:after="0"/>
        <w:ind w:left="0"/>
        <w:jc w:val="both"/>
      </w:pPr>
      <w:r>
        <w:rPr>
          <w:rFonts w:ascii="Times New Roman"/>
          <w:b w:val="false"/>
          <w:i w:val="false"/>
          <w:color w:val="000000"/>
          <w:sz w:val="28"/>
        </w:rPr>
        <w:t>
      15. Басқарманың құқықтары мен міндеттері:</w:t>
      </w:r>
    </w:p>
    <w:bookmarkEnd w:id="6163"/>
    <w:bookmarkStart w:name="z6431" w:id="616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164"/>
    <w:bookmarkStart w:name="z6432" w:id="616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165"/>
    <w:bookmarkStart w:name="z6433" w:id="616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166"/>
    <w:bookmarkStart w:name="z6434" w:id="616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167"/>
    <w:bookmarkStart w:name="z6435" w:id="616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168"/>
    <w:bookmarkStart w:name="z6436" w:id="616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169"/>
    <w:bookmarkStart w:name="z6437" w:id="617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170"/>
    <w:bookmarkStart w:name="z6438" w:id="617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171"/>
    <w:bookmarkStart w:name="z6439" w:id="617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172"/>
    <w:bookmarkStart w:name="z6440" w:id="617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173"/>
    <w:bookmarkStart w:name="z6441" w:id="6174"/>
    <w:p>
      <w:pPr>
        <w:spacing w:after="0"/>
        <w:ind w:left="0"/>
        <w:jc w:val="left"/>
      </w:pPr>
      <w:r>
        <w:rPr>
          <w:rFonts w:ascii="Times New Roman"/>
          <w:b/>
          <w:i w:val="false"/>
          <w:color w:val="000000"/>
        </w:rPr>
        <w:t xml:space="preserve"> 3. Басқарманың қызметін ұйымдастыру</w:t>
      </w:r>
    </w:p>
    <w:bookmarkEnd w:id="6174"/>
    <w:bookmarkStart w:name="z6442" w:id="617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175"/>
    <w:bookmarkStart w:name="z6443" w:id="617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176"/>
    <w:bookmarkStart w:name="z6444" w:id="61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177"/>
    <w:bookmarkStart w:name="z6445" w:id="617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178"/>
    <w:bookmarkStart w:name="z6446" w:id="617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179"/>
    <w:bookmarkStart w:name="z6447" w:id="618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180"/>
    <w:bookmarkStart w:name="z6448" w:id="618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181"/>
    <w:bookmarkStart w:name="z6449" w:id="618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182"/>
    <w:bookmarkStart w:name="z6450" w:id="618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183"/>
    <w:bookmarkStart w:name="z6451" w:id="618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184"/>
    <w:bookmarkStart w:name="z6452" w:id="618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185"/>
    <w:bookmarkStart w:name="z6453" w:id="618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186"/>
    <w:bookmarkStart w:name="z6454" w:id="618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187"/>
    <w:bookmarkStart w:name="z6455" w:id="618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188"/>
    <w:bookmarkStart w:name="z6456" w:id="618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18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457" w:id="6190"/>
    <w:p>
      <w:pPr>
        <w:spacing w:after="0"/>
        <w:ind w:left="0"/>
        <w:jc w:val="left"/>
      </w:pPr>
      <w:r>
        <w:rPr>
          <w:rFonts w:ascii="Times New Roman"/>
          <w:b/>
          <w:i w:val="false"/>
          <w:color w:val="000000"/>
        </w:rPr>
        <w:t xml:space="preserve">  4. Басқарманың мүлкi</w:t>
      </w:r>
    </w:p>
    <w:bookmarkEnd w:id="6190"/>
    <w:bookmarkStart w:name="z6458" w:id="619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1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459" w:id="619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192"/>
    <w:bookmarkStart w:name="z6460" w:id="619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193"/>
    <w:bookmarkStart w:name="z6461" w:id="6194"/>
    <w:p>
      <w:pPr>
        <w:spacing w:after="0"/>
        <w:ind w:left="0"/>
        <w:jc w:val="left"/>
      </w:pPr>
      <w:r>
        <w:rPr>
          <w:rFonts w:ascii="Times New Roman"/>
          <w:b/>
          <w:i w:val="false"/>
          <w:color w:val="000000"/>
        </w:rPr>
        <w:t xml:space="preserve"> 5. Басқарманы қайта ұйымдастыру және тарату</w:t>
      </w:r>
    </w:p>
    <w:bookmarkEnd w:id="6194"/>
    <w:bookmarkStart w:name="z6462" w:id="619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86-қосымша</w:t>
            </w:r>
          </w:p>
        </w:tc>
      </w:tr>
    </w:tbl>
    <w:bookmarkStart w:name="z6464" w:id="619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Мерке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196"/>
    <w:bookmarkStart w:name="z6466" w:id="619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197"/>
    <w:bookmarkStart w:name="z6467" w:id="619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198"/>
    <w:bookmarkStart w:name="z6468" w:id="619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199"/>
    <w:bookmarkStart w:name="z6469" w:id="620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200"/>
    <w:bookmarkStart w:name="z6470" w:id="620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201"/>
    <w:bookmarkStart w:name="z6471" w:id="620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202"/>
    <w:bookmarkStart w:name="z6472" w:id="620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473" w:id="6204"/>
    <w:p>
      <w:pPr>
        <w:spacing w:after="0"/>
        <w:ind w:left="0"/>
        <w:jc w:val="both"/>
      </w:pPr>
      <w:r>
        <w:rPr>
          <w:rFonts w:ascii="Times New Roman"/>
          <w:b w:val="false"/>
          <w:i w:val="false"/>
          <w:color w:val="000000"/>
          <w:sz w:val="28"/>
        </w:rPr>
        <w:t xml:space="preserve">
       8. Басқарманың заңды мекенжайы: пошта индексі 080500, Қазақстан Республикасы, Жамбыл облысы, Меркі ауданы, Меркі ауылы, М. Мәметова көшесі, 2. </w:t>
      </w:r>
    </w:p>
    <w:bookmarkEnd w:id="6204"/>
    <w:bookmarkStart w:name="z6474" w:id="620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Мерке ауданы бойынша Мемлекеттік кірістер басқармасы" республикалық мемлекеттік мекемесi. </w:t>
      </w:r>
    </w:p>
    <w:bookmarkEnd w:id="6205"/>
    <w:bookmarkStart w:name="z6475" w:id="620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206"/>
    <w:bookmarkStart w:name="z6476" w:id="620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207"/>
    <w:bookmarkStart w:name="z6477" w:id="620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20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478" w:id="620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209"/>
    <w:bookmarkStart w:name="z6479" w:id="6210"/>
    <w:p>
      <w:pPr>
        <w:spacing w:after="0"/>
        <w:ind w:left="0"/>
        <w:jc w:val="both"/>
      </w:pPr>
      <w:r>
        <w:rPr>
          <w:rFonts w:ascii="Times New Roman"/>
          <w:b w:val="false"/>
          <w:i w:val="false"/>
          <w:color w:val="000000"/>
          <w:sz w:val="28"/>
        </w:rPr>
        <w:t xml:space="preserve">
      13. Басқарманың міндеттері: </w:t>
      </w:r>
    </w:p>
    <w:bookmarkEnd w:id="6210"/>
    <w:bookmarkStart w:name="z6480" w:id="621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211"/>
    <w:bookmarkStart w:name="z6481" w:id="621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212"/>
    <w:bookmarkStart w:name="z6482" w:id="621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213"/>
    <w:bookmarkStart w:name="z6483" w:id="621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214"/>
    <w:bookmarkStart w:name="z6484" w:id="621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215"/>
    <w:bookmarkStart w:name="z6485" w:id="6216"/>
    <w:p>
      <w:pPr>
        <w:spacing w:after="0"/>
        <w:ind w:left="0"/>
        <w:jc w:val="both"/>
      </w:pPr>
      <w:r>
        <w:rPr>
          <w:rFonts w:ascii="Times New Roman"/>
          <w:b w:val="false"/>
          <w:i w:val="false"/>
          <w:color w:val="000000"/>
          <w:sz w:val="28"/>
        </w:rPr>
        <w:t>
      14. Басқарманың функциялары:</w:t>
      </w:r>
    </w:p>
    <w:bookmarkEnd w:id="6216"/>
    <w:bookmarkStart w:name="z6486" w:id="621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217"/>
    <w:bookmarkStart w:name="z6487" w:id="621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218"/>
    <w:bookmarkStart w:name="z6488" w:id="621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219"/>
    <w:bookmarkStart w:name="z6489" w:id="622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220"/>
    <w:bookmarkStart w:name="z6490" w:id="622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221"/>
    <w:bookmarkStart w:name="z6491" w:id="6222"/>
    <w:p>
      <w:pPr>
        <w:spacing w:after="0"/>
        <w:ind w:left="0"/>
        <w:jc w:val="both"/>
      </w:pPr>
      <w:r>
        <w:rPr>
          <w:rFonts w:ascii="Times New Roman"/>
          <w:b w:val="false"/>
          <w:i w:val="false"/>
          <w:color w:val="000000"/>
          <w:sz w:val="28"/>
        </w:rPr>
        <w:t xml:space="preserve">
      6) салықтық әкімшілендіруді жүзеге асыру; </w:t>
      </w:r>
    </w:p>
    <w:bookmarkEnd w:id="6222"/>
    <w:bookmarkStart w:name="z6492" w:id="622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223"/>
    <w:bookmarkStart w:name="z6493" w:id="622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224"/>
    <w:bookmarkStart w:name="z6494" w:id="622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225"/>
    <w:bookmarkStart w:name="z6495" w:id="6226"/>
    <w:p>
      <w:pPr>
        <w:spacing w:after="0"/>
        <w:ind w:left="0"/>
        <w:jc w:val="both"/>
      </w:pPr>
      <w:r>
        <w:rPr>
          <w:rFonts w:ascii="Times New Roman"/>
          <w:b w:val="false"/>
          <w:i w:val="false"/>
          <w:color w:val="000000"/>
          <w:sz w:val="28"/>
        </w:rPr>
        <w:t xml:space="preserve">
      10) тәуекелдерді басқару жүйесін қолдану; </w:t>
      </w:r>
    </w:p>
    <w:bookmarkEnd w:id="6226"/>
    <w:bookmarkStart w:name="z6496" w:id="622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227"/>
    <w:bookmarkStart w:name="z6497" w:id="622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228"/>
    <w:bookmarkStart w:name="z6498" w:id="622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229"/>
    <w:bookmarkStart w:name="z6499" w:id="623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230"/>
    <w:bookmarkStart w:name="z6500" w:id="623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231"/>
    <w:bookmarkStart w:name="z6501" w:id="623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232"/>
    <w:bookmarkStart w:name="z6502" w:id="623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233"/>
    <w:bookmarkStart w:name="z6503" w:id="6234"/>
    <w:p>
      <w:pPr>
        <w:spacing w:after="0"/>
        <w:ind w:left="0"/>
        <w:jc w:val="both"/>
      </w:pPr>
      <w:r>
        <w:rPr>
          <w:rFonts w:ascii="Times New Roman"/>
          <w:b w:val="false"/>
          <w:i w:val="false"/>
          <w:color w:val="000000"/>
          <w:sz w:val="28"/>
        </w:rPr>
        <w:t>
      15. Басқарманың құқықтары мен міндеттері:</w:t>
      </w:r>
    </w:p>
    <w:bookmarkEnd w:id="6234"/>
    <w:bookmarkStart w:name="z6504" w:id="623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235"/>
    <w:bookmarkStart w:name="z6505" w:id="623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236"/>
    <w:bookmarkStart w:name="z6506" w:id="623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237"/>
    <w:bookmarkStart w:name="z6507" w:id="623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238"/>
    <w:bookmarkStart w:name="z6508" w:id="623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239"/>
    <w:bookmarkStart w:name="z6509" w:id="624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240"/>
    <w:bookmarkStart w:name="z6510" w:id="624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241"/>
    <w:bookmarkStart w:name="z6511" w:id="624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242"/>
    <w:bookmarkStart w:name="z6512" w:id="624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243"/>
    <w:bookmarkStart w:name="z6513" w:id="624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244"/>
    <w:bookmarkStart w:name="z6514" w:id="6245"/>
    <w:p>
      <w:pPr>
        <w:spacing w:after="0"/>
        <w:ind w:left="0"/>
        <w:jc w:val="left"/>
      </w:pPr>
      <w:r>
        <w:rPr>
          <w:rFonts w:ascii="Times New Roman"/>
          <w:b/>
          <w:i w:val="false"/>
          <w:color w:val="000000"/>
        </w:rPr>
        <w:t xml:space="preserve"> 3. Басқарманың қызметін ұйымдастыру</w:t>
      </w:r>
    </w:p>
    <w:bookmarkEnd w:id="6245"/>
    <w:bookmarkStart w:name="z6515" w:id="624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246"/>
    <w:bookmarkStart w:name="z6516" w:id="624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247"/>
    <w:bookmarkStart w:name="z6517" w:id="62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248"/>
    <w:bookmarkStart w:name="z6518" w:id="624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249"/>
    <w:bookmarkStart w:name="z6519" w:id="625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250"/>
    <w:bookmarkStart w:name="z6520" w:id="625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251"/>
    <w:bookmarkStart w:name="z6521" w:id="625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252"/>
    <w:bookmarkStart w:name="z6522" w:id="625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253"/>
    <w:bookmarkStart w:name="z6523" w:id="625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254"/>
    <w:bookmarkStart w:name="z6524" w:id="625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255"/>
    <w:bookmarkStart w:name="z6525" w:id="625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256"/>
    <w:bookmarkStart w:name="z6526" w:id="625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257"/>
    <w:bookmarkStart w:name="z6527" w:id="625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258"/>
    <w:bookmarkStart w:name="z6528" w:id="625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259"/>
    <w:bookmarkStart w:name="z6529" w:id="626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26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30" w:id="6261"/>
    <w:p>
      <w:pPr>
        <w:spacing w:after="0"/>
        <w:ind w:left="0"/>
        <w:jc w:val="left"/>
      </w:pPr>
      <w:r>
        <w:rPr>
          <w:rFonts w:ascii="Times New Roman"/>
          <w:b/>
          <w:i w:val="false"/>
          <w:color w:val="000000"/>
        </w:rPr>
        <w:t xml:space="preserve">  4. Басқарманың мүлкi</w:t>
      </w:r>
    </w:p>
    <w:bookmarkEnd w:id="6261"/>
    <w:bookmarkStart w:name="z6531" w:id="626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262"/>
    <w:bookmarkStart w:name="z6532" w:id="62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263"/>
    <w:bookmarkStart w:name="z6533" w:id="626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264"/>
    <w:bookmarkStart w:name="z6534" w:id="626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265"/>
    <w:bookmarkStart w:name="z6535" w:id="6266"/>
    <w:p>
      <w:pPr>
        <w:spacing w:after="0"/>
        <w:ind w:left="0"/>
        <w:jc w:val="left"/>
      </w:pPr>
      <w:r>
        <w:rPr>
          <w:rFonts w:ascii="Times New Roman"/>
          <w:b/>
          <w:i w:val="false"/>
          <w:color w:val="000000"/>
        </w:rPr>
        <w:t xml:space="preserve"> 5. Басқарманы қайта ұйымдастыру және тарату</w:t>
      </w:r>
    </w:p>
    <w:bookmarkEnd w:id="6266"/>
    <w:bookmarkStart w:name="z6536" w:id="626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87-қосымша</w:t>
            </w:r>
          </w:p>
        </w:tc>
      </w:tr>
    </w:tbl>
    <w:bookmarkStart w:name="z6538" w:id="626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Мойынқұм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268"/>
    <w:bookmarkStart w:name="z6540" w:id="626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269"/>
    <w:bookmarkStart w:name="z6541" w:id="62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270"/>
    <w:bookmarkStart w:name="z6542" w:id="627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271"/>
    <w:bookmarkStart w:name="z6543" w:id="627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272"/>
    <w:bookmarkStart w:name="z6544" w:id="627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273"/>
    <w:bookmarkStart w:name="z6545" w:id="627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274"/>
    <w:bookmarkStart w:name="z6546" w:id="627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47" w:id="6276"/>
    <w:p>
      <w:pPr>
        <w:spacing w:after="0"/>
        <w:ind w:left="0"/>
        <w:jc w:val="both"/>
      </w:pPr>
      <w:r>
        <w:rPr>
          <w:rFonts w:ascii="Times New Roman"/>
          <w:b w:val="false"/>
          <w:i w:val="false"/>
          <w:color w:val="000000"/>
          <w:sz w:val="28"/>
        </w:rPr>
        <w:t xml:space="preserve">
       8. Басқарманың заңды мекенжайы: пошта индексі 080600, Қазақстан Республикасы, Жамбыл облысы, Мойынқұм ауданы, Мойынқұм ауылы, Б.Омаров көшесі, 6. </w:t>
      </w:r>
    </w:p>
    <w:bookmarkEnd w:id="6276"/>
    <w:bookmarkStart w:name="z6548" w:id="627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Мойынқұм ауданы бойынша Мемлекеттік кірістер басқармасы" республикалық мемлекеттік мекемесi. </w:t>
      </w:r>
    </w:p>
    <w:bookmarkEnd w:id="6277"/>
    <w:bookmarkStart w:name="z6549" w:id="627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278"/>
    <w:bookmarkStart w:name="z6550" w:id="627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279"/>
    <w:bookmarkStart w:name="z6551" w:id="628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28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552" w:id="628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281"/>
    <w:bookmarkStart w:name="z6553" w:id="6282"/>
    <w:p>
      <w:pPr>
        <w:spacing w:after="0"/>
        <w:ind w:left="0"/>
        <w:jc w:val="both"/>
      </w:pPr>
      <w:r>
        <w:rPr>
          <w:rFonts w:ascii="Times New Roman"/>
          <w:b w:val="false"/>
          <w:i w:val="false"/>
          <w:color w:val="000000"/>
          <w:sz w:val="28"/>
        </w:rPr>
        <w:t xml:space="preserve">
      13. Басқарманың міндеттері: </w:t>
      </w:r>
    </w:p>
    <w:bookmarkEnd w:id="6282"/>
    <w:bookmarkStart w:name="z6554" w:id="628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283"/>
    <w:bookmarkStart w:name="z6555" w:id="628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284"/>
    <w:bookmarkStart w:name="z6556" w:id="628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285"/>
    <w:bookmarkStart w:name="z6557" w:id="628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286"/>
    <w:bookmarkStart w:name="z6558" w:id="628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287"/>
    <w:bookmarkStart w:name="z6559" w:id="6288"/>
    <w:p>
      <w:pPr>
        <w:spacing w:after="0"/>
        <w:ind w:left="0"/>
        <w:jc w:val="both"/>
      </w:pPr>
      <w:r>
        <w:rPr>
          <w:rFonts w:ascii="Times New Roman"/>
          <w:b w:val="false"/>
          <w:i w:val="false"/>
          <w:color w:val="000000"/>
          <w:sz w:val="28"/>
        </w:rPr>
        <w:t>
      14. Басқарманың функциялары:</w:t>
      </w:r>
    </w:p>
    <w:bookmarkEnd w:id="6288"/>
    <w:bookmarkStart w:name="z6560" w:id="628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289"/>
    <w:bookmarkStart w:name="z6561" w:id="629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290"/>
    <w:bookmarkStart w:name="z6562" w:id="629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291"/>
    <w:bookmarkStart w:name="z6563" w:id="629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292"/>
    <w:bookmarkStart w:name="z6564" w:id="629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293"/>
    <w:bookmarkStart w:name="z6565" w:id="6294"/>
    <w:p>
      <w:pPr>
        <w:spacing w:after="0"/>
        <w:ind w:left="0"/>
        <w:jc w:val="both"/>
      </w:pPr>
      <w:r>
        <w:rPr>
          <w:rFonts w:ascii="Times New Roman"/>
          <w:b w:val="false"/>
          <w:i w:val="false"/>
          <w:color w:val="000000"/>
          <w:sz w:val="28"/>
        </w:rPr>
        <w:t xml:space="preserve">
      6) салықтық әкімшілендіруді жүзеге асыру; </w:t>
      </w:r>
    </w:p>
    <w:bookmarkEnd w:id="6294"/>
    <w:bookmarkStart w:name="z6566" w:id="629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295"/>
    <w:bookmarkStart w:name="z6567" w:id="629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296"/>
    <w:bookmarkStart w:name="z6568" w:id="629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297"/>
    <w:bookmarkStart w:name="z6569" w:id="6298"/>
    <w:p>
      <w:pPr>
        <w:spacing w:after="0"/>
        <w:ind w:left="0"/>
        <w:jc w:val="both"/>
      </w:pPr>
      <w:r>
        <w:rPr>
          <w:rFonts w:ascii="Times New Roman"/>
          <w:b w:val="false"/>
          <w:i w:val="false"/>
          <w:color w:val="000000"/>
          <w:sz w:val="28"/>
        </w:rPr>
        <w:t xml:space="preserve">
      10) тәуекелдерді басқару жүйесін қолдану; </w:t>
      </w:r>
    </w:p>
    <w:bookmarkEnd w:id="6298"/>
    <w:bookmarkStart w:name="z6570" w:id="629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299"/>
    <w:bookmarkStart w:name="z6571" w:id="630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300"/>
    <w:bookmarkStart w:name="z6572" w:id="630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301"/>
    <w:bookmarkStart w:name="z6573" w:id="630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302"/>
    <w:bookmarkStart w:name="z6574" w:id="630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303"/>
    <w:bookmarkStart w:name="z6575" w:id="630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304"/>
    <w:bookmarkStart w:name="z6576" w:id="630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305"/>
    <w:bookmarkStart w:name="z6577" w:id="6306"/>
    <w:p>
      <w:pPr>
        <w:spacing w:after="0"/>
        <w:ind w:left="0"/>
        <w:jc w:val="both"/>
      </w:pPr>
      <w:r>
        <w:rPr>
          <w:rFonts w:ascii="Times New Roman"/>
          <w:b w:val="false"/>
          <w:i w:val="false"/>
          <w:color w:val="000000"/>
          <w:sz w:val="28"/>
        </w:rPr>
        <w:t>
      15. Басқарманың құқықтары мен міндеттері:</w:t>
      </w:r>
    </w:p>
    <w:bookmarkEnd w:id="6306"/>
    <w:bookmarkStart w:name="z6578" w:id="630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307"/>
    <w:bookmarkStart w:name="z6579" w:id="630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308"/>
    <w:bookmarkStart w:name="z6580" w:id="630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309"/>
    <w:bookmarkStart w:name="z6581" w:id="631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310"/>
    <w:bookmarkStart w:name="z6582" w:id="631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311"/>
    <w:bookmarkStart w:name="z6583" w:id="631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312"/>
    <w:bookmarkStart w:name="z6584" w:id="631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313"/>
    <w:bookmarkStart w:name="z6585" w:id="631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314"/>
    <w:bookmarkStart w:name="z6586" w:id="631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315"/>
    <w:bookmarkStart w:name="z6587" w:id="631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316"/>
    <w:bookmarkStart w:name="z6588" w:id="6317"/>
    <w:p>
      <w:pPr>
        <w:spacing w:after="0"/>
        <w:ind w:left="0"/>
        <w:jc w:val="left"/>
      </w:pPr>
      <w:r>
        <w:rPr>
          <w:rFonts w:ascii="Times New Roman"/>
          <w:b/>
          <w:i w:val="false"/>
          <w:color w:val="000000"/>
        </w:rPr>
        <w:t xml:space="preserve"> 3. Басқарманың қызметін ұйымдастыру</w:t>
      </w:r>
    </w:p>
    <w:bookmarkEnd w:id="6317"/>
    <w:bookmarkStart w:name="z6589" w:id="631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318"/>
    <w:bookmarkStart w:name="z6590" w:id="631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319"/>
    <w:bookmarkStart w:name="z6591" w:id="63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320"/>
    <w:bookmarkStart w:name="z6592" w:id="632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321"/>
    <w:bookmarkStart w:name="z6593" w:id="632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322"/>
    <w:bookmarkStart w:name="z6594" w:id="632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323"/>
    <w:bookmarkStart w:name="z6595" w:id="632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324"/>
    <w:bookmarkStart w:name="z6596" w:id="632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325"/>
    <w:bookmarkStart w:name="z6597" w:id="632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326"/>
    <w:bookmarkStart w:name="z6598" w:id="63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327"/>
    <w:bookmarkStart w:name="z6599" w:id="632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328"/>
    <w:bookmarkStart w:name="z6600" w:id="632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329"/>
    <w:bookmarkStart w:name="z6601" w:id="633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330"/>
    <w:bookmarkStart w:name="z6602" w:id="633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331"/>
    <w:bookmarkStart w:name="z6603" w:id="633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33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04" w:id="6333"/>
    <w:p>
      <w:pPr>
        <w:spacing w:after="0"/>
        <w:ind w:left="0"/>
        <w:jc w:val="left"/>
      </w:pPr>
      <w:r>
        <w:rPr>
          <w:rFonts w:ascii="Times New Roman"/>
          <w:b/>
          <w:i w:val="false"/>
          <w:color w:val="000000"/>
        </w:rPr>
        <w:t xml:space="preserve">  4. Басқарманың мүлкi</w:t>
      </w:r>
    </w:p>
    <w:bookmarkEnd w:id="6333"/>
    <w:bookmarkStart w:name="z6605" w:id="633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33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606" w:id="633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335"/>
    <w:bookmarkStart w:name="z6607" w:id="633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336"/>
    <w:bookmarkStart w:name="z6608" w:id="6337"/>
    <w:p>
      <w:pPr>
        <w:spacing w:after="0"/>
        <w:ind w:left="0"/>
        <w:jc w:val="left"/>
      </w:pPr>
      <w:r>
        <w:rPr>
          <w:rFonts w:ascii="Times New Roman"/>
          <w:b/>
          <w:i w:val="false"/>
          <w:color w:val="000000"/>
        </w:rPr>
        <w:t xml:space="preserve"> 5. Басқарманы қайта ұйымдастыру және тарату</w:t>
      </w:r>
    </w:p>
    <w:bookmarkEnd w:id="6337"/>
    <w:bookmarkStart w:name="z6609" w:id="633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88-қосымша</w:t>
            </w:r>
          </w:p>
        </w:tc>
      </w:tr>
    </w:tbl>
    <w:bookmarkStart w:name="z6611" w:id="633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Байзақ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339"/>
    <w:bookmarkStart w:name="z6613" w:id="634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340"/>
    <w:bookmarkStart w:name="z6614" w:id="634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341"/>
    <w:bookmarkStart w:name="z6615" w:id="634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342"/>
    <w:bookmarkStart w:name="z6616" w:id="634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343"/>
    <w:bookmarkStart w:name="z6617" w:id="634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344"/>
    <w:bookmarkStart w:name="z6618" w:id="634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345"/>
    <w:bookmarkStart w:name="z6619" w:id="634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20" w:id="6347"/>
    <w:p>
      <w:pPr>
        <w:spacing w:after="0"/>
        <w:ind w:left="0"/>
        <w:jc w:val="both"/>
      </w:pPr>
      <w:r>
        <w:rPr>
          <w:rFonts w:ascii="Times New Roman"/>
          <w:b w:val="false"/>
          <w:i w:val="false"/>
          <w:color w:val="000000"/>
          <w:sz w:val="28"/>
        </w:rPr>
        <w:t xml:space="preserve">
       8. Басқарманың заңды мекенжайы: пошта индексі 080100, Қазақстан Республикасы, Жамбыл облысы, Байзақ ауданы, Сарыкемер ауылы, Байзақ батыр көшесі, 100. </w:t>
      </w:r>
    </w:p>
    <w:bookmarkEnd w:id="6347"/>
    <w:bookmarkStart w:name="z6621" w:id="634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Байзақ ауданы бойынша Мемлекеттік кірістер басқармасы" республикалық мемлекеттік мекемесi. </w:t>
      </w:r>
    </w:p>
    <w:bookmarkEnd w:id="6348"/>
    <w:bookmarkStart w:name="z6622" w:id="634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349"/>
    <w:bookmarkStart w:name="z6623" w:id="635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350"/>
    <w:bookmarkStart w:name="z6624" w:id="635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35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625" w:id="635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352"/>
    <w:bookmarkStart w:name="z6626" w:id="6353"/>
    <w:p>
      <w:pPr>
        <w:spacing w:after="0"/>
        <w:ind w:left="0"/>
        <w:jc w:val="both"/>
      </w:pPr>
      <w:r>
        <w:rPr>
          <w:rFonts w:ascii="Times New Roman"/>
          <w:b w:val="false"/>
          <w:i w:val="false"/>
          <w:color w:val="000000"/>
          <w:sz w:val="28"/>
        </w:rPr>
        <w:t xml:space="preserve">
      13. Басқарманың міндеттері: </w:t>
      </w:r>
    </w:p>
    <w:bookmarkEnd w:id="6353"/>
    <w:bookmarkStart w:name="z6627" w:id="635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354"/>
    <w:bookmarkStart w:name="z6628" w:id="635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355"/>
    <w:bookmarkStart w:name="z6629" w:id="635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356"/>
    <w:bookmarkStart w:name="z6630" w:id="635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357"/>
    <w:bookmarkStart w:name="z6631" w:id="635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358"/>
    <w:bookmarkStart w:name="z6632" w:id="6359"/>
    <w:p>
      <w:pPr>
        <w:spacing w:after="0"/>
        <w:ind w:left="0"/>
        <w:jc w:val="both"/>
      </w:pPr>
      <w:r>
        <w:rPr>
          <w:rFonts w:ascii="Times New Roman"/>
          <w:b w:val="false"/>
          <w:i w:val="false"/>
          <w:color w:val="000000"/>
          <w:sz w:val="28"/>
        </w:rPr>
        <w:t>
      14. Басқарманың функциялары:</w:t>
      </w:r>
    </w:p>
    <w:bookmarkEnd w:id="6359"/>
    <w:bookmarkStart w:name="z6633" w:id="636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360"/>
    <w:bookmarkStart w:name="z6634" w:id="636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361"/>
    <w:bookmarkStart w:name="z6635" w:id="636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362"/>
    <w:bookmarkStart w:name="z6636" w:id="636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363"/>
    <w:bookmarkStart w:name="z6637" w:id="636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364"/>
    <w:bookmarkStart w:name="z6638" w:id="6365"/>
    <w:p>
      <w:pPr>
        <w:spacing w:after="0"/>
        <w:ind w:left="0"/>
        <w:jc w:val="both"/>
      </w:pPr>
      <w:r>
        <w:rPr>
          <w:rFonts w:ascii="Times New Roman"/>
          <w:b w:val="false"/>
          <w:i w:val="false"/>
          <w:color w:val="000000"/>
          <w:sz w:val="28"/>
        </w:rPr>
        <w:t xml:space="preserve">
      6) салықтық әкімшілендіруді жүзеге асыру; </w:t>
      </w:r>
    </w:p>
    <w:bookmarkEnd w:id="6365"/>
    <w:bookmarkStart w:name="z6639" w:id="636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366"/>
    <w:bookmarkStart w:name="z6640" w:id="636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367"/>
    <w:bookmarkStart w:name="z6641" w:id="636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368"/>
    <w:bookmarkStart w:name="z6642" w:id="6369"/>
    <w:p>
      <w:pPr>
        <w:spacing w:after="0"/>
        <w:ind w:left="0"/>
        <w:jc w:val="both"/>
      </w:pPr>
      <w:r>
        <w:rPr>
          <w:rFonts w:ascii="Times New Roman"/>
          <w:b w:val="false"/>
          <w:i w:val="false"/>
          <w:color w:val="000000"/>
          <w:sz w:val="28"/>
        </w:rPr>
        <w:t xml:space="preserve">
      10) тәуекелдерді басқару жүйесін қолдану; </w:t>
      </w:r>
    </w:p>
    <w:bookmarkEnd w:id="6369"/>
    <w:bookmarkStart w:name="z6643" w:id="637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370"/>
    <w:bookmarkStart w:name="z6644" w:id="637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371"/>
    <w:bookmarkStart w:name="z6645" w:id="637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372"/>
    <w:bookmarkStart w:name="z6646" w:id="637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373"/>
    <w:bookmarkStart w:name="z6647" w:id="637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374"/>
    <w:bookmarkStart w:name="z6648" w:id="637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375"/>
    <w:bookmarkStart w:name="z6649" w:id="637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376"/>
    <w:bookmarkStart w:name="z6650" w:id="6377"/>
    <w:p>
      <w:pPr>
        <w:spacing w:after="0"/>
        <w:ind w:left="0"/>
        <w:jc w:val="both"/>
      </w:pPr>
      <w:r>
        <w:rPr>
          <w:rFonts w:ascii="Times New Roman"/>
          <w:b w:val="false"/>
          <w:i w:val="false"/>
          <w:color w:val="000000"/>
          <w:sz w:val="28"/>
        </w:rPr>
        <w:t>
      15. Басқарманың құқықтары мен міндеттері:</w:t>
      </w:r>
    </w:p>
    <w:bookmarkEnd w:id="6377"/>
    <w:bookmarkStart w:name="z6651" w:id="637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378"/>
    <w:bookmarkStart w:name="z6652" w:id="637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379"/>
    <w:bookmarkStart w:name="z6653" w:id="638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380"/>
    <w:bookmarkStart w:name="z6654" w:id="638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381"/>
    <w:bookmarkStart w:name="z6655" w:id="638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382"/>
    <w:bookmarkStart w:name="z6656" w:id="638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383"/>
    <w:bookmarkStart w:name="z6657" w:id="638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384"/>
    <w:bookmarkStart w:name="z6658" w:id="638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385"/>
    <w:bookmarkStart w:name="z6659" w:id="638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386"/>
    <w:bookmarkStart w:name="z6660" w:id="638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387"/>
    <w:bookmarkStart w:name="z6661" w:id="6388"/>
    <w:p>
      <w:pPr>
        <w:spacing w:after="0"/>
        <w:ind w:left="0"/>
        <w:jc w:val="left"/>
      </w:pPr>
      <w:r>
        <w:rPr>
          <w:rFonts w:ascii="Times New Roman"/>
          <w:b/>
          <w:i w:val="false"/>
          <w:color w:val="000000"/>
        </w:rPr>
        <w:t xml:space="preserve"> 3. Басқарманың қызметін ұйымдастыру</w:t>
      </w:r>
    </w:p>
    <w:bookmarkEnd w:id="6388"/>
    <w:bookmarkStart w:name="z6662" w:id="638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389"/>
    <w:bookmarkStart w:name="z6663" w:id="639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390"/>
    <w:bookmarkStart w:name="z6664" w:id="63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391"/>
    <w:bookmarkStart w:name="z6665" w:id="639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392"/>
    <w:bookmarkStart w:name="z6666" w:id="639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393"/>
    <w:bookmarkStart w:name="z6667" w:id="639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394"/>
    <w:bookmarkStart w:name="z6668" w:id="639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395"/>
    <w:bookmarkStart w:name="z6669" w:id="639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396"/>
    <w:bookmarkStart w:name="z6670" w:id="639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397"/>
    <w:bookmarkStart w:name="z6671" w:id="639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398"/>
    <w:bookmarkStart w:name="z6672" w:id="639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399"/>
    <w:bookmarkStart w:name="z6673" w:id="640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400"/>
    <w:bookmarkStart w:name="z6674" w:id="640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401"/>
    <w:bookmarkStart w:name="z6675" w:id="640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402"/>
    <w:bookmarkStart w:name="z6676" w:id="640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40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77" w:id="6404"/>
    <w:p>
      <w:pPr>
        <w:spacing w:after="0"/>
        <w:ind w:left="0"/>
        <w:jc w:val="left"/>
      </w:pPr>
      <w:r>
        <w:rPr>
          <w:rFonts w:ascii="Times New Roman"/>
          <w:b/>
          <w:i w:val="false"/>
          <w:color w:val="000000"/>
        </w:rPr>
        <w:t xml:space="preserve">  4. Басқарманың мүлкi</w:t>
      </w:r>
    </w:p>
    <w:bookmarkEnd w:id="6404"/>
    <w:bookmarkStart w:name="z6678" w:id="640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40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679" w:id="640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406"/>
    <w:bookmarkStart w:name="z6680" w:id="640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407"/>
    <w:bookmarkStart w:name="z6681" w:id="6408"/>
    <w:p>
      <w:pPr>
        <w:spacing w:after="0"/>
        <w:ind w:left="0"/>
        <w:jc w:val="left"/>
      </w:pPr>
      <w:r>
        <w:rPr>
          <w:rFonts w:ascii="Times New Roman"/>
          <w:b/>
          <w:i w:val="false"/>
          <w:color w:val="000000"/>
        </w:rPr>
        <w:t xml:space="preserve"> 5. Басқарманы қайта ұйымдастыру және тарату</w:t>
      </w:r>
    </w:p>
    <w:bookmarkEnd w:id="6408"/>
    <w:bookmarkStart w:name="z6682" w:id="640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89-қосымша</w:t>
            </w:r>
          </w:p>
        </w:tc>
      </w:tr>
    </w:tbl>
    <w:bookmarkStart w:name="z6684" w:id="641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Шу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410"/>
    <w:bookmarkStart w:name="z6686" w:id="641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411"/>
    <w:bookmarkStart w:name="z6687" w:id="641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412"/>
    <w:bookmarkStart w:name="z6688" w:id="641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413"/>
    <w:bookmarkStart w:name="z6689" w:id="641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414"/>
    <w:bookmarkStart w:name="z6690" w:id="641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415"/>
    <w:bookmarkStart w:name="z6691" w:id="641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416"/>
    <w:bookmarkStart w:name="z6692" w:id="641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93" w:id="6418"/>
    <w:p>
      <w:pPr>
        <w:spacing w:after="0"/>
        <w:ind w:left="0"/>
        <w:jc w:val="both"/>
      </w:pPr>
      <w:r>
        <w:rPr>
          <w:rFonts w:ascii="Times New Roman"/>
          <w:b w:val="false"/>
          <w:i w:val="false"/>
          <w:color w:val="000000"/>
          <w:sz w:val="28"/>
        </w:rPr>
        <w:t xml:space="preserve">
       8. Басқарманың заңды мекенжайы: пошта индексі 081100, Қазақстан Республикасы, Жамбыл облысы, Шу ауданы, Төле би ауылы, Т. Әубакіров, 32. </w:t>
      </w:r>
    </w:p>
    <w:bookmarkEnd w:id="6418"/>
    <w:bookmarkStart w:name="z6694" w:id="641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Шу ауданы бойынша Мемлекеттік кірістер басқармасы" республикалық мемлекеттік мекемесi. </w:t>
      </w:r>
    </w:p>
    <w:bookmarkEnd w:id="6419"/>
    <w:bookmarkStart w:name="z6695" w:id="642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420"/>
    <w:bookmarkStart w:name="z6696" w:id="642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421"/>
    <w:bookmarkStart w:name="z6697" w:id="642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42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698" w:id="642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423"/>
    <w:bookmarkStart w:name="z6699" w:id="6424"/>
    <w:p>
      <w:pPr>
        <w:spacing w:after="0"/>
        <w:ind w:left="0"/>
        <w:jc w:val="both"/>
      </w:pPr>
      <w:r>
        <w:rPr>
          <w:rFonts w:ascii="Times New Roman"/>
          <w:b w:val="false"/>
          <w:i w:val="false"/>
          <w:color w:val="000000"/>
          <w:sz w:val="28"/>
        </w:rPr>
        <w:t xml:space="preserve">
      13. Басқарманың міндеттері: </w:t>
      </w:r>
    </w:p>
    <w:bookmarkEnd w:id="6424"/>
    <w:bookmarkStart w:name="z6700" w:id="642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425"/>
    <w:bookmarkStart w:name="z6701" w:id="642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426"/>
    <w:bookmarkStart w:name="z6702" w:id="642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427"/>
    <w:bookmarkStart w:name="z6703" w:id="642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428"/>
    <w:bookmarkStart w:name="z6704" w:id="642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429"/>
    <w:bookmarkStart w:name="z6705" w:id="6430"/>
    <w:p>
      <w:pPr>
        <w:spacing w:after="0"/>
        <w:ind w:left="0"/>
        <w:jc w:val="both"/>
      </w:pPr>
      <w:r>
        <w:rPr>
          <w:rFonts w:ascii="Times New Roman"/>
          <w:b w:val="false"/>
          <w:i w:val="false"/>
          <w:color w:val="000000"/>
          <w:sz w:val="28"/>
        </w:rPr>
        <w:t>
      14. Басқарманың функциялары:</w:t>
      </w:r>
    </w:p>
    <w:bookmarkEnd w:id="6430"/>
    <w:bookmarkStart w:name="z6706" w:id="643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431"/>
    <w:bookmarkStart w:name="z6707" w:id="643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432"/>
    <w:bookmarkStart w:name="z6708" w:id="643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433"/>
    <w:bookmarkStart w:name="z6709" w:id="643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434"/>
    <w:bookmarkStart w:name="z6710" w:id="643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435"/>
    <w:bookmarkStart w:name="z6711" w:id="6436"/>
    <w:p>
      <w:pPr>
        <w:spacing w:after="0"/>
        <w:ind w:left="0"/>
        <w:jc w:val="both"/>
      </w:pPr>
      <w:r>
        <w:rPr>
          <w:rFonts w:ascii="Times New Roman"/>
          <w:b w:val="false"/>
          <w:i w:val="false"/>
          <w:color w:val="000000"/>
          <w:sz w:val="28"/>
        </w:rPr>
        <w:t xml:space="preserve">
      6) салықтық әкімшілендіруді жүзеге асыру; </w:t>
      </w:r>
    </w:p>
    <w:bookmarkEnd w:id="6436"/>
    <w:bookmarkStart w:name="z6712" w:id="643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437"/>
    <w:bookmarkStart w:name="z6713" w:id="643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438"/>
    <w:bookmarkStart w:name="z6714" w:id="643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439"/>
    <w:bookmarkStart w:name="z6715" w:id="6440"/>
    <w:p>
      <w:pPr>
        <w:spacing w:after="0"/>
        <w:ind w:left="0"/>
        <w:jc w:val="both"/>
      </w:pPr>
      <w:r>
        <w:rPr>
          <w:rFonts w:ascii="Times New Roman"/>
          <w:b w:val="false"/>
          <w:i w:val="false"/>
          <w:color w:val="000000"/>
          <w:sz w:val="28"/>
        </w:rPr>
        <w:t xml:space="preserve">
      10) тәуекелдерді басқару жүйесін қолдану; </w:t>
      </w:r>
    </w:p>
    <w:bookmarkEnd w:id="6440"/>
    <w:bookmarkStart w:name="z6716" w:id="644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441"/>
    <w:bookmarkStart w:name="z6717" w:id="644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442"/>
    <w:bookmarkStart w:name="z6718" w:id="644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443"/>
    <w:bookmarkStart w:name="z6719" w:id="644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444"/>
    <w:bookmarkStart w:name="z6720" w:id="644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445"/>
    <w:bookmarkStart w:name="z6721" w:id="644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446"/>
    <w:bookmarkStart w:name="z6722" w:id="644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447"/>
    <w:bookmarkStart w:name="z6723" w:id="6448"/>
    <w:p>
      <w:pPr>
        <w:spacing w:after="0"/>
        <w:ind w:left="0"/>
        <w:jc w:val="both"/>
      </w:pPr>
      <w:r>
        <w:rPr>
          <w:rFonts w:ascii="Times New Roman"/>
          <w:b w:val="false"/>
          <w:i w:val="false"/>
          <w:color w:val="000000"/>
          <w:sz w:val="28"/>
        </w:rPr>
        <w:t>
      15. Басқарманың құқықтары мен міндеттері:</w:t>
      </w:r>
    </w:p>
    <w:bookmarkEnd w:id="6448"/>
    <w:bookmarkStart w:name="z6724" w:id="644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449"/>
    <w:bookmarkStart w:name="z6725" w:id="645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450"/>
    <w:bookmarkStart w:name="z6726" w:id="645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451"/>
    <w:bookmarkStart w:name="z6727" w:id="645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452"/>
    <w:bookmarkStart w:name="z6728" w:id="645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453"/>
    <w:bookmarkStart w:name="z6729" w:id="645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454"/>
    <w:bookmarkStart w:name="z6730" w:id="645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455"/>
    <w:bookmarkStart w:name="z6731" w:id="645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456"/>
    <w:bookmarkStart w:name="z6732" w:id="645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457"/>
    <w:bookmarkStart w:name="z6733" w:id="645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458"/>
    <w:bookmarkStart w:name="z6734" w:id="6459"/>
    <w:p>
      <w:pPr>
        <w:spacing w:after="0"/>
        <w:ind w:left="0"/>
        <w:jc w:val="left"/>
      </w:pPr>
      <w:r>
        <w:rPr>
          <w:rFonts w:ascii="Times New Roman"/>
          <w:b/>
          <w:i w:val="false"/>
          <w:color w:val="000000"/>
        </w:rPr>
        <w:t xml:space="preserve"> 3. Басқарманың қызметін ұйымдастыру</w:t>
      </w:r>
    </w:p>
    <w:bookmarkEnd w:id="6459"/>
    <w:bookmarkStart w:name="z6735" w:id="64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460"/>
    <w:bookmarkStart w:name="z6736" w:id="64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461"/>
    <w:bookmarkStart w:name="z6737" w:id="64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462"/>
    <w:bookmarkStart w:name="z6738" w:id="646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463"/>
    <w:bookmarkStart w:name="z6739" w:id="646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464"/>
    <w:bookmarkStart w:name="z6740" w:id="646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465"/>
    <w:bookmarkStart w:name="z6741" w:id="646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466"/>
    <w:bookmarkStart w:name="z6742" w:id="646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467"/>
    <w:bookmarkStart w:name="z6743" w:id="646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468"/>
    <w:bookmarkStart w:name="z6744" w:id="64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469"/>
    <w:bookmarkStart w:name="z6745" w:id="647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470"/>
    <w:bookmarkStart w:name="z6746" w:id="647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471"/>
    <w:bookmarkStart w:name="z6747" w:id="647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472"/>
    <w:bookmarkStart w:name="z6748" w:id="647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473"/>
    <w:bookmarkStart w:name="z6749" w:id="647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4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50" w:id="6475"/>
    <w:p>
      <w:pPr>
        <w:spacing w:after="0"/>
        <w:ind w:left="0"/>
        <w:jc w:val="left"/>
      </w:pPr>
      <w:r>
        <w:rPr>
          <w:rFonts w:ascii="Times New Roman"/>
          <w:b/>
          <w:i w:val="false"/>
          <w:color w:val="000000"/>
        </w:rPr>
        <w:t xml:space="preserve">  4. Басқарманың мүлкi</w:t>
      </w:r>
    </w:p>
    <w:bookmarkEnd w:id="6475"/>
    <w:bookmarkStart w:name="z6751" w:id="647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47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752" w:id="647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477"/>
    <w:bookmarkStart w:name="z6753" w:id="647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478"/>
    <w:bookmarkStart w:name="z6754" w:id="6479"/>
    <w:p>
      <w:pPr>
        <w:spacing w:after="0"/>
        <w:ind w:left="0"/>
        <w:jc w:val="left"/>
      </w:pPr>
      <w:r>
        <w:rPr>
          <w:rFonts w:ascii="Times New Roman"/>
          <w:b/>
          <w:i w:val="false"/>
          <w:color w:val="000000"/>
        </w:rPr>
        <w:t xml:space="preserve"> 5. Басқарманы қайта ұйымдастыру және тарату</w:t>
      </w:r>
    </w:p>
    <w:bookmarkEnd w:id="6479"/>
    <w:bookmarkStart w:name="z6755" w:id="648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90-қосымша</w:t>
            </w:r>
          </w:p>
        </w:tc>
      </w:tr>
    </w:tbl>
    <w:p>
      <w:pPr>
        <w:spacing w:after="0"/>
        <w:ind w:left="0"/>
        <w:jc w:val="left"/>
      </w:pPr>
      <w:r>
        <w:rPr>
          <w:rFonts w:ascii="Times New Roman"/>
          <w:b w:val="false"/>
          <w:i w:val="false"/>
          <w:color w:val="000000"/>
          <w:sz w:val="28"/>
        </w:rPr>
        <w:t>
</w:t>
      </w:r>
    </w:p>
    <w:bookmarkStart w:name="z6758" w:id="648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Сарысу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481"/>
    <w:bookmarkStart w:name="z6759" w:id="648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482"/>
    <w:bookmarkStart w:name="z6760" w:id="64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483"/>
    <w:bookmarkStart w:name="z6761" w:id="648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484"/>
    <w:bookmarkStart w:name="z6762" w:id="64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485"/>
    <w:bookmarkStart w:name="z6763" w:id="648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486"/>
    <w:bookmarkStart w:name="z6764" w:id="648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487"/>
    <w:bookmarkStart w:name="z6765" w:id="648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66" w:id="6489"/>
    <w:p>
      <w:pPr>
        <w:spacing w:after="0"/>
        <w:ind w:left="0"/>
        <w:jc w:val="both"/>
      </w:pPr>
      <w:r>
        <w:rPr>
          <w:rFonts w:ascii="Times New Roman"/>
          <w:b w:val="false"/>
          <w:i w:val="false"/>
          <w:color w:val="000000"/>
          <w:sz w:val="28"/>
        </w:rPr>
        <w:t xml:space="preserve">
       8. Басқарманың заңды мекенжайы: пошта индексі 080700, Қазақстан Республикасы, Жамбыл облысы, Сарысу ауданы, Жаңатас қаласы, 1 мөлтекаудан, 18. </w:t>
      </w:r>
    </w:p>
    <w:bookmarkEnd w:id="6489"/>
    <w:bookmarkStart w:name="z6767" w:id="649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Сарысу ауданы бойынша Мемлекеттік кірістер басқармасы" республикалық мемлекеттік мекемесi. </w:t>
      </w:r>
    </w:p>
    <w:bookmarkEnd w:id="6490"/>
    <w:bookmarkStart w:name="z6768" w:id="649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491"/>
    <w:bookmarkStart w:name="z6769" w:id="649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492"/>
    <w:bookmarkStart w:name="z6770" w:id="649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49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771" w:id="649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494"/>
    <w:bookmarkStart w:name="z6772" w:id="6495"/>
    <w:p>
      <w:pPr>
        <w:spacing w:after="0"/>
        <w:ind w:left="0"/>
        <w:jc w:val="both"/>
      </w:pPr>
      <w:r>
        <w:rPr>
          <w:rFonts w:ascii="Times New Roman"/>
          <w:b w:val="false"/>
          <w:i w:val="false"/>
          <w:color w:val="000000"/>
          <w:sz w:val="28"/>
        </w:rPr>
        <w:t xml:space="preserve">
      13. Басқарманың міндеттері: </w:t>
      </w:r>
    </w:p>
    <w:bookmarkEnd w:id="6495"/>
    <w:bookmarkStart w:name="z6773" w:id="649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496"/>
    <w:bookmarkStart w:name="z6774" w:id="649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497"/>
    <w:bookmarkStart w:name="z6775" w:id="649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498"/>
    <w:bookmarkStart w:name="z6776" w:id="649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499"/>
    <w:bookmarkStart w:name="z6777" w:id="650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500"/>
    <w:bookmarkStart w:name="z6778" w:id="6501"/>
    <w:p>
      <w:pPr>
        <w:spacing w:after="0"/>
        <w:ind w:left="0"/>
        <w:jc w:val="both"/>
      </w:pPr>
      <w:r>
        <w:rPr>
          <w:rFonts w:ascii="Times New Roman"/>
          <w:b w:val="false"/>
          <w:i w:val="false"/>
          <w:color w:val="000000"/>
          <w:sz w:val="28"/>
        </w:rPr>
        <w:t>
      14. Басқарманың функциялары:</w:t>
      </w:r>
    </w:p>
    <w:bookmarkEnd w:id="6501"/>
    <w:bookmarkStart w:name="z6779" w:id="650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502"/>
    <w:bookmarkStart w:name="z6780" w:id="650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503"/>
    <w:bookmarkStart w:name="z6781" w:id="650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504"/>
    <w:bookmarkStart w:name="z6782" w:id="650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505"/>
    <w:bookmarkStart w:name="z6783" w:id="650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506"/>
    <w:bookmarkStart w:name="z6784" w:id="6507"/>
    <w:p>
      <w:pPr>
        <w:spacing w:after="0"/>
        <w:ind w:left="0"/>
        <w:jc w:val="both"/>
      </w:pPr>
      <w:r>
        <w:rPr>
          <w:rFonts w:ascii="Times New Roman"/>
          <w:b w:val="false"/>
          <w:i w:val="false"/>
          <w:color w:val="000000"/>
          <w:sz w:val="28"/>
        </w:rPr>
        <w:t xml:space="preserve">
      6) салықтық әкімшілендіруді жүзеге асыру; </w:t>
      </w:r>
    </w:p>
    <w:bookmarkEnd w:id="6507"/>
    <w:bookmarkStart w:name="z6785" w:id="650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508"/>
    <w:bookmarkStart w:name="z6786" w:id="650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509"/>
    <w:bookmarkStart w:name="z6787" w:id="651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510"/>
    <w:bookmarkStart w:name="z6788" w:id="6511"/>
    <w:p>
      <w:pPr>
        <w:spacing w:after="0"/>
        <w:ind w:left="0"/>
        <w:jc w:val="both"/>
      </w:pPr>
      <w:r>
        <w:rPr>
          <w:rFonts w:ascii="Times New Roman"/>
          <w:b w:val="false"/>
          <w:i w:val="false"/>
          <w:color w:val="000000"/>
          <w:sz w:val="28"/>
        </w:rPr>
        <w:t xml:space="preserve">
      10) тәуекелдерді басқару жүйесін қолдану; </w:t>
      </w:r>
    </w:p>
    <w:bookmarkEnd w:id="6511"/>
    <w:bookmarkStart w:name="z6789" w:id="651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512"/>
    <w:bookmarkStart w:name="z6790" w:id="651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513"/>
    <w:bookmarkStart w:name="z6791" w:id="651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514"/>
    <w:bookmarkStart w:name="z6792" w:id="651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515"/>
    <w:bookmarkStart w:name="z6793" w:id="651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516"/>
    <w:bookmarkStart w:name="z6794" w:id="651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517"/>
    <w:bookmarkStart w:name="z6795" w:id="651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518"/>
    <w:bookmarkStart w:name="z6796" w:id="6519"/>
    <w:p>
      <w:pPr>
        <w:spacing w:after="0"/>
        <w:ind w:left="0"/>
        <w:jc w:val="both"/>
      </w:pPr>
      <w:r>
        <w:rPr>
          <w:rFonts w:ascii="Times New Roman"/>
          <w:b w:val="false"/>
          <w:i w:val="false"/>
          <w:color w:val="000000"/>
          <w:sz w:val="28"/>
        </w:rPr>
        <w:t>
      15. Басқарманың құқықтары мен міндеттері:</w:t>
      </w:r>
    </w:p>
    <w:bookmarkEnd w:id="6519"/>
    <w:bookmarkStart w:name="z6797" w:id="652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520"/>
    <w:bookmarkStart w:name="z6798" w:id="652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521"/>
    <w:bookmarkStart w:name="z6799" w:id="652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522"/>
    <w:bookmarkStart w:name="z6800" w:id="652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523"/>
    <w:bookmarkStart w:name="z6801" w:id="652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524"/>
    <w:bookmarkStart w:name="z6802" w:id="652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525"/>
    <w:bookmarkStart w:name="z6803" w:id="652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526"/>
    <w:bookmarkStart w:name="z6804" w:id="652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527"/>
    <w:bookmarkStart w:name="z6805" w:id="652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528"/>
    <w:bookmarkStart w:name="z6806" w:id="652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529"/>
    <w:bookmarkStart w:name="z6807" w:id="6530"/>
    <w:p>
      <w:pPr>
        <w:spacing w:after="0"/>
        <w:ind w:left="0"/>
        <w:jc w:val="left"/>
      </w:pPr>
      <w:r>
        <w:rPr>
          <w:rFonts w:ascii="Times New Roman"/>
          <w:b/>
          <w:i w:val="false"/>
          <w:color w:val="000000"/>
        </w:rPr>
        <w:t xml:space="preserve"> 3. Басқарманың қызметін ұйымдастыру</w:t>
      </w:r>
    </w:p>
    <w:bookmarkEnd w:id="6530"/>
    <w:bookmarkStart w:name="z6808" w:id="65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531"/>
    <w:bookmarkStart w:name="z6809" w:id="65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532"/>
    <w:bookmarkStart w:name="z6810" w:id="65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533"/>
    <w:bookmarkStart w:name="z6811" w:id="653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534"/>
    <w:bookmarkStart w:name="z6812" w:id="653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535"/>
    <w:bookmarkStart w:name="z6813" w:id="653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536"/>
    <w:bookmarkStart w:name="z6814" w:id="653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537"/>
    <w:bookmarkStart w:name="z6815" w:id="653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538"/>
    <w:bookmarkStart w:name="z6816" w:id="653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539"/>
    <w:bookmarkStart w:name="z6817" w:id="65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540"/>
    <w:bookmarkStart w:name="z6818" w:id="654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541"/>
    <w:bookmarkStart w:name="z6819" w:id="654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542"/>
    <w:bookmarkStart w:name="z6820" w:id="654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543"/>
    <w:bookmarkStart w:name="z6821" w:id="654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544"/>
    <w:bookmarkStart w:name="z6822" w:id="654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5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23" w:id="6546"/>
    <w:p>
      <w:pPr>
        <w:spacing w:after="0"/>
        <w:ind w:left="0"/>
        <w:jc w:val="left"/>
      </w:pPr>
      <w:r>
        <w:rPr>
          <w:rFonts w:ascii="Times New Roman"/>
          <w:b/>
          <w:i w:val="false"/>
          <w:color w:val="000000"/>
        </w:rPr>
        <w:t xml:space="preserve">  4. Басқарманың мүлкi</w:t>
      </w:r>
    </w:p>
    <w:bookmarkEnd w:id="6546"/>
    <w:bookmarkStart w:name="z6824" w:id="654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5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825" w:id="654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548"/>
    <w:bookmarkStart w:name="z6826" w:id="654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549"/>
    <w:bookmarkStart w:name="z6827" w:id="6550"/>
    <w:p>
      <w:pPr>
        <w:spacing w:after="0"/>
        <w:ind w:left="0"/>
        <w:jc w:val="left"/>
      </w:pPr>
      <w:r>
        <w:rPr>
          <w:rFonts w:ascii="Times New Roman"/>
          <w:b/>
          <w:i w:val="false"/>
          <w:color w:val="000000"/>
        </w:rPr>
        <w:t xml:space="preserve"> 5. Басқарманы қайта ұйымдастыру және тарату</w:t>
      </w:r>
    </w:p>
    <w:bookmarkEnd w:id="6550"/>
    <w:bookmarkStart w:name="z6828" w:id="655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91-қосымша</w:t>
            </w:r>
          </w:p>
        </w:tc>
      </w:tr>
    </w:tbl>
    <w:bookmarkStart w:name="z6830" w:id="655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Талас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6552"/>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6833" w:id="655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553"/>
    <w:bookmarkStart w:name="z6834" w:id="655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554"/>
    <w:bookmarkStart w:name="z6835" w:id="655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555"/>
    <w:bookmarkStart w:name="z6836" w:id="655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556"/>
    <w:bookmarkStart w:name="z6837" w:id="655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557"/>
    <w:bookmarkStart w:name="z6838" w:id="655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39" w:id="6559"/>
    <w:p>
      <w:pPr>
        <w:spacing w:after="0"/>
        <w:ind w:left="0"/>
        <w:jc w:val="both"/>
      </w:pPr>
      <w:r>
        <w:rPr>
          <w:rFonts w:ascii="Times New Roman"/>
          <w:b w:val="false"/>
          <w:i w:val="false"/>
          <w:color w:val="000000"/>
          <w:sz w:val="28"/>
        </w:rPr>
        <w:t xml:space="preserve">
       8. Басқарманың заңды мекенжайы: пошта индексі 080800, Қазақстан Республикасы, Жамбыл облысы, Талас ауданы, Қаратау қаласы, Ә.Молдағұлова көшесі, 26. </w:t>
      </w:r>
    </w:p>
    <w:bookmarkEnd w:id="6559"/>
    <w:bookmarkStart w:name="z6840" w:id="656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Жамбыл облысы бойынша Мемлекеттік кірістер департаментінің Талас ауданы бойынша Мемлекеттік кірістер басқармасы" республикалық мемлекеттік мекемесi. </w:t>
      </w:r>
    </w:p>
    <w:bookmarkEnd w:id="6560"/>
    <w:bookmarkStart w:name="z6841" w:id="656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561"/>
    <w:bookmarkStart w:name="z6842" w:id="656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562"/>
    <w:bookmarkStart w:name="z6843" w:id="656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56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6844" w:id="656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564"/>
    <w:bookmarkStart w:name="z6845" w:id="6565"/>
    <w:p>
      <w:pPr>
        <w:spacing w:after="0"/>
        <w:ind w:left="0"/>
        <w:jc w:val="both"/>
      </w:pPr>
      <w:r>
        <w:rPr>
          <w:rFonts w:ascii="Times New Roman"/>
          <w:b w:val="false"/>
          <w:i w:val="false"/>
          <w:color w:val="000000"/>
          <w:sz w:val="28"/>
        </w:rPr>
        <w:t xml:space="preserve">
      13. Басқарманың міндеттері: </w:t>
      </w:r>
    </w:p>
    <w:bookmarkEnd w:id="6565"/>
    <w:bookmarkStart w:name="z6846" w:id="656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566"/>
    <w:bookmarkStart w:name="z6847" w:id="656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567"/>
    <w:bookmarkStart w:name="z6848" w:id="656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568"/>
    <w:bookmarkStart w:name="z6849" w:id="656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569"/>
    <w:bookmarkStart w:name="z6850" w:id="657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570"/>
    <w:bookmarkStart w:name="z6851" w:id="6571"/>
    <w:p>
      <w:pPr>
        <w:spacing w:after="0"/>
        <w:ind w:left="0"/>
        <w:jc w:val="both"/>
      </w:pPr>
      <w:r>
        <w:rPr>
          <w:rFonts w:ascii="Times New Roman"/>
          <w:b w:val="false"/>
          <w:i w:val="false"/>
          <w:color w:val="000000"/>
          <w:sz w:val="28"/>
        </w:rPr>
        <w:t>
      14. Басқарманың функциялары:</w:t>
      </w:r>
    </w:p>
    <w:bookmarkEnd w:id="6571"/>
    <w:bookmarkStart w:name="z6852" w:id="657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572"/>
    <w:bookmarkStart w:name="z6853" w:id="657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6573"/>
    <w:bookmarkStart w:name="z6854" w:id="657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574"/>
    <w:bookmarkStart w:name="z6855" w:id="657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575"/>
    <w:bookmarkStart w:name="z6856" w:id="657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576"/>
    <w:bookmarkStart w:name="z6857" w:id="6577"/>
    <w:p>
      <w:pPr>
        <w:spacing w:after="0"/>
        <w:ind w:left="0"/>
        <w:jc w:val="both"/>
      </w:pPr>
      <w:r>
        <w:rPr>
          <w:rFonts w:ascii="Times New Roman"/>
          <w:b w:val="false"/>
          <w:i w:val="false"/>
          <w:color w:val="000000"/>
          <w:sz w:val="28"/>
        </w:rPr>
        <w:t xml:space="preserve">
      6) салықтық әкімшілендіруді жүзеге асыру; </w:t>
      </w:r>
    </w:p>
    <w:bookmarkEnd w:id="6577"/>
    <w:bookmarkStart w:name="z6858" w:id="657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578"/>
    <w:bookmarkStart w:name="z6859" w:id="657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579"/>
    <w:bookmarkStart w:name="z6860" w:id="658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580"/>
    <w:bookmarkStart w:name="z6861" w:id="6581"/>
    <w:p>
      <w:pPr>
        <w:spacing w:after="0"/>
        <w:ind w:left="0"/>
        <w:jc w:val="both"/>
      </w:pPr>
      <w:r>
        <w:rPr>
          <w:rFonts w:ascii="Times New Roman"/>
          <w:b w:val="false"/>
          <w:i w:val="false"/>
          <w:color w:val="000000"/>
          <w:sz w:val="28"/>
        </w:rPr>
        <w:t xml:space="preserve">
      10) тәуекелдерді басқару жүйесін қолдану; </w:t>
      </w:r>
    </w:p>
    <w:bookmarkEnd w:id="6581"/>
    <w:bookmarkStart w:name="z6862" w:id="658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582"/>
    <w:bookmarkStart w:name="z6863" w:id="658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583"/>
    <w:bookmarkStart w:name="z6864" w:id="658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584"/>
    <w:bookmarkStart w:name="z6865" w:id="658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585"/>
    <w:bookmarkStart w:name="z6866" w:id="658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586"/>
    <w:bookmarkStart w:name="z6867" w:id="658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587"/>
    <w:bookmarkStart w:name="z6868" w:id="658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588"/>
    <w:bookmarkStart w:name="z6869" w:id="6589"/>
    <w:p>
      <w:pPr>
        <w:spacing w:after="0"/>
        <w:ind w:left="0"/>
        <w:jc w:val="both"/>
      </w:pPr>
      <w:r>
        <w:rPr>
          <w:rFonts w:ascii="Times New Roman"/>
          <w:b w:val="false"/>
          <w:i w:val="false"/>
          <w:color w:val="000000"/>
          <w:sz w:val="28"/>
        </w:rPr>
        <w:t>
      15. Басқарманың құқықтары мен міндеттері:</w:t>
      </w:r>
    </w:p>
    <w:bookmarkEnd w:id="6589"/>
    <w:bookmarkStart w:name="z6870" w:id="659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590"/>
    <w:bookmarkStart w:name="z6871" w:id="659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591"/>
    <w:bookmarkStart w:name="z6872" w:id="659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592"/>
    <w:bookmarkStart w:name="z6873" w:id="659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593"/>
    <w:bookmarkStart w:name="z6874" w:id="659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594"/>
    <w:bookmarkStart w:name="z6875" w:id="659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595"/>
    <w:bookmarkStart w:name="z6876" w:id="659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596"/>
    <w:bookmarkStart w:name="z6877" w:id="659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597"/>
    <w:bookmarkStart w:name="z6878" w:id="659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598"/>
    <w:bookmarkStart w:name="z6879" w:id="659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599"/>
    <w:bookmarkStart w:name="z6880" w:id="6600"/>
    <w:p>
      <w:pPr>
        <w:spacing w:after="0"/>
        <w:ind w:left="0"/>
        <w:jc w:val="left"/>
      </w:pPr>
      <w:r>
        <w:rPr>
          <w:rFonts w:ascii="Times New Roman"/>
          <w:b/>
          <w:i w:val="false"/>
          <w:color w:val="000000"/>
        </w:rPr>
        <w:t xml:space="preserve"> 3. Басқарманың қызметін ұйымдастыру</w:t>
      </w:r>
    </w:p>
    <w:bookmarkEnd w:id="6600"/>
    <w:bookmarkStart w:name="z6881" w:id="660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601"/>
    <w:bookmarkStart w:name="z6882" w:id="660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602"/>
    <w:bookmarkStart w:name="z6883" w:id="66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603"/>
    <w:bookmarkStart w:name="z6884" w:id="660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604"/>
    <w:bookmarkStart w:name="z6885" w:id="660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605"/>
    <w:bookmarkStart w:name="z6886" w:id="660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606"/>
    <w:bookmarkStart w:name="z6887" w:id="660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607"/>
    <w:bookmarkStart w:name="z6888" w:id="660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608"/>
    <w:bookmarkStart w:name="z6889" w:id="660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609"/>
    <w:bookmarkStart w:name="z6890" w:id="661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610"/>
    <w:bookmarkStart w:name="z6891" w:id="661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611"/>
    <w:bookmarkStart w:name="z6892" w:id="661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612"/>
    <w:bookmarkStart w:name="z6893" w:id="661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613"/>
    <w:bookmarkStart w:name="z6894" w:id="661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614"/>
    <w:bookmarkStart w:name="z6895" w:id="661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61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96" w:id="6616"/>
    <w:p>
      <w:pPr>
        <w:spacing w:after="0"/>
        <w:ind w:left="0"/>
        <w:jc w:val="left"/>
      </w:pPr>
      <w:r>
        <w:rPr>
          <w:rFonts w:ascii="Times New Roman"/>
          <w:b/>
          <w:i w:val="false"/>
          <w:color w:val="000000"/>
        </w:rPr>
        <w:t xml:space="preserve">  4. Басқарманың мүлкi</w:t>
      </w:r>
    </w:p>
    <w:bookmarkEnd w:id="6616"/>
    <w:bookmarkStart w:name="z6897" w:id="661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61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6898" w:id="661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618"/>
    <w:bookmarkStart w:name="z6899" w:id="661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619"/>
    <w:bookmarkStart w:name="z6900" w:id="6620"/>
    <w:p>
      <w:pPr>
        <w:spacing w:after="0"/>
        <w:ind w:left="0"/>
        <w:jc w:val="left"/>
      </w:pPr>
      <w:r>
        <w:rPr>
          <w:rFonts w:ascii="Times New Roman"/>
          <w:b/>
          <w:i w:val="false"/>
          <w:color w:val="000000"/>
        </w:rPr>
        <w:t xml:space="preserve"> 5. Басқарманы қайта ұйымдастыру және тарату</w:t>
      </w:r>
    </w:p>
    <w:bookmarkEnd w:id="6620"/>
    <w:bookmarkStart w:name="z6901" w:id="662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92-қосымша</w:t>
            </w:r>
          </w:p>
        </w:tc>
      </w:tr>
    </w:tbl>
    <w:bookmarkStart w:name="z6903" w:id="662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Жамбыл облысы бойынша Мемлекеттік кірістер</w:t>
      </w:r>
      <w:r>
        <w:br/>
      </w:r>
      <w:r>
        <w:rPr>
          <w:rFonts w:ascii="Times New Roman"/>
          <w:b/>
          <w:i w:val="false"/>
          <w:color w:val="000000"/>
        </w:rPr>
        <w:t>департаментінің "Қордай" кедені туралы ереже</w:t>
      </w:r>
    </w:p>
    <w:bookmarkEnd w:id="6622"/>
    <w:p>
      <w:pPr>
        <w:spacing w:after="0"/>
        <w:ind w:left="0"/>
        <w:jc w:val="both"/>
      </w:pPr>
      <w:r>
        <w:rPr>
          <w:rFonts w:ascii="Times New Roman"/>
          <w:b w:val="false"/>
          <w:i w:val="false"/>
          <w:color w:val="ff0000"/>
          <w:sz w:val="28"/>
        </w:rPr>
        <w:t xml:space="preserve">
      Ескерту. 92-қосымша алып тасталды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93-қосымша</w:t>
            </w:r>
          </w:p>
        </w:tc>
      </w:tr>
    </w:tbl>
    <w:bookmarkStart w:name="z7003" w:id="662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Орал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623"/>
    <w:bookmarkStart w:name="z7005" w:id="662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624"/>
    <w:bookmarkStart w:name="z7006" w:id="662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625"/>
    <w:bookmarkStart w:name="z7007" w:id="662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626"/>
    <w:bookmarkStart w:name="z7008" w:id="662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627"/>
    <w:bookmarkStart w:name="z7009" w:id="662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628"/>
    <w:bookmarkStart w:name="z7010" w:id="662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629"/>
    <w:bookmarkStart w:name="z7011" w:id="663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12" w:id="6631"/>
    <w:p>
      <w:pPr>
        <w:spacing w:after="0"/>
        <w:ind w:left="0"/>
        <w:jc w:val="both"/>
      </w:pPr>
      <w:r>
        <w:rPr>
          <w:rFonts w:ascii="Times New Roman"/>
          <w:b w:val="false"/>
          <w:i w:val="false"/>
          <w:color w:val="000000"/>
          <w:sz w:val="28"/>
        </w:rPr>
        <w:t xml:space="preserve">
       8. Басқарманың заңды мекенжайы: пошта индексі 090000, Қазақстан Республикасы, Батыс Қазақстан облысы, Орал қаласы, Некрасов көшесі, 30/1. </w:t>
      </w:r>
    </w:p>
    <w:bookmarkEnd w:id="6631"/>
    <w:bookmarkStart w:name="z7013" w:id="663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Орал қаласы бойынша Мемлекеттік кірістер басқармасы" республикалық мемлекеттік мекемесi. </w:t>
      </w:r>
    </w:p>
    <w:bookmarkEnd w:id="6632"/>
    <w:bookmarkStart w:name="z7014" w:id="663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633"/>
    <w:bookmarkStart w:name="z7015" w:id="663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634"/>
    <w:bookmarkStart w:name="z7016" w:id="663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63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017" w:id="663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636"/>
    <w:bookmarkStart w:name="z7018" w:id="6637"/>
    <w:p>
      <w:pPr>
        <w:spacing w:after="0"/>
        <w:ind w:left="0"/>
        <w:jc w:val="both"/>
      </w:pPr>
      <w:r>
        <w:rPr>
          <w:rFonts w:ascii="Times New Roman"/>
          <w:b w:val="false"/>
          <w:i w:val="false"/>
          <w:color w:val="000000"/>
          <w:sz w:val="28"/>
        </w:rPr>
        <w:t xml:space="preserve">
      13. Басқарманың міндеттері: </w:t>
      </w:r>
    </w:p>
    <w:bookmarkEnd w:id="6637"/>
    <w:bookmarkStart w:name="z7019" w:id="663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638"/>
    <w:bookmarkStart w:name="z7020" w:id="663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639"/>
    <w:bookmarkStart w:name="z7021" w:id="664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640"/>
    <w:bookmarkStart w:name="z7022" w:id="664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641"/>
    <w:bookmarkStart w:name="z7023" w:id="664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642"/>
    <w:bookmarkStart w:name="z7024" w:id="6643"/>
    <w:p>
      <w:pPr>
        <w:spacing w:after="0"/>
        <w:ind w:left="0"/>
        <w:jc w:val="both"/>
      </w:pPr>
      <w:r>
        <w:rPr>
          <w:rFonts w:ascii="Times New Roman"/>
          <w:b w:val="false"/>
          <w:i w:val="false"/>
          <w:color w:val="000000"/>
          <w:sz w:val="28"/>
        </w:rPr>
        <w:t>
      14. Басқарманың функциялары:</w:t>
      </w:r>
    </w:p>
    <w:bookmarkEnd w:id="6643"/>
    <w:bookmarkStart w:name="z7025" w:id="664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644"/>
    <w:bookmarkStart w:name="z7026" w:id="664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645"/>
    <w:bookmarkStart w:name="z7027" w:id="664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646"/>
    <w:bookmarkStart w:name="z7028" w:id="664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647"/>
    <w:bookmarkStart w:name="z7029" w:id="664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648"/>
    <w:bookmarkStart w:name="z7030" w:id="6649"/>
    <w:p>
      <w:pPr>
        <w:spacing w:after="0"/>
        <w:ind w:left="0"/>
        <w:jc w:val="both"/>
      </w:pPr>
      <w:r>
        <w:rPr>
          <w:rFonts w:ascii="Times New Roman"/>
          <w:b w:val="false"/>
          <w:i w:val="false"/>
          <w:color w:val="000000"/>
          <w:sz w:val="28"/>
        </w:rPr>
        <w:t xml:space="preserve">
      6) салықтық әкімшілендіруді жүзеге асыру; </w:t>
      </w:r>
    </w:p>
    <w:bookmarkEnd w:id="6649"/>
    <w:bookmarkStart w:name="z7031" w:id="665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650"/>
    <w:bookmarkStart w:name="z7032" w:id="665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651"/>
    <w:bookmarkStart w:name="z7033" w:id="665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652"/>
    <w:bookmarkStart w:name="z7034" w:id="6653"/>
    <w:p>
      <w:pPr>
        <w:spacing w:after="0"/>
        <w:ind w:left="0"/>
        <w:jc w:val="both"/>
      </w:pPr>
      <w:r>
        <w:rPr>
          <w:rFonts w:ascii="Times New Roman"/>
          <w:b w:val="false"/>
          <w:i w:val="false"/>
          <w:color w:val="000000"/>
          <w:sz w:val="28"/>
        </w:rPr>
        <w:t xml:space="preserve">
      10) тәуекелдерді басқару жүйесін қолдану; </w:t>
      </w:r>
    </w:p>
    <w:bookmarkEnd w:id="6653"/>
    <w:bookmarkStart w:name="z7035" w:id="665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654"/>
    <w:bookmarkStart w:name="z7036" w:id="665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655"/>
    <w:bookmarkStart w:name="z7037" w:id="665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656"/>
    <w:bookmarkStart w:name="z7038" w:id="665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657"/>
    <w:bookmarkStart w:name="z7039" w:id="665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658"/>
    <w:bookmarkStart w:name="z7040" w:id="665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659"/>
    <w:bookmarkStart w:name="z7041" w:id="666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660"/>
    <w:bookmarkStart w:name="z7042" w:id="6661"/>
    <w:p>
      <w:pPr>
        <w:spacing w:after="0"/>
        <w:ind w:left="0"/>
        <w:jc w:val="both"/>
      </w:pPr>
      <w:r>
        <w:rPr>
          <w:rFonts w:ascii="Times New Roman"/>
          <w:b w:val="false"/>
          <w:i w:val="false"/>
          <w:color w:val="000000"/>
          <w:sz w:val="28"/>
        </w:rPr>
        <w:t>
      15. Басқарманың құқықтары мен міндеттері:</w:t>
      </w:r>
    </w:p>
    <w:bookmarkEnd w:id="6661"/>
    <w:bookmarkStart w:name="z7043" w:id="666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662"/>
    <w:bookmarkStart w:name="z7044" w:id="666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663"/>
    <w:bookmarkStart w:name="z7045" w:id="666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664"/>
    <w:bookmarkStart w:name="z7046" w:id="666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665"/>
    <w:bookmarkStart w:name="z7047" w:id="666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666"/>
    <w:bookmarkStart w:name="z7048" w:id="666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667"/>
    <w:bookmarkStart w:name="z7049" w:id="666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668"/>
    <w:bookmarkStart w:name="z7050" w:id="666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669"/>
    <w:bookmarkStart w:name="z7051" w:id="667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670"/>
    <w:bookmarkStart w:name="z7052" w:id="667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671"/>
    <w:bookmarkStart w:name="z7053" w:id="6672"/>
    <w:p>
      <w:pPr>
        <w:spacing w:after="0"/>
        <w:ind w:left="0"/>
        <w:jc w:val="left"/>
      </w:pPr>
      <w:r>
        <w:rPr>
          <w:rFonts w:ascii="Times New Roman"/>
          <w:b/>
          <w:i w:val="false"/>
          <w:color w:val="000000"/>
        </w:rPr>
        <w:t xml:space="preserve"> 3. Басқарманың қызметін ұйымдастыру</w:t>
      </w:r>
    </w:p>
    <w:bookmarkEnd w:id="6672"/>
    <w:bookmarkStart w:name="z7054" w:id="667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673"/>
    <w:bookmarkStart w:name="z7055" w:id="667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674"/>
    <w:bookmarkStart w:name="z7056" w:id="66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675"/>
    <w:bookmarkStart w:name="z7057" w:id="667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676"/>
    <w:bookmarkStart w:name="z7058" w:id="667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677"/>
    <w:bookmarkStart w:name="z7059" w:id="667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678"/>
    <w:bookmarkStart w:name="z7060" w:id="667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679"/>
    <w:bookmarkStart w:name="z7061" w:id="668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680"/>
    <w:bookmarkStart w:name="z7062" w:id="668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681"/>
    <w:bookmarkStart w:name="z7063" w:id="668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682"/>
    <w:bookmarkStart w:name="z7064" w:id="668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683"/>
    <w:bookmarkStart w:name="z7065" w:id="668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684"/>
    <w:bookmarkStart w:name="z7066" w:id="668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685"/>
    <w:bookmarkStart w:name="z7067" w:id="668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686"/>
    <w:bookmarkStart w:name="z7068" w:id="668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68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69" w:id="6688"/>
    <w:p>
      <w:pPr>
        <w:spacing w:after="0"/>
        <w:ind w:left="0"/>
        <w:jc w:val="left"/>
      </w:pPr>
      <w:r>
        <w:rPr>
          <w:rFonts w:ascii="Times New Roman"/>
          <w:b/>
          <w:i w:val="false"/>
          <w:color w:val="000000"/>
        </w:rPr>
        <w:t xml:space="preserve">  4. Басқарманың мүлкi</w:t>
      </w:r>
    </w:p>
    <w:bookmarkEnd w:id="6688"/>
    <w:bookmarkStart w:name="z7070" w:id="668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68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071" w:id="669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690"/>
    <w:bookmarkStart w:name="z7072" w:id="669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691"/>
    <w:bookmarkStart w:name="z7073" w:id="6692"/>
    <w:p>
      <w:pPr>
        <w:spacing w:after="0"/>
        <w:ind w:left="0"/>
        <w:jc w:val="left"/>
      </w:pPr>
      <w:r>
        <w:rPr>
          <w:rFonts w:ascii="Times New Roman"/>
          <w:b/>
          <w:i w:val="false"/>
          <w:color w:val="000000"/>
        </w:rPr>
        <w:t xml:space="preserve"> 5. Басқарманы қайта ұйымдастыру және тарату</w:t>
      </w:r>
    </w:p>
    <w:bookmarkEnd w:id="6692"/>
    <w:bookmarkStart w:name="z7074" w:id="669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94-қосымша</w:t>
            </w:r>
          </w:p>
        </w:tc>
      </w:tr>
    </w:tbl>
    <w:bookmarkStart w:name="z7076" w:id="669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Бөрлi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694"/>
    <w:bookmarkStart w:name="z7078" w:id="669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Бөрлi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695"/>
    <w:bookmarkStart w:name="z7079" w:id="669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696"/>
    <w:bookmarkStart w:name="z7080" w:id="669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697"/>
    <w:bookmarkStart w:name="z7081" w:id="669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698"/>
    <w:bookmarkStart w:name="z7082" w:id="669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699"/>
    <w:bookmarkStart w:name="z7083" w:id="670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700"/>
    <w:bookmarkStart w:name="z7084" w:id="670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85" w:id="6702"/>
    <w:p>
      <w:pPr>
        <w:spacing w:after="0"/>
        <w:ind w:left="0"/>
        <w:jc w:val="both"/>
      </w:pPr>
      <w:r>
        <w:rPr>
          <w:rFonts w:ascii="Times New Roman"/>
          <w:b w:val="false"/>
          <w:i w:val="false"/>
          <w:color w:val="000000"/>
          <w:sz w:val="28"/>
        </w:rPr>
        <w:t xml:space="preserve">
       8. Басқарманың заңды мекенжайы: пошта индексі 090302, Қазақстан Республикасы, Батыс Қазақстан облысы, Бөрлі ауданы, Ақсай қаласы, 2-ықшамаудан, 7/1. </w:t>
      </w:r>
    </w:p>
    <w:bookmarkEnd w:id="6702"/>
    <w:bookmarkStart w:name="z7086" w:id="670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Бөрлi ауданы бойынша Мемлекеттік кірістер басқармасы" республикалық мемлекеттік мекемесi. </w:t>
      </w:r>
    </w:p>
    <w:bookmarkEnd w:id="6703"/>
    <w:bookmarkStart w:name="z7087" w:id="670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704"/>
    <w:bookmarkStart w:name="z7088" w:id="670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705"/>
    <w:bookmarkStart w:name="z7089" w:id="670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70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090" w:id="670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707"/>
    <w:bookmarkStart w:name="z7091" w:id="6708"/>
    <w:p>
      <w:pPr>
        <w:spacing w:after="0"/>
        <w:ind w:left="0"/>
        <w:jc w:val="both"/>
      </w:pPr>
      <w:r>
        <w:rPr>
          <w:rFonts w:ascii="Times New Roman"/>
          <w:b w:val="false"/>
          <w:i w:val="false"/>
          <w:color w:val="000000"/>
          <w:sz w:val="28"/>
        </w:rPr>
        <w:t xml:space="preserve">
      13. Басқарманың міндеттері: </w:t>
      </w:r>
    </w:p>
    <w:bookmarkEnd w:id="6708"/>
    <w:bookmarkStart w:name="z7092" w:id="670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709"/>
    <w:bookmarkStart w:name="z7093" w:id="671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710"/>
    <w:bookmarkStart w:name="z7094" w:id="671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711"/>
    <w:bookmarkStart w:name="z7095" w:id="671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712"/>
    <w:bookmarkStart w:name="z7096" w:id="671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713"/>
    <w:bookmarkStart w:name="z7097" w:id="6714"/>
    <w:p>
      <w:pPr>
        <w:spacing w:after="0"/>
        <w:ind w:left="0"/>
        <w:jc w:val="both"/>
      </w:pPr>
      <w:r>
        <w:rPr>
          <w:rFonts w:ascii="Times New Roman"/>
          <w:b w:val="false"/>
          <w:i w:val="false"/>
          <w:color w:val="000000"/>
          <w:sz w:val="28"/>
        </w:rPr>
        <w:t>
      14. Басқарманың функциялары:</w:t>
      </w:r>
    </w:p>
    <w:bookmarkEnd w:id="6714"/>
    <w:bookmarkStart w:name="z7098" w:id="671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715"/>
    <w:bookmarkStart w:name="z7099" w:id="671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716"/>
    <w:bookmarkStart w:name="z7100" w:id="671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717"/>
    <w:bookmarkStart w:name="z7101" w:id="671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718"/>
    <w:bookmarkStart w:name="z7102" w:id="671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719"/>
    <w:bookmarkStart w:name="z7103" w:id="6720"/>
    <w:p>
      <w:pPr>
        <w:spacing w:after="0"/>
        <w:ind w:left="0"/>
        <w:jc w:val="both"/>
      </w:pPr>
      <w:r>
        <w:rPr>
          <w:rFonts w:ascii="Times New Roman"/>
          <w:b w:val="false"/>
          <w:i w:val="false"/>
          <w:color w:val="000000"/>
          <w:sz w:val="28"/>
        </w:rPr>
        <w:t xml:space="preserve">
      6) салықтық әкімшілендіруді жүзеге асыру; </w:t>
      </w:r>
    </w:p>
    <w:bookmarkEnd w:id="6720"/>
    <w:bookmarkStart w:name="z7104" w:id="672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721"/>
    <w:bookmarkStart w:name="z7105" w:id="672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722"/>
    <w:bookmarkStart w:name="z7106" w:id="672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723"/>
    <w:bookmarkStart w:name="z7107" w:id="6724"/>
    <w:p>
      <w:pPr>
        <w:spacing w:after="0"/>
        <w:ind w:left="0"/>
        <w:jc w:val="both"/>
      </w:pPr>
      <w:r>
        <w:rPr>
          <w:rFonts w:ascii="Times New Roman"/>
          <w:b w:val="false"/>
          <w:i w:val="false"/>
          <w:color w:val="000000"/>
          <w:sz w:val="28"/>
        </w:rPr>
        <w:t xml:space="preserve">
      10) тәуекелдерді басқару жүйесін қолдану; </w:t>
      </w:r>
    </w:p>
    <w:bookmarkEnd w:id="6724"/>
    <w:bookmarkStart w:name="z7108" w:id="672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725"/>
    <w:bookmarkStart w:name="z7109" w:id="672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726"/>
    <w:bookmarkStart w:name="z7110" w:id="672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727"/>
    <w:bookmarkStart w:name="z7111" w:id="672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728"/>
    <w:bookmarkStart w:name="z7112" w:id="672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729"/>
    <w:bookmarkStart w:name="z7113" w:id="673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730"/>
    <w:bookmarkStart w:name="z7114" w:id="673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731"/>
    <w:bookmarkStart w:name="z7115" w:id="6732"/>
    <w:p>
      <w:pPr>
        <w:spacing w:after="0"/>
        <w:ind w:left="0"/>
        <w:jc w:val="both"/>
      </w:pPr>
      <w:r>
        <w:rPr>
          <w:rFonts w:ascii="Times New Roman"/>
          <w:b w:val="false"/>
          <w:i w:val="false"/>
          <w:color w:val="000000"/>
          <w:sz w:val="28"/>
        </w:rPr>
        <w:t>
      15. Басқарманың құқықтары мен міндеттері:</w:t>
      </w:r>
    </w:p>
    <w:bookmarkEnd w:id="6732"/>
    <w:bookmarkStart w:name="z7116" w:id="673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733"/>
    <w:bookmarkStart w:name="z7117" w:id="673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734"/>
    <w:bookmarkStart w:name="z7118" w:id="673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735"/>
    <w:bookmarkStart w:name="z7119" w:id="673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736"/>
    <w:bookmarkStart w:name="z7120" w:id="673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737"/>
    <w:bookmarkStart w:name="z7121" w:id="673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738"/>
    <w:bookmarkStart w:name="z7122" w:id="673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739"/>
    <w:bookmarkStart w:name="z7123" w:id="674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740"/>
    <w:bookmarkStart w:name="z7124" w:id="674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741"/>
    <w:bookmarkStart w:name="z7125" w:id="674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742"/>
    <w:bookmarkStart w:name="z7126" w:id="6743"/>
    <w:p>
      <w:pPr>
        <w:spacing w:after="0"/>
        <w:ind w:left="0"/>
        <w:jc w:val="left"/>
      </w:pPr>
      <w:r>
        <w:rPr>
          <w:rFonts w:ascii="Times New Roman"/>
          <w:b/>
          <w:i w:val="false"/>
          <w:color w:val="000000"/>
        </w:rPr>
        <w:t xml:space="preserve"> 3. Басқарманың қызметін ұйымдастыру</w:t>
      </w:r>
    </w:p>
    <w:bookmarkEnd w:id="6743"/>
    <w:bookmarkStart w:name="z7127" w:id="674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744"/>
    <w:bookmarkStart w:name="z7128" w:id="674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745"/>
    <w:bookmarkStart w:name="z7129" w:id="67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746"/>
    <w:bookmarkStart w:name="z7130" w:id="674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747"/>
    <w:bookmarkStart w:name="z7131" w:id="674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748"/>
    <w:bookmarkStart w:name="z7132" w:id="674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749"/>
    <w:bookmarkStart w:name="z7133" w:id="675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750"/>
    <w:bookmarkStart w:name="z7134" w:id="675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751"/>
    <w:bookmarkStart w:name="z7135" w:id="675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752"/>
    <w:bookmarkStart w:name="z7136" w:id="675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753"/>
    <w:bookmarkStart w:name="z7137" w:id="675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754"/>
    <w:bookmarkStart w:name="z7138" w:id="675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755"/>
    <w:bookmarkStart w:name="z7139" w:id="675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756"/>
    <w:bookmarkStart w:name="z7140" w:id="675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757"/>
    <w:bookmarkStart w:name="z7141" w:id="675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75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42" w:id="6759"/>
    <w:p>
      <w:pPr>
        <w:spacing w:after="0"/>
        <w:ind w:left="0"/>
        <w:jc w:val="left"/>
      </w:pPr>
      <w:r>
        <w:rPr>
          <w:rFonts w:ascii="Times New Roman"/>
          <w:b/>
          <w:i w:val="false"/>
          <w:color w:val="000000"/>
        </w:rPr>
        <w:t xml:space="preserve">  4. Басқарманың мүлкi</w:t>
      </w:r>
    </w:p>
    <w:bookmarkEnd w:id="6759"/>
    <w:bookmarkStart w:name="z7143" w:id="676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76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144" w:id="676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761"/>
    <w:bookmarkStart w:name="z7145" w:id="676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762"/>
    <w:bookmarkStart w:name="z7146" w:id="6763"/>
    <w:p>
      <w:pPr>
        <w:spacing w:after="0"/>
        <w:ind w:left="0"/>
        <w:jc w:val="left"/>
      </w:pPr>
      <w:r>
        <w:rPr>
          <w:rFonts w:ascii="Times New Roman"/>
          <w:b/>
          <w:i w:val="false"/>
          <w:color w:val="000000"/>
        </w:rPr>
        <w:t xml:space="preserve"> 5. Басқарманы қайта ұйымдастыру және тарату</w:t>
      </w:r>
    </w:p>
    <w:bookmarkEnd w:id="6763"/>
    <w:bookmarkStart w:name="z7147" w:id="676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95-қосымша</w:t>
            </w:r>
          </w:p>
        </w:tc>
      </w:tr>
    </w:tbl>
    <w:bookmarkStart w:name="z7149" w:id="676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Жәнiбек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765"/>
    <w:bookmarkStart w:name="z7151" w:id="676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Жәнiбек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766"/>
    <w:bookmarkStart w:name="z7152" w:id="676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767"/>
    <w:bookmarkStart w:name="z7153" w:id="676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768"/>
    <w:bookmarkStart w:name="z7154" w:id="676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769"/>
    <w:bookmarkStart w:name="z7155" w:id="677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770"/>
    <w:bookmarkStart w:name="z7156" w:id="677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771"/>
    <w:bookmarkStart w:name="z7157" w:id="677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58" w:id="6773"/>
    <w:p>
      <w:pPr>
        <w:spacing w:after="0"/>
        <w:ind w:left="0"/>
        <w:jc w:val="both"/>
      </w:pPr>
      <w:r>
        <w:rPr>
          <w:rFonts w:ascii="Times New Roman"/>
          <w:b w:val="false"/>
          <w:i w:val="false"/>
          <w:color w:val="000000"/>
          <w:sz w:val="28"/>
        </w:rPr>
        <w:t xml:space="preserve">
       8. Басқарманың заңды мекенжайы: пошта индексі 190500, Қазақстан Республикасы, Батыс Қазақстан облысы, Жәнібек ауданы, Жәнібек ауылы, Ғұмар Қараш көшесі, 63. </w:t>
      </w:r>
    </w:p>
    <w:bookmarkEnd w:id="6773"/>
    <w:bookmarkStart w:name="z7159" w:id="677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Жәнiбек ауданы бойынша Мемлекеттік кірістер басқармасы" республикалық мемлекеттік мекемесi. </w:t>
      </w:r>
    </w:p>
    <w:bookmarkEnd w:id="6774"/>
    <w:bookmarkStart w:name="z7160" w:id="677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775"/>
    <w:bookmarkStart w:name="z7161" w:id="677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776"/>
    <w:bookmarkStart w:name="z7162" w:id="677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77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163" w:id="677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778"/>
    <w:bookmarkStart w:name="z7164" w:id="6779"/>
    <w:p>
      <w:pPr>
        <w:spacing w:after="0"/>
        <w:ind w:left="0"/>
        <w:jc w:val="both"/>
      </w:pPr>
      <w:r>
        <w:rPr>
          <w:rFonts w:ascii="Times New Roman"/>
          <w:b w:val="false"/>
          <w:i w:val="false"/>
          <w:color w:val="000000"/>
          <w:sz w:val="28"/>
        </w:rPr>
        <w:t xml:space="preserve">
      13. Басқарманың міндеттері: </w:t>
      </w:r>
    </w:p>
    <w:bookmarkEnd w:id="6779"/>
    <w:bookmarkStart w:name="z7165" w:id="678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780"/>
    <w:bookmarkStart w:name="z7166" w:id="678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781"/>
    <w:bookmarkStart w:name="z7167" w:id="678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782"/>
    <w:bookmarkStart w:name="z7168" w:id="678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783"/>
    <w:bookmarkStart w:name="z7169" w:id="678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784"/>
    <w:bookmarkStart w:name="z7170" w:id="6785"/>
    <w:p>
      <w:pPr>
        <w:spacing w:after="0"/>
        <w:ind w:left="0"/>
        <w:jc w:val="both"/>
      </w:pPr>
      <w:r>
        <w:rPr>
          <w:rFonts w:ascii="Times New Roman"/>
          <w:b w:val="false"/>
          <w:i w:val="false"/>
          <w:color w:val="000000"/>
          <w:sz w:val="28"/>
        </w:rPr>
        <w:t>
      14. Басқарманың функциялары:</w:t>
      </w:r>
    </w:p>
    <w:bookmarkEnd w:id="6785"/>
    <w:bookmarkStart w:name="z7171" w:id="678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786"/>
    <w:bookmarkStart w:name="z7172" w:id="678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787"/>
    <w:bookmarkStart w:name="z7173" w:id="678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788"/>
    <w:bookmarkStart w:name="z7174" w:id="678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789"/>
    <w:bookmarkStart w:name="z7175" w:id="679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790"/>
    <w:bookmarkStart w:name="z7176" w:id="6791"/>
    <w:p>
      <w:pPr>
        <w:spacing w:after="0"/>
        <w:ind w:left="0"/>
        <w:jc w:val="both"/>
      </w:pPr>
      <w:r>
        <w:rPr>
          <w:rFonts w:ascii="Times New Roman"/>
          <w:b w:val="false"/>
          <w:i w:val="false"/>
          <w:color w:val="000000"/>
          <w:sz w:val="28"/>
        </w:rPr>
        <w:t xml:space="preserve">
      6) салықтық әкімшілендіруді жүзеге асыру; </w:t>
      </w:r>
    </w:p>
    <w:bookmarkEnd w:id="6791"/>
    <w:bookmarkStart w:name="z7177" w:id="679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792"/>
    <w:bookmarkStart w:name="z7178" w:id="679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793"/>
    <w:bookmarkStart w:name="z7179" w:id="679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794"/>
    <w:bookmarkStart w:name="z7180" w:id="6795"/>
    <w:p>
      <w:pPr>
        <w:spacing w:after="0"/>
        <w:ind w:left="0"/>
        <w:jc w:val="both"/>
      </w:pPr>
      <w:r>
        <w:rPr>
          <w:rFonts w:ascii="Times New Roman"/>
          <w:b w:val="false"/>
          <w:i w:val="false"/>
          <w:color w:val="000000"/>
          <w:sz w:val="28"/>
        </w:rPr>
        <w:t xml:space="preserve">
      10) тәуекелдерді басқару жүйесін қолдану; </w:t>
      </w:r>
    </w:p>
    <w:bookmarkEnd w:id="6795"/>
    <w:bookmarkStart w:name="z7181" w:id="679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796"/>
    <w:bookmarkStart w:name="z7182" w:id="679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797"/>
    <w:bookmarkStart w:name="z7183" w:id="679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798"/>
    <w:bookmarkStart w:name="z7184" w:id="679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799"/>
    <w:bookmarkStart w:name="z7185" w:id="680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800"/>
    <w:bookmarkStart w:name="z7186" w:id="680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801"/>
    <w:bookmarkStart w:name="z7187" w:id="680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802"/>
    <w:bookmarkStart w:name="z7188" w:id="6803"/>
    <w:p>
      <w:pPr>
        <w:spacing w:after="0"/>
        <w:ind w:left="0"/>
        <w:jc w:val="both"/>
      </w:pPr>
      <w:r>
        <w:rPr>
          <w:rFonts w:ascii="Times New Roman"/>
          <w:b w:val="false"/>
          <w:i w:val="false"/>
          <w:color w:val="000000"/>
          <w:sz w:val="28"/>
        </w:rPr>
        <w:t>
      15. Басқарманың құқықтары мен міндеттері:</w:t>
      </w:r>
    </w:p>
    <w:bookmarkEnd w:id="6803"/>
    <w:bookmarkStart w:name="z7189" w:id="680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804"/>
    <w:bookmarkStart w:name="z7190" w:id="680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805"/>
    <w:bookmarkStart w:name="z7191" w:id="680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806"/>
    <w:bookmarkStart w:name="z7192" w:id="680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807"/>
    <w:bookmarkStart w:name="z7193" w:id="680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808"/>
    <w:bookmarkStart w:name="z7194" w:id="680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809"/>
    <w:bookmarkStart w:name="z7195" w:id="681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810"/>
    <w:bookmarkStart w:name="z7196" w:id="681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811"/>
    <w:bookmarkStart w:name="z7197" w:id="681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812"/>
    <w:bookmarkStart w:name="z7198" w:id="681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813"/>
    <w:bookmarkStart w:name="z7199" w:id="6814"/>
    <w:p>
      <w:pPr>
        <w:spacing w:after="0"/>
        <w:ind w:left="0"/>
        <w:jc w:val="left"/>
      </w:pPr>
      <w:r>
        <w:rPr>
          <w:rFonts w:ascii="Times New Roman"/>
          <w:b/>
          <w:i w:val="false"/>
          <w:color w:val="000000"/>
        </w:rPr>
        <w:t xml:space="preserve"> 3. Басқарманың қызметін ұйымдастыру</w:t>
      </w:r>
    </w:p>
    <w:bookmarkEnd w:id="6814"/>
    <w:bookmarkStart w:name="z7200" w:id="681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815"/>
    <w:bookmarkStart w:name="z7201" w:id="681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816"/>
    <w:bookmarkStart w:name="z7202" w:id="68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817"/>
    <w:bookmarkStart w:name="z7203" w:id="681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818"/>
    <w:bookmarkStart w:name="z7204" w:id="681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819"/>
    <w:bookmarkStart w:name="z7205" w:id="682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820"/>
    <w:bookmarkStart w:name="z7206" w:id="682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821"/>
    <w:bookmarkStart w:name="z7207" w:id="682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822"/>
    <w:bookmarkStart w:name="z7208" w:id="682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823"/>
    <w:bookmarkStart w:name="z7209" w:id="682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824"/>
    <w:bookmarkStart w:name="z7210" w:id="682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825"/>
    <w:bookmarkStart w:name="z7211" w:id="682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826"/>
    <w:bookmarkStart w:name="z7212" w:id="682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827"/>
    <w:bookmarkStart w:name="z7213" w:id="682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828"/>
    <w:bookmarkStart w:name="z7214" w:id="682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82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15" w:id="6830"/>
    <w:p>
      <w:pPr>
        <w:spacing w:after="0"/>
        <w:ind w:left="0"/>
        <w:jc w:val="left"/>
      </w:pPr>
      <w:r>
        <w:rPr>
          <w:rFonts w:ascii="Times New Roman"/>
          <w:b/>
          <w:i w:val="false"/>
          <w:color w:val="000000"/>
        </w:rPr>
        <w:t xml:space="preserve">  4. Басқарманың мүлкi</w:t>
      </w:r>
    </w:p>
    <w:bookmarkEnd w:id="6830"/>
    <w:bookmarkStart w:name="z7216" w:id="683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83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217" w:id="683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832"/>
    <w:bookmarkStart w:name="z7218" w:id="683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833"/>
    <w:bookmarkStart w:name="z7219" w:id="6834"/>
    <w:p>
      <w:pPr>
        <w:spacing w:after="0"/>
        <w:ind w:left="0"/>
        <w:jc w:val="left"/>
      </w:pPr>
      <w:r>
        <w:rPr>
          <w:rFonts w:ascii="Times New Roman"/>
          <w:b/>
          <w:i w:val="false"/>
          <w:color w:val="000000"/>
        </w:rPr>
        <w:t xml:space="preserve"> 5. Басқарманы қайта ұйымдастыру және тарату</w:t>
      </w:r>
    </w:p>
    <w:bookmarkEnd w:id="6834"/>
    <w:bookmarkStart w:name="z7220" w:id="683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8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96-қосымша</w:t>
            </w:r>
          </w:p>
        </w:tc>
      </w:tr>
    </w:tbl>
    <w:bookmarkStart w:name="z7222" w:id="683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Жаңақала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836"/>
    <w:bookmarkStart w:name="z7224" w:id="683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837"/>
    <w:bookmarkStart w:name="z7225" w:id="683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838"/>
    <w:bookmarkStart w:name="z7226" w:id="683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839"/>
    <w:bookmarkStart w:name="z7227" w:id="684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840"/>
    <w:bookmarkStart w:name="z7228" w:id="684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841"/>
    <w:bookmarkStart w:name="z7229" w:id="684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842"/>
    <w:bookmarkStart w:name="z7230" w:id="684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31" w:id="6844"/>
    <w:p>
      <w:pPr>
        <w:spacing w:after="0"/>
        <w:ind w:left="0"/>
        <w:jc w:val="both"/>
      </w:pPr>
      <w:r>
        <w:rPr>
          <w:rFonts w:ascii="Times New Roman"/>
          <w:b w:val="false"/>
          <w:i w:val="false"/>
          <w:color w:val="000000"/>
          <w:sz w:val="28"/>
        </w:rPr>
        <w:t xml:space="preserve">
       8. Басқарманың заңды мекенжайы: пошта индексі 090400, Қазақстан Республикасы, Батыс Қазақстан облысы, Жаңақала ауданы, Жаңақала ауылы, Халықтар достығы көшесі, 44. </w:t>
      </w:r>
    </w:p>
    <w:bookmarkEnd w:id="6844"/>
    <w:bookmarkStart w:name="z7232" w:id="684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Жаңақала ауданы бойынша Мемлекеттік кірістер басқармасы" республикалық мемлекеттік мекемесi. </w:t>
      </w:r>
    </w:p>
    <w:bookmarkEnd w:id="6845"/>
    <w:bookmarkStart w:name="z7233" w:id="684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846"/>
    <w:bookmarkStart w:name="z7234" w:id="684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847"/>
    <w:bookmarkStart w:name="z7235" w:id="684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84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236" w:id="684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849"/>
    <w:bookmarkStart w:name="z7237" w:id="6850"/>
    <w:p>
      <w:pPr>
        <w:spacing w:after="0"/>
        <w:ind w:left="0"/>
        <w:jc w:val="both"/>
      </w:pPr>
      <w:r>
        <w:rPr>
          <w:rFonts w:ascii="Times New Roman"/>
          <w:b w:val="false"/>
          <w:i w:val="false"/>
          <w:color w:val="000000"/>
          <w:sz w:val="28"/>
        </w:rPr>
        <w:t xml:space="preserve">
      13. Басқарманың міндеттері: </w:t>
      </w:r>
    </w:p>
    <w:bookmarkEnd w:id="6850"/>
    <w:bookmarkStart w:name="z7238" w:id="685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851"/>
    <w:bookmarkStart w:name="z7239" w:id="685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852"/>
    <w:bookmarkStart w:name="z7240" w:id="685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853"/>
    <w:bookmarkStart w:name="z7241" w:id="685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854"/>
    <w:bookmarkStart w:name="z7242" w:id="685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855"/>
    <w:bookmarkStart w:name="z7243" w:id="6856"/>
    <w:p>
      <w:pPr>
        <w:spacing w:after="0"/>
        <w:ind w:left="0"/>
        <w:jc w:val="both"/>
      </w:pPr>
      <w:r>
        <w:rPr>
          <w:rFonts w:ascii="Times New Roman"/>
          <w:b w:val="false"/>
          <w:i w:val="false"/>
          <w:color w:val="000000"/>
          <w:sz w:val="28"/>
        </w:rPr>
        <w:t>
      14. Басқарманың функциялары:</w:t>
      </w:r>
    </w:p>
    <w:bookmarkEnd w:id="6856"/>
    <w:bookmarkStart w:name="z7244" w:id="685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857"/>
    <w:bookmarkStart w:name="z7245" w:id="685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858"/>
    <w:bookmarkStart w:name="z7246" w:id="685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859"/>
    <w:bookmarkStart w:name="z7247" w:id="686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860"/>
    <w:bookmarkStart w:name="z7248" w:id="686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861"/>
    <w:bookmarkStart w:name="z7249" w:id="6862"/>
    <w:p>
      <w:pPr>
        <w:spacing w:after="0"/>
        <w:ind w:left="0"/>
        <w:jc w:val="both"/>
      </w:pPr>
      <w:r>
        <w:rPr>
          <w:rFonts w:ascii="Times New Roman"/>
          <w:b w:val="false"/>
          <w:i w:val="false"/>
          <w:color w:val="000000"/>
          <w:sz w:val="28"/>
        </w:rPr>
        <w:t xml:space="preserve">
      6) салықтық әкімшілендіруді жүзеге асыру; </w:t>
      </w:r>
    </w:p>
    <w:bookmarkEnd w:id="6862"/>
    <w:bookmarkStart w:name="z7250" w:id="686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863"/>
    <w:bookmarkStart w:name="z7251" w:id="686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864"/>
    <w:bookmarkStart w:name="z7252" w:id="686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865"/>
    <w:bookmarkStart w:name="z7253" w:id="6866"/>
    <w:p>
      <w:pPr>
        <w:spacing w:after="0"/>
        <w:ind w:left="0"/>
        <w:jc w:val="both"/>
      </w:pPr>
      <w:r>
        <w:rPr>
          <w:rFonts w:ascii="Times New Roman"/>
          <w:b w:val="false"/>
          <w:i w:val="false"/>
          <w:color w:val="000000"/>
          <w:sz w:val="28"/>
        </w:rPr>
        <w:t xml:space="preserve">
      10) тәуекелдерді басқару жүйесін қолдану; </w:t>
      </w:r>
    </w:p>
    <w:bookmarkEnd w:id="6866"/>
    <w:bookmarkStart w:name="z7254" w:id="686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867"/>
    <w:bookmarkStart w:name="z7255" w:id="686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868"/>
    <w:bookmarkStart w:name="z7256" w:id="686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869"/>
    <w:bookmarkStart w:name="z7257" w:id="687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870"/>
    <w:bookmarkStart w:name="z7258" w:id="687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871"/>
    <w:bookmarkStart w:name="z7259" w:id="687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872"/>
    <w:bookmarkStart w:name="z7260" w:id="687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873"/>
    <w:bookmarkStart w:name="z7261" w:id="6874"/>
    <w:p>
      <w:pPr>
        <w:spacing w:after="0"/>
        <w:ind w:left="0"/>
        <w:jc w:val="both"/>
      </w:pPr>
      <w:r>
        <w:rPr>
          <w:rFonts w:ascii="Times New Roman"/>
          <w:b w:val="false"/>
          <w:i w:val="false"/>
          <w:color w:val="000000"/>
          <w:sz w:val="28"/>
        </w:rPr>
        <w:t>
      15. Басқарманың құқықтары мен міндеттері:</w:t>
      </w:r>
    </w:p>
    <w:bookmarkEnd w:id="6874"/>
    <w:bookmarkStart w:name="z7262" w:id="687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875"/>
    <w:bookmarkStart w:name="z7263" w:id="687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876"/>
    <w:bookmarkStart w:name="z7264" w:id="687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877"/>
    <w:bookmarkStart w:name="z7265" w:id="687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878"/>
    <w:bookmarkStart w:name="z7266" w:id="687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879"/>
    <w:bookmarkStart w:name="z7267" w:id="688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880"/>
    <w:bookmarkStart w:name="z7268" w:id="688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881"/>
    <w:bookmarkStart w:name="z7269" w:id="688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882"/>
    <w:bookmarkStart w:name="z7270" w:id="688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883"/>
    <w:bookmarkStart w:name="z7271" w:id="688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884"/>
    <w:bookmarkStart w:name="z7272" w:id="6885"/>
    <w:p>
      <w:pPr>
        <w:spacing w:after="0"/>
        <w:ind w:left="0"/>
        <w:jc w:val="left"/>
      </w:pPr>
      <w:r>
        <w:rPr>
          <w:rFonts w:ascii="Times New Roman"/>
          <w:b/>
          <w:i w:val="false"/>
          <w:color w:val="000000"/>
        </w:rPr>
        <w:t xml:space="preserve"> 3. Басқарманың қызметін ұйымдастыру</w:t>
      </w:r>
    </w:p>
    <w:bookmarkEnd w:id="6885"/>
    <w:bookmarkStart w:name="z7273" w:id="688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886"/>
    <w:bookmarkStart w:name="z7274" w:id="688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887"/>
    <w:bookmarkStart w:name="z7275" w:id="68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888"/>
    <w:bookmarkStart w:name="z7276" w:id="688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889"/>
    <w:bookmarkStart w:name="z7277" w:id="689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890"/>
    <w:bookmarkStart w:name="z7278" w:id="689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891"/>
    <w:bookmarkStart w:name="z7279" w:id="689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892"/>
    <w:bookmarkStart w:name="z7280" w:id="689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893"/>
    <w:bookmarkStart w:name="z7281" w:id="689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894"/>
    <w:bookmarkStart w:name="z7282" w:id="689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895"/>
    <w:bookmarkStart w:name="z7283" w:id="689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896"/>
    <w:bookmarkStart w:name="z7284" w:id="689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897"/>
    <w:bookmarkStart w:name="z7285" w:id="689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898"/>
    <w:bookmarkStart w:name="z7286" w:id="689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899"/>
    <w:bookmarkStart w:name="z7287" w:id="690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90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88" w:id="6901"/>
    <w:p>
      <w:pPr>
        <w:spacing w:after="0"/>
        <w:ind w:left="0"/>
        <w:jc w:val="left"/>
      </w:pPr>
      <w:r>
        <w:rPr>
          <w:rFonts w:ascii="Times New Roman"/>
          <w:b/>
          <w:i w:val="false"/>
          <w:color w:val="000000"/>
        </w:rPr>
        <w:t xml:space="preserve">  4. Басқарманың мүлкi</w:t>
      </w:r>
    </w:p>
    <w:bookmarkEnd w:id="6901"/>
    <w:bookmarkStart w:name="z7289" w:id="690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90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290" w:id="690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903"/>
    <w:bookmarkStart w:name="z7291" w:id="690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904"/>
    <w:bookmarkStart w:name="z7292" w:id="6905"/>
    <w:p>
      <w:pPr>
        <w:spacing w:after="0"/>
        <w:ind w:left="0"/>
        <w:jc w:val="left"/>
      </w:pPr>
      <w:r>
        <w:rPr>
          <w:rFonts w:ascii="Times New Roman"/>
          <w:b/>
          <w:i w:val="false"/>
          <w:color w:val="000000"/>
        </w:rPr>
        <w:t xml:space="preserve"> 5. Басқарманы қайта ұйымдастыру және тарату</w:t>
      </w:r>
    </w:p>
    <w:bookmarkEnd w:id="6905"/>
    <w:bookmarkStart w:name="z7293" w:id="690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97-қосымша</w:t>
            </w:r>
          </w:p>
        </w:tc>
      </w:tr>
    </w:tbl>
    <w:bookmarkStart w:name="z7295" w:id="690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Зеленов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907"/>
    <w:bookmarkStart w:name="z7297" w:id="690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Зеленов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908"/>
    <w:bookmarkStart w:name="z7298" w:id="690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909"/>
    <w:bookmarkStart w:name="z7299" w:id="691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910"/>
    <w:bookmarkStart w:name="z7300" w:id="691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911"/>
    <w:bookmarkStart w:name="z7301" w:id="691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912"/>
    <w:bookmarkStart w:name="z7302" w:id="691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913"/>
    <w:bookmarkStart w:name="z7303" w:id="691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9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04" w:id="6915"/>
    <w:p>
      <w:pPr>
        <w:spacing w:after="0"/>
        <w:ind w:left="0"/>
        <w:jc w:val="both"/>
      </w:pPr>
      <w:r>
        <w:rPr>
          <w:rFonts w:ascii="Times New Roman"/>
          <w:b w:val="false"/>
          <w:i w:val="false"/>
          <w:color w:val="000000"/>
          <w:sz w:val="28"/>
        </w:rPr>
        <w:t xml:space="preserve">
       8. Басқарманың заңды мекенжайы: пошта индексі 090600, Қазақстан Республикасы, Батыс Қазақстан облысы, Зеленов ауданы, Переметное ауылы, Мирный қиылысы, 5. </w:t>
      </w:r>
    </w:p>
    <w:bookmarkEnd w:id="6915"/>
    <w:bookmarkStart w:name="z7305" w:id="691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Зеленов ауданы бойынша Мемлекеттік кірістер басқармасы" республикалық мемлекеттік мекемесi. </w:t>
      </w:r>
    </w:p>
    <w:bookmarkEnd w:id="6916"/>
    <w:bookmarkStart w:name="z7306" w:id="691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917"/>
    <w:bookmarkStart w:name="z7307" w:id="691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918"/>
    <w:bookmarkStart w:name="z7308" w:id="691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91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309" w:id="692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920"/>
    <w:bookmarkStart w:name="z7310" w:id="6921"/>
    <w:p>
      <w:pPr>
        <w:spacing w:after="0"/>
        <w:ind w:left="0"/>
        <w:jc w:val="both"/>
      </w:pPr>
      <w:r>
        <w:rPr>
          <w:rFonts w:ascii="Times New Roman"/>
          <w:b w:val="false"/>
          <w:i w:val="false"/>
          <w:color w:val="000000"/>
          <w:sz w:val="28"/>
        </w:rPr>
        <w:t xml:space="preserve">
      13. Басқарманың міндеттері: </w:t>
      </w:r>
    </w:p>
    <w:bookmarkEnd w:id="6921"/>
    <w:bookmarkStart w:name="z7311" w:id="692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922"/>
    <w:bookmarkStart w:name="z7312" w:id="692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923"/>
    <w:bookmarkStart w:name="z7313" w:id="692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924"/>
    <w:bookmarkStart w:name="z7314" w:id="692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925"/>
    <w:bookmarkStart w:name="z7315" w:id="692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926"/>
    <w:bookmarkStart w:name="z7316" w:id="6927"/>
    <w:p>
      <w:pPr>
        <w:spacing w:after="0"/>
        <w:ind w:left="0"/>
        <w:jc w:val="both"/>
      </w:pPr>
      <w:r>
        <w:rPr>
          <w:rFonts w:ascii="Times New Roman"/>
          <w:b w:val="false"/>
          <w:i w:val="false"/>
          <w:color w:val="000000"/>
          <w:sz w:val="28"/>
        </w:rPr>
        <w:t>
      14. Басқарманың функциялары:</w:t>
      </w:r>
    </w:p>
    <w:bookmarkEnd w:id="6927"/>
    <w:bookmarkStart w:name="z7317" w:id="692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928"/>
    <w:bookmarkStart w:name="z7318" w:id="692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6929"/>
    <w:bookmarkStart w:name="z7319" w:id="693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6930"/>
    <w:bookmarkStart w:name="z7320" w:id="693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6931"/>
    <w:bookmarkStart w:name="z7321" w:id="693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6932"/>
    <w:bookmarkStart w:name="z7322" w:id="6933"/>
    <w:p>
      <w:pPr>
        <w:spacing w:after="0"/>
        <w:ind w:left="0"/>
        <w:jc w:val="both"/>
      </w:pPr>
      <w:r>
        <w:rPr>
          <w:rFonts w:ascii="Times New Roman"/>
          <w:b w:val="false"/>
          <w:i w:val="false"/>
          <w:color w:val="000000"/>
          <w:sz w:val="28"/>
        </w:rPr>
        <w:t xml:space="preserve">
      6) салықтық әкімшілендіруді жүзеге асыру; </w:t>
      </w:r>
    </w:p>
    <w:bookmarkEnd w:id="6933"/>
    <w:bookmarkStart w:name="z7323" w:id="693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6934"/>
    <w:bookmarkStart w:name="z7324" w:id="693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6935"/>
    <w:bookmarkStart w:name="z7325" w:id="693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6936"/>
    <w:bookmarkStart w:name="z7326" w:id="6937"/>
    <w:p>
      <w:pPr>
        <w:spacing w:after="0"/>
        <w:ind w:left="0"/>
        <w:jc w:val="both"/>
      </w:pPr>
      <w:r>
        <w:rPr>
          <w:rFonts w:ascii="Times New Roman"/>
          <w:b w:val="false"/>
          <w:i w:val="false"/>
          <w:color w:val="000000"/>
          <w:sz w:val="28"/>
        </w:rPr>
        <w:t xml:space="preserve">
      10) тәуекелдерді басқару жүйесін қолдану; </w:t>
      </w:r>
    </w:p>
    <w:bookmarkEnd w:id="6937"/>
    <w:bookmarkStart w:name="z7327" w:id="693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6938"/>
    <w:bookmarkStart w:name="z7328" w:id="693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6939"/>
    <w:bookmarkStart w:name="z7329" w:id="694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6940"/>
    <w:bookmarkStart w:name="z7330" w:id="694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6941"/>
    <w:bookmarkStart w:name="z7331" w:id="694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6942"/>
    <w:bookmarkStart w:name="z7332" w:id="694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6943"/>
    <w:bookmarkStart w:name="z7333" w:id="694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6944"/>
    <w:bookmarkStart w:name="z7334" w:id="6945"/>
    <w:p>
      <w:pPr>
        <w:spacing w:after="0"/>
        <w:ind w:left="0"/>
        <w:jc w:val="both"/>
      </w:pPr>
      <w:r>
        <w:rPr>
          <w:rFonts w:ascii="Times New Roman"/>
          <w:b w:val="false"/>
          <w:i w:val="false"/>
          <w:color w:val="000000"/>
          <w:sz w:val="28"/>
        </w:rPr>
        <w:t>
      15. Басқарманың құқықтары мен міндеттері:</w:t>
      </w:r>
    </w:p>
    <w:bookmarkEnd w:id="6945"/>
    <w:bookmarkStart w:name="z7335" w:id="694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6946"/>
    <w:bookmarkStart w:name="z7336" w:id="694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6947"/>
    <w:bookmarkStart w:name="z7337" w:id="694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6948"/>
    <w:bookmarkStart w:name="z7338" w:id="694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6949"/>
    <w:bookmarkStart w:name="z7339" w:id="695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6950"/>
    <w:bookmarkStart w:name="z7340" w:id="695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6951"/>
    <w:bookmarkStart w:name="z7341" w:id="695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6952"/>
    <w:bookmarkStart w:name="z7342" w:id="695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6953"/>
    <w:bookmarkStart w:name="z7343" w:id="695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6954"/>
    <w:bookmarkStart w:name="z7344" w:id="695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6955"/>
    <w:bookmarkStart w:name="z7345" w:id="6956"/>
    <w:p>
      <w:pPr>
        <w:spacing w:after="0"/>
        <w:ind w:left="0"/>
        <w:jc w:val="left"/>
      </w:pPr>
      <w:r>
        <w:rPr>
          <w:rFonts w:ascii="Times New Roman"/>
          <w:b/>
          <w:i w:val="false"/>
          <w:color w:val="000000"/>
        </w:rPr>
        <w:t xml:space="preserve"> 3. Басқарманың қызметін ұйымдастыру</w:t>
      </w:r>
    </w:p>
    <w:bookmarkEnd w:id="6956"/>
    <w:bookmarkStart w:name="z7346" w:id="695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6957"/>
    <w:bookmarkStart w:name="z7347" w:id="695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6958"/>
    <w:bookmarkStart w:name="z7348" w:id="69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6959"/>
    <w:bookmarkStart w:name="z7349" w:id="696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6960"/>
    <w:bookmarkStart w:name="z7350" w:id="696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6961"/>
    <w:bookmarkStart w:name="z7351" w:id="696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6962"/>
    <w:bookmarkStart w:name="z7352" w:id="696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6963"/>
    <w:bookmarkStart w:name="z7353" w:id="696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6964"/>
    <w:bookmarkStart w:name="z7354" w:id="696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6965"/>
    <w:bookmarkStart w:name="z7355" w:id="696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6966"/>
    <w:bookmarkStart w:name="z7356" w:id="696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6967"/>
    <w:bookmarkStart w:name="z7357" w:id="696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6968"/>
    <w:bookmarkStart w:name="z7358" w:id="696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6969"/>
    <w:bookmarkStart w:name="z7359" w:id="697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6970"/>
    <w:bookmarkStart w:name="z7360" w:id="697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697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61" w:id="6972"/>
    <w:p>
      <w:pPr>
        <w:spacing w:after="0"/>
        <w:ind w:left="0"/>
        <w:jc w:val="left"/>
      </w:pPr>
      <w:r>
        <w:rPr>
          <w:rFonts w:ascii="Times New Roman"/>
          <w:b/>
          <w:i w:val="false"/>
          <w:color w:val="000000"/>
        </w:rPr>
        <w:t xml:space="preserve">  4. Басқарманың мүлкi</w:t>
      </w:r>
    </w:p>
    <w:bookmarkEnd w:id="6972"/>
    <w:bookmarkStart w:name="z7362" w:id="697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697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363" w:id="697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6974"/>
    <w:bookmarkStart w:name="z7364" w:id="697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6975"/>
    <w:bookmarkStart w:name="z7365" w:id="6976"/>
    <w:p>
      <w:pPr>
        <w:spacing w:after="0"/>
        <w:ind w:left="0"/>
        <w:jc w:val="left"/>
      </w:pPr>
      <w:r>
        <w:rPr>
          <w:rFonts w:ascii="Times New Roman"/>
          <w:b/>
          <w:i w:val="false"/>
          <w:color w:val="000000"/>
        </w:rPr>
        <w:t xml:space="preserve"> 5. Басқарманы қайта ұйымдастыру және тарату</w:t>
      </w:r>
    </w:p>
    <w:bookmarkEnd w:id="6976"/>
    <w:bookmarkStart w:name="z7366" w:id="697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69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98-қосымша</w:t>
            </w:r>
          </w:p>
        </w:tc>
      </w:tr>
    </w:tbl>
    <w:bookmarkStart w:name="z7368" w:id="697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Казталов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6978"/>
    <w:bookmarkStart w:name="z7370" w:id="697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6979"/>
    <w:bookmarkStart w:name="z7371" w:id="698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6980"/>
    <w:bookmarkStart w:name="z7372" w:id="698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6981"/>
    <w:bookmarkStart w:name="z7373" w:id="698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6982"/>
    <w:bookmarkStart w:name="z7374" w:id="698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6983"/>
    <w:bookmarkStart w:name="z7375" w:id="698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6984"/>
    <w:bookmarkStart w:name="z7376" w:id="698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6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77" w:id="6986"/>
    <w:p>
      <w:pPr>
        <w:spacing w:after="0"/>
        <w:ind w:left="0"/>
        <w:jc w:val="both"/>
      </w:pPr>
      <w:r>
        <w:rPr>
          <w:rFonts w:ascii="Times New Roman"/>
          <w:b w:val="false"/>
          <w:i w:val="false"/>
          <w:color w:val="000000"/>
          <w:sz w:val="28"/>
        </w:rPr>
        <w:t xml:space="preserve">
       8. Басқарманың заңды мекенжайы: пошта индексі 090700, Қазақстан Республикасы, Батыс Қазақстан облысы, Казталов ауданы, Казталов ауылы, Ш. Шарафутдинов көшесі, 2. </w:t>
      </w:r>
    </w:p>
    <w:bookmarkEnd w:id="6986"/>
    <w:bookmarkStart w:name="z7378" w:id="698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Казталов ауданы бойынша Мемлекеттік кірістер басқармасы" республикалық мемлекеттік мекемесi. </w:t>
      </w:r>
    </w:p>
    <w:bookmarkEnd w:id="6987"/>
    <w:bookmarkStart w:name="z7379" w:id="698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988"/>
    <w:bookmarkStart w:name="z7380" w:id="698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6989"/>
    <w:bookmarkStart w:name="z7381" w:id="699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699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382" w:id="699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6991"/>
    <w:bookmarkStart w:name="z7383" w:id="6992"/>
    <w:p>
      <w:pPr>
        <w:spacing w:after="0"/>
        <w:ind w:left="0"/>
        <w:jc w:val="both"/>
      </w:pPr>
      <w:r>
        <w:rPr>
          <w:rFonts w:ascii="Times New Roman"/>
          <w:b w:val="false"/>
          <w:i w:val="false"/>
          <w:color w:val="000000"/>
          <w:sz w:val="28"/>
        </w:rPr>
        <w:t xml:space="preserve">
      13. Басқарманың міндеттері: </w:t>
      </w:r>
    </w:p>
    <w:bookmarkEnd w:id="6992"/>
    <w:bookmarkStart w:name="z7384" w:id="699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6993"/>
    <w:bookmarkStart w:name="z7385" w:id="699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6994"/>
    <w:bookmarkStart w:name="z7386" w:id="699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6995"/>
    <w:bookmarkStart w:name="z7387" w:id="699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6996"/>
    <w:bookmarkStart w:name="z7388" w:id="699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6997"/>
    <w:bookmarkStart w:name="z7389" w:id="6998"/>
    <w:p>
      <w:pPr>
        <w:spacing w:after="0"/>
        <w:ind w:left="0"/>
        <w:jc w:val="both"/>
      </w:pPr>
      <w:r>
        <w:rPr>
          <w:rFonts w:ascii="Times New Roman"/>
          <w:b w:val="false"/>
          <w:i w:val="false"/>
          <w:color w:val="000000"/>
          <w:sz w:val="28"/>
        </w:rPr>
        <w:t>
      14. Басқарманың функциялары:</w:t>
      </w:r>
    </w:p>
    <w:bookmarkEnd w:id="6998"/>
    <w:bookmarkStart w:name="z7390" w:id="699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6999"/>
    <w:bookmarkStart w:name="z7391" w:id="700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000"/>
    <w:bookmarkStart w:name="z7392" w:id="700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001"/>
    <w:bookmarkStart w:name="z7393" w:id="700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002"/>
    <w:bookmarkStart w:name="z7394" w:id="700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003"/>
    <w:bookmarkStart w:name="z7395" w:id="7004"/>
    <w:p>
      <w:pPr>
        <w:spacing w:after="0"/>
        <w:ind w:left="0"/>
        <w:jc w:val="both"/>
      </w:pPr>
      <w:r>
        <w:rPr>
          <w:rFonts w:ascii="Times New Roman"/>
          <w:b w:val="false"/>
          <w:i w:val="false"/>
          <w:color w:val="000000"/>
          <w:sz w:val="28"/>
        </w:rPr>
        <w:t xml:space="preserve">
      6) салықтық әкімшілендіруді жүзеге асыру; </w:t>
      </w:r>
    </w:p>
    <w:bookmarkEnd w:id="7004"/>
    <w:bookmarkStart w:name="z7396" w:id="700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005"/>
    <w:bookmarkStart w:name="z7397" w:id="700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006"/>
    <w:bookmarkStart w:name="z7398" w:id="700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007"/>
    <w:bookmarkStart w:name="z7399" w:id="7008"/>
    <w:p>
      <w:pPr>
        <w:spacing w:after="0"/>
        <w:ind w:left="0"/>
        <w:jc w:val="both"/>
      </w:pPr>
      <w:r>
        <w:rPr>
          <w:rFonts w:ascii="Times New Roman"/>
          <w:b w:val="false"/>
          <w:i w:val="false"/>
          <w:color w:val="000000"/>
          <w:sz w:val="28"/>
        </w:rPr>
        <w:t xml:space="preserve">
      10) тәуекелдерді басқару жүйесін қолдану; </w:t>
      </w:r>
    </w:p>
    <w:bookmarkEnd w:id="7008"/>
    <w:bookmarkStart w:name="z7400" w:id="700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009"/>
    <w:bookmarkStart w:name="z7401" w:id="701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010"/>
    <w:bookmarkStart w:name="z7402" w:id="701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011"/>
    <w:bookmarkStart w:name="z7403" w:id="701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012"/>
    <w:bookmarkStart w:name="z7404" w:id="701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013"/>
    <w:bookmarkStart w:name="z7405" w:id="701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014"/>
    <w:bookmarkStart w:name="z7406" w:id="701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015"/>
    <w:bookmarkStart w:name="z7407" w:id="7016"/>
    <w:p>
      <w:pPr>
        <w:spacing w:after="0"/>
        <w:ind w:left="0"/>
        <w:jc w:val="both"/>
      </w:pPr>
      <w:r>
        <w:rPr>
          <w:rFonts w:ascii="Times New Roman"/>
          <w:b w:val="false"/>
          <w:i w:val="false"/>
          <w:color w:val="000000"/>
          <w:sz w:val="28"/>
        </w:rPr>
        <w:t>
      15. Басқарманың құқықтары мен міндеттері:</w:t>
      </w:r>
    </w:p>
    <w:bookmarkEnd w:id="7016"/>
    <w:bookmarkStart w:name="z7408" w:id="701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017"/>
    <w:bookmarkStart w:name="z7409" w:id="701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018"/>
    <w:bookmarkStart w:name="z7410" w:id="701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019"/>
    <w:bookmarkStart w:name="z7411" w:id="702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020"/>
    <w:bookmarkStart w:name="z7412" w:id="702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021"/>
    <w:bookmarkStart w:name="z7413" w:id="702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022"/>
    <w:bookmarkStart w:name="z7414" w:id="702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023"/>
    <w:bookmarkStart w:name="z7415" w:id="702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024"/>
    <w:bookmarkStart w:name="z7416" w:id="702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025"/>
    <w:bookmarkStart w:name="z7417" w:id="702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026"/>
    <w:bookmarkStart w:name="z7418" w:id="7027"/>
    <w:p>
      <w:pPr>
        <w:spacing w:after="0"/>
        <w:ind w:left="0"/>
        <w:jc w:val="left"/>
      </w:pPr>
      <w:r>
        <w:rPr>
          <w:rFonts w:ascii="Times New Roman"/>
          <w:b/>
          <w:i w:val="false"/>
          <w:color w:val="000000"/>
        </w:rPr>
        <w:t xml:space="preserve"> 3. Басқарманың қызметін ұйымдастыру</w:t>
      </w:r>
    </w:p>
    <w:bookmarkEnd w:id="7027"/>
    <w:bookmarkStart w:name="z7419" w:id="702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028"/>
    <w:bookmarkStart w:name="z7420" w:id="702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029"/>
    <w:bookmarkStart w:name="z7421" w:id="70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030"/>
    <w:bookmarkStart w:name="z7422" w:id="703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031"/>
    <w:bookmarkStart w:name="z7423" w:id="703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032"/>
    <w:bookmarkStart w:name="z7424" w:id="703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033"/>
    <w:bookmarkStart w:name="z7425" w:id="703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034"/>
    <w:bookmarkStart w:name="z7426" w:id="703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035"/>
    <w:bookmarkStart w:name="z7427" w:id="703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036"/>
    <w:bookmarkStart w:name="z7428" w:id="70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037"/>
    <w:bookmarkStart w:name="z7429" w:id="703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038"/>
    <w:bookmarkStart w:name="z7430" w:id="703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039"/>
    <w:bookmarkStart w:name="z7431" w:id="704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040"/>
    <w:bookmarkStart w:name="z7432" w:id="704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041"/>
    <w:bookmarkStart w:name="z7433" w:id="704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04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34" w:id="7043"/>
    <w:p>
      <w:pPr>
        <w:spacing w:after="0"/>
        <w:ind w:left="0"/>
        <w:jc w:val="left"/>
      </w:pPr>
      <w:r>
        <w:rPr>
          <w:rFonts w:ascii="Times New Roman"/>
          <w:b/>
          <w:i w:val="false"/>
          <w:color w:val="000000"/>
        </w:rPr>
        <w:t xml:space="preserve">  4. Басқарманың мүлкi</w:t>
      </w:r>
    </w:p>
    <w:bookmarkEnd w:id="7043"/>
    <w:bookmarkStart w:name="z7435" w:id="704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04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436" w:id="704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045"/>
    <w:bookmarkStart w:name="z7437" w:id="704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046"/>
    <w:bookmarkStart w:name="z7438" w:id="7047"/>
    <w:p>
      <w:pPr>
        <w:spacing w:after="0"/>
        <w:ind w:left="0"/>
        <w:jc w:val="left"/>
      </w:pPr>
      <w:r>
        <w:rPr>
          <w:rFonts w:ascii="Times New Roman"/>
          <w:b/>
          <w:i w:val="false"/>
          <w:color w:val="000000"/>
        </w:rPr>
        <w:t xml:space="preserve"> 5. Басқарманы қайта ұйымдастыру және тарату</w:t>
      </w:r>
    </w:p>
    <w:bookmarkEnd w:id="7047"/>
    <w:bookmarkStart w:name="z7439" w:id="704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99-қосымша</w:t>
            </w:r>
          </w:p>
        </w:tc>
      </w:tr>
    </w:tbl>
    <w:bookmarkStart w:name="z7441" w:id="704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Сырым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7049"/>
    <w:bookmarkStart w:name="z7443" w:id="705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050"/>
    <w:bookmarkStart w:name="z7444" w:id="705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051"/>
    <w:bookmarkStart w:name="z7445" w:id="705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052"/>
    <w:bookmarkStart w:name="z7446" w:id="70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053"/>
    <w:bookmarkStart w:name="z7447" w:id="705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054"/>
    <w:bookmarkStart w:name="z7448" w:id="705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055"/>
    <w:bookmarkStart w:name="z7449" w:id="705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50" w:id="7057"/>
    <w:p>
      <w:pPr>
        <w:spacing w:after="0"/>
        <w:ind w:left="0"/>
        <w:jc w:val="both"/>
      </w:pPr>
      <w:r>
        <w:rPr>
          <w:rFonts w:ascii="Times New Roman"/>
          <w:b w:val="false"/>
          <w:i w:val="false"/>
          <w:color w:val="000000"/>
          <w:sz w:val="28"/>
        </w:rPr>
        <w:t xml:space="preserve">
       8. Басқарманың заңды мекенжайы: пошта индексі 090900, Қазақстан Республикасы, Батыс Қазақстан облысы, Сырым ауданы, Жымпиты ауылы, Қазақстан көшесі, 8. </w:t>
      </w:r>
    </w:p>
    <w:bookmarkEnd w:id="7057"/>
    <w:bookmarkStart w:name="z7451" w:id="705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Сырым ауданы бойынша Мемлекеттік кірістер басқармасы" республикалық мемлекеттік мекемесi. </w:t>
      </w:r>
    </w:p>
    <w:bookmarkEnd w:id="7058"/>
    <w:bookmarkStart w:name="z7452" w:id="705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059"/>
    <w:bookmarkStart w:name="z7453" w:id="706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060"/>
    <w:bookmarkStart w:name="z7454" w:id="706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06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455" w:id="706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062"/>
    <w:bookmarkStart w:name="z7456" w:id="7063"/>
    <w:p>
      <w:pPr>
        <w:spacing w:after="0"/>
        <w:ind w:left="0"/>
        <w:jc w:val="both"/>
      </w:pPr>
      <w:r>
        <w:rPr>
          <w:rFonts w:ascii="Times New Roman"/>
          <w:b w:val="false"/>
          <w:i w:val="false"/>
          <w:color w:val="000000"/>
          <w:sz w:val="28"/>
        </w:rPr>
        <w:t xml:space="preserve">
      13. Басқарманың міндеттері: </w:t>
      </w:r>
    </w:p>
    <w:bookmarkEnd w:id="7063"/>
    <w:bookmarkStart w:name="z7457" w:id="706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064"/>
    <w:bookmarkStart w:name="z7458" w:id="706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065"/>
    <w:bookmarkStart w:name="z7459" w:id="706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066"/>
    <w:bookmarkStart w:name="z7460" w:id="706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067"/>
    <w:bookmarkStart w:name="z7461" w:id="706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068"/>
    <w:bookmarkStart w:name="z7462" w:id="7069"/>
    <w:p>
      <w:pPr>
        <w:spacing w:after="0"/>
        <w:ind w:left="0"/>
        <w:jc w:val="both"/>
      </w:pPr>
      <w:r>
        <w:rPr>
          <w:rFonts w:ascii="Times New Roman"/>
          <w:b w:val="false"/>
          <w:i w:val="false"/>
          <w:color w:val="000000"/>
          <w:sz w:val="28"/>
        </w:rPr>
        <w:t>
      14. Басқарманың функциялары:</w:t>
      </w:r>
    </w:p>
    <w:bookmarkEnd w:id="7069"/>
    <w:bookmarkStart w:name="z7463" w:id="707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070"/>
    <w:bookmarkStart w:name="z7464" w:id="707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071"/>
    <w:bookmarkStart w:name="z7465" w:id="707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072"/>
    <w:bookmarkStart w:name="z7466" w:id="707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073"/>
    <w:bookmarkStart w:name="z7467" w:id="707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074"/>
    <w:bookmarkStart w:name="z7468" w:id="7075"/>
    <w:p>
      <w:pPr>
        <w:spacing w:after="0"/>
        <w:ind w:left="0"/>
        <w:jc w:val="both"/>
      </w:pPr>
      <w:r>
        <w:rPr>
          <w:rFonts w:ascii="Times New Roman"/>
          <w:b w:val="false"/>
          <w:i w:val="false"/>
          <w:color w:val="000000"/>
          <w:sz w:val="28"/>
        </w:rPr>
        <w:t xml:space="preserve">
      6) салықтық әкімшілендіруді жүзеге асыру; </w:t>
      </w:r>
    </w:p>
    <w:bookmarkEnd w:id="7075"/>
    <w:bookmarkStart w:name="z7469" w:id="707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076"/>
    <w:bookmarkStart w:name="z7470" w:id="707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077"/>
    <w:bookmarkStart w:name="z7471" w:id="707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078"/>
    <w:bookmarkStart w:name="z7472" w:id="7079"/>
    <w:p>
      <w:pPr>
        <w:spacing w:after="0"/>
        <w:ind w:left="0"/>
        <w:jc w:val="both"/>
      </w:pPr>
      <w:r>
        <w:rPr>
          <w:rFonts w:ascii="Times New Roman"/>
          <w:b w:val="false"/>
          <w:i w:val="false"/>
          <w:color w:val="000000"/>
          <w:sz w:val="28"/>
        </w:rPr>
        <w:t xml:space="preserve">
      10) тәуекелдерді басқару жүйесін қолдану; </w:t>
      </w:r>
    </w:p>
    <w:bookmarkEnd w:id="7079"/>
    <w:bookmarkStart w:name="z7473" w:id="708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080"/>
    <w:bookmarkStart w:name="z7474" w:id="708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081"/>
    <w:bookmarkStart w:name="z7475" w:id="708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082"/>
    <w:bookmarkStart w:name="z7476" w:id="708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083"/>
    <w:bookmarkStart w:name="z7477" w:id="708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084"/>
    <w:bookmarkStart w:name="z7478" w:id="708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085"/>
    <w:bookmarkStart w:name="z7479" w:id="708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086"/>
    <w:bookmarkStart w:name="z7480" w:id="7087"/>
    <w:p>
      <w:pPr>
        <w:spacing w:after="0"/>
        <w:ind w:left="0"/>
        <w:jc w:val="both"/>
      </w:pPr>
      <w:r>
        <w:rPr>
          <w:rFonts w:ascii="Times New Roman"/>
          <w:b w:val="false"/>
          <w:i w:val="false"/>
          <w:color w:val="000000"/>
          <w:sz w:val="28"/>
        </w:rPr>
        <w:t>
      15. Басқарманың құқықтары мен міндеттері:</w:t>
      </w:r>
    </w:p>
    <w:bookmarkEnd w:id="7087"/>
    <w:bookmarkStart w:name="z7481" w:id="708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088"/>
    <w:bookmarkStart w:name="z7482" w:id="708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089"/>
    <w:bookmarkStart w:name="z7483" w:id="709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090"/>
    <w:bookmarkStart w:name="z7484" w:id="709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091"/>
    <w:bookmarkStart w:name="z7485" w:id="709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092"/>
    <w:bookmarkStart w:name="z7486" w:id="709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093"/>
    <w:bookmarkStart w:name="z7487" w:id="709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094"/>
    <w:bookmarkStart w:name="z7488" w:id="709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095"/>
    <w:bookmarkStart w:name="z7489" w:id="709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096"/>
    <w:bookmarkStart w:name="z7490" w:id="709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097"/>
    <w:bookmarkStart w:name="z7491" w:id="7098"/>
    <w:p>
      <w:pPr>
        <w:spacing w:after="0"/>
        <w:ind w:left="0"/>
        <w:jc w:val="left"/>
      </w:pPr>
      <w:r>
        <w:rPr>
          <w:rFonts w:ascii="Times New Roman"/>
          <w:b/>
          <w:i w:val="false"/>
          <w:color w:val="000000"/>
        </w:rPr>
        <w:t xml:space="preserve"> 3. Басқарманың қызметін ұйымдастыру</w:t>
      </w:r>
    </w:p>
    <w:bookmarkEnd w:id="7098"/>
    <w:bookmarkStart w:name="z7492" w:id="709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099"/>
    <w:bookmarkStart w:name="z7493" w:id="71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100"/>
    <w:bookmarkStart w:name="z7494" w:id="71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101"/>
    <w:bookmarkStart w:name="z7495" w:id="710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102"/>
    <w:bookmarkStart w:name="z7496" w:id="710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103"/>
    <w:bookmarkStart w:name="z7497" w:id="710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104"/>
    <w:bookmarkStart w:name="z7498" w:id="710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105"/>
    <w:bookmarkStart w:name="z7499" w:id="710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106"/>
    <w:bookmarkStart w:name="z7500" w:id="710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107"/>
    <w:bookmarkStart w:name="z7501" w:id="71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108"/>
    <w:bookmarkStart w:name="z7502" w:id="710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109"/>
    <w:bookmarkStart w:name="z7503" w:id="711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110"/>
    <w:bookmarkStart w:name="z7504" w:id="711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111"/>
    <w:bookmarkStart w:name="z7505" w:id="711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112"/>
    <w:bookmarkStart w:name="z7506" w:id="711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11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7" w:id="7114"/>
    <w:p>
      <w:pPr>
        <w:spacing w:after="0"/>
        <w:ind w:left="0"/>
        <w:jc w:val="left"/>
      </w:pPr>
      <w:r>
        <w:rPr>
          <w:rFonts w:ascii="Times New Roman"/>
          <w:b/>
          <w:i w:val="false"/>
          <w:color w:val="000000"/>
        </w:rPr>
        <w:t xml:space="preserve">  4. Басқарманың мүлкi</w:t>
      </w:r>
    </w:p>
    <w:bookmarkEnd w:id="7114"/>
    <w:bookmarkStart w:name="z7508" w:id="711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1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509" w:id="711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116"/>
    <w:bookmarkStart w:name="z7510" w:id="711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117"/>
    <w:bookmarkStart w:name="z7511" w:id="7118"/>
    <w:p>
      <w:pPr>
        <w:spacing w:after="0"/>
        <w:ind w:left="0"/>
        <w:jc w:val="left"/>
      </w:pPr>
      <w:r>
        <w:rPr>
          <w:rFonts w:ascii="Times New Roman"/>
          <w:b/>
          <w:i w:val="false"/>
          <w:color w:val="000000"/>
        </w:rPr>
        <w:t xml:space="preserve"> 5. Басқарманы қайта ұйымдастыру және тарату</w:t>
      </w:r>
    </w:p>
    <w:bookmarkEnd w:id="7118"/>
    <w:bookmarkStart w:name="z7512" w:id="711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100-қосымша</w:t>
            </w:r>
          </w:p>
        </w:tc>
      </w:tr>
    </w:tbl>
    <w:bookmarkStart w:name="z7514" w:id="712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Тасқала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7120"/>
    <w:bookmarkStart w:name="z7516" w:id="712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121"/>
    <w:bookmarkStart w:name="z7517" w:id="712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122"/>
    <w:bookmarkStart w:name="z7518" w:id="712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123"/>
    <w:bookmarkStart w:name="z7519" w:id="712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124"/>
    <w:bookmarkStart w:name="z7520" w:id="712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125"/>
    <w:bookmarkStart w:name="z7521" w:id="712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126"/>
    <w:bookmarkStart w:name="z7522" w:id="712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23" w:id="7128"/>
    <w:p>
      <w:pPr>
        <w:spacing w:after="0"/>
        <w:ind w:left="0"/>
        <w:jc w:val="both"/>
      </w:pPr>
      <w:r>
        <w:rPr>
          <w:rFonts w:ascii="Times New Roman"/>
          <w:b w:val="false"/>
          <w:i w:val="false"/>
          <w:color w:val="000000"/>
          <w:sz w:val="28"/>
        </w:rPr>
        <w:t xml:space="preserve">
       8. Басқарманың заңды мекенжайы: пошта индексі 091000, Қазақстан Республикасы, Батыс Қазақстан облысы, Тасқала ауданы, Тасқала ауылы, Абай көшесі, 19. </w:t>
      </w:r>
    </w:p>
    <w:bookmarkEnd w:id="7128"/>
    <w:bookmarkStart w:name="z7524" w:id="712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Тасқала ауданы бойынша Мемлекеттік кірістер басқармасы" республикалық мемлекеттік мекемесi. </w:t>
      </w:r>
    </w:p>
    <w:bookmarkEnd w:id="7129"/>
    <w:bookmarkStart w:name="z7525" w:id="713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130"/>
    <w:bookmarkStart w:name="z7526" w:id="713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131"/>
    <w:bookmarkStart w:name="z7527" w:id="713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1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528" w:id="713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133"/>
    <w:bookmarkStart w:name="z7529" w:id="7134"/>
    <w:p>
      <w:pPr>
        <w:spacing w:after="0"/>
        <w:ind w:left="0"/>
        <w:jc w:val="both"/>
      </w:pPr>
      <w:r>
        <w:rPr>
          <w:rFonts w:ascii="Times New Roman"/>
          <w:b w:val="false"/>
          <w:i w:val="false"/>
          <w:color w:val="000000"/>
          <w:sz w:val="28"/>
        </w:rPr>
        <w:t xml:space="preserve">
      13. Басқарманың міндеттері: </w:t>
      </w:r>
    </w:p>
    <w:bookmarkEnd w:id="7134"/>
    <w:bookmarkStart w:name="z7530" w:id="713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135"/>
    <w:bookmarkStart w:name="z7531" w:id="713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136"/>
    <w:bookmarkStart w:name="z7532" w:id="713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137"/>
    <w:bookmarkStart w:name="z7533" w:id="713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138"/>
    <w:bookmarkStart w:name="z7534" w:id="713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139"/>
    <w:bookmarkStart w:name="z7535" w:id="7140"/>
    <w:p>
      <w:pPr>
        <w:spacing w:after="0"/>
        <w:ind w:left="0"/>
        <w:jc w:val="both"/>
      </w:pPr>
      <w:r>
        <w:rPr>
          <w:rFonts w:ascii="Times New Roman"/>
          <w:b w:val="false"/>
          <w:i w:val="false"/>
          <w:color w:val="000000"/>
          <w:sz w:val="28"/>
        </w:rPr>
        <w:t>
      14. Басқарманың функциялары:</w:t>
      </w:r>
    </w:p>
    <w:bookmarkEnd w:id="7140"/>
    <w:bookmarkStart w:name="z7536" w:id="714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141"/>
    <w:bookmarkStart w:name="z7537" w:id="714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142"/>
    <w:bookmarkStart w:name="z7538" w:id="714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143"/>
    <w:bookmarkStart w:name="z7539" w:id="714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144"/>
    <w:bookmarkStart w:name="z7540" w:id="714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145"/>
    <w:bookmarkStart w:name="z7541" w:id="7146"/>
    <w:p>
      <w:pPr>
        <w:spacing w:after="0"/>
        <w:ind w:left="0"/>
        <w:jc w:val="both"/>
      </w:pPr>
      <w:r>
        <w:rPr>
          <w:rFonts w:ascii="Times New Roman"/>
          <w:b w:val="false"/>
          <w:i w:val="false"/>
          <w:color w:val="000000"/>
          <w:sz w:val="28"/>
        </w:rPr>
        <w:t xml:space="preserve">
      6) салықтық әкімшілендіруді жүзеге асыру; </w:t>
      </w:r>
    </w:p>
    <w:bookmarkEnd w:id="7146"/>
    <w:bookmarkStart w:name="z7542" w:id="714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147"/>
    <w:bookmarkStart w:name="z7543" w:id="714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148"/>
    <w:bookmarkStart w:name="z7544" w:id="714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149"/>
    <w:bookmarkStart w:name="z7545" w:id="7150"/>
    <w:p>
      <w:pPr>
        <w:spacing w:after="0"/>
        <w:ind w:left="0"/>
        <w:jc w:val="both"/>
      </w:pPr>
      <w:r>
        <w:rPr>
          <w:rFonts w:ascii="Times New Roman"/>
          <w:b w:val="false"/>
          <w:i w:val="false"/>
          <w:color w:val="000000"/>
          <w:sz w:val="28"/>
        </w:rPr>
        <w:t xml:space="preserve">
      10) тәуекелдерді басқару жүйесін қолдану; </w:t>
      </w:r>
    </w:p>
    <w:bookmarkEnd w:id="7150"/>
    <w:bookmarkStart w:name="z7546" w:id="715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151"/>
    <w:bookmarkStart w:name="z7547" w:id="715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152"/>
    <w:bookmarkStart w:name="z7548" w:id="715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153"/>
    <w:bookmarkStart w:name="z7549" w:id="715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154"/>
    <w:bookmarkStart w:name="z7550" w:id="715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155"/>
    <w:bookmarkStart w:name="z7551" w:id="715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156"/>
    <w:bookmarkStart w:name="z7552" w:id="715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157"/>
    <w:bookmarkStart w:name="z7553" w:id="7158"/>
    <w:p>
      <w:pPr>
        <w:spacing w:after="0"/>
        <w:ind w:left="0"/>
        <w:jc w:val="both"/>
      </w:pPr>
      <w:r>
        <w:rPr>
          <w:rFonts w:ascii="Times New Roman"/>
          <w:b w:val="false"/>
          <w:i w:val="false"/>
          <w:color w:val="000000"/>
          <w:sz w:val="28"/>
        </w:rPr>
        <w:t>
      15. Басқарманың құқықтары мен міндеттері:</w:t>
      </w:r>
    </w:p>
    <w:bookmarkEnd w:id="7158"/>
    <w:bookmarkStart w:name="z7554" w:id="715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159"/>
    <w:bookmarkStart w:name="z7555" w:id="716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160"/>
    <w:bookmarkStart w:name="z7556" w:id="716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161"/>
    <w:bookmarkStart w:name="z7557" w:id="716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162"/>
    <w:bookmarkStart w:name="z7558" w:id="716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163"/>
    <w:bookmarkStart w:name="z7559" w:id="716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164"/>
    <w:bookmarkStart w:name="z7560" w:id="716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165"/>
    <w:bookmarkStart w:name="z7561" w:id="716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166"/>
    <w:bookmarkStart w:name="z7562" w:id="716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167"/>
    <w:bookmarkStart w:name="z7563" w:id="716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168"/>
    <w:bookmarkStart w:name="z7564" w:id="7169"/>
    <w:p>
      <w:pPr>
        <w:spacing w:after="0"/>
        <w:ind w:left="0"/>
        <w:jc w:val="left"/>
      </w:pPr>
      <w:r>
        <w:rPr>
          <w:rFonts w:ascii="Times New Roman"/>
          <w:b/>
          <w:i w:val="false"/>
          <w:color w:val="000000"/>
        </w:rPr>
        <w:t xml:space="preserve"> 3. Басқарманың қызметін ұйымдастыру</w:t>
      </w:r>
    </w:p>
    <w:bookmarkEnd w:id="7169"/>
    <w:bookmarkStart w:name="z7565" w:id="717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170"/>
    <w:bookmarkStart w:name="z7566" w:id="717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171"/>
    <w:bookmarkStart w:name="z7567" w:id="71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172"/>
    <w:bookmarkStart w:name="z7568" w:id="717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173"/>
    <w:bookmarkStart w:name="z7569" w:id="717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174"/>
    <w:bookmarkStart w:name="z7570" w:id="717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175"/>
    <w:bookmarkStart w:name="z7571" w:id="717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176"/>
    <w:bookmarkStart w:name="z7572" w:id="717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177"/>
    <w:bookmarkStart w:name="z7573" w:id="717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178"/>
    <w:bookmarkStart w:name="z7574" w:id="717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179"/>
    <w:bookmarkStart w:name="z7575" w:id="718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180"/>
    <w:bookmarkStart w:name="z7576" w:id="718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181"/>
    <w:bookmarkStart w:name="z7577" w:id="718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182"/>
    <w:bookmarkStart w:name="z7578" w:id="718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183"/>
    <w:bookmarkStart w:name="z7579" w:id="718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1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80" w:id="7185"/>
    <w:p>
      <w:pPr>
        <w:spacing w:after="0"/>
        <w:ind w:left="0"/>
        <w:jc w:val="left"/>
      </w:pPr>
      <w:r>
        <w:rPr>
          <w:rFonts w:ascii="Times New Roman"/>
          <w:b/>
          <w:i w:val="false"/>
          <w:color w:val="000000"/>
        </w:rPr>
        <w:t xml:space="preserve">  4. Басқарманың мүлкi</w:t>
      </w:r>
    </w:p>
    <w:bookmarkEnd w:id="7185"/>
    <w:bookmarkStart w:name="z7581" w:id="718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18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582" w:id="718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187"/>
    <w:bookmarkStart w:name="z7583" w:id="718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188"/>
    <w:bookmarkStart w:name="z7584" w:id="7189"/>
    <w:p>
      <w:pPr>
        <w:spacing w:after="0"/>
        <w:ind w:left="0"/>
        <w:jc w:val="left"/>
      </w:pPr>
      <w:r>
        <w:rPr>
          <w:rFonts w:ascii="Times New Roman"/>
          <w:b/>
          <w:i w:val="false"/>
          <w:color w:val="000000"/>
        </w:rPr>
        <w:t xml:space="preserve"> 5. Басқарманы қайта ұйымдастыру және тарату</w:t>
      </w:r>
    </w:p>
    <w:bookmarkEnd w:id="7189"/>
    <w:bookmarkStart w:name="z7585" w:id="719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101-қосымша</w:t>
            </w:r>
          </w:p>
        </w:tc>
      </w:tr>
    </w:tbl>
    <w:bookmarkStart w:name="z7587" w:id="719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Теректi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7191"/>
    <w:bookmarkStart w:name="z7589" w:id="719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192"/>
    <w:bookmarkStart w:name="z7590" w:id="719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193"/>
    <w:bookmarkStart w:name="z7591" w:id="719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194"/>
    <w:bookmarkStart w:name="z7592" w:id="719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195"/>
    <w:bookmarkStart w:name="z7593" w:id="719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196"/>
    <w:bookmarkStart w:name="z7594" w:id="719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197"/>
    <w:bookmarkStart w:name="z7595" w:id="719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6" w:id="7199"/>
    <w:p>
      <w:pPr>
        <w:spacing w:after="0"/>
        <w:ind w:left="0"/>
        <w:jc w:val="both"/>
      </w:pPr>
      <w:r>
        <w:rPr>
          <w:rFonts w:ascii="Times New Roman"/>
          <w:b w:val="false"/>
          <w:i w:val="false"/>
          <w:color w:val="000000"/>
          <w:sz w:val="28"/>
        </w:rPr>
        <w:t xml:space="preserve">
       8. Басқарманың заңды мекенжайы: пошта индексі 091100, Қазақстан Республикасы, Батыс Қазақстан облысы, Теректі ауданы, Федоровка ауылы, Юбилейная көшесі, 16. </w:t>
      </w:r>
    </w:p>
    <w:bookmarkEnd w:id="7199"/>
    <w:bookmarkStart w:name="z7597" w:id="720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Теректi ауданы бойынша Мемлекеттік кірістер басқармасы" республикалық мемлекеттік мекемесi. </w:t>
      </w:r>
    </w:p>
    <w:bookmarkEnd w:id="7200"/>
    <w:bookmarkStart w:name="z7598" w:id="720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201"/>
    <w:bookmarkStart w:name="z7599" w:id="720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202"/>
    <w:bookmarkStart w:name="z7600" w:id="720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20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601" w:id="720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204"/>
    <w:bookmarkStart w:name="z7602" w:id="7205"/>
    <w:p>
      <w:pPr>
        <w:spacing w:after="0"/>
        <w:ind w:left="0"/>
        <w:jc w:val="both"/>
      </w:pPr>
      <w:r>
        <w:rPr>
          <w:rFonts w:ascii="Times New Roman"/>
          <w:b w:val="false"/>
          <w:i w:val="false"/>
          <w:color w:val="000000"/>
          <w:sz w:val="28"/>
        </w:rPr>
        <w:t xml:space="preserve">
      13. Басқарманың міндеттері: </w:t>
      </w:r>
    </w:p>
    <w:bookmarkEnd w:id="7205"/>
    <w:bookmarkStart w:name="z7603" w:id="720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206"/>
    <w:bookmarkStart w:name="z7604" w:id="720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207"/>
    <w:bookmarkStart w:name="z7605" w:id="720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208"/>
    <w:bookmarkStart w:name="z7606" w:id="720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209"/>
    <w:bookmarkStart w:name="z7607" w:id="721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210"/>
    <w:bookmarkStart w:name="z7608" w:id="7211"/>
    <w:p>
      <w:pPr>
        <w:spacing w:after="0"/>
        <w:ind w:left="0"/>
        <w:jc w:val="both"/>
      </w:pPr>
      <w:r>
        <w:rPr>
          <w:rFonts w:ascii="Times New Roman"/>
          <w:b w:val="false"/>
          <w:i w:val="false"/>
          <w:color w:val="000000"/>
          <w:sz w:val="28"/>
        </w:rPr>
        <w:t>
      14. Басқарманың функциялары:</w:t>
      </w:r>
    </w:p>
    <w:bookmarkEnd w:id="7211"/>
    <w:bookmarkStart w:name="z7609" w:id="721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212"/>
    <w:bookmarkStart w:name="z7610" w:id="721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213"/>
    <w:bookmarkStart w:name="z7611" w:id="721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214"/>
    <w:bookmarkStart w:name="z7612" w:id="721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215"/>
    <w:bookmarkStart w:name="z7613" w:id="721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216"/>
    <w:bookmarkStart w:name="z7614" w:id="7217"/>
    <w:p>
      <w:pPr>
        <w:spacing w:after="0"/>
        <w:ind w:left="0"/>
        <w:jc w:val="both"/>
      </w:pPr>
      <w:r>
        <w:rPr>
          <w:rFonts w:ascii="Times New Roman"/>
          <w:b w:val="false"/>
          <w:i w:val="false"/>
          <w:color w:val="000000"/>
          <w:sz w:val="28"/>
        </w:rPr>
        <w:t xml:space="preserve">
      6) салықтық әкімшілендіруді жүзеге асыру; </w:t>
      </w:r>
    </w:p>
    <w:bookmarkEnd w:id="7217"/>
    <w:bookmarkStart w:name="z7615" w:id="721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218"/>
    <w:bookmarkStart w:name="z7616" w:id="721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219"/>
    <w:bookmarkStart w:name="z7617" w:id="722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220"/>
    <w:bookmarkStart w:name="z7618" w:id="7221"/>
    <w:p>
      <w:pPr>
        <w:spacing w:after="0"/>
        <w:ind w:left="0"/>
        <w:jc w:val="both"/>
      </w:pPr>
      <w:r>
        <w:rPr>
          <w:rFonts w:ascii="Times New Roman"/>
          <w:b w:val="false"/>
          <w:i w:val="false"/>
          <w:color w:val="000000"/>
          <w:sz w:val="28"/>
        </w:rPr>
        <w:t xml:space="preserve">
      10) тәуекелдерді басқару жүйесін қолдану; </w:t>
      </w:r>
    </w:p>
    <w:bookmarkEnd w:id="7221"/>
    <w:bookmarkStart w:name="z7619" w:id="722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222"/>
    <w:bookmarkStart w:name="z7620" w:id="722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223"/>
    <w:bookmarkStart w:name="z7621" w:id="722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224"/>
    <w:bookmarkStart w:name="z7622" w:id="722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225"/>
    <w:bookmarkStart w:name="z7623" w:id="722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226"/>
    <w:bookmarkStart w:name="z7624" w:id="722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227"/>
    <w:bookmarkStart w:name="z7625" w:id="722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228"/>
    <w:bookmarkStart w:name="z7626" w:id="7229"/>
    <w:p>
      <w:pPr>
        <w:spacing w:after="0"/>
        <w:ind w:left="0"/>
        <w:jc w:val="both"/>
      </w:pPr>
      <w:r>
        <w:rPr>
          <w:rFonts w:ascii="Times New Roman"/>
          <w:b w:val="false"/>
          <w:i w:val="false"/>
          <w:color w:val="000000"/>
          <w:sz w:val="28"/>
        </w:rPr>
        <w:t>
      15. Басқарманың құқықтары мен міндеттері:</w:t>
      </w:r>
    </w:p>
    <w:bookmarkEnd w:id="7229"/>
    <w:bookmarkStart w:name="z7627" w:id="723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230"/>
    <w:bookmarkStart w:name="z7628" w:id="723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231"/>
    <w:bookmarkStart w:name="z7629" w:id="723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232"/>
    <w:bookmarkStart w:name="z7630" w:id="723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233"/>
    <w:bookmarkStart w:name="z7631" w:id="723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234"/>
    <w:bookmarkStart w:name="z7632" w:id="723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235"/>
    <w:bookmarkStart w:name="z7633" w:id="723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236"/>
    <w:bookmarkStart w:name="z7634" w:id="723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237"/>
    <w:bookmarkStart w:name="z7635" w:id="723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238"/>
    <w:bookmarkStart w:name="z7636" w:id="723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239"/>
    <w:bookmarkStart w:name="z7637" w:id="7240"/>
    <w:p>
      <w:pPr>
        <w:spacing w:after="0"/>
        <w:ind w:left="0"/>
        <w:jc w:val="left"/>
      </w:pPr>
      <w:r>
        <w:rPr>
          <w:rFonts w:ascii="Times New Roman"/>
          <w:b/>
          <w:i w:val="false"/>
          <w:color w:val="000000"/>
        </w:rPr>
        <w:t xml:space="preserve"> 3. Басқарманың қызметін ұйымдастыру</w:t>
      </w:r>
    </w:p>
    <w:bookmarkEnd w:id="7240"/>
    <w:bookmarkStart w:name="z7638" w:id="724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241"/>
    <w:bookmarkStart w:name="z7639" w:id="724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242"/>
    <w:bookmarkStart w:name="z7640" w:id="724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243"/>
    <w:bookmarkStart w:name="z7641" w:id="724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244"/>
    <w:bookmarkStart w:name="z7642" w:id="724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245"/>
    <w:bookmarkStart w:name="z7643" w:id="724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246"/>
    <w:bookmarkStart w:name="z7644" w:id="724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247"/>
    <w:bookmarkStart w:name="z7645" w:id="724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248"/>
    <w:bookmarkStart w:name="z7646" w:id="724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249"/>
    <w:bookmarkStart w:name="z7647" w:id="725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250"/>
    <w:bookmarkStart w:name="z7648" w:id="725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251"/>
    <w:bookmarkStart w:name="z7649" w:id="725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252"/>
    <w:bookmarkStart w:name="z7650" w:id="725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253"/>
    <w:bookmarkStart w:name="z7651" w:id="725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254"/>
    <w:bookmarkStart w:name="z7652" w:id="725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2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53" w:id="7256"/>
    <w:p>
      <w:pPr>
        <w:spacing w:after="0"/>
        <w:ind w:left="0"/>
        <w:jc w:val="left"/>
      </w:pPr>
      <w:r>
        <w:rPr>
          <w:rFonts w:ascii="Times New Roman"/>
          <w:b/>
          <w:i w:val="false"/>
          <w:color w:val="000000"/>
        </w:rPr>
        <w:t xml:space="preserve">  4. Басқарманың мүлкi</w:t>
      </w:r>
    </w:p>
    <w:bookmarkEnd w:id="7256"/>
    <w:bookmarkStart w:name="z7654" w:id="725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25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655" w:id="725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258"/>
    <w:bookmarkStart w:name="z7656" w:id="725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259"/>
    <w:bookmarkStart w:name="z7657" w:id="7260"/>
    <w:p>
      <w:pPr>
        <w:spacing w:after="0"/>
        <w:ind w:left="0"/>
        <w:jc w:val="left"/>
      </w:pPr>
      <w:r>
        <w:rPr>
          <w:rFonts w:ascii="Times New Roman"/>
          <w:b/>
          <w:i w:val="false"/>
          <w:color w:val="000000"/>
        </w:rPr>
        <w:t xml:space="preserve"> 5. Басқарманы қайта ұйымдастыру және тарату</w:t>
      </w:r>
    </w:p>
    <w:bookmarkEnd w:id="7260"/>
    <w:bookmarkStart w:name="z7658" w:id="726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102-қосымша</w:t>
            </w:r>
          </w:p>
        </w:tc>
      </w:tr>
    </w:tbl>
    <w:bookmarkStart w:name="z7660" w:id="726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Бөкей ордасы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7262"/>
    <w:bookmarkStart w:name="z7662" w:id="726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ордасы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263"/>
    <w:bookmarkStart w:name="z7663" w:id="726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264"/>
    <w:bookmarkStart w:name="z7664" w:id="726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265"/>
    <w:bookmarkStart w:name="z7665" w:id="726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266"/>
    <w:bookmarkStart w:name="z7666" w:id="726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267"/>
    <w:bookmarkStart w:name="z7667" w:id="726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268"/>
    <w:bookmarkStart w:name="z7668" w:id="726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69" w:id="7270"/>
    <w:p>
      <w:pPr>
        <w:spacing w:after="0"/>
        <w:ind w:left="0"/>
        <w:jc w:val="both"/>
      </w:pPr>
      <w:r>
        <w:rPr>
          <w:rFonts w:ascii="Times New Roman"/>
          <w:b w:val="false"/>
          <w:i w:val="false"/>
          <w:color w:val="000000"/>
          <w:sz w:val="28"/>
        </w:rPr>
        <w:t xml:space="preserve">
       8. Басқарманың заңды мекенжайы: пошта индексі 190200, Қазақстан Республикасы, Батыс Қазақстан облысы, Бөкей ордасы ауданы, Сайқын ауылы, Ы.Бергалиев атындағы көше, 1. </w:t>
      </w:r>
    </w:p>
    <w:bookmarkEnd w:id="7270"/>
    <w:bookmarkStart w:name="z7670" w:id="727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Бөкей ордасы ауданы бойынша Мемлекеттік кірістер басқармасы" республикалық мемлекеттік мекемесi. </w:t>
      </w:r>
    </w:p>
    <w:bookmarkEnd w:id="7271"/>
    <w:bookmarkStart w:name="z7671" w:id="727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272"/>
    <w:bookmarkStart w:name="z7672" w:id="727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273"/>
    <w:bookmarkStart w:name="z7673" w:id="727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274"/>
    <w:bookmarkStart w:name="z7674" w:id="727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275"/>
    <w:bookmarkStart w:name="z7675" w:id="727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276"/>
    <w:bookmarkStart w:name="z7676" w:id="7277"/>
    <w:p>
      <w:pPr>
        <w:spacing w:after="0"/>
        <w:ind w:left="0"/>
        <w:jc w:val="both"/>
      </w:pPr>
      <w:r>
        <w:rPr>
          <w:rFonts w:ascii="Times New Roman"/>
          <w:b w:val="false"/>
          <w:i w:val="false"/>
          <w:color w:val="000000"/>
          <w:sz w:val="28"/>
        </w:rPr>
        <w:t xml:space="preserve">
      13. Басқарманың міндеттері: </w:t>
      </w:r>
    </w:p>
    <w:bookmarkEnd w:id="7277"/>
    <w:bookmarkStart w:name="z7677" w:id="727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278"/>
    <w:bookmarkStart w:name="z7678" w:id="727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279"/>
    <w:bookmarkStart w:name="z7679" w:id="728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280"/>
    <w:bookmarkStart w:name="z7680" w:id="728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281"/>
    <w:bookmarkStart w:name="z7681" w:id="728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282"/>
    <w:bookmarkStart w:name="z7682" w:id="7283"/>
    <w:p>
      <w:pPr>
        <w:spacing w:after="0"/>
        <w:ind w:left="0"/>
        <w:jc w:val="both"/>
      </w:pPr>
      <w:r>
        <w:rPr>
          <w:rFonts w:ascii="Times New Roman"/>
          <w:b w:val="false"/>
          <w:i w:val="false"/>
          <w:color w:val="000000"/>
          <w:sz w:val="28"/>
        </w:rPr>
        <w:t>
      14. Басқарманың функциялары:</w:t>
      </w:r>
    </w:p>
    <w:bookmarkEnd w:id="7283"/>
    <w:bookmarkStart w:name="z7683" w:id="728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284"/>
    <w:bookmarkStart w:name="z7684" w:id="728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285"/>
    <w:bookmarkStart w:name="z7685" w:id="728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286"/>
    <w:bookmarkStart w:name="z7686" w:id="728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287"/>
    <w:bookmarkStart w:name="z7687" w:id="728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288"/>
    <w:bookmarkStart w:name="z7688" w:id="7289"/>
    <w:p>
      <w:pPr>
        <w:spacing w:after="0"/>
        <w:ind w:left="0"/>
        <w:jc w:val="both"/>
      </w:pPr>
      <w:r>
        <w:rPr>
          <w:rFonts w:ascii="Times New Roman"/>
          <w:b w:val="false"/>
          <w:i w:val="false"/>
          <w:color w:val="000000"/>
          <w:sz w:val="28"/>
        </w:rPr>
        <w:t xml:space="preserve">
      6) салықтық әкімшілендіруді жүзеге асыру; </w:t>
      </w:r>
    </w:p>
    <w:bookmarkEnd w:id="7289"/>
    <w:bookmarkStart w:name="z7689" w:id="729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290"/>
    <w:bookmarkStart w:name="z7690" w:id="729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291"/>
    <w:bookmarkStart w:name="z7691" w:id="729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292"/>
    <w:bookmarkStart w:name="z7692" w:id="7293"/>
    <w:p>
      <w:pPr>
        <w:spacing w:after="0"/>
        <w:ind w:left="0"/>
        <w:jc w:val="both"/>
      </w:pPr>
      <w:r>
        <w:rPr>
          <w:rFonts w:ascii="Times New Roman"/>
          <w:b w:val="false"/>
          <w:i w:val="false"/>
          <w:color w:val="000000"/>
          <w:sz w:val="28"/>
        </w:rPr>
        <w:t xml:space="preserve">
      10) тәуекелдерді басқару жүйесін қолдану; </w:t>
      </w:r>
    </w:p>
    <w:bookmarkEnd w:id="7293"/>
    <w:bookmarkStart w:name="z7693" w:id="729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294"/>
    <w:bookmarkStart w:name="z7694" w:id="729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295"/>
    <w:bookmarkStart w:name="z7695" w:id="729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296"/>
    <w:bookmarkStart w:name="z7696" w:id="729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297"/>
    <w:bookmarkStart w:name="z7697" w:id="729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298"/>
    <w:bookmarkStart w:name="z7698" w:id="729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299"/>
    <w:bookmarkStart w:name="z7699" w:id="730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300"/>
    <w:bookmarkStart w:name="z7700" w:id="7301"/>
    <w:p>
      <w:pPr>
        <w:spacing w:after="0"/>
        <w:ind w:left="0"/>
        <w:jc w:val="both"/>
      </w:pPr>
      <w:r>
        <w:rPr>
          <w:rFonts w:ascii="Times New Roman"/>
          <w:b w:val="false"/>
          <w:i w:val="false"/>
          <w:color w:val="000000"/>
          <w:sz w:val="28"/>
        </w:rPr>
        <w:t>
      15. Басқарманың құқықтары мен міндеттері:</w:t>
      </w:r>
    </w:p>
    <w:bookmarkEnd w:id="7301"/>
    <w:bookmarkStart w:name="z7701" w:id="730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302"/>
    <w:bookmarkStart w:name="z7702" w:id="730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303"/>
    <w:bookmarkStart w:name="z7703" w:id="730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304"/>
    <w:bookmarkStart w:name="z7704" w:id="730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305"/>
    <w:bookmarkStart w:name="z7705" w:id="730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306"/>
    <w:bookmarkStart w:name="z7706" w:id="730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307"/>
    <w:bookmarkStart w:name="z7707" w:id="730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308"/>
    <w:bookmarkStart w:name="z7708" w:id="730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309"/>
    <w:bookmarkStart w:name="z7709" w:id="731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310"/>
    <w:bookmarkStart w:name="z7710" w:id="731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311"/>
    <w:bookmarkStart w:name="z7711" w:id="7312"/>
    <w:p>
      <w:pPr>
        <w:spacing w:after="0"/>
        <w:ind w:left="0"/>
        <w:jc w:val="left"/>
      </w:pPr>
      <w:r>
        <w:rPr>
          <w:rFonts w:ascii="Times New Roman"/>
          <w:b/>
          <w:i w:val="false"/>
          <w:color w:val="000000"/>
        </w:rPr>
        <w:t xml:space="preserve"> 3. Басқарманың қызметін ұйымдастыру</w:t>
      </w:r>
    </w:p>
    <w:bookmarkEnd w:id="7312"/>
    <w:bookmarkStart w:name="z7712" w:id="731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313"/>
    <w:bookmarkStart w:name="z7713" w:id="731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314"/>
    <w:bookmarkStart w:name="z7714" w:id="73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315"/>
    <w:bookmarkStart w:name="z7715" w:id="731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316"/>
    <w:bookmarkStart w:name="z7716" w:id="731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317"/>
    <w:bookmarkStart w:name="z7717" w:id="731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318"/>
    <w:bookmarkStart w:name="z7718" w:id="731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319"/>
    <w:bookmarkStart w:name="z7719" w:id="732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320"/>
    <w:bookmarkStart w:name="z7720" w:id="732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321"/>
    <w:bookmarkStart w:name="z7721" w:id="732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322"/>
    <w:bookmarkStart w:name="z7722" w:id="732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323"/>
    <w:bookmarkStart w:name="z7723" w:id="732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324"/>
    <w:bookmarkStart w:name="z7724" w:id="732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325"/>
    <w:bookmarkStart w:name="z7725" w:id="732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326"/>
    <w:bookmarkStart w:name="z7726" w:id="732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32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27" w:id="7328"/>
    <w:p>
      <w:pPr>
        <w:spacing w:after="0"/>
        <w:ind w:left="0"/>
        <w:jc w:val="left"/>
      </w:pPr>
      <w:r>
        <w:rPr>
          <w:rFonts w:ascii="Times New Roman"/>
          <w:b/>
          <w:i w:val="false"/>
          <w:color w:val="000000"/>
        </w:rPr>
        <w:t xml:space="preserve">  4. Басқарманың мүлкi</w:t>
      </w:r>
    </w:p>
    <w:bookmarkEnd w:id="7328"/>
    <w:bookmarkStart w:name="z7728" w:id="732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32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729" w:id="733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330"/>
    <w:bookmarkStart w:name="z7730" w:id="733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331"/>
    <w:bookmarkStart w:name="z7731" w:id="7332"/>
    <w:p>
      <w:pPr>
        <w:spacing w:after="0"/>
        <w:ind w:left="0"/>
        <w:jc w:val="left"/>
      </w:pPr>
      <w:r>
        <w:rPr>
          <w:rFonts w:ascii="Times New Roman"/>
          <w:b/>
          <w:i w:val="false"/>
          <w:color w:val="000000"/>
        </w:rPr>
        <w:t xml:space="preserve"> 5. Басқарманы қайта ұйымдастыру және тарату</w:t>
      </w:r>
    </w:p>
    <w:bookmarkEnd w:id="7332"/>
    <w:bookmarkStart w:name="z7732" w:id="733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103-қосымша</w:t>
            </w:r>
          </w:p>
        </w:tc>
      </w:tr>
    </w:tbl>
    <w:bookmarkStart w:name="z7734" w:id="733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Ақжайық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7334"/>
    <w:bookmarkStart w:name="z7736" w:id="733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335"/>
    <w:bookmarkStart w:name="z7737" w:id="733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336"/>
    <w:bookmarkStart w:name="z7738" w:id="733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337"/>
    <w:bookmarkStart w:name="z7739" w:id="733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338"/>
    <w:bookmarkStart w:name="z7740" w:id="733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339"/>
    <w:bookmarkStart w:name="z7741" w:id="734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340"/>
    <w:bookmarkStart w:name="z7742" w:id="734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43" w:id="7342"/>
    <w:p>
      <w:pPr>
        <w:spacing w:after="0"/>
        <w:ind w:left="0"/>
        <w:jc w:val="both"/>
      </w:pPr>
      <w:r>
        <w:rPr>
          <w:rFonts w:ascii="Times New Roman"/>
          <w:b w:val="false"/>
          <w:i w:val="false"/>
          <w:color w:val="000000"/>
          <w:sz w:val="28"/>
        </w:rPr>
        <w:t xml:space="preserve">
       8. Басқарманың заңды мекенжайы: пошта индексі 090100, Қазақстан Республикасы, Батыс Қазақстан облысы, Ақжайық ауданы, Чапай ауылы, Әбілхайырхан көшесі, 57. </w:t>
      </w:r>
    </w:p>
    <w:bookmarkEnd w:id="7342"/>
    <w:bookmarkStart w:name="z7744" w:id="734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Ақжайық ауданы бойынша Мемлекеттік кірістер басқармасы" республикалық мемлекеттік мекемесi. </w:t>
      </w:r>
    </w:p>
    <w:bookmarkEnd w:id="7343"/>
    <w:bookmarkStart w:name="z7745" w:id="734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344"/>
    <w:bookmarkStart w:name="z7746" w:id="734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345"/>
    <w:bookmarkStart w:name="z7747" w:id="734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34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748" w:id="734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347"/>
    <w:bookmarkStart w:name="z7749" w:id="7348"/>
    <w:p>
      <w:pPr>
        <w:spacing w:after="0"/>
        <w:ind w:left="0"/>
        <w:jc w:val="both"/>
      </w:pPr>
      <w:r>
        <w:rPr>
          <w:rFonts w:ascii="Times New Roman"/>
          <w:b w:val="false"/>
          <w:i w:val="false"/>
          <w:color w:val="000000"/>
          <w:sz w:val="28"/>
        </w:rPr>
        <w:t xml:space="preserve">
      13. Басқарманың міндеттері: </w:t>
      </w:r>
    </w:p>
    <w:bookmarkEnd w:id="7348"/>
    <w:bookmarkStart w:name="z7750" w:id="734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349"/>
    <w:bookmarkStart w:name="z7751" w:id="735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350"/>
    <w:bookmarkStart w:name="z7752" w:id="735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351"/>
    <w:bookmarkStart w:name="z7753" w:id="735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352"/>
    <w:bookmarkStart w:name="z7754" w:id="735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353"/>
    <w:bookmarkStart w:name="z7755" w:id="7354"/>
    <w:p>
      <w:pPr>
        <w:spacing w:after="0"/>
        <w:ind w:left="0"/>
        <w:jc w:val="both"/>
      </w:pPr>
      <w:r>
        <w:rPr>
          <w:rFonts w:ascii="Times New Roman"/>
          <w:b w:val="false"/>
          <w:i w:val="false"/>
          <w:color w:val="000000"/>
          <w:sz w:val="28"/>
        </w:rPr>
        <w:t>
      14. Басқарманың функциялары:</w:t>
      </w:r>
    </w:p>
    <w:bookmarkEnd w:id="7354"/>
    <w:bookmarkStart w:name="z7756" w:id="735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355"/>
    <w:bookmarkStart w:name="z7757" w:id="735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356"/>
    <w:bookmarkStart w:name="z7758" w:id="735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357"/>
    <w:bookmarkStart w:name="z7759" w:id="735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358"/>
    <w:bookmarkStart w:name="z7760" w:id="735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359"/>
    <w:bookmarkStart w:name="z7761" w:id="7360"/>
    <w:p>
      <w:pPr>
        <w:spacing w:after="0"/>
        <w:ind w:left="0"/>
        <w:jc w:val="both"/>
      </w:pPr>
      <w:r>
        <w:rPr>
          <w:rFonts w:ascii="Times New Roman"/>
          <w:b w:val="false"/>
          <w:i w:val="false"/>
          <w:color w:val="000000"/>
          <w:sz w:val="28"/>
        </w:rPr>
        <w:t xml:space="preserve">
      6) салықтық әкімшілендіруді жүзеге асыру; </w:t>
      </w:r>
    </w:p>
    <w:bookmarkEnd w:id="7360"/>
    <w:bookmarkStart w:name="z7762" w:id="736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361"/>
    <w:bookmarkStart w:name="z7763" w:id="736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362"/>
    <w:bookmarkStart w:name="z7764" w:id="736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363"/>
    <w:bookmarkStart w:name="z7765" w:id="7364"/>
    <w:p>
      <w:pPr>
        <w:spacing w:after="0"/>
        <w:ind w:left="0"/>
        <w:jc w:val="both"/>
      </w:pPr>
      <w:r>
        <w:rPr>
          <w:rFonts w:ascii="Times New Roman"/>
          <w:b w:val="false"/>
          <w:i w:val="false"/>
          <w:color w:val="000000"/>
          <w:sz w:val="28"/>
        </w:rPr>
        <w:t xml:space="preserve">
      10) тәуекелдерді басқару жүйесін қолдану; </w:t>
      </w:r>
    </w:p>
    <w:bookmarkEnd w:id="7364"/>
    <w:bookmarkStart w:name="z7766" w:id="736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365"/>
    <w:bookmarkStart w:name="z7767" w:id="736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366"/>
    <w:bookmarkStart w:name="z7768" w:id="736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367"/>
    <w:bookmarkStart w:name="z7769" w:id="736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368"/>
    <w:bookmarkStart w:name="z7770" w:id="736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369"/>
    <w:bookmarkStart w:name="z7771" w:id="737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370"/>
    <w:bookmarkStart w:name="z7772" w:id="737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371"/>
    <w:bookmarkStart w:name="z7773" w:id="7372"/>
    <w:p>
      <w:pPr>
        <w:spacing w:after="0"/>
        <w:ind w:left="0"/>
        <w:jc w:val="both"/>
      </w:pPr>
      <w:r>
        <w:rPr>
          <w:rFonts w:ascii="Times New Roman"/>
          <w:b w:val="false"/>
          <w:i w:val="false"/>
          <w:color w:val="000000"/>
          <w:sz w:val="28"/>
        </w:rPr>
        <w:t>
      15. Басқарманың құқықтары мен міндеттері:</w:t>
      </w:r>
    </w:p>
    <w:bookmarkEnd w:id="7372"/>
    <w:bookmarkStart w:name="z7774" w:id="737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373"/>
    <w:bookmarkStart w:name="z7775" w:id="737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374"/>
    <w:bookmarkStart w:name="z7776" w:id="737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375"/>
    <w:bookmarkStart w:name="z7777" w:id="737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376"/>
    <w:bookmarkStart w:name="z7778" w:id="737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377"/>
    <w:bookmarkStart w:name="z7779" w:id="737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378"/>
    <w:bookmarkStart w:name="z7780" w:id="737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379"/>
    <w:bookmarkStart w:name="z7781" w:id="738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380"/>
    <w:bookmarkStart w:name="z7782" w:id="738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381"/>
    <w:bookmarkStart w:name="z7783" w:id="738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382"/>
    <w:bookmarkStart w:name="z7784" w:id="7383"/>
    <w:p>
      <w:pPr>
        <w:spacing w:after="0"/>
        <w:ind w:left="0"/>
        <w:jc w:val="left"/>
      </w:pPr>
      <w:r>
        <w:rPr>
          <w:rFonts w:ascii="Times New Roman"/>
          <w:b/>
          <w:i w:val="false"/>
          <w:color w:val="000000"/>
        </w:rPr>
        <w:t xml:space="preserve"> 3. Басқарманың қызметін ұйымдастыру</w:t>
      </w:r>
    </w:p>
    <w:bookmarkEnd w:id="7383"/>
    <w:bookmarkStart w:name="z7785" w:id="738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384"/>
    <w:bookmarkStart w:name="z7786" w:id="738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385"/>
    <w:bookmarkStart w:name="z7787" w:id="73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386"/>
    <w:bookmarkStart w:name="z7788" w:id="738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387"/>
    <w:bookmarkStart w:name="z7789" w:id="738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388"/>
    <w:bookmarkStart w:name="z7790" w:id="738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389"/>
    <w:bookmarkStart w:name="z7791" w:id="739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390"/>
    <w:bookmarkStart w:name="z7792" w:id="739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391"/>
    <w:bookmarkStart w:name="z7793" w:id="739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392"/>
    <w:bookmarkStart w:name="z7794" w:id="739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393"/>
    <w:bookmarkStart w:name="z7795" w:id="739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394"/>
    <w:bookmarkStart w:name="z7796" w:id="739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395"/>
    <w:bookmarkStart w:name="z7797" w:id="739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396"/>
    <w:bookmarkStart w:name="z7798" w:id="739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397"/>
    <w:bookmarkStart w:name="z7799" w:id="739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39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00" w:id="7399"/>
    <w:p>
      <w:pPr>
        <w:spacing w:after="0"/>
        <w:ind w:left="0"/>
        <w:jc w:val="left"/>
      </w:pPr>
      <w:r>
        <w:rPr>
          <w:rFonts w:ascii="Times New Roman"/>
          <w:b/>
          <w:i w:val="false"/>
          <w:color w:val="000000"/>
        </w:rPr>
        <w:t xml:space="preserve">  4. Басқарманың мүлкi</w:t>
      </w:r>
    </w:p>
    <w:bookmarkEnd w:id="7399"/>
    <w:bookmarkStart w:name="z7801" w:id="740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40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802" w:id="740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401"/>
    <w:bookmarkStart w:name="z7803" w:id="740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402"/>
    <w:bookmarkStart w:name="z7804" w:id="7403"/>
    <w:p>
      <w:pPr>
        <w:spacing w:after="0"/>
        <w:ind w:left="0"/>
        <w:jc w:val="left"/>
      </w:pPr>
      <w:r>
        <w:rPr>
          <w:rFonts w:ascii="Times New Roman"/>
          <w:b/>
          <w:i w:val="false"/>
          <w:color w:val="000000"/>
        </w:rPr>
        <w:t xml:space="preserve"> 5. Басқарманы қайта ұйымдастыру және тарату</w:t>
      </w:r>
    </w:p>
    <w:bookmarkEnd w:id="7403"/>
    <w:bookmarkStart w:name="z7805" w:id="740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104-қосымша</w:t>
            </w:r>
          </w:p>
        </w:tc>
      </w:tr>
    </w:tbl>
    <w:bookmarkStart w:name="z7807" w:id="740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Шыңғырлау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7405"/>
    <w:bookmarkStart w:name="z7809" w:id="740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406"/>
    <w:bookmarkStart w:name="z7810" w:id="740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407"/>
    <w:bookmarkStart w:name="z7811" w:id="740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408"/>
    <w:bookmarkStart w:name="z7812" w:id="740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409"/>
    <w:bookmarkStart w:name="z7813" w:id="741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410"/>
    <w:bookmarkStart w:name="z7814" w:id="741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411"/>
    <w:bookmarkStart w:name="z7815" w:id="741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16" w:id="7413"/>
    <w:p>
      <w:pPr>
        <w:spacing w:after="0"/>
        <w:ind w:left="0"/>
        <w:jc w:val="both"/>
      </w:pPr>
      <w:r>
        <w:rPr>
          <w:rFonts w:ascii="Times New Roman"/>
          <w:b w:val="false"/>
          <w:i w:val="false"/>
          <w:color w:val="000000"/>
          <w:sz w:val="28"/>
        </w:rPr>
        <w:t xml:space="preserve">
       8. Басқарманың заңды мекенжайы: пошта индексі 091200, Қазақстан Республикасы, Батыс Қазақстан облысы, Шыңғырлау ауданы, Шыңғырлау ауылы, Л. Клышев көшесі, 87. </w:t>
      </w:r>
    </w:p>
    <w:bookmarkEnd w:id="7413"/>
    <w:bookmarkStart w:name="z7817" w:id="741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Шыңғырлау ауданы бойынша Мемлекеттік кірістер басқармасы" республикалық мемлекеттік мекемесi. </w:t>
      </w:r>
    </w:p>
    <w:bookmarkEnd w:id="7414"/>
    <w:bookmarkStart w:name="z7818" w:id="741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415"/>
    <w:bookmarkStart w:name="z7819" w:id="741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416"/>
    <w:bookmarkStart w:name="z7820" w:id="741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41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821" w:id="741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418"/>
    <w:bookmarkStart w:name="z7822" w:id="7419"/>
    <w:p>
      <w:pPr>
        <w:spacing w:after="0"/>
        <w:ind w:left="0"/>
        <w:jc w:val="both"/>
      </w:pPr>
      <w:r>
        <w:rPr>
          <w:rFonts w:ascii="Times New Roman"/>
          <w:b w:val="false"/>
          <w:i w:val="false"/>
          <w:color w:val="000000"/>
          <w:sz w:val="28"/>
        </w:rPr>
        <w:t xml:space="preserve">
      13. Басқарманың міндеттері: </w:t>
      </w:r>
    </w:p>
    <w:bookmarkEnd w:id="7419"/>
    <w:bookmarkStart w:name="z7823" w:id="742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420"/>
    <w:bookmarkStart w:name="z7824" w:id="742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421"/>
    <w:bookmarkStart w:name="z7825" w:id="742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422"/>
    <w:bookmarkStart w:name="z7826" w:id="742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423"/>
    <w:bookmarkStart w:name="z7827" w:id="742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424"/>
    <w:bookmarkStart w:name="z7828" w:id="7425"/>
    <w:p>
      <w:pPr>
        <w:spacing w:after="0"/>
        <w:ind w:left="0"/>
        <w:jc w:val="both"/>
      </w:pPr>
      <w:r>
        <w:rPr>
          <w:rFonts w:ascii="Times New Roman"/>
          <w:b w:val="false"/>
          <w:i w:val="false"/>
          <w:color w:val="000000"/>
          <w:sz w:val="28"/>
        </w:rPr>
        <w:t>
      14. Басқарманың функциялары:</w:t>
      </w:r>
    </w:p>
    <w:bookmarkEnd w:id="7425"/>
    <w:bookmarkStart w:name="z7829" w:id="742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426"/>
    <w:bookmarkStart w:name="z7830" w:id="742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427"/>
    <w:bookmarkStart w:name="z7831" w:id="742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428"/>
    <w:bookmarkStart w:name="z7832" w:id="742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429"/>
    <w:bookmarkStart w:name="z7833" w:id="743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430"/>
    <w:bookmarkStart w:name="z7834" w:id="7431"/>
    <w:p>
      <w:pPr>
        <w:spacing w:after="0"/>
        <w:ind w:left="0"/>
        <w:jc w:val="both"/>
      </w:pPr>
      <w:r>
        <w:rPr>
          <w:rFonts w:ascii="Times New Roman"/>
          <w:b w:val="false"/>
          <w:i w:val="false"/>
          <w:color w:val="000000"/>
          <w:sz w:val="28"/>
        </w:rPr>
        <w:t xml:space="preserve">
      6) салықтық әкімшілендіруді жүзеге асыру; </w:t>
      </w:r>
    </w:p>
    <w:bookmarkEnd w:id="7431"/>
    <w:bookmarkStart w:name="z7835" w:id="743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432"/>
    <w:bookmarkStart w:name="z7836" w:id="743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433"/>
    <w:bookmarkStart w:name="z7837" w:id="743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434"/>
    <w:bookmarkStart w:name="z7838" w:id="7435"/>
    <w:p>
      <w:pPr>
        <w:spacing w:after="0"/>
        <w:ind w:left="0"/>
        <w:jc w:val="both"/>
      </w:pPr>
      <w:r>
        <w:rPr>
          <w:rFonts w:ascii="Times New Roman"/>
          <w:b w:val="false"/>
          <w:i w:val="false"/>
          <w:color w:val="000000"/>
          <w:sz w:val="28"/>
        </w:rPr>
        <w:t xml:space="preserve">
      10) тәуекелдерді басқару жүйесін қолдану; </w:t>
      </w:r>
    </w:p>
    <w:bookmarkEnd w:id="7435"/>
    <w:bookmarkStart w:name="z7839" w:id="743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436"/>
    <w:bookmarkStart w:name="z7840" w:id="743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437"/>
    <w:bookmarkStart w:name="z7841" w:id="743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438"/>
    <w:bookmarkStart w:name="z7842" w:id="743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439"/>
    <w:bookmarkStart w:name="z7843" w:id="744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440"/>
    <w:bookmarkStart w:name="z7844" w:id="744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441"/>
    <w:bookmarkStart w:name="z7845" w:id="744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442"/>
    <w:bookmarkStart w:name="z7846" w:id="7443"/>
    <w:p>
      <w:pPr>
        <w:spacing w:after="0"/>
        <w:ind w:left="0"/>
        <w:jc w:val="both"/>
      </w:pPr>
      <w:r>
        <w:rPr>
          <w:rFonts w:ascii="Times New Roman"/>
          <w:b w:val="false"/>
          <w:i w:val="false"/>
          <w:color w:val="000000"/>
          <w:sz w:val="28"/>
        </w:rPr>
        <w:t>
      15. Басқарманың құқықтары мен міндеттері:</w:t>
      </w:r>
    </w:p>
    <w:bookmarkEnd w:id="7443"/>
    <w:bookmarkStart w:name="z7847" w:id="744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444"/>
    <w:bookmarkStart w:name="z7848" w:id="744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445"/>
    <w:bookmarkStart w:name="z7849" w:id="744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446"/>
    <w:bookmarkStart w:name="z7850" w:id="744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447"/>
    <w:bookmarkStart w:name="z7851" w:id="744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448"/>
    <w:bookmarkStart w:name="z7852" w:id="744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449"/>
    <w:bookmarkStart w:name="z7853" w:id="745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450"/>
    <w:bookmarkStart w:name="z7854" w:id="745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451"/>
    <w:bookmarkStart w:name="z7855" w:id="745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452"/>
    <w:bookmarkStart w:name="z7856" w:id="745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453"/>
    <w:bookmarkStart w:name="z7857" w:id="7454"/>
    <w:p>
      <w:pPr>
        <w:spacing w:after="0"/>
        <w:ind w:left="0"/>
        <w:jc w:val="left"/>
      </w:pPr>
      <w:r>
        <w:rPr>
          <w:rFonts w:ascii="Times New Roman"/>
          <w:b/>
          <w:i w:val="false"/>
          <w:color w:val="000000"/>
        </w:rPr>
        <w:t xml:space="preserve"> 3. Басқарманың қызметін ұйымдастыру</w:t>
      </w:r>
    </w:p>
    <w:bookmarkEnd w:id="7454"/>
    <w:bookmarkStart w:name="z7858" w:id="745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455"/>
    <w:bookmarkStart w:name="z7859" w:id="745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456"/>
    <w:bookmarkStart w:name="z7860" w:id="74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457"/>
    <w:bookmarkStart w:name="z7861" w:id="745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458"/>
    <w:bookmarkStart w:name="z7862" w:id="745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459"/>
    <w:bookmarkStart w:name="z7863" w:id="746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460"/>
    <w:bookmarkStart w:name="z7864" w:id="746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461"/>
    <w:bookmarkStart w:name="z7865" w:id="746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462"/>
    <w:bookmarkStart w:name="z7866" w:id="746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463"/>
    <w:bookmarkStart w:name="z7867" w:id="746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464"/>
    <w:bookmarkStart w:name="z7868" w:id="746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465"/>
    <w:bookmarkStart w:name="z7869" w:id="746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466"/>
    <w:bookmarkStart w:name="z7870" w:id="746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467"/>
    <w:bookmarkStart w:name="z7871" w:id="746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468"/>
    <w:bookmarkStart w:name="z7872" w:id="746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46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73" w:id="7470"/>
    <w:p>
      <w:pPr>
        <w:spacing w:after="0"/>
        <w:ind w:left="0"/>
        <w:jc w:val="left"/>
      </w:pPr>
      <w:r>
        <w:rPr>
          <w:rFonts w:ascii="Times New Roman"/>
          <w:b/>
          <w:i w:val="false"/>
          <w:color w:val="000000"/>
        </w:rPr>
        <w:t xml:space="preserve">  4. Басқарманың мүлкi</w:t>
      </w:r>
    </w:p>
    <w:bookmarkEnd w:id="7470"/>
    <w:bookmarkStart w:name="z7874" w:id="747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47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875" w:id="747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472"/>
    <w:bookmarkStart w:name="z7876" w:id="747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473"/>
    <w:bookmarkStart w:name="z7877" w:id="7474"/>
    <w:p>
      <w:pPr>
        <w:spacing w:after="0"/>
        <w:ind w:left="0"/>
        <w:jc w:val="left"/>
      </w:pPr>
      <w:r>
        <w:rPr>
          <w:rFonts w:ascii="Times New Roman"/>
          <w:b/>
          <w:i w:val="false"/>
          <w:color w:val="000000"/>
        </w:rPr>
        <w:t xml:space="preserve"> 5. Басқарманы қайта ұйымдастыру және тарату</w:t>
      </w:r>
    </w:p>
    <w:bookmarkEnd w:id="7474"/>
    <w:bookmarkStart w:name="z7878" w:id="747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105-қосымша</w:t>
            </w:r>
          </w:p>
        </w:tc>
      </w:tr>
    </w:tbl>
    <w:bookmarkStart w:name="z7880" w:id="747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Батыс Қазақстан облысы бойынша Мемлекеттік</w:t>
      </w:r>
      <w:r>
        <w:br/>
      </w:r>
      <w:r>
        <w:rPr>
          <w:rFonts w:ascii="Times New Roman"/>
          <w:b/>
          <w:i w:val="false"/>
          <w:color w:val="000000"/>
        </w:rPr>
        <w:t>кірістер департаментінің Қаратөбе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7476"/>
    <w:bookmarkStart w:name="z7882" w:id="747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477"/>
    <w:bookmarkStart w:name="z7883" w:id="747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478"/>
    <w:bookmarkStart w:name="z7884" w:id="747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479"/>
    <w:bookmarkStart w:name="z7885" w:id="748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480"/>
    <w:bookmarkStart w:name="z7886" w:id="748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481"/>
    <w:bookmarkStart w:name="z7887" w:id="748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482"/>
    <w:bookmarkStart w:name="z7888" w:id="748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89" w:id="7484"/>
    <w:p>
      <w:pPr>
        <w:spacing w:after="0"/>
        <w:ind w:left="0"/>
        <w:jc w:val="both"/>
      </w:pPr>
      <w:r>
        <w:rPr>
          <w:rFonts w:ascii="Times New Roman"/>
          <w:b w:val="false"/>
          <w:i w:val="false"/>
          <w:color w:val="000000"/>
          <w:sz w:val="28"/>
        </w:rPr>
        <w:t xml:space="preserve">
       8. Басқарманың заңды мекенжайы: пошта индексі 090800, Қазақстан Республикасы, Батыс Қазақстан облысы, Қаратөбе ауданы, Қаратөбе ауылы, Г.Құрманғалиев көшесі, 19. </w:t>
      </w:r>
    </w:p>
    <w:bookmarkEnd w:id="7484"/>
    <w:bookmarkStart w:name="z7890" w:id="748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Батыс Қазақстан облысы бойынша Мемлекеттік кірістер департаментінің Қаратөбе ауданы бойынша Мемлекеттік кірістер басқармасы" республикалық мемлекеттік мекемесi. </w:t>
      </w:r>
    </w:p>
    <w:bookmarkEnd w:id="7485"/>
    <w:bookmarkStart w:name="z7891" w:id="748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486"/>
    <w:bookmarkStart w:name="z7892" w:id="748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487"/>
    <w:bookmarkStart w:name="z7893" w:id="748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4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7894" w:id="748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489"/>
    <w:bookmarkStart w:name="z7895" w:id="7490"/>
    <w:p>
      <w:pPr>
        <w:spacing w:after="0"/>
        <w:ind w:left="0"/>
        <w:jc w:val="both"/>
      </w:pPr>
      <w:r>
        <w:rPr>
          <w:rFonts w:ascii="Times New Roman"/>
          <w:b w:val="false"/>
          <w:i w:val="false"/>
          <w:color w:val="000000"/>
          <w:sz w:val="28"/>
        </w:rPr>
        <w:t xml:space="preserve">
      13. Басқарманың міндеттері: </w:t>
      </w:r>
    </w:p>
    <w:bookmarkEnd w:id="7490"/>
    <w:bookmarkStart w:name="z7896" w:id="749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491"/>
    <w:bookmarkStart w:name="z7897" w:id="749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492"/>
    <w:bookmarkStart w:name="z7898" w:id="749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493"/>
    <w:bookmarkStart w:name="z7899" w:id="749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494"/>
    <w:bookmarkStart w:name="z7900" w:id="749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495"/>
    <w:bookmarkStart w:name="z7901" w:id="7496"/>
    <w:p>
      <w:pPr>
        <w:spacing w:after="0"/>
        <w:ind w:left="0"/>
        <w:jc w:val="both"/>
      </w:pPr>
      <w:r>
        <w:rPr>
          <w:rFonts w:ascii="Times New Roman"/>
          <w:b w:val="false"/>
          <w:i w:val="false"/>
          <w:color w:val="000000"/>
          <w:sz w:val="28"/>
        </w:rPr>
        <w:t>
      14. Басқарманың функциялары:</w:t>
      </w:r>
    </w:p>
    <w:bookmarkEnd w:id="7496"/>
    <w:bookmarkStart w:name="z7902" w:id="749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497"/>
    <w:bookmarkStart w:name="z7903" w:id="749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498"/>
    <w:bookmarkStart w:name="z7904" w:id="749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499"/>
    <w:bookmarkStart w:name="z7905" w:id="750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500"/>
    <w:bookmarkStart w:name="z7906" w:id="750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501"/>
    <w:bookmarkStart w:name="z7907" w:id="7502"/>
    <w:p>
      <w:pPr>
        <w:spacing w:after="0"/>
        <w:ind w:left="0"/>
        <w:jc w:val="both"/>
      </w:pPr>
      <w:r>
        <w:rPr>
          <w:rFonts w:ascii="Times New Roman"/>
          <w:b w:val="false"/>
          <w:i w:val="false"/>
          <w:color w:val="000000"/>
          <w:sz w:val="28"/>
        </w:rPr>
        <w:t xml:space="preserve">
      6) салықтық әкімшілендіруді жүзеге асыру; </w:t>
      </w:r>
    </w:p>
    <w:bookmarkEnd w:id="7502"/>
    <w:bookmarkStart w:name="z7908" w:id="750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503"/>
    <w:bookmarkStart w:name="z7909" w:id="750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504"/>
    <w:bookmarkStart w:name="z7910" w:id="750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505"/>
    <w:bookmarkStart w:name="z7911" w:id="7506"/>
    <w:p>
      <w:pPr>
        <w:spacing w:after="0"/>
        <w:ind w:left="0"/>
        <w:jc w:val="both"/>
      </w:pPr>
      <w:r>
        <w:rPr>
          <w:rFonts w:ascii="Times New Roman"/>
          <w:b w:val="false"/>
          <w:i w:val="false"/>
          <w:color w:val="000000"/>
          <w:sz w:val="28"/>
        </w:rPr>
        <w:t xml:space="preserve">
      10) тәуекелдерді басқару жүйесін қолдану; </w:t>
      </w:r>
    </w:p>
    <w:bookmarkEnd w:id="7506"/>
    <w:bookmarkStart w:name="z7912" w:id="750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507"/>
    <w:bookmarkStart w:name="z7913" w:id="750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508"/>
    <w:bookmarkStart w:name="z7914" w:id="750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509"/>
    <w:bookmarkStart w:name="z7915" w:id="751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510"/>
    <w:bookmarkStart w:name="z7916" w:id="751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511"/>
    <w:bookmarkStart w:name="z7917" w:id="751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512"/>
    <w:bookmarkStart w:name="z7918" w:id="751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513"/>
    <w:bookmarkStart w:name="z7919" w:id="7514"/>
    <w:p>
      <w:pPr>
        <w:spacing w:after="0"/>
        <w:ind w:left="0"/>
        <w:jc w:val="both"/>
      </w:pPr>
      <w:r>
        <w:rPr>
          <w:rFonts w:ascii="Times New Roman"/>
          <w:b w:val="false"/>
          <w:i w:val="false"/>
          <w:color w:val="000000"/>
          <w:sz w:val="28"/>
        </w:rPr>
        <w:t>
      15. Басқарманың құқықтары мен міндеттері:</w:t>
      </w:r>
    </w:p>
    <w:bookmarkEnd w:id="7514"/>
    <w:bookmarkStart w:name="z7920" w:id="751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515"/>
    <w:bookmarkStart w:name="z7921" w:id="751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516"/>
    <w:bookmarkStart w:name="z7922" w:id="751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517"/>
    <w:bookmarkStart w:name="z7923" w:id="751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518"/>
    <w:bookmarkStart w:name="z7924" w:id="751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519"/>
    <w:bookmarkStart w:name="z7925" w:id="752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520"/>
    <w:bookmarkStart w:name="z7926" w:id="752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521"/>
    <w:bookmarkStart w:name="z7927" w:id="752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522"/>
    <w:bookmarkStart w:name="z7928" w:id="752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523"/>
    <w:bookmarkStart w:name="z7929" w:id="752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524"/>
    <w:bookmarkStart w:name="z7930" w:id="7525"/>
    <w:p>
      <w:pPr>
        <w:spacing w:after="0"/>
        <w:ind w:left="0"/>
        <w:jc w:val="left"/>
      </w:pPr>
      <w:r>
        <w:rPr>
          <w:rFonts w:ascii="Times New Roman"/>
          <w:b/>
          <w:i w:val="false"/>
          <w:color w:val="000000"/>
        </w:rPr>
        <w:t xml:space="preserve"> 3. Басқарманың қызметін ұйымдастыру</w:t>
      </w:r>
    </w:p>
    <w:bookmarkEnd w:id="7525"/>
    <w:bookmarkStart w:name="z7931" w:id="752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526"/>
    <w:bookmarkStart w:name="z7932" w:id="752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527"/>
    <w:bookmarkStart w:name="z7933" w:id="75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528"/>
    <w:bookmarkStart w:name="z7934" w:id="752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529"/>
    <w:bookmarkStart w:name="z7935" w:id="753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530"/>
    <w:bookmarkStart w:name="z7936" w:id="753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531"/>
    <w:bookmarkStart w:name="z7937" w:id="753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532"/>
    <w:bookmarkStart w:name="z7938" w:id="753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533"/>
    <w:bookmarkStart w:name="z7939" w:id="753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534"/>
    <w:bookmarkStart w:name="z7940" w:id="753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крсету, даярлау (қайта даярлау), біліктілігін арттыру, көтермелеу, үстемеақы төлеу және сыйлықақы беру мәселелерін шешеді;</w:t>
      </w:r>
    </w:p>
    <w:bookmarkEnd w:id="7535"/>
    <w:bookmarkStart w:name="z7941" w:id="753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536"/>
    <w:bookmarkStart w:name="z7942" w:id="753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537"/>
    <w:bookmarkStart w:name="z7943" w:id="753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538"/>
    <w:bookmarkStart w:name="z7944" w:id="753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539"/>
    <w:bookmarkStart w:name="z7945" w:id="754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5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46" w:id="7541"/>
    <w:p>
      <w:pPr>
        <w:spacing w:after="0"/>
        <w:ind w:left="0"/>
        <w:jc w:val="left"/>
      </w:pPr>
      <w:r>
        <w:rPr>
          <w:rFonts w:ascii="Times New Roman"/>
          <w:b/>
          <w:i w:val="false"/>
          <w:color w:val="000000"/>
        </w:rPr>
        <w:t xml:space="preserve">  4. Басқарманың мүлкi</w:t>
      </w:r>
    </w:p>
    <w:bookmarkEnd w:id="7541"/>
    <w:bookmarkStart w:name="z7947" w:id="754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54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7948" w:id="754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543"/>
    <w:bookmarkStart w:name="z7949" w:id="754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544"/>
    <w:bookmarkStart w:name="z7950" w:id="7545"/>
    <w:p>
      <w:pPr>
        <w:spacing w:after="0"/>
        <w:ind w:left="0"/>
        <w:jc w:val="left"/>
      </w:pPr>
      <w:r>
        <w:rPr>
          <w:rFonts w:ascii="Times New Roman"/>
          <w:b/>
          <w:i w:val="false"/>
          <w:color w:val="000000"/>
        </w:rPr>
        <w:t xml:space="preserve"> 5. Басқарманы қайта ұйымдастыру және тарату</w:t>
      </w:r>
    </w:p>
    <w:bookmarkEnd w:id="7545"/>
    <w:bookmarkStart w:name="z7951" w:id="754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106-қосымша</w:t>
            </w:r>
          </w:p>
        </w:tc>
      </w:tr>
    </w:tbl>
    <w:bookmarkStart w:name="z7953" w:id="754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Қарағанды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547"/>
    <w:bookmarkStart w:name="z7955" w:id="754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Қарағанды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548"/>
    <w:bookmarkStart w:name="z7956" w:id="754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549"/>
    <w:bookmarkStart w:name="z7957" w:id="755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550"/>
    <w:bookmarkStart w:name="z7958" w:id="755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551"/>
    <w:bookmarkStart w:name="z7959" w:id="755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552"/>
    <w:bookmarkStart w:name="z7960" w:id="755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553"/>
    <w:bookmarkStart w:name="z7961" w:id="755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62" w:id="7555"/>
    <w:p>
      <w:pPr>
        <w:spacing w:after="0"/>
        <w:ind w:left="0"/>
        <w:jc w:val="both"/>
      </w:pPr>
      <w:r>
        <w:rPr>
          <w:rFonts w:ascii="Times New Roman"/>
          <w:b w:val="false"/>
          <w:i w:val="false"/>
          <w:color w:val="000000"/>
          <w:sz w:val="28"/>
        </w:rPr>
        <w:t xml:space="preserve">
       8. Басқарманың заңды мекенжайы: пошта индексі 100009, Қазақстан Республикасы, Қарағанды қаласы, Қазыбек би атындағы ауданы, Ермеков көшесі, 73. </w:t>
      </w:r>
    </w:p>
    <w:bookmarkEnd w:id="7555"/>
    <w:bookmarkStart w:name="z7963" w:id="755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Қарағанды қаласы бойынша Мемлекеттік кірістер басқармасы" республикалық мемлекеттік мекемесi. </w:t>
      </w:r>
    </w:p>
    <w:bookmarkEnd w:id="7556"/>
    <w:bookmarkStart w:name="z7964" w:id="755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557"/>
    <w:bookmarkStart w:name="z7965" w:id="755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558"/>
    <w:bookmarkStart w:name="z7966" w:id="755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559"/>
    <w:bookmarkStart w:name="z7967" w:id="756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560"/>
    <w:bookmarkStart w:name="z7968" w:id="756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561"/>
    <w:bookmarkStart w:name="z7969" w:id="7562"/>
    <w:p>
      <w:pPr>
        <w:spacing w:after="0"/>
        <w:ind w:left="0"/>
        <w:jc w:val="both"/>
      </w:pPr>
      <w:r>
        <w:rPr>
          <w:rFonts w:ascii="Times New Roman"/>
          <w:b w:val="false"/>
          <w:i w:val="false"/>
          <w:color w:val="000000"/>
          <w:sz w:val="28"/>
        </w:rPr>
        <w:t xml:space="preserve">
      13. Басқарманың міндеттері: </w:t>
      </w:r>
    </w:p>
    <w:bookmarkEnd w:id="7562"/>
    <w:bookmarkStart w:name="z7970" w:id="756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563"/>
    <w:bookmarkStart w:name="z7971" w:id="756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564"/>
    <w:bookmarkStart w:name="z7972" w:id="756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565"/>
    <w:bookmarkStart w:name="z7973" w:id="756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566"/>
    <w:bookmarkStart w:name="z7974" w:id="756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567"/>
    <w:bookmarkStart w:name="z7975" w:id="7568"/>
    <w:p>
      <w:pPr>
        <w:spacing w:after="0"/>
        <w:ind w:left="0"/>
        <w:jc w:val="both"/>
      </w:pPr>
      <w:r>
        <w:rPr>
          <w:rFonts w:ascii="Times New Roman"/>
          <w:b w:val="false"/>
          <w:i w:val="false"/>
          <w:color w:val="000000"/>
          <w:sz w:val="28"/>
        </w:rPr>
        <w:t>
      14. Басқарманың функциялары:</w:t>
      </w:r>
    </w:p>
    <w:bookmarkEnd w:id="7568"/>
    <w:bookmarkStart w:name="z7976" w:id="756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569"/>
    <w:bookmarkStart w:name="z7977" w:id="757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570"/>
    <w:bookmarkStart w:name="z7978" w:id="757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571"/>
    <w:bookmarkStart w:name="z7979" w:id="757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572"/>
    <w:bookmarkStart w:name="z7980" w:id="757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573"/>
    <w:bookmarkStart w:name="z7981" w:id="7574"/>
    <w:p>
      <w:pPr>
        <w:spacing w:after="0"/>
        <w:ind w:left="0"/>
        <w:jc w:val="both"/>
      </w:pPr>
      <w:r>
        <w:rPr>
          <w:rFonts w:ascii="Times New Roman"/>
          <w:b w:val="false"/>
          <w:i w:val="false"/>
          <w:color w:val="000000"/>
          <w:sz w:val="28"/>
        </w:rPr>
        <w:t xml:space="preserve">
      6) салықтық әкімшілендіруді жүзеге асыру; </w:t>
      </w:r>
    </w:p>
    <w:bookmarkEnd w:id="7574"/>
    <w:bookmarkStart w:name="z7982" w:id="757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575"/>
    <w:bookmarkStart w:name="z7983" w:id="757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576"/>
    <w:bookmarkStart w:name="z7984" w:id="757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577"/>
    <w:bookmarkStart w:name="z7985" w:id="7578"/>
    <w:p>
      <w:pPr>
        <w:spacing w:after="0"/>
        <w:ind w:left="0"/>
        <w:jc w:val="both"/>
      </w:pPr>
      <w:r>
        <w:rPr>
          <w:rFonts w:ascii="Times New Roman"/>
          <w:b w:val="false"/>
          <w:i w:val="false"/>
          <w:color w:val="000000"/>
          <w:sz w:val="28"/>
        </w:rPr>
        <w:t xml:space="preserve">
      10) тәуекелдерді басқару жүйесін қолдану; </w:t>
      </w:r>
    </w:p>
    <w:bookmarkEnd w:id="7578"/>
    <w:bookmarkStart w:name="z7986" w:id="757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579"/>
    <w:bookmarkStart w:name="z7987" w:id="758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580"/>
    <w:bookmarkStart w:name="z7988" w:id="758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581"/>
    <w:bookmarkStart w:name="z7989" w:id="758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582"/>
    <w:bookmarkStart w:name="z7990" w:id="758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583"/>
    <w:bookmarkStart w:name="z7991" w:id="758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584"/>
    <w:bookmarkStart w:name="z7992" w:id="758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585"/>
    <w:bookmarkStart w:name="z7993" w:id="7586"/>
    <w:p>
      <w:pPr>
        <w:spacing w:after="0"/>
        <w:ind w:left="0"/>
        <w:jc w:val="both"/>
      </w:pPr>
      <w:r>
        <w:rPr>
          <w:rFonts w:ascii="Times New Roman"/>
          <w:b w:val="false"/>
          <w:i w:val="false"/>
          <w:color w:val="000000"/>
          <w:sz w:val="28"/>
        </w:rPr>
        <w:t>
      15. Басқарманың құқықтары мен міндеттері:</w:t>
      </w:r>
    </w:p>
    <w:bookmarkEnd w:id="7586"/>
    <w:bookmarkStart w:name="z7994" w:id="758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587"/>
    <w:bookmarkStart w:name="z7995" w:id="758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588"/>
    <w:bookmarkStart w:name="z7996" w:id="758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589"/>
    <w:bookmarkStart w:name="z7997" w:id="759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590"/>
    <w:bookmarkStart w:name="z7998" w:id="759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591"/>
    <w:bookmarkStart w:name="z7999" w:id="759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592"/>
    <w:bookmarkStart w:name="z8000" w:id="759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593"/>
    <w:bookmarkStart w:name="z8001" w:id="759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594"/>
    <w:bookmarkStart w:name="z8002" w:id="759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595"/>
    <w:bookmarkStart w:name="z8003" w:id="759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596"/>
    <w:bookmarkStart w:name="z8004" w:id="7597"/>
    <w:p>
      <w:pPr>
        <w:spacing w:after="0"/>
        <w:ind w:left="0"/>
        <w:jc w:val="left"/>
      </w:pPr>
      <w:r>
        <w:rPr>
          <w:rFonts w:ascii="Times New Roman"/>
          <w:b/>
          <w:i w:val="false"/>
          <w:color w:val="000000"/>
        </w:rPr>
        <w:t xml:space="preserve"> 3. Басқарманың қызметін ұйымдастыру</w:t>
      </w:r>
    </w:p>
    <w:bookmarkEnd w:id="7597"/>
    <w:bookmarkStart w:name="z8005" w:id="759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598"/>
    <w:bookmarkStart w:name="z8006" w:id="759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599"/>
    <w:bookmarkStart w:name="z8007" w:id="76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600"/>
    <w:bookmarkStart w:name="z8008" w:id="760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601"/>
    <w:bookmarkStart w:name="z8009" w:id="760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602"/>
    <w:bookmarkStart w:name="z8010" w:id="760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603"/>
    <w:bookmarkStart w:name="z8011" w:id="760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604"/>
    <w:bookmarkStart w:name="z8012" w:id="760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605"/>
    <w:bookmarkStart w:name="z8013" w:id="760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606"/>
    <w:bookmarkStart w:name="z8014" w:id="760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607"/>
    <w:bookmarkStart w:name="z8015" w:id="760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608"/>
    <w:bookmarkStart w:name="z8016" w:id="760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609"/>
    <w:bookmarkStart w:name="z8017" w:id="761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610"/>
    <w:bookmarkStart w:name="z8018" w:id="761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611"/>
    <w:bookmarkStart w:name="z8019" w:id="761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61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20" w:id="7613"/>
    <w:p>
      <w:pPr>
        <w:spacing w:after="0"/>
        <w:ind w:left="0"/>
        <w:jc w:val="left"/>
      </w:pPr>
      <w:r>
        <w:rPr>
          <w:rFonts w:ascii="Times New Roman"/>
          <w:b/>
          <w:i w:val="false"/>
          <w:color w:val="000000"/>
        </w:rPr>
        <w:t xml:space="preserve">  4. Басқарманың мүлкi</w:t>
      </w:r>
    </w:p>
    <w:bookmarkEnd w:id="7613"/>
    <w:bookmarkStart w:name="z8021" w:id="761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61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022" w:id="761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615"/>
    <w:bookmarkStart w:name="z8023" w:id="761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616"/>
    <w:bookmarkStart w:name="z8024" w:id="7617"/>
    <w:p>
      <w:pPr>
        <w:spacing w:after="0"/>
        <w:ind w:left="0"/>
        <w:jc w:val="left"/>
      </w:pPr>
      <w:r>
        <w:rPr>
          <w:rFonts w:ascii="Times New Roman"/>
          <w:b/>
          <w:i w:val="false"/>
          <w:color w:val="000000"/>
        </w:rPr>
        <w:t xml:space="preserve"> 5. Басқарманы қайта ұйымдастыру және тарату</w:t>
      </w:r>
    </w:p>
    <w:bookmarkEnd w:id="7617"/>
    <w:bookmarkStart w:name="z8025" w:id="761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107-қосымша</w:t>
            </w:r>
          </w:p>
        </w:tc>
      </w:tr>
    </w:tbl>
    <w:bookmarkStart w:name="z8027" w:id="761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Жезқазған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619"/>
    <w:bookmarkStart w:name="z8029" w:id="762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Жезқазған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620"/>
    <w:bookmarkStart w:name="z8030" w:id="762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621"/>
    <w:bookmarkStart w:name="z8031" w:id="762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622"/>
    <w:bookmarkStart w:name="z8032" w:id="762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623"/>
    <w:bookmarkStart w:name="z8033" w:id="762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624"/>
    <w:bookmarkStart w:name="z8034" w:id="762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625"/>
    <w:bookmarkStart w:name="z8035" w:id="762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36" w:id="7627"/>
    <w:p>
      <w:pPr>
        <w:spacing w:after="0"/>
        <w:ind w:left="0"/>
        <w:jc w:val="both"/>
      </w:pPr>
      <w:r>
        <w:rPr>
          <w:rFonts w:ascii="Times New Roman"/>
          <w:b w:val="false"/>
          <w:i w:val="false"/>
          <w:color w:val="000000"/>
          <w:sz w:val="28"/>
        </w:rPr>
        <w:t xml:space="preserve">
       8. Басқарманың заңды мекенжайы: пошта индексі 100600, Қазақстан Республикасы, Қарағанды облысы, Жезқазған қаласы, Мира даңғылы, 26. </w:t>
      </w:r>
    </w:p>
    <w:bookmarkEnd w:id="7627"/>
    <w:bookmarkStart w:name="z8037" w:id="762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Жезқазған қаласы бойынша Мемлекеттік кірістер басқармасы" республикалық мемлекеттік мекемесi. </w:t>
      </w:r>
    </w:p>
    <w:bookmarkEnd w:id="7628"/>
    <w:bookmarkStart w:name="z8038" w:id="762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629"/>
    <w:bookmarkStart w:name="z8039" w:id="763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630"/>
    <w:bookmarkStart w:name="z8040" w:id="763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631"/>
    <w:bookmarkStart w:name="z8041" w:id="76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7632"/>
    <w:bookmarkStart w:name="z8042" w:id="763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633"/>
    <w:bookmarkStart w:name="z8043" w:id="7634"/>
    <w:p>
      <w:pPr>
        <w:spacing w:after="0"/>
        <w:ind w:left="0"/>
        <w:jc w:val="both"/>
      </w:pPr>
      <w:r>
        <w:rPr>
          <w:rFonts w:ascii="Times New Roman"/>
          <w:b w:val="false"/>
          <w:i w:val="false"/>
          <w:color w:val="000000"/>
          <w:sz w:val="28"/>
        </w:rPr>
        <w:t xml:space="preserve">
      13. Басқарманың міндеттері: </w:t>
      </w:r>
    </w:p>
    <w:bookmarkEnd w:id="7634"/>
    <w:bookmarkStart w:name="z8044" w:id="763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635"/>
    <w:bookmarkStart w:name="z8045" w:id="763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636"/>
    <w:bookmarkStart w:name="z8046" w:id="763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637"/>
    <w:bookmarkStart w:name="z8047" w:id="763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638"/>
    <w:bookmarkStart w:name="z8048" w:id="763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639"/>
    <w:bookmarkStart w:name="z8049" w:id="7640"/>
    <w:p>
      <w:pPr>
        <w:spacing w:after="0"/>
        <w:ind w:left="0"/>
        <w:jc w:val="both"/>
      </w:pPr>
      <w:r>
        <w:rPr>
          <w:rFonts w:ascii="Times New Roman"/>
          <w:b w:val="false"/>
          <w:i w:val="false"/>
          <w:color w:val="000000"/>
          <w:sz w:val="28"/>
        </w:rPr>
        <w:t>
      14. Басқарманың функциялары:</w:t>
      </w:r>
    </w:p>
    <w:bookmarkEnd w:id="7640"/>
    <w:bookmarkStart w:name="z8050" w:id="764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641"/>
    <w:bookmarkStart w:name="z8051" w:id="764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642"/>
    <w:bookmarkStart w:name="z8052" w:id="764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643"/>
    <w:bookmarkStart w:name="z8053" w:id="764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644"/>
    <w:bookmarkStart w:name="z8054" w:id="764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645"/>
    <w:bookmarkStart w:name="z8055" w:id="7646"/>
    <w:p>
      <w:pPr>
        <w:spacing w:after="0"/>
        <w:ind w:left="0"/>
        <w:jc w:val="both"/>
      </w:pPr>
      <w:r>
        <w:rPr>
          <w:rFonts w:ascii="Times New Roman"/>
          <w:b w:val="false"/>
          <w:i w:val="false"/>
          <w:color w:val="000000"/>
          <w:sz w:val="28"/>
        </w:rPr>
        <w:t xml:space="preserve">
      6) салықтық әкімшілендіруді жүзеге асыру; </w:t>
      </w:r>
    </w:p>
    <w:bookmarkEnd w:id="7646"/>
    <w:bookmarkStart w:name="z8056" w:id="764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647"/>
    <w:bookmarkStart w:name="z8057" w:id="764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648"/>
    <w:bookmarkStart w:name="z8058" w:id="764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649"/>
    <w:bookmarkStart w:name="z8059" w:id="7650"/>
    <w:p>
      <w:pPr>
        <w:spacing w:after="0"/>
        <w:ind w:left="0"/>
        <w:jc w:val="both"/>
      </w:pPr>
      <w:r>
        <w:rPr>
          <w:rFonts w:ascii="Times New Roman"/>
          <w:b w:val="false"/>
          <w:i w:val="false"/>
          <w:color w:val="000000"/>
          <w:sz w:val="28"/>
        </w:rPr>
        <w:t xml:space="preserve">
      10) тәуекелдерді басқару жүйесін қолдану; </w:t>
      </w:r>
    </w:p>
    <w:bookmarkEnd w:id="7650"/>
    <w:bookmarkStart w:name="z8060" w:id="765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651"/>
    <w:bookmarkStart w:name="z8061" w:id="765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652"/>
    <w:bookmarkStart w:name="z8062" w:id="765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653"/>
    <w:bookmarkStart w:name="z8063" w:id="765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654"/>
    <w:bookmarkStart w:name="z8064" w:id="765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655"/>
    <w:bookmarkStart w:name="z8065" w:id="765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656"/>
    <w:bookmarkStart w:name="z8066" w:id="765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657"/>
    <w:bookmarkStart w:name="z8067" w:id="7658"/>
    <w:p>
      <w:pPr>
        <w:spacing w:after="0"/>
        <w:ind w:left="0"/>
        <w:jc w:val="both"/>
      </w:pPr>
      <w:r>
        <w:rPr>
          <w:rFonts w:ascii="Times New Roman"/>
          <w:b w:val="false"/>
          <w:i w:val="false"/>
          <w:color w:val="000000"/>
          <w:sz w:val="28"/>
        </w:rPr>
        <w:t>
      15. Басқарманың құқықтары мен міндеттері:</w:t>
      </w:r>
    </w:p>
    <w:bookmarkEnd w:id="7658"/>
    <w:bookmarkStart w:name="z8068" w:id="765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659"/>
    <w:bookmarkStart w:name="z8069" w:id="766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660"/>
    <w:bookmarkStart w:name="z8070" w:id="766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661"/>
    <w:bookmarkStart w:name="z8071" w:id="766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662"/>
    <w:bookmarkStart w:name="z8072" w:id="766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663"/>
    <w:bookmarkStart w:name="z8073" w:id="766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664"/>
    <w:bookmarkStart w:name="z8074" w:id="766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665"/>
    <w:bookmarkStart w:name="z8075" w:id="766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666"/>
    <w:bookmarkStart w:name="z8076" w:id="766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667"/>
    <w:bookmarkStart w:name="z8077" w:id="766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668"/>
    <w:bookmarkStart w:name="z8078" w:id="7669"/>
    <w:p>
      <w:pPr>
        <w:spacing w:after="0"/>
        <w:ind w:left="0"/>
        <w:jc w:val="left"/>
      </w:pPr>
      <w:r>
        <w:rPr>
          <w:rFonts w:ascii="Times New Roman"/>
          <w:b/>
          <w:i w:val="false"/>
          <w:color w:val="000000"/>
        </w:rPr>
        <w:t xml:space="preserve"> 3. Басқарманың қызметін ұйымдастыру</w:t>
      </w:r>
    </w:p>
    <w:bookmarkEnd w:id="7669"/>
    <w:bookmarkStart w:name="z8079" w:id="767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670"/>
    <w:bookmarkStart w:name="z8080" w:id="767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671"/>
    <w:bookmarkStart w:name="z8081" w:id="76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672"/>
    <w:bookmarkStart w:name="z8082" w:id="767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673"/>
    <w:bookmarkStart w:name="z8083" w:id="767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674"/>
    <w:bookmarkStart w:name="z8084" w:id="767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675"/>
    <w:bookmarkStart w:name="z8085" w:id="767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676"/>
    <w:bookmarkStart w:name="z8086" w:id="767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677"/>
    <w:bookmarkStart w:name="z8087" w:id="767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678"/>
    <w:bookmarkStart w:name="z8088" w:id="767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679"/>
    <w:bookmarkStart w:name="z8089" w:id="768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680"/>
    <w:bookmarkStart w:name="z8090" w:id="768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681"/>
    <w:bookmarkStart w:name="z8091" w:id="768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682"/>
    <w:bookmarkStart w:name="z8092" w:id="768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683"/>
    <w:bookmarkStart w:name="z8093" w:id="768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6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94" w:id="7685"/>
    <w:p>
      <w:pPr>
        <w:spacing w:after="0"/>
        <w:ind w:left="0"/>
        <w:jc w:val="left"/>
      </w:pPr>
      <w:r>
        <w:rPr>
          <w:rFonts w:ascii="Times New Roman"/>
          <w:b/>
          <w:i w:val="false"/>
          <w:color w:val="000000"/>
        </w:rPr>
        <w:t xml:space="preserve">  4. Басқарманың мүлкi</w:t>
      </w:r>
    </w:p>
    <w:bookmarkEnd w:id="7685"/>
    <w:bookmarkStart w:name="z8095" w:id="768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68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096" w:id="768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687"/>
    <w:bookmarkStart w:name="z8097" w:id="768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688"/>
    <w:bookmarkStart w:name="z8098" w:id="7689"/>
    <w:p>
      <w:pPr>
        <w:spacing w:after="0"/>
        <w:ind w:left="0"/>
        <w:jc w:val="left"/>
      </w:pPr>
      <w:r>
        <w:rPr>
          <w:rFonts w:ascii="Times New Roman"/>
          <w:b/>
          <w:i w:val="false"/>
          <w:color w:val="000000"/>
        </w:rPr>
        <w:t xml:space="preserve"> 5. Басқарманы қайта ұйымдастыру және тарату</w:t>
      </w:r>
    </w:p>
    <w:bookmarkEnd w:id="7689"/>
    <w:bookmarkStart w:name="z8099" w:id="769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108-қосымша</w:t>
            </w:r>
          </w:p>
        </w:tc>
      </w:tr>
    </w:tbl>
    <w:bookmarkStart w:name="z8101" w:id="769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Саран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691"/>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8104" w:id="769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692"/>
    <w:bookmarkStart w:name="z8105" w:id="769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693"/>
    <w:bookmarkStart w:name="z8106" w:id="769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694"/>
    <w:bookmarkStart w:name="z8107" w:id="7695"/>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w:t>
      </w:r>
    </w:p>
    <w:bookmarkEnd w:id="7695"/>
    <w:bookmarkStart w:name="z8108" w:id="769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696"/>
    <w:bookmarkStart w:name="z8109" w:id="769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10" w:id="7698"/>
    <w:p>
      <w:pPr>
        <w:spacing w:after="0"/>
        <w:ind w:left="0"/>
        <w:jc w:val="both"/>
      </w:pPr>
      <w:r>
        <w:rPr>
          <w:rFonts w:ascii="Times New Roman"/>
          <w:b w:val="false"/>
          <w:i w:val="false"/>
          <w:color w:val="000000"/>
          <w:sz w:val="28"/>
        </w:rPr>
        <w:t xml:space="preserve">
       8. Басқарманың заңды мекенжайы: пошта индексі 101202, Қазақстан Республикасы, Қарағанды облысы, Саран қаласы, Жеңіс көшесі, 33. </w:t>
      </w:r>
    </w:p>
    <w:bookmarkEnd w:id="7698"/>
    <w:bookmarkStart w:name="z8111" w:id="769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Саран қаласы бойынша Мемлекеттік кірістер басқармасы" республикалық мемлекеттік мекемесi. </w:t>
      </w:r>
    </w:p>
    <w:bookmarkEnd w:id="7699"/>
    <w:bookmarkStart w:name="z8112" w:id="770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700"/>
    <w:bookmarkStart w:name="z8113" w:id="770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701"/>
    <w:bookmarkStart w:name="z8114" w:id="770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70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115" w:id="770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703"/>
    <w:bookmarkStart w:name="z8116" w:id="7704"/>
    <w:p>
      <w:pPr>
        <w:spacing w:after="0"/>
        <w:ind w:left="0"/>
        <w:jc w:val="both"/>
      </w:pPr>
      <w:r>
        <w:rPr>
          <w:rFonts w:ascii="Times New Roman"/>
          <w:b w:val="false"/>
          <w:i w:val="false"/>
          <w:color w:val="000000"/>
          <w:sz w:val="28"/>
        </w:rPr>
        <w:t xml:space="preserve">
      13. Басқарманың міндеттері: </w:t>
      </w:r>
    </w:p>
    <w:bookmarkEnd w:id="7704"/>
    <w:bookmarkStart w:name="z8117" w:id="770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705"/>
    <w:bookmarkStart w:name="z8118" w:id="770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706"/>
    <w:bookmarkStart w:name="z8119" w:id="770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707"/>
    <w:bookmarkStart w:name="z8120" w:id="770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708"/>
    <w:bookmarkStart w:name="z8121" w:id="770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709"/>
    <w:bookmarkStart w:name="z8122" w:id="7710"/>
    <w:p>
      <w:pPr>
        <w:spacing w:after="0"/>
        <w:ind w:left="0"/>
        <w:jc w:val="both"/>
      </w:pPr>
      <w:r>
        <w:rPr>
          <w:rFonts w:ascii="Times New Roman"/>
          <w:b w:val="false"/>
          <w:i w:val="false"/>
          <w:color w:val="000000"/>
          <w:sz w:val="28"/>
        </w:rPr>
        <w:t>
      14. Басқарманың функциялары:</w:t>
      </w:r>
    </w:p>
    <w:bookmarkEnd w:id="7710"/>
    <w:bookmarkStart w:name="z8123" w:id="771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711"/>
    <w:bookmarkStart w:name="z8124" w:id="771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712"/>
    <w:bookmarkStart w:name="z8125" w:id="771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713"/>
    <w:bookmarkStart w:name="z8126" w:id="771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714"/>
    <w:bookmarkStart w:name="z8127" w:id="771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715"/>
    <w:bookmarkStart w:name="z8128" w:id="7716"/>
    <w:p>
      <w:pPr>
        <w:spacing w:after="0"/>
        <w:ind w:left="0"/>
        <w:jc w:val="both"/>
      </w:pPr>
      <w:r>
        <w:rPr>
          <w:rFonts w:ascii="Times New Roman"/>
          <w:b w:val="false"/>
          <w:i w:val="false"/>
          <w:color w:val="000000"/>
          <w:sz w:val="28"/>
        </w:rPr>
        <w:t xml:space="preserve">
      6) салықтық әкімшілендіруді жүзеге асыру; </w:t>
      </w:r>
    </w:p>
    <w:bookmarkEnd w:id="7716"/>
    <w:bookmarkStart w:name="z8129" w:id="771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717"/>
    <w:bookmarkStart w:name="z8130" w:id="771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718"/>
    <w:bookmarkStart w:name="z8131" w:id="771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719"/>
    <w:bookmarkStart w:name="z8132" w:id="7720"/>
    <w:p>
      <w:pPr>
        <w:spacing w:after="0"/>
        <w:ind w:left="0"/>
        <w:jc w:val="both"/>
      </w:pPr>
      <w:r>
        <w:rPr>
          <w:rFonts w:ascii="Times New Roman"/>
          <w:b w:val="false"/>
          <w:i w:val="false"/>
          <w:color w:val="000000"/>
          <w:sz w:val="28"/>
        </w:rPr>
        <w:t xml:space="preserve">
      10) тәуекелдерді басқару жүйесін қолдану; </w:t>
      </w:r>
    </w:p>
    <w:bookmarkEnd w:id="7720"/>
    <w:bookmarkStart w:name="z8133" w:id="772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721"/>
    <w:bookmarkStart w:name="z8134" w:id="772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722"/>
    <w:bookmarkStart w:name="z8135" w:id="772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723"/>
    <w:bookmarkStart w:name="z8136" w:id="772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724"/>
    <w:bookmarkStart w:name="z8137" w:id="772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725"/>
    <w:bookmarkStart w:name="z8138" w:id="772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726"/>
    <w:bookmarkStart w:name="z8139" w:id="772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727"/>
    <w:bookmarkStart w:name="z8140" w:id="7728"/>
    <w:p>
      <w:pPr>
        <w:spacing w:after="0"/>
        <w:ind w:left="0"/>
        <w:jc w:val="both"/>
      </w:pPr>
      <w:r>
        <w:rPr>
          <w:rFonts w:ascii="Times New Roman"/>
          <w:b w:val="false"/>
          <w:i w:val="false"/>
          <w:color w:val="000000"/>
          <w:sz w:val="28"/>
        </w:rPr>
        <w:t>
      15. Басқарманың құқықтары мен міндеттері:</w:t>
      </w:r>
    </w:p>
    <w:bookmarkEnd w:id="7728"/>
    <w:bookmarkStart w:name="z8141" w:id="772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729"/>
    <w:bookmarkStart w:name="z8142" w:id="773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730"/>
    <w:bookmarkStart w:name="z8143" w:id="773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731"/>
    <w:bookmarkStart w:name="z8144" w:id="773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732"/>
    <w:bookmarkStart w:name="z8145" w:id="773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733"/>
    <w:bookmarkStart w:name="z8146" w:id="773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734"/>
    <w:bookmarkStart w:name="z8147" w:id="773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735"/>
    <w:bookmarkStart w:name="z8148" w:id="773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736"/>
    <w:bookmarkStart w:name="z8149" w:id="773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737"/>
    <w:bookmarkStart w:name="z8150" w:id="773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738"/>
    <w:bookmarkStart w:name="z8151" w:id="7739"/>
    <w:p>
      <w:pPr>
        <w:spacing w:after="0"/>
        <w:ind w:left="0"/>
        <w:jc w:val="left"/>
      </w:pPr>
      <w:r>
        <w:rPr>
          <w:rFonts w:ascii="Times New Roman"/>
          <w:b/>
          <w:i w:val="false"/>
          <w:color w:val="000000"/>
        </w:rPr>
        <w:t xml:space="preserve"> 3. Басқарманың қызметін ұйымдастыру</w:t>
      </w:r>
    </w:p>
    <w:bookmarkEnd w:id="7739"/>
    <w:bookmarkStart w:name="z8152" w:id="774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740"/>
    <w:bookmarkStart w:name="z8153" w:id="774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741"/>
    <w:bookmarkStart w:name="z8154" w:id="77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742"/>
    <w:bookmarkStart w:name="z8155" w:id="774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743"/>
    <w:bookmarkStart w:name="z8156" w:id="774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744"/>
    <w:bookmarkStart w:name="z8157" w:id="774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745"/>
    <w:bookmarkStart w:name="z8158" w:id="774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746"/>
    <w:bookmarkStart w:name="z8159" w:id="774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747"/>
    <w:bookmarkStart w:name="z8160" w:id="774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748"/>
    <w:bookmarkStart w:name="z8161" w:id="774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749"/>
    <w:bookmarkStart w:name="z8162" w:id="775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750"/>
    <w:bookmarkStart w:name="z8163" w:id="775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751"/>
    <w:bookmarkStart w:name="z8164" w:id="775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752"/>
    <w:bookmarkStart w:name="z8165" w:id="775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753"/>
    <w:bookmarkStart w:name="z8166" w:id="775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75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67" w:id="7755"/>
    <w:p>
      <w:pPr>
        <w:spacing w:after="0"/>
        <w:ind w:left="0"/>
        <w:jc w:val="left"/>
      </w:pPr>
      <w:r>
        <w:rPr>
          <w:rFonts w:ascii="Times New Roman"/>
          <w:b/>
          <w:i w:val="false"/>
          <w:color w:val="000000"/>
        </w:rPr>
        <w:t xml:space="preserve">  4. Басқарманың мүлкi</w:t>
      </w:r>
    </w:p>
    <w:bookmarkEnd w:id="7755"/>
    <w:bookmarkStart w:name="z8168" w:id="775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75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169" w:id="775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757"/>
    <w:bookmarkStart w:name="z8170" w:id="775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758"/>
    <w:bookmarkStart w:name="z8171" w:id="7759"/>
    <w:p>
      <w:pPr>
        <w:spacing w:after="0"/>
        <w:ind w:left="0"/>
        <w:jc w:val="left"/>
      </w:pPr>
      <w:r>
        <w:rPr>
          <w:rFonts w:ascii="Times New Roman"/>
          <w:b/>
          <w:i w:val="false"/>
          <w:color w:val="000000"/>
        </w:rPr>
        <w:t xml:space="preserve"> 5. Басқарманы қайта ұйымдастыру және тарату</w:t>
      </w:r>
    </w:p>
    <w:bookmarkEnd w:id="7759"/>
    <w:bookmarkStart w:name="z8172" w:id="776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109-қосымша</w:t>
            </w:r>
          </w:p>
        </w:tc>
      </w:tr>
    </w:tbl>
    <w:bookmarkStart w:name="z8174" w:id="776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Темiртау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761"/>
    <w:bookmarkStart w:name="z8176" w:id="776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Темiртау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762"/>
    <w:bookmarkStart w:name="z8177" w:id="776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763"/>
    <w:bookmarkStart w:name="z8178" w:id="776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764"/>
    <w:bookmarkStart w:name="z8179" w:id="77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765"/>
    <w:bookmarkStart w:name="z8180" w:id="776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766"/>
    <w:bookmarkStart w:name="z8181" w:id="776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767"/>
    <w:bookmarkStart w:name="z8182" w:id="776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83" w:id="7769"/>
    <w:p>
      <w:pPr>
        <w:spacing w:after="0"/>
        <w:ind w:left="0"/>
        <w:jc w:val="both"/>
      </w:pPr>
      <w:r>
        <w:rPr>
          <w:rFonts w:ascii="Times New Roman"/>
          <w:b w:val="false"/>
          <w:i w:val="false"/>
          <w:color w:val="000000"/>
          <w:sz w:val="28"/>
        </w:rPr>
        <w:t>
       8. Басқарманың заңды мекенжайы: пошта индексі 101400, Қазақстан Республикасы, Қарағанды облысы, Теміртау қаласы, Тәуелсіздік бульвары, 9.</w:t>
      </w:r>
    </w:p>
    <w:bookmarkEnd w:id="7769"/>
    <w:bookmarkStart w:name="z8184" w:id="777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Темiртау қаласы бойынша Мемлекеттік кірістер басқармасы" республикалық мемлекеттік мекемесi. </w:t>
      </w:r>
    </w:p>
    <w:bookmarkEnd w:id="7770"/>
    <w:bookmarkStart w:name="z8185" w:id="777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771"/>
    <w:bookmarkStart w:name="z8186" w:id="777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772"/>
    <w:bookmarkStart w:name="z8187" w:id="777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77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188" w:id="777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774"/>
    <w:bookmarkStart w:name="z8189" w:id="7775"/>
    <w:p>
      <w:pPr>
        <w:spacing w:after="0"/>
        <w:ind w:left="0"/>
        <w:jc w:val="both"/>
      </w:pPr>
      <w:r>
        <w:rPr>
          <w:rFonts w:ascii="Times New Roman"/>
          <w:b w:val="false"/>
          <w:i w:val="false"/>
          <w:color w:val="000000"/>
          <w:sz w:val="28"/>
        </w:rPr>
        <w:t xml:space="preserve">
      13. Басқарманың міндеттері: </w:t>
      </w:r>
    </w:p>
    <w:bookmarkEnd w:id="7775"/>
    <w:bookmarkStart w:name="z8190" w:id="777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776"/>
    <w:bookmarkStart w:name="z8191" w:id="777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777"/>
    <w:bookmarkStart w:name="z8192" w:id="777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778"/>
    <w:bookmarkStart w:name="z8193" w:id="777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779"/>
    <w:bookmarkStart w:name="z8194" w:id="778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780"/>
    <w:bookmarkStart w:name="z8195" w:id="7781"/>
    <w:p>
      <w:pPr>
        <w:spacing w:after="0"/>
        <w:ind w:left="0"/>
        <w:jc w:val="both"/>
      </w:pPr>
      <w:r>
        <w:rPr>
          <w:rFonts w:ascii="Times New Roman"/>
          <w:b w:val="false"/>
          <w:i w:val="false"/>
          <w:color w:val="000000"/>
          <w:sz w:val="28"/>
        </w:rPr>
        <w:t>
      14. Басқарманың функциялары:</w:t>
      </w:r>
    </w:p>
    <w:bookmarkEnd w:id="7781"/>
    <w:bookmarkStart w:name="z8196" w:id="778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782"/>
    <w:bookmarkStart w:name="z8197" w:id="778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783"/>
    <w:bookmarkStart w:name="z8198" w:id="778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784"/>
    <w:bookmarkStart w:name="z8199" w:id="778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785"/>
    <w:bookmarkStart w:name="z8200" w:id="778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786"/>
    <w:bookmarkStart w:name="z8201" w:id="7787"/>
    <w:p>
      <w:pPr>
        <w:spacing w:after="0"/>
        <w:ind w:left="0"/>
        <w:jc w:val="both"/>
      </w:pPr>
      <w:r>
        <w:rPr>
          <w:rFonts w:ascii="Times New Roman"/>
          <w:b w:val="false"/>
          <w:i w:val="false"/>
          <w:color w:val="000000"/>
          <w:sz w:val="28"/>
        </w:rPr>
        <w:t xml:space="preserve">
      6) салықтық әкімшілендіруді жүзеге асыру; </w:t>
      </w:r>
    </w:p>
    <w:bookmarkEnd w:id="7787"/>
    <w:bookmarkStart w:name="z8202" w:id="778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788"/>
    <w:bookmarkStart w:name="z8203" w:id="778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789"/>
    <w:bookmarkStart w:name="z8204" w:id="779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790"/>
    <w:bookmarkStart w:name="z8205" w:id="7791"/>
    <w:p>
      <w:pPr>
        <w:spacing w:after="0"/>
        <w:ind w:left="0"/>
        <w:jc w:val="both"/>
      </w:pPr>
      <w:r>
        <w:rPr>
          <w:rFonts w:ascii="Times New Roman"/>
          <w:b w:val="false"/>
          <w:i w:val="false"/>
          <w:color w:val="000000"/>
          <w:sz w:val="28"/>
        </w:rPr>
        <w:t xml:space="preserve">
      10) тәуекелдерді басқару жүйесін қолдану; </w:t>
      </w:r>
    </w:p>
    <w:bookmarkEnd w:id="7791"/>
    <w:bookmarkStart w:name="z8206" w:id="779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792"/>
    <w:bookmarkStart w:name="z8207" w:id="779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793"/>
    <w:bookmarkStart w:name="z8208" w:id="779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794"/>
    <w:bookmarkStart w:name="z8209" w:id="779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795"/>
    <w:bookmarkStart w:name="z8210" w:id="779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796"/>
    <w:bookmarkStart w:name="z8211" w:id="779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797"/>
    <w:bookmarkStart w:name="z8212" w:id="779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798"/>
    <w:bookmarkStart w:name="z8213" w:id="7799"/>
    <w:p>
      <w:pPr>
        <w:spacing w:after="0"/>
        <w:ind w:left="0"/>
        <w:jc w:val="both"/>
      </w:pPr>
      <w:r>
        <w:rPr>
          <w:rFonts w:ascii="Times New Roman"/>
          <w:b w:val="false"/>
          <w:i w:val="false"/>
          <w:color w:val="000000"/>
          <w:sz w:val="28"/>
        </w:rPr>
        <w:t>
      15. Басқарманың құқықтары мен міндеттері:</w:t>
      </w:r>
    </w:p>
    <w:bookmarkEnd w:id="7799"/>
    <w:bookmarkStart w:name="z8214" w:id="780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800"/>
    <w:bookmarkStart w:name="z8215" w:id="780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801"/>
    <w:bookmarkStart w:name="z8216" w:id="780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802"/>
    <w:bookmarkStart w:name="z8217" w:id="780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803"/>
    <w:bookmarkStart w:name="z8218" w:id="780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804"/>
    <w:bookmarkStart w:name="z8219" w:id="780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805"/>
    <w:bookmarkStart w:name="z8220" w:id="780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806"/>
    <w:bookmarkStart w:name="z8221" w:id="780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807"/>
    <w:bookmarkStart w:name="z8222" w:id="780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808"/>
    <w:bookmarkStart w:name="z8223" w:id="780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809"/>
    <w:bookmarkStart w:name="z8224" w:id="7810"/>
    <w:p>
      <w:pPr>
        <w:spacing w:after="0"/>
        <w:ind w:left="0"/>
        <w:jc w:val="left"/>
      </w:pPr>
      <w:r>
        <w:rPr>
          <w:rFonts w:ascii="Times New Roman"/>
          <w:b/>
          <w:i w:val="false"/>
          <w:color w:val="000000"/>
        </w:rPr>
        <w:t xml:space="preserve"> 3. Басқарманың қызметін ұйымдастыру</w:t>
      </w:r>
    </w:p>
    <w:bookmarkEnd w:id="7810"/>
    <w:bookmarkStart w:name="z8225" w:id="781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811"/>
    <w:bookmarkStart w:name="z8226" w:id="781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812"/>
    <w:bookmarkStart w:name="z8227" w:id="78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813"/>
    <w:bookmarkStart w:name="z8228" w:id="781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814"/>
    <w:bookmarkStart w:name="z8229" w:id="781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815"/>
    <w:bookmarkStart w:name="z8230" w:id="781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816"/>
    <w:bookmarkStart w:name="z8231" w:id="781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817"/>
    <w:bookmarkStart w:name="z8232" w:id="781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818"/>
    <w:bookmarkStart w:name="z8233" w:id="781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819"/>
    <w:bookmarkStart w:name="z8234" w:id="782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820"/>
    <w:bookmarkStart w:name="z8235" w:id="782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821"/>
    <w:bookmarkStart w:name="z8236" w:id="782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822"/>
    <w:bookmarkStart w:name="z8237" w:id="782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823"/>
    <w:bookmarkStart w:name="z8238" w:id="782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824"/>
    <w:bookmarkStart w:name="z8239" w:id="782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82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40" w:id="7826"/>
    <w:p>
      <w:pPr>
        <w:spacing w:after="0"/>
        <w:ind w:left="0"/>
        <w:jc w:val="left"/>
      </w:pPr>
      <w:r>
        <w:rPr>
          <w:rFonts w:ascii="Times New Roman"/>
          <w:b/>
          <w:i w:val="false"/>
          <w:color w:val="000000"/>
        </w:rPr>
        <w:t xml:space="preserve">  4. Басқарманың мүлкi</w:t>
      </w:r>
    </w:p>
    <w:bookmarkEnd w:id="7826"/>
    <w:bookmarkStart w:name="z8241" w:id="782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8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242" w:id="782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828"/>
    <w:bookmarkStart w:name="z8243" w:id="782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829"/>
    <w:bookmarkStart w:name="z8244" w:id="7830"/>
    <w:p>
      <w:pPr>
        <w:spacing w:after="0"/>
        <w:ind w:left="0"/>
        <w:jc w:val="left"/>
      </w:pPr>
      <w:r>
        <w:rPr>
          <w:rFonts w:ascii="Times New Roman"/>
          <w:b/>
          <w:i w:val="false"/>
          <w:color w:val="000000"/>
        </w:rPr>
        <w:t xml:space="preserve"> 5. Басқарманы қайта ұйымдастыру және тарату</w:t>
      </w:r>
    </w:p>
    <w:bookmarkEnd w:id="7830"/>
    <w:bookmarkStart w:name="z8245" w:id="783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8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110-қосымша</w:t>
            </w:r>
          </w:p>
        </w:tc>
      </w:tr>
    </w:tbl>
    <w:bookmarkStart w:name="z8247" w:id="783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Шахтинск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832"/>
    <w:bookmarkStart w:name="z8249" w:id="783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833"/>
    <w:bookmarkStart w:name="z8250" w:id="783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834"/>
    <w:bookmarkStart w:name="z8251" w:id="783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835"/>
    <w:bookmarkStart w:name="z8252" w:id="783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836"/>
    <w:bookmarkStart w:name="z8253" w:id="783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837"/>
    <w:bookmarkStart w:name="z8254" w:id="783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838"/>
    <w:bookmarkStart w:name="z8255" w:id="783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56" w:id="7840"/>
    <w:p>
      <w:pPr>
        <w:spacing w:after="0"/>
        <w:ind w:left="0"/>
        <w:jc w:val="both"/>
      </w:pPr>
      <w:r>
        <w:rPr>
          <w:rFonts w:ascii="Times New Roman"/>
          <w:b w:val="false"/>
          <w:i w:val="false"/>
          <w:color w:val="000000"/>
          <w:sz w:val="28"/>
        </w:rPr>
        <w:t xml:space="preserve">
       8. Басқарманың заңды мекенжайы: пошта индексі 101600, Қазақстан Республикасы, Қарағанды облысы, Шахтинск қаласы, Парковая көшесі, 11. </w:t>
      </w:r>
    </w:p>
    <w:bookmarkEnd w:id="7840"/>
    <w:bookmarkStart w:name="z8257" w:id="784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Шахтинск қаласы бойынша Мемлекеттік кірістер басқармасы" республикалық мемлекеттік мекемесi. </w:t>
      </w:r>
    </w:p>
    <w:bookmarkEnd w:id="7841"/>
    <w:bookmarkStart w:name="z8258" w:id="784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842"/>
    <w:bookmarkStart w:name="z8259" w:id="784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843"/>
    <w:bookmarkStart w:name="z8260" w:id="784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8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261" w:id="784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845"/>
    <w:bookmarkStart w:name="z8262" w:id="7846"/>
    <w:p>
      <w:pPr>
        <w:spacing w:after="0"/>
        <w:ind w:left="0"/>
        <w:jc w:val="both"/>
      </w:pPr>
      <w:r>
        <w:rPr>
          <w:rFonts w:ascii="Times New Roman"/>
          <w:b w:val="false"/>
          <w:i w:val="false"/>
          <w:color w:val="000000"/>
          <w:sz w:val="28"/>
        </w:rPr>
        <w:t xml:space="preserve">
      13. Басқарманың міндеттері: </w:t>
      </w:r>
    </w:p>
    <w:bookmarkEnd w:id="7846"/>
    <w:bookmarkStart w:name="z8263" w:id="784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847"/>
    <w:bookmarkStart w:name="z8264" w:id="784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848"/>
    <w:bookmarkStart w:name="z8265" w:id="784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849"/>
    <w:bookmarkStart w:name="z8266" w:id="785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850"/>
    <w:bookmarkStart w:name="z8267" w:id="785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851"/>
    <w:bookmarkStart w:name="z8268" w:id="7852"/>
    <w:p>
      <w:pPr>
        <w:spacing w:after="0"/>
        <w:ind w:left="0"/>
        <w:jc w:val="both"/>
      </w:pPr>
      <w:r>
        <w:rPr>
          <w:rFonts w:ascii="Times New Roman"/>
          <w:b w:val="false"/>
          <w:i w:val="false"/>
          <w:color w:val="000000"/>
          <w:sz w:val="28"/>
        </w:rPr>
        <w:t>
      14. Басқарманың функциялары:</w:t>
      </w:r>
    </w:p>
    <w:bookmarkEnd w:id="7852"/>
    <w:bookmarkStart w:name="z8269" w:id="785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853"/>
    <w:bookmarkStart w:name="z8270" w:id="785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854"/>
    <w:bookmarkStart w:name="z8271" w:id="785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855"/>
    <w:bookmarkStart w:name="z8272" w:id="785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856"/>
    <w:bookmarkStart w:name="z8273" w:id="785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857"/>
    <w:bookmarkStart w:name="z8274" w:id="7858"/>
    <w:p>
      <w:pPr>
        <w:spacing w:after="0"/>
        <w:ind w:left="0"/>
        <w:jc w:val="both"/>
      </w:pPr>
      <w:r>
        <w:rPr>
          <w:rFonts w:ascii="Times New Roman"/>
          <w:b w:val="false"/>
          <w:i w:val="false"/>
          <w:color w:val="000000"/>
          <w:sz w:val="28"/>
        </w:rPr>
        <w:t xml:space="preserve">
      6) салықтық әкімшілендіруді жүзеге асыру; </w:t>
      </w:r>
    </w:p>
    <w:bookmarkEnd w:id="7858"/>
    <w:bookmarkStart w:name="z8275" w:id="785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859"/>
    <w:bookmarkStart w:name="z8276" w:id="786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860"/>
    <w:bookmarkStart w:name="z8277" w:id="786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861"/>
    <w:bookmarkStart w:name="z8278" w:id="7862"/>
    <w:p>
      <w:pPr>
        <w:spacing w:after="0"/>
        <w:ind w:left="0"/>
        <w:jc w:val="both"/>
      </w:pPr>
      <w:r>
        <w:rPr>
          <w:rFonts w:ascii="Times New Roman"/>
          <w:b w:val="false"/>
          <w:i w:val="false"/>
          <w:color w:val="000000"/>
          <w:sz w:val="28"/>
        </w:rPr>
        <w:t xml:space="preserve">
      10) тәуекелдерді басқару жүйесін қолдану; </w:t>
      </w:r>
    </w:p>
    <w:bookmarkEnd w:id="7862"/>
    <w:bookmarkStart w:name="z8279" w:id="786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863"/>
    <w:bookmarkStart w:name="z8280" w:id="786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864"/>
    <w:bookmarkStart w:name="z8281" w:id="786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865"/>
    <w:bookmarkStart w:name="z8282" w:id="786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866"/>
    <w:bookmarkStart w:name="z8283" w:id="786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867"/>
    <w:bookmarkStart w:name="z8284" w:id="786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868"/>
    <w:bookmarkStart w:name="z8285" w:id="786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869"/>
    <w:bookmarkStart w:name="z8286" w:id="7870"/>
    <w:p>
      <w:pPr>
        <w:spacing w:after="0"/>
        <w:ind w:left="0"/>
        <w:jc w:val="both"/>
      </w:pPr>
      <w:r>
        <w:rPr>
          <w:rFonts w:ascii="Times New Roman"/>
          <w:b w:val="false"/>
          <w:i w:val="false"/>
          <w:color w:val="000000"/>
          <w:sz w:val="28"/>
        </w:rPr>
        <w:t>
      15. Басқарманың құқықтары мен міндеттері:</w:t>
      </w:r>
    </w:p>
    <w:bookmarkEnd w:id="7870"/>
    <w:bookmarkStart w:name="z8287" w:id="787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871"/>
    <w:bookmarkStart w:name="z8288" w:id="787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872"/>
    <w:bookmarkStart w:name="z8289" w:id="787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873"/>
    <w:bookmarkStart w:name="z8290" w:id="787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874"/>
    <w:bookmarkStart w:name="z8291" w:id="787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875"/>
    <w:bookmarkStart w:name="z8292" w:id="787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876"/>
    <w:bookmarkStart w:name="z8293" w:id="787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877"/>
    <w:bookmarkStart w:name="z8294" w:id="787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878"/>
    <w:bookmarkStart w:name="z8295" w:id="787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879"/>
    <w:bookmarkStart w:name="z8296" w:id="788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880"/>
    <w:bookmarkStart w:name="z8297" w:id="7881"/>
    <w:p>
      <w:pPr>
        <w:spacing w:after="0"/>
        <w:ind w:left="0"/>
        <w:jc w:val="left"/>
      </w:pPr>
      <w:r>
        <w:rPr>
          <w:rFonts w:ascii="Times New Roman"/>
          <w:b/>
          <w:i w:val="false"/>
          <w:color w:val="000000"/>
        </w:rPr>
        <w:t xml:space="preserve"> 3. Басқарманың қызметін ұйымдастыру</w:t>
      </w:r>
    </w:p>
    <w:bookmarkEnd w:id="7881"/>
    <w:bookmarkStart w:name="z8298" w:id="788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882"/>
    <w:bookmarkStart w:name="z8299" w:id="78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883"/>
    <w:bookmarkStart w:name="z8300" w:id="78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884"/>
    <w:bookmarkStart w:name="z8301" w:id="788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885"/>
    <w:bookmarkStart w:name="z8302" w:id="788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886"/>
    <w:bookmarkStart w:name="z8303" w:id="788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887"/>
    <w:bookmarkStart w:name="z8304" w:id="788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888"/>
    <w:bookmarkStart w:name="z8305" w:id="788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889"/>
    <w:bookmarkStart w:name="z8306" w:id="789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890"/>
    <w:bookmarkStart w:name="z8307" w:id="78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891"/>
    <w:bookmarkStart w:name="z8308" w:id="789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892"/>
    <w:bookmarkStart w:name="z8309" w:id="789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893"/>
    <w:bookmarkStart w:name="z8310" w:id="789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894"/>
    <w:bookmarkStart w:name="z8311" w:id="789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895"/>
    <w:bookmarkStart w:name="z8312" w:id="789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8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13" w:id="7897"/>
    <w:p>
      <w:pPr>
        <w:spacing w:after="0"/>
        <w:ind w:left="0"/>
        <w:jc w:val="left"/>
      </w:pPr>
      <w:r>
        <w:rPr>
          <w:rFonts w:ascii="Times New Roman"/>
          <w:b/>
          <w:i w:val="false"/>
          <w:color w:val="000000"/>
        </w:rPr>
        <w:t xml:space="preserve">  4. Басқарманың мүлкi</w:t>
      </w:r>
    </w:p>
    <w:bookmarkEnd w:id="7897"/>
    <w:bookmarkStart w:name="z8314" w:id="789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89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315" w:id="789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899"/>
    <w:bookmarkStart w:name="z8316" w:id="790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900"/>
    <w:bookmarkStart w:name="z8317" w:id="7901"/>
    <w:p>
      <w:pPr>
        <w:spacing w:after="0"/>
        <w:ind w:left="0"/>
        <w:jc w:val="left"/>
      </w:pPr>
      <w:r>
        <w:rPr>
          <w:rFonts w:ascii="Times New Roman"/>
          <w:b/>
          <w:i w:val="false"/>
          <w:color w:val="000000"/>
        </w:rPr>
        <w:t xml:space="preserve"> 5. Басқарманы қайта ұйымдастыру және тарату</w:t>
      </w:r>
    </w:p>
    <w:bookmarkEnd w:id="7901"/>
    <w:bookmarkStart w:name="z8318" w:id="790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111-қосымша</w:t>
            </w:r>
          </w:p>
        </w:tc>
      </w:tr>
    </w:tbl>
    <w:bookmarkStart w:name="z8320" w:id="790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Балқаш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903"/>
    <w:bookmarkStart w:name="z8322" w:id="790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7904"/>
    <w:bookmarkStart w:name="z8323" w:id="79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905"/>
    <w:bookmarkStart w:name="z8324" w:id="790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906"/>
    <w:bookmarkStart w:name="z8325" w:id="790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907"/>
    <w:bookmarkStart w:name="z8326" w:id="790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908"/>
    <w:bookmarkStart w:name="z8327" w:id="790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909"/>
    <w:bookmarkStart w:name="z8328" w:id="791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9" w:id="7911"/>
    <w:p>
      <w:pPr>
        <w:spacing w:after="0"/>
        <w:ind w:left="0"/>
        <w:jc w:val="both"/>
      </w:pPr>
      <w:r>
        <w:rPr>
          <w:rFonts w:ascii="Times New Roman"/>
          <w:b w:val="false"/>
          <w:i w:val="false"/>
          <w:color w:val="000000"/>
          <w:sz w:val="28"/>
        </w:rPr>
        <w:t xml:space="preserve">
       8. Басқарманың заңды мекенжайы: пошта индексі 100300, Қазақстан Республикасы, Қарағанды облысы, Балқаш қаласы, Ленин көшесі, 45 А. </w:t>
      </w:r>
    </w:p>
    <w:bookmarkEnd w:id="7911"/>
    <w:bookmarkStart w:name="z8330" w:id="791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Балқаш қаласы бойынша Мемлекеттік кірістер басқармасы" республикалық мемлекеттік мекемесi. </w:t>
      </w:r>
    </w:p>
    <w:bookmarkEnd w:id="7912"/>
    <w:bookmarkStart w:name="z8331" w:id="791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913"/>
    <w:bookmarkStart w:name="z8332" w:id="791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914"/>
    <w:bookmarkStart w:name="z8333" w:id="791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91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334" w:id="791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916"/>
    <w:bookmarkStart w:name="z8335" w:id="7917"/>
    <w:p>
      <w:pPr>
        <w:spacing w:after="0"/>
        <w:ind w:left="0"/>
        <w:jc w:val="both"/>
      </w:pPr>
      <w:r>
        <w:rPr>
          <w:rFonts w:ascii="Times New Roman"/>
          <w:b w:val="false"/>
          <w:i w:val="false"/>
          <w:color w:val="000000"/>
          <w:sz w:val="28"/>
        </w:rPr>
        <w:t xml:space="preserve">
      13. Басқарманың міндеттері: </w:t>
      </w:r>
    </w:p>
    <w:bookmarkEnd w:id="7917"/>
    <w:bookmarkStart w:name="z8336" w:id="791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918"/>
    <w:bookmarkStart w:name="z8337" w:id="791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919"/>
    <w:bookmarkStart w:name="z8338" w:id="792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920"/>
    <w:bookmarkStart w:name="z8339" w:id="792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921"/>
    <w:bookmarkStart w:name="z8340" w:id="792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922"/>
    <w:bookmarkStart w:name="z8341" w:id="7923"/>
    <w:p>
      <w:pPr>
        <w:spacing w:after="0"/>
        <w:ind w:left="0"/>
        <w:jc w:val="both"/>
      </w:pPr>
      <w:r>
        <w:rPr>
          <w:rFonts w:ascii="Times New Roman"/>
          <w:b w:val="false"/>
          <w:i w:val="false"/>
          <w:color w:val="000000"/>
          <w:sz w:val="28"/>
        </w:rPr>
        <w:t>
      14. Басқарманың функциялары:</w:t>
      </w:r>
    </w:p>
    <w:bookmarkEnd w:id="7923"/>
    <w:bookmarkStart w:name="z8342" w:id="792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924"/>
    <w:bookmarkStart w:name="z8343" w:id="792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925"/>
    <w:bookmarkStart w:name="z8344" w:id="792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926"/>
    <w:bookmarkStart w:name="z8345" w:id="792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927"/>
    <w:bookmarkStart w:name="z8346" w:id="792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928"/>
    <w:bookmarkStart w:name="z8347" w:id="7929"/>
    <w:p>
      <w:pPr>
        <w:spacing w:after="0"/>
        <w:ind w:left="0"/>
        <w:jc w:val="both"/>
      </w:pPr>
      <w:r>
        <w:rPr>
          <w:rFonts w:ascii="Times New Roman"/>
          <w:b w:val="false"/>
          <w:i w:val="false"/>
          <w:color w:val="000000"/>
          <w:sz w:val="28"/>
        </w:rPr>
        <w:t xml:space="preserve">
      6) салықтық әкімшілендіруді жүзеге асыру; </w:t>
      </w:r>
    </w:p>
    <w:bookmarkEnd w:id="7929"/>
    <w:bookmarkStart w:name="z8348" w:id="793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7930"/>
    <w:bookmarkStart w:name="z8349" w:id="793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7931"/>
    <w:bookmarkStart w:name="z8350" w:id="793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7932"/>
    <w:bookmarkStart w:name="z8351" w:id="7933"/>
    <w:p>
      <w:pPr>
        <w:spacing w:after="0"/>
        <w:ind w:left="0"/>
        <w:jc w:val="both"/>
      </w:pPr>
      <w:r>
        <w:rPr>
          <w:rFonts w:ascii="Times New Roman"/>
          <w:b w:val="false"/>
          <w:i w:val="false"/>
          <w:color w:val="000000"/>
          <w:sz w:val="28"/>
        </w:rPr>
        <w:t xml:space="preserve">
      10) тәуекелдерді басқару жүйесін қолдану; </w:t>
      </w:r>
    </w:p>
    <w:bookmarkEnd w:id="7933"/>
    <w:bookmarkStart w:name="z8352" w:id="793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7934"/>
    <w:bookmarkStart w:name="z8353" w:id="793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7935"/>
    <w:bookmarkStart w:name="z8354" w:id="793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7936"/>
    <w:bookmarkStart w:name="z8355" w:id="793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7937"/>
    <w:bookmarkStart w:name="z8356" w:id="793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7938"/>
    <w:bookmarkStart w:name="z8357" w:id="793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7939"/>
    <w:bookmarkStart w:name="z8358" w:id="794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7940"/>
    <w:bookmarkStart w:name="z8359" w:id="7941"/>
    <w:p>
      <w:pPr>
        <w:spacing w:after="0"/>
        <w:ind w:left="0"/>
        <w:jc w:val="both"/>
      </w:pPr>
      <w:r>
        <w:rPr>
          <w:rFonts w:ascii="Times New Roman"/>
          <w:b w:val="false"/>
          <w:i w:val="false"/>
          <w:color w:val="000000"/>
          <w:sz w:val="28"/>
        </w:rPr>
        <w:t>
      15. Басқарманың құқықтары мен міндеттері:</w:t>
      </w:r>
    </w:p>
    <w:bookmarkEnd w:id="7941"/>
    <w:bookmarkStart w:name="z8360" w:id="794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7942"/>
    <w:bookmarkStart w:name="z8361" w:id="794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7943"/>
    <w:bookmarkStart w:name="z8362" w:id="794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7944"/>
    <w:bookmarkStart w:name="z8363" w:id="794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7945"/>
    <w:bookmarkStart w:name="z8364" w:id="794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7946"/>
    <w:bookmarkStart w:name="z8365" w:id="794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7947"/>
    <w:bookmarkStart w:name="z8366" w:id="794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7948"/>
    <w:bookmarkStart w:name="z8367" w:id="794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7949"/>
    <w:bookmarkStart w:name="z8368" w:id="795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7950"/>
    <w:bookmarkStart w:name="z8369" w:id="795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7951"/>
    <w:bookmarkStart w:name="z8370" w:id="7952"/>
    <w:p>
      <w:pPr>
        <w:spacing w:after="0"/>
        <w:ind w:left="0"/>
        <w:jc w:val="left"/>
      </w:pPr>
      <w:r>
        <w:rPr>
          <w:rFonts w:ascii="Times New Roman"/>
          <w:b/>
          <w:i w:val="false"/>
          <w:color w:val="000000"/>
        </w:rPr>
        <w:t xml:space="preserve"> 3. Басқарманың қызметін ұйымдастыру</w:t>
      </w:r>
    </w:p>
    <w:bookmarkEnd w:id="7952"/>
    <w:bookmarkStart w:name="z8371" w:id="795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7953"/>
    <w:bookmarkStart w:name="z8372" w:id="795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954"/>
    <w:bookmarkStart w:name="z8373" w:id="79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955"/>
    <w:bookmarkStart w:name="z8374" w:id="795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7956"/>
    <w:bookmarkStart w:name="z8375" w:id="795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7957"/>
    <w:bookmarkStart w:name="z8376" w:id="795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7958"/>
    <w:bookmarkStart w:name="z8377" w:id="795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7959"/>
    <w:bookmarkStart w:name="z8378" w:id="796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7960"/>
    <w:bookmarkStart w:name="z8379" w:id="796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7961"/>
    <w:bookmarkStart w:name="z8380" w:id="796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7962"/>
    <w:bookmarkStart w:name="z8381" w:id="796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7963"/>
    <w:bookmarkStart w:name="z8382" w:id="796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7964"/>
    <w:bookmarkStart w:name="z8383" w:id="796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7965"/>
    <w:bookmarkStart w:name="z8384" w:id="796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7966"/>
    <w:bookmarkStart w:name="z8385" w:id="796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796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86" w:id="7968"/>
    <w:p>
      <w:pPr>
        <w:spacing w:after="0"/>
        <w:ind w:left="0"/>
        <w:jc w:val="left"/>
      </w:pPr>
      <w:r>
        <w:rPr>
          <w:rFonts w:ascii="Times New Roman"/>
          <w:b/>
          <w:i w:val="false"/>
          <w:color w:val="000000"/>
        </w:rPr>
        <w:t xml:space="preserve">  4. Басқарманың мүлкi</w:t>
      </w:r>
    </w:p>
    <w:bookmarkEnd w:id="7968"/>
    <w:bookmarkStart w:name="z8387" w:id="796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796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388" w:id="797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7970"/>
    <w:bookmarkStart w:name="z8389" w:id="797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7971"/>
    <w:bookmarkStart w:name="z8390" w:id="7972"/>
    <w:p>
      <w:pPr>
        <w:spacing w:after="0"/>
        <w:ind w:left="0"/>
        <w:jc w:val="left"/>
      </w:pPr>
      <w:r>
        <w:rPr>
          <w:rFonts w:ascii="Times New Roman"/>
          <w:b/>
          <w:i w:val="false"/>
          <w:color w:val="000000"/>
        </w:rPr>
        <w:t xml:space="preserve"> 5. Басқарманы қайта ұйымдастыру және тарату</w:t>
      </w:r>
    </w:p>
    <w:bookmarkEnd w:id="7972"/>
    <w:bookmarkStart w:name="z8391" w:id="797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7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112-қосымша</w:t>
            </w:r>
          </w:p>
        </w:tc>
      </w:tr>
    </w:tbl>
    <w:bookmarkStart w:name="z8393" w:id="797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Приозерск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7974"/>
    <w:bookmarkStart w:name="z8395" w:id="7975"/>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w:t>
      </w:r>
    </w:p>
    <w:bookmarkEnd w:id="7975"/>
    <w:bookmarkStart w:name="z8396" w:id="79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7976"/>
    <w:bookmarkStart w:name="z8397" w:id="797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7977"/>
    <w:bookmarkStart w:name="z8398" w:id="797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7978"/>
    <w:bookmarkStart w:name="z8399" w:id="797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7979"/>
    <w:bookmarkStart w:name="z8400" w:id="798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7980"/>
    <w:bookmarkStart w:name="z8401" w:id="798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7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02" w:id="7982"/>
    <w:p>
      <w:pPr>
        <w:spacing w:after="0"/>
        <w:ind w:left="0"/>
        <w:jc w:val="both"/>
      </w:pPr>
      <w:r>
        <w:rPr>
          <w:rFonts w:ascii="Times New Roman"/>
          <w:b w:val="false"/>
          <w:i w:val="false"/>
          <w:color w:val="000000"/>
          <w:sz w:val="28"/>
        </w:rPr>
        <w:t xml:space="preserve">
       8. Басқарманың заңды мекенжайы: пошта индексі 101100, Қазақстан Республикасы, Қарағанды облысы, Приозерск қаласы, Пушкин көшесі, 6. </w:t>
      </w:r>
    </w:p>
    <w:bookmarkEnd w:id="7982"/>
    <w:bookmarkStart w:name="z8403" w:id="798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Приозерск қаласы бойынша Мемлекеттік кірістер басқармасы" республикалық мемлекеттік мекемесi. </w:t>
      </w:r>
    </w:p>
    <w:bookmarkEnd w:id="7983"/>
    <w:bookmarkStart w:name="z8404" w:id="798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984"/>
    <w:bookmarkStart w:name="z8405" w:id="798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7985"/>
    <w:bookmarkStart w:name="z8406" w:id="798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798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407" w:id="798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7987"/>
    <w:bookmarkStart w:name="z8408" w:id="7988"/>
    <w:p>
      <w:pPr>
        <w:spacing w:after="0"/>
        <w:ind w:left="0"/>
        <w:jc w:val="both"/>
      </w:pPr>
      <w:r>
        <w:rPr>
          <w:rFonts w:ascii="Times New Roman"/>
          <w:b w:val="false"/>
          <w:i w:val="false"/>
          <w:color w:val="000000"/>
          <w:sz w:val="28"/>
        </w:rPr>
        <w:t xml:space="preserve">
      13. Басқарманың міндеттері: </w:t>
      </w:r>
    </w:p>
    <w:bookmarkEnd w:id="7988"/>
    <w:bookmarkStart w:name="z8409" w:id="798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7989"/>
    <w:bookmarkStart w:name="z8410" w:id="799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7990"/>
    <w:bookmarkStart w:name="z8411" w:id="799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7991"/>
    <w:bookmarkStart w:name="z8412" w:id="799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7992"/>
    <w:bookmarkStart w:name="z8413" w:id="799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7993"/>
    <w:bookmarkStart w:name="z8414" w:id="7994"/>
    <w:p>
      <w:pPr>
        <w:spacing w:after="0"/>
        <w:ind w:left="0"/>
        <w:jc w:val="both"/>
      </w:pPr>
      <w:r>
        <w:rPr>
          <w:rFonts w:ascii="Times New Roman"/>
          <w:b w:val="false"/>
          <w:i w:val="false"/>
          <w:color w:val="000000"/>
          <w:sz w:val="28"/>
        </w:rPr>
        <w:t>
      14. Басқарманың функциялары:</w:t>
      </w:r>
    </w:p>
    <w:bookmarkEnd w:id="7994"/>
    <w:bookmarkStart w:name="z8415" w:id="799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7995"/>
    <w:bookmarkStart w:name="z8416" w:id="799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7996"/>
    <w:bookmarkStart w:name="z8417" w:id="799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7997"/>
    <w:bookmarkStart w:name="z8418" w:id="799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7998"/>
    <w:bookmarkStart w:name="z8419" w:id="799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7999"/>
    <w:bookmarkStart w:name="z8420" w:id="8000"/>
    <w:p>
      <w:pPr>
        <w:spacing w:after="0"/>
        <w:ind w:left="0"/>
        <w:jc w:val="both"/>
      </w:pPr>
      <w:r>
        <w:rPr>
          <w:rFonts w:ascii="Times New Roman"/>
          <w:b w:val="false"/>
          <w:i w:val="false"/>
          <w:color w:val="000000"/>
          <w:sz w:val="28"/>
        </w:rPr>
        <w:t xml:space="preserve">
      6) салықтық әкімшілендіруді жүзеге асыру; </w:t>
      </w:r>
    </w:p>
    <w:bookmarkEnd w:id="8000"/>
    <w:bookmarkStart w:name="z8421" w:id="800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001"/>
    <w:bookmarkStart w:name="z8422" w:id="800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002"/>
    <w:bookmarkStart w:name="z8423" w:id="800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003"/>
    <w:bookmarkStart w:name="z8424" w:id="8004"/>
    <w:p>
      <w:pPr>
        <w:spacing w:after="0"/>
        <w:ind w:left="0"/>
        <w:jc w:val="both"/>
      </w:pPr>
      <w:r>
        <w:rPr>
          <w:rFonts w:ascii="Times New Roman"/>
          <w:b w:val="false"/>
          <w:i w:val="false"/>
          <w:color w:val="000000"/>
          <w:sz w:val="28"/>
        </w:rPr>
        <w:t xml:space="preserve">
      10) тәуекелдерді басқару жүйесін қолдану; </w:t>
      </w:r>
    </w:p>
    <w:bookmarkEnd w:id="8004"/>
    <w:bookmarkStart w:name="z8425" w:id="800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005"/>
    <w:bookmarkStart w:name="z8426" w:id="800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006"/>
    <w:bookmarkStart w:name="z8427" w:id="800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007"/>
    <w:bookmarkStart w:name="z8428" w:id="800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008"/>
    <w:bookmarkStart w:name="z8429" w:id="800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009"/>
    <w:bookmarkStart w:name="z8430" w:id="801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010"/>
    <w:bookmarkStart w:name="z8431" w:id="801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011"/>
    <w:bookmarkStart w:name="z8432" w:id="8012"/>
    <w:p>
      <w:pPr>
        <w:spacing w:after="0"/>
        <w:ind w:left="0"/>
        <w:jc w:val="both"/>
      </w:pPr>
      <w:r>
        <w:rPr>
          <w:rFonts w:ascii="Times New Roman"/>
          <w:b w:val="false"/>
          <w:i w:val="false"/>
          <w:color w:val="000000"/>
          <w:sz w:val="28"/>
        </w:rPr>
        <w:t>
      15. Басқарманың құқықтары мен міндеттері:</w:t>
      </w:r>
    </w:p>
    <w:bookmarkEnd w:id="8012"/>
    <w:bookmarkStart w:name="z8433" w:id="801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013"/>
    <w:bookmarkStart w:name="z8434" w:id="801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014"/>
    <w:bookmarkStart w:name="z8435" w:id="801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015"/>
    <w:bookmarkStart w:name="z8436" w:id="801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016"/>
    <w:bookmarkStart w:name="z8437" w:id="801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017"/>
    <w:bookmarkStart w:name="z8438" w:id="801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018"/>
    <w:bookmarkStart w:name="z8439" w:id="801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019"/>
    <w:bookmarkStart w:name="z8440" w:id="802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020"/>
    <w:bookmarkStart w:name="z8441" w:id="802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021"/>
    <w:bookmarkStart w:name="z8442" w:id="802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022"/>
    <w:bookmarkStart w:name="z8443" w:id="8023"/>
    <w:p>
      <w:pPr>
        <w:spacing w:after="0"/>
        <w:ind w:left="0"/>
        <w:jc w:val="left"/>
      </w:pPr>
      <w:r>
        <w:rPr>
          <w:rFonts w:ascii="Times New Roman"/>
          <w:b/>
          <w:i w:val="false"/>
          <w:color w:val="000000"/>
        </w:rPr>
        <w:t xml:space="preserve"> 3. Басқарманың қызметін ұйымдастыру</w:t>
      </w:r>
    </w:p>
    <w:bookmarkEnd w:id="8023"/>
    <w:bookmarkStart w:name="z8444" w:id="802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024"/>
    <w:bookmarkStart w:name="z8445" w:id="802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025"/>
    <w:bookmarkStart w:name="z8446" w:id="80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026"/>
    <w:bookmarkStart w:name="z8447" w:id="802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027"/>
    <w:bookmarkStart w:name="z8448" w:id="802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028"/>
    <w:bookmarkStart w:name="z8449" w:id="802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029"/>
    <w:bookmarkStart w:name="z8450" w:id="803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030"/>
    <w:bookmarkStart w:name="z8451" w:id="803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031"/>
    <w:bookmarkStart w:name="z8452" w:id="803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032"/>
    <w:bookmarkStart w:name="z8453" w:id="803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033"/>
    <w:bookmarkStart w:name="z8454" w:id="803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034"/>
    <w:bookmarkStart w:name="z8455" w:id="803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035"/>
    <w:bookmarkStart w:name="z8456" w:id="803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036"/>
    <w:bookmarkStart w:name="z8457" w:id="803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037"/>
    <w:bookmarkStart w:name="z8458" w:id="803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03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59" w:id="8039"/>
    <w:p>
      <w:pPr>
        <w:spacing w:after="0"/>
        <w:ind w:left="0"/>
        <w:jc w:val="left"/>
      </w:pPr>
      <w:r>
        <w:rPr>
          <w:rFonts w:ascii="Times New Roman"/>
          <w:b/>
          <w:i w:val="false"/>
          <w:color w:val="000000"/>
        </w:rPr>
        <w:t xml:space="preserve">  4. Басқарманың мүлкi</w:t>
      </w:r>
    </w:p>
    <w:bookmarkEnd w:id="8039"/>
    <w:bookmarkStart w:name="z8460" w:id="804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04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461" w:id="804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041"/>
    <w:bookmarkStart w:name="z8462" w:id="804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042"/>
    <w:bookmarkStart w:name="z8463" w:id="8043"/>
    <w:p>
      <w:pPr>
        <w:spacing w:after="0"/>
        <w:ind w:left="0"/>
        <w:jc w:val="left"/>
      </w:pPr>
      <w:r>
        <w:rPr>
          <w:rFonts w:ascii="Times New Roman"/>
          <w:b/>
          <w:i w:val="false"/>
          <w:color w:val="000000"/>
        </w:rPr>
        <w:t xml:space="preserve"> 5. Басқарманы қайта ұйымдастыру және тарату</w:t>
      </w:r>
    </w:p>
    <w:bookmarkEnd w:id="8043"/>
    <w:bookmarkStart w:name="z8464" w:id="804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0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113-қосымша</w:t>
            </w:r>
          </w:p>
        </w:tc>
      </w:tr>
    </w:tbl>
    <w:bookmarkStart w:name="z8466" w:id="804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Қаражал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045"/>
    <w:bookmarkStart w:name="z8468" w:id="804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Қаражал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046"/>
    <w:bookmarkStart w:name="z8469" w:id="804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047"/>
    <w:bookmarkStart w:name="z8470" w:id="804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048"/>
    <w:bookmarkStart w:name="z8471" w:id="804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049"/>
    <w:bookmarkStart w:name="z8472" w:id="805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050"/>
    <w:bookmarkStart w:name="z8473" w:id="805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051"/>
    <w:bookmarkStart w:name="z8474" w:id="805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75" w:id="8053"/>
    <w:p>
      <w:pPr>
        <w:spacing w:after="0"/>
        <w:ind w:left="0"/>
        <w:jc w:val="both"/>
      </w:pPr>
      <w:r>
        <w:rPr>
          <w:rFonts w:ascii="Times New Roman"/>
          <w:b w:val="false"/>
          <w:i w:val="false"/>
          <w:color w:val="000000"/>
          <w:sz w:val="28"/>
        </w:rPr>
        <w:t xml:space="preserve">
       8. Басқарманың заңды мекенжайы: пошта индексі 100700, Қазақстан Республикасы, Қарағанды облысы, Қаражал қаласы, Тойымбеков көшесі, 2 А. </w:t>
      </w:r>
    </w:p>
    <w:bookmarkEnd w:id="8053"/>
    <w:bookmarkStart w:name="z8476" w:id="805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Қаражал қаласы бойынша Мемлекеттік кірістер басқармасы" республикалық мемлекеттік мекемесi. </w:t>
      </w:r>
    </w:p>
    <w:bookmarkEnd w:id="8054"/>
    <w:bookmarkStart w:name="z8477" w:id="805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055"/>
    <w:bookmarkStart w:name="z8478" w:id="805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056"/>
    <w:bookmarkStart w:name="z8479" w:id="805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057"/>
    <w:bookmarkStart w:name="z8480" w:id="805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058"/>
    <w:bookmarkStart w:name="z8481" w:id="805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059"/>
    <w:bookmarkStart w:name="z8482" w:id="8060"/>
    <w:p>
      <w:pPr>
        <w:spacing w:after="0"/>
        <w:ind w:left="0"/>
        <w:jc w:val="both"/>
      </w:pPr>
      <w:r>
        <w:rPr>
          <w:rFonts w:ascii="Times New Roman"/>
          <w:b w:val="false"/>
          <w:i w:val="false"/>
          <w:color w:val="000000"/>
          <w:sz w:val="28"/>
        </w:rPr>
        <w:t xml:space="preserve">
      13. Басқарманың міндеттері: </w:t>
      </w:r>
    </w:p>
    <w:bookmarkEnd w:id="8060"/>
    <w:bookmarkStart w:name="z8483" w:id="806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061"/>
    <w:bookmarkStart w:name="z8484" w:id="806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062"/>
    <w:bookmarkStart w:name="z8485" w:id="806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063"/>
    <w:bookmarkStart w:name="z8486" w:id="806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064"/>
    <w:bookmarkStart w:name="z8487" w:id="806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065"/>
    <w:bookmarkStart w:name="z8488" w:id="8066"/>
    <w:p>
      <w:pPr>
        <w:spacing w:after="0"/>
        <w:ind w:left="0"/>
        <w:jc w:val="both"/>
      </w:pPr>
      <w:r>
        <w:rPr>
          <w:rFonts w:ascii="Times New Roman"/>
          <w:b w:val="false"/>
          <w:i w:val="false"/>
          <w:color w:val="000000"/>
          <w:sz w:val="28"/>
        </w:rPr>
        <w:t>
      14. Басқарманың функциялары:</w:t>
      </w:r>
    </w:p>
    <w:bookmarkEnd w:id="8066"/>
    <w:bookmarkStart w:name="z8489" w:id="806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067"/>
    <w:bookmarkStart w:name="z8490" w:id="806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068"/>
    <w:bookmarkStart w:name="z8491" w:id="806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069"/>
    <w:bookmarkStart w:name="z8492" w:id="807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070"/>
    <w:bookmarkStart w:name="z8493" w:id="807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071"/>
    <w:bookmarkStart w:name="z8494" w:id="8072"/>
    <w:p>
      <w:pPr>
        <w:spacing w:after="0"/>
        <w:ind w:left="0"/>
        <w:jc w:val="both"/>
      </w:pPr>
      <w:r>
        <w:rPr>
          <w:rFonts w:ascii="Times New Roman"/>
          <w:b w:val="false"/>
          <w:i w:val="false"/>
          <w:color w:val="000000"/>
          <w:sz w:val="28"/>
        </w:rPr>
        <w:t xml:space="preserve">
      6) салықтық әкімшілендіруді жүзеге асыру; </w:t>
      </w:r>
    </w:p>
    <w:bookmarkEnd w:id="8072"/>
    <w:bookmarkStart w:name="z8495" w:id="807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073"/>
    <w:bookmarkStart w:name="z8496" w:id="807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074"/>
    <w:bookmarkStart w:name="z8497" w:id="807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075"/>
    <w:bookmarkStart w:name="z8498" w:id="8076"/>
    <w:p>
      <w:pPr>
        <w:spacing w:after="0"/>
        <w:ind w:left="0"/>
        <w:jc w:val="both"/>
      </w:pPr>
      <w:r>
        <w:rPr>
          <w:rFonts w:ascii="Times New Roman"/>
          <w:b w:val="false"/>
          <w:i w:val="false"/>
          <w:color w:val="000000"/>
          <w:sz w:val="28"/>
        </w:rPr>
        <w:t xml:space="preserve">
      10) тәуекелдерді басқару жүйесін қолдану; </w:t>
      </w:r>
    </w:p>
    <w:bookmarkEnd w:id="8076"/>
    <w:bookmarkStart w:name="z8499" w:id="807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077"/>
    <w:bookmarkStart w:name="z8500" w:id="807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078"/>
    <w:bookmarkStart w:name="z8501" w:id="807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079"/>
    <w:bookmarkStart w:name="z8502" w:id="808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080"/>
    <w:bookmarkStart w:name="z8503" w:id="808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081"/>
    <w:bookmarkStart w:name="z8504" w:id="808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082"/>
    <w:bookmarkStart w:name="z8505" w:id="808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083"/>
    <w:bookmarkStart w:name="z8506" w:id="8084"/>
    <w:p>
      <w:pPr>
        <w:spacing w:after="0"/>
        <w:ind w:left="0"/>
        <w:jc w:val="both"/>
      </w:pPr>
      <w:r>
        <w:rPr>
          <w:rFonts w:ascii="Times New Roman"/>
          <w:b w:val="false"/>
          <w:i w:val="false"/>
          <w:color w:val="000000"/>
          <w:sz w:val="28"/>
        </w:rPr>
        <w:t>
      15. Басқарманың құқықтары мен міндеттері:</w:t>
      </w:r>
    </w:p>
    <w:bookmarkEnd w:id="8084"/>
    <w:bookmarkStart w:name="z8507" w:id="808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085"/>
    <w:bookmarkStart w:name="z8508" w:id="808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086"/>
    <w:bookmarkStart w:name="z8509" w:id="808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087"/>
    <w:bookmarkStart w:name="z8510" w:id="808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088"/>
    <w:bookmarkStart w:name="z8511" w:id="808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089"/>
    <w:bookmarkStart w:name="z8512" w:id="809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090"/>
    <w:bookmarkStart w:name="z8513" w:id="809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091"/>
    <w:bookmarkStart w:name="z8514" w:id="809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092"/>
    <w:bookmarkStart w:name="z8515" w:id="809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093"/>
    <w:bookmarkStart w:name="z8516" w:id="809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094"/>
    <w:bookmarkStart w:name="z8517" w:id="8095"/>
    <w:p>
      <w:pPr>
        <w:spacing w:after="0"/>
        <w:ind w:left="0"/>
        <w:jc w:val="left"/>
      </w:pPr>
      <w:r>
        <w:rPr>
          <w:rFonts w:ascii="Times New Roman"/>
          <w:b/>
          <w:i w:val="false"/>
          <w:color w:val="000000"/>
        </w:rPr>
        <w:t xml:space="preserve"> 3. Басқарманың қызметін ұйымдастыру</w:t>
      </w:r>
    </w:p>
    <w:bookmarkEnd w:id="8095"/>
    <w:bookmarkStart w:name="z8518" w:id="809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096"/>
    <w:bookmarkStart w:name="z8519" w:id="809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097"/>
    <w:bookmarkStart w:name="z8520" w:id="80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098"/>
    <w:bookmarkStart w:name="z8521" w:id="809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099"/>
    <w:bookmarkStart w:name="z8522" w:id="810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100"/>
    <w:bookmarkStart w:name="z8523" w:id="810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101"/>
    <w:bookmarkStart w:name="z8524" w:id="810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102"/>
    <w:bookmarkStart w:name="z8525" w:id="810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103"/>
    <w:bookmarkStart w:name="z8526" w:id="810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104"/>
    <w:bookmarkStart w:name="z8527" w:id="810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105"/>
    <w:bookmarkStart w:name="z8528" w:id="810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106"/>
    <w:bookmarkStart w:name="z8529" w:id="810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107"/>
    <w:bookmarkStart w:name="z8530" w:id="810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108"/>
    <w:bookmarkStart w:name="z8531" w:id="810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109"/>
    <w:bookmarkStart w:name="z8532" w:id="811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11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33" w:id="8111"/>
    <w:p>
      <w:pPr>
        <w:spacing w:after="0"/>
        <w:ind w:left="0"/>
        <w:jc w:val="left"/>
      </w:pPr>
      <w:r>
        <w:rPr>
          <w:rFonts w:ascii="Times New Roman"/>
          <w:b/>
          <w:i w:val="false"/>
          <w:color w:val="000000"/>
        </w:rPr>
        <w:t xml:space="preserve">  4. Басқарманың мүлкi</w:t>
      </w:r>
    </w:p>
    <w:bookmarkEnd w:id="8111"/>
    <w:bookmarkStart w:name="z8534" w:id="811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11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535" w:id="811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113"/>
    <w:bookmarkStart w:name="z8536" w:id="811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114"/>
    <w:bookmarkStart w:name="z8537" w:id="8115"/>
    <w:p>
      <w:pPr>
        <w:spacing w:after="0"/>
        <w:ind w:left="0"/>
        <w:jc w:val="left"/>
      </w:pPr>
      <w:r>
        <w:rPr>
          <w:rFonts w:ascii="Times New Roman"/>
          <w:b/>
          <w:i w:val="false"/>
          <w:color w:val="000000"/>
        </w:rPr>
        <w:t xml:space="preserve"> 5. Басқарманы қайта ұйымдастыру және тарату</w:t>
      </w:r>
    </w:p>
    <w:bookmarkEnd w:id="8115"/>
    <w:bookmarkStart w:name="z8538" w:id="811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114-қосымша</w:t>
            </w:r>
          </w:p>
        </w:tc>
      </w:tr>
    </w:tbl>
    <w:bookmarkStart w:name="z8540" w:id="811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Сәтбаев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117"/>
    <w:bookmarkStart w:name="z8542" w:id="811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Сәтбаев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118"/>
    <w:bookmarkStart w:name="z8543" w:id="811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119"/>
    <w:bookmarkStart w:name="z8544" w:id="812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120"/>
    <w:bookmarkStart w:name="z8545" w:id="81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121"/>
    <w:bookmarkStart w:name="z8546" w:id="812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122"/>
    <w:bookmarkStart w:name="z8547" w:id="812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123"/>
    <w:bookmarkStart w:name="z8548" w:id="812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49" w:id="8125"/>
    <w:p>
      <w:pPr>
        <w:spacing w:after="0"/>
        <w:ind w:left="0"/>
        <w:jc w:val="both"/>
      </w:pPr>
      <w:r>
        <w:rPr>
          <w:rFonts w:ascii="Times New Roman"/>
          <w:b w:val="false"/>
          <w:i w:val="false"/>
          <w:color w:val="000000"/>
          <w:sz w:val="28"/>
        </w:rPr>
        <w:t xml:space="preserve">
       8. Басқарманың заңды мекенжайы: пошта индексі 101301, Қазақстан Республикасы, Қарағанды облысы, Сәтпаев қаласы, Мұратбаев көшесі, 10. </w:t>
      </w:r>
    </w:p>
    <w:bookmarkEnd w:id="8125"/>
    <w:bookmarkStart w:name="z8550" w:id="812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Сәтбаев қаласы бойынша Мемлекеттік кірістер басқармасы" республикалық мемлекеттік мекемесi. </w:t>
      </w:r>
    </w:p>
    <w:bookmarkEnd w:id="8126"/>
    <w:bookmarkStart w:name="z8551" w:id="812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127"/>
    <w:bookmarkStart w:name="z8552" w:id="812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128"/>
    <w:bookmarkStart w:name="z8553" w:id="812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129"/>
    <w:bookmarkStart w:name="z8554" w:id="813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130"/>
    <w:bookmarkStart w:name="z8555" w:id="813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131"/>
    <w:bookmarkStart w:name="z8556" w:id="8132"/>
    <w:p>
      <w:pPr>
        <w:spacing w:after="0"/>
        <w:ind w:left="0"/>
        <w:jc w:val="both"/>
      </w:pPr>
      <w:r>
        <w:rPr>
          <w:rFonts w:ascii="Times New Roman"/>
          <w:b w:val="false"/>
          <w:i w:val="false"/>
          <w:color w:val="000000"/>
          <w:sz w:val="28"/>
        </w:rPr>
        <w:t xml:space="preserve">
      13. Басқарманың міндеттері: </w:t>
      </w:r>
    </w:p>
    <w:bookmarkEnd w:id="8132"/>
    <w:bookmarkStart w:name="z8557" w:id="813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133"/>
    <w:bookmarkStart w:name="z8558" w:id="813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134"/>
    <w:bookmarkStart w:name="z8559" w:id="813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135"/>
    <w:bookmarkStart w:name="z8560" w:id="813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136"/>
    <w:bookmarkStart w:name="z8561" w:id="813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137"/>
    <w:bookmarkStart w:name="z8562" w:id="8138"/>
    <w:p>
      <w:pPr>
        <w:spacing w:after="0"/>
        <w:ind w:left="0"/>
        <w:jc w:val="both"/>
      </w:pPr>
      <w:r>
        <w:rPr>
          <w:rFonts w:ascii="Times New Roman"/>
          <w:b w:val="false"/>
          <w:i w:val="false"/>
          <w:color w:val="000000"/>
          <w:sz w:val="28"/>
        </w:rPr>
        <w:t>
      14. Басқарманың функциялары:</w:t>
      </w:r>
    </w:p>
    <w:bookmarkEnd w:id="8138"/>
    <w:bookmarkStart w:name="z8563" w:id="813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139"/>
    <w:bookmarkStart w:name="z8564" w:id="814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140"/>
    <w:bookmarkStart w:name="z8565" w:id="814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141"/>
    <w:bookmarkStart w:name="z8566" w:id="814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142"/>
    <w:bookmarkStart w:name="z8567" w:id="814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143"/>
    <w:bookmarkStart w:name="z8568" w:id="8144"/>
    <w:p>
      <w:pPr>
        <w:spacing w:after="0"/>
        <w:ind w:left="0"/>
        <w:jc w:val="both"/>
      </w:pPr>
      <w:r>
        <w:rPr>
          <w:rFonts w:ascii="Times New Roman"/>
          <w:b w:val="false"/>
          <w:i w:val="false"/>
          <w:color w:val="000000"/>
          <w:sz w:val="28"/>
        </w:rPr>
        <w:t xml:space="preserve">
      6) салықтық әкімшілендіруді жүзеге асыру; </w:t>
      </w:r>
    </w:p>
    <w:bookmarkEnd w:id="8144"/>
    <w:bookmarkStart w:name="z8569" w:id="814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145"/>
    <w:bookmarkStart w:name="z8570" w:id="814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146"/>
    <w:bookmarkStart w:name="z8571" w:id="814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147"/>
    <w:bookmarkStart w:name="z8572" w:id="8148"/>
    <w:p>
      <w:pPr>
        <w:spacing w:after="0"/>
        <w:ind w:left="0"/>
        <w:jc w:val="both"/>
      </w:pPr>
      <w:r>
        <w:rPr>
          <w:rFonts w:ascii="Times New Roman"/>
          <w:b w:val="false"/>
          <w:i w:val="false"/>
          <w:color w:val="000000"/>
          <w:sz w:val="28"/>
        </w:rPr>
        <w:t xml:space="preserve">
      10) тәуекелдерді басқару жүйесін қолдану; </w:t>
      </w:r>
    </w:p>
    <w:bookmarkEnd w:id="8148"/>
    <w:bookmarkStart w:name="z8573" w:id="814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149"/>
    <w:bookmarkStart w:name="z8574" w:id="815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150"/>
    <w:bookmarkStart w:name="z8575" w:id="815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151"/>
    <w:bookmarkStart w:name="z8576" w:id="815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152"/>
    <w:bookmarkStart w:name="z8577" w:id="815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153"/>
    <w:bookmarkStart w:name="z8578" w:id="815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154"/>
    <w:bookmarkStart w:name="z8579" w:id="815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155"/>
    <w:bookmarkStart w:name="z8580" w:id="8156"/>
    <w:p>
      <w:pPr>
        <w:spacing w:after="0"/>
        <w:ind w:left="0"/>
        <w:jc w:val="both"/>
      </w:pPr>
      <w:r>
        <w:rPr>
          <w:rFonts w:ascii="Times New Roman"/>
          <w:b w:val="false"/>
          <w:i w:val="false"/>
          <w:color w:val="000000"/>
          <w:sz w:val="28"/>
        </w:rPr>
        <w:t>
      15. Басқарманың құқықтары мен міндеттері:</w:t>
      </w:r>
    </w:p>
    <w:bookmarkEnd w:id="8156"/>
    <w:bookmarkStart w:name="z8581" w:id="815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157"/>
    <w:bookmarkStart w:name="z8582" w:id="815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158"/>
    <w:bookmarkStart w:name="z8583" w:id="815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159"/>
    <w:bookmarkStart w:name="z8584" w:id="816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160"/>
    <w:bookmarkStart w:name="z8585" w:id="816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161"/>
    <w:bookmarkStart w:name="z8586" w:id="816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162"/>
    <w:bookmarkStart w:name="z8587" w:id="816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163"/>
    <w:bookmarkStart w:name="z8588" w:id="816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164"/>
    <w:bookmarkStart w:name="z8589" w:id="816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165"/>
    <w:bookmarkStart w:name="z8590" w:id="816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166"/>
    <w:bookmarkStart w:name="z8591" w:id="8167"/>
    <w:p>
      <w:pPr>
        <w:spacing w:after="0"/>
        <w:ind w:left="0"/>
        <w:jc w:val="left"/>
      </w:pPr>
      <w:r>
        <w:rPr>
          <w:rFonts w:ascii="Times New Roman"/>
          <w:b/>
          <w:i w:val="false"/>
          <w:color w:val="000000"/>
        </w:rPr>
        <w:t xml:space="preserve"> 3. Басқарманың қызметін ұйымдастыру</w:t>
      </w:r>
    </w:p>
    <w:bookmarkEnd w:id="8167"/>
    <w:bookmarkStart w:name="z8592" w:id="816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168"/>
    <w:bookmarkStart w:name="z8593" w:id="816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169"/>
    <w:bookmarkStart w:name="z8594" w:id="81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170"/>
    <w:bookmarkStart w:name="z8595" w:id="817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171"/>
    <w:bookmarkStart w:name="z8596" w:id="817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172"/>
    <w:bookmarkStart w:name="z8597" w:id="817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173"/>
    <w:bookmarkStart w:name="z8598" w:id="817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174"/>
    <w:bookmarkStart w:name="z8599" w:id="817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175"/>
    <w:bookmarkStart w:name="z8600" w:id="817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176"/>
    <w:bookmarkStart w:name="z8601" w:id="817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177"/>
    <w:bookmarkStart w:name="z8602" w:id="817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178"/>
    <w:bookmarkStart w:name="z8603" w:id="817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179"/>
    <w:bookmarkStart w:name="z8604" w:id="818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180"/>
    <w:bookmarkStart w:name="z8605" w:id="818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181"/>
    <w:bookmarkStart w:name="z8606" w:id="818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18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07" w:id="8183"/>
    <w:p>
      <w:pPr>
        <w:spacing w:after="0"/>
        <w:ind w:left="0"/>
        <w:jc w:val="left"/>
      </w:pPr>
      <w:r>
        <w:rPr>
          <w:rFonts w:ascii="Times New Roman"/>
          <w:b/>
          <w:i w:val="false"/>
          <w:color w:val="000000"/>
        </w:rPr>
        <w:t xml:space="preserve">  4. Басқарманың мүлкi</w:t>
      </w:r>
    </w:p>
    <w:bookmarkEnd w:id="8183"/>
    <w:bookmarkStart w:name="z8608" w:id="818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18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609" w:id="818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185"/>
    <w:bookmarkStart w:name="z8610" w:id="818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186"/>
    <w:bookmarkStart w:name="z8611" w:id="8187"/>
    <w:p>
      <w:pPr>
        <w:spacing w:after="0"/>
        <w:ind w:left="0"/>
        <w:jc w:val="left"/>
      </w:pPr>
      <w:r>
        <w:rPr>
          <w:rFonts w:ascii="Times New Roman"/>
          <w:b/>
          <w:i w:val="false"/>
          <w:color w:val="000000"/>
        </w:rPr>
        <w:t xml:space="preserve"> 5. Басқарманы қайта ұйымдастыру және тарату</w:t>
      </w:r>
    </w:p>
    <w:bookmarkEnd w:id="8187"/>
    <w:bookmarkStart w:name="z8612" w:id="818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115-қосымша</w:t>
            </w:r>
          </w:p>
        </w:tc>
      </w:tr>
    </w:tbl>
    <w:bookmarkStart w:name="z8614" w:id="818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Қазыбек би атындағы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8189"/>
    <w:bookmarkStart w:name="z8616" w:id="819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190"/>
    <w:bookmarkStart w:name="z8617" w:id="819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191"/>
    <w:bookmarkStart w:name="z8618" w:id="819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192"/>
    <w:bookmarkStart w:name="z8619" w:id="819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193"/>
    <w:bookmarkStart w:name="z8620" w:id="819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194"/>
    <w:bookmarkStart w:name="z8621" w:id="819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195"/>
    <w:bookmarkStart w:name="z8622" w:id="819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23" w:id="8197"/>
    <w:p>
      <w:pPr>
        <w:spacing w:after="0"/>
        <w:ind w:left="0"/>
        <w:jc w:val="both"/>
      </w:pPr>
      <w:r>
        <w:rPr>
          <w:rFonts w:ascii="Times New Roman"/>
          <w:b w:val="false"/>
          <w:i w:val="false"/>
          <w:color w:val="000000"/>
          <w:sz w:val="28"/>
        </w:rPr>
        <w:t xml:space="preserve">
       8. Басқарманың заңды мекенжайы: пошта индексі 100009, Қазақстан Республикасы, Қарағанды қаласы, Қазыбек би атындағы ауданы, Ермеков көшесі, 73. </w:t>
      </w:r>
    </w:p>
    <w:bookmarkEnd w:id="8197"/>
    <w:bookmarkStart w:name="z8624" w:id="819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Қазыбек би атындағы ауданы бойынша Мемлекеттік кірістер басқармасы" республикалық мемлекеттік мекемесi. </w:t>
      </w:r>
    </w:p>
    <w:bookmarkEnd w:id="8198"/>
    <w:bookmarkStart w:name="z8625" w:id="819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199"/>
    <w:bookmarkStart w:name="z8626" w:id="820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200"/>
    <w:bookmarkStart w:name="z8627" w:id="820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20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628" w:id="820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202"/>
    <w:bookmarkStart w:name="z8629" w:id="8203"/>
    <w:p>
      <w:pPr>
        <w:spacing w:after="0"/>
        <w:ind w:left="0"/>
        <w:jc w:val="both"/>
      </w:pPr>
      <w:r>
        <w:rPr>
          <w:rFonts w:ascii="Times New Roman"/>
          <w:b w:val="false"/>
          <w:i w:val="false"/>
          <w:color w:val="000000"/>
          <w:sz w:val="28"/>
        </w:rPr>
        <w:t xml:space="preserve">
      13. Басқарманың міндеттері: </w:t>
      </w:r>
    </w:p>
    <w:bookmarkEnd w:id="8203"/>
    <w:bookmarkStart w:name="z8630" w:id="820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204"/>
    <w:bookmarkStart w:name="z8631" w:id="820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205"/>
    <w:bookmarkStart w:name="z8632" w:id="820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206"/>
    <w:bookmarkStart w:name="z8633" w:id="820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207"/>
    <w:bookmarkStart w:name="z8634" w:id="820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208"/>
    <w:bookmarkStart w:name="z8635" w:id="8209"/>
    <w:p>
      <w:pPr>
        <w:spacing w:after="0"/>
        <w:ind w:left="0"/>
        <w:jc w:val="both"/>
      </w:pPr>
      <w:r>
        <w:rPr>
          <w:rFonts w:ascii="Times New Roman"/>
          <w:b w:val="false"/>
          <w:i w:val="false"/>
          <w:color w:val="000000"/>
          <w:sz w:val="28"/>
        </w:rPr>
        <w:t>
      14. Басқарманың функциялары:</w:t>
      </w:r>
    </w:p>
    <w:bookmarkEnd w:id="8209"/>
    <w:bookmarkStart w:name="z8636" w:id="821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210"/>
    <w:bookmarkStart w:name="z8637" w:id="821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211"/>
    <w:bookmarkStart w:name="z8638" w:id="821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212"/>
    <w:bookmarkStart w:name="z8639" w:id="821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213"/>
    <w:bookmarkStart w:name="z8640" w:id="821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214"/>
    <w:bookmarkStart w:name="z8641" w:id="8215"/>
    <w:p>
      <w:pPr>
        <w:spacing w:after="0"/>
        <w:ind w:left="0"/>
        <w:jc w:val="both"/>
      </w:pPr>
      <w:r>
        <w:rPr>
          <w:rFonts w:ascii="Times New Roman"/>
          <w:b w:val="false"/>
          <w:i w:val="false"/>
          <w:color w:val="000000"/>
          <w:sz w:val="28"/>
        </w:rPr>
        <w:t xml:space="preserve">
      6) салықтық әкімшілендіруді жүзеге асыру; </w:t>
      </w:r>
    </w:p>
    <w:bookmarkEnd w:id="8215"/>
    <w:bookmarkStart w:name="z8642" w:id="821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216"/>
    <w:bookmarkStart w:name="z8643" w:id="821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217"/>
    <w:bookmarkStart w:name="z8644" w:id="821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218"/>
    <w:bookmarkStart w:name="z8645" w:id="8219"/>
    <w:p>
      <w:pPr>
        <w:spacing w:after="0"/>
        <w:ind w:left="0"/>
        <w:jc w:val="both"/>
      </w:pPr>
      <w:r>
        <w:rPr>
          <w:rFonts w:ascii="Times New Roman"/>
          <w:b w:val="false"/>
          <w:i w:val="false"/>
          <w:color w:val="000000"/>
          <w:sz w:val="28"/>
        </w:rPr>
        <w:t xml:space="preserve">
      10) тәуекелдерді басқару жүйесін қолдану; </w:t>
      </w:r>
    </w:p>
    <w:bookmarkEnd w:id="8219"/>
    <w:bookmarkStart w:name="z8646" w:id="822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220"/>
    <w:bookmarkStart w:name="z8647" w:id="822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221"/>
    <w:bookmarkStart w:name="z8648" w:id="822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222"/>
    <w:bookmarkStart w:name="z8649" w:id="822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223"/>
    <w:bookmarkStart w:name="z8650" w:id="822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224"/>
    <w:bookmarkStart w:name="z8651" w:id="822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225"/>
    <w:bookmarkStart w:name="z8652" w:id="822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226"/>
    <w:bookmarkStart w:name="z8653" w:id="8227"/>
    <w:p>
      <w:pPr>
        <w:spacing w:after="0"/>
        <w:ind w:left="0"/>
        <w:jc w:val="both"/>
      </w:pPr>
      <w:r>
        <w:rPr>
          <w:rFonts w:ascii="Times New Roman"/>
          <w:b w:val="false"/>
          <w:i w:val="false"/>
          <w:color w:val="000000"/>
          <w:sz w:val="28"/>
        </w:rPr>
        <w:t>
      15. Басқарманың құқықтары мен міндеттері:</w:t>
      </w:r>
    </w:p>
    <w:bookmarkEnd w:id="8227"/>
    <w:bookmarkStart w:name="z8654" w:id="822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228"/>
    <w:bookmarkStart w:name="z8655" w:id="822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229"/>
    <w:bookmarkStart w:name="z8656" w:id="823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230"/>
    <w:bookmarkStart w:name="z8657" w:id="823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231"/>
    <w:bookmarkStart w:name="z8658" w:id="823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232"/>
    <w:bookmarkStart w:name="z8659" w:id="823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233"/>
    <w:bookmarkStart w:name="z8660" w:id="823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234"/>
    <w:bookmarkStart w:name="z8661" w:id="823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235"/>
    <w:bookmarkStart w:name="z8662" w:id="823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236"/>
    <w:bookmarkStart w:name="z8663" w:id="823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237"/>
    <w:bookmarkStart w:name="z8664" w:id="8238"/>
    <w:p>
      <w:pPr>
        <w:spacing w:after="0"/>
        <w:ind w:left="0"/>
        <w:jc w:val="left"/>
      </w:pPr>
      <w:r>
        <w:rPr>
          <w:rFonts w:ascii="Times New Roman"/>
          <w:b/>
          <w:i w:val="false"/>
          <w:color w:val="000000"/>
        </w:rPr>
        <w:t xml:space="preserve"> 3. Басқарманың қызметін ұйымдастыру</w:t>
      </w:r>
    </w:p>
    <w:bookmarkEnd w:id="8238"/>
    <w:bookmarkStart w:name="z8665" w:id="823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239"/>
    <w:bookmarkStart w:name="z8666" w:id="824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240"/>
    <w:bookmarkStart w:name="z8667" w:id="82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241"/>
    <w:bookmarkStart w:name="z8668" w:id="824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242"/>
    <w:bookmarkStart w:name="z8669" w:id="824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243"/>
    <w:bookmarkStart w:name="z8670" w:id="824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244"/>
    <w:bookmarkStart w:name="z8671" w:id="824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245"/>
    <w:bookmarkStart w:name="z8672" w:id="824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246"/>
    <w:bookmarkStart w:name="z8673" w:id="824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247"/>
    <w:bookmarkStart w:name="z8674" w:id="824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248"/>
    <w:bookmarkStart w:name="z8675" w:id="824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249"/>
    <w:bookmarkStart w:name="z8676" w:id="825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250"/>
    <w:bookmarkStart w:name="z8677" w:id="825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251"/>
    <w:bookmarkStart w:name="z8678" w:id="825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252"/>
    <w:bookmarkStart w:name="z8679" w:id="825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25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0" w:id="8254"/>
    <w:p>
      <w:pPr>
        <w:spacing w:after="0"/>
        <w:ind w:left="0"/>
        <w:jc w:val="left"/>
      </w:pPr>
      <w:r>
        <w:rPr>
          <w:rFonts w:ascii="Times New Roman"/>
          <w:b/>
          <w:i w:val="false"/>
          <w:color w:val="000000"/>
        </w:rPr>
        <w:t xml:space="preserve">  4. Басқарманың мүлкi</w:t>
      </w:r>
    </w:p>
    <w:bookmarkEnd w:id="8254"/>
    <w:bookmarkStart w:name="z8681" w:id="825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25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682" w:id="825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256"/>
    <w:bookmarkStart w:name="z8683" w:id="825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257"/>
    <w:bookmarkStart w:name="z8684" w:id="8258"/>
    <w:p>
      <w:pPr>
        <w:spacing w:after="0"/>
        <w:ind w:left="0"/>
        <w:jc w:val="left"/>
      </w:pPr>
      <w:r>
        <w:rPr>
          <w:rFonts w:ascii="Times New Roman"/>
          <w:b/>
          <w:i w:val="false"/>
          <w:color w:val="000000"/>
        </w:rPr>
        <w:t xml:space="preserve"> 5. Басқарманы қайта ұйымдастыру және тарату</w:t>
      </w:r>
    </w:p>
    <w:bookmarkEnd w:id="8258"/>
    <w:bookmarkStart w:name="z8685" w:id="825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116-қосымша</w:t>
            </w:r>
          </w:p>
        </w:tc>
      </w:tr>
    </w:tbl>
    <w:bookmarkStart w:name="z8687" w:id="826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Октябрь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260"/>
    <w:bookmarkStart w:name="z8689" w:id="826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Октябрь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261"/>
    <w:bookmarkStart w:name="z8690" w:id="826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262"/>
    <w:bookmarkStart w:name="z8691" w:id="826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263"/>
    <w:bookmarkStart w:name="z8692" w:id="826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264"/>
    <w:bookmarkStart w:name="z8693" w:id="826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265"/>
    <w:bookmarkStart w:name="z8694" w:id="826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266"/>
    <w:bookmarkStart w:name="z8695" w:id="826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96" w:id="8268"/>
    <w:p>
      <w:pPr>
        <w:spacing w:after="0"/>
        <w:ind w:left="0"/>
        <w:jc w:val="both"/>
      </w:pPr>
      <w:r>
        <w:rPr>
          <w:rFonts w:ascii="Times New Roman"/>
          <w:b w:val="false"/>
          <w:i w:val="false"/>
          <w:color w:val="000000"/>
          <w:sz w:val="28"/>
        </w:rPr>
        <w:t xml:space="preserve">
       8. Басқарманың заңды мекенжайы: пошта индексі 100020, Қазақстан Республикасы, Қарағанды қаласы, Октябрь ауданы, 21 шағын ауданы, 4/1. </w:t>
      </w:r>
    </w:p>
    <w:bookmarkEnd w:id="8268"/>
    <w:bookmarkStart w:name="z8697" w:id="826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Октябрь ауданы бойынша Мемлекеттік кірістер басқармасы" республикалық мемлекеттік мекемесi. </w:t>
      </w:r>
    </w:p>
    <w:bookmarkEnd w:id="8269"/>
    <w:bookmarkStart w:name="z8698" w:id="827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270"/>
    <w:bookmarkStart w:name="z8699" w:id="827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271"/>
    <w:bookmarkStart w:name="z8700" w:id="827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272"/>
    <w:bookmarkStart w:name="z8701" w:id="827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273"/>
    <w:bookmarkStart w:name="z8702" w:id="827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274"/>
    <w:bookmarkStart w:name="z8703" w:id="8275"/>
    <w:p>
      <w:pPr>
        <w:spacing w:after="0"/>
        <w:ind w:left="0"/>
        <w:jc w:val="both"/>
      </w:pPr>
      <w:r>
        <w:rPr>
          <w:rFonts w:ascii="Times New Roman"/>
          <w:b w:val="false"/>
          <w:i w:val="false"/>
          <w:color w:val="000000"/>
          <w:sz w:val="28"/>
        </w:rPr>
        <w:t xml:space="preserve">
      13. Басқарманың міндеттері: </w:t>
      </w:r>
    </w:p>
    <w:bookmarkEnd w:id="8275"/>
    <w:bookmarkStart w:name="z8704" w:id="827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276"/>
    <w:bookmarkStart w:name="z8705" w:id="827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277"/>
    <w:bookmarkStart w:name="z8706" w:id="827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278"/>
    <w:bookmarkStart w:name="z8707" w:id="827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279"/>
    <w:bookmarkStart w:name="z8708" w:id="828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280"/>
    <w:bookmarkStart w:name="z8709" w:id="8281"/>
    <w:p>
      <w:pPr>
        <w:spacing w:after="0"/>
        <w:ind w:left="0"/>
        <w:jc w:val="both"/>
      </w:pPr>
      <w:r>
        <w:rPr>
          <w:rFonts w:ascii="Times New Roman"/>
          <w:b w:val="false"/>
          <w:i w:val="false"/>
          <w:color w:val="000000"/>
          <w:sz w:val="28"/>
        </w:rPr>
        <w:t>
      14. Басқарманың функциялары:</w:t>
      </w:r>
    </w:p>
    <w:bookmarkEnd w:id="8281"/>
    <w:bookmarkStart w:name="z8710" w:id="828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282"/>
    <w:bookmarkStart w:name="z8711" w:id="828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283"/>
    <w:bookmarkStart w:name="z8712" w:id="828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284"/>
    <w:bookmarkStart w:name="z8713" w:id="828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285"/>
    <w:bookmarkStart w:name="z8714" w:id="828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286"/>
    <w:bookmarkStart w:name="z8715" w:id="8287"/>
    <w:p>
      <w:pPr>
        <w:spacing w:after="0"/>
        <w:ind w:left="0"/>
        <w:jc w:val="both"/>
      </w:pPr>
      <w:r>
        <w:rPr>
          <w:rFonts w:ascii="Times New Roman"/>
          <w:b w:val="false"/>
          <w:i w:val="false"/>
          <w:color w:val="000000"/>
          <w:sz w:val="28"/>
        </w:rPr>
        <w:t xml:space="preserve">
      6) салықтық әкімшілендіруді жүзеге асыру; </w:t>
      </w:r>
    </w:p>
    <w:bookmarkEnd w:id="8287"/>
    <w:bookmarkStart w:name="z8716" w:id="828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288"/>
    <w:bookmarkStart w:name="z8717" w:id="828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289"/>
    <w:bookmarkStart w:name="z8718" w:id="829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290"/>
    <w:bookmarkStart w:name="z8719" w:id="8291"/>
    <w:p>
      <w:pPr>
        <w:spacing w:after="0"/>
        <w:ind w:left="0"/>
        <w:jc w:val="both"/>
      </w:pPr>
      <w:r>
        <w:rPr>
          <w:rFonts w:ascii="Times New Roman"/>
          <w:b w:val="false"/>
          <w:i w:val="false"/>
          <w:color w:val="000000"/>
          <w:sz w:val="28"/>
        </w:rPr>
        <w:t xml:space="preserve">
      10) тәуекелдерді басқару жүйесін қолдану; </w:t>
      </w:r>
    </w:p>
    <w:bookmarkEnd w:id="8291"/>
    <w:bookmarkStart w:name="z8720" w:id="829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292"/>
    <w:bookmarkStart w:name="z8721" w:id="829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293"/>
    <w:bookmarkStart w:name="z8722" w:id="829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294"/>
    <w:bookmarkStart w:name="z8723" w:id="829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295"/>
    <w:bookmarkStart w:name="z8724" w:id="829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296"/>
    <w:bookmarkStart w:name="z8725" w:id="829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297"/>
    <w:bookmarkStart w:name="z8726" w:id="829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298"/>
    <w:bookmarkStart w:name="z8727" w:id="8299"/>
    <w:p>
      <w:pPr>
        <w:spacing w:after="0"/>
        <w:ind w:left="0"/>
        <w:jc w:val="both"/>
      </w:pPr>
      <w:r>
        <w:rPr>
          <w:rFonts w:ascii="Times New Roman"/>
          <w:b w:val="false"/>
          <w:i w:val="false"/>
          <w:color w:val="000000"/>
          <w:sz w:val="28"/>
        </w:rPr>
        <w:t>
      15. Басқарманың құқықтары мен міндеттері:</w:t>
      </w:r>
    </w:p>
    <w:bookmarkEnd w:id="8299"/>
    <w:bookmarkStart w:name="z8728" w:id="830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300"/>
    <w:bookmarkStart w:name="z8729" w:id="830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301"/>
    <w:bookmarkStart w:name="z8730" w:id="830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302"/>
    <w:bookmarkStart w:name="z8731" w:id="830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303"/>
    <w:bookmarkStart w:name="z8732" w:id="830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304"/>
    <w:bookmarkStart w:name="z8733" w:id="830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305"/>
    <w:bookmarkStart w:name="z8734" w:id="830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306"/>
    <w:bookmarkStart w:name="z8735" w:id="830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307"/>
    <w:bookmarkStart w:name="z8736" w:id="830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308"/>
    <w:bookmarkStart w:name="z8737" w:id="830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309"/>
    <w:bookmarkStart w:name="z8738" w:id="8310"/>
    <w:p>
      <w:pPr>
        <w:spacing w:after="0"/>
        <w:ind w:left="0"/>
        <w:jc w:val="left"/>
      </w:pPr>
      <w:r>
        <w:rPr>
          <w:rFonts w:ascii="Times New Roman"/>
          <w:b/>
          <w:i w:val="false"/>
          <w:color w:val="000000"/>
        </w:rPr>
        <w:t xml:space="preserve"> 3. Басқарманың қызметін ұйымдастыру</w:t>
      </w:r>
    </w:p>
    <w:bookmarkEnd w:id="8310"/>
    <w:bookmarkStart w:name="z8739" w:id="831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311"/>
    <w:bookmarkStart w:name="z8740" w:id="831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312"/>
    <w:bookmarkStart w:name="z8741" w:id="83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313"/>
    <w:bookmarkStart w:name="z8742" w:id="831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314"/>
    <w:bookmarkStart w:name="z8743" w:id="831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315"/>
    <w:bookmarkStart w:name="z8744" w:id="831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316"/>
    <w:bookmarkStart w:name="z8745" w:id="831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317"/>
    <w:bookmarkStart w:name="z8746" w:id="831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318"/>
    <w:bookmarkStart w:name="z8747" w:id="831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319"/>
    <w:bookmarkStart w:name="z8748" w:id="832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320"/>
    <w:bookmarkStart w:name="z8749" w:id="832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321"/>
    <w:bookmarkStart w:name="z8750" w:id="832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322"/>
    <w:bookmarkStart w:name="z8751" w:id="832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323"/>
    <w:bookmarkStart w:name="z8752" w:id="832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324"/>
    <w:bookmarkStart w:name="z8753" w:id="832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32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54" w:id="8326"/>
    <w:p>
      <w:pPr>
        <w:spacing w:after="0"/>
        <w:ind w:left="0"/>
        <w:jc w:val="left"/>
      </w:pPr>
      <w:r>
        <w:rPr>
          <w:rFonts w:ascii="Times New Roman"/>
          <w:b/>
          <w:i w:val="false"/>
          <w:color w:val="000000"/>
        </w:rPr>
        <w:t xml:space="preserve">  4. Басқарманың мүлкi</w:t>
      </w:r>
    </w:p>
    <w:bookmarkEnd w:id="8326"/>
    <w:bookmarkStart w:name="z8755" w:id="832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3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756" w:id="832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328"/>
    <w:bookmarkStart w:name="z8757" w:id="832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329"/>
    <w:bookmarkStart w:name="z8758" w:id="8330"/>
    <w:p>
      <w:pPr>
        <w:spacing w:after="0"/>
        <w:ind w:left="0"/>
        <w:jc w:val="left"/>
      </w:pPr>
      <w:r>
        <w:rPr>
          <w:rFonts w:ascii="Times New Roman"/>
          <w:b/>
          <w:i w:val="false"/>
          <w:color w:val="000000"/>
        </w:rPr>
        <w:t xml:space="preserve"> 5. Басқарманы қайта ұйымдастыру және тарату</w:t>
      </w:r>
    </w:p>
    <w:bookmarkEnd w:id="8330"/>
    <w:bookmarkStart w:name="z8759" w:id="833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117-қосымша</w:t>
            </w:r>
          </w:p>
        </w:tc>
      </w:tr>
    </w:tbl>
    <w:bookmarkStart w:name="z8761" w:id="833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Қарқаралы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332"/>
    <w:bookmarkStart w:name="z8763" w:id="833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333"/>
    <w:bookmarkStart w:name="z8764" w:id="833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334"/>
    <w:bookmarkStart w:name="z8765" w:id="833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335"/>
    <w:bookmarkStart w:name="z8766" w:id="833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336"/>
    <w:bookmarkStart w:name="z8767" w:id="833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337"/>
    <w:bookmarkStart w:name="z8768" w:id="833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338"/>
    <w:bookmarkStart w:name="z8769" w:id="833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0" w:id="8340"/>
    <w:p>
      <w:pPr>
        <w:spacing w:after="0"/>
        <w:ind w:left="0"/>
        <w:jc w:val="both"/>
      </w:pPr>
      <w:r>
        <w:rPr>
          <w:rFonts w:ascii="Times New Roman"/>
          <w:b w:val="false"/>
          <w:i w:val="false"/>
          <w:color w:val="000000"/>
          <w:sz w:val="28"/>
        </w:rPr>
        <w:t xml:space="preserve">
       8. Басқарманың заңды мекенжайы: пошта индексі 100800, Қазақстан Республикасы, Қарағанды облысы, Қарқаралы ауданы, Қарқаралы қаласы, Т.Әубәкіров көшесі, 19 А. </w:t>
      </w:r>
    </w:p>
    <w:bookmarkEnd w:id="8340"/>
    <w:bookmarkStart w:name="z8771" w:id="834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Қарқаралы ауданы бойынша Мемлекеттік кірістер басқармасы" республикалық мемлекеттік мекемесi. </w:t>
      </w:r>
    </w:p>
    <w:bookmarkEnd w:id="8341"/>
    <w:bookmarkStart w:name="z8772" w:id="834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342"/>
    <w:bookmarkStart w:name="z8773" w:id="834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343"/>
    <w:bookmarkStart w:name="z8774" w:id="834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3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775" w:id="834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345"/>
    <w:bookmarkStart w:name="z8776" w:id="8346"/>
    <w:p>
      <w:pPr>
        <w:spacing w:after="0"/>
        <w:ind w:left="0"/>
        <w:jc w:val="both"/>
      </w:pPr>
      <w:r>
        <w:rPr>
          <w:rFonts w:ascii="Times New Roman"/>
          <w:b w:val="false"/>
          <w:i w:val="false"/>
          <w:color w:val="000000"/>
          <w:sz w:val="28"/>
        </w:rPr>
        <w:t xml:space="preserve">
      13. Басқарманың міндеттері: </w:t>
      </w:r>
    </w:p>
    <w:bookmarkEnd w:id="8346"/>
    <w:bookmarkStart w:name="z8777" w:id="834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347"/>
    <w:bookmarkStart w:name="z8778" w:id="834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348"/>
    <w:bookmarkStart w:name="z8779" w:id="834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349"/>
    <w:bookmarkStart w:name="z8780" w:id="835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350"/>
    <w:bookmarkStart w:name="z8781" w:id="835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351"/>
    <w:bookmarkStart w:name="z8782" w:id="8352"/>
    <w:p>
      <w:pPr>
        <w:spacing w:after="0"/>
        <w:ind w:left="0"/>
        <w:jc w:val="both"/>
      </w:pPr>
      <w:r>
        <w:rPr>
          <w:rFonts w:ascii="Times New Roman"/>
          <w:b w:val="false"/>
          <w:i w:val="false"/>
          <w:color w:val="000000"/>
          <w:sz w:val="28"/>
        </w:rPr>
        <w:t>
      14. Басқарманың функциялары:</w:t>
      </w:r>
    </w:p>
    <w:bookmarkEnd w:id="8352"/>
    <w:bookmarkStart w:name="z8783" w:id="835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353"/>
    <w:bookmarkStart w:name="z8784" w:id="835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354"/>
    <w:bookmarkStart w:name="z8785" w:id="835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355"/>
    <w:bookmarkStart w:name="z8786" w:id="835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356"/>
    <w:bookmarkStart w:name="z8787" w:id="835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357"/>
    <w:bookmarkStart w:name="z8788" w:id="8358"/>
    <w:p>
      <w:pPr>
        <w:spacing w:after="0"/>
        <w:ind w:left="0"/>
        <w:jc w:val="both"/>
      </w:pPr>
      <w:r>
        <w:rPr>
          <w:rFonts w:ascii="Times New Roman"/>
          <w:b w:val="false"/>
          <w:i w:val="false"/>
          <w:color w:val="000000"/>
          <w:sz w:val="28"/>
        </w:rPr>
        <w:t xml:space="preserve">
      6) салықтық әкімшілендіруді жүзеге асыру; </w:t>
      </w:r>
    </w:p>
    <w:bookmarkEnd w:id="8358"/>
    <w:bookmarkStart w:name="z8789" w:id="835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359"/>
    <w:bookmarkStart w:name="z8790" w:id="836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360"/>
    <w:bookmarkStart w:name="z8791" w:id="836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361"/>
    <w:bookmarkStart w:name="z8792" w:id="8362"/>
    <w:p>
      <w:pPr>
        <w:spacing w:after="0"/>
        <w:ind w:left="0"/>
        <w:jc w:val="both"/>
      </w:pPr>
      <w:r>
        <w:rPr>
          <w:rFonts w:ascii="Times New Roman"/>
          <w:b w:val="false"/>
          <w:i w:val="false"/>
          <w:color w:val="000000"/>
          <w:sz w:val="28"/>
        </w:rPr>
        <w:t xml:space="preserve">
      10) тәуекелдерді басқару жүйесін қолдану; </w:t>
      </w:r>
    </w:p>
    <w:bookmarkEnd w:id="8362"/>
    <w:bookmarkStart w:name="z8793" w:id="836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363"/>
    <w:bookmarkStart w:name="z8794" w:id="836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364"/>
    <w:bookmarkStart w:name="z8795" w:id="836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365"/>
    <w:bookmarkStart w:name="z8796" w:id="836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366"/>
    <w:bookmarkStart w:name="z8797" w:id="836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367"/>
    <w:bookmarkStart w:name="z8798" w:id="836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368"/>
    <w:bookmarkStart w:name="z8799" w:id="836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369"/>
    <w:bookmarkStart w:name="z8800" w:id="8370"/>
    <w:p>
      <w:pPr>
        <w:spacing w:after="0"/>
        <w:ind w:left="0"/>
        <w:jc w:val="both"/>
      </w:pPr>
      <w:r>
        <w:rPr>
          <w:rFonts w:ascii="Times New Roman"/>
          <w:b w:val="false"/>
          <w:i w:val="false"/>
          <w:color w:val="000000"/>
          <w:sz w:val="28"/>
        </w:rPr>
        <w:t>
      15. Басқарманың құқықтары мен міндеттері:</w:t>
      </w:r>
    </w:p>
    <w:bookmarkEnd w:id="8370"/>
    <w:bookmarkStart w:name="z8801" w:id="837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371"/>
    <w:bookmarkStart w:name="z8802" w:id="837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372"/>
    <w:bookmarkStart w:name="z8803" w:id="837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373"/>
    <w:bookmarkStart w:name="z8804" w:id="837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374"/>
    <w:bookmarkStart w:name="z8805" w:id="837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375"/>
    <w:bookmarkStart w:name="z8806" w:id="837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376"/>
    <w:bookmarkStart w:name="z8807" w:id="837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377"/>
    <w:bookmarkStart w:name="z8808" w:id="837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378"/>
    <w:bookmarkStart w:name="z8809" w:id="837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379"/>
    <w:bookmarkStart w:name="z8810" w:id="838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380"/>
    <w:bookmarkStart w:name="z8811" w:id="8381"/>
    <w:p>
      <w:pPr>
        <w:spacing w:after="0"/>
        <w:ind w:left="0"/>
        <w:jc w:val="left"/>
      </w:pPr>
      <w:r>
        <w:rPr>
          <w:rFonts w:ascii="Times New Roman"/>
          <w:b/>
          <w:i w:val="false"/>
          <w:color w:val="000000"/>
        </w:rPr>
        <w:t xml:space="preserve"> 3. Басқарманың қызметін ұйымдастыру</w:t>
      </w:r>
    </w:p>
    <w:bookmarkEnd w:id="8381"/>
    <w:bookmarkStart w:name="z8812" w:id="838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382"/>
    <w:bookmarkStart w:name="z8813" w:id="83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383"/>
    <w:bookmarkStart w:name="z8814" w:id="83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384"/>
    <w:bookmarkStart w:name="z8815" w:id="838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385"/>
    <w:bookmarkStart w:name="z8816" w:id="838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386"/>
    <w:bookmarkStart w:name="z8817" w:id="838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387"/>
    <w:bookmarkStart w:name="z8818" w:id="838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388"/>
    <w:bookmarkStart w:name="z8819" w:id="838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389"/>
    <w:bookmarkStart w:name="z8820" w:id="839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390"/>
    <w:bookmarkStart w:name="z8821" w:id="83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391"/>
    <w:bookmarkStart w:name="z8822" w:id="839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392"/>
    <w:bookmarkStart w:name="z8823" w:id="839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393"/>
    <w:bookmarkStart w:name="z8824" w:id="839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394"/>
    <w:bookmarkStart w:name="z8825" w:id="839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395"/>
    <w:bookmarkStart w:name="z8826" w:id="839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3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827" w:id="8397"/>
    <w:p>
      <w:pPr>
        <w:spacing w:after="0"/>
        <w:ind w:left="0"/>
        <w:jc w:val="left"/>
      </w:pPr>
      <w:r>
        <w:rPr>
          <w:rFonts w:ascii="Times New Roman"/>
          <w:b/>
          <w:i w:val="false"/>
          <w:color w:val="000000"/>
        </w:rPr>
        <w:t xml:space="preserve">  4. Басқарманың мүлкi</w:t>
      </w:r>
    </w:p>
    <w:bookmarkEnd w:id="8397"/>
    <w:bookmarkStart w:name="z8828" w:id="839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39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829" w:id="839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399"/>
    <w:bookmarkStart w:name="z8830" w:id="840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400"/>
    <w:bookmarkStart w:name="z8831" w:id="8401"/>
    <w:p>
      <w:pPr>
        <w:spacing w:after="0"/>
        <w:ind w:left="0"/>
        <w:jc w:val="left"/>
      </w:pPr>
      <w:r>
        <w:rPr>
          <w:rFonts w:ascii="Times New Roman"/>
          <w:b/>
          <w:i w:val="false"/>
          <w:color w:val="000000"/>
        </w:rPr>
        <w:t xml:space="preserve"> 5. Басқарманы қайта ұйымдастыру және тарату</w:t>
      </w:r>
    </w:p>
    <w:bookmarkEnd w:id="8401"/>
    <w:bookmarkStart w:name="z8832" w:id="840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118-қосымша</w:t>
            </w:r>
          </w:p>
        </w:tc>
      </w:tr>
    </w:tbl>
    <w:bookmarkStart w:name="z8834" w:id="840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Нұра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403"/>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8837" w:id="840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404"/>
    <w:bookmarkStart w:name="z8838" w:id="840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405"/>
    <w:bookmarkStart w:name="z8839" w:id="840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406"/>
    <w:bookmarkStart w:name="z8840" w:id="840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407"/>
    <w:bookmarkStart w:name="z8841" w:id="840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408"/>
    <w:bookmarkStart w:name="z8842" w:id="840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843" w:id="8410"/>
    <w:p>
      <w:pPr>
        <w:spacing w:after="0"/>
        <w:ind w:left="0"/>
        <w:jc w:val="both"/>
      </w:pPr>
      <w:r>
        <w:rPr>
          <w:rFonts w:ascii="Times New Roman"/>
          <w:b w:val="false"/>
          <w:i w:val="false"/>
          <w:color w:val="000000"/>
          <w:sz w:val="28"/>
        </w:rPr>
        <w:t xml:space="preserve">
       8. Басқарманың заңды мекенжайы: пошта индексі 100900, Қазақстан Республикасы, Қарағанды облысы, Нұра ауданы, Киевка кенті, Абай көшесі, 50. </w:t>
      </w:r>
    </w:p>
    <w:bookmarkEnd w:id="8410"/>
    <w:bookmarkStart w:name="z8844" w:id="841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Нұра ауданы бойынша </w:t>
      </w:r>
      <w:r>
        <w:rPr>
          <w:rFonts w:ascii="Times New Roman"/>
          <w:b w:val="false"/>
          <w:i w:val="false"/>
          <w:color w:val="000000"/>
          <w:sz w:val="28"/>
        </w:rPr>
        <w:t xml:space="preserve">Мемлекеттік кірістер басқармасы" республикалық мемлекеттік мекемесi. </w:t>
      </w:r>
    </w:p>
    <w:bookmarkEnd w:id="8411"/>
    <w:bookmarkStart w:name="z8846" w:id="841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412"/>
    <w:bookmarkStart w:name="z8847" w:id="841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413"/>
    <w:bookmarkStart w:name="z8848" w:id="841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41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849" w:id="841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415"/>
    <w:bookmarkStart w:name="z8850" w:id="8416"/>
    <w:p>
      <w:pPr>
        <w:spacing w:after="0"/>
        <w:ind w:left="0"/>
        <w:jc w:val="both"/>
      </w:pPr>
      <w:r>
        <w:rPr>
          <w:rFonts w:ascii="Times New Roman"/>
          <w:b w:val="false"/>
          <w:i w:val="false"/>
          <w:color w:val="000000"/>
          <w:sz w:val="28"/>
        </w:rPr>
        <w:t xml:space="preserve">
      13. Басқарманың міндеттері: </w:t>
      </w:r>
    </w:p>
    <w:bookmarkEnd w:id="8416"/>
    <w:bookmarkStart w:name="z8851" w:id="841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417"/>
    <w:bookmarkStart w:name="z8852" w:id="841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418"/>
    <w:bookmarkStart w:name="z8853" w:id="841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419"/>
    <w:bookmarkStart w:name="z8854" w:id="842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420"/>
    <w:bookmarkStart w:name="z8855" w:id="842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421"/>
    <w:bookmarkStart w:name="z8856" w:id="8422"/>
    <w:p>
      <w:pPr>
        <w:spacing w:after="0"/>
        <w:ind w:left="0"/>
        <w:jc w:val="both"/>
      </w:pPr>
      <w:r>
        <w:rPr>
          <w:rFonts w:ascii="Times New Roman"/>
          <w:b w:val="false"/>
          <w:i w:val="false"/>
          <w:color w:val="000000"/>
          <w:sz w:val="28"/>
        </w:rPr>
        <w:t>
      14. Басқарманың функциялары:</w:t>
      </w:r>
    </w:p>
    <w:bookmarkEnd w:id="8422"/>
    <w:bookmarkStart w:name="z8857" w:id="842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423"/>
    <w:bookmarkStart w:name="z8858" w:id="842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424"/>
    <w:bookmarkStart w:name="z8859" w:id="842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425"/>
    <w:bookmarkStart w:name="z8860" w:id="842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426"/>
    <w:bookmarkStart w:name="z8861" w:id="842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427"/>
    <w:bookmarkStart w:name="z8862" w:id="8428"/>
    <w:p>
      <w:pPr>
        <w:spacing w:after="0"/>
        <w:ind w:left="0"/>
        <w:jc w:val="both"/>
      </w:pPr>
      <w:r>
        <w:rPr>
          <w:rFonts w:ascii="Times New Roman"/>
          <w:b w:val="false"/>
          <w:i w:val="false"/>
          <w:color w:val="000000"/>
          <w:sz w:val="28"/>
        </w:rPr>
        <w:t xml:space="preserve">
      6) салықтық әкімшілендіруді жүзеге асыру; </w:t>
      </w:r>
    </w:p>
    <w:bookmarkEnd w:id="8428"/>
    <w:bookmarkStart w:name="z8863" w:id="842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429"/>
    <w:bookmarkStart w:name="z8864" w:id="843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430"/>
    <w:bookmarkStart w:name="z8865" w:id="843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431"/>
    <w:bookmarkStart w:name="z8866" w:id="8432"/>
    <w:p>
      <w:pPr>
        <w:spacing w:after="0"/>
        <w:ind w:left="0"/>
        <w:jc w:val="both"/>
      </w:pPr>
      <w:r>
        <w:rPr>
          <w:rFonts w:ascii="Times New Roman"/>
          <w:b w:val="false"/>
          <w:i w:val="false"/>
          <w:color w:val="000000"/>
          <w:sz w:val="28"/>
        </w:rPr>
        <w:t xml:space="preserve">
      10) тәуекелдерді басқару жүйесін қолдану; </w:t>
      </w:r>
    </w:p>
    <w:bookmarkEnd w:id="8432"/>
    <w:bookmarkStart w:name="z8867" w:id="843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433"/>
    <w:bookmarkStart w:name="z8868" w:id="843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434"/>
    <w:bookmarkStart w:name="z8869" w:id="843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435"/>
    <w:bookmarkStart w:name="z8870" w:id="843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436"/>
    <w:bookmarkStart w:name="z8871" w:id="843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437"/>
    <w:bookmarkStart w:name="z8872" w:id="843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438"/>
    <w:bookmarkStart w:name="z8873" w:id="843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439"/>
    <w:bookmarkStart w:name="z8874" w:id="8440"/>
    <w:p>
      <w:pPr>
        <w:spacing w:after="0"/>
        <w:ind w:left="0"/>
        <w:jc w:val="both"/>
      </w:pPr>
      <w:r>
        <w:rPr>
          <w:rFonts w:ascii="Times New Roman"/>
          <w:b w:val="false"/>
          <w:i w:val="false"/>
          <w:color w:val="000000"/>
          <w:sz w:val="28"/>
        </w:rPr>
        <w:t>
      15. Басқарманың құқықтары мен міндеттері:</w:t>
      </w:r>
    </w:p>
    <w:bookmarkEnd w:id="8440"/>
    <w:bookmarkStart w:name="z8875" w:id="844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441"/>
    <w:bookmarkStart w:name="z8876" w:id="844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442"/>
    <w:bookmarkStart w:name="z8877" w:id="844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443"/>
    <w:bookmarkStart w:name="z8878" w:id="844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444"/>
    <w:bookmarkStart w:name="z8879" w:id="844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445"/>
    <w:bookmarkStart w:name="z8880" w:id="844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446"/>
    <w:bookmarkStart w:name="z8881" w:id="844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447"/>
    <w:bookmarkStart w:name="z8882" w:id="844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448"/>
    <w:bookmarkStart w:name="z8883" w:id="844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449"/>
    <w:bookmarkStart w:name="z8884" w:id="845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450"/>
    <w:bookmarkStart w:name="z8885" w:id="8451"/>
    <w:p>
      <w:pPr>
        <w:spacing w:after="0"/>
        <w:ind w:left="0"/>
        <w:jc w:val="left"/>
      </w:pPr>
      <w:r>
        <w:rPr>
          <w:rFonts w:ascii="Times New Roman"/>
          <w:b/>
          <w:i w:val="false"/>
          <w:color w:val="000000"/>
        </w:rPr>
        <w:t xml:space="preserve"> 3. Басқарманың қызметін ұйымдастыру</w:t>
      </w:r>
    </w:p>
    <w:bookmarkEnd w:id="8451"/>
    <w:bookmarkStart w:name="z8886" w:id="845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452"/>
    <w:bookmarkStart w:name="z8887" w:id="845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453"/>
    <w:bookmarkStart w:name="z8888" w:id="84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454"/>
    <w:bookmarkStart w:name="z8889" w:id="845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455"/>
    <w:bookmarkStart w:name="z8890" w:id="845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456"/>
    <w:bookmarkStart w:name="z8891" w:id="845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457"/>
    <w:bookmarkStart w:name="z8892" w:id="845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458"/>
    <w:bookmarkStart w:name="z8893" w:id="845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459"/>
    <w:bookmarkStart w:name="z8894" w:id="846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460"/>
    <w:bookmarkStart w:name="z8895" w:id="846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461"/>
    <w:bookmarkStart w:name="z8896" w:id="846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462"/>
    <w:bookmarkStart w:name="z8897" w:id="846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463"/>
    <w:bookmarkStart w:name="z8898" w:id="846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464"/>
    <w:bookmarkStart w:name="z8899" w:id="846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465"/>
    <w:bookmarkStart w:name="z8900" w:id="846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46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01" w:id="8467"/>
    <w:p>
      <w:pPr>
        <w:spacing w:after="0"/>
        <w:ind w:left="0"/>
        <w:jc w:val="left"/>
      </w:pPr>
      <w:r>
        <w:rPr>
          <w:rFonts w:ascii="Times New Roman"/>
          <w:b/>
          <w:i w:val="false"/>
          <w:color w:val="000000"/>
        </w:rPr>
        <w:t xml:space="preserve">  4. Басқарманың мүлкi</w:t>
      </w:r>
    </w:p>
    <w:bookmarkEnd w:id="8467"/>
    <w:bookmarkStart w:name="z8902" w:id="846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46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903" w:id="846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469"/>
    <w:bookmarkStart w:name="z8904" w:id="847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470"/>
    <w:bookmarkStart w:name="z8905" w:id="8471"/>
    <w:p>
      <w:pPr>
        <w:spacing w:after="0"/>
        <w:ind w:left="0"/>
        <w:jc w:val="left"/>
      </w:pPr>
      <w:r>
        <w:rPr>
          <w:rFonts w:ascii="Times New Roman"/>
          <w:b/>
          <w:i w:val="false"/>
          <w:color w:val="000000"/>
        </w:rPr>
        <w:t xml:space="preserve"> 5. Басқарманы қайта ұйымдастыру және тарату</w:t>
      </w:r>
    </w:p>
    <w:bookmarkEnd w:id="8471"/>
    <w:bookmarkStart w:name="z8906" w:id="847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119-қосымша</w:t>
            </w:r>
          </w:p>
        </w:tc>
      </w:tr>
    </w:tbl>
    <w:bookmarkStart w:name="z8908" w:id="847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Осакаров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473"/>
    <w:bookmarkStart w:name="z8910" w:id="847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474"/>
    <w:bookmarkStart w:name="z8911" w:id="847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475"/>
    <w:bookmarkStart w:name="z8912" w:id="847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476"/>
    <w:bookmarkStart w:name="z8913" w:id="847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477"/>
    <w:bookmarkStart w:name="z8914" w:id="847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478"/>
    <w:bookmarkStart w:name="z8915" w:id="847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479"/>
    <w:bookmarkStart w:name="z8916" w:id="848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17" w:id="8481"/>
    <w:p>
      <w:pPr>
        <w:spacing w:after="0"/>
        <w:ind w:left="0"/>
        <w:jc w:val="both"/>
      </w:pPr>
      <w:r>
        <w:rPr>
          <w:rFonts w:ascii="Times New Roman"/>
          <w:b w:val="false"/>
          <w:i w:val="false"/>
          <w:color w:val="000000"/>
          <w:sz w:val="28"/>
        </w:rPr>
        <w:t xml:space="preserve">
       8. Басқарманың заңды мекенжайы: пошта индексі 101000, Қазақстан Республикасы, Қарағанды облысы, Осакаров ауданы, Осакаров кенті, Литвинская көшесі, 118. </w:t>
      </w:r>
    </w:p>
    <w:bookmarkEnd w:id="8481"/>
    <w:bookmarkStart w:name="z8918" w:id="848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Осакаров ауданы бойынша Мемлекеттік кірістер басқармасы" республикалық мемлекеттік мекемесi. </w:t>
      </w:r>
    </w:p>
    <w:bookmarkEnd w:id="8482"/>
    <w:bookmarkStart w:name="z8919" w:id="848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483"/>
    <w:bookmarkStart w:name="z8920" w:id="848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484"/>
    <w:bookmarkStart w:name="z8921" w:id="848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48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922" w:id="848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486"/>
    <w:bookmarkStart w:name="z8923" w:id="8487"/>
    <w:p>
      <w:pPr>
        <w:spacing w:after="0"/>
        <w:ind w:left="0"/>
        <w:jc w:val="both"/>
      </w:pPr>
      <w:r>
        <w:rPr>
          <w:rFonts w:ascii="Times New Roman"/>
          <w:b w:val="false"/>
          <w:i w:val="false"/>
          <w:color w:val="000000"/>
          <w:sz w:val="28"/>
        </w:rPr>
        <w:t xml:space="preserve">
      13. Басқарманың міндеттері: </w:t>
      </w:r>
    </w:p>
    <w:bookmarkEnd w:id="8487"/>
    <w:bookmarkStart w:name="z8924" w:id="848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488"/>
    <w:bookmarkStart w:name="z8925" w:id="848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489"/>
    <w:bookmarkStart w:name="z8926" w:id="849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490"/>
    <w:bookmarkStart w:name="z8927" w:id="849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491"/>
    <w:bookmarkStart w:name="z8928" w:id="849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492"/>
    <w:bookmarkStart w:name="z8929" w:id="8493"/>
    <w:p>
      <w:pPr>
        <w:spacing w:after="0"/>
        <w:ind w:left="0"/>
        <w:jc w:val="both"/>
      </w:pPr>
      <w:r>
        <w:rPr>
          <w:rFonts w:ascii="Times New Roman"/>
          <w:b w:val="false"/>
          <w:i w:val="false"/>
          <w:color w:val="000000"/>
          <w:sz w:val="28"/>
        </w:rPr>
        <w:t>
      14. Басқарманың функциялары:</w:t>
      </w:r>
    </w:p>
    <w:bookmarkEnd w:id="8493"/>
    <w:bookmarkStart w:name="z8930" w:id="849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494"/>
    <w:bookmarkStart w:name="z8931" w:id="849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495"/>
    <w:bookmarkStart w:name="z8932" w:id="849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496"/>
    <w:bookmarkStart w:name="z8933" w:id="849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497"/>
    <w:bookmarkStart w:name="z8934" w:id="849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498"/>
    <w:bookmarkStart w:name="z8935" w:id="8499"/>
    <w:p>
      <w:pPr>
        <w:spacing w:after="0"/>
        <w:ind w:left="0"/>
        <w:jc w:val="both"/>
      </w:pPr>
      <w:r>
        <w:rPr>
          <w:rFonts w:ascii="Times New Roman"/>
          <w:b w:val="false"/>
          <w:i w:val="false"/>
          <w:color w:val="000000"/>
          <w:sz w:val="28"/>
        </w:rPr>
        <w:t xml:space="preserve">
      6) салықтық әкімшілендіруді жүзеге асыру; </w:t>
      </w:r>
    </w:p>
    <w:bookmarkEnd w:id="8499"/>
    <w:bookmarkStart w:name="z8936" w:id="850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500"/>
    <w:bookmarkStart w:name="z8937" w:id="850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501"/>
    <w:bookmarkStart w:name="z8938" w:id="850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502"/>
    <w:bookmarkStart w:name="z8939" w:id="8503"/>
    <w:p>
      <w:pPr>
        <w:spacing w:after="0"/>
        <w:ind w:left="0"/>
        <w:jc w:val="both"/>
      </w:pPr>
      <w:r>
        <w:rPr>
          <w:rFonts w:ascii="Times New Roman"/>
          <w:b w:val="false"/>
          <w:i w:val="false"/>
          <w:color w:val="000000"/>
          <w:sz w:val="28"/>
        </w:rPr>
        <w:t xml:space="preserve">
      10) тәуекелдерді басқару жүйесін қолдану; </w:t>
      </w:r>
    </w:p>
    <w:bookmarkEnd w:id="8503"/>
    <w:bookmarkStart w:name="z8940" w:id="850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504"/>
    <w:bookmarkStart w:name="z8941" w:id="850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505"/>
    <w:bookmarkStart w:name="z8942" w:id="850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506"/>
    <w:bookmarkStart w:name="z8943" w:id="850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507"/>
    <w:bookmarkStart w:name="z8944" w:id="850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508"/>
    <w:bookmarkStart w:name="z8945" w:id="850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509"/>
    <w:bookmarkStart w:name="z8946" w:id="851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510"/>
    <w:bookmarkStart w:name="z8947" w:id="8511"/>
    <w:p>
      <w:pPr>
        <w:spacing w:after="0"/>
        <w:ind w:left="0"/>
        <w:jc w:val="both"/>
      </w:pPr>
      <w:r>
        <w:rPr>
          <w:rFonts w:ascii="Times New Roman"/>
          <w:b w:val="false"/>
          <w:i w:val="false"/>
          <w:color w:val="000000"/>
          <w:sz w:val="28"/>
        </w:rPr>
        <w:t>
      15. Басқарманың құқықтары мен міндеттері:</w:t>
      </w:r>
    </w:p>
    <w:bookmarkEnd w:id="8511"/>
    <w:bookmarkStart w:name="z8948" w:id="851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512"/>
    <w:bookmarkStart w:name="z8949" w:id="851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513"/>
    <w:bookmarkStart w:name="z8950" w:id="851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514"/>
    <w:bookmarkStart w:name="z8951" w:id="851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515"/>
    <w:bookmarkStart w:name="z8952" w:id="851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516"/>
    <w:bookmarkStart w:name="z8953" w:id="851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517"/>
    <w:bookmarkStart w:name="z8954" w:id="851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518"/>
    <w:bookmarkStart w:name="z8955" w:id="851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519"/>
    <w:bookmarkStart w:name="z8956" w:id="852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520"/>
    <w:bookmarkStart w:name="z8957" w:id="852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521"/>
    <w:bookmarkStart w:name="z8958" w:id="8522"/>
    <w:p>
      <w:pPr>
        <w:spacing w:after="0"/>
        <w:ind w:left="0"/>
        <w:jc w:val="left"/>
      </w:pPr>
      <w:r>
        <w:rPr>
          <w:rFonts w:ascii="Times New Roman"/>
          <w:b/>
          <w:i w:val="false"/>
          <w:color w:val="000000"/>
        </w:rPr>
        <w:t xml:space="preserve"> 3. Басқарманың қызметін ұйымдастыру</w:t>
      </w:r>
    </w:p>
    <w:bookmarkEnd w:id="8522"/>
    <w:bookmarkStart w:name="z8959" w:id="852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523"/>
    <w:bookmarkStart w:name="z8960" w:id="852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524"/>
    <w:bookmarkStart w:name="z8961" w:id="85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525"/>
    <w:bookmarkStart w:name="z8962" w:id="852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526"/>
    <w:bookmarkStart w:name="z8963" w:id="852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527"/>
    <w:bookmarkStart w:name="z8964" w:id="852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528"/>
    <w:bookmarkStart w:name="z8965" w:id="852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529"/>
    <w:bookmarkStart w:name="z8966" w:id="853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530"/>
    <w:bookmarkStart w:name="z8967" w:id="853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531"/>
    <w:bookmarkStart w:name="z8968" w:id="853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532"/>
    <w:bookmarkStart w:name="z8969" w:id="853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533"/>
    <w:bookmarkStart w:name="z8970" w:id="853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534"/>
    <w:bookmarkStart w:name="z8971" w:id="853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535"/>
    <w:bookmarkStart w:name="z8972" w:id="853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536"/>
    <w:bookmarkStart w:name="z8973" w:id="853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53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74" w:id="8538"/>
    <w:p>
      <w:pPr>
        <w:spacing w:after="0"/>
        <w:ind w:left="0"/>
        <w:jc w:val="left"/>
      </w:pPr>
      <w:r>
        <w:rPr>
          <w:rFonts w:ascii="Times New Roman"/>
          <w:b/>
          <w:i w:val="false"/>
          <w:color w:val="000000"/>
        </w:rPr>
        <w:t xml:space="preserve">  4. Басқарманың мүлкi</w:t>
      </w:r>
    </w:p>
    <w:bookmarkEnd w:id="8538"/>
    <w:bookmarkStart w:name="z8975" w:id="853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53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8976" w:id="854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540"/>
    <w:bookmarkStart w:name="z8977" w:id="854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541"/>
    <w:bookmarkStart w:name="z8978" w:id="8542"/>
    <w:p>
      <w:pPr>
        <w:spacing w:after="0"/>
        <w:ind w:left="0"/>
        <w:jc w:val="left"/>
      </w:pPr>
      <w:r>
        <w:rPr>
          <w:rFonts w:ascii="Times New Roman"/>
          <w:b/>
          <w:i w:val="false"/>
          <w:color w:val="000000"/>
        </w:rPr>
        <w:t xml:space="preserve"> 5. Басқарманы қайта ұйымдастыру және тарату</w:t>
      </w:r>
    </w:p>
    <w:bookmarkEnd w:id="8542"/>
    <w:bookmarkStart w:name="z8979" w:id="854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5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120-қосымша</w:t>
            </w:r>
          </w:p>
        </w:tc>
      </w:tr>
    </w:tbl>
    <w:bookmarkStart w:name="z8981" w:id="854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Бұқар жырау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544"/>
    <w:bookmarkStart w:name="z8983" w:id="854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545"/>
    <w:bookmarkStart w:name="z8984" w:id="854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546"/>
    <w:bookmarkStart w:name="z8985" w:id="854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547"/>
    <w:bookmarkStart w:name="z8986" w:id="854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548"/>
    <w:bookmarkStart w:name="z8987" w:id="854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549"/>
    <w:bookmarkStart w:name="z8988" w:id="855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550"/>
    <w:bookmarkStart w:name="z8989" w:id="855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90" w:id="8552"/>
    <w:p>
      <w:pPr>
        <w:spacing w:after="0"/>
        <w:ind w:left="0"/>
        <w:jc w:val="both"/>
      </w:pPr>
      <w:r>
        <w:rPr>
          <w:rFonts w:ascii="Times New Roman"/>
          <w:b w:val="false"/>
          <w:i w:val="false"/>
          <w:color w:val="000000"/>
          <w:sz w:val="28"/>
        </w:rPr>
        <w:t xml:space="preserve">
       8. Басқарманың заңды мекенжайы: пошта индексі 100400, Қазақстан Республикасы, Қарағанды облысы, Бұқар жырау ауданы, Ботақара кенті, Абылайхан көшесі, 39 А. </w:t>
      </w:r>
    </w:p>
    <w:bookmarkEnd w:id="8552"/>
    <w:bookmarkStart w:name="z8991" w:id="855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Бұқар жырау ауданы бойынша Мемлекеттік кірістер басқармасы" республикалық мемлекеттік мекемесi. </w:t>
      </w:r>
    </w:p>
    <w:bookmarkEnd w:id="8553"/>
    <w:bookmarkStart w:name="z8992" w:id="855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554"/>
    <w:bookmarkStart w:name="z8993" w:id="855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555"/>
    <w:bookmarkStart w:name="z8994" w:id="855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55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8995" w:id="855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557"/>
    <w:bookmarkStart w:name="z8996" w:id="8558"/>
    <w:p>
      <w:pPr>
        <w:spacing w:after="0"/>
        <w:ind w:left="0"/>
        <w:jc w:val="both"/>
      </w:pPr>
      <w:r>
        <w:rPr>
          <w:rFonts w:ascii="Times New Roman"/>
          <w:b w:val="false"/>
          <w:i w:val="false"/>
          <w:color w:val="000000"/>
          <w:sz w:val="28"/>
        </w:rPr>
        <w:t xml:space="preserve">
      13. Басқарманың міндеттері: </w:t>
      </w:r>
    </w:p>
    <w:bookmarkEnd w:id="8558"/>
    <w:bookmarkStart w:name="z8997" w:id="855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559"/>
    <w:bookmarkStart w:name="z8998" w:id="856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560"/>
    <w:bookmarkStart w:name="z8999" w:id="856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561"/>
    <w:bookmarkStart w:name="z9000" w:id="856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562"/>
    <w:bookmarkStart w:name="z9001" w:id="856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563"/>
    <w:bookmarkStart w:name="z9002" w:id="8564"/>
    <w:p>
      <w:pPr>
        <w:spacing w:after="0"/>
        <w:ind w:left="0"/>
        <w:jc w:val="both"/>
      </w:pPr>
      <w:r>
        <w:rPr>
          <w:rFonts w:ascii="Times New Roman"/>
          <w:b w:val="false"/>
          <w:i w:val="false"/>
          <w:color w:val="000000"/>
          <w:sz w:val="28"/>
        </w:rPr>
        <w:t>
      14. Басқарманың функциялары:</w:t>
      </w:r>
    </w:p>
    <w:bookmarkEnd w:id="8564"/>
    <w:bookmarkStart w:name="z9003" w:id="856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565"/>
    <w:bookmarkStart w:name="z9004" w:id="856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566"/>
    <w:bookmarkStart w:name="z9005" w:id="856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567"/>
    <w:bookmarkStart w:name="z9006" w:id="856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568"/>
    <w:bookmarkStart w:name="z9007" w:id="856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569"/>
    <w:bookmarkStart w:name="z9008" w:id="8570"/>
    <w:p>
      <w:pPr>
        <w:spacing w:after="0"/>
        <w:ind w:left="0"/>
        <w:jc w:val="both"/>
      </w:pPr>
      <w:r>
        <w:rPr>
          <w:rFonts w:ascii="Times New Roman"/>
          <w:b w:val="false"/>
          <w:i w:val="false"/>
          <w:color w:val="000000"/>
          <w:sz w:val="28"/>
        </w:rPr>
        <w:t xml:space="preserve">
      6) салықтық әкімшілендіруді жүзеге асыру; </w:t>
      </w:r>
    </w:p>
    <w:bookmarkEnd w:id="8570"/>
    <w:bookmarkStart w:name="z9009" w:id="857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571"/>
    <w:bookmarkStart w:name="z9010" w:id="857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572"/>
    <w:bookmarkStart w:name="z9011" w:id="857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573"/>
    <w:bookmarkStart w:name="z9012" w:id="8574"/>
    <w:p>
      <w:pPr>
        <w:spacing w:after="0"/>
        <w:ind w:left="0"/>
        <w:jc w:val="both"/>
      </w:pPr>
      <w:r>
        <w:rPr>
          <w:rFonts w:ascii="Times New Roman"/>
          <w:b w:val="false"/>
          <w:i w:val="false"/>
          <w:color w:val="000000"/>
          <w:sz w:val="28"/>
        </w:rPr>
        <w:t xml:space="preserve">
      10) тәуекелдерді басқару жүйесін қолдану; </w:t>
      </w:r>
    </w:p>
    <w:bookmarkEnd w:id="8574"/>
    <w:bookmarkStart w:name="z9013" w:id="857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575"/>
    <w:bookmarkStart w:name="z9014" w:id="857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576"/>
    <w:bookmarkStart w:name="z9015" w:id="857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577"/>
    <w:bookmarkStart w:name="z9016" w:id="857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578"/>
    <w:bookmarkStart w:name="z9017" w:id="857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579"/>
    <w:bookmarkStart w:name="z9018" w:id="858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580"/>
    <w:bookmarkStart w:name="z9019" w:id="858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581"/>
    <w:bookmarkStart w:name="z9020" w:id="8582"/>
    <w:p>
      <w:pPr>
        <w:spacing w:after="0"/>
        <w:ind w:left="0"/>
        <w:jc w:val="both"/>
      </w:pPr>
      <w:r>
        <w:rPr>
          <w:rFonts w:ascii="Times New Roman"/>
          <w:b w:val="false"/>
          <w:i w:val="false"/>
          <w:color w:val="000000"/>
          <w:sz w:val="28"/>
        </w:rPr>
        <w:t>
      15. Басқарманың құқықтары мен міндеттері:</w:t>
      </w:r>
    </w:p>
    <w:bookmarkEnd w:id="8582"/>
    <w:bookmarkStart w:name="z9021" w:id="858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583"/>
    <w:bookmarkStart w:name="z9022" w:id="858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584"/>
    <w:bookmarkStart w:name="z9023" w:id="858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585"/>
    <w:bookmarkStart w:name="z9024" w:id="858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586"/>
    <w:bookmarkStart w:name="z9025" w:id="858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587"/>
    <w:bookmarkStart w:name="z9026" w:id="858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588"/>
    <w:bookmarkStart w:name="z9027" w:id="858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589"/>
    <w:bookmarkStart w:name="z9028" w:id="859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590"/>
    <w:bookmarkStart w:name="z9029" w:id="859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591"/>
    <w:bookmarkStart w:name="z9030" w:id="859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592"/>
    <w:bookmarkStart w:name="z9031" w:id="8593"/>
    <w:p>
      <w:pPr>
        <w:spacing w:after="0"/>
        <w:ind w:left="0"/>
        <w:jc w:val="left"/>
      </w:pPr>
      <w:r>
        <w:rPr>
          <w:rFonts w:ascii="Times New Roman"/>
          <w:b/>
          <w:i w:val="false"/>
          <w:color w:val="000000"/>
        </w:rPr>
        <w:t xml:space="preserve"> 3. Басқарманың қызметін ұйымдастыру</w:t>
      </w:r>
    </w:p>
    <w:bookmarkEnd w:id="8593"/>
    <w:bookmarkStart w:name="z9032" w:id="859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594"/>
    <w:bookmarkStart w:name="z9033" w:id="859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595"/>
    <w:bookmarkStart w:name="z9034" w:id="85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596"/>
    <w:bookmarkStart w:name="z9035" w:id="859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597"/>
    <w:bookmarkStart w:name="z9036" w:id="859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598"/>
    <w:bookmarkStart w:name="z9037" w:id="859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599"/>
    <w:bookmarkStart w:name="z9038" w:id="860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600"/>
    <w:bookmarkStart w:name="z9039" w:id="860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601"/>
    <w:bookmarkStart w:name="z9040" w:id="860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602"/>
    <w:bookmarkStart w:name="z9041" w:id="860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603"/>
    <w:bookmarkStart w:name="z9042" w:id="860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604"/>
    <w:bookmarkStart w:name="z9043" w:id="860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605"/>
    <w:bookmarkStart w:name="z9044" w:id="860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606"/>
    <w:bookmarkStart w:name="z9045" w:id="860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607"/>
    <w:bookmarkStart w:name="z9046" w:id="860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60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047" w:id="8609"/>
    <w:p>
      <w:pPr>
        <w:spacing w:after="0"/>
        <w:ind w:left="0"/>
        <w:jc w:val="left"/>
      </w:pPr>
      <w:r>
        <w:rPr>
          <w:rFonts w:ascii="Times New Roman"/>
          <w:b/>
          <w:i w:val="false"/>
          <w:color w:val="000000"/>
        </w:rPr>
        <w:t xml:space="preserve">  4. Басқарманың мүлкi</w:t>
      </w:r>
    </w:p>
    <w:bookmarkEnd w:id="8609"/>
    <w:bookmarkStart w:name="z9048" w:id="861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61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049" w:id="861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611"/>
    <w:bookmarkStart w:name="z9050" w:id="861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612"/>
    <w:bookmarkStart w:name="z9051" w:id="8613"/>
    <w:p>
      <w:pPr>
        <w:spacing w:after="0"/>
        <w:ind w:left="0"/>
        <w:jc w:val="left"/>
      </w:pPr>
      <w:r>
        <w:rPr>
          <w:rFonts w:ascii="Times New Roman"/>
          <w:b/>
          <w:i w:val="false"/>
          <w:color w:val="000000"/>
        </w:rPr>
        <w:t xml:space="preserve"> 5. Басқарманы қайта ұйымдастыру және тарату</w:t>
      </w:r>
    </w:p>
    <w:bookmarkEnd w:id="8613"/>
    <w:bookmarkStart w:name="z9052" w:id="861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121-қосымша</w:t>
            </w:r>
          </w:p>
        </w:tc>
      </w:tr>
    </w:tbl>
    <w:bookmarkStart w:name="z9054" w:id="861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Ақтоғай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615"/>
    <w:bookmarkStart w:name="z9056" w:id="861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616"/>
    <w:bookmarkStart w:name="z9057" w:id="861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617"/>
    <w:bookmarkStart w:name="z9058" w:id="861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618"/>
    <w:bookmarkStart w:name="z9059" w:id="861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619"/>
    <w:bookmarkStart w:name="z9060" w:id="862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620"/>
    <w:bookmarkStart w:name="z9061" w:id="862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621"/>
    <w:bookmarkStart w:name="z9062" w:id="862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063" w:id="8623"/>
    <w:p>
      <w:pPr>
        <w:spacing w:after="0"/>
        <w:ind w:left="0"/>
        <w:jc w:val="both"/>
      </w:pPr>
      <w:r>
        <w:rPr>
          <w:rFonts w:ascii="Times New Roman"/>
          <w:b w:val="false"/>
          <w:i w:val="false"/>
          <w:color w:val="000000"/>
          <w:sz w:val="28"/>
        </w:rPr>
        <w:t xml:space="preserve">
       8. Басқарманың заңды мекенжайы: пошта индексі 100200, Қазақстан Республикасы, Қарағанды облысы, Ақтоғай ауданы, Ақтоғай селосы, Абай көшесі, 5. </w:t>
      </w:r>
    </w:p>
    <w:bookmarkEnd w:id="8623"/>
    <w:bookmarkStart w:name="z9064" w:id="862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Ақтоғай ауданы бойынша Мемлекеттік кірістер басқармасы" республикалық мемлекеттік мекемесi. </w:t>
      </w:r>
    </w:p>
    <w:bookmarkEnd w:id="8624"/>
    <w:bookmarkStart w:name="z9065" w:id="862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625"/>
    <w:bookmarkStart w:name="z9066" w:id="862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626"/>
    <w:bookmarkStart w:name="z9067" w:id="862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62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068" w:id="862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628"/>
    <w:bookmarkStart w:name="z9069" w:id="8629"/>
    <w:p>
      <w:pPr>
        <w:spacing w:after="0"/>
        <w:ind w:left="0"/>
        <w:jc w:val="both"/>
      </w:pPr>
      <w:r>
        <w:rPr>
          <w:rFonts w:ascii="Times New Roman"/>
          <w:b w:val="false"/>
          <w:i w:val="false"/>
          <w:color w:val="000000"/>
          <w:sz w:val="28"/>
        </w:rPr>
        <w:t xml:space="preserve">
      13. Басқарманың міндеттері: </w:t>
      </w:r>
    </w:p>
    <w:bookmarkEnd w:id="8629"/>
    <w:bookmarkStart w:name="z9070" w:id="863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630"/>
    <w:bookmarkStart w:name="z9071" w:id="863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631"/>
    <w:bookmarkStart w:name="z9072" w:id="863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632"/>
    <w:bookmarkStart w:name="z9073" w:id="863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633"/>
    <w:bookmarkStart w:name="z9074" w:id="863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634"/>
    <w:bookmarkStart w:name="z9075" w:id="8635"/>
    <w:p>
      <w:pPr>
        <w:spacing w:after="0"/>
        <w:ind w:left="0"/>
        <w:jc w:val="both"/>
      </w:pPr>
      <w:r>
        <w:rPr>
          <w:rFonts w:ascii="Times New Roman"/>
          <w:b w:val="false"/>
          <w:i w:val="false"/>
          <w:color w:val="000000"/>
          <w:sz w:val="28"/>
        </w:rPr>
        <w:t>
      14. Басқарманың функциялары:</w:t>
      </w:r>
    </w:p>
    <w:bookmarkEnd w:id="8635"/>
    <w:bookmarkStart w:name="z9076" w:id="863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636"/>
    <w:bookmarkStart w:name="z9077" w:id="863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637"/>
    <w:bookmarkStart w:name="z9078" w:id="863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638"/>
    <w:bookmarkStart w:name="z9079" w:id="863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639"/>
    <w:bookmarkStart w:name="z9080" w:id="864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640"/>
    <w:bookmarkStart w:name="z9081" w:id="8641"/>
    <w:p>
      <w:pPr>
        <w:spacing w:after="0"/>
        <w:ind w:left="0"/>
        <w:jc w:val="both"/>
      </w:pPr>
      <w:r>
        <w:rPr>
          <w:rFonts w:ascii="Times New Roman"/>
          <w:b w:val="false"/>
          <w:i w:val="false"/>
          <w:color w:val="000000"/>
          <w:sz w:val="28"/>
        </w:rPr>
        <w:t xml:space="preserve">
      6) салықтық әкімшілендіруді жүзеге асыру; </w:t>
      </w:r>
    </w:p>
    <w:bookmarkEnd w:id="8641"/>
    <w:bookmarkStart w:name="z9082" w:id="864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642"/>
    <w:bookmarkStart w:name="z9083" w:id="864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643"/>
    <w:bookmarkStart w:name="z9084" w:id="864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644"/>
    <w:bookmarkStart w:name="z9085" w:id="8645"/>
    <w:p>
      <w:pPr>
        <w:spacing w:after="0"/>
        <w:ind w:left="0"/>
        <w:jc w:val="both"/>
      </w:pPr>
      <w:r>
        <w:rPr>
          <w:rFonts w:ascii="Times New Roman"/>
          <w:b w:val="false"/>
          <w:i w:val="false"/>
          <w:color w:val="000000"/>
          <w:sz w:val="28"/>
        </w:rPr>
        <w:t xml:space="preserve">
      10) тәуекелдерді басқару жүйесін қолдану; </w:t>
      </w:r>
    </w:p>
    <w:bookmarkEnd w:id="8645"/>
    <w:bookmarkStart w:name="z9086" w:id="864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646"/>
    <w:bookmarkStart w:name="z9087" w:id="864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647"/>
    <w:bookmarkStart w:name="z9088" w:id="864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648"/>
    <w:bookmarkStart w:name="z9089" w:id="864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649"/>
    <w:bookmarkStart w:name="z9090" w:id="865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650"/>
    <w:bookmarkStart w:name="z9091" w:id="865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651"/>
    <w:bookmarkStart w:name="z9092" w:id="865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652"/>
    <w:bookmarkStart w:name="z9093" w:id="8653"/>
    <w:p>
      <w:pPr>
        <w:spacing w:after="0"/>
        <w:ind w:left="0"/>
        <w:jc w:val="both"/>
      </w:pPr>
      <w:r>
        <w:rPr>
          <w:rFonts w:ascii="Times New Roman"/>
          <w:b w:val="false"/>
          <w:i w:val="false"/>
          <w:color w:val="000000"/>
          <w:sz w:val="28"/>
        </w:rPr>
        <w:t>
      15. Басқарманың құқықтары мен міндеттері:</w:t>
      </w:r>
    </w:p>
    <w:bookmarkEnd w:id="8653"/>
    <w:bookmarkStart w:name="z9094" w:id="865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654"/>
    <w:bookmarkStart w:name="z9095" w:id="865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655"/>
    <w:bookmarkStart w:name="z9096" w:id="865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656"/>
    <w:bookmarkStart w:name="z9097" w:id="865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657"/>
    <w:bookmarkStart w:name="z9098" w:id="865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658"/>
    <w:bookmarkStart w:name="z9099" w:id="865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659"/>
    <w:bookmarkStart w:name="z9100" w:id="866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660"/>
    <w:bookmarkStart w:name="z9101" w:id="866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661"/>
    <w:bookmarkStart w:name="z9102" w:id="866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662"/>
    <w:bookmarkStart w:name="z9103" w:id="866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663"/>
    <w:bookmarkStart w:name="z9104" w:id="8664"/>
    <w:p>
      <w:pPr>
        <w:spacing w:after="0"/>
        <w:ind w:left="0"/>
        <w:jc w:val="left"/>
      </w:pPr>
      <w:r>
        <w:rPr>
          <w:rFonts w:ascii="Times New Roman"/>
          <w:b/>
          <w:i w:val="false"/>
          <w:color w:val="000000"/>
        </w:rPr>
        <w:t xml:space="preserve"> 3. Басқарманың қызметін ұйымдастыру</w:t>
      </w:r>
    </w:p>
    <w:bookmarkEnd w:id="8664"/>
    <w:bookmarkStart w:name="z9105" w:id="866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665"/>
    <w:bookmarkStart w:name="z9106" w:id="866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666"/>
    <w:bookmarkStart w:name="z9107" w:id="86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667"/>
    <w:bookmarkStart w:name="z9108" w:id="866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668"/>
    <w:bookmarkStart w:name="z9109" w:id="866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669"/>
    <w:bookmarkStart w:name="z9110" w:id="867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670"/>
    <w:bookmarkStart w:name="z9111" w:id="867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671"/>
    <w:bookmarkStart w:name="z9112" w:id="867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672"/>
    <w:bookmarkStart w:name="z9113" w:id="867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673"/>
    <w:bookmarkStart w:name="z9114" w:id="867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674"/>
    <w:bookmarkStart w:name="z9115" w:id="867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675"/>
    <w:bookmarkStart w:name="z9116" w:id="867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676"/>
    <w:bookmarkStart w:name="z9117" w:id="867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677"/>
    <w:bookmarkStart w:name="z9118" w:id="867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678"/>
    <w:bookmarkStart w:name="z9119" w:id="867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67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20" w:id="8680"/>
    <w:p>
      <w:pPr>
        <w:spacing w:after="0"/>
        <w:ind w:left="0"/>
        <w:jc w:val="left"/>
      </w:pPr>
      <w:r>
        <w:rPr>
          <w:rFonts w:ascii="Times New Roman"/>
          <w:b/>
          <w:i w:val="false"/>
          <w:color w:val="000000"/>
        </w:rPr>
        <w:t xml:space="preserve">  4. Басқарманың мүлкi</w:t>
      </w:r>
    </w:p>
    <w:bookmarkEnd w:id="8680"/>
    <w:bookmarkStart w:name="z9121" w:id="868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68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122" w:id="868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682"/>
    <w:bookmarkStart w:name="z9123" w:id="868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683"/>
    <w:bookmarkStart w:name="z9124" w:id="8684"/>
    <w:p>
      <w:pPr>
        <w:spacing w:after="0"/>
        <w:ind w:left="0"/>
        <w:jc w:val="left"/>
      </w:pPr>
      <w:r>
        <w:rPr>
          <w:rFonts w:ascii="Times New Roman"/>
          <w:b/>
          <w:i w:val="false"/>
          <w:color w:val="000000"/>
        </w:rPr>
        <w:t xml:space="preserve"> 5. Басқарманы қайта ұйымдастыру және тарату</w:t>
      </w:r>
    </w:p>
    <w:bookmarkEnd w:id="8684"/>
    <w:bookmarkStart w:name="z9125" w:id="868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122-қосымша</w:t>
            </w:r>
          </w:p>
        </w:tc>
      </w:tr>
    </w:tbl>
    <w:bookmarkStart w:name="z9127" w:id="868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Жаңаарқа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686"/>
    <w:bookmarkStart w:name="z9129" w:id="868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Жаңаарқа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687"/>
    <w:bookmarkStart w:name="z9130" w:id="868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688"/>
    <w:bookmarkStart w:name="z9131" w:id="868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689"/>
    <w:bookmarkStart w:name="z9132" w:id="869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690"/>
    <w:bookmarkStart w:name="z9133" w:id="869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691"/>
    <w:bookmarkStart w:name="z9134" w:id="869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692"/>
    <w:bookmarkStart w:name="z9135" w:id="869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36" w:id="8694"/>
    <w:p>
      <w:pPr>
        <w:spacing w:after="0"/>
        <w:ind w:left="0"/>
        <w:jc w:val="both"/>
      </w:pPr>
      <w:r>
        <w:rPr>
          <w:rFonts w:ascii="Times New Roman"/>
          <w:b w:val="false"/>
          <w:i w:val="false"/>
          <w:color w:val="000000"/>
          <w:sz w:val="28"/>
        </w:rPr>
        <w:t xml:space="preserve">
       8. Басқарманың заңды мекенжайы: пошта индексі 100500, Қазақстан Республикасы, Қарағанды облысы, Жаңаарқа ауданы, Атасу кенті, Тәуелсіздік даңғылы, 4. </w:t>
      </w:r>
    </w:p>
    <w:bookmarkEnd w:id="8694"/>
    <w:bookmarkStart w:name="z9137" w:id="869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Жаңаарқа ауданы бойынша Мемлекеттік кірістер басқармасы" республикалық мемлекеттік мекемесi. </w:t>
      </w:r>
    </w:p>
    <w:bookmarkEnd w:id="8695"/>
    <w:bookmarkStart w:name="z9138" w:id="869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696"/>
    <w:bookmarkStart w:name="z9139" w:id="869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697"/>
    <w:bookmarkStart w:name="z9140" w:id="869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69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141" w:id="869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699"/>
    <w:bookmarkStart w:name="z9142" w:id="8700"/>
    <w:p>
      <w:pPr>
        <w:spacing w:after="0"/>
        <w:ind w:left="0"/>
        <w:jc w:val="both"/>
      </w:pPr>
      <w:r>
        <w:rPr>
          <w:rFonts w:ascii="Times New Roman"/>
          <w:b w:val="false"/>
          <w:i w:val="false"/>
          <w:color w:val="000000"/>
          <w:sz w:val="28"/>
        </w:rPr>
        <w:t xml:space="preserve">
      13. Басқарманың міндеттері: </w:t>
      </w:r>
    </w:p>
    <w:bookmarkEnd w:id="8700"/>
    <w:bookmarkStart w:name="z9143" w:id="870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701"/>
    <w:bookmarkStart w:name="z9144" w:id="870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702"/>
    <w:bookmarkStart w:name="z9145" w:id="870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703"/>
    <w:bookmarkStart w:name="z9146" w:id="870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704"/>
    <w:bookmarkStart w:name="z9147" w:id="870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705"/>
    <w:bookmarkStart w:name="z9148" w:id="8706"/>
    <w:p>
      <w:pPr>
        <w:spacing w:after="0"/>
        <w:ind w:left="0"/>
        <w:jc w:val="both"/>
      </w:pPr>
      <w:r>
        <w:rPr>
          <w:rFonts w:ascii="Times New Roman"/>
          <w:b w:val="false"/>
          <w:i w:val="false"/>
          <w:color w:val="000000"/>
          <w:sz w:val="28"/>
        </w:rPr>
        <w:t>
      14. Басқарманың функциялары:</w:t>
      </w:r>
    </w:p>
    <w:bookmarkEnd w:id="8706"/>
    <w:bookmarkStart w:name="z9149" w:id="870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707"/>
    <w:bookmarkStart w:name="z9150" w:id="870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708"/>
    <w:bookmarkStart w:name="z9151" w:id="870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709"/>
    <w:bookmarkStart w:name="z9152" w:id="871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710"/>
    <w:bookmarkStart w:name="z9153" w:id="871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711"/>
    <w:bookmarkStart w:name="z9154" w:id="8712"/>
    <w:p>
      <w:pPr>
        <w:spacing w:after="0"/>
        <w:ind w:left="0"/>
        <w:jc w:val="both"/>
      </w:pPr>
      <w:r>
        <w:rPr>
          <w:rFonts w:ascii="Times New Roman"/>
          <w:b w:val="false"/>
          <w:i w:val="false"/>
          <w:color w:val="000000"/>
          <w:sz w:val="28"/>
        </w:rPr>
        <w:t xml:space="preserve">
      6) салықтық әкімшілендіруді жүзеге асыру; </w:t>
      </w:r>
    </w:p>
    <w:bookmarkEnd w:id="8712"/>
    <w:bookmarkStart w:name="z9155" w:id="871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713"/>
    <w:bookmarkStart w:name="z9156" w:id="871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714"/>
    <w:bookmarkStart w:name="z9157" w:id="871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715"/>
    <w:bookmarkStart w:name="z9158" w:id="8716"/>
    <w:p>
      <w:pPr>
        <w:spacing w:after="0"/>
        <w:ind w:left="0"/>
        <w:jc w:val="both"/>
      </w:pPr>
      <w:r>
        <w:rPr>
          <w:rFonts w:ascii="Times New Roman"/>
          <w:b w:val="false"/>
          <w:i w:val="false"/>
          <w:color w:val="000000"/>
          <w:sz w:val="28"/>
        </w:rPr>
        <w:t xml:space="preserve">
      10) тәуекелдерді басқару жүйесін қолдану; </w:t>
      </w:r>
    </w:p>
    <w:bookmarkEnd w:id="8716"/>
    <w:bookmarkStart w:name="z9159" w:id="871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717"/>
    <w:bookmarkStart w:name="z9160" w:id="871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718"/>
    <w:bookmarkStart w:name="z9161" w:id="871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719"/>
    <w:bookmarkStart w:name="z9162" w:id="872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720"/>
    <w:bookmarkStart w:name="z9163" w:id="872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721"/>
    <w:bookmarkStart w:name="z9164" w:id="872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722"/>
    <w:bookmarkStart w:name="z9165" w:id="872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723"/>
    <w:bookmarkStart w:name="z9166" w:id="8724"/>
    <w:p>
      <w:pPr>
        <w:spacing w:after="0"/>
        <w:ind w:left="0"/>
        <w:jc w:val="both"/>
      </w:pPr>
      <w:r>
        <w:rPr>
          <w:rFonts w:ascii="Times New Roman"/>
          <w:b w:val="false"/>
          <w:i w:val="false"/>
          <w:color w:val="000000"/>
          <w:sz w:val="28"/>
        </w:rPr>
        <w:t>
      15. Басқарманың құқықтары мен міндеттері:</w:t>
      </w:r>
    </w:p>
    <w:bookmarkEnd w:id="8724"/>
    <w:bookmarkStart w:name="z9167" w:id="872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725"/>
    <w:bookmarkStart w:name="z9168" w:id="872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726"/>
    <w:bookmarkStart w:name="z9169" w:id="872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727"/>
    <w:bookmarkStart w:name="z9170" w:id="872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728"/>
    <w:bookmarkStart w:name="z9171" w:id="872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729"/>
    <w:bookmarkStart w:name="z9172" w:id="873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730"/>
    <w:bookmarkStart w:name="z9173" w:id="873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731"/>
    <w:bookmarkStart w:name="z9174" w:id="873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732"/>
    <w:bookmarkStart w:name="z9175" w:id="873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733"/>
    <w:bookmarkStart w:name="z9176" w:id="873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734"/>
    <w:bookmarkStart w:name="z9177" w:id="8735"/>
    <w:p>
      <w:pPr>
        <w:spacing w:after="0"/>
        <w:ind w:left="0"/>
        <w:jc w:val="left"/>
      </w:pPr>
      <w:r>
        <w:rPr>
          <w:rFonts w:ascii="Times New Roman"/>
          <w:b/>
          <w:i w:val="false"/>
          <w:color w:val="000000"/>
        </w:rPr>
        <w:t xml:space="preserve"> 3. Басқарманың қызметін ұйымдастыру</w:t>
      </w:r>
    </w:p>
    <w:bookmarkEnd w:id="8735"/>
    <w:bookmarkStart w:name="z9178" w:id="873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736"/>
    <w:bookmarkStart w:name="z9179" w:id="873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737"/>
    <w:bookmarkStart w:name="z9180" w:id="87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738"/>
    <w:bookmarkStart w:name="z9181" w:id="873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739"/>
    <w:bookmarkStart w:name="z9182" w:id="874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740"/>
    <w:bookmarkStart w:name="z9183" w:id="874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741"/>
    <w:bookmarkStart w:name="z9184" w:id="874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742"/>
    <w:bookmarkStart w:name="z9185" w:id="874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743"/>
    <w:bookmarkStart w:name="z9186" w:id="874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744"/>
    <w:bookmarkStart w:name="z9187" w:id="874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745"/>
    <w:bookmarkStart w:name="z9188" w:id="874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746"/>
    <w:bookmarkStart w:name="z9189" w:id="874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747"/>
    <w:bookmarkStart w:name="z9190" w:id="874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748"/>
    <w:bookmarkStart w:name="z9191" w:id="874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749"/>
    <w:bookmarkStart w:name="z9192" w:id="875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75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93" w:id="8751"/>
    <w:p>
      <w:pPr>
        <w:spacing w:after="0"/>
        <w:ind w:left="0"/>
        <w:jc w:val="left"/>
      </w:pPr>
      <w:r>
        <w:rPr>
          <w:rFonts w:ascii="Times New Roman"/>
          <w:b/>
          <w:i w:val="false"/>
          <w:color w:val="000000"/>
        </w:rPr>
        <w:t xml:space="preserve">  4. Басқарманың мүлкi</w:t>
      </w:r>
    </w:p>
    <w:bookmarkEnd w:id="8751"/>
    <w:bookmarkStart w:name="z9194" w:id="875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75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195" w:id="875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753"/>
    <w:bookmarkStart w:name="z9196" w:id="875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754"/>
    <w:bookmarkStart w:name="z9197" w:id="8755"/>
    <w:p>
      <w:pPr>
        <w:spacing w:after="0"/>
        <w:ind w:left="0"/>
        <w:jc w:val="left"/>
      </w:pPr>
      <w:r>
        <w:rPr>
          <w:rFonts w:ascii="Times New Roman"/>
          <w:b/>
          <w:i w:val="false"/>
          <w:color w:val="000000"/>
        </w:rPr>
        <w:t xml:space="preserve"> 5. Басқарманы қайта ұйымдастыру және тарату</w:t>
      </w:r>
    </w:p>
    <w:bookmarkEnd w:id="8755"/>
    <w:bookmarkStart w:name="z9198" w:id="875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123-қосымша</w:t>
            </w:r>
          </w:p>
        </w:tc>
      </w:tr>
    </w:tbl>
    <w:bookmarkStart w:name="z9200" w:id="875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Ұлытау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757"/>
    <w:bookmarkStart w:name="z9202" w:id="875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Ұлытау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758"/>
    <w:bookmarkStart w:name="z9203" w:id="875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759"/>
    <w:bookmarkStart w:name="z9204" w:id="876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760"/>
    <w:bookmarkStart w:name="z9205" w:id="87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761"/>
    <w:bookmarkStart w:name="z9206" w:id="876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7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Start w:name="z9208" w:id="876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09" w:id="8764"/>
    <w:p>
      <w:pPr>
        <w:spacing w:after="0"/>
        <w:ind w:left="0"/>
        <w:jc w:val="both"/>
      </w:pPr>
      <w:r>
        <w:rPr>
          <w:rFonts w:ascii="Times New Roman"/>
          <w:b w:val="false"/>
          <w:i w:val="false"/>
          <w:color w:val="000000"/>
          <w:sz w:val="28"/>
        </w:rPr>
        <w:t xml:space="preserve">
       8. Басқарманың заңды мекенжайы: пошта индексі 100020, Қазақстан Республикасы, Қарағанды қаласы, Октябрь ауданы, 21 шағын ауданы, 4/1. </w:t>
      </w:r>
    </w:p>
    <w:bookmarkEnd w:id="8764"/>
    <w:bookmarkStart w:name="z9210" w:id="876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Ұлытау ауданы бойынша Мемлекеттік кірістер басқармасы" республикалық мемлекеттік мекемесi. </w:t>
      </w:r>
    </w:p>
    <w:bookmarkEnd w:id="8765"/>
    <w:bookmarkStart w:name="z9211" w:id="876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766"/>
    <w:bookmarkStart w:name="z9212" w:id="876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767"/>
    <w:bookmarkStart w:name="z9213" w:id="876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функцияларыболып табылатын мiндеттердi орындау мәнiне шарттық қатынастарға түсуге тыйым салынады. </w:t>
      </w:r>
    </w:p>
    <w:bookmarkEnd w:id="87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214" w:id="876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769"/>
    <w:bookmarkStart w:name="z9215" w:id="8770"/>
    <w:p>
      <w:pPr>
        <w:spacing w:after="0"/>
        <w:ind w:left="0"/>
        <w:jc w:val="both"/>
      </w:pPr>
      <w:r>
        <w:rPr>
          <w:rFonts w:ascii="Times New Roman"/>
          <w:b w:val="false"/>
          <w:i w:val="false"/>
          <w:color w:val="000000"/>
          <w:sz w:val="28"/>
        </w:rPr>
        <w:t xml:space="preserve">
      13. Басқарманың міндеттері: </w:t>
      </w:r>
    </w:p>
    <w:bookmarkEnd w:id="8770"/>
    <w:bookmarkStart w:name="z9216" w:id="877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771"/>
    <w:bookmarkStart w:name="z9217" w:id="877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772"/>
    <w:bookmarkStart w:name="z9218" w:id="877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773"/>
    <w:bookmarkStart w:name="z9219" w:id="877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774"/>
    <w:bookmarkStart w:name="z9220" w:id="877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775"/>
    <w:bookmarkStart w:name="z9221" w:id="8776"/>
    <w:p>
      <w:pPr>
        <w:spacing w:after="0"/>
        <w:ind w:left="0"/>
        <w:jc w:val="both"/>
      </w:pPr>
      <w:r>
        <w:rPr>
          <w:rFonts w:ascii="Times New Roman"/>
          <w:b w:val="false"/>
          <w:i w:val="false"/>
          <w:color w:val="000000"/>
          <w:sz w:val="28"/>
        </w:rPr>
        <w:t>
      14. Басқарманың функциялары:</w:t>
      </w:r>
    </w:p>
    <w:bookmarkEnd w:id="8776"/>
    <w:bookmarkStart w:name="z9222" w:id="877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777"/>
    <w:bookmarkStart w:name="z9223" w:id="877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778"/>
    <w:bookmarkStart w:name="z9224" w:id="877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779"/>
    <w:bookmarkStart w:name="z9225" w:id="878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780"/>
    <w:bookmarkStart w:name="z9226" w:id="878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781"/>
    <w:bookmarkStart w:name="z9227" w:id="8782"/>
    <w:p>
      <w:pPr>
        <w:spacing w:after="0"/>
        <w:ind w:left="0"/>
        <w:jc w:val="both"/>
      </w:pPr>
      <w:r>
        <w:rPr>
          <w:rFonts w:ascii="Times New Roman"/>
          <w:b w:val="false"/>
          <w:i w:val="false"/>
          <w:color w:val="000000"/>
          <w:sz w:val="28"/>
        </w:rPr>
        <w:t xml:space="preserve">
      6) салықтық әкімшілендіруді жүзеге асыру; </w:t>
      </w:r>
    </w:p>
    <w:bookmarkEnd w:id="8782"/>
    <w:bookmarkStart w:name="z9228" w:id="878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783"/>
    <w:bookmarkStart w:name="z9229" w:id="878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784"/>
    <w:bookmarkStart w:name="z9230" w:id="878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785"/>
    <w:bookmarkStart w:name="z9231" w:id="8786"/>
    <w:p>
      <w:pPr>
        <w:spacing w:after="0"/>
        <w:ind w:left="0"/>
        <w:jc w:val="both"/>
      </w:pPr>
      <w:r>
        <w:rPr>
          <w:rFonts w:ascii="Times New Roman"/>
          <w:b w:val="false"/>
          <w:i w:val="false"/>
          <w:color w:val="000000"/>
          <w:sz w:val="28"/>
        </w:rPr>
        <w:t xml:space="preserve">
      10) тәуекелдерді басқару жүйесін қолдану; </w:t>
      </w:r>
    </w:p>
    <w:bookmarkEnd w:id="8786"/>
    <w:bookmarkStart w:name="z9232" w:id="878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787"/>
    <w:bookmarkStart w:name="z9233" w:id="878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788"/>
    <w:bookmarkStart w:name="z9234" w:id="878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789"/>
    <w:bookmarkStart w:name="z9235" w:id="879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790"/>
    <w:bookmarkStart w:name="z9236" w:id="879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791"/>
    <w:bookmarkStart w:name="z9237" w:id="879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792"/>
    <w:bookmarkStart w:name="z9238" w:id="879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793"/>
    <w:bookmarkStart w:name="z9239" w:id="8794"/>
    <w:p>
      <w:pPr>
        <w:spacing w:after="0"/>
        <w:ind w:left="0"/>
        <w:jc w:val="both"/>
      </w:pPr>
      <w:r>
        <w:rPr>
          <w:rFonts w:ascii="Times New Roman"/>
          <w:b w:val="false"/>
          <w:i w:val="false"/>
          <w:color w:val="000000"/>
          <w:sz w:val="28"/>
        </w:rPr>
        <w:t>
      15. Басқарманың құқықтары мен міндеттері:</w:t>
      </w:r>
    </w:p>
    <w:bookmarkEnd w:id="8794"/>
    <w:bookmarkStart w:name="z9240" w:id="879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795"/>
    <w:bookmarkStart w:name="z9241" w:id="879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796"/>
    <w:bookmarkStart w:name="z9242" w:id="879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797"/>
    <w:bookmarkStart w:name="z9243" w:id="879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798"/>
    <w:bookmarkStart w:name="z9244" w:id="879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799"/>
    <w:bookmarkStart w:name="z9245" w:id="880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800"/>
    <w:bookmarkStart w:name="z9246" w:id="880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801"/>
    <w:bookmarkStart w:name="z9247" w:id="880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802"/>
    <w:bookmarkStart w:name="z9248" w:id="880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803"/>
    <w:bookmarkStart w:name="z9249" w:id="880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804"/>
    <w:bookmarkStart w:name="z9250" w:id="8805"/>
    <w:p>
      <w:pPr>
        <w:spacing w:after="0"/>
        <w:ind w:left="0"/>
        <w:jc w:val="left"/>
      </w:pPr>
      <w:r>
        <w:rPr>
          <w:rFonts w:ascii="Times New Roman"/>
          <w:b/>
          <w:i w:val="false"/>
          <w:color w:val="000000"/>
        </w:rPr>
        <w:t xml:space="preserve"> 3. Басқарманың қызметін ұйымдастыру</w:t>
      </w:r>
    </w:p>
    <w:bookmarkEnd w:id="8805"/>
    <w:bookmarkStart w:name="z9251" w:id="880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806"/>
    <w:bookmarkStart w:name="z9252" w:id="880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807"/>
    <w:bookmarkStart w:name="z9253" w:id="88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808"/>
    <w:bookmarkStart w:name="z9254" w:id="880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809"/>
    <w:bookmarkStart w:name="z9255" w:id="881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810"/>
    <w:bookmarkStart w:name="z9256" w:id="881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811"/>
    <w:bookmarkStart w:name="z9257" w:id="881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812"/>
    <w:bookmarkStart w:name="z9258" w:id="881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813"/>
    <w:bookmarkStart w:name="z9259" w:id="881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814"/>
    <w:bookmarkStart w:name="z9260" w:id="881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815"/>
    <w:bookmarkStart w:name="z9261" w:id="881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816"/>
    <w:bookmarkStart w:name="z9262" w:id="881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817"/>
    <w:bookmarkStart w:name="z9263" w:id="881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818"/>
    <w:bookmarkStart w:name="z9264" w:id="881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819"/>
    <w:bookmarkStart w:name="z9265" w:id="882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82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66" w:id="8821"/>
    <w:p>
      <w:pPr>
        <w:spacing w:after="0"/>
        <w:ind w:left="0"/>
        <w:jc w:val="left"/>
      </w:pPr>
      <w:r>
        <w:rPr>
          <w:rFonts w:ascii="Times New Roman"/>
          <w:b/>
          <w:i w:val="false"/>
          <w:color w:val="000000"/>
        </w:rPr>
        <w:t xml:space="preserve">  4. Басқарманың мүлкi</w:t>
      </w:r>
    </w:p>
    <w:bookmarkEnd w:id="8821"/>
    <w:bookmarkStart w:name="z9267" w:id="882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82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268" w:id="882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823"/>
    <w:bookmarkStart w:name="z9269" w:id="882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824"/>
    <w:bookmarkStart w:name="z9270" w:id="8825"/>
    <w:p>
      <w:pPr>
        <w:spacing w:after="0"/>
        <w:ind w:left="0"/>
        <w:jc w:val="left"/>
      </w:pPr>
      <w:r>
        <w:rPr>
          <w:rFonts w:ascii="Times New Roman"/>
          <w:b/>
          <w:i w:val="false"/>
          <w:color w:val="000000"/>
        </w:rPr>
        <w:t xml:space="preserve"> 5. Басқарманы қайта ұйымдастыру және тарату</w:t>
      </w:r>
    </w:p>
    <w:bookmarkEnd w:id="8825"/>
    <w:bookmarkStart w:name="z9271" w:id="882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124-қосымша</w:t>
            </w:r>
          </w:p>
        </w:tc>
      </w:tr>
    </w:tbl>
    <w:bookmarkStart w:name="z9273" w:id="882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Шет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827"/>
    <w:bookmarkStart w:name="z9275" w:id="882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828"/>
    <w:bookmarkStart w:name="z9276" w:id="882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829"/>
    <w:bookmarkStart w:name="z9277" w:id="883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830"/>
    <w:bookmarkStart w:name="z9278" w:id="883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831"/>
    <w:bookmarkStart w:name="z9279" w:id="883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832"/>
    <w:bookmarkStart w:name="z9280" w:id="883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833"/>
    <w:bookmarkStart w:name="z9281" w:id="883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82" w:id="8835"/>
    <w:p>
      <w:pPr>
        <w:spacing w:after="0"/>
        <w:ind w:left="0"/>
        <w:jc w:val="both"/>
      </w:pPr>
      <w:r>
        <w:rPr>
          <w:rFonts w:ascii="Times New Roman"/>
          <w:b w:val="false"/>
          <w:i w:val="false"/>
          <w:color w:val="000000"/>
          <w:sz w:val="28"/>
        </w:rPr>
        <w:t xml:space="preserve">
       8. Басқарманың заңды мекенжайы: пошта индексі 101700, Қазақстан Республикасы, Қарағанды облысы, Шет ауданы, Ақсу-Аюлы ауылы, Шортанбай-Жырау көшесі, 12. </w:t>
      </w:r>
    </w:p>
    <w:bookmarkEnd w:id="8835"/>
    <w:bookmarkStart w:name="z9283" w:id="883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Шет ауданы бойынша Мемлекеттік кірістер басқармасы" республикалық мемлекеттік мекемесi. </w:t>
      </w:r>
    </w:p>
    <w:bookmarkEnd w:id="8836"/>
    <w:bookmarkStart w:name="z9284" w:id="883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837"/>
    <w:bookmarkStart w:name="z9285" w:id="883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838"/>
    <w:bookmarkStart w:name="z9286" w:id="883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839"/>
    <w:bookmarkStart w:name="z9287" w:id="88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8840"/>
    <w:bookmarkStart w:name="z9288" w:id="884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841"/>
    <w:bookmarkStart w:name="z9289" w:id="8842"/>
    <w:p>
      <w:pPr>
        <w:spacing w:after="0"/>
        <w:ind w:left="0"/>
        <w:jc w:val="both"/>
      </w:pPr>
      <w:r>
        <w:rPr>
          <w:rFonts w:ascii="Times New Roman"/>
          <w:b w:val="false"/>
          <w:i w:val="false"/>
          <w:color w:val="000000"/>
          <w:sz w:val="28"/>
        </w:rPr>
        <w:t xml:space="preserve">
      13. Басқарманың міндеттері: </w:t>
      </w:r>
    </w:p>
    <w:bookmarkEnd w:id="8842"/>
    <w:bookmarkStart w:name="z9290" w:id="884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843"/>
    <w:bookmarkStart w:name="z9291" w:id="884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844"/>
    <w:bookmarkStart w:name="z9292" w:id="884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845"/>
    <w:bookmarkStart w:name="z9293" w:id="884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846"/>
    <w:bookmarkStart w:name="z9294" w:id="884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847"/>
    <w:bookmarkStart w:name="z9295" w:id="8848"/>
    <w:p>
      <w:pPr>
        <w:spacing w:after="0"/>
        <w:ind w:left="0"/>
        <w:jc w:val="both"/>
      </w:pPr>
      <w:r>
        <w:rPr>
          <w:rFonts w:ascii="Times New Roman"/>
          <w:b w:val="false"/>
          <w:i w:val="false"/>
          <w:color w:val="000000"/>
          <w:sz w:val="28"/>
        </w:rPr>
        <w:t>
      14. Басқарманың функциялары:</w:t>
      </w:r>
    </w:p>
    <w:bookmarkEnd w:id="8848"/>
    <w:bookmarkStart w:name="z9296" w:id="884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849"/>
    <w:bookmarkStart w:name="z9297" w:id="885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850"/>
    <w:bookmarkStart w:name="z9298" w:id="885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851"/>
    <w:bookmarkStart w:name="z9299" w:id="885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852"/>
    <w:bookmarkStart w:name="z9300" w:id="885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853"/>
    <w:bookmarkStart w:name="z9301" w:id="8854"/>
    <w:p>
      <w:pPr>
        <w:spacing w:after="0"/>
        <w:ind w:left="0"/>
        <w:jc w:val="both"/>
      </w:pPr>
      <w:r>
        <w:rPr>
          <w:rFonts w:ascii="Times New Roman"/>
          <w:b w:val="false"/>
          <w:i w:val="false"/>
          <w:color w:val="000000"/>
          <w:sz w:val="28"/>
        </w:rPr>
        <w:t xml:space="preserve">
      6) салықтық әкімшілендіруді жүзеге асыру; </w:t>
      </w:r>
    </w:p>
    <w:bookmarkEnd w:id="8854"/>
    <w:bookmarkStart w:name="z9302" w:id="885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855"/>
    <w:bookmarkStart w:name="z9303" w:id="885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856"/>
    <w:bookmarkStart w:name="z9304" w:id="885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857"/>
    <w:bookmarkStart w:name="z9305" w:id="8858"/>
    <w:p>
      <w:pPr>
        <w:spacing w:after="0"/>
        <w:ind w:left="0"/>
        <w:jc w:val="both"/>
      </w:pPr>
      <w:r>
        <w:rPr>
          <w:rFonts w:ascii="Times New Roman"/>
          <w:b w:val="false"/>
          <w:i w:val="false"/>
          <w:color w:val="000000"/>
          <w:sz w:val="28"/>
        </w:rPr>
        <w:t xml:space="preserve">
      10) тәуекелдерді басқару жүйесін қолдану; </w:t>
      </w:r>
    </w:p>
    <w:bookmarkEnd w:id="8858"/>
    <w:bookmarkStart w:name="z9306" w:id="885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859"/>
    <w:bookmarkStart w:name="z9307" w:id="886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860"/>
    <w:bookmarkStart w:name="z9308" w:id="886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861"/>
    <w:bookmarkStart w:name="z9309" w:id="886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862"/>
    <w:bookmarkStart w:name="z9310" w:id="886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863"/>
    <w:bookmarkStart w:name="z9311" w:id="886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864"/>
    <w:bookmarkStart w:name="z9312" w:id="886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865"/>
    <w:bookmarkStart w:name="z9313" w:id="8866"/>
    <w:p>
      <w:pPr>
        <w:spacing w:after="0"/>
        <w:ind w:left="0"/>
        <w:jc w:val="both"/>
      </w:pPr>
      <w:r>
        <w:rPr>
          <w:rFonts w:ascii="Times New Roman"/>
          <w:b w:val="false"/>
          <w:i w:val="false"/>
          <w:color w:val="000000"/>
          <w:sz w:val="28"/>
        </w:rPr>
        <w:t>
      15. Басқарманың құқықтары мен міндеттері:</w:t>
      </w:r>
    </w:p>
    <w:bookmarkEnd w:id="8866"/>
    <w:bookmarkStart w:name="z9314" w:id="886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867"/>
    <w:bookmarkStart w:name="z9315" w:id="886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868"/>
    <w:bookmarkStart w:name="z9316" w:id="886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869"/>
    <w:bookmarkStart w:name="z9317" w:id="887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870"/>
    <w:bookmarkStart w:name="z9318" w:id="887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871"/>
    <w:bookmarkStart w:name="z9319" w:id="887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872"/>
    <w:bookmarkStart w:name="z9320" w:id="887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873"/>
    <w:bookmarkStart w:name="z9321" w:id="887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874"/>
    <w:bookmarkStart w:name="z9322" w:id="887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875"/>
    <w:bookmarkStart w:name="z9323" w:id="887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876"/>
    <w:bookmarkStart w:name="z9324" w:id="8877"/>
    <w:p>
      <w:pPr>
        <w:spacing w:after="0"/>
        <w:ind w:left="0"/>
        <w:jc w:val="left"/>
      </w:pPr>
      <w:r>
        <w:rPr>
          <w:rFonts w:ascii="Times New Roman"/>
          <w:b/>
          <w:i w:val="false"/>
          <w:color w:val="000000"/>
        </w:rPr>
        <w:t xml:space="preserve"> 3. Басқарманың қызметін ұйымдастыру</w:t>
      </w:r>
    </w:p>
    <w:bookmarkEnd w:id="8877"/>
    <w:bookmarkStart w:name="z9325" w:id="887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878"/>
    <w:bookmarkStart w:name="z9326" w:id="887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879"/>
    <w:bookmarkStart w:name="z9327" w:id="88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880"/>
    <w:bookmarkStart w:name="z9328" w:id="888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881"/>
    <w:bookmarkStart w:name="z9329" w:id="888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882"/>
    <w:bookmarkStart w:name="z9330" w:id="888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883"/>
    <w:bookmarkStart w:name="z9331" w:id="888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884"/>
    <w:bookmarkStart w:name="z9332" w:id="888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885"/>
    <w:bookmarkStart w:name="z9333" w:id="888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886"/>
    <w:bookmarkStart w:name="z9334" w:id="888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887"/>
    <w:bookmarkStart w:name="z9335" w:id="888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888"/>
    <w:bookmarkStart w:name="z9336" w:id="888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889"/>
    <w:bookmarkStart w:name="z9337" w:id="889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890"/>
    <w:bookmarkStart w:name="z9338" w:id="889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891"/>
    <w:bookmarkStart w:name="z9339" w:id="889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8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340" w:id="8893"/>
    <w:p>
      <w:pPr>
        <w:spacing w:after="0"/>
        <w:ind w:left="0"/>
        <w:jc w:val="left"/>
      </w:pPr>
      <w:r>
        <w:rPr>
          <w:rFonts w:ascii="Times New Roman"/>
          <w:b/>
          <w:i w:val="false"/>
          <w:color w:val="000000"/>
        </w:rPr>
        <w:t xml:space="preserve">  4. Басқарманың мүлкi</w:t>
      </w:r>
    </w:p>
    <w:bookmarkEnd w:id="8893"/>
    <w:bookmarkStart w:name="z9341" w:id="889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89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342" w:id="889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895"/>
    <w:bookmarkStart w:name="z9343" w:id="889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896"/>
    <w:bookmarkStart w:name="z9344" w:id="8897"/>
    <w:p>
      <w:pPr>
        <w:spacing w:after="0"/>
        <w:ind w:left="0"/>
        <w:jc w:val="left"/>
      </w:pPr>
      <w:r>
        <w:rPr>
          <w:rFonts w:ascii="Times New Roman"/>
          <w:b/>
          <w:i w:val="false"/>
          <w:color w:val="000000"/>
        </w:rPr>
        <w:t xml:space="preserve"> 5. Басқарманы қайта ұйымдастыру және тарату</w:t>
      </w:r>
    </w:p>
    <w:bookmarkEnd w:id="8897"/>
    <w:bookmarkStart w:name="z9345" w:id="889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125-қосымша</w:t>
            </w:r>
          </w:p>
        </w:tc>
      </w:tr>
    </w:tbl>
    <w:bookmarkStart w:name="z9347" w:id="889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Қарағанды облысы бойынша Мемлекеттік кірістер</w:t>
      </w:r>
      <w:r>
        <w:br/>
      </w:r>
      <w:r>
        <w:rPr>
          <w:rFonts w:ascii="Times New Roman"/>
          <w:b/>
          <w:i w:val="false"/>
          <w:color w:val="000000"/>
        </w:rPr>
        <w:t>департаментінің Абай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899"/>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9350" w:id="890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900"/>
    <w:bookmarkStart w:name="z9351" w:id="890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901"/>
    <w:bookmarkStart w:name="z9352" w:id="890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902"/>
    <w:bookmarkStart w:name="z9353" w:id="890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903"/>
    <w:bookmarkStart w:name="z9354" w:id="890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904"/>
    <w:bookmarkStart w:name="z9355" w:id="890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9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356" w:id="8906"/>
    <w:p>
      <w:pPr>
        <w:spacing w:after="0"/>
        <w:ind w:left="0"/>
        <w:jc w:val="both"/>
      </w:pPr>
      <w:r>
        <w:rPr>
          <w:rFonts w:ascii="Times New Roman"/>
          <w:b w:val="false"/>
          <w:i w:val="false"/>
          <w:color w:val="000000"/>
          <w:sz w:val="28"/>
        </w:rPr>
        <w:t xml:space="preserve">
       8. Басқарманың заңды мекенжайы: пошта индексі 100100, Қазақстан Республикасы, Қарағанды облысы, Абай қаласы, Абай ауданы, Курчатов көшесі, 41. </w:t>
      </w:r>
    </w:p>
    <w:bookmarkEnd w:id="8906"/>
    <w:bookmarkStart w:name="z9357" w:id="890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Қарағанды облысы бойынша Мемлекеттік кірістер департаментінің Абай ауданы бойынша Мемлекеттік кірістер басқармасы" республикалық мемлекеттік мекемесi. </w:t>
      </w:r>
    </w:p>
    <w:bookmarkEnd w:id="8907"/>
    <w:bookmarkStart w:name="z9358" w:id="890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908"/>
    <w:bookmarkStart w:name="z9359" w:id="890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909"/>
    <w:bookmarkStart w:name="z9360" w:id="891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91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361" w:id="891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911"/>
    <w:bookmarkStart w:name="z9362" w:id="8912"/>
    <w:p>
      <w:pPr>
        <w:spacing w:after="0"/>
        <w:ind w:left="0"/>
        <w:jc w:val="both"/>
      </w:pPr>
      <w:r>
        <w:rPr>
          <w:rFonts w:ascii="Times New Roman"/>
          <w:b w:val="false"/>
          <w:i w:val="false"/>
          <w:color w:val="000000"/>
          <w:sz w:val="28"/>
        </w:rPr>
        <w:t xml:space="preserve">
      13. Басқарманың міндеттері: </w:t>
      </w:r>
    </w:p>
    <w:bookmarkEnd w:id="8912"/>
    <w:bookmarkStart w:name="z9363" w:id="891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913"/>
    <w:bookmarkStart w:name="z9364" w:id="891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914"/>
    <w:bookmarkStart w:name="z9365" w:id="891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915"/>
    <w:bookmarkStart w:name="z9366" w:id="891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916"/>
    <w:bookmarkStart w:name="z9367" w:id="891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917"/>
    <w:bookmarkStart w:name="z9368" w:id="8918"/>
    <w:p>
      <w:pPr>
        <w:spacing w:after="0"/>
        <w:ind w:left="0"/>
        <w:jc w:val="both"/>
      </w:pPr>
      <w:r>
        <w:rPr>
          <w:rFonts w:ascii="Times New Roman"/>
          <w:b w:val="false"/>
          <w:i w:val="false"/>
          <w:color w:val="000000"/>
          <w:sz w:val="28"/>
        </w:rPr>
        <w:t>
      14. Басқарманың функциялары:</w:t>
      </w:r>
    </w:p>
    <w:bookmarkEnd w:id="8918"/>
    <w:bookmarkStart w:name="z9369" w:id="891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919"/>
    <w:bookmarkStart w:name="z9370" w:id="892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920"/>
    <w:bookmarkStart w:name="z9371" w:id="892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921"/>
    <w:bookmarkStart w:name="z9372" w:id="892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922"/>
    <w:bookmarkStart w:name="z9373" w:id="892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923"/>
    <w:bookmarkStart w:name="z9374" w:id="8924"/>
    <w:p>
      <w:pPr>
        <w:spacing w:after="0"/>
        <w:ind w:left="0"/>
        <w:jc w:val="both"/>
      </w:pPr>
      <w:r>
        <w:rPr>
          <w:rFonts w:ascii="Times New Roman"/>
          <w:b w:val="false"/>
          <w:i w:val="false"/>
          <w:color w:val="000000"/>
          <w:sz w:val="28"/>
        </w:rPr>
        <w:t xml:space="preserve">
      6) салықтық әкімшілендіруді жүзеге асыру; </w:t>
      </w:r>
    </w:p>
    <w:bookmarkEnd w:id="8924"/>
    <w:bookmarkStart w:name="z9375" w:id="892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925"/>
    <w:bookmarkStart w:name="z9376" w:id="892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926"/>
    <w:bookmarkStart w:name="z9377" w:id="892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927"/>
    <w:bookmarkStart w:name="z9378" w:id="8928"/>
    <w:p>
      <w:pPr>
        <w:spacing w:after="0"/>
        <w:ind w:left="0"/>
        <w:jc w:val="both"/>
      </w:pPr>
      <w:r>
        <w:rPr>
          <w:rFonts w:ascii="Times New Roman"/>
          <w:b w:val="false"/>
          <w:i w:val="false"/>
          <w:color w:val="000000"/>
          <w:sz w:val="28"/>
        </w:rPr>
        <w:t xml:space="preserve">
      10) тәуекелдерді басқару жүйесін қолдану; </w:t>
      </w:r>
    </w:p>
    <w:bookmarkEnd w:id="8928"/>
    <w:bookmarkStart w:name="z9379" w:id="892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8929"/>
    <w:bookmarkStart w:name="z9380" w:id="893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8930"/>
    <w:bookmarkStart w:name="z9381" w:id="893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8931"/>
    <w:bookmarkStart w:name="z9382" w:id="893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8932"/>
    <w:bookmarkStart w:name="z9383" w:id="893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8933"/>
    <w:bookmarkStart w:name="z9384" w:id="893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8934"/>
    <w:bookmarkStart w:name="z9385" w:id="893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8935"/>
    <w:bookmarkStart w:name="z9386" w:id="8936"/>
    <w:p>
      <w:pPr>
        <w:spacing w:after="0"/>
        <w:ind w:left="0"/>
        <w:jc w:val="both"/>
      </w:pPr>
      <w:r>
        <w:rPr>
          <w:rFonts w:ascii="Times New Roman"/>
          <w:b w:val="false"/>
          <w:i w:val="false"/>
          <w:color w:val="000000"/>
          <w:sz w:val="28"/>
        </w:rPr>
        <w:t>
      15. Басқарманың құқықтары мен міндеттері:</w:t>
      </w:r>
    </w:p>
    <w:bookmarkEnd w:id="8936"/>
    <w:bookmarkStart w:name="z9387" w:id="893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8937"/>
    <w:bookmarkStart w:name="z9388" w:id="893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8938"/>
    <w:bookmarkStart w:name="z9389" w:id="893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8939"/>
    <w:bookmarkStart w:name="z9390" w:id="894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8940"/>
    <w:bookmarkStart w:name="z9391" w:id="894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8941"/>
    <w:bookmarkStart w:name="z9392" w:id="894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8942"/>
    <w:bookmarkStart w:name="z9393" w:id="894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8943"/>
    <w:bookmarkStart w:name="z9394" w:id="894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8944"/>
    <w:bookmarkStart w:name="z9395" w:id="894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8945"/>
    <w:bookmarkStart w:name="z9396" w:id="894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8946"/>
    <w:bookmarkStart w:name="z9397" w:id="8947"/>
    <w:p>
      <w:pPr>
        <w:spacing w:after="0"/>
        <w:ind w:left="0"/>
        <w:jc w:val="left"/>
      </w:pPr>
      <w:r>
        <w:rPr>
          <w:rFonts w:ascii="Times New Roman"/>
          <w:b/>
          <w:i w:val="false"/>
          <w:color w:val="000000"/>
        </w:rPr>
        <w:t xml:space="preserve"> 3. Басқарманың қызметін ұйымдастыру</w:t>
      </w:r>
    </w:p>
    <w:bookmarkEnd w:id="8947"/>
    <w:bookmarkStart w:name="z9398" w:id="894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8948"/>
    <w:bookmarkStart w:name="z9399" w:id="894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949"/>
    <w:bookmarkStart w:name="z9400" w:id="89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950"/>
    <w:bookmarkStart w:name="z9401" w:id="895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8951"/>
    <w:bookmarkStart w:name="z9402" w:id="895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8952"/>
    <w:bookmarkStart w:name="z9403" w:id="895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8953"/>
    <w:bookmarkStart w:name="z9404" w:id="895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8954"/>
    <w:bookmarkStart w:name="z9405" w:id="895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8955"/>
    <w:bookmarkStart w:name="z9406" w:id="895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8956"/>
    <w:bookmarkStart w:name="z9407" w:id="895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8957"/>
    <w:bookmarkStart w:name="z9408" w:id="895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8958"/>
    <w:bookmarkStart w:name="z9409" w:id="895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8959"/>
    <w:bookmarkStart w:name="z9410" w:id="896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8960"/>
    <w:bookmarkStart w:name="z9411" w:id="896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8961"/>
    <w:bookmarkStart w:name="z9412" w:id="896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896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3" w:id="8963"/>
    <w:p>
      <w:pPr>
        <w:spacing w:after="0"/>
        <w:ind w:left="0"/>
        <w:jc w:val="left"/>
      </w:pPr>
      <w:r>
        <w:rPr>
          <w:rFonts w:ascii="Times New Roman"/>
          <w:b/>
          <w:i w:val="false"/>
          <w:color w:val="000000"/>
        </w:rPr>
        <w:t xml:space="preserve">  4. Басқарманың мүлкi</w:t>
      </w:r>
    </w:p>
    <w:bookmarkEnd w:id="8963"/>
    <w:bookmarkStart w:name="z9414" w:id="896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896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415" w:id="896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8965"/>
    <w:bookmarkStart w:name="z9416" w:id="896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8966"/>
    <w:bookmarkStart w:name="z9417" w:id="8967"/>
    <w:p>
      <w:pPr>
        <w:spacing w:after="0"/>
        <w:ind w:left="0"/>
        <w:jc w:val="left"/>
      </w:pPr>
      <w:r>
        <w:rPr>
          <w:rFonts w:ascii="Times New Roman"/>
          <w:b/>
          <w:i w:val="false"/>
          <w:color w:val="000000"/>
        </w:rPr>
        <w:t xml:space="preserve"> 5. Басқарманы қайта ұйымдастыру және тарату</w:t>
      </w:r>
    </w:p>
    <w:bookmarkEnd w:id="8967"/>
    <w:bookmarkStart w:name="z9418" w:id="896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8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126-қосымша</w:t>
            </w:r>
          </w:p>
        </w:tc>
      </w:tr>
    </w:tbl>
    <w:bookmarkStart w:name="z9420" w:id="896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Қызылорда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8969"/>
    <w:bookmarkStart w:name="z9422" w:id="897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8970"/>
    <w:bookmarkStart w:name="z9423" w:id="897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8971"/>
    <w:bookmarkStart w:name="z9424" w:id="897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8972"/>
    <w:bookmarkStart w:name="z9425" w:id="897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8973"/>
    <w:bookmarkStart w:name="z9426" w:id="897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8974"/>
    <w:bookmarkStart w:name="z9427" w:id="897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8975"/>
    <w:bookmarkStart w:name="z9428" w:id="897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8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29" w:id="8977"/>
    <w:p>
      <w:pPr>
        <w:spacing w:after="0"/>
        <w:ind w:left="0"/>
        <w:jc w:val="both"/>
      </w:pPr>
      <w:r>
        <w:rPr>
          <w:rFonts w:ascii="Times New Roman"/>
          <w:b w:val="false"/>
          <w:i w:val="false"/>
          <w:color w:val="000000"/>
          <w:sz w:val="28"/>
        </w:rPr>
        <w:t xml:space="preserve">
       8. Басқарманың заңды мекенжайы: пошта индексі 120008, Қазақстан Республикасы, Қызылорда облысы, Қызылорда қаласы, Абай даңғылы 64 Г. </w:t>
      </w:r>
    </w:p>
    <w:bookmarkEnd w:id="8977"/>
    <w:bookmarkStart w:name="z9430" w:id="897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Қызылорда қаласы бойынша Мемлекеттік кірістер басқармасы" республикалық мемлекеттік мекемесi. </w:t>
      </w:r>
    </w:p>
    <w:bookmarkEnd w:id="8978"/>
    <w:bookmarkStart w:name="z9431" w:id="897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8979"/>
    <w:bookmarkStart w:name="z9432" w:id="898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8980"/>
    <w:bookmarkStart w:name="z9433" w:id="898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898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434" w:id="898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8982"/>
    <w:bookmarkStart w:name="z9435" w:id="8983"/>
    <w:p>
      <w:pPr>
        <w:spacing w:after="0"/>
        <w:ind w:left="0"/>
        <w:jc w:val="both"/>
      </w:pPr>
      <w:r>
        <w:rPr>
          <w:rFonts w:ascii="Times New Roman"/>
          <w:b w:val="false"/>
          <w:i w:val="false"/>
          <w:color w:val="000000"/>
          <w:sz w:val="28"/>
        </w:rPr>
        <w:t xml:space="preserve">
      13. Басқарманың міндеттері: </w:t>
      </w:r>
    </w:p>
    <w:bookmarkEnd w:id="8983"/>
    <w:bookmarkStart w:name="z9436" w:id="898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8984"/>
    <w:bookmarkStart w:name="z9437" w:id="898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8985"/>
    <w:bookmarkStart w:name="z9438" w:id="898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8986"/>
    <w:bookmarkStart w:name="z9439" w:id="898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8987"/>
    <w:bookmarkStart w:name="z9440" w:id="898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8988"/>
    <w:bookmarkStart w:name="z9441" w:id="8989"/>
    <w:p>
      <w:pPr>
        <w:spacing w:after="0"/>
        <w:ind w:left="0"/>
        <w:jc w:val="both"/>
      </w:pPr>
      <w:r>
        <w:rPr>
          <w:rFonts w:ascii="Times New Roman"/>
          <w:b w:val="false"/>
          <w:i w:val="false"/>
          <w:color w:val="000000"/>
          <w:sz w:val="28"/>
        </w:rPr>
        <w:t>
      14. Басқарманың функциялары:</w:t>
      </w:r>
    </w:p>
    <w:bookmarkEnd w:id="8989"/>
    <w:bookmarkStart w:name="z9442" w:id="899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8990"/>
    <w:bookmarkStart w:name="z9443" w:id="899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8991"/>
    <w:bookmarkStart w:name="z9444" w:id="899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8992"/>
    <w:bookmarkStart w:name="z9445" w:id="899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8993"/>
    <w:bookmarkStart w:name="z9446" w:id="899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8994"/>
    <w:bookmarkStart w:name="z9447" w:id="8995"/>
    <w:p>
      <w:pPr>
        <w:spacing w:after="0"/>
        <w:ind w:left="0"/>
        <w:jc w:val="both"/>
      </w:pPr>
      <w:r>
        <w:rPr>
          <w:rFonts w:ascii="Times New Roman"/>
          <w:b w:val="false"/>
          <w:i w:val="false"/>
          <w:color w:val="000000"/>
          <w:sz w:val="28"/>
        </w:rPr>
        <w:t xml:space="preserve">
      6) салықтық әкімшілендіруді жүзеге асыру; </w:t>
      </w:r>
    </w:p>
    <w:bookmarkEnd w:id="8995"/>
    <w:bookmarkStart w:name="z9448" w:id="899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8996"/>
    <w:bookmarkStart w:name="z9449" w:id="899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8997"/>
    <w:bookmarkStart w:name="z9450" w:id="899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8998"/>
    <w:bookmarkStart w:name="z9451" w:id="8999"/>
    <w:p>
      <w:pPr>
        <w:spacing w:after="0"/>
        <w:ind w:left="0"/>
        <w:jc w:val="both"/>
      </w:pPr>
      <w:r>
        <w:rPr>
          <w:rFonts w:ascii="Times New Roman"/>
          <w:b w:val="false"/>
          <w:i w:val="false"/>
          <w:color w:val="000000"/>
          <w:sz w:val="28"/>
        </w:rPr>
        <w:t xml:space="preserve">
      10) тәуекелдерді басқару жүйесін қолдану; </w:t>
      </w:r>
    </w:p>
    <w:bookmarkEnd w:id="8999"/>
    <w:bookmarkStart w:name="z9452" w:id="900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000"/>
    <w:bookmarkStart w:name="z9453" w:id="900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001"/>
    <w:bookmarkStart w:name="z9454" w:id="900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002"/>
    <w:bookmarkStart w:name="z9455" w:id="900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003"/>
    <w:bookmarkStart w:name="z9456" w:id="900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004"/>
    <w:bookmarkStart w:name="z9457" w:id="900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005"/>
    <w:bookmarkStart w:name="z9458" w:id="900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006"/>
    <w:bookmarkStart w:name="z9459" w:id="9007"/>
    <w:p>
      <w:pPr>
        <w:spacing w:after="0"/>
        <w:ind w:left="0"/>
        <w:jc w:val="both"/>
      </w:pPr>
      <w:r>
        <w:rPr>
          <w:rFonts w:ascii="Times New Roman"/>
          <w:b w:val="false"/>
          <w:i w:val="false"/>
          <w:color w:val="000000"/>
          <w:sz w:val="28"/>
        </w:rPr>
        <w:t>
      15. Басқарманың құқықтары мен міндеттері:</w:t>
      </w:r>
    </w:p>
    <w:bookmarkEnd w:id="9007"/>
    <w:bookmarkStart w:name="z9460" w:id="900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008"/>
    <w:bookmarkStart w:name="z9461" w:id="900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009"/>
    <w:bookmarkStart w:name="z9462" w:id="901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010"/>
    <w:bookmarkStart w:name="z9463" w:id="901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011"/>
    <w:bookmarkStart w:name="z9464" w:id="901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012"/>
    <w:bookmarkStart w:name="z9465" w:id="901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013"/>
    <w:bookmarkStart w:name="z9466" w:id="901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014"/>
    <w:bookmarkStart w:name="z9467" w:id="901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015"/>
    <w:bookmarkStart w:name="z9468" w:id="901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016"/>
    <w:bookmarkStart w:name="z9469" w:id="901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017"/>
    <w:bookmarkStart w:name="z9470" w:id="9018"/>
    <w:p>
      <w:pPr>
        <w:spacing w:after="0"/>
        <w:ind w:left="0"/>
        <w:jc w:val="left"/>
      </w:pPr>
      <w:r>
        <w:rPr>
          <w:rFonts w:ascii="Times New Roman"/>
          <w:b/>
          <w:i w:val="false"/>
          <w:color w:val="000000"/>
        </w:rPr>
        <w:t xml:space="preserve"> 3. Басқарманың қызметін ұйымдастыру</w:t>
      </w:r>
    </w:p>
    <w:bookmarkEnd w:id="9018"/>
    <w:bookmarkStart w:name="z9471" w:id="901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019"/>
    <w:bookmarkStart w:name="z9472" w:id="902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020"/>
    <w:bookmarkStart w:name="z9473" w:id="902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021"/>
    <w:bookmarkStart w:name="z9474" w:id="902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022"/>
    <w:bookmarkStart w:name="z9475" w:id="902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023"/>
    <w:bookmarkStart w:name="z9476" w:id="902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024"/>
    <w:bookmarkStart w:name="z9477" w:id="902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025"/>
    <w:bookmarkStart w:name="z9478" w:id="902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026"/>
    <w:bookmarkStart w:name="z9479" w:id="902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027"/>
    <w:bookmarkStart w:name="z9480" w:id="902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028"/>
    <w:bookmarkStart w:name="z9481" w:id="902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029"/>
    <w:bookmarkStart w:name="z9482" w:id="903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030"/>
    <w:bookmarkStart w:name="z9483" w:id="903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031"/>
    <w:bookmarkStart w:name="z9484" w:id="903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032"/>
    <w:bookmarkStart w:name="z9485" w:id="903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03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86" w:id="9034"/>
    <w:p>
      <w:pPr>
        <w:spacing w:after="0"/>
        <w:ind w:left="0"/>
        <w:jc w:val="left"/>
      </w:pPr>
      <w:r>
        <w:rPr>
          <w:rFonts w:ascii="Times New Roman"/>
          <w:b/>
          <w:i w:val="false"/>
          <w:color w:val="000000"/>
        </w:rPr>
        <w:t xml:space="preserve">  4. Басқарманың мүлкi</w:t>
      </w:r>
    </w:p>
    <w:bookmarkEnd w:id="9034"/>
    <w:bookmarkStart w:name="z9487" w:id="903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03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488" w:id="903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036"/>
    <w:bookmarkStart w:name="z9489" w:id="903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037"/>
    <w:bookmarkStart w:name="z9490" w:id="9038"/>
    <w:p>
      <w:pPr>
        <w:spacing w:after="0"/>
        <w:ind w:left="0"/>
        <w:jc w:val="left"/>
      </w:pPr>
      <w:r>
        <w:rPr>
          <w:rFonts w:ascii="Times New Roman"/>
          <w:b/>
          <w:i w:val="false"/>
          <w:color w:val="000000"/>
        </w:rPr>
        <w:t xml:space="preserve"> 5. Басқарманы қайта ұйымдастыру және тарату</w:t>
      </w:r>
    </w:p>
    <w:bookmarkEnd w:id="9038"/>
    <w:bookmarkStart w:name="z9491" w:id="903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127-қосымша</w:t>
            </w:r>
          </w:p>
        </w:tc>
      </w:tr>
    </w:tbl>
    <w:p>
      <w:pPr>
        <w:spacing w:after="0"/>
        <w:ind w:left="0"/>
        <w:jc w:val="left"/>
      </w:pPr>
      <w:r>
        <w:rPr>
          <w:rFonts w:ascii="Times New Roman"/>
          <w:b w:val="false"/>
          <w:i w:val="false"/>
          <w:color w:val="000000"/>
          <w:sz w:val="28"/>
        </w:rPr>
        <w:t>
</w:t>
      </w:r>
    </w:p>
    <w:bookmarkStart w:name="z9494" w:id="904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Арал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040"/>
    <w:bookmarkStart w:name="z9495" w:id="904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041"/>
    <w:bookmarkStart w:name="z9496" w:id="904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042"/>
    <w:bookmarkStart w:name="z9497" w:id="904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043"/>
    <w:bookmarkStart w:name="z9498" w:id="904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044"/>
    <w:bookmarkStart w:name="z9499" w:id="904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045"/>
    <w:bookmarkStart w:name="z9500" w:id="904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046"/>
    <w:bookmarkStart w:name="z9501" w:id="904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2" w:id="9048"/>
    <w:p>
      <w:pPr>
        <w:spacing w:after="0"/>
        <w:ind w:left="0"/>
        <w:jc w:val="both"/>
      </w:pPr>
      <w:r>
        <w:rPr>
          <w:rFonts w:ascii="Times New Roman"/>
          <w:b w:val="false"/>
          <w:i w:val="false"/>
          <w:color w:val="000000"/>
          <w:sz w:val="28"/>
        </w:rPr>
        <w:t xml:space="preserve">
       8. Басқарманың заңды мекенжайы: пошта индексі 120100, Қазақстан Республикасы, Қызылорда облысы, Арал ауданы, Арал қаласы, К. Ерімбет көшесі, 68. </w:t>
      </w:r>
    </w:p>
    <w:bookmarkEnd w:id="9048"/>
    <w:bookmarkStart w:name="z9503" w:id="904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Арал ауданы бойынша Мемлекеттік кірістер басқармасы" республикалық мемлекеттік мекемесi. </w:t>
      </w:r>
    </w:p>
    <w:bookmarkEnd w:id="9049"/>
    <w:bookmarkStart w:name="z9504" w:id="905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050"/>
    <w:bookmarkStart w:name="z9505" w:id="905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051"/>
    <w:bookmarkStart w:name="z9506" w:id="905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052"/>
    <w:bookmarkStart w:name="z9507" w:id="90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053"/>
    <w:bookmarkStart w:name="z9508" w:id="905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054"/>
    <w:bookmarkStart w:name="z9509" w:id="9055"/>
    <w:p>
      <w:pPr>
        <w:spacing w:after="0"/>
        <w:ind w:left="0"/>
        <w:jc w:val="both"/>
      </w:pPr>
      <w:r>
        <w:rPr>
          <w:rFonts w:ascii="Times New Roman"/>
          <w:b w:val="false"/>
          <w:i w:val="false"/>
          <w:color w:val="000000"/>
          <w:sz w:val="28"/>
        </w:rPr>
        <w:t xml:space="preserve">
      13. Басқарманың міндеттері: </w:t>
      </w:r>
    </w:p>
    <w:bookmarkEnd w:id="9055"/>
    <w:bookmarkStart w:name="z9510" w:id="905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056"/>
    <w:bookmarkStart w:name="z9511" w:id="905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057"/>
    <w:bookmarkStart w:name="z9512" w:id="905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058"/>
    <w:bookmarkStart w:name="z9513" w:id="905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059"/>
    <w:bookmarkStart w:name="z9514" w:id="906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060"/>
    <w:bookmarkStart w:name="z9515" w:id="9061"/>
    <w:p>
      <w:pPr>
        <w:spacing w:after="0"/>
        <w:ind w:left="0"/>
        <w:jc w:val="both"/>
      </w:pPr>
      <w:r>
        <w:rPr>
          <w:rFonts w:ascii="Times New Roman"/>
          <w:b w:val="false"/>
          <w:i w:val="false"/>
          <w:color w:val="000000"/>
          <w:sz w:val="28"/>
        </w:rPr>
        <w:t>
      14. Басқарманың функциялары:</w:t>
      </w:r>
    </w:p>
    <w:bookmarkEnd w:id="9061"/>
    <w:bookmarkStart w:name="z9516" w:id="906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062"/>
    <w:bookmarkStart w:name="z9517" w:id="906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063"/>
    <w:bookmarkStart w:name="z9518" w:id="906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064"/>
    <w:bookmarkStart w:name="z9519" w:id="906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065"/>
    <w:bookmarkStart w:name="z9520" w:id="906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066"/>
    <w:bookmarkStart w:name="z9521" w:id="9067"/>
    <w:p>
      <w:pPr>
        <w:spacing w:after="0"/>
        <w:ind w:left="0"/>
        <w:jc w:val="both"/>
      </w:pPr>
      <w:r>
        <w:rPr>
          <w:rFonts w:ascii="Times New Roman"/>
          <w:b w:val="false"/>
          <w:i w:val="false"/>
          <w:color w:val="000000"/>
          <w:sz w:val="28"/>
        </w:rPr>
        <w:t xml:space="preserve">
      6) салықтық әкімшілендіруді жүзеге асыру; </w:t>
      </w:r>
    </w:p>
    <w:bookmarkEnd w:id="9067"/>
    <w:bookmarkStart w:name="z9522" w:id="906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068"/>
    <w:bookmarkStart w:name="z9523" w:id="906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069"/>
    <w:bookmarkStart w:name="z9524" w:id="907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070"/>
    <w:bookmarkStart w:name="z9525" w:id="9071"/>
    <w:p>
      <w:pPr>
        <w:spacing w:after="0"/>
        <w:ind w:left="0"/>
        <w:jc w:val="both"/>
      </w:pPr>
      <w:r>
        <w:rPr>
          <w:rFonts w:ascii="Times New Roman"/>
          <w:b w:val="false"/>
          <w:i w:val="false"/>
          <w:color w:val="000000"/>
          <w:sz w:val="28"/>
        </w:rPr>
        <w:t xml:space="preserve">
      10) тәуекелдерді басқару жүйесін қолдану; </w:t>
      </w:r>
    </w:p>
    <w:bookmarkEnd w:id="9071"/>
    <w:bookmarkStart w:name="z9526" w:id="907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072"/>
    <w:bookmarkStart w:name="z9527" w:id="907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073"/>
    <w:bookmarkStart w:name="z9528" w:id="907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074"/>
    <w:bookmarkStart w:name="z9529" w:id="907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075"/>
    <w:bookmarkStart w:name="z9530" w:id="907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076"/>
    <w:bookmarkStart w:name="z9531" w:id="907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077"/>
    <w:bookmarkStart w:name="z9532" w:id="907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078"/>
    <w:bookmarkStart w:name="z9533" w:id="9079"/>
    <w:p>
      <w:pPr>
        <w:spacing w:after="0"/>
        <w:ind w:left="0"/>
        <w:jc w:val="both"/>
      </w:pPr>
      <w:r>
        <w:rPr>
          <w:rFonts w:ascii="Times New Roman"/>
          <w:b w:val="false"/>
          <w:i w:val="false"/>
          <w:color w:val="000000"/>
          <w:sz w:val="28"/>
        </w:rPr>
        <w:t>
      15. Басқарманың құқықтары мен міндеттері:</w:t>
      </w:r>
    </w:p>
    <w:bookmarkEnd w:id="9079"/>
    <w:bookmarkStart w:name="z9534" w:id="908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080"/>
    <w:bookmarkStart w:name="z9535" w:id="908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081"/>
    <w:bookmarkStart w:name="z9536" w:id="908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082"/>
    <w:bookmarkStart w:name="z9537" w:id="908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083"/>
    <w:bookmarkStart w:name="z9538" w:id="908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084"/>
    <w:bookmarkStart w:name="z9539" w:id="908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085"/>
    <w:bookmarkStart w:name="z9540" w:id="908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086"/>
    <w:bookmarkStart w:name="z9541" w:id="908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087"/>
    <w:bookmarkStart w:name="z9542" w:id="908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088"/>
    <w:bookmarkStart w:name="z9543" w:id="908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089"/>
    <w:bookmarkStart w:name="z9544" w:id="9090"/>
    <w:p>
      <w:pPr>
        <w:spacing w:after="0"/>
        <w:ind w:left="0"/>
        <w:jc w:val="left"/>
      </w:pPr>
      <w:r>
        <w:rPr>
          <w:rFonts w:ascii="Times New Roman"/>
          <w:b/>
          <w:i w:val="false"/>
          <w:color w:val="000000"/>
        </w:rPr>
        <w:t xml:space="preserve"> 3. Басқарманың қызметін ұйымдастыру</w:t>
      </w:r>
    </w:p>
    <w:bookmarkEnd w:id="9090"/>
    <w:bookmarkStart w:name="z9545" w:id="909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091"/>
    <w:bookmarkStart w:name="z9546" w:id="909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092"/>
    <w:bookmarkStart w:name="z9547" w:id="90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093"/>
    <w:bookmarkStart w:name="z9548" w:id="909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094"/>
    <w:bookmarkStart w:name="z9549" w:id="909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095"/>
    <w:bookmarkStart w:name="z9550" w:id="909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096"/>
    <w:bookmarkStart w:name="z9551" w:id="909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097"/>
    <w:bookmarkStart w:name="z9552" w:id="909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098"/>
    <w:bookmarkStart w:name="z9553" w:id="909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099"/>
    <w:bookmarkStart w:name="z9554" w:id="910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100"/>
    <w:bookmarkStart w:name="z9555" w:id="910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101"/>
    <w:bookmarkStart w:name="z9556" w:id="910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102"/>
    <w:bookmarkStart w:name="z9557" w:id="910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103"/>
    <w:bookmarkStart w:name="z9558" w:id="910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104"/>
    <w:bookmarkStart w:name="z9559" w:id="910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1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60" w:id="9106"/>
    <w:p>
      <w:pPr>
        <w:spacing w:after="0"/>
        <w:ind w:left="0"/>
        <w:jc w:val="left"/>
      </w:pPr>
      <w:r>
        <w:rPr>
          <w:rFonts w:ascii="Times New Roman"/>
          <w:b/>
          <w:i w:val="false"/>
          <w:color w:val="000000"/>
        </w:rPr>
        <w:t xml:space="preserve">  4. Басқарманың мүлкi</w:t>
      </w:r>
    </w:p>
    <w:bookmarkEnd w:id="9106"/>
    <w:bookmarkStart w:name="z9561" w:id="910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1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562" w:id="910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108"/>
    <w:bookmarkStart w:name="z9563" w:id="910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109"/>
    <w:bookmarkStart w:name="z9564" w:id="9110"/>
    <w:p>
      <w:pPr>
        <w:spacing w:after="0"/>
        <w:ind w:left="0"/>
        <w:jc w:val="left"/>
      </w:pPr>
      <w:r>
        <w:rPr>
          <w:rFonts w:ascii="Times New Roman"/>
          <w:b/>
          <w:i w:val="false"/>
          <w:color w:val="000000"/>
        </w:rPr>
        <w:t xml:space="preserve"> 5. Басқарманы қайта ұйымдастыру және тарату</w:t>
      </w:r>
    </w:p>
    <w:bookmarkEnd w:id="9110"/>
    <w:bookmarkStart w:name="z9565" w:id="911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128-қосымша</w:t>
            </w:r>
          </w:p>
        </w:tc>
      </w:tr>
    </w:tbl>
    <w:bookmarkStart w:name="z9567" w:id="911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Қазалы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112"/>
    <w:bookmarkStart w:name="z9569" w:id="911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113"/>
    <w:bookmarkStart w:name="z9570" w:id="911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114"/>
    <w:bookmarkStart w:name="z9571" w:id="911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115"/>
    <w:bookmarkStart w:name="z9572" w:id="911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116"/>
    <w:bookmarkStart w:name="z9573" w:id="911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117"/>
    <w:bookmarkStart w:name="z9574" w:id="911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118"/>
    <w:bookmarkStart w:name="z9575" w:id="911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76" w:id="9120"/>
    <w:p>
      <w:pPr>
        <w:spacing w:after="0"/>
        <w:ind w:left="0"/>
        <w:jc w:val="both"/>
      </w:pPr>
      <w:r>
        <w:rPr>
          <w:rFonts w:ascii="Times New Roman"/>
          <w:b w:val="false"/>
          <w:i w:val="false"/>
          <w:color w:val="000000"/>
          <w:sz w:val="28"/>
        </w:rPr>
        <w:t xml:space="preserve">
       8. Басқарманың заңды мекенжайы: пошта индексі 120400, Қазақстан Республикасы, Қызылорда облысы, Қазалы ауданы, Әйтеке би кенті, Примова көшесі, 3. </w:t>
      </w:r>
    </w:p>
    <w:bookmarkEnd w:id="9120"/>
    <w:bookmarkStart w:name="z9577" w:id="912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Қазалы ауданы бойынша Мемлекеттік кірістер басқармасы" республикалық мемлекеттік мекемесi. </w:t>
      </w:r>
    </w:p>
    <w:bookmarkEnd w:id="9121"/>
    <w:bookmarkStart w:name="z9578" w:id="912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122"/>
    <w:bookmarkStart w:name="z9579" w:id="912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123"/>
    <w:bookmarkStart w:name="z9580" w:id="912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124"/>
    <w:bookmarkStart w:name="z9581" w:id="91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125"/>
    <w:bookmarkStart w:name="z9582" w:id="912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126"/>
    <w:bookmarkStart w:name="z9583" w:id="9127"/>
    <w:p>
      <w:pPr>
        <w:spacing w:after="0"/>
        <w:ind w:left="0"/>
        <w:jc w:val="both"/>
      </w:pPr>
      <w:r>
        <w:rPr>
          <w:rFonts w:ascii="Times New Roman"/>
          <w:b w:val="false"/>
          <w:i w:val="false"/>
          <w:color w:val="000000"/>
          <w:sz w:val="28"/>
        </w:rPr>
        <w:t xml:space="preserve">
      13. Басқарманың міндеттері: </w:t>
      </w:r>
    </w:p>
    <w:bookmarkEnd w:id="9127"/>
    <w:bookmarkStart w:name="z9584" w:id="912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128"/>
    <w:bookmarkStart w:name="z9585" w:id="912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129"/>
    <w:bookmarkStart w:name="z9586" w:id="913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130"/>
    <w:bookmarkStart w:name="z9587" w:id="913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131"/>
    <w:bookmarkStart w:name="z9588" w:id="913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132"/>
    <w:bookmarkStart w:name="z9589" w:id="9133"/>
    <w:p>
      <w:pPr>
        <w:spacing w:after="0"/>
        <w:ind w:left="0"/>
        <w:jc w:val="both"/>
      </w:pPr>
      <w:r>
        <w:rPr>
          <w:rFonts w:ascii="Times New Roman"/>
          <w:b w:val="false"/>
          <w:i w:val="false"/>
          <w:color w:val="000000"/>
          <w:sz w:val="28"/>
        </w:rPr>
        <w:t>
      14. Басқарманың функциялары:</w:t>
      </w:r>
    </w:p>
    <w:bookmarkEnd w:id="9133"/>
    <w:bookmarkStart w:name="z9590" w:id="913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134"/>
    <w:bookmarkStart w:name="z9591" w:id="913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135"/>
    <w:bookmarkStart w:name="z9592" w:id="913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136"/>
    <w:bookmarkStart w:name="z9593" w:id="913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137"/>
    <w:bookmarkStart w:name="z9594" w:id="913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138"/>
    <w:bookmarkStart w:name="z9595" w:id="9139"/>
    <w:p>
      <w:pPr>
        <w:spacing w:after="0"/>
        <w:ind w:left="0"/>
        <w:jc w:val="both"/>
      </w:pPr>
      <w:r>
        <w:rPr>
          <w:rFonts w:ascii="Times New Roman"/>
          <w:b w:val="false"/>
          <w:i w:val="false"/>
          <w:color w:val="000000"/>
          <w:sz w:val="28"/>
        </w:rPr>
        <w:t xml:space="preserve">
      6) салықтық әкімшілендіруді жүзеге асыру; </w:t>
      </w:r>
    </w:p>
    <w:bookmarkEnd w:id="9139"/>
    <w:bookmarkStart w:name="z9596" w:id="914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140"/>
    <w:bookmarkStart w:name="z9597" w:id="914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141"/>
    <w:bookmarkStart w:name="z9598" w:id="914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142"/>
    <w:bookmarkStart w:name="z9599" w:id="9143"/>
    <w:p>
      <w:pPr>
        <w:spacing w:after="0"/>
        <w:ind w:left="0"/>
        <w:jc w:val="both"/>
      </w:pPr>
      <w:r>
        <w:rPr>
          <w:rFonts w:ascii="Times New Roman"/>
          <w:b w:val="false"/>
          <w:i w:val="false"/>
          <w:color w:val="000000"/>
          <w:sz w:val="28"/>
        </w:rPr>
        <w:t xml:space="preserve">
      10) тәуекелдерді басқару жүйесін қолдану; </w:t>
      </w:r>
    </w:p>
    <w:bookmarkEnd w:id="9143"/>
    <w:bookmarkStart w:name="z9600" w:id="914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144"/>
    <w:bookmarkStart w:name="z9601" w:id="914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145"/>
    <w:bookmarkStart w:name="z9602" w:id="914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146"/>
    <w:bookmarkStart w:name="z9603" w:id="914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147"/>
    <w:bookmarkStart w:name="z9604" w:id="914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148"/>
    <w:bookmarkStart w:name="z9605" w:id="914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149"/>
    <w:bookmarkStart w:name="z9606" w:id="915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150"/>
    <w:bookmarkStart w:name="z9607" w:id="9151"/>
    <w:p>
      <w:pPr>
        <w:spacing w:after="0"/>
        <w:ind w:left="0"/>
        <w:jc w:val="both"/>
      </w:pPr>
      <w:r>
        <w:rPr>
          <w:rFonts w:ascii="Times New Roman"/>
          <w:b w:val="false"/>
          <w:i w:val="false"/>
          <w:color w:val="000000"/>
          <w:sz w:val="28"/>
        </w:rPr>
        <w:t>
      15. Басқарманың құқықтары мен міндеттері:</w:t>
      </w:r>
    </w:p>
    <w:bookmarkEnd w:id="9151"/>
    <w:bookmarkStart w:name="z9608" w:id="915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152"/>
    <w:bookmarkStart w:name="z9609" w:id="915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153"/>
    <w:bookmarkStart w:name="z9610" w:id="915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154"/>
    <w:bookmarkStart w:name="z9611" w:id="915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155"/>
    <w:bookmarkStart w:name="z9612" w:id="915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156"/>
    <w:bookmarkStart w:name="z9613" w:id="915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157"/>
    <w:bookmarkStart w:name="z9614" w:id="915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158"/>
    <w:bookmarkStart w:name="z9615" w:id="915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159"/>
    <w:bookmarkStart w:name="z9616" w:id="916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160"/>
    <w:bookmarkStart w:name="z9617" w:id="916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161"/>
    <w:bookmarkStart w:name="z9618" w:id="9162"/>
    <w:p>
      <w:pPr>
        <w:spacing w:after="0"/>
        <w:ind w:left="0"/>
        <w:jc w:val="left"/>
      </w:pPr>
      <w:r>
        <w:rPr>
          <w:rFonts w:ascii="Times New Roman"/>
          <w:b/>
          <w:i w:val="false"/>
          <w:color w:val="000000"/>
        </w:rPr>
        <w:t xml:space="preserve"> 3. Басқарманың қызметін ұйымдастыру</w:t>
      </w:r>
    </w:p>
    <w:bookmarkEnd w:id="9162"/>
    <w:bookmarkStart w:name="z9619" w:id="916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163"/>
    <w:bookmarkStart w:name="z9620" w:id="916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164"/>
    <w:bookmarkStart w:name="z9621" w:id="91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165"/>
    <w:bookmarkStart w:name="z9622" w:id="916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166"/>
    <w:bookmarkStart w:name="z9623" w:id="916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167"/>
    <w:bookmarkStart w:name="z9624" w:id="916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168"/>
    <w:bookmarkStart w:name="z9625" w:id="916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169"/>
    <w:bookmarkStart w:name="z9626" w:id="917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170"/>
    <w:bookmarkStart w:name="z9627" w:id="917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171"/>
    <w:bookmarkStart w:name="z9628" w:id="917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172"/>
    <w:bookmarkStart w:name="z9629" w:id="917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173"/>
    <w:bookmarkStart w:name="z9630" w:id="917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174"/>
    <w:bookmarkStart w:name="z9631" w:id="917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175"/>
    <w:bookmarkStart w:name="z9632" w:id="917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176"/>
    <w:bookmarkStart w:name="z9633" w:id="917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1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34" w:id="9178"/>
    <w:p>
      <w:pPr>
        <w:spacing w:after="0"/>
        <w:ind w:left="0"/>
        <w:jc w:val="left"/>
      </w:pPr>
      <w:r>
        <w:rPr>
          <w:rFonts w:ascii="Times New Roman"/>
          <w:b/>
          <w:i w:val="false"/>
          <w:color w:val="000000"/>
        </w:rPr>
        <w:t xml:space="preserve">  4. Басқарманың мүлкi</w:t>
      </w:r>
    </w:p>
    <w:bookmarkEnd w:id="9178"/>
    <w:bookmarkStart w:name="z9635" w:id="917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17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636" w:id="918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180"/>
    <w:bookmarkStart w:name="z9637" w:id="918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181"/>
    <w:bookmarkStart w:name="z9638" w:id="9182"/>
    <w:p>
      <w:pPr>
        <w:spacing w:after="0"/>
        <w:ind w:left="0"/>
        <w:jc w:val="left"/>
      </w:pPr>
      <w:r>
        <w:rPr>
          <w:rFonts w:ascii="Times New Roman"/>
          <w:b/>
          <w:i w:val="false"/>
          <w:color w:val="000000"/>
        </w:rPr>
        <w:t xml:space="preserve"> 5. Басқарманы қайта ұйымдастыру және тарату</w:t>
      </w:r>
    </w:p>
    <w:bookmarkEnd w:id="9182"/>
    <w:bookmarkStart w:name="z9639" w:id="918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129-қосымша</w:t>
            </w:r>
          </w:p>
        </w:tc>
      </w:tr>
    </w:tbl>
    <w:bookmarkStart w:name="z9641" w:id="918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Қармақшы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184"/>
    <w:bookmarkStart w:name="z9643" w:id="918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185"/>
    <w:bookmarkStart w:name="z9644" w:id="9186"/>
    <w:p>
      <w:pPr>
        <w:spacing w:after="0"/>
        <w:ind w:left="0"/>
        <w:jc w:val="both"/>
      </w:pPr>
      <w:r>
        <w:rPr>
          <w:rFonts w:ascii="Times New Roman"/>
          <w:b w:val="false"/>
          <w:i w:val="false"/>
          <w:color w:val="000000"/>
          <w:sz w:val="28"/>
        </w:rPr>
        <w:t xml:space="preserve">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186"/>
    <w:bookmarkStart w:name="z9645" w:id="918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187"/>
    <w:bookmarkStart w:name="z9646" w:id="918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188"/>
    <w:bookmarkStart w:name="z9647" w:id="918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189"/>
    <w:bookmarkStart w:name="z9648" w:id="919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190"/>
    <w:bookmarkStart w:name="z9649" w:id="919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50" w:id="9192"/>
    <w:p>
      <w:pPr>
        <w:spacing w:after="0"/>
        <w:ind w:left="0"/>
        <w:jc w:val="both"/>
      </w:pPr>
      <w:r>
        <w:rPr>
          <w:rFonts w:ascii="Times New Roman"/>
          <w:b w:val="false"/>
          <w:i w:val="false"/>
          <w:color w:val="000000"/>
          <w:sz w:val="28"/>
        </w:rPr>
        <w:t xml:space="preserve">
       8. Басқарманың заңды мекенжайы: пошта индексі 120500, Қазақстан Республикасы, Қызылорда облысы, Қармақшы ауданы, Жосалы қыстағы, Абай көшесі, 30. </w:t>
      </w:r>
    </w:p>
    <w:bookmarkEnd w:id="9192"/>
    <w:bookmarkStart w:name="z9651" w:id="919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Қармақшы ауданы бойынша Мемлекеттік кірістер басқармасы" республикалық мемлекеттік мекемесi. </w:t>
      </w:r>
    </w:p>
    <w:bookmarkEnd w:id="9193"/>
    <w:bookmarkStart w:name="z9652" w:id="919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194"/>
    <w:bookmarkStart w:name="z9653" w:id="919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195"/>
    <w:bookmarkStart w:name="z9654" w:id="919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196"/>
    <w:bookmarkStart w:name="z9655" w:id="919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197"/>
    <w:bookmarkStart w:name="z9656" w:id="919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198"/>
    <w:bookmarkStart w:name="z9657" w:id="9199"/>
    <w:p>
      <w:pPr>
        <w:spacing w:after="0"/>
        <w:ind w:left="0"/>
        <w:jc w:val="both"/>
      </w:pPr>
      <w:r>
        <w:rPr>
          <w:rFonts w:ascii="Times New Roman"/>
          <w:b w:val="false"/>
          <w:i w:val="false"/>
          <w:color w:val="000000"/>
          <w:sz w:val="28"/>
        </w:rPr>
        <w:t xml:space="preserve">
      13. Басқарманың міндеттері: </w:t>
      </w:r>
    </w:p>
    <w:bookmarkEnd w:id="9199"/>
    <w:bookmarkStart w:name="z9658" w:id="920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200"/>
    <w:bookmarkStart w:name="z9659" w:id="920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201"/>
    <w:bookmarkStart w:name="z9660" w:id="920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202"/>
    <w:bookmarkStart w:name="z9661" w:id="920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203"/>
    <w:bookmarkStart w:name="z9662" w:id="920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204"/>
    <w:bookmarkStart w:name="z9663" w:id="9205"/>
    <w:p>
      <w:pPr>
        <w:spacing w:after="0"/>
        <w:ind w:left="0"/>
        <w:jc w:val="both"/>
      </w:pPr>
      <w:r>
        <w:rPr>
          <w:rFonts w:ascii="Times New Roman"/>
          <w:b w:val="false"/>
          <w:i w:val="false"/>
          <w:color w:val="000000"/>
          <w:sz w:val="28"/>
        </w:rPr>
        <w:t>
      14. Басқарманың функциялары:</w:t>
      </w:r>
    </w:p>
    <w:bookmarkEnd w:id="9205"/>
    <w:bookmarkStart w:name="z9664" w:id="920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206"/>
    <w:bookmarkStart w:name="z9665" w:id="920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207"/>
    <w:bookmarkStart w:name="z9666" w:id="920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208"/>
    <w:bookmarkStart w:name="z9667" w:id="920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209"/>
    <w:bookmarkStart w:name="z9668" w:id="921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210"/>
    <w:bookmarkStart w:name="z9669" w:id="9211"/>
    <w:p>
      <w:pPr>
        <w:spacing w:after="0"/>
        <w:ind w:left="0"/>
        <w:jc w:val="both"/>
      </w:pPr>
      <w:r>
        <w:rPr>
          <w:rFonts w:ascii="Times New Roman"/>
          <w:b w:val="false"/>
          <w:i w:val="false"/>
          <w:color w:val="000000"/>
          <w:sz w:val="28"/>
        </w:rPr>
        <w:t xml:space="preserve">
      6) салықтық әкімшілендіруді жүзеге асыру; </w:t>
      </w:r>
    </w:p>
    <w:bookmarkEnd w:id="9211"/>
    <w:bookmarkStart w:name="z9670" w:id="921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212"/>
    <w:bookmarkStart w:name="z9671" w:id="921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213"/>
    <w:bookmarkStart w:name="z9672" w:id="921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214"/>
    <w:bookmarkStart w:name="z9673" w:id="9215"/>
    <w:p>
      <w:pPr>
        <w:spacing w:after="0"/>
        <w:ind w:left="0"/>
        <w:jc w:val="both"/>
      </w:pPr>
      <w:r>
        <w:rPr>
          <w:rFonts w:ascii="Times New Roman"/>
          <w:b w:val="false"/>
          <w:i w:val="false"/>
          <w:color w:val="000000"/>
          <w:sz w:val="28"/>
        </w:rPr>
        <w:t xml:space="preserve">
      10) тәуекелдерді басқару жүйесін қолдану; </w:t>
      </w:r>
    </w:p>
    <w:bookmarkEnd w:id="9215"/>
    <w:bookmarkStart w:name="z9674" w:id="921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216"/>
    <w:bookmarkStart w:name="z9675" w:id="921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217"/>
    <w:bookmarkStart w:name="z9676" w:id="921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218"/>
    <w:bookmarkStart w:name="z9677" w:id="921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219"/>
    <w:bookmarkStart w:name="z9678" w:id="922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220"/>
    <w:bookmarkStart w:name="z9679" w:id="922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221"/>
    <w:bookmarkStart w:name="z9680" w:id="922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222"/>
    <w:bookmarkStart w:name="z9681" w:id="9223"/>
    <w:p>
      <w:pPr>
        <w:spacing w:after="0"/>
        <w:ind w:left="0"/>
        <w:jc w:val="both"/>
      </w:pPr>
      <w:r>
        <w:rPr>
          <w:rFonts w:ascii="Times New Roman"/>
          <w:b w:val="false"/>
          <w:i w:val="false"/>
          <w:color w:val="000000"/>
          <w:sz w:val="28"/>
        </w:rPr>
        <w:t>
      15. Басқарманың құқықтары мен міндеттері:</w:t>
      </w:r>
    </w:p>
    <w:bookmarkEnd w:id="9223"/>
    <w:bookmarkStart w:name="z9682" w:id="922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224"/>
    <w:bookmarkStart w:name="z9683" w:id="922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225"/>
    <w:bookmarkStart w:name="z9684" w:id="922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226"/>
    <w:bookmarkStart w:name="z9685" w:id="922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227"/>
    <w:bookmarkStart w:name="z9686" w:id="922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228"/>
    <w:bookmarkStart w:name="z9687" w:id="922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229"/>
    <w:bookmarkStart w:name="z9688" w:id="923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230"/>
    <w:bookmarkStart w:name="z9689" w:id="923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231"/>
    <w:bookmarkStart w:name="z9690" w:id="923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232"/>
    <w:bookmarkStart w:name="z9691" w:id="923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233"/>
    <w:bookmarkStart w:name="z9692" w:id="9234"/>
    <w:p>
      <w:pPr>
        <w:spacing w:after="0"/>
        <w:ind w:left="0"/>
        <w:jc w:val="left"/>
      </w:pPr>
      <w:r>
        <w:rPr>
          <w:rFonts w:ascii="Times New Roman"/>
          <w:b/>
          <w:i w:val="false"/>
          <w:color w:val="000000"/>
        </w:rPr>
        <w:t xml:space="preserve"> 3. Басқарманың қызметін ұйымдастыру</w:t>
      </w:r>
    </w:p>
    <w:bookmarkEnd w:id="9234"/>
    <w:bookmarkStart w:name="z9693" w:id="923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235"/>
    <w:bookmarkStart w:name="z9694" w:id="923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236"/>
    <w:bookmarkStart w:name="z9695" w:id="92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237"/>
    <w:bookmarkStart w:name="z9696" w:id="923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238"/>
    <w:bookmarkStart w:name="z9697" w:id="923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239"/>
    <w:bookmarkStart w:name="z9698" w:id="924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240"/>
    <w:bookmarkStart w:name="z9699" w:id="924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241"/>
    <w:bookmarkStart w:name="z9700" w:id="924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242"/>
    <w:bookmarkStart w:name="z9701" w:id="924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243"/>
    <w:bookmarkStart w:name="z9702" w:id="924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9244"/>
    <w:bookmarkStart w:name="z9703" w:id="924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245"/>
    <w:bookmarkStart w:name="z9704" w:id="924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246"/>
    <w:bookmarkStart w:name="z9705" w:id="924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247"/>
    <w:bookmarkStart w:name="z9706" w:id="924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248"/>
    <w:bookmarkStart w:name="z9707" w:id="924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24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08" w:id="9250"/>
    <w:p>
      <w:pPr>
        <w:spacing w:after="0"/>
        <w:ind w:left="0"/>
        <w:jc w:val="left"/>
      </w:pPr>
      <w:r>
        <w:rPr>
          <w:rFonts w:ascii="Times New Roman"/>
          <w:b/>
          <w:i w:val="false"/>
          <w:color w:val="000000"/>
        </w:rPr>
        <w:t xml:space="preserve">  4. Басқарманың мүлкi</w:t>
      </w:r>
    </w:p>
    <w:bookmarkEnd w:id="9250"/>
    <w:bookmarkStart w:name="z9709" w:id="925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2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710" w:id="925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252"/>
    <w:bookmarkStart w:name="z9711" w:id="925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253"/>
    <w:bookmarkStart w:name="z9712" w:id="9254"/>
    <w:p>
      <w:pPr>
        <w:spacing w:after="0"/>
        <w:ind w:left="0"/>
        <w:jc w:val="left"/>
      </w:pPr>
      <w:r>
        <w:rPr>
          <w:rFonts w:ascii="Times New Roman"/>
          <w:b/>
          <w:i w:val="false"/>
          <w:color w:val="000000"/>
        </w:rPr>
        <w:t xml:space="preserve"> 5. Басқарманы қайта ұйымдастыру және тарату</w:t>
      </w:r>
    </w:p>
    <w:bookmarkEnd w:id="9254"/>
    <w:bookmarkStart w:name="z9713" w:id="925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130-қосымша</w:t>
            </w:r>
          </w:p>
        </w:tc>
      </w:tr>
    </w:tbl>
    <w:bookmarkStart w:name="z9715" w:id="925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Жалағаш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256"/>
    <w:bookmarkStart w:name="z9717" w:id="925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257"/>
    <w:bookmarkStart w:name="z9718" w:id="925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258"/>
    <w:bookmarkStart w:name="z9719" w:id="925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259"/>
    <w:bookmarkStart w:name="z9720" w:id="9260"/>
    <w:p>
      <w:pPr>
        <w:spacing w:after="0"/>
        <w:ind w:left="0"/>
        <w:jc w:val="both"/>
      </w:pPr>
      <w:r>
        <w:rPr>
          <w:rFonts w:ascii="Times New Roman"/>
          <w:b w:val="false"/>
          <w:i w:val="false"/>
          <w:color w:val="000000"/>
          <w:sz w:val="28"/>
        </w:rPr>
        <w:t xml:space="preserve">
      4.Басқарма азаматтық-құқықтық қатынастарға өз атынан түседi. </w:t>
      </w:r>
    </w:p>
    <w:bookmarkEnd w:id="9260"/>
    <w:bookmarkStart w:name="z9721" w:id="926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261"/>
    <w:bookmarkStart w:name="z9722" w:id="926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262"/>
    <w:bookmarkStart w:name="z9723" w:id="926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24" w:id="9264"/>
    <w:p>
      <w:pPr>
        <w:spacing w:after="0"/>
        <w:ind w:left="0"/>
        <w:jc w:val="both"/>
      </w:pPr>
      <w:r>
        <w:rPr>
          <w:rFonts w:ascii="Times New Roman"/>
          <w:b w:val="false"/>
          <w:i w:val="false"/>
          <w:color w:val="000000"/>
          <w:sz w:val="28"/>
        </w:rPr>
        <w:t xml:space="preserve">
       8. Басқарманың заңды мекенжайы: пошта индексі 120200, Қазақстан Республикасы, Қызылорда облысы, Жалағаш ауданы, Жалағаш қыстағы, Желтоқсан көшесі, 28. </w:t>
      </w:r>
    </w:p>
    <w:bookmarkEnd w:id="9264"/>
    <w:bookmarkStart w:name="z9725" w:id="926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Жалағаш ауданы бойынша Мемлекеттік кірістер басқармасы" республикалық мемлекеттік мекемесi. </w:t>
      </w:r>
    </w:p>
    <w:bookmarkEnd w:id="9265"/>
    <w:bookmarkStart w:name="z9726" w:id="926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266"/>
    <w:bookmarkStart w:name="z9727" w:id="926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267"/>
    <w:bookmarkStart w:name="z9728" w:id="926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2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729" w:id="926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269"/>
    <w:bookmarkStart w:name="z9730" w:id="9270"/>
    <w:p>
      <w:pPr>
        <w:spacing w:after="0"/>
        <w:ind w:left="0"/>
        <w:jc w:val="both"/>
      </w:pPr>
      <w:r>
        <w:rPr>
          <w:rFonts w:ascii="Times New Roman"/>
          <w:b w:val="false"/>
          <w:i w:val="false"/>
          <w:color w:val="000000"/>
          <w:sz w:val="28"/>
        </w:rPr>
        <w:t xml:space="preserve">
      13. Басқарманың міндеттері: </w:t>
      </w:r>
    </w:p>
    <w:bookmarkEnd w:id="9270"/>
    <w:bookmarkStart w:name="z9731" w:id="927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271"/>
    <w:bookmarkStart w:name="z9732" w:id="927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272"/>
    <w:bookmarkStart w:name="z9733" w:id="927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273"/>
    <w:bookmarkStart w:name="z9734" w:id="927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274"/>
    <w:bookmarkStart w:name="z9735" w:id="927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275"/>
    <w:bookmarkStart w:name="z9736" w:id="9276"/>
    <w:p>
      <w:pPr>
        <w:spacing w:after="0"/>
        <w:ind w:left="0"/>
        <w:jc w:val="both"/>
      </w:pPr>
      <w:r>
        <w:rPr>
          <w:rFonts w:ascii="Times New Roman"/>
          <w:b w:val="false"/>
          <w:i w:val="false"/>
          <w:color w:val="000000"/>
          <w:sz w:val="28"/>
        </w:rPr>
        <w:t>
      14. Басқарманың функциялары:</w:t>
      </w:r>
    </w:p>
    <w:bookmarkEnd w:id="9276"/>
    <w:bookmarkStart w:name="z9737" w:id="927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277"/>
    <w:bookmarkStart w:name="z9738" w:id="927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278"/>
    <w:bookmarkStart w:name="z9739" w:id="927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279"/>
    <w:bookmarkStart w:name="z9740" w:id="928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280"/>
    <w:bookmarkStart w:name="z9741" w:id="928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281"/>
    <w:bookmarkStart w:name="z9742" w:id="9282"/>
    <w:p>
      <w:pPr>
        <w:spacing w:after="0"/>
        <w:ind w:left="0"/>
        <w:jc w:val="both"/>
      </w:pPr>
      <w:r>
        <w:rPr>
          <w:rFonts w:ascii="Times New Roman"/>
          <w:b w:val="false"/>
          <w:i w:val="false"/>
          <w:color w:val="000000"/>
          <w:sz w:val="28"/>
        </w:rPr>
        <w:t xml:space="preserve">
      6) салықтық әкімшілендіруді жүзеге асыру; </w:t>
      </w:r>
    </w:p>
    <w:bookmarkEnd w:id="9282"/>
    <w:bookmarkStart w:name="z9743" w:id="928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283"/>
    <w:bookmarkStart w:name="z9744" w:id="928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284"/>
    <w:bookmarkStart w:name="z9745" w:id="928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285"/>
    <w:bookmarkStart w:name="z9746" w:id="9286"/>
    <w:p>
      <w:pPr>
        <w:spacing w:after="0"/>
        <w:ind w:left="0"/>
        <w:jc w:val="both"/>
      </w:pPr>
      <w:r>
        <w:rPr>
          <w:rFonts w:ascii="Times New Roman"/>
          <w:b w:val="false"/>
          <w:i w:val="false"/>
          <w:color w:val="000000"/>
          <w:sz w:val="28"/>
        </w:rPr>
        <w:t xml:space="preserve">
      10) тәуекелдерді басқару жүйесін қолдану; </w:t>
      </w:r>
    </w:p>
    <w:bookmarkEnd w:id="9286"/>
    <w:bookmarkStart w:name="z9747" w:id="928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287"/>
    <w:bookmarkStart w:name="z9748" w:id="928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288"/>
    <w:bookmarkStart w:name="z9749" w:id="928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289"/>
    <w:bookmarkStart w:name="z9750" w:id="929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290"/>
    <w:bookmarkStart w:name="z9751" w:id="929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291"/>
    <w:bookmarkStart w:name="z9752" w:id="929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292"/>
    <w:bookmarkStart w:name="z9753" w:id="929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293"/>
    <w:bookmarkStart w:name="z9754" w:id="9294"/>
    <w:p>
      <w:pPr>
        <w:spacing w:after="0"/>
        <w:ind w:left="0"/>
        <w:jc w:val="both"/>
      </w:pPr>
      <w:r>
        <w:rPr>
          <w:rFonts w:ascii="Times New Roman"/>
          <w:b w:val="false"/>
          <w:i w:val="false"/>
          <w:color w:val="000000"/>
          <w:sz w:val="28"/>
        </w:rPr>
        <w:t>
      15. Басқарманың құқықтары мен міндеттері:</w:t>
      </w:r>
    </w:p>
    <w:bookmarkEnd w:id="9294"/>
    <w:bookmarkStart w:name="z9755" w:id="929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295"/>
    <w:bookmarkStart w:name="z9756" w:id="929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296"/>
    <w:bookmarkStart w:name="z9757" w:id="929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297"/>
    <w:bookmarkStart w:name="z9758" w:id="929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298"/>
    <w:bookmarkStart w:name="z9759" w:id="929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299"/>
    <w:bookmarkStart w:name="z9760" w:id="930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300"/>
    <w:bookmarkStart w:name="z9761" w:id="930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301"/>
    <w:bookmarkStart w:name="z9762" w:id="930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302"/>
    <w:bookmarkStart w:name="z9763" w:id="930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303"/>
    <w:bookmarkStart w:name="z9764" w:id="930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304"/>
    <w:bookmarkStart w:name="z9765" w:id="9305"/>
    <w:p>
      <w:pPr>
        <w:spacing w:after="0"/>
        <w:ind w:left="0"/>
        <w:jc w:val="left"/>
      </w:pPr>
      <w:r>
        <w:rPr>
          <w:rFonts w:ascii="Times New Roman"/>
          <w:b/>
          <w:i w:val="false"/>
          <w:color w:val="000000"/>
        </w:rPr>
        <w:t xml:space="preserve"> 3. Басқарманың қызметін ұйымдастыру</w:t>
      </w:r>
    </w:p>
    <w:bookmarkEnd w:id="9305"/>
    <w:bookmarkStart w:name="z9766" w:id="930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306"/>
    <w:bookmarkStart w:name="z9767" w:id="930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307"/>
    <w:bookmarkStart w:name="z9768" w:id="93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308"/>
    <w:bookmarkStart w:name="z9769" w:id="930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309"/>
    <w:bookmarkStart w:name="z9770" w:id="931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310"/>
    <w:bookmarkStart w:name="z9771" w:id="931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311"/>
    <w:bookmarkStart w:name="z9772" w:id="931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312"/>
    <w:bookmarkStart w:name="z9773" w:id="931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313"/>
    <w:bookmarkStart w:name="z9774" w:id="931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314"/>
    <w:bookmarkStart w:name="z9775" w:id="931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315"/>
    <w:bookmarkStart w:name="z9776" w:id="931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316"/>
    <w:bookmarkStart w:name="z9777" w:id="931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317"/>
    <w:bookmarkStart w:name="z9778" w:id="931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318"/>
    <w:bookmarkStart w:name="z9779" w:id="931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319"/>
    <w:bookmarkStart w:name="z9780" w:id="932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32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81" w:id="9321"/>
    <w:p>
      <w:pPr>
        <w:spacing w:after="0"/>
        <w:ind w:left="0"/>
        <w:jc w:val="left"/>
      </w:pPr>
      <w:r>
        <w:rPr>
          <w:rFonts w:ascii="Times New Roman"/>
          <w:b/>
          <w:i w:val="false"/>
          <w:color w:val="000000"/>
        </w:rPr>
        <w:t xml:space="preserve">  4. Басқарманың мүлкi</w:t>
      </w:r>
    </w:p>
    <w:bookmarkEnd w:id="9321"/>
    <w:bookmarkStart w:name="z9782" w:id="932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32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783" w:id="932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323"/>
    <w:bookmarkStart w:name="z9784" w:id="932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324"/>
    <w:bookmarkStart w:name="z9785" w:id="9325"/>
    <w:p>
      <w:pPr>
        <w:spacing w:after="0"/>
        <w:ind w:left="0"/>
        <w:jc w:val="left"/>
      </w:pPr>
      <w:r>
        <w:rPr>
          <w:rFonts w:ascii="Times New Roman"/>
          <w:b/>
          <w:i w:val="false"/>
          <w:color w:val="000000"/>
        </w:rPr>
        <w:t xml:space="preserve"> 5. Басқарманы қайта ұйымдастыру және тарату</w:t>
      </w:r>
    </w:p>
    <w:bookmarkEnd w:id="9325"/>
    <w:bookmarkStart w:name="z9786" w:id="932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131-қосымша</w:t>
            </w:r>
          </w:p>
        </w:tc>
      </w:tr>
    </w:tbl>
    <w:bookmarkStart w:name="z9788" w:id="932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Сырдария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327"/>
    <w:bookmarkStart w:name="z9790" w:id="932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328"/>
    <w:bookmarkStart w:name="z9791" w:id="932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329"/>
    <w:bookmarkStart w:name="z9792" w:id="933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330"/>
    <w:bookmarkStart w:name="z9793" w:id="933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331"/>
    <w:bookmarkStart w:name="z9794" w:id="933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332"/>
    <w:bookmarkStart w:name="z9795" w:id="933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333"/>
    <w:bookmarkStart w:name="z9796" w:id="933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97" w:id="9335"/>
    <w:p>
      <w:pPr>
        <w:spacing w:after="0"/>
        <w:ind w:left="0"/>
        <w:jc w:val="both"/>
      </w:pPr>
      <w:r>
        <w:rPr>
          <w:rFonts w:ascii="Times New Roman"/>
          <w:b w:val="false"/>
          <w:i w:val="false"/>
          <w:color w:val="000000"/>
          <w:sz w:val="28"/>
        </w:rPr>
        <w:t xml:space="preserve">
       8. Басқарманың заңды мекенжайы: пошта индексі 120600, Қазақстан Республикасы, Қызылорда облысы, Сырдария ауданы, Тереңөзек кенті, Қ. Қазантаев көшесі, 4. </w:t>
      </w:r>
    </w:p>
    <w:bookmarkEnd w:id="9335"/>
    <w:bookmarkStart w:name="z9798" w:id="933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Сырдария ауданы бойынша Мемлекеттік кірістер басқармасы" республикалық мемлекеттік мекемесi. </w:t>
      </w:r>
    </w:p>
    <w:bookmarkEnd w:id="9336"/>
    <w:bookmarkStart w:name="z9799" w:id="933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337"/>
    <w:bookmarkStart w:name="z9800" w:id="933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338"/>
    <w:bookmarkStart w:name="z9801" w:id="933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33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802" w:id="934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340"/>
    <w:bookmarkStart w:name="z9803" w:id="9341"/>
    <w:p>
      <w:pPr>
        <w:spacing w:after="0"/>
        <w:ind w:left="0"/>
        <w:jc w:val="both"/>
      </w:pPr>
      <w:r>
        <w:rPr>
          <w:rFonts w:ascii="Times New Roman"/>
          <w:b w:val="false"/>
          <w:i w:val="false"/>
          <w:color w:val="000000"/>
          <w:sz w:val="28"/>
        </w:rPr>
        <w:t xml:space="preserve">
      13. Басқарманың міндеттері: </w:t>
      </w:r>
    </w:p>
    <w:bookmarkEnd w:id="9341"/>
    <w:bookmarkStart w:name="z9804" w:id="934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342"/>
    <w:bookmarkStart w:name="z9805" w:id="934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343"/>
    <w:bookmarkStart w:name="z9806" w:id="934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344"/>
    <w:bookmarkStart w:name="z9807" w:id="934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345"/>
    <w:bookmarkStart w:name="z9808" w:id="934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346"/>
    <w:bookmarkStart w:name="z9809" w:id="9347"/>
    <w:p>
      <w:pPr>
        <w:spacing w:after="0"/>
        <w:ind w:left="0"/>
        <w:jc w:val="both"/>
      </w:pPr>
      <w:r>
        <w:rPr>
          <w:rFonts w:ascii="Times New Roman"/>
          <w:b w:val="false"/>
          <w:i w:val="false"/>
          <w:color w:val="000000"/>
          <w:sz w:val="28"/>
        </w:rPr>
        <w:t>
      14. Басқарманың функциялары:</w:t>
      </w:r>
    </w:p>
    <w:bookmarkEnd w:id="9347"/>
    <w:bookmarkStart w:name="z9810" w:id="934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348"/>
    <w:bookmarkStart w:name="z9811" w:id="934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349"/>
    <w:bookmarkStart w:name="z9812" w:id="935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350"/>
    <w:bookmarkStart w:name="z9813" w:id="935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351"/>
    <w:bookmarkStart w:name="z9814" w:id="935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352"/>
    <w:bookmarkStart w:name="z9815" w:id="9353"/>
    <w:p>
      <w:pPr>
        <w:spacing w:after="0"/>
        <w:ind w:left="0"/>
        <w:jc w:val="both"/>
      </w:pPr>
      <w:r>
        <w:rPr>
          <w:rFonts w:ascii="Times New Roman"/>
          <w:b w:val="false"/>
          <w:i w:val="false"/>
          <w:color w:val="000000"/>
          <w:sz w:val="28"/>
        </w:rPr>
        <w:t xml:space="preserve">
      6) салықтық әкімшілендіруді жүзеге асыру; </w:t>
      </w:r>
    </w:p>
    <w:bookmarkEnd w:id="9353"/>
    <w:bookmarkStart w:name="z9816" w:id="935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354"/>
    <w:bookmarkStart w:name="z9817" w:id="935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355"/>
    <w:bookmarkStart w:name="z9818" w:id="935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356"/>
    <w:bookmarkStart w:name="z9819" w:id="9357"/>
    <w:p>
      <w:pPr>
        <w:spacing w:after="0"/>
        <w:ind w:left="0"/>
        <w:jc w:val="both"/>
      </w:pPr>
      <w:r>
        <w:rPr>
          <w:rFonts w:ascii="Times New Roman"/>
          <w:b w:val="false"/>
          <w:i w:val="false"/>
          <w:color w:val="000000"/>
          <w:sz w:val="28"/>
        </w:rPr>
        <w:t xml:space="preserve">
      10) тәуекелдерді басқару жүйесін қолдану; </w:t>
      </w:r>
    </w:p>
    <w:bookmarkEnd w:id="9357"/>
    <w:bookmarkStart w:name="z9820" w:id="935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358"/>
    <w:bookmarkStart w:name="z9821" w:id="935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359"/>
    <w:bookmarkStart w:name="z9822" w:id="936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360"/>
    <w:bookmarkStart w:name="z9823" w:id="936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361"/>
    <w:bookmarkStart w:name="z9824" w:id="936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362"/>
    <w:bookmarkStart w:name="z9825" w:id="936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363"/>
    <w:bookmarkStart w:name="z9826" w:id="936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364"/>
    <w:bookmarkStart w:name="z9827" w:id="9365"/>
    <w:p>
      <w:pPr>
        <w:spacing w:after="0"/>
        <w:ind w:left="0"/>
        <w:jc w:val="both"/>
      </w:pPr>
      <w:r>
        <w:rPr>
          <w:rFonts w:ascii="Times New Roman"/>
          <w:b w:val="false"/>
          <w:i w:val="false"/>
          <w:color w:val="000000"/>
          <w:sz w:val="28"/>
        </w:rPr>
        <w:t>
      15. Басқарманың құқықтары мен міндеттері:</w:t>
      </w:r>
    </w:p>
    <w:bookmarkEnd w:id="9365"/>
    <w:bookmarkStart w:name="z9828" w:id="936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366"/>
    <w:bookmarkStart w:name="z9829" w:id="936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367"/>
    <w:bookmarkStart w:name="z9830" w:id="936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368"/>
    <w:bookmarkStart w:name="z9831" w:id="936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369"/>
    <w:bookmarkStart w:name="z9832" w:id="937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370"/>
    <w:bookmarkStart w:name="z9833" w:id="937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371"/>
    <w:bookmarkStart w:name="z9834" w:id="937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372"/>
    <w:bookmarkStart w:name="z9835" w:id="937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373"/>
    <w:bookmarkStart w:name="z9836" w:id="937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374"/>
    <w:bookmarkStart w:name="z9837" w:id="937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375"/>
    <w:bookmarkStart w:name="z9838" w:id="9376"/>
    <w:p>
      <w:pPr>
        <w:spacing w:after="0"/>
        <w:ind w:left="0"/>
        <w:jc w:val="left"/>
      </w:pPr>
      <w:r>
        <w:rPr>
          <w:rFonts w:ascii="Times New Roman"/>
          <w:b/>
          <w:i w:val="false"/>
          <w:color w:val="000000"/>
        </w:rPr>
        <w:t xml:space="preserve"> 3. Басқарманың қызметін ұйымдастыру</w:t>
      </w:r>
    </w:p>
    <w:bookmarkEnd w:id="9376"/>
    <w:bookmarkStart w:name="z9839" w:id="937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377"/>
    <w:bookmarkStart w:name="z9840" w:id="937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378"/>
    <w:bookmarkStart w:name="z9841" w:id="93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379"/>
    <w:bookmarkStart w:name="z9842" w:id="938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380"/>
    <w:bookmarkStart w:name="z9843" w:id="938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381"/>
    <w:bookmarkStart w:name="z9844" w:id="938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382"/>
    <w:bookmarkStart w:name="z9845" w:id="938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383"/>
    <w:bookmarkStart w:name="z9846" w:id="938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384"/>
    <w:bookmarkStart w:name="z9847" w:id="938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385"/>
    <w:bookmarkStart w:name="z9848" w:id="93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386"/>
    <w:bookmarkStart w:name="z9849" w:id="938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387"/>
    <w:bookmarkStart w:name="z9850" w:id="938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388"/>
    <w:bookmarkStart w:name="z9851" w:id="938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389"/>
    <w:bookmarkStart w:name="z9852" w:id="939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390"/>
    <w:bookmarkStart w:name="z9853" w:id="939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39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54" w:id="9392"/>
    <w:p>
      <w:pPr>
        <w:spacing w:after="0"/>
        <w:ind w:left="0"/>
        <w:jc w:val="left"/>
      </w:pPr>
      <w:r>
        <w:rPr>
          <w:rFonts w:ascii="Times New Roman"/>
          <w:b/>
          <w:i w:val="false"/>
          <w:color w:val="000000"/>
        </w:rPr>
        <w:t xml:space="preserve">  4. Басқарманың мүлкi</w:t>
      </w:r>
    </w:p>
    <w:bookmarkEnd w:id="9392"/>
    <w:bookmarkStart w:name="z9855" w:id="939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39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856" w:id="939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394"/>
    <w:bookmarkStart w:name="z9857" w:id="939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395"/>
    <w:bookmarkStart w:name="z9858" w:id="9396"/>
    <w:p>
      <w:pPr>
        <w:spacing w:after="0"/>
        <w:ind w:left="0"/>
        <w:jc w:val="left"/>
      </w:pPr>
      <w:r>
        <w:rPr>
          <w:rFonts w:ascii="Times New Roman"/>
          <w:b/>
          <w:i w:val="false"/>
          <w:color w:val="000000"/>
        </w:rPr>
        <w:t xml:space="preserve"> 5. Басқарманы қайта ұйымдастыру және тарату</w:t>
      </w:r>
    </w:p>
    <w:bookmarkEnd w:id="9396"/>
    <w:bookmarkStart w:name="z9859" w:id="939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132-қосымша</w:t>
            </w:r>
          </w:p>
        </w:tc>
      </w:tr>
    </w:tbl>
    <w:bookmarkStart w:name="z9861" w:id="939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Шиелi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398"/>
    <w:bookmarkStart w:name="z9863" w:id="939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Шиелi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399"/>
    <w:bookmarkStart w:name="z9864" w:id="940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400"/>
    <w:bookmarkStart w:name="z9865" w:id="940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401"/>
    <w:bookmarkStart w:name="z9866" w:id="940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402"/>
    <w:bookmarkStart w:name="z9867" w:id="940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403"/>
    <w:bookmarkStart w:name="z9868" w:id="940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404"/>
    <w:bookmarkStart w:name="z9869" w:id="940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70" w:id="9406"/>
    <w:p>
      <w:pPr>
        <w:spacing w:after="0"/>
        <w:ind w:left="0"/>
        <w:jc w:val="both"/>
      </w:pPr>
      <w:r>
        <w:rPr>
          <w:rFonts w:ascii="Times New Roman"/>
          <w:b w:val="false"/>
          <w:i w:val="false"/>
          <w:color w:val="000000"/>
          <w:sz w:val="28"/>
        </w:rPr>
        <w:t xml:space="preserve">
       8. Басқарманың заңды мекенжайы: пошта индексі 120700, Қазақстан Республикасы, Қызылорда облысы, Шиелі ауданы, Шиелі кенті, Т.Рысқұлов көшесі, 12. </w:t>
      </w:r>
    </w:p>
    <w:bookmarkEnd w:id="9406"/>
    <w:bookmarkStart w:name="z9871" w:id="940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Шиелi ауданы бойынша Мемлекеттік кірістер басқармасы" республикалық мемлекеттік мекемесi. </w:t>
      </w:r>
    </w:p>
    <w:bookmarkEnd w:id="9407"/>
    <w:bookmarkStart w:name="z9872" w:id="940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408"/>
    <w:bookmarkStart w:name="z9873" w:id="940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409"/>
    <w:bookmarkStart w:name="z9874" w:id="941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410"/>
    <w:bookmarkStart w:name="z9875" w:id="94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411"/>
    <w:bookmarkStart w:name="z9876" w:id="941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412"/>
    <w:bookmarkStart w:name="z9877" w:id="9413"/>
    <w:p>
      <w:pPr>
        <w:spacing w:after="0"/>
        <w:ind w:left="0"/>
        <w:jc w:val="both"/>
      </w:pPr>
      <w:r>
        <w:rPr>
          <w:rFonts w:ascii="Times New Roman"/>
          <w:b w:val="false"/>
          <w:i w:val="false"/>
          <w:color w:val="000000"/>
          <w:sz w:val="28"/>
        </w:rPr>
        <w:t xml:space="preserve">
      13. Басқарманың міндеттері: </w:t>
      </w:r>
    </w:p>
    <w:bookmarkEnd w:id="9413"/>
    <w:bookmarkStart w:name="z9878" w:id="941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414"/>
    <w:bookmarkStart w:name="z9879" w:id="941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415"/>
    <w:bookmarkStart w:name="z9880" w:id="941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416"/>
    <w:bookmarkStart w:name="z9881" w:id="941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417"/>
    <w:bookmarkStart w:name="z9882" w:id="941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418"/>
    <w:bookmarkStart w:name="z9883" w:id="9419"/>
    <w:p>
      <w:pPr>
        <w:spacing w:after="0"/>
        <w:ind w:left="0"/>
        <w:jc w:val="both"/>
      </w:pPr>
      <w:r>
        <w:rPr>
          <w:rFonts w:ascii="Times New Roman"/>
          <w:b w:val="false"/>
          <w:i w:val="false"/>
          <w:color w:val="000000"/>
          <w:sz w:val="28"/>
        </w:rPr>
        <w:t>
      14. Басқарманың функциялары:</w:t>
      </w:r>
    </w:p>
    <w:bookmarkEnd w:id="9419"/>
    <w:bookmarkStart w:name="z9884" w:id="942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420"/>
    <w:bookmarkStart w:name="z9885" w:id="942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421"/>
    <w:bookmarkStart w:name="z9886" w:id="942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422"/>
    <w:bookmarkStart w:name="z9887" w:id="942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423"/>
    <w:bookmarkStart w:name="z9888" w:id="942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424"/>
    <w:bookmarkStart w:name="z9889" w:id="9425"/>
    <w:p>
      <w:pPr>
        <w:spacing w:after="0"/>
        <w:ind w:left="0"/>
        <w:jc w:val="both"/>
      </w:pPr>
      <w:r>
        <w:rPr>
          <w:rFonts w:ascii="Times New Roman"/>
          <w:b w:val="false"/>
          <w:i w:val="false"/>
          <w:color w:val="000000"/>
          <w:sz w:val="28"/>
        </w:rPr>
        <w:t xml:space="preserve">
      6) салықтық әкімшілендіруді жүзеге асыру; </w:t>
      </w:r>
    </w:p>
    <w:bookmarkEnd w:id="9425"/>
    <w:bookmarkStart w:name="z9890" w:id="942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426"/>
    <w:bookmarkStart w:name="z9891" w:id="942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427"/>
    <w:bookmarkStart w:name="z9892" w:id="942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428"/>
    <w:bookmarkStart w:name="z9893" w:id="9429"/>
    <w:p>
      <w:pPr>
        <w:spacing w:after="0"/>
        <w:ind w:left="0"/>
        <w:jc w:val="both"/>
      </w:pPr>
      <w:r>
        <w:rPr>
          <w:rFonts w:ascii="Times New Roman"/>
          <w:b w:val="false"/>
          <w:i w:val="false"/>
          <w:color w:val="000000"/>
          <w:sz w:val="28"/>
        </w:rPr>
        <w:t xml:space="preserve">
      10) тәуекелдерді басқару жүйесін қолдану; </w:t>
      </w:r>
    </w:p>
    <w:bookmarkEnd w:id="9429"/>
    <w:bookmarkStart w:name="z9894" w:id="943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430"/>
    <w:bookmarkStart w:name="z9895" w:id="943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431"/>
    <w:bookmarkStart w:name="z9896" w:id="943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432"/>
    <w:bookmarkStart w:name="z9897" w:id="943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433"/>
    <w:bookmarkStart w:name="z9898" w:id="943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434"/>
    <w:bookmarkStart w:name="z9899" w:id="943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435"/>
    <w:bookmarkStart w:name="z9900" w:id="943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436"/>
    <w:bookmarkStart w:name="z9901" w:id="9437"/>
    <w:p>
      <w:pPr>
        <w:spacing w:after="0"/>
        <w:ind w:left="0"/>
        <w:jc w:val="both"/>
      </w:pPr>
      <w:r>
        <w:rPr>
          <w:rFonts w:ascii="Times New Roman"/>
          <w:b w:val="false"/>
          <w:i w:val="false"/>
          <w:color w:val="000000"/>
          <w:sz w:val="28"/>
        </w:rPr>
        <w:t>
      15. Басқарманың құқықтары мен міндеттері:</w:t>
      </w:r>
    </w:p>
    <w:bookmarkEnd w:id="9437"/>
    <w:bookmarkStart w:name="z9902" w:id="943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438"/>
    <w:bookmarkStart w:name="z9903" w:id="943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439"/>
    <w:bookmarkStart w:name="z9904" w:id="944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440"/>
    <w:bookmarkStart w:name="z9905" w:id="944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441"/>
    <w:bookmarkStart w:name="z9906" w:id="944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442"/>
    <w:bookmarkStart w:name="z9907" w:id="944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443"/>
    <w:bookmarkStart w:name="z9908" w:id="944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444"/>
    <w:bookmarkStart w:name="z9909" w:id="944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445"/>
    <w:bookmarkStart w:name="z9910" w:id="944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446"/>
    <w:bookmarkStart w:name="z9911" w:id="944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447"/>
    <w:bookmarkStart w:name="z9912" w:id="9448"/>
    <w:p>
      <w:pPr>
        <w:spacing w:after="0"/>
        <w:ind w:left="0"/>
        <w:jc w:val="left"/>
      </w:pPr>
      <w:r>
        <w:rPr>
          <w:rFonts w:ascii="Times New Roman"/>
          <w:b/>
          <w:i w:val="false"/>
          <w:color w:val="000000"/>
        </w:rPr>
        <w:t xml:space="preserve"> 3. Басқарманың қызметін ұйымдастыру</w:t>
      </w:r>
    </w:p>
    <w:bookmarkEnd w:id="9448"/>
    <w:bookmarkStart w:name="z9913" w:id="94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449"/>
    <w:bookmarkStart w:name="z9914" w:id="94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450"/>
    <w:bookmarkStart w:name="z9915" w:id="94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451"/>
    <w:bookmarkStart w:name="z9916" w:id="945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452"/>
    <w:bookmarkStart w:name="z9917" w:id="945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453"/>
    <w:bookmarkStart w:name="z9918" w:id="945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454"/>
    <w:bookmarkStart w:name="z9919" w:id="945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455"/>
    <w:bookmarkStart w:name="z9920" w:id="945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456"/>
    <w:bookmarkStart w:name="z9921" w:id="945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457"/>
    <w:bookmarkStart w:name="z9922" w:id="94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9458"/>
    <w:bookmarkStart w:name="z9923" w:id="945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459"/>
    <w:bookmarkStart w:name="z9924" w:id="946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460"/>
    <w:bookmarkStart w:name="z9925" w:id="946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461"/>
    <w:bookmarkStart w:name="z9926" w:id="946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462"/>
    <w:bookmarkStart w:name="z9927" w:id="946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46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28" w:id="9464"/>
    <w:p>
      <w:pPr>
        <w:spacing w:after="0"/>
        <w:ind w:left="0"/>
        <w:jc w:val="left"/>
      </w:pPr>
      <w:r>
        <w:rPr>
          <w:rFonts w:ascii="Times New Roman"/>
          <w:b/>
          <w:i w:val="false"/>
          <w:color w:val="000000"/>
        </w:rPr>
        <w:t xml:space="preserve">  4. Басқарманың мүлкi</w:t>
      </w:r>
    </w:p>
    <w:bookmarkEnd w:id="9464"/>
    <w:bookmarkStart w:name="z9929" w:id="946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4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9930" w:id="946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466"/>
    <w:bookmarkStart w:name="z9931" w:id="946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467"/>
    <w:bookmarkStart w:name="z9932" w:id="9468"/>
    <w:p>
      <w:pPr>
        <w:spacing w:after="0"/>
        <w:ind w:left="0"/>
        <w:jc w:val="left"/>
      </w:pPr>
      <w:r>
        <w:rPr>
          <w:rFonts w:ascii="Times New Roman"/>
          <w:b/>
          <w:i w:val="false"/>
          <w:color w:val="000000"/>
        </w:rPr>
        <w:t xml:space="preserve"> 5. Басқарманы қайта ұйымдастыру және тарату</w:t>
      </w:r>
    </w:p>
    <w:bookmarkEnd w:id="9468"/>
    <w:bookmarkStart w:name="z9933" w:id="946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133-қосымша</w:t>
            </w:r>
          </w:p>
        </w:tc>
      </w:tr>
    </w:tbl>
    <w:bookmarkStart w:name="z9935" w:id="947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Қызылорда облысы бойынша Мемлекеттік кірістер</w:t>
      </w:r>
      <w:r>
        <w:br/>
      </w:r>
      <w:r>
        <w:rPr>
          <w:rFonts w:ascii="Times New Roman"/>
          <w:b/>
          <w:i w:val="false"/>
          <w:color w:val="000000"/>
        </w:rPr>
        <w:t>департаментінің Жаңақорған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470"/>
    <w:bookmarkStart w:name="z9937" w:id="947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471"/>
    <w:bookmarkStart w:name="z9938" w:id="94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472"/>
    <w:bookmarkStart w:name="z9939" w:id="947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473"/>
    <w:bookmarkStart w:name="z9940" w:id="947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474"/>
    <w:bookmarkStart w:name="z9941" w:id="947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475"/>
    <w:bookmarkStart w:name="z9942" w:id="947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476"/>
    <w:bookmarkStart w:name="z9943" w:id="947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44" w:id="9478"/>
    <w:p>
      <w:pPr>
        <w:spacing w:after="0"/>
        <w:ind w:left="0"/>
        <w:jc w:val="both"/>
      </w:pPr>
      <w:r>
        <w:rPr>
          <w:rFonts w:ascii="Times New Roman"/>
          <w:b w:val="false"/>
          <w:i w:val="false"/>
          <w:color w:val="000000"/>
          <w:sz w:val="28"/>
        </w:rPr>
        <w:t xml:space="preserve">
       8. Басқарманың заңды мекенжайы: пошта индексі 120300, Қазақстан Республикасы, Қызылорда облысы, Жаңақорған ауданы, Жаңақорған кенті, М.Көкенов көшесі, 110. </w:t>
      </w:r>
    </w:p>
    <w:bookmarkEnd w:id="9478"/>
    <w:bookmarkStart w:name="z9945" w:id="947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Қызылорда облысы бойынша Мемлекеттік кірістер департаментінің Жаңақорған ауданы бойынша Мемлекеттік кірістер басқармасы" республикалық мемлекеттік мекемесi. </w:t>
      </w:r>
    </w:p>
    <w:bookmarkEnd w:id="9479"/>
    <w:bookmarkStart w:name="z9946" w:id="948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480"/>
    <w:bookmarkStart w:name="z9947" w:id="948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481"/>
    <w:bookmarkStart w:name="z9948" w:id="948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4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9949" w:id="948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483"/>
    <w:bookmarkStart w:name="z9950" w:id="9484"/>
    <w:p>
      <w:pPr>
        <w:spacing w:after="0"/>
        <w:ind w:left="0"/>
        <w:jc w:val="both"/>
      </w:pPr>
      <w:r>
        <w:rPr>
          <w:rFonts w:ascii="Times New Roman"/>
          <w:b w:val="false"/>
          <w:i w:val="false"/>
          <w:color w:val="000000"/>
          <w:sz w:val="28"/>
        </w:rPr>
        <w:t xml:space="preserve">
      13. Басқарманың міндеттері: </w:t>
      </w:r>
    </w:p>
    <w:bookmarkEnd w:id="9484"/>
    <w:bookmarkStart w:name="z9951" w:id="948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485"/>
    <w:bookmarkStart w:name="z9952" w:id="948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486"/>
    <w:bookmarkStart w:name="z9953" w:id="948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487"/>
    <w:bookmarkStart w:name="z9954" w:id="948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488"/>
    <w:bookmarkStart w:name="z9955" w:id="948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489"/>
    <w:bookmarkStart w:name="z9956" w:id="9490"/>
    <w:p>
      <w:pPr>
        <w:spacing w:after="0"/>
        <w:ind w:left="0"/>
        <w:jc w:val="both"/>
      </w:pPr>
      <w:r>
        <w:rPr>
          <w:rFonts w:ascii="Times New Roman"/>
          <w:b w:val="false"/>
          <w:i w:val="false"/>
          <w:color w:val="000000"/>
          <w:sz w:val="28"/>
        </w:rPr>
        <w:t>
      14. Басқарманың функциялары:</w:t>
      </w:r>
    </w:p>
    <w:bookmarkEnd w:id="9490"/>
    <w:bookmarkStart w:name="z9957" w:id="949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491"/>
    <w:bookmarkStart w:name="z9958" w:id="949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492"/>
    <w:bookmarkStart w:name="z9959" w:id="949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493"/>
    <w:bookmarkStart w:name="z9960" w:id="949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494"/>
    <w:bookmarkStart w:name="z9961" w:id="949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495"/>
    <w:bookmarkStart w:name="z9962" w:id="9496"/>
    <w:p>
      <w:pPr>
        <w:spacing w:after="0"/>
        <w:ind w:left="0"/>
        <w:jc w:val="both"/>
      </w:pPr>
      <w:r>
        <w:rPr>
          <w:rFonts w:ascii="Times New Roman"/>
          <w:b w:val="false"/>
          <w:i w:val="false"/>
          <w:color w:val="000000"/>
          <w:sz w:val="28"/>
        </w:rPr>
        <w:t xml:space="preserve">
      6) салықтық әкімшілендіруді жүзеге асыру; </w:t>
      </w:r>
    </w:p>
    <w:bookmarkEnd w:id="9496"/>
    <w:bookmarkStart w:name="z9963" w:id="949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497"/>
    <w:bookmarkStart w:name="z9964" w:id="949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498"/>
    <w:bookmarkStart w:name="z9965" w:id="949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499"/>
    <w:bookmarkStart w:name="z9966" w:id="9500"/>
    <w:p>
      <w:pPr>
        <w:spacing w:after="0"/>
        <w:ind w:left="0"/>
        <w:jc w:val="both"/>
      </w:pPr>
      <w:r>
        <w:rPr>
          <w:rFonts w:ascii="Times New Roman"/>
          <w:b w:val="false"/>
          <w:i w:val="false"/>
          <w:color w:val="000000"/>
          <w:sz w:val="28"/>
        </w:rPr>
        <w:t xml:space="preserve">
      10) тәуекелдерді басқару жүйесін қолдану; </w:t>
      </w:r>
    </w:p>
    <w:bookmarkEnd w:id="9500"/>
    <w:bookmarkStart w:name="z9967" w:id="950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501"/>
    <w:bookmarkStart w:name="z9968" w:id="950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502"/>
    <w:bookmarkStart w:name="z9969" w:id="950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503"/>
    <w:bookmarkStart w:name="z9970" w:id="950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504"/>
    <w:bookmarkStart w:name="z9971" w:id="950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505"/>
    <w:bookmarkStart w:name="z9972" w:id="950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506"/>
    <w:bookmarkStart w:name="z9973" w:id="950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507"/>
    <w:bookmarkStart w:name="z9974" w:id="9508"/>
    <w:p>
      <w:pPr>
        <w:spacing w:after="0"/>
        <w:ind w:left="0"/>
        <w:jc w:val="both"/>
      </w:pPr>
      <w:r>
        <w:rPr>
          <w:rFonts w:ascii="Times New Roman"/>
          <w:b w:val="false"/>
          <w:i w:val="false"/>
          <w:color w:val="000000"/>
          <w:sz w:val="28"/>
        </w:rPr>
        <w:t>
      15. Басқарманың құқықтары мен міндеттері:</w:t>
      </w:r>
    </w:p>
    <w:bookmarkEnd w:id="9508"/>
    <w:bookmarkStart w:name="z9975" w:id="950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509"/>
    <w:bookmarkStart w:name="z9976" w:id="951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510"/>
    <w:bookmarkStart w:name="z9977" w:id="951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511"/>
    <w:bookmarkStart w:name="z9978" w:id="951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512"/>
    <w:bookmarkStart w:name="z9979" w:id="951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513"/>
    <w:bookmarkStart w:name="z9980" w:id="951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514"/>
    <w:bookmarkStart w:name="z9981" w:id="951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515"/>
    <w:bookmarkStart w:name="z9982" w:id="951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516"/>
    <w:bookmarkStart w:name="z9983" w:id="951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517"/>
    <w:bookmarkStart w:name="z9984" w:id="951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518"/>
    <w:bookmarkStart w:name="z9985" w:id="9519"/>
    <w:p>
      <w:pPr>
        <w:spacing w:after="0"/>
        <w:ind w:left="0"/>
        <w:jc w:val="left"/>
      </w:pPr>
      <w:r>
        <w:rPr>
          <w:rFonts w:ascii="Times New Roman"/>
          <w:b/>
          <w:i w:val="false"/>
          <w:color w:val="000000"/>
        </w:rPr>
        <w:t xml:space="preserve"> 3. Басқарманың қызметін ұйымдастыру</w:t>
      </w:r>
    </w:p>
    <w:bookmarkEnd w:id="9519"/>
    <w:bookmarkStart w:name="z9986" w:id="952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520"/>
    <w:bookmarkStart w:name="z9987" w:id="952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521"/>
    <w:bookmarkStart w:name="z9988" w:id="95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522"/>
    <w:bookmarkStart w:name="z9989" w:id="952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523"/>
    <w:bookmarkStart w:name="z9990" w:id="952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524"/>
    <w:bookmarkStart w:name="z9991" w:id="952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525"/>
    <w:bookmarkStart w:name="z9992" w:id="952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526"/>
    <w:bookmarkStart w:name="z9993" w:id="952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527"/>
    <w:bookmarkStart w:name="z9994" w:id="952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528"/>
    <w:bookmarkStart w:name="z9995" w:id="952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529"/>
    <w:bookmarkStart w:name="z9996" w:id="953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530"/>
    <w:bookmarkStart w:name="z9997" w:id="953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531"/>
    <w:bookmarkStart w:name="z9998" w:id="953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532"/>
    <w:bookmarkStart w:name="z9999" w:id="953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533"/>
    <w:bookmarkStart w:name="z10000" w:id="953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5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01" w:id="9535"/>
    <w:p>
      <w:pPr>
        <w:spacing w:after="0"/>
        <w:ind w:left="0"/>
        <w:jc w:val="left"/>
      </w:pPr>
      <w:r>
        <w:rPr>
          <w:rFonts w:ascii="Times New Roman"/>
          <w:b/>
          <w:i w:val="false"/>
          <w:color w:val="000000"/>
        </w:rPr>
        <w:t xml:space="preserve">  4. Басқарманың мүлкi</w:t>
      </w:r>
    </w:p>
    <w:bookmarkEnd w:id="9535"/>
    <w:bookmarkStart w:name="z10002" w:id="953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53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003" w:id="953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537"/>
    <w:bookmarkStart w:name="z10004" w:id="953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538"/>
    <w:bookmarkStart w:name="z10005" w:id="9539"/>
    <w:p>
      <w:pPr>
        <w:spacing w:after="0"/>
        <w:ind w:left="0"/>
        <w:jc w:val="left"/>
      </w:pPr>
      <w:r>
        <w:rPr>
          <w:rFonts w:ascii="Times New Roman"/>
          <w:b/>
          <w:i w:val="false"/>
          <w:color w:val="000000"/>
        </w:rPr>
        <w:t xml:space="preserve"> 5. Басқарманы қайта ұйымдастыру және тарату</w:t>
      </w:r>
    </w:p>
    <w:bookmarkEnd w:id="9539"/>
    <w:bookmarkStart w:name="z10006" w:id="954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134-қосымша</w:t>
            </w:r>
          </w:p>
        </w:tc>
      </w:tr>
    </w:tbl>
    <w:bookmarkStart w:name="z10008" w:id="954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Қостанай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541"/>
    <w:bookmarkStart w:name="z10010" w:id="954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542"/>
    <w:bookmarkStart w:name="z10011" w:id="954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543"/>
    <w:bookmarkStart w:name="z10012" w:id="954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544"/>
    <w:bookmarkStart w:name="z10013" w:id="95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545"/>
    <w:bookmarkStart w:name="z10014" w:id="954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546"/>
    <w:bookmarkStart w:name="z10015" w:id="954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547"/>
    <w:bookmarkStart w:name="z10016" w:id="954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17" w:id="9549"/>
    <w:p>
      <w:pPr>
        <w:spacing w:after="0"/>
        <w:ind w:left="0"/>
        <w:jc w:val="both"/>
      </w:pPr>
      <w:r>
        <w:rPr>
          <w:rFonts w:ascii="Times New Roman"/>
          <w:b w:val="false"/>
          <w:i w:val="false"/>
          <w:color w:val="000000"/>
          <w:sz w:val="28"/>
        </w:rPr>
        <w:t xml:space="preserve">
       8. Басқарманың заңды мекенжайы: пошта индексі 110000, Қазақстан Республикасы, Қостанай облысы, Қостанай қаласы, Мауленов көшесі, 21. </w:t>
      </w:r>
    </w:p>
    <w:bookmarkEnd w:id="9549"/>
    <w:bookmarkStart w:name="z10018" w:id="955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Қостанай қаласы бойынша Мемлекеттік кірістер басқармасы" республикалық мемлекеттік мекемесi. </w:t>
      </w:r>
    </w:p>
    <w:bookmarkEnd w:id="9550"/>
    <w:bookmarkStart w:name="z10019" w:id="955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551"/>
    <w:bookmarkStart w:name="z10020" w:id="955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552"/>
    <w:bookmarkStart w:name="z10021" w:id="955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553"/>
    <w:bookmarkStart w:name="z10022" w:id="955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554"/>
    <w:bookmarkStart w:name="z10023" w:id="955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555"/>
    <w:bookmarkStart w:name="z10024" w:id="9556"/>
    <w:p>
      <w:pPr>
        <w:spacing w:after="0"/>
        <w:ind w:left="0"/>
        <w:jc w:val="both"/>
      </w:pPr>
      <w:r>
        <w:rPr>
          <w:rFonts w:ascii="Times New Roman"/>
          <w:b w:val="false"/>
          <w:i w:val="false"/>
          <w:color w:val="000000"/>
          <w:sz w:val="28"/>
        </w:rPr>
        <w:t xml:space="preserve">
      13. Басқарманың міндеттері: </w:t>
      </w:r>
    </w:p>
    <w:bookmarkEnd w:id="9556"/>
    <w:bookmarkStart w:name="z10025" w:id="955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557"/>
    <w:bookmarkStart w:name="z10026" w:id="955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558"/>
    <w:bookmarkStart w:name="z10027" w:id="955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559"/>
    <w:bookmarkStart w:name="z10028" w:id="956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560"/>
    <w:bookmarkStart w:name="z10029" w:id="956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561"/>
    <w:bookmarkStart w:name="z10030" w:id="9562"/>
    <w:p>
      <w:pPr>
        <w:spacing w:after="0"/>
        <w:ind w:left="0"/>
        <w:jc w:val="both"/>
      </w:pPr>
      <w:r>
        <w:rPr>
          <w:rFonts w:ascii="Times New Roman"/>
          <w:b w:val="false"/>
          <w:i w:val="false"/>
          <w:color w:val="000000"/>
          <w:sz w:val="28"/>
        </w:rPr>
        <w:t>
      14. Басқарманың функциялары:</w:t>
      </w:r>
    </w:p>
    <w:bookmarkEnd w:id="9562"/>
    <w:bookmarkStart w:name="z10031" w:id="956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563"/>
    <w:bookmarkStart w:name="z10032" w:id="956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564"/>
    <w:bookmarkStart w:name="z10033" w:id="956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565"/>
    <w:bookmarkStart w:name="z10034" w:id="956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566"/>
    <w:bookmarkStart w:name="z10035" w:id="956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567"/>
    <w:bookmarkStart w:name="z10036" w:id="9568"/>
    <w:p>
      <w:pPr>
        <w:spacing w:after="0"/>
        <w:ind w:left="0"/>
        <w:jc w:val="both"/>
      </w:pPr>
      <w:r>
        <w:rPr>
          <w:rFonts w:ascii="Times New Roman"/>
          <w:b w:val="false"/>
          <w:i w:val="false"/>
          <w:color w:val="000000"/>
          <w:sz w:val="28"/>
        </w:rPr>
        <w:t xml:space="preserve">
      6) салықтық әкімшілендіруді жүзеге асыру; </w:t>
      </w:r>
    </w:p>
    <w:bookmarkEnd w:id="9568"/>
    <w:bookmarkStart w:name="z10037" w:id="956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569"/>
    <w:bookmarkStart w:name="z10038" w:id="957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570"/>
    <w:bookmarkStart w:name="z10039" w:id="957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571"/>
    <w:bookmarkStart w:name="z10040" w:id="9572"/>
    <w:p>
      <w:pPr>
        <w:spacing w:after="0"/>
        <w:ind w:left="0"/>
        <w:jc w:val="both"/>
      </w:pPr>
      <w:r>
        <w:rPr>
          <w:rFonts w:ascii="Times New Roman"/>
          <w:b w:val="false"/>
          <w:i w:val="false"/>
          <w:color w:val="000000"/>
          <w:sz w:val="28"/>
        </w:rPr>
        <w:t xml:space="preserve">
      10) тәуекелдерді басқару жүйесін қолдану; </w:t>
      </w:r>
    </w:p>
    <w:bookmarkEnd w:id="9572"/>
    <w:bookmarkStart w:name="z10041" w:id="957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573"/>
    <w:bookmarkStart w:name="z10042" w:id="957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574"/>
    <w:bookmarkStart w:name="z10043" w:id="957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575"/>
    <w:bookmarkStart w:name="z10044" w:id="957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576"/>
    <w:bookmarkStart w:name="z10045" w:id="957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577"/>
    <w:bookmarkStart w:name="z10046" w:id="957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578"/>
    <w:bookmarkStart w:name="z10047" w:id="957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579"/>
    <w:bookmarkStart w:name="z10048" w:id="9580"/>
    <w:p>
      <w:pPr>
        <w:spacing w:after="0"/>
        <w:ind w:left="0"/>
        <w:jc w:val="both"/>
      </w:pPr>
      <w:r>
        <w:rPr>
          <w:rFonts w:ascii="Times New Roman"/>
          <w:b w:val="false"/>
          <w:i w:val="false"/>
          <w:color w:val="000000"/>
          <w:sz w:val="28"/>
        </w:rPr>
        <w:t>
      15. Басқарманың құқықтары мен міндеттері:</w:t>
      </w:r>
    </w:p>
    <w:bookmarkEnd w:id="9580"/>
    <w:bookmarkStart w:name="z10049" w:id="958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581"/>
    <w:bookmarkStart w:name="z10050" w:id="958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582"/>
    <w:bookmarkStart w:name="z10051" w:id="958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583"/>
    <w:bookmarkStart w:name="z10052" w:id="958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584"/>
    <w:bookmarkStart w:name="z10053" w:id="958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585"/>
    <w:bookmarkStart w:name="z10054" w:id="958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586"/>
    <w:bookmarkStart w:name="z10055" w:id="958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587"/>
    <w:bookmarkStart w:name="z10056" w:id="958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588"/>
    <w:bookmarkStart w:name="z10057" w:id="958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589"/>
    <w:bookmarkStart w:name="z10058" w:id="959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590"/>
    <w:bookmarkStart w:name="z10059" w:id="9591"/>
    <w:p>
      <w:pPr>
        <w:spacing w:after="0"/>
        <w:ind w:left="0"/>
        <w:jc w:val="left"/>
      </w:pPr>
      <w:r>
        <w:rPr>
          <w:rFonts w:ascii="Times New Roman"/>
          <w:b/>
          <w:i w:val="false"/>
          <w:color w:val="000000"/>
        </w:rPr>
        <w:t xml:space="preserve"> 3. Басқарманың қызметін ұйымдастыру</w:t>
      </w:r>
    </w:p>
    <w:bookmarkEnd w:id="9591"/>
    <w:bookmarkStart w:name="z10060" w:id="95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592"/>
    <w:bookmarkStart w:name="z10061" w:id="95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593"/>
    <w:bookmarkStart w:name="z10062" w:id="95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594"/>
    <w:bookmarkStart w:name="z10063" w:id="959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595"/>
    <w:bookmarkStart w:name="z10064" w:id="959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596"/>
    <w:bookmarkStart w:name="z10065" w:id="959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597"/>
    <w:bookmarkStart w:name="z10066" w:id="959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598"/>
    <w:bookmarkStart w:name="z10067" w:id="959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599"/>
    <w:bookmarkStart w:name="z10068" w:id="960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600"/>
    <w:bookmarkStart w:name="z10069" w:id="96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601"/>
    <w:bookmarkStart w:name="z10070" w:id="960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602"/>
    <w:bookmarkStart w:name="z10071" w:id="960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603"/>
    <w:bookmarkStart w:name="z10072" w:id="960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604"/>
    <w:bookmarkStart w:name="z10073" w:id="960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605"/>
    <w:bookmarkStart w:name="z10074" w:id="960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60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75" w:id="9607"/>
    <w:p>
      <w:pPr>
        <w:spacing w:after="0"/>
        <w:ind w:left="0"/>
        <w:jc w:val="left"/>
      </w:pPr>
      <w:r>
        <w:rPr>
          <w:rFonts w:ascii="Times New Roman"/>
          <w:b/>
          <w:i w:val="false"/>
          <w:color w:val="000000"/>
        </w:rPr>
        <w:t xml:space="preserve">  4. Басқарманың мүлкi</w:t>
      </w:r>
    </w:p>
    <w:bookmarkEnd w:id="9607"/>
    <w:bookmarkStart w:name="z10076" w:id="960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60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077" w:id="960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609"/>
    <w:bookmarkStart w:name="z10078" w:id="961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610"/>
    <w:bookmarkStart w:name="z10079" w:id="9611"/>
    <w:p>
      <w:pPr>
        <w:spacing w:after="0"/>
        <w:ind w:left="0"/>
        <w:jc w:val="left"/>
      </w:pPr>
      <w:r>
        <w:rPr>
          <w:rFonts w:ascii="Times New Roman"/>
          <w:b/>
          <w:i w:val="false"/>
          <w:color w:val="000000"/>
        </w:rPr>
        <w:t xml:space="preserve"> 5. Басқарманы қайта ұйымдастыру және тарату</w:t>
      </w:r>
    </w:p>
    <w:bookmarkEnd w:id="9611"/>
    <w:bookmarkStart w:name="z10080" w:id="961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135-қосымша</w:t>
            </w:r>
          </w:p>
        </w:tc>
      </w:tr>
    </w:tbl>
    <w:bookmarkStart w:name="z10082" w:id="961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Лисаковск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613"/>
    <w:bookmarkStart w:name="z10084" w:id="961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614"/>
    <w:bookmarkStart w:name="z10085" w:id="961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615"/>
    <w:bookmarkStart w:name="z10086" w:id="961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616"/>
    <w:bookmarkStart w:name="z10087" w:id="96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617"/>
    <w:bookmarkStart w:name="z10088" w:id="961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618"/>
    <w:bookmarkStart w:name="z10089" w:id="961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619"/>
    <w:bookmarkStart w:name="z10090" w:id="962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91" w:id="9621"/>
    <w:p>
      <w:pPr>
        <w:spacing w:after="0"/>
        <w:ind w:left="0"/>
        <w:jc w:val="both"/>
      </w:pPr>
      <w:r>
        <w:rPr>
          <w:rFonts w:ascii="Times New Roman"/>
          <w:b w:val="false"/>
          <w:i w:val="false"/>
          <w:color w:val="000000"/>
          <w:sz w:val="28"/>
        </w:rPr>
        <w:t xml:space="preserve">
       8. Басқарманың заңды мекенжайы: пошта индексі 111200, Қазақстан Республикасы, Қостанай облысы, Лисаков қаласы, 4 ықшаумадан, 25. </w:t>
      </w:r>
    </w:p>
    <w:bookmarkEnd w:id="9621"/>
    <w:bookmarkStart w:name="z10092" w:id="962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Лисаковск қаласы бойынша Мемлекеттік кірістер басқармасы" республикалық мемлекеттік мекемесi. </w:t>
      </w:r>
    </w:p>
    <w:bookmarkEnd w:id="9622"/>
    <w:bookmarkStart w:name="z10093" w:id="962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623"/>
    <w:bookmarkStart w:name="z10094" w:id="962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624"/>
    <w:bookmarkStart w:name="z10095" w:id="962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625"/>
    <w:bookmarkStart w:name="z10096" w:id="962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626"/>
    <w:bookmarkStart w:name="z10097" w:id="962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627"/>
    <w:bookmarkStart w:name="z10098" w:id="9628"/>
    <w:p>
      <w:pPr>
        <w:spacing w:after="0"/>
        <w:ind w:left="0"/>
        <w:jc w:val="both"/>
      </w:pPr>
      <w:r>
        <w:rPr>
          <w:rFonts w:ascii="Times New Roman"/>
          <w:b w:val="false"/>
          <w:i w:val="false"/>
          <w:color w:val="000000"/>
          <w:sz w:val="28"/>
        </w:rPr>
        <w:t xml:space="preserve">
      13. Басқарманың міндеттері: </w:t>
      </w:r>
    </w:p>
    <w:bookmarkEnd w:id="9628"/>
    <w:bookmarkStart w:name="z10099" w:id="962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629"/>
    <w:bookmarkStart w:name="z10100" w:id="963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630"/>
    <w:bookmarkStart w:name="z10101" w:id="963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631"/>
    <w:bookmarkStart w:name="z10102" w:id="963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632"/>
    <w:bookmarkStart w:name="z10103" w:id="963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633"/>
    <w:bookmarkStart w:name="z10104" w:id="9634"/>
    <w:p>
      <w:pPr>
        <w:spacing w:after="0"/>
        <w:ind w:left="0"/>
        <w:jc w:val="both"/>
      </w:pPr>
      <w:r>
        <w:rPr>
          <w:rFonts w:ascii="Times New Roman"/>
          <w:b w:val="false"/>
          <w:i w:val="false"/>
          <w:color w:val="000000"/>
          <w:sz w:val="28"/>
        </w:rPr>
        <w:t>
      14. Басқарманың функциялары:</w:t>
      </w:r>
    </w:p>
    <w:bookmarkEnd w:id="9634"/>
    <w:bookmarkStart w:name="z10105" w:id="963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635"/>
    <w:bookmarkStart w:name="z10106" w:id="963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636"/>
    <w:bookmarkStart w:name="z10107" w:id="963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637"/>
    <w:bookmarkStart w:name="z10108" w:id="963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638"/>
    <w:bookmarkStart w:name="z10109" w:id="963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639"/>
    <w:bookmarkStart w:name="z10110" w:id="9640"/>
    <w:p>
      <w:pPr>
        <w:spacing w:after="0"/>
        <w:ind w:left="0"/>
        <w:jc w:val="both"/>
      </w:pPr>
      <w:r>
        <w:rPr>
          <w:rFonts w:ascii="Times New Roman"/>
          <w:b w:val="false"/>
          <w:i w:val="false"/>
          <w:color w:val="000000"/>
          <w:sz w:val="28"/>
        </w:rPr>
        <w:t xml:space="preserve">
      6) салықтық әкімшілендіруді жүзеге асыру; </w:t>
      </w:r>
    </w:p>
    <w:bookmarkEnd w:id="9640"/>
    <w:bookmarkStart w:name="z10111" w:id="964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641"/>
    <w:bookmarkStart w:name="z10112" w:id="964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642"/>
    <w:bookmarkStart w:name="z10113" w:id="964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643"/>
    <w:bookmarkStart w:name="z10114" w:id="9644"/>
    <w:p>
      <w:pPr>
        <w:spacing w:after="0"/>
        <w:ind w:left="0"/>
        <w:jc w:val="both"/>
      </w:pPr>
      <w:r>
        <w:rPr>
          <w:rFonts w:ascii="Times New Roman"/>
          <w:b w:val="false"/>
          <w:i w:val="false"/>
          <w:color w:val="000000"/>
          <w:sz w:val="28"/>
        </w:rPr>
        <w:t xml:space="preserve">
      10) тәуекелдерді басқару жүйесін қолдану; </w:t>
      </w:r>
    </w:p>
    <w:bookmarkEnd w:id="9644"/>
    <w:bookmarkStart w:name="z10115" w:id="964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645"/>
    <w:bookmarkStart w:name="z10116" w:id="964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646"/>
    <w:bookmarkStart w:name="z10117" w:id="964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647"/>
    <w:bookmarkStart w:name="z10118" w:id="964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648"/>
    <w:bookmarkStart w:name="z10119" w:id="964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649"/>
    <w:bookmarkStart w:name="z10120" w:id="965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650"/>
    <w:bookmarkStart w:name="z10121" w:id="965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651"/>
    <w:bookmarkStart w:name="z10122" w:id="9652"/>
    <w:p>
      <w:pPr>
        <w:spacing w:after="0"/>
        <w:ind w:left="0"/>
        <w:jc w:val="both"/>
      </w:pPr>
      <w:r>
        <w:rPr>
          <w:rFonts w:ascii="Times New Roman"/>
          <w:b w:val="false"/>
          <w:i w:val="false"/>
          <w:color w:val="000000"/>
          <w:sz w:val="28"/>
        </w:rPr>
        <w:t>
      15. Басқарманың құқықтары мен міндеттері:</w:t>
      </w:r>
    </w:p>
    <w:bookmarkEnd w:id="9652"/>
    <w:bookmarkStart w:name="z10123" w:id="965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653"/>
    <w:bookmarkStart w:name="z10124" w:id="965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654"/>
    <w:bookmarkStart w:name="z10125" w:id="965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655"/>
    <w:bookmarkStart w:name="z10126" w:id="965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656"/>
    <w:bookmarkStart w:name="z10127" w:id="965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657"/>
    <w:bookmarkStart w:name="z10128" w:id="965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658"/>
    <w:bookmarkStart w:name="z10129" w:id="965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659"/>
    <w:bookmarkStart w:name="z10130" w:id="966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660"/>
    <w:bookmarkStart w:name="z10131" w:id="966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661"/>
    <w:bookmarkStart w:name="z10132" w:id="966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662"/>
    <w:bookmarkStart w:name="z10133" w:id="9663"/>
    <w:p>
      <w:pPr>
        <w:spacing w:after="0"/>
        <w:ind w:left="0"/>
        <w:jc w:val="left"/>
      </w:pPr>
      <w:r>
        <w:rPr>
          <w:rFonts w:ascii="Times New Roman"/>
          <w:b/>
          <w:i w:val="false"/>
          <w:color w:val="000000"/>
        </w:rPr>
        <w:t xml:space="preserve"> 3. Басқарманың қызметін ұйымдастыру</w:t>
      </w:r>
    </w:p>
    <w:bookmarkEnd w:id="9663"/>
    <w:bookmarkStart w:name="z10134" w:id="966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664"/>
    <w:bookmarkStart w:name="z10135" w:id="966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665"/>
    <w:bookmarkStart w:name="z10136" w:id="96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666"/>
    <w:bookmarkStart w:name="z10137" w:id="966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667"/>
    <w:bookmarkStart w:name="z10138" w:id="966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668"/>
    <w:bookmarkStart w:name="z10139" w:id="966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669"/>
    <w:bookmarkStart w:name="z10140" w:id="967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670"/>
    <w:bookmarkStart w:name="z10141" w:id="967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671"/>
    <w:bookmarkStart w:name="z10142" w:id="967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672"/>
    <w:bookmarkStart w:name="z10143" w:id="967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673"/>
    <w:bookmarkStart w:name="z10144" w:id="967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674"/>
    <w:bookmarkStart w:name="z10145" w:id="967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675"/>
    <w:bookmarkStart w:name="z10146" w:id="967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676"/>
    <w:bookmarkStart w:name="z10147" w:id="967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677"/>
    <w:bookmarkStart w:name="z10148" w:id="967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67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9" w:id="9679"/>
    <w:p>
      <w:pPr>
        <w:spacing w:after="0"/>
        <w:ind w:left="0"/>
        <w:jc w:val="left"/>
      </w:pPr>
      <w:r>
        <w:rPr>
          <w:rFonts w:ascii="Times New Roman"/>
          <w:b/>
          <w:i w:val="false"/>
          <w:color w:val="000000"/>
        </w:rPr>
        <w:t xml:space="preserve">  4. Басқарманың мүлкi</w:t>
      </w:r>
    </w:p>
    <w:bookmarkEnd w:id="9679"/>
    <w:bookmarkStart w:name="z10150" w:id="968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68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151" w:id="968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681"/>
    <w:bookmarkStart w:name="z10152" w:id="968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682"/>
    <w:bookmarkStart w:name="z10153" w:id="9683"/>
    <w:p>
      <w:pPr>
        <w:spacing w:after="0"/>
        <w:ind w:left="0"/>
        <w:jc w:val="left"/>
      </w:pPr>
      <w:r>
        <w:rPr>
          <w:rFonts w:ascii="Times New Roman"/>
          <w:b/>
          <w:i w:val="false"/>
          <w:color w:val="000000"/>
        </w:rPr>
        <w:t xml:space="preserve"> 5. Басқарманы қайта ұйымдастыру және тарату</w:t>
      </w:r>
    </w:p>
    <w:bookmarkEnd w:id="9683"/>
    <w:bookmarkStart w:name="z10154" w:id="968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136-қосымша</w:t>
            </w:r>
          </w:p>
        </w:tc>
      </w:tr>
    </w:tbl>
    <w:bookmarkStart w:name="z10156" w:id="968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Рудный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685"/>
    <w:bookmarkStart w:name="z10158" w:id="968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686"/>
    <w:bookmarkStart w:name="z10159" w:id="968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687"/>
    <w:bookmarkStart w:name="z10160" w:id="968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688"/>
    <w:bookmarkStart w:name="z10161" w:id="968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689"/>
    <w:bookmarkStart w:name="z10162" w:id="969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690"/>
    <w:bookmarkStart w:name="z10163" w:id="969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691"/>
    <w:bookmarkStart w:name="z10164" w:id="969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65" w:id="9693"/>
    <w:p>
      <w:pPr>
        <w:spacing w:after="0"/>
        <w:ind w:left="0"/>
        <w:jc w:val="both"/>
      </w:pPr>
      <w:r>
        <w:rPr>
          <w:rFonts w:ascii="Times New Roman"/>
          <w:b w:val="false"/>
          <w:i w:val="false"/>
          <w:color w:val="000000"/>
          <w:sz w:val="28"/>
        </w:rPr>
        <w:t xml:space="preserve">
       8. Басқарманың заңды мекенжайы: пошта индексі 111500, Қазақстан Республикасы, Қостанай облысы, Рудный қаласы, Парковая көшесі, 14. </w:t>
      </w:r>
    </w:p>
    <w:bookmarkEnd w:id="9693"/>
    <w:bookmarkStart w:name="z10166" w:id="969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Рудный қаласы бойынша Мемлекеттік кірістер басқармасы" республикалық мемлекеттік мекемесi. </w:t>
      </w:r>
    </w:p>
    <w:bookmarkEnd w:id="9694"/>
    <w:bookmarkStart w:name="z10167" w:id="969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695"/>
    <w:bookmarkStart w:name="z10168" w:id="969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696"/>
    <w:bookmarkStart w:name="z10169" w:id="969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697"/>
    <w:bookmarkStart w:name="z10170" w:id="969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698"/>
    <w:bookmarkStart w:name="z10171" w:id="969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699"/>
    <w:bookmarkStart w:name="z10172" w:id="9700"/>
    <w:p>
      <w:pPr>
        <w:spacing w:after="0"/>
        <w:ind w:left="0"/>
        <w:jc w:val="both"/>
      </w:pPr>
      <w:r>
        <w:rPr>
          <w:rFonts w:ascii="Times New Roman"/>
          <w:b w:val="false"/>
          <w:i w:val="false"/>
          <w:color w:val="000000"/>
          <w:sz w:val="28"/>
        </w:rPr>
        <w:t xml:space="preserve">
      13. Басқарманың міндеттері: </w:t>
      </w:r>
    </w:p>
    <w:bookmarkEnd w:id="9700"/>
    <w:bookmarkStart w:name="z10173" w:id="970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701"/>
    <w:bookmarkStart w:name="z10174" w:id="970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702"/>
    <w:bookmarkStart w:name="z10175" w:id="970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703"/>
    <w:bookmarkStart w:name="z10176" w:id="970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704"/>
    <w:bookmarkStart w:name="z10177" w:id="970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705"/>
    <w:bookmarkStart w:name="z10178" w:id="9706"/>
    <w:p>
      <w:pPr>
        <w:spacing w:after="0"/>
        <w:ind w:left="0"/>
        <w:jc w:val="both"/>
      </w:pPr>
      <w:r>
        <w:rPr>
          <w:rFonts w:ascii="Times New Roman"/>
          <w:b w:val="false"/>
          <w:i w:val="false"/>
          <w:color w:val="000000"/>
          <w:sz w:val="28"/>
        </w:rPr>
        <w:t>
      14. Басқарманың функциялары:</w:t>
      </w:r>
    </w:p>
    <w:bookmarkEnd w:id="9706"/>
    <w:bookmarkStart w:name="z10179" w:id="970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707"/>
    <w:bookmarkStart w:name="z10180" w:id="970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708"/>
    <w:bookmarkStart w:name="z10181" w:id="970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709"/>
    <w:bookmarkStart w:name="z10182" w:id="971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710"/>
    <w:bookmarkStart w:name="z10183" w:id="971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711"/>
    <w:bookmarkStart w:name="z10184" w:id="9712"/>
    <w:p>
      <w:pPr>
        <w:spacing w:after="0"/>
        <w:ind w:left="0"/>
        <w:jc w:val="both"/>
      </w:pPr>
      <w:r>
        <w:rPr>
          <w:rFonts w:ascii="Times New Roman"/>
          <w:b w:val="false"/>
          <w:i w:val="false"/>
          <w:color w:val="000000"/>
          <w:sz w:val="28"/>
        </w:rPr>
        <w:t xml:space="preserve">
      6) салықтық әкімшілендіруді жүзеге асыру; </w:t>
      </w:r>
    </w:p>
    <w:bookmarkEnd w:id="9712"/>
    <w:bookmarkStart w:name="z10185" w:id="971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713"/>
    <w:bookmarkStart w:name="z10186" w:id="971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714"/>
    <w:bookmarkStart w:name="z10187" w:id="971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715"/>
    <w:bookmarkStart w:name="z10188" w:id="9716"/>
    <w:p>
      <w:pPr>
        <w:spacing w:after="0"/>
        <w:ind w:left="0"/>
        <w:jc w:val="both"/>
      </w:pPr>
      <w:r>
        <w:rPr>
          <w:rFonts w:ascii="Times New Roman"/>
          <w:b w:val="false"/>
          <w:i w:val="false"/>
          <w:color w:val="000000"/>
          <w:sz w:val="28"/>
        </w:rPr>
        <w:t xml:space="preserve">
      10) тәуекелдерді басқару жүйесін қолдану; </w:t>
      </w:r>
    </w:p>
    <w:bookmarkEnd w:id="9716"/>
    <w:bookmarkStart w:name="z10189" w:id="971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717"/>
    <w:bookmarkStart w:name="z10190" w:id="971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718"/>
    <w:bookmarkStart w:name="z10191" w:id="971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719"/>
    <w:bookmarkStart w:name="z10192" w:id="972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720"/>
    <w:bookmarkStart w:name="z10193" w:id="972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721"/>
    <w:bookmarkStart w:name="z10194" w:id="972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722"/>
    <w:bookmarkStart w:name="z10195" w:id="972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723"/>
    <w:bookmarkStart w:name="z10196" w:id="9724"/>
    <w:p>
      <w:pPr>
        <w:spacing w:after="0"/>
        <w:ind w:left="0"/>
        <w:jc w:val="both"/>
      </w:pPr>
      <w:r>
        <w:rPr>
          <w:rFonts w:ascii="Times New Roman"/>
          <w:b w:val="false"/>
          <w:i w:val="false"/>
          <w:color w:val="000000"/>
          <w:sz w:val="28"/>
        </w:rPr>
        <w:t>
      15. Басқарманың құқықтары мен міндеттері:</w:t>
      </w:r>
    </w:p>
    <w:bookmarkEnd w:id="9724"/>
    <w:bookmarkStart w:name="z10197" w:id="972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725"/>
    <w:bookmarkStart w:name="z10198" w:id="972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726"/>
    <w:bookmarkStart w:name="z10199" w:id="972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727"/>
    <w:bookmarkStart w:name="z10200" w:id="972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728"/>
    <w:bookmarkStart w:name="z10201" w:id="972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729"/>
    <w:bookmarkStart w:name="z10202" w:id="973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730"/>
    <w:bookmarkStart w:name="z10203" w:id="973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731"/>
    <w:bookmarkStart w:name="z10204" w:id="973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732"/>
    <w:bookmarkStart w:name="z10205" w:id="973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733"/>
    <w:bookmarkStart w:name="z10206" w:id="973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734"/>
    <w:bookmarkStart w:name="z10207" w:id="9735"/>
    <w:p>
      <w:pPr>
        <w:spacing w:after="0"/>
        <w:ind w:left="0"/>
        <w:jc w:val="left"/>
      </w:pPr>
      <w:r>
        <w:rPr>
          <w:rFonts w:ascii="Times New Roman"/>
          <w:b/>
          <w:i w:val="false"/>
          <w:color w:val="000000"/>
        </w:rPr>
        <w:t xml:space="preserve"> 3. Басқарманың қызметін ұйымдастыру</w:t>
      </w:r>
    </w:p>
    <w:bookmarkEnd w:id="9735"/>
    <w:bookmarkStart w:name="z10208" w:id="973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736"/>
    <w:bookmarkStart w:name="z10209" w:id="973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737"/>
    <w:bookmarkStart w:name="z10210" w:id="97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738"/>
    <w:bookmarkStart w:name="z10211" w:id="973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739"/>
    <w:bookmarkStart w:name="z10212" w:id="974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740"/>
    <w:bookmarkStart w:name="z10213" w:id="974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741"/>
    <w:bookmarkStart w:name="z10214" w:id="974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742"/>
    <w:bookmarkStart w:name="z10215" w:id="974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743"/>
    <w:bookmarkStart w:name="z10216" w:id="974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744"/>
    <w:bookmarkStart w:name="z10217" w:id="974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745"/>
    <w:bookmarkStart w:name="z10218" w:id="974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746"/>
    <w:bookmarkStart w:name="z10219" w:id="974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747"/>
    <w:bookmarkStart w:name="z10220" w:id="974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748"/>
    <w:bookmarkStart w:name="z10221" w:id="974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749"/>
    <w:bookmarkStart w:name="z10222" w:id="975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75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23" w:id="9751"/>
    <w:p>
      <w:pPr>
        <w:spacing w:after="0"/>
        <w:ind w:left="0"/>
        <w:jc w:val="left"/>
      </w:pPr>
      <w:r>
        <w:rPr>
          <w:rFonts w:ascii="Times New Roman"/>
          <w:b/>
          <w:i w:val="false"/>
          <w:color w:val="000000"/>
        </w:rPr>
        <w:t xml:space="preserve">  4. Басқарманың мүлкi</w:t>
      </w:r>
    </w:p>
    <w:bookmarkEnd w:id="9751"/>
    <w:bookmarkStart w:name="z10224" w:id="975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75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225" w:id="975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753"/>
    <w:bookmarkStart w:name="z10226" w:id="975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754"/>
    <w:bookmarkStart w:name="z10227" w:id="9755"/>
    <w:p>
      <w:pPr>
        <w:spacing w:after="0"/>
        <w:ind w:left="0"/>
        <w:jc w:val="left"/>
      </w:pPr>
      <w:r>
        <w:rPr>
          <w:rFonts w:ascii="Times New Roman"/>
          <w:b/>
          <w:i w:val="false"/>
          <w:color w:val="000000"/>
        </w:rPr>
        <w:t xml:space="preserve"> 5. Басқарманы қайта ұйымдастыру және тарату</w:t>
      </w:r>
    </w:p>
    <w:bookmarkEnd w:id="9755"/>
    <w:bookmarkStart w:name="z10228" w:id="975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137-қосымша</w:t>
            </w:r>
          </w:p>
        </w:tc>
      </w:tr>
    </w:tbl>
    <w:bookmarkStart w:name="z10230" w:id="975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Арқалық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757"/>
    <w:bookmarkStart w:name="z10232" w:id="975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758"/>
    <w:bookmarkStart w:name="z10233" w:id="975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759"/>
    <w:bookmarkStart w:name="z10234" w:id="976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760"/>
    <w:bookmarkStart w:name="z10235" w:id="97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761"/>
    <w:bookmarkStart w:name="z10236" w:id="976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762"/>
    <w:bookmarkStart w:name="z10237" w:id="976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763"/>
    <w:bookmarkStart w:name="z10238" w:id="976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9" w:id="9765"/>
    <w:p>
      <w:pPr>
        <w:spacing w:after="0"/>
        <w:ind w:left="0"/>
        <w:jc w:val="both"/>
      </w:pPr>
      <w:r>
        <w:rPr>
          <w:rFonts w:ascii="Times New Roman"/>
          <w:b w:val="false"/>
          <w:i w:val="false"/>
          <w:color w:val="000000"/>
          <w:sz w:val="28"/>
        </w:rPr>
        <w:t xml:space="preserve">
       8. Басқарманың заңды мекенжайы: пошта индексі 110300, Қазақстан Республикасы, Қостанай облысы, Арқалық қаласы, Абай көшесі, 29. </w:t>
      </w:r>
    </w:p>
    <w:bookmarkEnd w:id="9765"/>
    <w:bookmarkStart w:name="z10240" w:id="976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Арқалық қаласы бойынша Мемлекеттік кірістер басқармасы" республикалық мемлекеттік мекемесi. </w:t>
      </w:r>
    </w:p>
    <w:bookmarkEnd w:id="9766"/>
    <w:bookmarkStart w:name="z10241" w:id="976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767"/>
    <w:bookmarkStart w:name="z10242" w:id="976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768"/>
    <w:bookmarkStart w:name="z10243" w:id="976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769"/>
    <w:bookmarkStart w:name="z10244" w:id="97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9770"/>
    <w:bookmarkStart w:name="z10245" w:id="977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771"/>
    <w:bookmarkStart w:name="z10246" w:id="9772"/>
    <w:p>
      <w:pPr>
        <w:spacing w:after="0"/>
        <w:ind w:left="0"/>
        <w:jc w:val="both"/>
      </w:pPr>
      <w:r>
        <w:rPr>
          <w:rFonts w:ascii="Times New Roman"/>
          <w:b w:val="false"/>
          <w:i w:val="false"/>
          <w:color w:val="000000"/>
          <w:sz w:val="28"/>
        </w:rPr>
        <w:t xml:space="preserve">
      13. Басқарманың міндеттері: </w:t>
      </w:r>
    </w:p>
    <w:bookmarkEnd w:id="9772"/>
    <w:bookmarkStart w:name="z10247" w:id="977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773"/>
    <w:bookmarkStart w:name="z10248" w:id="977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774"/>
    <w:bookmarkStart w:name="z10249" w:id="977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775"/>
    <w:bookmarkStart w:name="z10250" w:id="977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776"/>
    <w:bookmarkStart w:name="z10251" w:id="977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777"/>
    <w:bookmarkStart w:name="z10252" w:id="9778"/>
    <w:p>
      <w:pPr>
        <w:spacing w:after="0"/>
        <w:ind w:left="0"/>
        <w:jc w:val="both"/>
      </w:pPr>
      <w:r>
        <w:rPr>
          <w:rFonts w:ascii="Times New Roman"/>
          <w:b w:val="false"/>
          <w:i w:val="false"/>
          <w:color w:val="000000"/>
          <w:sz w:val="28"/>
        </w:rPr>
        <w:t>
      14. Басқарманың функциялары:</w:t>
      </w:r>
    </w:p>
    <w:bookmarkEnd w:id="9778"/>
    <w:bookmarkStart w:name="z10253" w:id="977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779"/>
    <w:bookmarkStart w:name="z10254" w:id="978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780"/>
    <w:bookmarkStart w:name="z10255" w:id="978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781"/>
    <w:bookmarkStart w:name="z10256" w:id="978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782"/>
    <w:bookmarkStart w:name="z10257" w:id="978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783"/>
    <w:bookmarkStart w:name="z10258" w:id="9784"/>
    <w:p>
      <w:pPr>
        <w:spacing w:after="0"/>
        <w:ind w:left="0"/>
        <w:jc w:val="both"/>
      </w:pPr>
      <w:r>
        <w:rPr>
          <w:rFonts w:ascii="Times New Roman"/>
          <w:b w:val="false"/>
          <w:i w:val="false"/>
          <w:color w:val="000000"/>
          <w:sz w:val="28"/>
        </w:rPr>
        <w:t xml:space="preserve">
      6) салықтық әкімшілендіруді жүзеге асыру; </w:t>
      </w:r>
    </w:p>
    <w:bookmarkEnd w:id="9784"/>
    <w:bookmarkStart w:name="z10259" w:id="978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785"/>
    <w:bookmarkStart w:name="z10260" w:id="978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786"/>
    <w:bookmarkStart w:name="z10261" w:id="978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787"/>
    <w:bookmarkStart w:name="z10262" w:id="9788"/>
    <w:p>
      <w:pPr>
        <w:spacing w:after="0"/>
        <w:ind w:left="0"/>
        <w:jc w:val="both"/>
      </w:pPr>
      <w:r>
        <w:rPr>
          <w:rFonts w:ascii="Times New Roman"/>
          <w:b w:val="false"/>
          <w:i w:val="false"/>
          <w:color w:val="000000"/>
          <w:sz w:val="28"/>
        </w:rPr>
        <w:t xml:space="preserve">
      10) тәуекелдерді басқару жүйесін қолдану; </w:t>
      </w:r>
    </w:p>
    <w:bookmarkEnd w:id="9788"/>
    <w:bookmarkStart w:name="z10263" w:id="978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789"/>
    <w:bookmarkStart w:name="z10264" w:id="979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790"/>
    <w:bookmarkStart w:name="z10265" w:id="979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791"/>
    <w:bookmarkStart w:name="z10266" w:id="979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792"/>
    <w:bookmarkStart w:name="z10267" w:id="979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793"/>
    <w:bookmarkStart w:name="z10268" w:id="979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794"/>
    <w:bookmarkStart w:name="z10269" w:id="979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795"/>
    <w:bookmarkStart w:name="z10270" w:id="9796"/>
    <w:p>
      <w:pPr>
        <w:spacing w:after="0"/>
        <w:ind w:left="0"/>
        <w:jc w:val="both"/>
      </w:pPr>
      <w:r>
        <w:rPr>
          <w:rFonts w:ascii="Times New Roman"/>
          <w:b w:val="false"/>
          <w:i w:val="false"/>
          <w:color w:val="000000"/>
          <w:sz w:val="28"/>
        </w:rPr>
        <w:t>
      15. Басқарманың құқықтары мен міндеттері:</w:t>
      </w:r>
    </w:p>
    <w:bookmarkEnd w:id="9796"/>
    <w:bookmarkStart w:name="z10271" w:id="979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797"/>
    <w:bookmarkStart w:name="z10272" w:id="979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798"/>
    <w:bookmarkStart w:name="z10273" w:id="979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799"/>
    <w:bookmarkStart w:name="z10274" w:id="980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800"/>
    <w:bookmarkStart w:name="z10275" w:id="980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801"/>
    <w:bookmarkStart w:name="z10276" w:id="980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802"/>
    <w:bookmarkStart w:name="z10277" w:id="980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803"/>
    <w:bookmarkStart w:name="z10278" w:id="980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804"/>
    <w:bookmarkStart w:name="z10279" w:id="980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805"/>
    <w:bookmarkStart w:name="z10280" w:id="980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806"/>
    <w:bookmarkStart w:name="z10281" w:id="9807"/>
    <w:p>
      <w:pPr>
        <w:spacing w:after="0"/>
        <w:ind w:left="0"/>
        <w:jc w:val="left"/>
      </w:pPr>
      <w:r>
        <w:rPr>
          <w:rFonts w:ascii="Times New Roman"/>
          <w:b/>
          <w:i w:val="false"/>
          <w:color w:val="000000"/>
        </w:rPr>
        <w:t xml:space="preserve"> 3. Басқарманың қызметін ұйымдастыру</w:t>
      </w:r>
    </w:p>
    <w:bookmarkEnd w:id="9807"/>
    <w:bookmarkStart w:name="z10282" w:id="980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808"/>
    <w:bookmarkStart w:name="z10283" w:id="980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809"/>
    <w:bookmarkStart w:name="z10284" w:id="98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810"/>
    <w:bookmarkStart w:name="z10285" w:id="981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811"/>
    <w:bookmarkStart w:name="z10286" w:id="981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812"/>
    <w:bookmarkStart w:name="z10287" w:id="981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813"/>
    <w:bookmarkStart w:name="z10288" w:id="981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814"/>
    <w:bookmarkStart w:name="z10289" w:id="981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815"/>
    <w:bookmarkStart w:name="z10290" w:id="981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816"/>
    <w:bookmarkStart w:name="z10291" w:id="98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9817"/>
    <w:bookmarkStart w:name="z10292" w:id="981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818"/>
    <w:bookmarkStart w:name="z10293" w:id="981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819"/>
    <w:bookmarkStart w:name="z10294" w:id="982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820"/>
    <w:bookmarkStart w:name="z10295" w:id="982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821"/>
    <w:bookmarkStart w:name="z10296" w:id="982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82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97" w:id="9823"/>
    <w:p>
      <w:pPr>
        <w:spacing w:after="0"/>
        <w:ind w:left="0"/>
        <w:jc w:val="left"/>
      </w:pPr>
      <w:r>
        <w:rPr>
          <w:rFonts w:ascii="Times New Roman"/>
          <w:b/>
          <w:i w:val="false"/>
          <w:color w:val="000000"/>
        </w:rPr>
        <w:t xml:space="preserve">  4. Басқарманың мүлкi</w:t>
      </w:r>
    </w:p>
    <w:bookmarkEnd w:id="9823"/>
    <w:bookmarkStart w:name="z10298" w:id="982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82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299" w:id="982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825"/>
    <w:bookmarkStart w:name="z10300" w:id="982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826"/>
    <w:bookmarkStart w:name="z10301" w:id="9827"/>
    <w:p>
      <w:pPr>
        <w:spacing w:after="0"/>
        <w:ind w:left="0"/>
        <w:jc w:val="left"/>
      </w:pPr>
      <w:r>
        <w:rPr>
          <w:rFonts w:ascii="Times New Roman"/>
          <w:b/>
          <w:i w:val="false"/>
          <w:color w:val="000000"/>
        </w:rPr>
        <w:t xml:space="preserve"> 5. Басқарманы қайта ұйымдастыру және тарату</w:t>
      </w:r>
    </w:p>
    <w:bookmarkEnd w:id="9827"/>
    <w:bookmarkStart w:name="z10302" w:id="982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138-қосымша</w:t>
            </w:r>
          </w:p>
        </w:tc>
      </w:tr>
    </w:tbl>
    <w:bookmarkStart w:name="z10304" w:id="982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Алтынсарин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829"/>
    <w:bookmarkStart w:name="z10306" w:id="983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830"/>
    <w:bookmarkStart w:name="z10307" w:id="98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831"/>
    <w:bookmarkStart w:name="z10308" w:id="983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832"/>
    <w:bookmarkStart w:name="z10309" w:id="983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833"/>
    <w:bookmarkStart w:name="z10310" w:id="983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834"/>
    <w:bookmarkStart w:name="z10311" w:id="983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835"/>
    <w:bookmarkStart w:name="z10312" w:id="983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8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13" w:id="9837"/>
    <w:p>
      <w:pPr>
        <w:spacing w:after="0"/>
        <w:ind w:left="0"/>
        <w:jc w:val="both"/>
      </w:pPr>
      <w:r>
        <w:rPr>
          <w:rFonts w:ascii="Times New Roman"/>
          <w:b w:val="false"/>
          <w:i w:val="false"/>
          <w:color w:val="000000"/>
          <w:sz w:val="28"/>
        </w:rPr>
        <w:t xml:space="preserve">
       8. Басқарманың заңды мекенжайы: пошта индексі 110101, Қазақстан Республикасы, Қостанай облысы, Алтынсарин ауданы, Обаған ауылы, Дружбы Народов көшесі, 5. </w:t>
      </w:r>
    </w:p>
    <w:bookmarkEnd w:id="9837"/>
    <w:bookmarkStart w:name="z10314" w:id="983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Алтынсарин ауданы бойынша Мемлекеттік кірістер басқармасы" республикалық мемлекеттік мекемесi. </w:t>
      </w:r>
    </w:p>
    <w:bookmarkEnd w:id="9838"/>
    <w:bookmarkStart w:name="z10315" w:id="983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839"/>
    <w:bookmarkStart w:name="z10316" w:id="984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840"/>
    <w:bookmarkStart w:name="z10317" w:id="984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84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318" w:id="984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842"/>
    <w:bookmarkStart w:name="z10319" w:id="9843"/>
    <w:p>
      <w:pPr>
        <w:spacing w:after="0"/>
        <w:ind w:left="0"/>
        <w:jc w:val="both"/>
      </w:pPr>
      <w:r>
        <w:rPr>
          <w:rFonts w:ascii="Times New Roman"/>
          <w:b w:val="false"/>
          <w:i w:val="false"/>
          <w:color w:val="000000"/>
          <w:sz w:val="28"/>
        </w:rPr>
        <w:t xml:space="preserve">
      13. Басқарманың міндеттері: </w:t>
      </w:r>
    </w:p>
    <w:bookmarkEnd w:id="9843"/>
    <w:bookmarkStart w:name="z10320" w:id="984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844"/>
    <w:bookmarkStart w:name="z10321" w:id="984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845"/>
    <w:bookmarkStart w:name="z10322" w:id="984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846"/>
    <w:bookmarkStart w:name="z10323" w:id="984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847"/>
    <w:bookmarkStart w:name="z10324" w:id="984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848"/>
    <w:bookmarkStart w:name="z10325" w:id="9849"/>
    <w:p>
      <w:pPr>
        <w:spacing w:after="0"/>
        <w:ind w:left="0"/>
        <w:jc w:val="both"/>
      </w:pPr>
      <w:r>
        <w:rPr>
          <w:rFonts w:ascii="Times New Roman"/>
          <w:b w:val="false"/>
          <w:i w:val="false"/>
          <w:color w:val="000000"/>
          <w:sz w:val="28"/>
        </w:rPr>
        <w:t>
      14. Басқарманың функциялары:</w:t>
      </w:r>
    </w:p>
    <w:bookmarkEnd w:id="9849"/>
    <w:bookmarkStart w:name="z10326" w:id="985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850"/>
    <w:bookmarkStart w:name="z10327" w:id="985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851"/>
    <w:bookmarkStart w:name="z10328" w:id="985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852"/>
    <w:bookmarkStart w:name="z10329" w:id="985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853"/>
    <w:bookmarkStart w:name="z10330" w:id="985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854"/>
    <w:bookmarkStart w:name="z10331" w:id="9855"/>
    <w:p>
      <w:pPr>
        <w:spacing w:after="0"/>
        <w:ind w:left="0"/>
        <w:jc w:val="both"/>
      </w:pPr>
      <w:r>
        <w:rPr>
          <w:rFonts w:ascii="Times New Roman"/>
          <w:b w:val="false"/>
          <w:i w:val="false"/>
          <w:color w:val="000000"/>
          <w:sz w:val="28"/>
        </w:rPr>
        <w:t xml:space="preserve">
      6) салықтық әкімшілендіруді жүзеге асыру; </w:t>
      </w:r>
    </w:p>
    <w:bookmarkEnd w:id="9855"/>
    <w:bookmarkStart w:name="z10332" w:id="985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856"/>
    <w:bookmarkStart w:name="z10333" w:id="985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857"/>
    <w:bookmarkStart w:name="z10334" w:id="985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858"/>
    <w:bookmarkStart w:name="z10335" w:id="9859"/>
    <w:p>
      <w:pPr>
        <w:spacing w:after="0"/>
        <w:ind w:left="0"/>
        <w:jc w:val="both"/>
      </w:pPr>
      <w:r>
        <w:rPr>
          <w:rFonts w:ascii="Times New Roman"/>
          <w:b w:val="false"/>
          <w:i w:val="false"/>
          <w:color w:val="000000"/>
          <w:sz w:val="28"/>
        </w:rPr>
        <w:t xml:space="preserve">
      10) тәуекелдерді басқару жүйесін қолдану; </w:t>
      </w:r>
    </w:p>
    <w:bookmarkEnd w:id="9859"/>
    <w:bookmarkStart w:name="z10336" w:id="986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860"/>
    <w:bookmarkStart w:name="z10337" w:id="986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861"/>
    <w:bookmarkStart w:name="z10338" w:id="986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862"/>
    <w:bookmarkStart w:name="z10339" w:id="986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863"/>
    <w:bookmarkStart w:name="z10340" w:id="986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864"/>
    <w:bookmarkStart w:name="z10341" w:id="986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865"/>
    <w:bookmarkStart w:name="z10342" w:id="986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866"/>
    <w:bookmarkStart w:name="z10343" w:id="9867"/>
    <w:p>
      <w:pPr>
        <w:spacing w:after="0"/>
        <w:ind w:left="0"/>
        <w:jc w:val="both"/>
      </w:pPr>
      <w:r>
        <w:rPr>
          <w:rFonts w:ascii="Times New Roman"/>
          <w:b w:val="false"/>
          <w:i w:val="false"/>
          <w:color w:val="000000"/>
          <w:sz w:val="28"/>
        </w:rPr>
        <w:t>
      15. Басқарманың құқықтары мен міндеттері:</w:t>
      </w:r>
    </w:p>
    <w:bookmarkEnd w:id="9867"/>
    <w:bookmarkStart w:name="z10344" w:id="986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868"/>
    <w:bookmarkStart w:name="z10345" w:id="986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869"/>
    <w:bookmarkStart w:name="z10346" w:id="987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870"/>
    <w:bookmarkStart w:name="z10347" w:id="987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871"/>
    <w:bookmarkStart w:name="z10348" w:id="987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872"/>
    <w:bookmarkStart w:name="z10349" w:id="987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873"/>
    <w:bookmarkStart w:name="z10350" w:id="987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874"/>
    <w:bookmarkStart w:name="z10351" w:id="987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875"/>
    <w:bookmarkStart w:name="z10352" w:id="987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876"/>
    <w:bookmarkStart w:name="z10353" w:id="987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877"/>
    <w:bookmarkStart w:name="z10354" w:id="9878"/>
    <w:p>
      <w:pPr>
        <w:spacing w:after="0"/>
        <w:ind w:left="0"/>
        <w:jc w:val="left"/>
      </w:pPr>
      <w:r>
        <w:rPr>
          <w:rFonts w:ascii="Times New Roman"/>
          <w:b/>
          <w:i w:val="false"/>
          <w:color w:val="000000"/>
        </w:rPr>
        <w:t xml:space="preserve"> 3. Басқарманың қызметін ұйымдастыру</w:t>
      </w:r>
    </w:p>
    <w:bookmarkEnd w:id="9878"/>
    <w:bookmarkStart w:name="z10355" w:id="987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879"/>
    <w:bookmarkStart w:name="z10356" w:id="988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880"/>
    <w:bookmarkStart w:name="z10357" w:id="98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881"/>
    <w:bookmarkStart w:name="z10358" w:id="988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882"/>
    <w:bookmarkStart w:name="z10359" w:id="988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883"/>
    <w:bookmarkStart w:name="z10360" w:id="988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884"/>
    <w:bookmarkStart w:name="z10361" w:id="988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885"/>
    <w:bookmarkStart w:name="z10362" w:id="988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886"/>
    <w:bookmarkStart w:name="z10363" w:id="988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887"/>
    <w:bookmarkStart w:name="z10364" w:id="988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9888"/>
    <w:bookmarkStart w:name="z10365" w:id="988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889"/>
    <w:bookmarkStart w:name="z10366" w:id="989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890"/>
    <w:bookmarkStart w:name="z10367" w:id="989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891"/>
    <w:bookmarkStart w:name="z10368" w:id="989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892"/>
    <w:bookmarkStart w:name="z10369" w:id="989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89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70" w:id="9894"/>
    <w:p>
      <w:pPr>
        <w:spacing w:after="0"/>
        <w:ind w:left="0"/>
        <w:jc w:val="left"/>
      </w:pPr>
      <w:r>
        <w:rPr>
          <w:rFonts w:ascii="Times New Roman"/>
          <w:b/>
          <w:i w:val="false"/>
          <w:color w:val="000000"/>
        </w:rPr>
        <w:t xml:space="preserve">  4. Басқарманың мүлкi</w:t>
      </w:r>
    </w:p>
    <w:bookmarkEnd w:id="9894"/>
    <w:bookmarkStart w:name="z10371" w:id="989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89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372" w:id="989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896"/>
    <w:bookmarkStart w:name="z10373" w:id="989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897"/>
    <w:bookmarkStart w:name="z10374" w:id="9898"/>
    <w:p>
      <w:pPr>
        <w:spacing w:after="0"/>
        <w:ind w:left="0"/>
        <w:jc w:val="left"/>
      </w:pPr>
      <w:r>
        <w:rPr>
          <w:rFonts w:ascii="Times New Roman"/>
          <w:b/>
          <w:i w:val="false"/>
          <w:color w:val="000000"/>
        </w:rPr>
        <w:t xml:space="preserve"> 5. Басқарманы қайта ұйымдастыру және тарату</w:t>
      </w:r>
    </w:p>
    <w:bookmarkEnd w:id="9898"/>
    <w:bookmarkStart w:name="z10375" w:id="989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8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139-қосымша</w:t>
            </w:r>
          </w:p>
        </w:tc>
      </w:tr>
    </w:tbl>
    <w:bookmarkStart w:name="z10377" w:id="990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Меңдiқара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900"/>
    <w:bookmarkStart w:name="z10379" w:id="990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901"/>
    <w:bookmarkStart w:name="z10380" w:id="990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902"/>
    <w:bookmarkStart w:name="z10381" w:id="990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903"/>
    <w:bookmarkStart w:name="z10382" w:id="990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904"/>
    <w:bookmarkStart w:name="z10383" w:id="990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905"/>
    <w:bookmarkStart w:name="z10384" w:id="990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906"/>
    <w:bookmarkStart w:name="z10385" w:id="990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86" w:id="9908"/>
    <w:p>
      <w:pPr>
        <w:spacing w:after="0"/>
        <w:ind w:left="0"/>
        <w:jc w:val="both"/>
      </w:pPr>
      <w:r>
        <w:rPr>
          <w:rFonts w:ascii="Times New Roman"/>
          <w:b w:val="false"/>
          <w:i w:val="false"/>
          <w:color w:val="000000"/>
          <w:sz w:val="28"/>
        </w:rPr>
        <w:t xml:space="preserve">
       8. Басқарманың заңды мекенжайы: пошта индексі 111300, Қазақстан Республикасы, Қостанай облысы, Меңдіқара ауданы, Боровской ауылы, Королев көшесі, 3. </w:t>
      </w:r>
    </w:p>
    <w:bookmarkEnd w:id="9908"/>
    <w:bookmarkStart w:name="z10387" w:id="990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Меңдiқара ауданы бойынша Мемлекеттік кірістер басқармасы" республикалық мемлекеттік мекемесi. </w:t>
      </w:r>
    </w:p>
    <w:bookmarkEnd w:id="9909"/>
    <w:bookmarkStart w:name="z10388" w:id="991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910"/>
    <w:bookmarkStart w:name="z10389" w:id="991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911"/>
    <w:bookmarkStart w:name="z10390" w:id="991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91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391" w:id="991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913"/>
    <w:bookmarkStart w:name="z10392" w:id="9914"/>
    <w:p>
      <w:pPr>
        <w:spacing w:after="0"/>
        <w:ind w:left="0"/>
        <w:jc w:val="both"/>
      </w:pPr>
      <w:r>
        <w:rPr>
          <w:rFonts w:ascii="Times New Roman"/>
          <w:b w:val="false"/>
          <w:i w:val="false"/>
          <w:color w:val="000000"/>
          <w:sz w:val="28"/>
        </w:rPr>
        <w:t xml:space="preserve">
      13. Басқарманың міндеттері: </w:t>
      </w:r>
    </w:p>
    <w:bookmarkEnd w:id="9914"/>
    <w:bookmarkStart w:name="z10393" w:id="991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915"/>
    <w:bookmarkStart w:name="z10394" w:id="991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916"/>
    <w:bookmarkStart w:name="z10395" w:id="991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917"/>
    <w:bookmarkStart w:name="z10396" w:id="991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918"/>
    <w:bookmarkStart w:name="z10397" w:id="991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919"/>
    <w:bookmarkStart w:name="z10398" w:id="9920"/>
    <w:p>
      <w:pPr>
        <w:spacing w:after="0"/>
        <w:ind w:left="0"/>
        <w:jc w:val="both"/>
      </w:pPr>
      <w:r>
        <w:rPr>
          <w:rFonts w:ascii="Times New Roman"/>
          <w:b w:val="false"/>
          <w:i w:val="false"/>
          <w:color w:val="000000"/>
          <w:sz w:val="28"/>
        </w:rPr>
        <w:t>
      14. Басқарманың функциялары:</w:t>
      </w:r>
    </w:p>
    <w:bookmarkEnd w:id="9920"/>
    <w:bookmarkStart w:name="z10399" w:id="992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921"/>
    <w:bookmarkStart w:name="z10400" w:id="992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922"/>
    <w:bookmarkStart w:name="z10401" w:id="992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923"/>
    <w:bookmarkStart w:name="z10402" w:id="992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924"/>
    <w:bookmarkStart w:name="z10403" w:id="992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925"/>
    <w:bookmarkStart w:name="z10404" w:id="9926"/>
    <w:p>
      <w:pPr>
        <w:spacing w:after="0"/>
        <w:ind w:left="0"/>
        <w:jc w:val="both"/>
      </w:pPr>
      <w:r>
        <w:rPr>
          <w:rFonts w:ascii="Times New Roman"/>
          <w:b w:val="false"/>
          <w:i w:val="false"/>
          <w:color w:val="000000"/>
          <w:sz w:val="28"/>
        </w:rPr>
        <w:t xml:space="preserve">
      6) салықтық әкімшілендіруді жүзеге асыру; </w:t>
      </w:r>
    </w:p>
    <w:bookmarkEnd w:id="9926"/>
    <w:bookmarkStart w:name="z10405" w:id="992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927"/>
    <w:bookmarkStart w:name="z10406" w:id="992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928"/>
    <w:bookmarkStart w:name="z10407" w:id="992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9929"/>
    <w:bookmarkStart w:name="z10408" w:id="9930"/>
    <w:p>
      <w:pPr>
        <w:spacing w:after="0"/>
        <w:ind w:left="0"/>
        <w:jc w:val="both"/>
      </w:pPr>
      <w:r>
        <w:rPr>
          <w:rFonts w:ascii="Times New Roman"/>
          <w:b w:val="false"/>
          <w:i w:val="false"/>
          <w:color w:val="000000"/>
          <w:sz w:val="28"/>
        </w:rPr>
        <w:t xml:space="preserve">
      10) тәуекелдерді басқару жүйесін қолдану; </w:t>
      </w:r>
    </w:p>
    <w:bookmarkEnd w:id="9930"/>
    <w:bookmarkStart w:name="z10409" w:id="993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9931"/>
    <w:bookmarkStart w:name="z10410" w:id="993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9932"/>
    <w:bookmarkStart w:name="z10411" w:id="993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9933"/>
    <w:bookmarkStart w:name="z10412" w:id="993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9934"/>
    <w:bookmarkStart w:name="z10413" w:id="993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9935"/>
    <w:bookmarkStart w:name="z10414" w:id="993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9936"/>
    <w:bookmarkStart w:name="z10415" w:id="993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9937"/>
    <w:bookmarkStart w:name="z10416" w:id="9938"/>
    <w:p>
      <w:pPr>
        <w:spacing w:after="0"/>
        <w:ind w:left="0"/>
        <w:jc w:val="both"/>
      </w:pPr>
      <w:r>
        <w:rPr>
          <w:rFonts w:ascii="Times New Roman"/>
          <w:b w:val="false"/>
          <w:i w:val="false"/>
          <w:color w:val="000000"/>
          <w:sz w:val="28"/>
        </w:rPr>
        <w:t>
      15. Басқарманың құқықтары мен міндеттері:</w:t>
      </w:r>
    </w:p>
    <w:bookmarkEnd w:id="9938"/>
    <w:bookmarkStart w:name="z10417" w:id="993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9939"/>
    <w:bookmarkStart w:name="z10418" w:id="994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9940"/>
    <w:bookmarkStart w:name="z10419" w:id="994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9941"/>
    <w:bookmarkStart w:name="z10420" w:id="994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9942"/>
    <w:bookmarkStart w:name="z10421" w:id="994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9943"/>
    <w:bookmarkStart w:name="z10422" w:id="994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9944"/>
    <w:bookmarkStart w:name="z10423" w:id="994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9945"/>
    <w:bookmarkStart w:name="z10424" w:id="994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9946"/>
    <w:bookmarkStart w:name="z10425" w:id="994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9947"/>
    <w:bookmarkStart w:name="z10426" w:id="994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9948"/>
    <w:bookmarkStart w:name="z10427" w:id="9949"/>
    <w:p>
      <w:pPr>
        <w:spacing w:after="0"/>
        <w:ind w:left="0"/>
        <w:jc w:val="left"/>
      </w:pPr>
      <w:r>
        <w:rPr>
          <w:rFonts w:ascii="Times New Roman"/>
          <w:b/>
          <w:i w:val="false"/>
          <w:color w:val="000000"/>
        </w:rPr>
        <w:t xml:space="preserve"> 3. Басқарманың қызметін ұйымдастыру</w:t>
      </w:r>
    </w:p>
    <w:bookmarkEnd w:id="9949"/>
    <w:bookmarkStart w:name="z10428" w:id="995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9950"/>
    <w:bookmarkStart w:name="z10429" w:id="995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9951"/>
    <w:bookmarkStart w:name="z10430" w:id="99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9952"/>
    <w:bookmarkStart w:name="z10431" w:id="995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9953"/>
    <w:bookmarkStart w:name="z10432" w:id="995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9954"/>
    <w:bookmarkStart w:name="z10433" w:id="995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9955"/>
    <w:bookmarkStart w:name="z10434" w:id="995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9956"/>
    <w:bookmarkStart w:name="z10435" w:id="995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9957"/>
    <w:bookmarkStart w:name="z10436" w:id="995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9958"/>
    <w:bookmarkStart w:name="z10437" w:id="995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9959"/>
    <w:bookmarkStart w:name="z10438" w:id="996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9960"/>
    <w:bookmarkStart w:name="z10439" w:id="996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9961"/>
    <w:bookmarkStart w:name="z10440" w:id="996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9962"/>
    <w:bookmarkStart w:name="z10441" w:id="996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9963"/>
    <w:bookmarkStart w:name="z10442" w:id="996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996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43" w:id="9965"/>
    <w:p>
      <w:pPr>
        <w:spacing w:after="0"/>
        <w:ind w:left="0"/>
        <w:jc w:val="left"/>
      </w:pPr>
      <w:r>
        <w:rPr>
          <w:rFonts w:ascii="Times New Roman"/>
          <w:b/>
          <w:i w:val="false"/>
          <w:color w:val="000000"/>
        </w:rPr>
        <w:t xml:space="preserve">  4. Басқарманың мүлкi</w:t>
      </w:r>
    </w:p>
    <w:bookmarkEnd w:id="9965"/>
    <w:bookmarkStart w:name="z10444" w:id="996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996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445" w:id="996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9967"/>
    <w:bookmarkStart w:name="z10446" w:id="996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9968"/>
    <w:bookmarkStart w:name="z10447" w:id="9969"/>
    <w:p>
      <w:pPr>
        <w:spacing w:after="0"/>
        <w:ind w:left="0"/>
        <w:jc w:val="left"/>
      </w:pPr>
      <w:r>
        <w:rPr>
          <w:rFonts w:ascii="Times New Roman"/>
          <w:b/>
          <w:i w:val="false"/>
          <w:color w:val="000000"/>
        </w:rPr>
        <w:t xml:space="preserve"> 5. Басқарманы қайта ұйымдастыру және тарату</w:t>
      </w:r>
    </w:p>
    <w:bookmarkEnd w:id="9969"/>
    <w:bookmarkStart w:name="z10448" w:id="997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99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140-қосымша</w:t>
            </w:r>
          </w:p>
        </w:tc>
      </w:tr>
    </w:tbl>
    <w:bookmarkStart w:name="z10450" w:id="997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Жiтiқара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9971"/>
    <w:bookmarkStart w:name="z10452" w:id="997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9972"/>
    <w:bookmarkStart w:name="z10453" w:id="997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9973"/>
    <w:bookmarkStart w:name="z10454" w:id="997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9974"/>
    <w:bookmarkStart w:name="z10455" w:id="997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9975"/>
    <w:bookmarkStart w:name="z10456" w:id="997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9976"/>
    <w:bookmarkStart w:name="z10457" w:id="997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9977"/>
    <w:bookmarkStart w:name="z10458" w:id="997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9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59" w:id="9979"/>
    <w:p>
      <w:pPr>
        <w:spacing w:after="0"/>
        <w:ind w:left="0"/>
        <w:jc w:val="both"/>
      </w:pPr>
      <w:r>
        <w:rPr>
          <w:rFonts w:ascii="Times New Roman"/>
          <w:b w:val="false"/>
          <w:i w:val="false"/>
          <w:color w:val="000000"/>
          <w:sz w:val="28"/>
        </w:rPr>
        <w:t xml:space="preserve">
       8. Басқарманың заңды мекенжайы: пошта индексі 110700, Қазақстан Республикасы, Қостанай облысы, Жітіқара ауданы, Жітіқара қаласы, Таран көшесі, 18 А. </w:t>
      </w:r>
    </w:p>
    <w:bookmarkEnd w:id="9979"/>
    <w:bookmarkStart w:name="z10460" w:id="998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Жiтiқара ауданы бойынша Мемлекеттік кірістер басқармасы" республикалық мемлекеттік мекемесi. </w:t>
      </w:r>
    </w:p>
    <w:bookmarkEnd w:id="9980"/>
    <w:bookmarkStart w:name="z10461" w:id="998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9981"/>
    <w:bookmarkStart w:name="z10462" w:id="998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9982"/>
    <w:bookmarkStart w:name="z10463" w:id="998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998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464" w:id="998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9984"/>
    <w:bookmarkStart w:name="z10465" w:id="9985"/>
    <w:p>
      <w:pPr>
        <w:spacing w:after="0"/>
        <w:ind w:left="0"/>
        <w:jc w:val="both"/>
      </w:pPr>
      <w:r>
        <w:rPr>
          <w:rFonts w:ascii="Times New Roman"/>
          <w:b w:val="false"/>
          <w:i w:val="false"/>
          <w:color w:val="000000"/>
          <w:sz w:val="28"/>
        </w:rPr>
        <w:t xml:space="preserve">
      13. Басқарманың міндеттері: </w:t>
      </w:r>
    </w:p>
    <w:bookmarkEnd w:id="9985"/>
    <w:bookmarkStart w:name="z10466" w:id="998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9986"/>
    <w:bookmarkStart w:name="z10467" w:id="998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9987"/>
    <w:bookmarkStart w:name="z10468" w:id="998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9988"/>
    <w:bookmarkStart w:name="z10469" w:id="998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9989"/>
    <w:bookmarkStart w:name="z10470" w:id="999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9990"/>
    <w:bookmarkStart w:name="z10471" w:id="9991"/>
    <w:p>
      <w:pPr>
        <w:spacing w:after="0"/>
        <w:ind w:left="0"/>
        <w:jc w:val="both"/>
      </w:pPr>
      <w:r>
        <w:rPr>
          <w:rFonts w:ascii="Times New Roman"/>
          <w:b w:val="false"/>
          <w:i w:val="false"/>
          <w:color w:val="000000"/>
          <w:sz w:val="28"/>
        </w:rPr>
        <w:t>
      14. Басқарманың функциялары:</w:t>
      </w:r>
    </w:p>
    <w:bookmarkEnd w:id="9991"/>
    <w:bookmarkStart w:name="z10472" w:id="999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9992"/>
    <w:bookmarkStart w:name="z10473" w:id="999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9993"/>
    <w:bookmarkStart w:name="z10474" w:id="999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9994"/>
    <w:bookmarkStart w:name="z10475" w:id="999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9995"/>
    <w:bookmarkStart w:name="z10476" w:id="999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9996"/>
    <w:bookmarkStart w:name="z10477" w:id="9997"/>
    <w:p>
      <w:pPr>
        <w:spacing w:after="0"/>
        <w:ind w:left="0"/>
        <w:jc w:val="both"/>
      </w:pPr>
      <w:r>
        <w:rPr>
          <w:rFonts w:ascii="Times New Roman"/>
          <w:b w:val="false"/>
          <w:i w:val="false"/>
          <w:color w:val="000000"/>
          <w:sz w:val="28"/>
        </w:rPr>
        <w:t xml:space="preserve">
      6) салықтық әкімшілендіруді жүзеге асыру; </w:t>
      </w:r>
    </w:p>
    <w:bookmarkEnd w:id="9997"/>
    <w:bookmarkStart w:name="z10478" w:id="999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9998"/>
    <w:bookmarkStart w:name="z10479" w:id="999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9999"/>
    <w:bookmarkStart w:name="z10480" w:id="1000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000"/>
    <w:bookmarkStart w:name="z10481" w:id="10001"/>
    <w:p>
      <w:pPr>
        <w:spacing w:after="0"/>
        <w:ind w:left="0"/>
        <w:jc w:val="both"/>
      </w:pPr>
      <w:r>
        <w:rPr>
          <w:rFonts w:ascii="Times New Roman"/>
          <w:b w:val="false"/>
          <w:i w:val="false"/>
          <w:color w:val="000000"/>
          <w:sz w:val="28"/>
        </w:rPr>
        <w:t xml:space="preserve">
      10) тәуекелдерді басқару жүйесін қолдану; </w:t>
      </w:r>
    </w:p>
    <w:bookmarkEnd w:id="10001"/>
    <w:bookmarkStart w:name="z10482" w:id="1000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002"/>
    <w:bookmarkStart w:name="z10483" w:id="1000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003"/>
    <w:bookmarkStart w:name="z10484" w:id="1000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004"/>
    <w:bookmarkStart w:name="z10485" w:id="1000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005"/>
    <w:bookmarkStart w:name="z10486" w:id="1000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006"/>
    <w:bookmarkStart w:name="z10487" w:id="1000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007"/>
    <w:bookmarkStart w:name="z10488" w:id="1000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008"/>
    <w:bookmarkStart w:name="z10489" w:id="10009"/>
    <w:p>
      <w:pPr>
        <w:spacing w:after="0"/>
        <w:ind w:left="0"/>
        <w:jc w:val="both"/>
      </w:pPr>
      <w:r>
        <w:rPr>
          <w:rFonts w:ascii="Times New Roman"/>
          <w:b w:val="false"/>
          <w:i w:val="false"/>
          <w:color w:val="000000"/>
          <w:sz w:val="28"/>
        </w:rPr>
        <w:t>
      15. Басқарманың құқықтары мен міндеттері:</w:t>
      </w:r>
    </w:p>
    <w:bookmarkEnd w:id="10009"/>
    <w:bookmarkStart w:name="z10490" w:id="1001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010"/>
    <w:bookmarkStart w:name="z10491" w:id="1001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011"/>
    <w:bookmarkStart w:name="z10492" w:id="1001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012"/>
    <w:bookmarkStart w:name="z10493" w:id="1001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013"/>
    <w:bookmarkStart w:name="z10494" w:id="1001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014"/>
    <w:bookmarkStart w:name="z10495" w:id="1001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015"/>
    <w:bookmarkStart w:name="z10496" w:id="1001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016"/>
    <w:bookmarkStart w:name="z10497" w:id="1001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017"/>
    <w:bookmarkStart w:name="z10498" w:id="1001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018"/>
    <w:bookmarkStart w:name="z10499" w:id="1001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019"/>
    <w:bookmarkStart w:name="z10500" w:id="10020"/>
    <w:p>
      <w:pPr>
        <w:spacing w:after="0"/>
        <w:ind w:left="0"/>
        <w:jc w:val="left"/>
      </w:pPr>
      <w:r>
        <w:rPr>
          <w:rFonts w:ascii="Times New Roman"/>
          <w:b/>
          <w:i w:val="false"/>
          <w:color w:val="000000"/>
        </w:rPr>
        <w:t xml:space="preserve"> 3. Басқарманың қызметін ұйымдастыру</w:t>
      </w:r>
    </w:p>
    <w:bookmarkEnd w:id="10020"/>
    <w:bookmarkStart w:name="z10501" w:id="1002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021"/>
    <w:bookmarkStart w:name="z10502" w:id="1002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022"/>
    <w:bookmarkStart w:name="z10503" w:id="100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023"/>
    <w:bookmarkStart w:name="z10504" w:id="1002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024"/>
    <w:bookmarkStart w:name="z10505" w:id="1002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025"/>
    <w:bookmarkStart w:name="z10506" w:id="1002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026"/>
    <w:bookmarkStart w:name="z10507" w:id="1002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027"/>
    <w:bookmarkStart w:name="z10508" w:id="1002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028"/>
    <w:bookmarkStart w:name="z10509" w:id="1002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029"/>
    <w:bookmarkStart w:name="z10510" w:id="1003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0030"/>
    <w:bookmarkStart w:name="z10511" w:id="1003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031"/>
    <w:bookmarkStart w:name="z10512" w:id="1003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032"/>
    <w:bookmarkStart w:name="z10513" w:id="1003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033"/>
    <w:bookmarkStart w:name="z10514" w:id="1003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034"/>
    <w:bookmarkStart w:name="z10515" w:id="1003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03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16" w:id="10036"/>
    <w:p>
      <w:pPr>
        <w:spacing w:after="0"/>
        <w:ind w:left="0"/>
        <w:jc w:val="left"/>
      </w:pPr>
      <w:r>
        <w:rPr>
          <w:rFonts w:ascii="Times New Roman"/>
          <w:b/>
          <w:i w:val="false"/>
          <w:color w:val="000000"/>
        </w:rPr>
        <w:t xml:space="preserve">  4. Басқарманың мүлкi</w:t>
      </w:r>
    </w:p>
    <w:bookmarkEnd w:id="10036"/>
    <w:bookmarkStart w:name="z10517" w:id="1003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03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518" w:id="1003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038"/>
    <w:bookmarkStart w:name="z10519" w:id="1003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039"/>
    <w:bookmarkStart w:name="z10520" w:id="10040"/>
    <w:p>
      <w:pPr>
        <w:spacing w:after="0"/>
        <w:ind w:left="0"/>
        <w:jc w:val="left"/>
      </w:pPr>
      <w:r>
        <w:rPr>
          <w:rFonts w:ascii="Times New Roman"/>
          <w:b/>
          <w:i w:val="false"/>
          <w:color w:val="000000"/>
        </w:rPr>
        <w:t xml:space="preserve"> 5. Басқарманы қайта ұйымдастыру және тарату</w:t>
      </w:r>
    </w:p>
    <w:bookmarkEnd w:id="10040"/>
    <w:bookmarkStart w:name="z10521" w:id="1004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141-қосымша</w:t>
            </w:r>
          </w:p>
        </w:tc>
      </w:tr>
    </w:tbl>
    <w:bookmarkStart w:name="z10523" w:id="1004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Қамысты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042"/>
    <w:bookmarkStart w:name="z10525" w:id="1004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043"/>
    <w:bookmarkStart w:name="z10526" w:id="1004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044"/>
    <w:bookmarkStart w:name="z10527" w:id="1004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045"/>
    <w:bookmarkStart w:name="z10528" w:id="1004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046"/>
    <w:bookmarkStart w:name="z10529" w:id="1004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047"/>
    <w:bookmarkStart w:name="z10530" w:id="1004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048"/>
    <w:bookmarkStart w:name="z10531" w:id="1004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32" w:id="10050"/>
    <w:p>
      <w:pPr>
        <w:spacing w:after="0"/>
        <w:ind w:left="0"/>
        <w:jc w:val="both"/>
      </w:pPr>
      <w:r>
        <w:rPr>
          <w:rFonts w:ascii="Times New Roman"/>
          <w:b w:val="false"/>
          <w:i w:val="false"/>
          <w:color w:val="000000"/>
          <w:sz w:val="28"/>
        </w:rPr>
        <w:t xml:space="preserve">
       8. Басқарманың заңды мекенжайы: пошта индексі 110800, Қазақстан Республикасы, Қостанай облысы, Қамысты ауданы, Қамысты қаласы, Киевская көшесі, 12. </w:t>
      </w:r>
    </w:p>
    <w:bookmarkEnd w:id="10050"/>
    <w:bookmarkStart w:name="z10533" w:id="1005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Қамысты ауданы бойынша Мемлекеттік кірістер басқармасы" республикалық мемлекеттік мекемесi. </w:t>
      </w:r>
    </w:p>
    <w:bookmarkEnd w:id="10051"/>
    <w:bookmarkStart w:name="z10534" w:id="1005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052"/>
    <w:bookmarkStart w:name="z10535" w:id="1005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053"/>
    <w:bookmarkStart w:name="z10536" w:id="1005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05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537" w:id="1005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055"/>
    <w:bookmarkStart w:name="z10538" w:id="10056"/>
    <w:p>
      <w:pPr>
        <w:spacing w:after="0"/>
        <w:ind w:left="0"/>
        <w:jc w:val="both"/>
      </w:pPr>
      <w:r>
        <w:rPr>
          <w:rFonts w:ascii="Times New Roman"/>
          <w:b w:val="false"/>
          <w:i w:val="false"/>
          <w:color w:val="000000"/>
          <w:sz w:val="28"/>
        </w:rPr>
        <w:t xml:space="preserve">
      13. Басқарманың міндеттері: </w:t>
      </w:r>
    </w:p>
    <w:bookmarkEnd w:id="10056"/>
    <w:bookmarkStart w:name="z10539" w:id="1005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057"/>
    <w:bookmarkStart w:name="z10540" w:id="1005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058"/>
    <w:bookmarkStart w:name="z10541" w:id="1005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059"/>
    <w:bookmarkStart w:name="z10542" w:id="1006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060"/>
    <w:bookmarkStart w:name="z10543" w:id="1006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061"/>
    <w:bookmarkStart w:name="z10544" w:id="10062"/>
    <w:p>
      <w:pPr>
        <w:spacing w:after="0"/>
        <w:ind w:left="0"/>
        <w:jc w:val="both"/>
      </w:pPr>
      <w:r>
        <w:rPr>
          <w:rFonts w:ascii="Times New Roman"/>
          <w:b w:val="false"/>
          <w:i w:val="false"/>
          <w:color w:val="000000"/>
          <w:sz w:val="28"/>
        </w:rPr>
        <w:t>
      14. Басқарманың функциялары:</w:t>
      </w:r>
    </w:p>
    <w:bookmarkEnd w:id="10062"/>
    <w:bookmarkStart w:name="z10545" w:id="1006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063"/>
    <w:bookmarkStart w:name="z10546" w:id="1006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064"/>
    <w:bookmarkStart w:name="z10547" w:id="1006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065"/>
    <w:bookmarkStart w:name="z10548" w:id="1006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066"/>
    <w:bookmarkStart w:name="z10549" w:id="1006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067"/>
    <w:bookmarkStart w:name="z10550" w:id="10068"/>
    <w:p>
      <w:pPr>
        <w:spacing w:after="0"/>
        <w:ind w:left="0"/>
        <w:jc w:val="both"/>
      </w:pPr>
      <w:r>
        <w:rPr>
          <w:rFonts w:ascii="Times New Roman"/>
          <w:b w:val="false"/>
          <w:i w:val="false"/>
          <w:color w:val="000000"/>
          <w:sz w:val="28"/>
        </w:rPr>
        <w:t xml:space="preserve">
      6) салықтық әкімшілендіруді жүзеге асыру; </w:t>
      </w:r>
    </w:p>
    <w:bookmarkEnd w:id="10068"/>
    <w:bookmarkStart w:name="z10551" w:id="1006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069"/>
    <w:bookmarkStart w:name="z10552" w:id="1007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070"/>
    <w:bookmarkStart w:name="z10553" w:id="1007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071"/>
    <w:bookmarkStart w:name="z10554" w:id="10072"/>
    <w:p>
      <w:pPr>
        <w:spacing w:after="0"/>
        <w:ind w:left="0"/>
        <w:jc w:val="both"/>
      </w:pPr>
      <w:r>
        <w:rPr>
          <w:rFonts w:ascii="Times New Roman"/>
          <w:b w:val="false"/>
          <w:i w:val="false"/>
          <w:color w:val="000000"/>
          <w:sz w:val="28"/>
        </w:rPr>
        <w:t xml:space="preserve">
      10) тәуекелдерді басқару жүйесін қолдану; </w:t>
      </w:r>
    </w:p>
    <w:bookmarkEnd w:id="10072"/>
    <w:bookmarkStart w:name="z10555" w:id="1007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073"/>
    <w:bookmarkStart w:name="z10556" w:id="1007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074"/>
    <w:bookmarkStart w:name="z10557" w:id="1007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075"/>
    <w:bookmarkStart w:name="z10558" w:id="1007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076"/>
    <w:bookmarkStart w:name="z10559" w:id="1007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077"/>
    <w:bookmarkStart w:name="z10560" w:id="1007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078"/>
    <w:bookmarkStart w:name="z10561" w:id="1007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079"/>
    <w:bookmarkStart w:name="z10562" w:id="10080"/>
    <w:p>
      <w:pPr>
        <w:spacing w:after="0"/>
        <w:ind w:left="0"/>
        <w:jc w:val="both"/>
      </w:pPr>
      <w:r>
        <w:rPr>
          <w:rFonts w:ascii="Times New Roman"/>
          <w:b w:val="false"/>
          <w:i w:val="false"/>
          <w:color w:val="000000"/>
          <w:sz w:val="28"/>
        </w:rPr>
        <w:t>
      15. Басқарманың құқықтары мен міндеттері:</w:t>
      </w:r>
    </w:p>
    <w:bookmarkEnd w:id="10080"/>
    <w:bookmarkStart w:name="z10563" w:id="1008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081"/>
    <w:bookmarkStart w:name="z10564" w:id="1008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082"/>
    <w:bookmarkStart w:name="z10565" w:id="1008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083"/>
    <w:bookmarkStart w:name="z10566" w:id="1008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084"/>
    <w:bookmarkStart w:name="z10567" w:id="1008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085"/>
    <w:bookmarkStart w:name="z10568" w:id="1008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086"/>
    <w:bookmarkStart w:name="z10569" w:id="1008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087"/>
    <w:bookmarkStart w:name="z10570" w:id="1008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088"/>
    <w:bookmarkStart w:name="z10571" w:id="1008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089"/>
    <w:bookmarkStart w:name="z10572" w:id="1009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090"/>
    <w:bookmarkStart w:name="z10573" w:id="10091"/>
    <w:p>
      <w:pPr>
        <w:spacing w:after="0"/>
        <w:ind w:left="0"/>
        <w:jc w:val="left"/>
      </w:pPr>
      <w:r>
        <w:rPr>
          <w:rFonts w:ascii="Times New Roman"/>
          <w:b/>
          <w:i w:val="false"/>
          <w:color w:val="000000"/>
        </w:rPr>
        <w:t xml:space="preserve"> 3. Басқарманың қызметін ұйымдастыру</w:t>
      </w:r>
    </w:p>
    <w:bookmarkEnd w:id="10091"/>
    <w:bookmarkStart w:name="z10574" w:id="1009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092"/>
    <w:bookmarkStart w:name="z10575" w:id="1009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093"/>
    <w:bookmarkStart w:name="z10576" w:id="100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094"/>
    <w:bookmarkStart w:name="z10577" w:id="1009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095"/>
    <w:bookmarkStart w:name="z10578" w:id="1009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096"/>
    <w:bookmarkStart w:name="z10579" w:id="1009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097"/>
    <w:bookmarkStart w:name="z10580" w:id="1009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098"/>
    <w:bookmarkStart w:name="z10581" w:id="1009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099"/>
    <w:bookmarkStart w:name="z10582" w:id="1010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100"/>
    <w:bookmarkStart w:name="z10583" w:id="1010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101"/>
    <w:bookmarkStart w:name="z10584" w:id="1010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102"/>
    <w:bookmarkStart w:name="z10585" w:id="1010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103"/>
    <w:bookmarkStart w:name="z10586" w:id="1010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104"/>
    <w:bookmarkStart w:name="z10587" w:id="1010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105"/>
    <w:bookmarkStart w:name="z10588" w:id="1010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10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89" w:id="10107"/>
    <w:p>
      <w:pPr>
        <w:spacing w:after="0"/>
        <w:ind w:left="0"/>
        <w:jc w:val="left"/>
      </w:pPr>
      <w:r>
        <w:rPr>
          <w:rFonts w:ascii="Times New Roman"/>
          <w:b/>
          <w:i w:val="false"/>
          <w:color w:val="000000"/>
        </w:rPr>
        <w:t xml:space="preserve">  4. Басқарманың мүлкi</w:t>
      </w:r>
    </w:p>
    <w:bookmarkEnd w:id="10107"/>
    <w:bookmarkStart w:name="z10590" w:id="1010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10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591" w:id="1010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109"/>
    <w:bookmarkStart w:name="z10592" w:id="1011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110"/>
    <w:bookmarkStart w:name="z10593" w:id="10111"/>
    <w:p>
      <w:pPr>
        <w:spacing w:after="0"/>
        <w:ind w:left="0"/>
        <w:jc w:val="left"/>
      </w:pPr>
      <w:r>
        <w:rPr>
          <w:rFonts w:ascii="Times New Roman"/>
          <w:b/>
          <w:i w:val="false"/>
          <w:color w:val="000000"/>
        </w:rPr>
        <w:t xml:space="preserve"> 5. Басқарманы қайта ұйымдастыру және тарату</w:t>
      </w:r>
    </w:p>
    <w:bookmarkEnd w:id="10111"/>
    <w:bookmarkStart w:name="z10594" w:id="1011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142-қосымша</w:t>
            </w:r>
          </w:p>
        </w:tc>
      </w:tr>
    </w:tbl>
    <w:bookmarkStart w:name="z10596" w:id="1011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Қарасу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113"/>
    <w:bookmarkStart w:name="z10598" w:id="1011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114"/>
    <w:bookmarkStart w:name="z10599" w:id="1011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115"/>
    <w:bookmarkStart w:name="z10600" w:id="1011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116"/>
    <w:bookmarkStart w:name="z10601" w:id="101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117"/>
    <w:bookmarkStart w:name="z10602" w:id="1011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118"/>
    <w:bookmarkStart w:name="z10603" w:id="1011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119"/>
    <w:bookmarkStart w:name="z10604" w:id="1012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05" w:id="10121"/>
    <w:p>
      <w:pPr>
        <w:spacing w:after="0"/>
        <w:ind w:left="0"/>
        <w:jc w:val="both"/>
      </w:pPr>
      <w:r>
        <w:rPr>
          <w:rFonts w:ascii="Times New Roman"/>
          <w:b w:val="false"/>
          <w:i w:val="false"/>
          <w:color w:val="000000"/>
          <w:sz w:val="28"/>
        </w:rPr>
        <w:t xml:space="preserve">
       8. Басқарманың заңды мекенжайы: пошта индексі 111000, Қазақстан Республикасы, Қостанай облысы, Қарасу ауданы, Қарасу ауылы, А.Исақов көшесі, 73. </w:t>
      </w:r>
    </w:p>
    <w:bookmarkEnd w:id="10121"/>
    <w:bookmarkStart w:name="z10606" w:id="1012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Қарасу ауданы бойынша Мемлекеттік кірістер басқармасы" республикалық мемлекеттік мекемесi. </w:t>
      </w:r>
    </w:p>
    <w:bookmarkEnd w:id="10122"/>
    <w:bookmarkStart w:name="z10607" w:id="1012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123"/>
    <w:bookmarkStart w:name="z10608" w:id="1012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124"/>
    <w:bookmarkStart w:name="z10609" w:id="1012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1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610" w:id="1012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126"/>
    <w:bookmarkStart w:name="z10611" w:id="10127"/>
    <w:p>
      <w:pPr>
        <w:spacing w:after="0"/>
        <w:ind w:left="0"/>
        <w:jc w:val="both"/>
      </w:pPr>
      <w:r>
        <w:rPr>
          <w:rFonts w:ascii="Times New Roman"/>
          <w:b w:val="false"/>
          <w:i w:val="false"/>
          <w:color w:val="000000"/>
          <w:sz w:val="28"/>
        </w:rPr>
        <w:t xml:space="preserve">
      13. Басқарманың міндеттері: </w:t>
      </w:r>
    </w:p>
    <w:bookmarkEnd w:id="10127"/>
    <w:bookmarkStart w:name="z10612" w:id="1012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128"/>
    <w:bookmarkStart w:name="z10613" w:id="1012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129"/>
    <w:bookmarkStart w:name="z10614" w:id="1013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130"/>
    <w:bookmarkStart w:name="z10615" w:id="1013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131"/>
    <w:bookmarkStart w:name="z10616" w:id="1013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132"/>
    <w:bookmarkStart w:name="z10617" w:id="10133"/>
    <w:p>
      <w:pPr>
        <w:spacing w:after="0"/>
        <w:ind w:left="0"/>
        <w:jc w:val="both"/>
      </w:pPr>
      <w:r>
        <w:rPr>
          <w:rFonts w:ascii="Times New Roman"/>
          <w:b w:val="false"/>
          <w:i w:val="false"/>
          <w:color w:val="000000"/>
          <w:sz w:val="28"/>
        </w:rPr>
        <w:t>
      14. Басқарманың функциялары:</w:t>
      </w:r>
    </w:p>
    <w:bookmarkEnd w:id="10133"/>
    <w:bookmarkStart w:name="z10618" w:id="1013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134"/>
    <w:bookmarkStart w:name="z10619" w:id="1013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135"/>
    <w:bookmarkStart w:name="z10620" w:id="1013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136"/>
    <w:bookmarkStart w:name="z10621" w:id="1013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137"/>
    <w:bookmarkStart w:name="z10622" w:id="1013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138"/>
    <w:bookmarkStart w:name="z10623" w:id="10139"/>
    <w:p>
      <w:pPr>
        <w:spacing w:after="0"/>
        <w:ind w:left="0"/>
        <w:jc w:val="both"/>
      </w:pPr>
      <w:r>
        <w:rPr>
          <w:rFonts w:ascii="Times New Roman"/>
          <w:b w:val="false"/>
          <w:i w:val="false"/>
          <w:color w:val="000000"/>
          <w:sz w:val="28"/>
        </w:rPr>
        <w:t xml:space="preserve">
      6) салықтық әкімшілендіруді жүзеге асыру; </w:t>
      </w:r>
    </w:p>
    <w:bookmarkEnd w:id="10139"/>
    <w:bookmarkStart w:name="z10624" w:id="1014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140"/>
    <w:bookmarkStart w:name="z10625" w:id="1014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141"/>
    <w:bookmarkStart w:name="z10626" w:id="1014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142"/>
    <w:bookmarkStart w:name="z10627" w:id="10143"/>
    <w:p>
      <w:pPr>
        <w:spacing w:after="0"/>
        <w:ind w:left="0"/>
        <w:jc w:val="both"/>
      </w:pPr>
      <w:r>
        <w:rPr>
          <w:rFonts w:ascii="Times New Roman"/>
          <w:b w:val="false"/>
          <w:i w:val="false"/>
          <w:color w:val="000000"/>
          <w:sz w:val="28"/>
        </w:rPr>
        <w:t xml:space="preserve">
      10) тәуекелдерді басқару жүйесін қолдану; </w:t>
      </w:r>
    </w:p>
    <w:bookmarkEnd w:id="10143"/>
    <w:bookmarkStart w:name="z10628" w:id="1014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144"/>
    <w:bookmarkStart w:name="z10629" w:id="1014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145"/>
    <w:bookmarkStart w:name="z10630" w:id="1014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146"/>
    <w:bookmarkStart w:name="z10631" w:id="1014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147"/>
    <w:bookmarkStart w:name="z10632" w:id="1014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148"/>
    <w:bookmarkStart w:name="z10633" w:id="1014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149"/>
    <w:bookmarkStart w:name="z10634" w:id="1015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150"/>
    <w:bookmarkStart w:name="z10635" w:id="10151"/>
    <w:p>
      <w:pPr>
        <w:spacing w:after="0"/>
        <w:ind w:left="0"/>
        <w:jc w:val="both"/>
      </w:pPr>
      <w:r>
        <w:rPr>
          <w:rFonts w:ascii="Times New Roman"/>
          <w:b w:val="false"/>
          <w:i w:val="false"/>
          <w:color w:val="000000"/>
          <w:sz w:val="28"/>
        </w:rPr>
        <w:t>
      15. Басқарманың құқықтары мен міндеттері:</w:t>
      </w:r>
    </w:p>
    <w:bookmarkEnd w:id="10151"/>
    <w:bookmarkStart w:name="z10636" w:id="1015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152"/>
    <w:bookmarkStart w:name="z10637" w:id="1015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153"/>
    <w:bookmarkStart w:name="z10638" w:id="1015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154"/>
    <w:bookmarkStart w:name="z10639" w:id="1015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155"/>
    <w:bookmarkStart w:name="z10640" w:id="1015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156"/>
    <w:bookmarkStart w:name="z10641" w:id="1015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157"/>
    <w:bookmarkStart w:name="z10642" w:id="1015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158"/>
    <w:bookmarkStart w:name="z10643" w:id="1015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159"/>
    <w:bookmarkStart w:name="z10644" w:id="1016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160"/>
    <w:bookmarkStart w:name="z10645" w:id="1016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161"/>
    <w:bookmarkStart w:name="z10646" w:id="10162"/>
    <w:p>
      <w:pPr>
        <w:spacing w:after="0"/>
        <w:ind w:left="0"/>
        <w:jc w:val="left"/>
      </w:pPr>
      <w:r>
        <w:rPr>
          <w:rFonts w:ascii="Times New Roman"/>
          <w:b/>
          <w:i w:val="false"/>
          <w:color w:val="000000"/>
        </w:rPr>
        <w:t xml:space="preserve"> 3. Басқарманың қызметін ұйымдастыру</w:t>
      </w:r>
    </w:p>
    <w:bookmarkEnd w:id="10162"/>
    <w:bookmarkStart w:name="z10647" w:id="1016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163"/>
    <w:bookmarkStart w:name="z10648" w:id="1016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164"/>
    <w:bookmarkStart w:name="z10649" w:id="101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165"/>
    <w:bookmarkStart w:name="z10650" w:id="1016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166"/>
    <w:bookmarkStart w:name="z10651" w:id="1016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167"/>
    <w:bookmarkStart w:name="z10652" w:id="1016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168"/>
    <w:bookmarkStart w:name="z10653" w:id="1016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169"/>
    <w:bookmarkStart w:name="z10654" w:id="1017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170"/>
    <w:bookmarkStart w:name="z10655" w:id="1017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171"/>
    <w:bookmarkStart w:name="z10656" w:id="1017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172"/>
    <w:bookmarkStart w:name="z10657" w:id="1017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173"/>
    <w:bookmarkStart w:name="z10658" w:id="1017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174"/>
    <w:bookmarkStart w:name="z10659" w:id="1017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175"/>
    <w:bookmarkStart w:name="z10660" w:id="1017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176"/>
    <w:bookmarkStart w:name="z10661" w:id="1017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1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62" w:id="10178"/>
    <w:p>
      <w:pPr>
        <w:spacing w:after="0"/>
        <w:ind w:left="0"/>
        <w:jc w:val="left"/>
      </w:pPr>
      <w:r>
        <w:rPr>
          <w:rFonts w:ascii="Times New Roman"/>
          <w:b/>
          <w:i w:val="false"/>
          <w:color w:val="000000"/>
        </w:rPr>
        <w:t xml:space="preserve">  4. Басқарманың мүлкi</w:t>
      </w:r>
    </w:p>
    <w:bookmarkEnd w:id="10178"/>
    <w:bookmarkStart w:name="z10663" w:id="1017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17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664" w:id="1018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180"/>
    <w:bookmarkStart w:name="z10665" w:id="1018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181"/>
    <w:bookmarkStart w:name="z10666" w:id="10182"/>
    <w:p>
      <w:pPr>
        <w:spacing w:after="0"/>
        <w:ind w:left="0"/>
        <w:jc w:val="left"/>
      </w:pPr>
      <w:r>
        <w:rPr>
          <w:rFonts w:ascii="Times New Roman"/>
          <w:b/>
          <w:i w:val="false"/>
          <w:color w:val="000000"/>
        </w:rPr>
        <w:t xml:space="preserve"> 5. Басқарманы қайта ұйымдастыру және тарату</w:t>
      </w:r>
    </w:p>
    <w:bookmarkEnd w:id="10182"/>
    <w:bookmarkStart w:name="z10667" w:id="1018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143-қосымша</w:t>
            </w:r>
          </w:p>
        </w:tc>
      </w:tr>
    </w:tbl>
    <w:bookmarkStart w:name="z10669" w:id="1018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Қарабалық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184"/>
    <w:bookmarkStart w:name="z10671" w:id="1018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185"/>
    <w:bookmarkStart w:name="z10672" w:id="1018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186"/>
    <w:bookmarkStart w:name="z10673" w:id="1018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187"/>
    <w:bookmarkStart w:name="z10674" w:id="1018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188"/>
    <w:bookmarkStart w:name="z10675" w:id="1018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189"/>
    <w:bookmarkStart w:name="z10676" w:id="1019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190"/>
    <w:bookmarkStart w:name="z10677" w:id="1019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78" w:id="10192"/>
    <w:p>
      <w:pPr>
        <w:spacing w:after="0"/>
        <w:ind w:left="0"/>
        <w:jc w:val="both"/>
      </w:pPr>
      <w:r>
        <w:rPr>
          <w:rFonts w:ascii="Times New Roman"/>
          <w:b w:val="false"/>
          <w:i w:val="false"/>
          <w:color w:val="000000"/>
          <w:sz w:val="28"/>
        </w:rPr>
        <w:t xml:space="preserve">
       8. Басқарманың заңды мекенжайы: пошта индексі 110900, Қазақстан Республикасы, Қостанай облысы, Қарабалық ауданы, Қарабалық кенті, Ленин көшесі, 1. </w:t>
      </w:r>
    </w:p>
    <w:bookmarkEnd w:id="10192"/>
    <w:bookmarkStart w:name="z10679" w:id="1019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Қарабалық ауданы бойынша Мемлекеттік кірістер басқармасы" республикалық мемлекеттік мекемесi. </w:t>
      </w:r>
    </w:p>
    <w:bookmarkEnd w:id="10193"/>
    <w:bookmarkStart w:name="z10680" w:id="1019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194"/>
    <w:bookmarkStart w:name="z10681" w:id="1019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195"/>
    <w:bookmarkStart w:name="z10682" w:id="1019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196"/>
    <w:bookmarkStart w:name="z10683" w:id="1019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197"/>
    <w:bookmarkStart w:name="z10684" w:id="1019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198"/>
    <w:bookmarkStart w:name="z10685" w:id="10199"/>
    <w:p>
      <w:pPr>
        <w:spacing w:after="0"/>
        <w:ind w:left="0"/>
        <w:jc w:val="both"/>
      </w:pPr>
      <w:r>
        <w:rPr>
          <w:rFonts w:ascii="Times New Roman"/>
          <w:b w:val="false"/>
          <w:i w:val="false"/>
          <w:color w:val="000000"/>
          <w:sz w:val="28"/>
        </w:rPr>
        <w:t xml:space="preserve">
      13. Басқарманың міндеттері: </w:t>
      </w:r>
    </w:p>
    <w:bookmarkEnd w:id="10199"/>
    <w:bookmarkStart w:name="z10686" w:id="1020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200"/>
    <w:bookmarkStart w:name="z10687" w:id="1020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201"/>
    <w:bookmarkStart w:name="z10688" w:id="1020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202"/>
    <w:bookmarkStart w:name="z10689" w:id="1020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203"/>
    <w:bookmarkStart w:name="z10690" w:id="1020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204"/>
    <w:bookmarkStart w:name="z10691" w:id="10205"/>
    <w:p>
      <w:pPr>
        <w:spacing w:after="0"/>
        <w:ind w:left="0"/>
        <w:jc w:val="both"/>
      </w:pPr>
      <w:r>
        <w:rPr>
          <w:rFonts w:ascii="Times New Roman"/>
          <w:b w:val="false"/>
          <w:i w:val="false"/>
          <w:color w:val="000000"/>
          <w:sz w:val="28"/>
        </w:rPr>
        <w:t>
      14. Басқарманың функциялары:</w:t>
      </w:r>
    </w:p>
    <w:bookmarkEnd w:id="10205"/>
    <w:bookmarkStart w:name="z10692" w:id="1020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206"/>
    <w:bookmarkStart w:name="z10693" w:id="1020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207"/>
    <w:bookmarkStart w:name="z10694" w:id="1020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208"/>
    <w:bookmarkStart w:name="z10695" w:id="1020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209"/>
    <w:bookmarkStart w:name="z10696" w:id="1021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210"/>
    <w:bookmarkStart w:name="z10697" w:id="10211"/>
    <w:p>
      <w:pPr>
        <w:spacing w:after="0"/>
        <w:ind w:left="0"/>
        <w:jc w:val="both"/>
      </w:pPr>
      <w:r>
        <w:rPr>
          <w:rFonts w:ascii="Times New Roman"/>
          <w:b w:val="false"/>
          <w:i w:val="false"/>
          <w:color w:val="000000"/>
          <w:sz w:val="28"/>
        </w:rPr>
        <w:t xml:space="preserve">
      6) салықтық әкімшілендіруді жүзеге асыру; </w:t>
      </w:r>
    </w:p>
    <w:bookmarkEnd w:id="10211"/>
    <w:bookmarkStart w:name="z10698" w:id="1021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212"/>
    <w:bookmarkStart w:name="z10699" w:id="1021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213"/>
    <w:bookmarkStart w:name="z10700" w:id="1021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214"/>
    <w:bookmarkStart w:name="z10701" w:id="10215"/>
    <w:p>
      <w:pPr>
        <w:spacing w:after="0"/>
        <w:ind w:left="0"/>
        <w:jc w:val="both"/>
      </w:pPr>
      <w:r>
        <w:rPr>
          <w:rFonts w:ascii="Times New Roman"/>
          <w:b w:val="false"/>
          <w:i w:val="false"/>
          <w:color w:val="000000"/>
          <w:sz w:val="28"/>
        </w:rPr>
        <w:t xml:space="preserve">
      10) тәуекелдерді басқару жүйесін қолдану; </w:t>
      </w:r>
    </w:p>
    <w:bookmarkEnd w:id="10215"/>
    <w:bookmarkStart w:name="z10702" w:id="1021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216"/>
    <w:bookmarkStart w:name="z10703" w:id="1021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217"/>
    <w:bookmarkStart w:name="z10704" w:id="1021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218"/>
    <w:bookmarkStart w:name="z10705" w:id="1021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219"/>
    <w:bookmarkStart w:name="z10706" w:id="1022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220"/>
    <w:bookmarkStart w:name="z10707" w:id="1022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221"/>
    <w:bookmarkStart w:name="z10708" w:id="1022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222"/>
    <w:bookmarkStart w:name="z10709" w:id="10223"/>
    <w:p>
      <w:pPr>
        <w:spacing w:after="0"/>
        <w:ind w:left="0"/>
        <w:jc w:val="both"/>
      </w:pPr>
      <w:r>
        <w:rPr>
          <w:rFonts w:ascii="Times New Roman"/>
          <w:b w:val="false"/>
          <w:i w:val="false"/>
          <w:color w:val="000000"/>
          <w:sz w:val="28"/>
        </w:rPr>
        <w:t>
      15. Басқарманың құқықтары мен міндеттері:</w:t>
      </w:r>
    </w:p>
    <w:bookmarkEnd w:id="10223"/>
    <w:bookmarkStart w:name="z10710" w:id="1022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224"/>
    <w:bookmarkStart w:name="z10711" w:id="1022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225"/>
    <w:bookmarkStart w:name="z10712" w:id="1022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226"/>
    <w:bookmarkStart w:name="z10713" w:id="1022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227"/>
    <w:bookmarkStart w:name="z10714" w:id="1022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228"/>
    <w:bookmarkStart w:name="z10715" w:id="1022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229"/>
    <w:bookmarkStart w:name="z10716" w:id="1023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230"/>
    <w:bookmarkStart w:name="z10717" w:id="1023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231"/>
    <w:bookmarkStart w:name="z10718" w:id="1023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232"/>
    <w:bookmarkStart w:name="z10719" w:id="1023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233"/>
    <w:bookmarkStart w:name="z10720" w:id="10234"/>
    <w:p>
      <w:pPr>
        <w:spacing w:after="0"/>
        <w:ind w:left="0"/>
        <w:jc w:val="left"/>
      </w:pPr>
      <w:r>
        <w:rPr>
          <w:rFonts w:ascii="Times New Roman"/>
          <w:b/>
          <w:i w:val="false"/>
          <w:color w:val="000000"/>
        </w:rPr>
        <w:t xml:space="preserve"> 3. Басқарманың қызметін ұйымдастыру</w:t>
      </w:r>
    </w:p>
    <w:bookmarkEnd w:id="10234"/>
    <w:bookmarkStart w:name="z10721" w:id="1023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235"/>
    <w:bookmarkStart w:name="z10722" w:id="1023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236"/>
    <w:bookmarkStart w:name="z10723" w:id="102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237"/>
    <w:bookmarkStart w:name="z10724" w:id="1023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238"/>
    <w:bookmarkStart w:name="z10725" w:id="1023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239"/>
    <w:bookmarkStart w:name="z10726" w:id="1024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240"/>
    <w:bookmarkStart w:name="z10727" w:id="1024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241"/>
    <w:bookmarkStart w:name="z10728" w:id="1024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242"/>
    <w:bookmarkStart w:name="z10729" w:id="1024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243"/>
    <w:bookmarkStart w:name="z10730" w:id="1024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0244"/>
    <w:bookmarkStart w:name="z10731" w:id="1024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245"/>
    <w:bookmarkStart w:name="z10732" w:id="1024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246"/>
    <w:bookmarkStart w:name="z10733" w:id="1024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247"/>
    <w:bookmarkStart w:name="z10734" w:id="1024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248"/>
    <w:bookmarkStart w:name="z10735" w:id="1024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24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36" w:id="10250"/>
    <w:p>
      <w:pPr>
        <w:spacing w:after="0"/>
        <w:ind w:left="0"/>
        <w:jc w:val="left"/>
      </w:pPr>
      <w:r>
        <w:rPr>
          <w:rFonts w:ascii="Times New Roman"/>
          <w:b/>
          <w:i w:val="false"/>
          <w:color w:val="000000"/>
        </w:rPr>
        <w:t xml:space="preserve">  4. Басқарманың мүлкi</w:t>
      </w:r>
    </w:p>
    <w:bookmarkEnd w:id="10250"/>
    <w:bookmarkStart w:name="z10737" w:id="1025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2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738" w:id="1025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252"/>
    <w:bookmarkStart w:name="z10739" w:id="1025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253"/>
    <w:bookmarkStart w:name="z10740" w:id="10254"/>
    <w:p>
      <w:pPr>
        <w:spacing w:after="0"/>
        <w:ind w:left="0"/>
        <w:jc w:val="left"/>
      </w:pPr>
      <w:r>
        <w:rPr>
          <w:rFonts w:ascii="Times New Roman"/>
          <w:b/>
          <w:i w:val="false"/>
          <w:color w:val="000000"/>
        </w:rPr>
        <w:t xml:space="preserve"> 5. Басқарманы қайта ұйымдастыру және тарату</w:t>
      </w:r>
    </w:p>
    <w:bookmarkEnd w:id="10254"/>
    <w:bookmarkStart w:name="z10741" w:id="1025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144-қосымша</w:t>
            </w:r>
          </w:p>
        </w:tc>
      </w:tr>
    </w:tbl>
    <w:bookmarkStart w:name="z10743" w:id="1025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Қостанай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256"/>
    <w:bookmarkStart w:name="z10745" w:id="1025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257"/>
    <w:bookmarkStart w:name="z10746" w:id="1025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258"/>
    <w:bookmarkStart w:name="z10747" w:id="1025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259"/>
    <w:bookmarkStart w:name="z10748" w:id="1026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260"/>
    <w:bookmarkStart w:name="z10749" w:id="1026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261"/>
    <w:bookmarkStart w:name="z10750" w:id="1026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262"/>
    <w:bookmarkStart w:name="z10751" w:id="1026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52" w:id="10264"/>
    <w:p>
      <w:pPr>
        <w:spacing w:after="0"/>
        <w:ind w:left="0"/>
        <w:jc w:val="both"/>
      </w:pPr>
      <w:r>
        <w:rPr>
          <w:rFonts w:ascii="Times New Roman"/>
          <w:b w:val="false"/>
          <w:i w:val="false"/>
          <w:color w:val="000000"/>
          <w:sz w:val="28"/>
        </w:rPr>
        <w:t xml:space="preserve">
       8. Басқарманың заңды мекенжайы: пошта индексі 111100, Қазақстан Республикасы, Қостанай облысы, Қостанай ауданы, Затобол кенті, Калинин көшесі, 78. </w:t>
      </w:r>
    </w:p>
    <w:bookmarkEnd w:id="10264"/>
    <w:bookmarkStart w:name="z10753" w:id="1026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Қостанай ауданы бойынша Мемлекеттік кірістер басқармасы" республикалық мемлекеттік мекемесi. </w:t>
      </w:r>
    </w:p>
    <w:bookmarkEnd w:id="10265"/>
    <w:bookmarkStart w:name="z10754" w:id="1026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266"/>
    <w:bookmarkStart w:name="z10755" w:id="1026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267"/>
    <w:bookmarkStart w:name="z10756" w:id="1026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26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757" w:id="1026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269"/>
    <w:bookmarkStart w:name="z10758" w:id="10270"/>
    <w:p>
      <w:pPr>
        <w:spacing w:after="0"/>
        <w:ind w:left="0"/>
        <w:jc w:val="both"/>
      </w:pPr>
      <w:r>
        <w:rPr>
          <w:rFonts w:ascii="Times New Roman"/>
          <w:b w:val="false"/>
          <w:i w:val="false"/>
          <w:color w:val="000000"/>
          <w:sz w:val="28"/>
        </w:rPr>
        <w:t xml:space="preserve">
      13. Басқарманың міндеттері: </w:t>
      </w:r>
    </w:p>
    <w:bookmarkEnd w:id="10270"/>
    <w:bookmarkStart w:name="z10759" w:id="1027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271"/>
    <w:bookmarkStart w:name="z10760" w:id="1027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272"/>
    <w:bookmarkStart w:name="z10761" w:id="1027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273"/>
    <w:bookmarkStart w:name="z10762" w:id="1027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274"/>
    <w:bookmarkStart w:name="z10763" w:id="1027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275"/>
    <w:bookmarkStart w:name="z10764" w:id="10276"/>
    <w:p>
      <w:pPr>
        <w:spacing w:after="0"/>
        <w:ind w:left="0"/>
        <w:jc w:val="both"/>
      </w:pPr>
      <w:r>
        <w:rPr>
          <w:rFonts w:ascii="Times New Roman"/>
          <w:b w:val="false"/>
          <w:i w:val="false"/>
          <w:color w:val="000000"/>
          <w:sz w:val="28"/>
        </w:rPr>
        <w:t>
      14. Басқарманың функциялары:</w:t>
      </w:r>
    </w:p>
    <w:bookmarkEnd w:id="10276"/>
    <w:bookmarkStart w:name="z10765" w:id="1027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277"/>
    <w:bookmarkStart w:name="z10766" w:id="1027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278"/>
    <w:bookmarkStart w:name="z10767" w:id="1027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279"/>
    <w:bookmarkStart w:name="z10768" w:id="1028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280"/>
    <w:bookmarkStart w:name="z10769" w:id="1028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281"/>
    <w:bookmarkStart w:name="z10770" w:id="10282"/>
    <w:p>
      <w:pPr>
        <w:spacing w:after="0"/>
        <w:ind w:left="0"/>
        <w:jc w:val="both"/>
      </w:pPr>
      <w:r>
        <w:rPr>
          <w:rFonts w:ascii="Times New Roman"/>
          <w:b w:val="false"/>
          <w:i w:val="false"/>
          <w:color w:val="000000"/>
          <w:sz w:val="28"/>
        </w:rPr>
        <w:t xml:space="preserve">
      6) салықтық әкімшілендіруді жүзеге асыру; </w:t>
      </w:r>
    </w:p>
    <w:bookmarkEnd w:id="10282"/>
    <w:bookmarkStart w:name="z10771" w:id="1028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283"/>
    <w:bookmarkStart w:name="z10772" w:id="1028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284"/>
    <w:bookmarkStart w:name="z10773" w:id="1028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285"/>
    <w:bookmarkStart w:name="z10774" w:id="10286"/>
    <w:p>
      <w:pPr>
        <w:spacing w:after="0"/>
        <w:ind w:left="0"/>
        <w:jc w:val="both"/>
      </w:pPr>
      <w:r>
        <w:rPr>
          <w:rFonts w:ascii="Times New Roman"/>
          <w:b w:val="false"/>
          <w:i w:val="false"/>
          <w:color w:val="000000"/>
          <w:sz w:val="28"/>
        </w:rPr>
        <w:t xml:space="preserve">
      10) тәуекелдерді басқару жүйесін қолдану; </w:t>
      </w:r>
    </w:p>
    <w:bookmarkEnd w:id="10286"/>
    <w:bookmarkStart w:name="z10775" w:id="1028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287"/>
    <w:bookmarkStart w:name="z10776" w:id="1028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288"/>
    <w:bookmarkStart w:name="z10777" w:id="1028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289"/>
    <w:bookmarkStart w:name="z10778" w:id="1029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290"/>
    <w:bookmarkStart w:name="z10779" w:id="1029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291"/>
    <w:bookmarkStart w:name="z10780" w:id="1029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292"/>
    <w:bookmarkStart w:name="z10781" w:id="1029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293"/>
    <w:bookmarkStart w:name="z10782" w:id="10294"/>
    <w:p>
      <w:pPr>
        <w:spacing w:after="0"/>
        <w:ind w:left="0"/>
        <w:jc w:val="both"/>
      </w:pPr>
      <w:r>
        <w:rPr>
          <w:rFonts w:ascii="Times New Roman"/>
          <w:b w:val="false"/>
          <w:i w:val="false"/>
          <w:color w:val="000000"/>
          <w:sz w:val="28"/>
        </w:rPr>
        <w:t>
      15. Басқарманың құқықтары мен міндеттері:</w:t>
      </w:r>
    </w:p>
    <w:bookmarkEnd w:id="10294"/>
    <w:bookmarkStart w:name="z10783" w:id="1029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295"/>
    <w:bookmarkStart w:name="z10784" w:id="1029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296"/>
    <w:bookmarkStart w:name="z10785" w:id="1029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297"/>
    <w:bookmarkStart w:name="z10786" w:id="1029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298"/>
    <w:bookmarkStart w:name="z10787" w:id="1029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299"/>
    <w:bookmarkStart w:name="z10788" w:id="1030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300"/>
    <w:bookmarkStart w:name="z10789" w:id="1030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301"/>
    <w:bookmarkStart w:name="z10790" w:id="1030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302"/>
    <w:bookmarkStart w:name="z10791" w:id="1030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303"/>
    <w:bookmarkStart w:name="z10792" w:id="1030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304"/>
    <w:bookmarkStart w:name="z10793" w:id="10305"/>
    <w:p>
      <w:pPr>
        <w:spacing w:after="0"/>
        <w:ind w:left="0"/>
        <w:jc w:val="left"/>
      </w:pPr>
      <w:r>
        <w:rPr>
          <w:rFonts w:ascii="Times New Roman"/>
          <w:b/>
          <w:i w:val="false"/>
          <w:color w:val="000000"/>
        </w:rPr>
        <w:t xml:space="preserve"> 3. Басқарманың қызметін ұйымдастыру</w:t>
      </w:r>
    </w:p>
    <w:bookmarkEnd w:id="10305"/>
    <w:bookmarkStart w:name="z10794" w:id="1030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306"/>
    <w:bookmarkStart w:name="z10795" w:id="1030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307"/>
    <w:bookmarkStart w:name="z10796" w:id="103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308"/>
    <w:bookmarkStart w:name="z10797" w:id="1030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309"/>
    <w:bookmarkStart w:name="z10798" w:id="1031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310"/>
    <w:bookmarkStart w:name="z10799" w:id="1031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311"/>
    <w:bookmarkStart w:name="z10800" w:id="1031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312"/>
    <w:bookmarkStart w:name="z10801" w:id="1031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313"/>
    <w:bookmarkStart w:name="z10802" w:id="1031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314"/>
    <w:bookmarkStart w:name="z10803" w:id="1031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315"/>
    <w:bookmarkStart w:name="z10804" w:id="1031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316"/>
    <w:bookmarkStart w:name="z10805" w:id="1031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317"/>
    <w:bookmarkStart w:name="z10806" w:id="1031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318"/>
    <w:bookmarkStart w:name="z10807" w:id="1031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319"/>
    <w:bookmarkStart w:name="z10808" w:id="1032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32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09" w:id="10321"/>
    <w:p>
      <w:pPr>
        <w:spacing w:after="0"/>
        <w:ind w:left="0"/>
        <w:jc w:val="left"/>
      </w:pPr>
      <w:r>
        <w:rPr>
          <w:rFonts w:ascii="Times New Roman"/>
          <w:b/>
          <w:i w:val="false"/>
          <w:color w:val="000000"/>
        </w:rPr>
        <w:t xml:space="preserve">  4. Басқарманың мүлкi</w:t>
      </w:r>
    </w:p>
    <w:bookmarkEnd w:id="10321"/>
    <w:bookmarkStart w:name="z10810" w:id="1032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32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811" w:id="1032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323"/>
    <w:bookmarkStart w:name="z10812" w:id="1032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324"/>
    <w:bookmarkStart w:name="z10813" w:id="10325"/>
    <w:p>
      <w:pPr>
        <w:spacing w:after="0"/>
        <w:ind w:left="0"/>
        <w:jc w:val="left"/>
      </w:pPr>
      <w:r>
        <w:rPr>
          <w:rFonts w:ascii="Times New Roman"/>
          <w:b/>
          <w:i w:val="false"/>
          <w:color w:val="000000"/>
        </w:rPr>
        <w:t xml:space="preserve"> 5. Басқарманы қайта ұйымдастыру және тарату</w:t>
      </w:r>
    </w:p>
    <w:bookmarkEnd w:id="10325"/>
    <w:bookmarkStart w:name="z10814" w:id="1032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145-қосымша</w:t>
            </w:r>
          </w:p>
        </w:tc>
      </w:tr>
    </w:tbl>
    <w:bookmarkStart w:name="z10816" w:id="1032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Ұзынкөл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327"/>
    <w:bookmarkStart w:name="z10818" w:id="1032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328"/>
    <w:bookmarkStart w:name="z10819" w:id="1032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329"/>
    <w:bookmarkStart w:name="z10820" w:id="1033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330"/>
    <w:bookmarkStart w:name="z10821" w:id="1033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331"/>
    <w:bookmarkStart w:name="z10822" w:id="1033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332"/>
    <w:bookmarkStart w:name="z10823" w:id="1033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333"/>
    <w:bookmarkStart w:name="z10824" w:id="1033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25" w:id="10335"/>
    <w:p>
      <w:pPr>
        <w:spacing w:after="0"/>
        <w:ind w:left="0"/>
        <w:jc w:val="both"/>
      </w:pPr>
      <w:r>
        <w:rPr>
          <w:rFonts w:ascii="Times New Roman"/>
          <w:b w:val="false"/>
          <w:i w:val="false"/>
          <w:color w:val="000000"/>
          <w:sz w:val="28"/>
        </w:rPr>
        <w:t xml:space="preserve">
       8. Басқарманың заңды мекенжайы: пошта индексі 111800, Қазақстан Республикасы, Қостанай облысы, Ұзынкөл ауданы, Ұзынкөл ауылы, Мүсірепов көшесі, 16. </w:t>
      </w:r>
    </w:p>
    <w:bookmarkEnd w:id="10335"/>
    <w:bookmarkStart w:name="z10826" w:id="1033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Ұзынкөл ауданы бойынша Мемлекеттік кірістер басқармасы" республикалық мемлекеттік мекемесi. </w:t>
      </w:r>
    </w:p>
    <w:bookmarkEnd w:id="10336"/>
    <w:bookmarkStart w:name="z10827" w:id="1033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337"/>
    <w:bookmarkStart w:name="z10828" w:id="1033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338"/>
    <w:bookmarkStart w:name="z10829" w:id="1033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33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830" w:id="1034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340"/>
    <w:bookmarkStart w:name="z10831" w:id="10341"/>
    <w:p>
      <w:pPr>
        <w:spacing w:after="0"/>
        <w:ind w:left="0"/>
        <w:jc w:val="both"/>
      </w:pPr>
      <w:r>
        <w:rPr>
          <w:rFonts w:ascii="Times New Roman"/>
          <w:b w:val="false"/>
          <w:i w:val="false"/>
          <w:color w:val="000000"/>
          <w:sz w:val="28"/>
        </w:rPr>
        <w:t xml:space="preserve">
      13. Басқарманың міндеттері: </w:t>
      </w:r>
    </w:p>
    <w:bookmarkEnd w:id="10341"/>
    <w:bookmarkStart w:name="z10832" w:id="1034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342"/>
    <w:bookmarkStart w:name="z10833" w:id="1034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343"/>
    <w:bookmarkStart w:name="z10834" w:id="1034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344"/>
    <w:bookmarkStart w:name="z10835" w:id="1034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345"/>
    <w:bookmarkStart w:name="z10836" w:id="1034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346"/>
    <w:bookmarkStart w:name="z10837" w:id="10347"/>
    <w:p>
      <w:pPr>
        <w:spacing w:after="0"/>
        <w:ind w:left="0"/>
        <w:jc w:val="both"/>
      </w:pPr>
      <w:r>
        <w:rPr>
          <w:rFonts w:ascii="Times New Roman"/>
          <w:b w:val="false"/>
          <w:i w:val="false"/>
          <w:color w:val="000000"/>
          <w:sz w:val="28"/>
        </w:rPr>
        <w:t>
      14. Басқарманың функциялары:</w:t>
      </w:r>
    </w:p>
    <w:bookmarkEnd w:id="10347"/>
    <w:bookmarkStart w:name="z10838" w:id="1034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348"/>
    <w:bookmarkStart w:name="z10839" w:id="1034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349"/>
    <w:bookmarkStart w:name="z10840" w:id="1035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350"/>
    <w:bookmarkStart w:name="z10841" w:id="1035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351"/>
    <w:bookmarkStart w:name="z10842" w:id="1035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352"/>
    <w:bookmarkStart w:name="z10843" w:id="10353"/>
    <w:p>
      <w:pPr>
        <w:spacing w:after="0"/>
        <w:ind w:left="0"/>
        <w:jc w:val="both"/>
      </w:pPr>
      <w:r>
        <w:rPr>
          <w:rFonts w:ascii="Times New Roman"/>
          <w:b w:val="false"/>
          <w:i w:val="false"/>
          <w:color w:val="000000"/>
          <w:sz w:val="28"/>
        </w:rPr>
        <w:t xml:space="preserve">
      6) салықтық әкімшілендіруді жүзеге асыру; </w:t>
      </w:r>
    </w:p>
    <w:bookmarkEnd w:id="10353"/>
    <w:bookmarkStart w:name="z10844" w:id="1035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354"/>
    <w:bookmarkStart w:name="z10845" w:id="1035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355"/>
    <w:bookmarkStart w:name="z10846" w:id="1035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356"/>
    <w:bookmarkStart w:name="z10847" w:id="10357"/>
    <w:p>
      <w:pPr>
        <w:spacing w:after="0"/>
        <w:ind w:left="0"/>
        <w:jc w:val="both"/>
      </w:pPr>
      <w:r>
        <w:rPr>
          <w:rFonts w:ascii="Times New Roman"/>
          <w:b w:val="false"/>
          <w:i w:val="false"/>
          <w:color w:val="000000"/>
          <w:sz w:val="28"/>
        </w:rPr>
        <w:t xml:space="preserve">
      10) тәуекелдерді басқару жүйесін қолдану; </w:t>
      </w:r>
    </w:p>
    <w:bookmarkEnd w:id="10357"/>
    <w:bookmarkStart w:name="z10848" w:id="1035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358"/>
    <w:bookmarkStart w:name="z10849" w:id="1035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359"/>
    <w:bookmarkStart w:name="z10850" w:id="1036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360"/>
    <w:bookmarkStart w:name="z10851" w:id="1036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361"/>
    <w:bookmarkStart w:name="z10852" w:id="1036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362"/>
    <w:bookmarkStart w:name="z10853" w:id="1036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363"/>
    <w:bookmarkStart w:name="z10854" w:id="1036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364"/>
    <w:bookmarkStart w:name="z10855" w:id="10365"/>
    <w:p>
      <w:pPr>
        <w:spacing w:after="0"/>
        <w:ind w:left="0"/>
        <w:jc w:val="both"/>
      </w:pPr>
      <w:r>
        <w:rPr>
          <w:rFonts w:ascii="Times New Roman"/>
          <w:b w:val="false"/>
          <w:i w:val="false"/>
          <w:color w:val="000000"/>
          <w:sz w:val="28"/>
        </w:rPr>
        <w:t>
      15. Басқарманың құқықтары мен міндеттері:</w:t>
      </w:r>
    </w:p>
    <w:bookmarkEnd w:id="10365"/>
    <w:bookmarkStart w:name="z10856" w:id="1036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366"/>
    <w:bookmarkStart w:name="z10857" w:id="1036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367"/>
    <w:bookmarkStart w:name="z10858" w:id="1036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368"/>
    <w:bookmarkStart w:name="z10859" w:id="1036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369"/>
    <w:bookmarkStart w:name="z10860" w:id="1037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370"/>
    <w:bookmarkStart w:name="z10861" w:id="1037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371"/>
    <w:bookmarkStart w:name="z10862" w:id="1037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372"/>
    <w:bookmarkStart w:name="z10863" w:id="1037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373"/>
    <w:bookmarkStart w:name="z10864" w:id="1037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374"/>
    <w:bookmarkStart w:name="z10865" w:id="1037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375"/>
    <w:bookmarkStart w:name="z10866" w:id="10376"/>
    <w:p>
      <w:pPr>
        <w:spacing w:after="0"/>
        <w:ind w:left="0"/>
        <w:jc w:val="left"/>
      </w:pPr>
      <w:r>
        <w:rPr>
          <w:rFonts w:ascii="Times New Roman"/>
          <w:b/>
          <w:i w:val="false"/>
          <w:color w:val="000000"/>
        </w:rPr>
        <w:t xml:space="preserve"> 3. Басқарманың қызметін ұйымдастыру</w:t>
      </w:r>
    </w:p>
    <w:bookmarkEnd w:id="10376"/>
    <w:bookmarkStart w:name="z10867" w:id="1037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377"/>
    <w:bookmarkStart w:name="z10868" w:id="1037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378"/>
    <w:bookmarkStart w:name="z10869" w:id="103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379"/>
    <w:bookmarkStart w:name="z10870" w:id="1038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380"/>
    <w:bookmarkStart w:name="z10871" w:id="1038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381"/>
    <w:bookmarkStart w:name="z10872" w:id="1038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382"/>
    <w:bookmarkStart w:name="z10873" w:id="1038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383"/>
    <w:bookmarkStart w:name="z10874" w:id="1038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384"/>
    <w:bookmarkStart w:name="z10875" w:id="1038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385"/>
    <w:bookmarkStart w:name="z10876" w:id="1038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0386"/>
    <w:bookmarkStart w:name="z10877" w:id="1038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387"/>
    <w:bookmarkStart w:name="z10878" w:id="1038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388"/>
    <w:bookmarkStart w:name="z10879" w:id="1038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389"/>
    <w:bookmarkStart w:name="z10880" w:id="1039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390"/>
    <w:bookmarkStart w:name="z10881" w:id="1039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39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82" w:id="10392"/>
    <w:p>
      <w:pPr>
        <w:spacing w:after="0"/>
        <w:ind w:left="0"/>
        <w:jc w:val="left"/>
      </w:pPr>
      <w:r>
        <w:rPr>
          <w:rFonts w:ascii="Times New Roman"/>
          <w:b/>
          <w:i w:val="false"/>
          <w:color w:val="000000"/>
        </w:rPr>
        <w:t xml:space="preserve">  4. Басқарманың мүлкi</w:t>
      </w:r>
    </w:p>
    <w:bookmarkEnd w:id="10392"/>
    <w:bookmarkStart w:name="z10883" w:id="1039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39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884" w:id="1039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394"/>
    <w:bookmarkStart w:name="z10885" w:id="1039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395"/>
    <w:bookmarkStart w:name="z10886" w:id="10396"/>
    <w:p>
      <w:pPr>
        <w:spacing w:after="0"/>
        <w:ind w:left="0"/>
        <w:jc w:val="left"/>
      </w:pPr>
      <w:r>
        <w:rPr>
          <w:rFonts w:ascii="Times New Roman"/>
          <w:b/>
          <w:i w:val="false"/>
          <w:color w:val="000000"/>
        </w:rPr>
        <w:t xml:space="preserve"> 5. Басқарманы қайта ұйымдастыру және тарату</w:t>
      </w:r>
    </w:p>
    <w:bookmarkEnd w:id="10396"/>
    <w:bookmarkStart w:name="z10887" w:id="1039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146-қосымша</w:t>
            </w:r>
          </w:p>
        </w:tc>
      </w:tr>
    </w:tbl>
    <w:bookmarkStart w:name="z10889" w:id="1039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Наурызым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398"/>
    <w:bookmarkStart w:name="z10891" w:id="1039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Наурызым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399"/>
    <w:bookmarkStart w:name="z10892" w:id="1040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400"/>
    <w:bookmarkStart w:name="z10893" w:id="1040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401"/>
    <w:bookmarkStart w:name="z10894" w:id="1040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402"/>
    <w:bookmarkStart w:name="z10895" w:id="1040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403"/>
    <w:bookmarkStart w:name="z10896" w:id="1040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404"/>
    <w:bookmarkStart w:name="z10897" w:id="1040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98" w:id="10406"/>
    <w:p>
      <w:pPr>
        <w:spacing w:after="0"/>
        <w:ind w:left="0"/>
        <w:jc w:val="both"/>
      </w:pPr>
      <w:r>
        <w:rPr>
          <w:rFonts w:ascii="Times New Roman"/>
          <w:b w:val="false"/>
          <w:i w:val="false"/>
          <w:color w:val="000000"/>
          <w:sz w:val="28"/>
        </w:rPr>
        <w:t xml:space="preserve">
       8. Басқарманың заңды мекенжайы: пошта индексі 111400, Қазақстан Республикасы, Қостанай облысы, Науырзым ауданы, Қараменді ауылы, Шақшақ Жәнібек көшесі, 3. </w:t>
      </w:r>
    </w:p>
    <w:bookmarkEnd w:id="10406"/>
    <w:bookmarkStart w:name="z10899" w:id="1040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Наурызым ауданы бойынша Мемлекеттік кірістер басқармасы" республикалық мемлекеттік мекемесi. </w:t>
      </w:r>
    </w:p>
    <w:bookmarkEnd w:id="10407"/>
    <w:bookmarkStart w:name="z10900" w:id="1040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408"/>
    <w:bookmarkStart w:name="z10901" w:id="1040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409"/>
    <w:bookmarkStart w:name="z10902" w:id="1041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410"/>
    <w:bookmarkStart w:name="z10903" w:id="104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411"/>
    <w:bookmarkStart w:name="z10904" w:id="1041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412"/>
    <w:bookmarkStart w:name="z10905" w:id="10413"/>
    <w:p>
      <w:pPr>
        <w:spacing w:after="0"/>
        <w:ind w:left="0"/>
        <w:jc w:val="both"/>
      </w:pPr>
      <w:r>
        <w:rPr>
          <w:rFonts w:ascii="Times New Roman"/>
          <w:b w:val="false"/>
          <w:i w:val="false"/>
          <w:color w:val="000000"/>
          <w:sz w:val="28"/>
        </w:rPr>
        <w:t xml:space="preserve">
      13. Басқарманың міндеттері: </w:t>
      </w:r>
    </w:p>
    <w:bookmarkEnd w:id="10413"/>
    <w:bookmarkStart w:name="z10906" w:id="1041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414"/>
    <w:bookmarkStart w:name="z10907" w:id="1041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415"/>
    <w:bookmarkStart w:name="z10908" w:id="1041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416"/>
    <w:bookmarkStart w:name="z10909" w:id="1041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417"/>
    <w:bookmarkStart w:name="z10910" w:id="1041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418"/>
    <w:bookmarkStart w:name="z10911" w:id="10419"/>
    <w:p>
      <w:pPr>
        <w:spacing w:after="0"/>
        <w:ind w:left="0"/>
        <w:jc w:val="both"/>
      </w:pPr>
      <w:r>
        <w:rPr>
          <w:rFonts w:ascii="Times New Roman"/>
          <w:b w:val="false"/>
          <w:i w:val="false"/>
          <w:color w:val="000000"/>
          <w:sz w:val="28"/>
        </w:rPr>
        <w:t>
      14. Басқарманың функциялары:</w:t>
      </w:r>
    </w:p>
    <w:bookmarkEnd w:id="10419"/>
    <w:bookmarkStart w:name="z10912" w:id="1042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420"/>
    <w:bookmarkStart w:name="z10913" w:id="1042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421"/>
    <w:bookmarkStart w:name="z10914" w:id="1042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422"/>
    <w:bookmarkStart w:name="z10915" w:id="1042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423"/>
    <w:bookmarkStart w:name="z10916" w:id="1042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424"/>
    <w:bookmarkStart w:name="z10917" w:id="10425"/>
    <w:p>
      <w:pPr>
        <w:spacing w:after="0"/>
        <w:ind w:left="0"/>
        <w:jc w:val="both"/>
      </w:pPr>
      <w:r>
        <w:rPr>
          <w:rFonts w:ascii="Times New Roman"/>
          <w:b w:val="false"/>
          <w:i w:val="false"/>
          <w:color w:val="000000"/>
          <w:sz w:val="28"/>
        </w:rPr>
        <w:t xml:space="preserve">
      6) салықтық әкімшілендіруді жүзеге асыру; </w:t>
      </w:r>
    </w:p>
    <w:bookmarkEnd w:id="10425"/>
    <w:bookmarkStart w:name="z10918" w:id="1042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426"/>
    <w:bookmarkStart w:name="z10919" w:id="1042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427"/>
    <w:bookmarkStart w:name="z10920" w:id="1042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428"/>
    <w:bookmarkStart w:name="z10921" w:id="10429"/>
    <w:p>
      <w:pPr>
        <w:spacing w:after="0"/>
        <w:ind w:left="0"/>
        <w:jc w:val="both"/>
      </w:pPr>
      <w:r>
        <w:rPr>
          <w:rFonts w:ascii="Times New Roman"/>
          <w:b w:val="false"/>
          <w:i w:val="false"/>
          <w:color w:val="000000"/>
          <w:sz w:val="28"/>
        </w:rPr>
        <w:t xml:space="preserve">
      10) тәуекелдерді басқару жүйесін қолдану; </w:t>
      </w:r>
    </w:p>
    <w:bookmarkEnd w:id="10429"/>
    <w:bookmarkStart w:name="z10922" w:id="1043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430"/>
    <w:bookmarkStart w:name="z10923" w:id="1043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431"/>
    <w:bookmarkStart w:name="z10924" w:id="1043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432"/>
    <w:bookmarkStart w:name="z10925" w:id="1043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433"/>
    <w:bookmarkStart w:name="z10926" w:id="1043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434"/>
    <w:bookmarkStart w:name="z10927" w:id="1043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435"/>
    <w:bookmarkStart w:name="z10928" w:id="1043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436"/>
    <w:bookmarkStart w:name="z10929" w:id="10437"/>
    <w:p>
      <w:pPr>
        <w:spacing w:after="0"/>
        <w:ind w:left="0"/>
        <w:jc w:val="both"/>
      </w:pPr>
      <w:r>
        <w:rPr>
          <w:rFonts w:ascii="Times New Roman"/>
          <w:b w:val="false"/>
          <w:i w:val="false"/>
          <w:color w:val="000000"/>
          <w:sz w:val="28"/>
        </w:rPr>
        <w:t>
      15. Басқарманың құқықтары мен міндеттері:</w:t>
      </w:r>
    </w:p>
    <w:bookmarkEnd w:id="10437"/>
    <w:bookmarkStart w:name="z10930" w:id="1043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438"/>
    <w:bookmarkStart w:name="z10931" w:id="1043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439"/>
    <w:bookmarkStart w:name="z10932" w:id="1044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440"/>
    <w:bookmarkStart w:name="z10933" w:id="1044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441"/>
    <w:bookmarkStart w:name="z10934" w:id="1044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442"/>
    <w:bookmarkStart w:name="z10935" w:id="1044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443"/>
    <w:bookmarkStart w:name="z10936" w:id="1044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444"/>
    <w:bookmarkStart w:name="z10937" w:id="1044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445"/>
    <w:bookmarkStart w:name="z10938" w:id="1044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446"/>
    <w:bookmarkStart w:name="z10939" w:id="1044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447"/>
    <w:bookmarkStart w:name="z10940" w:id="10448"/>
    <w:p>
      <w:pPr>
        <w:spacing w:after="0"/>
        <w:ind w:left="0"/>
        <w:jc w:val="left"/>
      </w:pPr>
      <w:r>
        <w:rPr>
          <w:rFonts w:ascii="Times New Roman"/>
          <w:b/>
          <w:i w:val="false"/>
          <w:color w:val="000000"/>
        </w:rPr>
        <w:t xml:space="preserve"> 3. Басқарманың қызметін ұйымдастыру</w:t>
      </w:r>
    </w:p>
    <w:bookmarkEnd w:id="10448"/>
    <w:bookmarkStart w:name="z10941" w:id="104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449"/>
    <w:bookmarkStart w:name="z10942" w:id="104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450"/>
    <w:bookmarkStart w:name="z10943" w:id="104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451"/>
    <w:bookmarkStart w:name="z10944" w:id="1045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452"/>
    <w:bookmarkStart w:name="z10945" w:id="1045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453"/>
    <w:bookmarkStart w:name="z10946" w:id="1045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454"/>
    <w:bookmarkStart w:name="z10947" w:id="1045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455"/>
    <w:bookmarkStart w:name="z10948" w:id="1045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456"/>
    <w:bookmarkStart w:name="z10949" w:id="1045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457"/>
    <w:bookmarkStart w:name="z10950" w:id="104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458"/>
    <w:bookmarkStart w:name="z10951" w:id="1045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459"/>
    <w:bookmarkStart w:name="z10952" w:id="1046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460"/>
    <w:bookmarkStart w:name="z10953" w:id="1046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461"/>
    <w:bookmarkStart w:name="z10954" w:id="1046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462"/>
    <w:bookmarkStart w:name="z10955" w:id="1046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46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56" w:id="10464"/>
    <w:p>
      <w:pPr>
        <w:spacing w:after="0"/>
        <w:ind w:left="0"/>
        <w:jc w:val="left"/>
      </w:pPr>
      <w:r>
        <w:rPr>
          <w:rFonts w:ascii="Times New Roman"/>
          <w:b/>
          <w:i w:val="false"/>
          <w:color w:val="000000"/>
        </w:rPr>
        <w:t xml:space="preserve">  4. Басқарманың мүлкi</w:t>
      </w:r>
    </w:p>
    <w:bookmarkEnd w:id="10464"/>
    <w:bookmarkStart w:name="z10957" w:id="1046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4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0958" w:id="1046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466"/>
    <w:bookmarkStart w:name="z10959" w:id="1046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467"/>
    <w:bookmarkStart w:name="z10960" w:id="10468"/>
    <w:p>
      <w:pPr>
        <w:spacing w:after="0"/>
        <w:ind w:left="0"/>
        <w:jc w:val="left"/>
      </w:pPr>
      <w:r>
        <w:rPr>
          <w:rFonts w:ascii="Times New Roman"/>
          <w:b/>
          <w:i w:val="false"/>
          <w:color w:val="000000"/>
        </w:rPr>
        <w:t xml:space="preserve"> 5. Басқарманы қайта ұйымдастыру және тарату</w:t>
      </w:r>
    </w:p>
    <w:bookmarkEnd w:id="10468"/>
    <w:bookmarkStart w:name="z10961" w:id="1046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147-қосымша</w:t>
            </w:r>
          </w:p>
        </w:tc>
      </w:tr>
    </w:tbl>
    <w:bookmarkStart w:name="z10963" w:id="1047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Денисов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470"/>
    <w:bookmarkStart w:name="z10965" w:id="1047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471"/>
    <w:bookmarkStart w:name="z10966" w:id="104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472"/>
    <w:bookmarkStart w:name="z10967" w:id="1047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473"/>
    <w:bookmarkStart w:name="z10968" w:id="1047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474"/>
    <w:bookmarkStart w:name="z10969" w:id="1047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475"/>
    <w:bookmarkStart w:name="z10970" w:id="1047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476"/>
    <w:bookmarkStart w:name="z10971" w:id="1047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72" w:id="10478"/>
    <w:p>
      <w:pPr>
        <w:spacing w:after="0"/>
        <w:ind w:left="0"/>
        <w:jc w:val="both"/>
      </w:pPr>
      <w:r>
        <w:rPr>
          <w:rFonts w:ascii="Times New Roman"/>
          <w:b w:val="false"/>
          <w:i w:val="false"/>
          <w:color w:val="000000"/>
          <w:sz w:val="28"/>
        </w:rPr>
        <w:t xml:space="preserve">
       8. Басқарманың заңды мекенжайы: пошта индексі 110500, Қазақстан Республикасы, Қостанай облысы, Денисов ауданы, Денисовка ауылы, Чапаев көшесі, 11. </w:t>
      </w:r>
    </w:p>
    <w:bookmarkEnd w:id="10478"/>
    <w:bookmarkStart w:name="z10973" w:id="1047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Денисов ауданы бойынша Мемлекеттік кірістер басқармасы" республикалық мемлекеттік мекемесi. </w:t>
      </w:r>
    </w:p>
    <w:bookmarkEnd w:id="10479"/>
    <w:bookmarkStart w:name="z10974" w:id="1048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480"/>
    <w:bookmarkStart w:name="z10975" w:id="1048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481"/>
    <w:bookmarkStart w:name="z10976" w:id="1048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4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0977" w:id="1048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483"/>
    <w:bookmarkStart w:name="z10978" w:id="10484"/>
    <w:p>
      <w:pPr>
        <w:spacing w:after="0"/>
        <w:ind w:left="0"/>
        <w:jc w:val="both"/>
      </w:pPr>
      <w:r>
        <w:rPr>
          <w:rFonts w:ascii="Times New Roman"/>
          <w:b w:val="false"/>
          <w:i w:val="false"/>
          <w:color w:val="000000"/>
          <w:sz w:val="28"/>
        </w:rPr>
        <w:t xml:space="preserve">
      13. Басқарманың міндеттері: </w:t>
      </w:r>
    </w:p>
    <w:bookmarkEnd w:id="10484"/>
    <w:bookmarkStart w:name="z10979" w:id="1048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485"/>
    <w:bookmarkStart w:name="z10980" w:id="1048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486"/>
    <w:bookmarkStart w:name="z10981" w:id="1048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487"/>
    <w:bookmarkStart w:name="z10982" w:id="1048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488"/>
    <w:bookmarkStart w:name="z10983" w:id="1048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489"/>
    <w:bookmarkStart w:name="z10984" w:id="10490"/>
    <w:p>
      <w:pPr>
        <w:spacing w:after="0"/>
        <w:ind w:left="0"/>
        <w:jc w:val="both"/>
      </w:pPr>
      <w:r>
        <w:rPr>
          <w:rFonts w:ascii="Times New Roman"/>
          <w:b w:val="false"/>
          <w:i w:val="false"/>
          <w:color w:val="000000"/>
          <w:sz w:val="28"/>
        </w:rPr>
        <w:t>
      14. Басқарманың функциялары:</w:t>
      </w:r>
    </w:p>
    <w:bookmarkEnd w:id="10490"/>
    <w:bookmarkStart w:name="z10985" w:id="1049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491"/>
    <w:bookmarkStart w:name="z10986" w:id="1049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492"/>
    <w:bookmarkStart w:name="z10987" w:id="1049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493"/>
    <w:bookmarkStart w:name="z10988" w:id="1049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494"/>
    <w:bookmarkStart w:name="z10989" w:id="1049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495"/>
    <w:bookmarkStart w:name="z10990" w:id="10496"/>
    <w:p>
      <w:pPr>
        <w:spacing w:after="0"/>
        <w:ind w:left="0"/>
        <w:jc w:val="both"/>
      </w:pPr>
      <w:r>
        <w:rPr>
          <w:rFonts w:ascii="Times New Roman"/>
          <w:b w:val="false"/>
          <w:i w:val="false"/>
          <w:color w:val="000000"/>
          <w:sz w:val="28"/>
        </w:rPr>
        <w:t xml:space="preserve">
      6) салықтық әкімшілендіруді жүзеге асыру; </w:t>
      </w:r>
    </w:p>
    <w:bookmarkEnd w:id="10496"/>
    <w:bookmarkStart w:name="z10991" w:id="1049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497"/>
    <w:bookmarkStart w:name="z10992" w:id="1049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498"/>
    <w:bookmarkStart w:name="z10993" w:id="1049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499"/>
    <w:bookmarkStart w:name="z10994" w:id="10500"/>
    <w:p>
      <w:pPr>
        <w:spacing w:after="0"/>
        <w:ind w:left="0"/>
        <w:jc w:val="both"/>
      </w:pPr>
      <w:r>
        <w:rPr>
          <w:rFonts w:ascii="Times New Roman"/>
          <w:b w:val="false"/>
          <w:i w:val="false"/>
          <w:color w:val="000000"/>
          <w:sz w:val="28"/>
        </w:rPr>
        <w:t xml:space="preserve">
      10) тәуекелдерді басқару жүйесін қолдану; </w:t>
      </w:r>
    </w:p>
    <w:bookmarkEnd w:id="10500"/>
    <w:bookmarkStart w:name="z10995" w:id="1050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501"/>
    <w:bookmarkStart w:name="z10996" w:id="1050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502"/>
    <w:bookmarkStart w:name="z10997" w:id="1050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503"/>
    <w:bookmarkStart w:name="z10998" w:id="1050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504"/>
    <w:bookmarkStart w:name="z10999" w:id="1050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505"/>
    <w:bookmarkStart w:name="z11000" w:id="1050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506"/>
    <w:bookmarkStart w:name="z11001" w:id="1050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507"/>
    <w:bookmarkStart w:name="z11002" w:id="10508"/>
    <w:p>
      <w:pPr>
        <w:spacing w:after="0"/>
        <w:ind w:left="0"/>
        <w:jc w:val="both"/>
      </w:pPr>
      <w:r>
        <w:rPr>
          <w:rFonts w:ascii="Times New Roman"/>
          <w:b w:val="false"/>
          <w:i w:val="false"/>
          <w:color w:val="000000"/>
          <w:sz w:val="28"/>
        </w:rPr>
        <w:t>
      15. Басқарманың құқықтары мен міндеттері:</w:t>
      </w:r>
    </w:p>
    <w:bookmarkEnd w:id="10508"/>
    <w:bookmarkStart w:name="z11003" w:id="1050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509"/>
    <w:bookmarkStart w:name="z11004" w:id="1051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510"/>
    <w:bookmarkStart w:name="z11005" w:id="1051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511"/>
    <w:bookmarkStart w:name="z11006" w:id="1051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512"/>
    <w:bookmarkStart w:name="z11007" w:id="1051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513"/>
    <w:bookmarkStart w:name="z11008" w:id="1051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514"/>
    <w:bookmarkStart w:name="z11009" w:id="1051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515"/>
    <w:bookmarkStart w:name="z11010" w:id="1051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516"/>
    <w:bookmarkStart w:name="z11011" w:id="1051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517"/>
    <w:bookmarkStart w:name="z11012" w:id="1051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518"/>
    <w:bookmarkStart w:name="z11013" w:id="10519"/>
    <w:p>
      <w:pPr>
        <w:spacing w:after="0"/>
        <w:ind w:left="0"/>
        <w:jc w:val="left"/>
      </w:pPr>
      <w:r>
        <w:rPr>
          <w:rFonts w:ascii="Times New Roman"/>
          <w:b/>
          <w:i w:val="false"/>
          <w:color w:val="000000"/>
        </w:rPr>
        <w:t xml:space="preserve"> 3. Басқарманың қызметін ұйымдастыру</w:t>
      </w:r>
    </w:p>
    <w:bookmarkEnd w:id="10519"/>
    <w:bookmarkStart w:name="z11014" w:id="1052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520"/>
    <w:bookmarkStart w:name="z11015" w:id="1052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521"/>
    <w:bookmarkStart w:name="z11016" w:id="105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522"/>
    <w:bookmarkStart w:name="z11017" w:id="1052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523"/>
    <w:bookmarkStart w:name="z11018" w:id="1052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524"/>
    <w:bookmarkStart w:name="z11019" w:id="1052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525"/>
    <w:bookmarkStart w:name="z11020" w:id="1052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526"/>
    <w:bookmarkStart w:name="z11021" w:id="1052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527"/>
    <w:bookmarkStart w:name="z11022" w:id="1052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528"/>
    <w:bookmarkStart w:name="z11023" w:id="1052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529"/>
    <w:bookmarkStart w:name="z11024" w:id="1053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530"/>
    <w:bookmarkStart w:name="z11025" w:id="1053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531"/>
    <w:bookmarkStart w:name="z11026" w:id="1053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532"/>
    <w:bookmarkStart w:name="z11027" w:id="1053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533"/>
    <w:bookmarkStart w:name="z11028" w:id="1053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5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29" w:id="10535"/>
    <w:p>
      <w:pPr>
        <w:spacing w:after="0"/>
        <w:ind w:left="0"/>
        <w:jc w:val="left"/>
      </w:pPr>
      <w:r>
        <w:rPr>
          <w:rFonts w:ascii="Times New Roman"/>
          <w:b/>
          <w:i w:val="false"/>
          <w:color w:val="000000"/>
        </w:rPr>
        <w:t xml:space="preserve">  4. Басқарманың мүлкi</w:t>
      </w:r>
    </w:p>
    <w:bookmarkEnd w:id="10535"/>
    <w:bookmarkStart w:name="z11030" w:id="1053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53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031" w:id="1053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537"/>
    <w:bookmarkStart w:name="z11032" w:id="1053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538"/>
    <w:bookmarkStart w:name="z11033" w:id="10539"/>
    <w:p>
      <w:pPr>
        <w:spacing w:after="0"/>
        <w:ind w:left="0"/>
        <w:jc w:val="left"/>
      </w:pPr>
      <w:r>
        <w:rPr>
          <w:rFonts w:ascii="Times New Roman"/>
          <w:b/>
          <w:i w:val="false"/>
          <w:color w:val="000000"/>
        </w:rPr>
        <w:t xml:space="preserve"> 5. Басқарманы қайта ұйымдастыру және тарату</w:t>
      </w:r>
    </w:p>
    <w:bookmarkEnd w:id="10539"/>
    <w:bookmarkStart w:name="z11034" w:id="1054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148-қосымша</w:t>
            </w:r>
          </w:p>
        </w:tc>
      </w:tr>
    </w:tbl>
    <w:bookmarkStart w:name="z11036" w:id="1054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Әулиекөл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541"/>
    <w:bookmarkStart w:name="z11038" w:id="1054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542"/>
    <w:bookmarkStart w:name="z11039" w:id="1054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543"/>
    <w:bookmarkStart w:name="z11040" w:id="1054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544"/>
    <w:bookmarkStart w:name="z11041" w:id="105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545"/>
    <w:bookmarkStart w:name="z11042" w:id="1054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546"/>
    <w:bookmarkStart w:name="z11043" w:id="1054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547"/>
    <w:bookmarkStart w:name="z11044" w:id="1054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45" w:id="10549"/>
    <w:p>
      <w:pPr>
        <w:spacing w:after="0"/>
        <w:ind w:left="0"/>
        <w:jc w:val="both"/>
      </w:pPr>
      <w:r>
        <w:rPr>
          <w:rFonts w:ascii="Times New Roman"/>
          <w:b w:val="false"/>
          <w:i w:val="false"/>
          <w:color w:val="000000"/>
          <w:sz w:val="28"/>
        </w:rPr>
        <w:t xml:space="preserve">
       8. Басқарманың заңды мекенжайы: пошта индексі 110400, Қазақстан Республикасы, Қостанай облысы, Әулиекөл ауданы, Әулиекөл ауылы, Сьянов көшесі, 43. </w:t>
      </w:r>
    </w:p>
    <w:bookmarkEnd w:id="10549"/>
    <w:bookmarkStart w:name="z11046" w:id="1055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Әулиекөл ауданы бойынша Мемлекеттік кірістер басқармасы" республикалық мемлекеттік мекемесi. </w:t>
      </w:r>
    </w:p>
    <w:bookmarkEnd w:id="10550"/>
    <w:bookmarkStart w:name="z11047" w:id="1055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551"/>
    <w:bookmarkStart w:name="z11048" w:id="1055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552"/>
    <w:bookmarkStart w:name="z11049" w:id="1055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5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050" w:id="1055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554"/>
    <w:bookmarkStart w:name="z11051" w:id="10555"/>
    <w:p>
      <w:pPr>
        <w:spacing w:after="0"/>
        <w:ind w:left="0"/>
        <w:jc w:val="both"/>
      </w:pPr>
      <w:r>
        <w:rPr>
          <w:rFonts w:ascii="Times New Roman"/>
          <w:b w:val="false"/>
          <w:i w:val="false"/>
          <w:color w:val="000000"/>
          <w:sz w:val="28"/>
        </w:rPr>
        <w:t xml:space="preserve">
      13. Басқарманың міндеттері: </w:t>
      </w:r>
    </w:p>
    <w:bookmarkEnd w:id="10555"/>
    <w:bookmarkStart w:name="z11052" w:id="1055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556"/>
    <w:bookmarkStart w:name="z11053" w:id="1055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557"/>
    <w:bookmarkStart w:name="z11054" w:id="1055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558"/>
    <w:bookmarkStart w:name="z11055" w:id="1055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559"/>
    <w:bookmarkStart w:name="z11056" w:id="1056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560"/>
    <w:bookmarkStart w:name="z11057" w:id="10561"/>
    <w:p>
      <w:pPr>
        <w:spacing w:after="0"/>
        <w:ind w:left="0"/>
        <w:jc w:val="both"/>
      </w:pPr>
      <w:r>
        <w:rPr>
          <w:rFonts w:ascii="Times New Roman"/>
          <w:b w:val="false"/>
          <w:i w:val="false"/>
          <w:color w:val="000000"/>
          <w:sz w:val="28"/>
        </w:rPr>
        <w:t>
      14. Басқарманың функциялары:</w:t>
      </w:r>
    </w:p>
    <w:bookmarkEnd w:id="10561"/>
    <w:bookmarkStart w:name="z11058" w:id="1056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562"/>
    <w:bookmarkStart w:name="z11059" w:id="1056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563"/>
    <w:bookmarkStart w:name="z11060" w:id="1056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564"/>
    <w:bookmarkStart w:name="z11061" w:id="1056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565"/>
    <w:bookmarkStart w:name="z11062" w:id="1056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566"/>
    <w:bookmarkStart w:name="z11063" w:id="10567"/>
    <w:p>
      <w:pPr>
        <w:spacing w:after="0"/>
        <w:ind w:left="0"/>
        <w:jc w:val="both"/>
      </w:pPr>
      <w:r>
        <w:rPr>
          <w:rFonts w:ascii="Times New Roman"/>
          <w:b w:val="false"/>
          <w:i w:val="false"/>
          <w:color w:val="000000"/>
          <w:sz w:val="28"/>
        </w:rPr>
        <w:t xml:space="preserve">
      6) салықтық әкімшілендіруді жүзеге асыру; </w:t>
      </w:r>
    </w:p>
    <w:bookmarkEnd w:id="10567"/>
    <w:bookmarkStart w:name="z11064" w:id="1056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568"/>
    <w:bookmarkStart w:name="z11065" w:id="1056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569"/>
    <w:bookmarkStart w:name="z11066" w:id="1057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570"/>
    <w:bookmarkStart w:name="z11067" w:id="10571"/>
    <w:p>
      <w:pPr>
        <w:spacing w:after="0"/>
        <w:ind w:left="0"/>
        <w:jc w:val="both"/>
      </w:pPr>
      <w:r>
        <w:rPr>
          <w:rFonts w:ascii="Times New Roman"/>
          <w:b w:val="false"/>
          <w:i w:val="false"/>
          <w:color w:val="000000"/>
          <w:sz w:val="28"/>
        </w:rPr>
        <w:t xml:space="preserve">
      10) тәуекелдерді басқару жүйесін қолдану; </w:t>
      </w:r>
    </w:p>
    <w:bookmarkEnd w:id="10571"/>
    <w:bookmarkStart w:name="z11068" w:id="1057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572"/>
    <w:bookmarkStart w:name="z11069" w:id="1057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573"/>
    <w:bookmarkStart w:name="z11070" w:id="1057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574"/>
    <w:bookmarkStart w:name="z11071" w:id="1057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575"/>
    <w:bookmarkStart w:name="z11072" w:id="1057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576"/>
    <w:bookmarkStart w:name="z11073" w:id="1057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577"/>
    <w:bookmarkStart w:name="z11074" w:id="1057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578"/>
    <w:bookmarkStart w:name="z11075" w:id="10579"/>
    <w:p>
      <w:pPr>
        <w:spacing w:after="0"/>
        <w:ind w:left="0"/>
        <w:jc w:val="both"/>
      </w:pPr>
      <w:r>
        <w:rPr>
          <w:rFonts w:ascii="Times New Roman"/>
          <w:b w:val="false"/>
          <w:i w:val="false"/>
          <w:color w:val="000000"/>
          <w:sz w:val="28"/>
        </w:rPr>
        <w:t>
      15. Басқарманың құқықтары мен міндеттері:</w:t>
      </w:r>
    </w:p>
    <w:bookmarkEnd w:id="10579"/>
    <w:bookmarkStart w:name="z11076" w:id="1058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580"/>
    <w:bookmarkStart w:name="z11077" w:id="1058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581"/>
    <w:bookmarkStart w:name="z11078" w:id="1058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582"/>
    <w:bookmarkStart w:name="z11079" w:id="1058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583"/>
    <w:bookmarkStart w:name="z11080" w:id="1058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584"/>
    <w:bookmarkStart w:name="z11081" w:id="1058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585"/>
    <w:bookmarkStart w:name="z11082" w:id="1058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586"/>
    <w:bookmarkStart w:name="z11083" w:id="1058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587"/>
    <w:bookmarkStart w:name="z11084" w:id="1058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588"/>
    <w:bookmarkStart w:name="z11085" w:id="1058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589"/>
    <w:bookmarkStart w:name="z11086" w:id="10590"/>
    <w:p>
      <w:pPr>
        <w:spacing w:after="0"/>
        <w:ind w:left="0"/>
        <w:jc w:val="left"/>
      </w:pPr>
      <w:r>
        <w:rPr>
          <w:rFonts w:ascii="Times New Roman"/>
          <w:b/>
          <w:i w:val="false"/>
          <w:color w:val="000000"/>
        </w:rPr>
        <w:t xml:space="preserve"> 3. Басқарманың қызметін ұйымдастыру</w:t>
      </w:r>
    </w:p>
    <w:bookmarkEnd w:id="10590"/>
    <w:bookmarkStart w:name="z11087" w:id="1059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591"/>
    <w:bookmarkStart w:name="z11088" w:id="1059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592"/>
    <w:bookmarkStart w:name="z11089" w:id="105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593"/>
    <w:bookmarkStart w:name="z11090" w:id="1059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594"/>
    <w:bookmarkStart w:name="z11091" w:id="1059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595"/>
    <w:bookmarkStart w:name="z11092" w:id="1059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596"/>
    <w:bookmarkStart w:name="z11093" w:id="1059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597"/>
    <w:bookmarkStart w:name="z11094" w:id="1059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598"/>
    <w:bookmarkStart w:name="z11095" w:id="1059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599"/>
    <w:bookmarkStart w:name="z11096" w:id="1060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600"/>
    <w:bookmarkStart w:name="z11097" w:id="1060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601"/>
    <w:bookmarkStart w:name="z11098" w:id="1060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602"/>
    <w:bookmarkStart w:name="z11099" w:id="1060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603"/>
    <w:bookmarkStart w:name="z11100" w:id="1060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604"/>
    <w:bookmarkStart w:name="z11101" w:id="1060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6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02" w:id="10606"/>
    <w:p>
      <w:pPr>
        <w:spacing w:after="0"/>
        <w:ind w:left="0"/>
        <w:jc w:val="left"/>
      </w:pPr>
      <w:r>
        <w:rPr>
          <w:rFonts w:ascii="Times New Roman"/>
          <w:b/>
          <w:i w:val="false"/>
          <w:color w:val="000000"/>
        </w:rPr>
        <w:t xml:space="preserve">  4. Басқарманың мүлкi</w:t>
      </w:r>
    </w:p>
    <w:bookmarkEnd w:id="10606"/>
    <w:bookmarkStart w:name="z11103" w:id="1060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6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104" w:id="1060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608"/>
    <w:bookmarkStart w:name="z11105" w:id="1060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609"/>
    <w:bookmarkStart w:name="z11106" w:id="10610"/>
    <w:p>
      <w:pPr>
        <w:spacing w:after="0"/>
        <w:ind w:left="0"/>
        <w:jc w:val="left"/>
      </w:pPr>
      <w:r>
        <w:rPr>
          <w:rFonts w:ascii="Times New Roman"/>
          <w:b/>
          <w:i w:val="false"/>
          <w:color w:val="000000"/>
        </w:rPr>
        <w:t xml:space="preserve"> 5. Басқарманы қайта ұйымдастыру және тарату</w:t>
      </w:r>
    </w:p>
    <w:bookmarkEnd w:id="10610"/>
    <w:bookmarkStart w:name="z11107" w:id="1061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149-қосымша</w:t>
            </w:r>
          </w:p>
        </w:tc>
      </w:tr>
    </w:tbl>
    <w:bookmarkStart w:name="z11109" w:id="1061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Таранов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612"/>
    <w:bookmarkStart w:name="z11111" w:id="1061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Таранов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613"/>
    <w:bookmarkStart w:name="z11112" w:id="1061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614"/>
    <w:bookmarkStart w:name="z11113" w:id="1061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615"/>
    <w:bookmarkStart w:name="z11114" w:id="1061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616"/>
    <w:bookmarkStart w:name="z11115" w:id="1061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617"/>
    <w:bookmarkStart w:name="z11116" w:id="1061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618"/>
    <w:bookmarkStart w:name="z11117" w:id="1061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18" w:id="10620"/>
    <w:p>
      <w:pPr>
        <w:spacing w:after="0"/>
        <w:ind w:left="0"/>
        <w:jc w:val="both"/>
      </w:pPr>
      <w:r>
        <w:rPr>
          <w:rFonts w:ascii="Times New Roman"/>
          <w:b w:val="false"/>
          <w:i w:val="false"/>
          <w:color w:val="000000"/>
          <w:sz w:val="28"/>
        </w:rPr>
        <w:t xml:space="preserve">
       8. Басқарманың заңды мекенжайы: пошта индексі 111700, Қазақстан Республикасы, Қостанай облысы, Таран ауданы, Таран ауылы, Советская көшесі, 39. </w:t>
      </w:r>
    </w:p>
    <w:bookmarkEnd w:id="10620"/>
    <w:bookmarkStart w:name="z11119" w:id="1062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Таранов ауданы бойынша Мемлекеттік кірістер басқармасы" республикалық мемлекеттік мекемесi. </w:t>
      </w:r>
    </w:p>
    <w:bookmarkEnd w:id="10621"/>
    <w:bookmarkStart w:name="z11120" w:id="1062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622"/>
    <w:bookmarkStart w:name="z11121" w:id="1062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623"/>
    <w:bookmarkStart w:name="z11122" w:id="1062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624"/>
    <w:bookmarkStart w:name="z11123" w:id="106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0625"/>
    <w:bookmarkStart w:name="z11124" w:id="1062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626"/>
    <w:bookmarkStart w:name="z11125" w:id="10627"/>
    <w:p>
      <w:pPr>
        <w:spacing w:after="0"/>
        <w:ind w:left="0"/>
        <w:jc w:val="both"/>
      </w:pPr>
      <w:r>
        <w:rPr>
          <w:rFonts w:ascii="Times New Roman"/>
          <w:b w:val="false"/>
          <w:i w:val="false"/>
          <w:color w:val="000000"/>
          <w:sz w:val="28"/>
        </w:rPr>
        <w:t xml:space="preserve">
      13. Басқарманың міндеттері: </w:t>
      </w:r>
    </w:p>
    <w:bookmarkEnd w:id="10627"/>
    <w:bookmarkStart w:name="z11126" w:id="1062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628"/>
    <w:bookmarkStart w:name="z11127" w:id="1062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629"/>
    <w:bookmarkStart w:name="z11128" w:id="1063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630"/>
    <w:bookmarkStart w:name="z11129" w:id="1063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631"/>
    <w:bookmarkStart w:name="z11130" w:id="1063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632"/>
    <w:bookmarkStart w:name="z11131" w:id="10633"/>
    <w:p>
      <w:pPr>
        <w:spacing w:after="0"/>
        <w:ind w:left="0"/>
        <w:jc w:val="both"/>
      </w:pPr>
      <w:r>
        <w:rPr>
          <w:rFonts w:ascii="Times New Roman"/>
          <w:b w:val="false"/>
          <w:i w:val="false"/>
          <w:color w:val="000000"/>
          <w:sz w:val="28"/>
        </w:rPr>
        <w:t>
      14. Басқарманың функциялары:</w:t>
      </w:r>
    </w:p>
    <w:bookmarkEnd w:id="10633"/>
    <w:bookmarkStart w:name="z11132" w:id="1063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634"/>
    <w:bookmarkStart w:name="z11133" w:id="1063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635"/>
    <w:bookmarkStart w:name="z11134" w:id="1063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636"/>
    <w:bookmarkStart w:name="z11135" w:id="1063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637"/>
    <w:bookmarkStart w:name="z11136" w:id="1063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638"/>
    <w:bookmarkStart w:name="z11137" w:id="10639"/>
    <w:p>
      <w:pPr>
        <w:spacing w:after="0"/>
        <w:ind w:left="0"/>
        <w:jc w:val="both"/>
      </w:pPr>
      <w:r>
        <w:rPr>
          <w:rFonts w:ascii="Times New Roman"/>
          <w:b w:val="false"/>
          <w:i w:val="false"/>
          <w:color w:val="000000"/>
          <w:sz w:val="28"/>
        </w:rPr>
        <w:t xml:space="preserve">
      6) салықтық әкімшілендіруді жүзеге асыру; </w:t>
      </w:r>
    </w:p>
    <w:bookmarkEnd w:id="10639"/>
    <w:bookmarkStart w:name="z11138" w:id="1064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640"/>
    <w:bookmarkStart w:name="z11139" w:id="1064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641"/>
    <w:bookmarkStart w:name="z11140" w:id="1064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642"/>
    <w:bookmarkStart w:name="z11141" w:id="10643"/>
    <w:p>
      <w:pPr>
        <w:spacing w:after="0"/>
        <w:ind w:left="0"/>
        <w:jc w:val="both"/>
      </w:pPr>
      <w:r>
        <w:rPr>
          <w:rFonts w:ascii="Times New Roman"/>
          <w:b w:val="false"/>
          <w:i w:val="false"/>
          <w:color w:val="000000"/>
          <w:sz w:val="28"/>
        </w:rPr>
        <w:t xml:space="preserve">
      10) тәуекелдерді басқару жүйесін қолдану; </w:t>
      </w:r>
    </w:p>
    <w:bookmarkEnd w:id="10643"/>
    <w:bookmarkStart w:name="z11142" w:id="1064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644"/>
    <w:bookmarkStart w:name="z11143" w:id="1064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645"/>
    <w:bookmarkStart w:name="z11144" w:id="1064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646"/>
    <w:bookmarkStart w:name="z11145" w:id="1064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647"/>
    <w:bookmarkStart w:name="z11146" w:id="1064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648"/>
    <w:bookmarkStart w:name="z11147" w:id="1064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649"/>
    <w:bookmarkStart w:name="z11148" w:id="1065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650"/>
    <w:bookmarkStart w:name="z11149" w:id="10651"/>
    <w:p>
      <w:pPr>
        <w:spacing w:after="0"/>
        <w:ind w:left="0"/>
        <w:jc w:val="both"/>
      </w:pPr>
      <w:r>
        <w:rPr>
          <w:rFonts w:ascii="Times New Roman"/>
          <w:b w:val="false"/>
          <w:i w:val="false"/>
          <w:color w:val="000000"/>
          <w:sz w:val="28"/>
        </w:rPr>
        <w:t>
      15. Басқарманың құқықтары мен міндеттері:</w:t>
      </w:r>
    </w:p>
    <w:bookmarkEnd w:id="10651"/>
    <w:bookmarkStart w:name="z11150" w:id="1065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652"/>
    <w:bookmarkStart w:name="z11151" w:id="1065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653"/>
    <w:bookmarkStart w:name="z11152" w:id="1065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654"/>
    <w:bookmarkStart w:name="z11153" w:id="1065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655"/>
    <w:bookmarkStart w:name="z11154" w:id="1065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656"/>
    <w:bookmarkStart w:name="z11155" w:id="1065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657"/>
    <w:bookmarkStart w:name="z11156" w:id="1065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658"/>
    <w:bookmarkStart w:name="z11157" w:id="1065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659"/>
    <w:bookmarkStart w:name="z11158" w:id="1066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660"/>
    <w:bookmarkStart w:name="z11159" w:id="1066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661"/>
    <w:bookmarkStart w:name="z11160" w:id="10662"/>
    <w:p>
      <w:pPr>
        <w:spacing w:after="0"/>
        <w:ind w:left="0"/>
        <w:jc w:val="left"/>
      </w:pPr>
      <w:r>
        <w:rPr>
          <w:rFonts w:ascii="Times New Roman"/>
          <w:b/>
          <w:i w:val="false"/>
          <w:color w:val="000000"/>
        </w:rPr>
        <w:t xml:space="preserve"> 3. Басқарманың қызметін ұйымдастыру</w:t>
      </w:r>
    </w:p>
    <w:bookmarkEnd w:id="10662"/>
    <w:bookmarkStart w:name="z11161" w:id="1066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663"/>
    <w:bookmarkStart w:name="z11162" w:id="1066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664"/>
    <w:bookmarkStart w:name="z11163" w:id="106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665"/>
    <w:bookmarkStart w:name="z11164" w:id="1066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666"/>
    <w:bookmarkStart w:name="z11165" w:id="1066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667"/>
    <w:bookmarkStart w:name="z11166" w:id="1066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668"/>
    <w:bookmarkStart w:name="z11167" w:id="1066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669"/>
    <w:bookmarkStart w:name="z11168" w:id="1067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670"/>
    <w:bookmarkStart w:name="z11169" w:id="1067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671"/>
    <w:bookmarkStart w:name="z11170" w:id="1067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672"/>
    <w:bookmarkStart w:name="z11171" w:id="1067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673"/>
    <w:bookmarkStart w:name="z11172" w:id="1067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674"/>
    <w:bookmarkStart w:name="z11173" w:id="1067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675"/>
    <w:bookmarkStart w:name="z11174" w:id="1067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676"/>
    <w:bookmarkStart w:name="z11175" w:id="1067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6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76" w:id="10678"/>
    <w:p>
      <w:pPr>
        <w:spacing w:after="0"/>
        <w:ind w:left="0"/>
        <w:jc w:val="left"/>
      </w:pPr>
      <w:r>
        <w:rPr>
          <w:rFonts w:ascii="Times New Roman"/>
          <w:b/>
          <w:i w:val="false"/>
          <w:color w:val="000000"/>
        </w:rPr>
        <w:t xml:space="preserve">  4. Басқарманың мүлкi</w:t>
      </w:r>
    </w:p>
    <w:bookmarkEnd w:id="10678"/>
    <w:bookmarkStart w:name="z11177" w:id="1067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67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178" w:id="1068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680"/>
    <w:bookmarkStart w:name="z11179" w:id="1068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681"/>
    <w:bookmarkStart w:name="z11180" w:id="10682"/>
    <w:p>
      <w:pPr>
        <w:spacing w:after="0"/>
        <w:ind w:left="0"/>
        <w:jc w:val="left"/>
      </w:pPr>
      <w:r>
        <w:rPr>
          <w:rFonts w:ascii="Times New Roman"/>
          <w:b/>
          <w:i w:val="false"/>
          <w:color w:val="000000"/>
        </w:rPr>
        <w:t xml:space="preserve"> 5. Басқарманы қайта ұйымдастыру және тарату</w:t>
      </w:r>
    </w:p>
    <w:bookmarkEnd w:id="10682"/>
    <w:bookmarkStart w:name="z11181" w:id="1068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150-қосымша</w:t>
            </w:r>
          </w:p>
        </w:tc>
      </w:tr>
    </w:tbl>
    <w:bookmarkStart w:name="z11183" w:id="1068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Сарыкөл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684"/>
    <w:bookmarkStart w:name="z11185" w:id="1068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685"/>
    <w:bookmarkStart w:name="z11186" w:id="1068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686"/>
    <w:bookmarkStart w:name="z11187" w:id="1068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687"/>
    <w:bookmarkStart w:name="z11188" w:id="1068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688"/>
    <w:bookmarkStart w:name="z11189" w:id="1068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689"/>
    <w:bookmarkStart w:name="z11190" w:id="1069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690"/>
    <w:bookmarkStart w:name="z11191" w:id="1069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92" w:id="10692"/>
    <w:p>
      <w:pPr>
        <w:spacing w:after="0"/>
        <w:ind w:left="0"/>
        <w:jc w:val="both"/>
      </w:pPr>
      <w:r>
        <w:rPr>
          <w:rFonts w:ascii="Times New Roman"/>
          <w:b w:val="false"/>
          <w:i w:val="false"/>
          <w:color w:val="000000"/>
          <w:sz w:val="28"/>
        </w:rPr>
        <w:t xml:space="preserve">
       8. Басқарманың заңды мекенжайы: пошта индексі 111600, Қазақстан Республикасы, Қостанай облысы, Сарыкөл ауданы, Сарыкөл кенті, Ленин көшесі, 79. </w:t>
      </w:r>
    </w:p>
    <w:bookmarkEnd w:id="10692"/>
    <w:bookmarkStart w:name="z11193" w:id="1069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Сарыкөл ауданы бойынша Мемлекеттік кірістер басқармасы" республикалық мемлекеттік мекемесi. </w:t>
      </w:r>
    </w:p>
    <w:bookmarkEnd w:id="10693"/>
    <w:bookmarkStart w:name="z11194" w:id="1069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694"/>
    <w:bookmarkStart w:name="z11195" w:id="1069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695"/>
    <w:bookmarkStart w:name="z11196" w:id="1069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69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197" w:id="1069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697"/>
    <w:bookmarkStart w:name="z11198" w:id="10698"/>
    <w:p>
      <w:pPr>
        <w:spacing w:after="0"/>
        <w:ind w:left="0"/>
        <w:jc w:val="both"/>
      </w:pPr>
      <w:r>
        <w:rPr>
          <w:rFonts w:ascii="Times New Roman"/>
          <w:b w:val="false"/>
          <w:i w:val="false"/>
          <w:color w:val="000000"/>
          <w:sz w:val="28"/>
        </w:rPr>
        <w:t xml:space="preserve">
      13. Басқарманың міндеттері: </w:t>
      </w:r>
    </w:p>
    <w:bookmarkEnd w:id="10698"/>
    <w:bookmarkStart w:name="z11199" w:id="1069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699"/>
    <w:bookmarkStart w:name="z11200" w:id="1070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700"/>
    <w:bookmarkStart w:name="z11201" w:id="1070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701"/>
    <w:bookmarkStart w:name="z11202" w:id="1070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702"/>
    <w:bookmarkStart w:name="z11203" w:id="1070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703"/>
    <w:bookmarkStart w:name="z11204" w:id="10704"/>
    <w:p>
      <w:pPr>
        <w:spacing w:after="0"/>
        <w:ind w:left="0"/>
        <w:jc w:val="both"/>
      </w:pPr>
      <w:r>
        <w:rPr>
          <w:rFonts w:ascii="Times New Roman"/>
          <w:b w:val="false"/>
          <w:i w:val="false"/>
          <w:color w:val="000000"/>
          <w:sz w:val="28"/>
        </w:rPr>
        <w:t>
      14. Басқарманың функциялары:</w:t>
      </w:r>
    </w:p>
    <w:bookmarkEnd w:id="10704"/>
    <w:bookmarkStart w:name="z11205" w:id="1070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705"/>
    <w:bookmarkStart w:name="z11206" w:id="1070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706"/>
    <w:bookmarkStart w:name="z11207" w:id="1070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707"/>
    <w:bookmarkStart w:name="z11208" w:id="1070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708"/>
    <w:bookmarkStart w:name="z11209" w:id="1070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709"/>
    <w:bookmarkStart w:name="z11210" w:id="10710"/>
    <w:p>
      <w:pPr>
        <w:spacing w:after="0"/>
        <w:ind w:left="0"/>
        <w:jc w:val="both"/>
      </w:pPr>
      <w:r>
        <w:rPr>
          <w:rFonts w:ascii="Times New Roman"/>
          <w:b w:val="false"/>
          <w:i w:val="false"/>
          <w:color w:val="000000"/>
          <w:sz w:val="28"/>
        </w:rPr>
        <w:t xml:space="preserve">
      6) салықтық әкімшілендіруді жүзеге асыру; </w:t>
      </w:r>
    </w:p>
    <w:bookmarkEnd w:id="10710"/>
    <w:bookmarkStart w:name="z11211" w:id="1071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711"/>
    <w:bookmarkStart w:name="z11212" w:id="1071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712"/>
    <w:bookmarkStart w:name="z11213" w:id="1071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713"/>
    <w:bookmarkStart w:name="z11214" w:id="10714"/>
    <w:p>
      <w:pPr>
        <w:spacing w:after="0"/>
        <w:ind w:left="0"/>
        <w:jc w:val="both"/>
      </w:pPr>
      <w:r>
        <w:rPr>
          <w:rFonts w:ascii="Times New Roman"/>
          <w:b w:val="false"/>
          <w:i w:val="false"/>
          <w:color w:val="000000"/>
          <w:sz w:val="28"/>
        </w:rPr>
        <w:t xml:space="preserve">
      10) тәуекелдерді басқару жүйесін қолдану; </w:t>
      </w:r>
    </w:p>
    <w:bookmarkEnd w:id="10714"/>
    <w:bookmarkStart w:name="z11215" w:id="1071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715"/>
    <w:bookmarkStart w:name="z11216" w:id="1071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716"/>
    <w:bookmarkStart w:name="z11217" w:id="1071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717"/>
    <w:bookmarkStart w:name="z11218" w:id="1071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718"/>
    <w:bookmarkStart w:name="z11219" w:id="1071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719"/>
    <w:bookmarkStart w:name="z11220" w:id="1072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720"/>
    <w:bookmarkStart w:name="z11221" w:id="1072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721"/>
    <w:bookmarkStart w:name="z11222" w:id="10722"/>
    <w:p>
      <w:pPr>
        <w:spacing w:after="0"/>
        <w:ind w:left="0"/>
        <w:jc w:val="both"/>
      </w:pPr>
      <w:r>
        <w:rPr>
          <w:rFonts w:ascii="Times New Roman"/>
          <w:b w:val="false"/>
          <w:i w:val="false"/>
          <w:color w:val="000000"/>
          <w:sz w:val="28"/>
        </w:rPr>
        <w:t>
      15. Басқарманың құқықтары мен міндеттері:</w:t>
      </w:r>
    </w:p>
    <w:bookmarkEnd w:id="10722"/>
    <w:bookmarkStart w:name="z11223" w:id="1072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723"/>
    <w:bookmarkStart w:name="z11224" w:id="1072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724"/>
    <w:bookmarkStart w:name="z11225" w:id="1072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725"/>
    <w:bookmarkStart w:name="z11226" w:id="1072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726"/>
    <w:bookmarkStart w:name="z11227" w:id="1072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727"/>
    <w:bookmarkStart w:name="z11228" w:id="1072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728"/>
    <w:bookmarkStart w:name="z11229" w:id="1072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729"/>
    <w:bookmarkStart w:name="z11230" w:id="1073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730"/>
    <w:bookmarkStart w:name="z11231" w:id="1073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731"/>
    <w:bookmarkStart w:name="z11232" w:id="1073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732"/>
    <w:bookmarkStart w:name="z11233" w:id="10733"/>
    <w:p>
      <w:pPr>
        <w:spacing w:after="0"/>
        <w:ind w:left="0"/>
        <w:jc w:val="left"/>
      </w:pPr>
      <w:r>
        <w:rPr>
          <w:rFonts w:ascii="Times New Roman"/>
          <w:b/>
          <w:i w:val="false"/>
          <w:color w:val="000000"/>
        </w:rPr>
        <w:t xml:space="preserve"> 3. Басқарманың қызметін ұйымдастыру</w:t>
      </w:r>
    </w:p>
    <w:bookmarkEnd w:id="10733"/>
    <w:bookmarkStart w:name="z11234" w:id="1073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734"/>
    <w:bookmarkStart w:name="z11235" w:id="1073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735"/>
    <w:bookmarkStart w:name="z11236" w:id="107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736"/>
    <w:bookmarkStart w:name="z11237" w:id="1073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737"/>
    <w:bookmarkStart w:name="z11238" w:id="1073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738"/>
    <w:bookmarkStart w:name="z11239" w:id="1073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739"/>
    <w:bookmarkStart w:name="z11240" w:id="1074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740"/>
    <w:bookmarkStart w:name="z11241" w:id="1074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741"/>
    <w:bookmarkStart w:name="z11242" w:id="1074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742"/>
    <w:bookmarkStart w:name="z11243" w:id="1074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0743"/>
    <w:bookmarkStart w:name="z11244" w:id="1074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744"/>
    <w:bookmarkStart w:name="z11245" w:id="1074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745"/>
    <w:bookmarkStart w:name="z11246" w:id="1074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746"/>
    <w:bookmarkStart w:name="z11247" w:id="1074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747"/>
    <w:bookmarkStart w:name="z11248" w:id="1074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74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49" w:id="10749"/>
    <w:p>
      <w:pPr>
        <w:spacing w:after="0"/>
        <w:ind w:left="0"/>
        <w:jc w:val="left"/>
      </w:pPr>
      <w:r>
        <w:rPr>
          <w:rFonts w:ascii="Times New Roman"/>
          <w:b/>
          <w:i w:val="false"/>
          <w:color w:val="000000"/>
        </w:rPr>
        <w:t xml:space="preserve">  4. Басқарманың мүлкi</w:t>
      </w:r>
    </w:p>
    <w:bookmarkEnd w:id="10749"/>
    <w:bookmarkStart w:name="z11250" w:id="1075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75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251" w:id="1075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751"/>
    <w:bookmarkStart w:name="z11252" w:id="1075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752"/>
    <w:bookmarkStart w:name="z11253" w:id="10753"/>
    <w:p>
      <w:pPr>
        <w:spacing w:after="0"/>
        <w:ind w:left="0"/>
        <w:jc w:val="left"/>
      </w:pPr>
      <w:r>
        <w:rPr>
          <w:rFonts w:ascii="Times New Roman"/>
          <w:b/>
          <w:i w:val="false"/>
          <w:color w:val="000000"/>
        </w:rPr>
        <w:t xml:space="preserve"> 5. Басқарманы қайта ұйымдастыру және тарату</w:t>
      </w:r>
    </w:p>
    <w:bookmarkEnd w:id="10753"/>
    <w:bookmarkStart w:name="z11254" w:id="1075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151-қосымша</w:t>
            </w:r>
          </w:p>
        </w:tc>
      </w:tr>
    </w:tbl>
    <w:bookmarkStart w:name="z11256" w:id="1075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Федоров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755"/>
    <w:bookmarkStart w:name="z11258" w:id="1075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756"/>
    <w:bookmarkStart w:name="z11259" w:id="1075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757"/>
    <w:bookmarkStart w:name="z11260" w:id="1075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758"/>
    <w:bookmarkStart w:name="z11261" w:id="1075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759"/>
    <w:bookmarkStart w:name="z11262" w:id="1076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760"/>
    <w:bookmarkStart w:name="z11263" w:id="1076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761"/>
    <w:bookmarkStart w:name="z11264" w:id="1076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7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65" w:id="10763"/>
    <w:p>
      <w:pPr>
        <w:spacing w:after="0"/>
        <w:ind w:left="0"/>
        <w:jc w:val="both"/>
      </w:pPr>
      <w:r>
        <w:rPr>
          <w:rFonts w:ascii="Times New Roman"/>
          <w:b w:val="false"/>
          <w:i w:val="false"/>
          <w:color w:val="000000"/>
          <w:sz w:val="28"/>
        </w:rPr>
        <w:t xml:space="preserve">
       8. Басқарманың заңды мекенжайы: пошта индексі 111900, Қазақстан Республикасы, Қостанай облысы, Федоров ауданы, Федоров ауылы, Мелехов көшесі, 41. </w:t>
      </w:r>
    </w:p>
    <w:bookmarkEnd w:id="10763"/>
    <w:bookmarkStart w:name="z11266" w:id="1076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Федоров ауданы бойынша Мемлекеттік кірістер басқармасы" республикалық мемлекеттік мекемесi. </w:t>
      </w:r>
    </w:p>
    <w:bookmarkEnd w:id="10764"/>
    <w:bookmarkStart w:name="z11267" w:id="1076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765"/>
    <w:bookmarkStart w:name="z11268" w:id="1076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766"/>
    <w:bookmarkStart w:name="z11269" w:id="1076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7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270" w:id="1076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768"/>
    <w:bookmarkStart w:name="z11271" w:id="10769"/>
    <w:p>
      <w:pPr>
        <w:spacing w:after="0"/>
        <w:ind w:left="0"/>
        <w:jc w:val="both"/>
      </w:pPr>
      <w:r>
        <w:rPr>
          <w:rFonts w:ascii="Times New Roman"/>
          <w:b w:val="false"/>
          <w:i w:val="false"/>
          <w:color w:val="000000"/>
          <w:sz w:val="28"/>
        </w:rPr>
        <w:t xml:space="preserve">
      13. Басқарманың міндеттері: </w:t>
      </w:r>
    </w:p>
    <w:bookmarkEnd w:id="10769"/>
    <w:bookmarkStart w:name="z11272" w:id="1077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770"/>
    <w:bookmarkStart w:name="z11273" w:id="1077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771"/>
    <w:bookmarkStart w:name="z11274" w:id="1077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772"/>
    <w:bookmarkStart w:name="z11275" w:id="1077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773"/>
    <w:bookmarkStart w:name="z11276" w:id="1077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774"/>
    <w:bookmarkStart w:name="z11277" w:id="10775"/>
    <w:p>
      <w:pPr>
        <w:spacing w:after="0"/>
        <w:ind w:left="0"/>
        <w:jc w:val="both"/>
      </w:pPr>
      <w:r>
        <w:rPr>
          <w:rFonts w:ascii="Times New Roman"/>
          <w:b w:val="false"/>
          <w:i w:val="false"/>
          <w:color w:val="000000"/>
          <w:sz w:val="28"/>
        </w:rPr>
        <w:t>
      14. Басқарманың функциялары:</w:t>
      </w:r>
    </w:p>
    <w:bookmarkEnd w:id="10775"/>
    <w:bookmarkStart w:name="z11278" w:id="1077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776"/>
    <w:bookmarkStart w:name="z11279" w:id="1077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777"/>
    <w:bookmarkStart w:name="z11280" w:id="1077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778"/>
    <w:bookmarkStart w:name="z11281" w:id="1077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779"/>
    <w:bookmarkStart w:name="z11282" w:id="1078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780"/>
    <w:bookmarkStart w:name="z11283" w:id="10781"/>
    <w:p>
      <w:pPr>
        <w:spacing w:after="0"/>
        <w:ind w:left="0"/>
        <w:jc w:val="both"/>
      </w:pPr>
      <w:r>
        <w:rPr>
          <w:rFonts w:ascii="Times New Roman"/>
          <w:b w:val="false"/>
          <w:i w:val="false"/>
          <w:color w:val="000000"/>
          <w:sz w:val="28"/>
        </w:rPr>
        <w:t xml:space="preserve">
      6) салықтық әкімшілендіруді жүзеге асыру; </w:t>
      </w:r>
    </w:p>
    <w:bookmarkEnd w:id="10781"/>
    <w:bookmarkStart w:name="z11284" w:id="1078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782"/>
    <w:bookmarkStart w:name="z11285" w:id="1078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783"/>
    <w:bookmarkStart w:name="z11286" w:id="1078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784"/>
    <w:bookmarkStart w:name="z11287" w:id="10785"/>
    <w:p>
      <w:pPr>
        <w:spacing w:after="0"/>
        <w:ind w:left="0"/>
        <w:jc w:val="both"/>
      </w:pPr>
      <w:r>
        <w:rPr>
          <w:rFonts w:ascii="Times New Roman"/>
          <w:b w:val="false"/>
          <w:i w:val="false"/>
          <w:color w:val="000000"/>
          <w:sz w:val="28"/>
        </w:rPr>
        <w:t xml:space="preserve">
      10) тәуекелдерді басқару жүйесін қолдану; </w:t>
      </w:r>
    </w:p>
    <w:bookmarkEnd w:id="10785"/>
    <w:bookmarkStart w:name="z11288" w:id="1078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786"/>
    <w:bookmarkStart w:name="z11289" w:id="1078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787"/>
    <w:bookmarkStart w:name="z11290" w:id="1078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788"/>
    <w:bookmarkStart w:name="z11291" w:id="1078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789"/>
    <w:bookmarkStart w:name="z11292" w:id="1079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790"/>
    <w:bookmarkStart w:name="z11293" w:id="1079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791"/>
    <w:bookmarkStart w:name="z11294" w:id="1079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792"/>
    <w:bookmarkStart w:name="z11295" w:id="10793"/>
    <w:p>
      <w:pPr>
        <w:spacing w:after="0"/>
        <w:ind w:left="0"/>
        <w:jc w:val="both"/>
      </w:pPr>
      <w:r>
        <w:rPr>
          <w:rFonts w:ascii="Times New Roman"/>
          <w:b w:val="false"/>
          <w:i w:val="false"/>
          <w:color w:val="000000"/>
          <w:sz w:val="28"/>
        </w:rPr>
        <w:t>
      15. Басқарманың құқықтары мен міндеттері:</w:t>
      </w:r>
    </w:p>
    <w:bookmarkEnd w:id="10793"/>
    <w:bookmarkStart w:name="z11296" w:id="1079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794"/>
    <w:bookmarkStart w:name="z11297" w:id="1079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795"/>
    <w:bookmarkStart w:name="z11298" w:id="1079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796"/>
    <w:bookmarkStart w:name="z11299" w:id="1079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797"/>
    <w:bookmarkStart w:name="z11300" w:id="1079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798"/>
    <w:bookmarkStart w:name="z11301" w:id="1079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799"/>
    <w:bookmarkStart w:name="z11302" w:id="1080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800"/>
    <w:bookmarkStart w:name="z11303" w:id="1080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801"/>
    <w:bookmarkStart w:name="z11304" w:id="1080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802"/>
    <w:bookmarkStart w:name="z11305" w:id="1080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803"/>
    <w:bookmarkStart w:name="z11306" w:id="10804"/>
    <w:p>
      <w:pPr>
        <w:spacing w:after="0"/>
        <w:ind w:left="0"/>
        <w:jc w:val="left"/>
      </w:pPr>
      <w:r>
        <w:rPr>
          <w:rFonts w:ascii="Times New Roman"/>
          <w:b/>
          <w:i w:val="false"/>
          <w:color w:val="000000"/>
        </w:rPr>
        <w:t xml:space="preserve"> 3. Басқарманың қызметін ұйымдастыру</w:t>
      </w:r>
    </w:p>
    <w:bookmarkEnd w:id="10804"/>
    <w:bookmarkStart w:name="z11307" w:id="1080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805"/>
    <w:bookmarkStart w:name="z11308" w:id="1080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806"/>
    <w:bookmarkStart w:name="z11309" w:id="108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807"/>
    <w:bookmarkStart w:name="z11310" w:id="1080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808"/>
    <w:bookmarkStart w:name="z11311" w:id="1080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809"/>
    <w:bookmarkStart w:name="z11312" w:id="1081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810"/>
    <w:bookmarkStart w:name="z11313" w:id="1081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811"/>
    <w:bookmarkStart w:name="z11314" w:id="1081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812"/>
    <w:bookmarkStart w:name="z11315" w:id="1081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813"/>
    <w:bookmarkStart w:name="z11316" w:id="1081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0814"/>
    <w:bookmarkStart w:name="z11317" w:id="1081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815"/>
    <w:bookmarkStart w:name="z11318" w:id="1081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816"/>
    <w:bookmarkStart w:name="z11319" w:id="1081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817"/>
    <w:bookmarkStart w:name="z11320" w:id="1081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818"/>
    <w:bookmarkStart w:name="z11321" w:id="1081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819"/>
    <w:bookmarkStart w:name="z11322" w:id="1082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bookmarkEnd w:id="10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3" w:id="10821"/>
    <w:p>
      <w:pPr>
        <w:spacing w:after="0"/>
        <w:ind w:left="0"/>
        <w:jc w:val="left"/>
      </w:pPr>
      <w:r>
        <w:rPr>
          <w:rFonts w:ascii="Times New Roman"/>
          <w:b/>
          <w:i w:val="false"/>
          <w:color w:val="000000"/>
        </w:rPr>
        <w:t xml:space="preserve">  4. Басқарманың мүлкi</w:t>
      </w:r>
    </w:p>
    <w:bookmarkEnd w:id="10821"/>
    <w:bookmarkStart w:name="z11324" w:id="1082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822"/>
    <w:bookmarkStart w:name="z11325" w:id="1082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823"/>
    <w:bookmarkStart w:name="z11326" w:id="1082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824"/>
    <w:bookmarkStart w:name="z11327" w:id="1082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825"/>
    <w:bookmarkStart w:name="z11328" w:id="10826"/>
    <w:p>
      <w:pPr>
        <w:spacing w:after="0"/>
        <w:ind w:left="0"/>
        <w:jc w:val="left"/>
      </w:pPr>
      <w:r>
        <w:rPr>
          <w:rFonts w:ascii="Times New Roman"/>
          <w:b/>
          <w:i w:val="false"/>
          <w:color w:val="000000"/>
        </w:rPr>
        <w:t xml:space="preserve"> 5. Басқарманы қайта ұйымдастыру және тарату</w:t>
      </w:r>
    </w:p>
    <w:bookmarkEnd w:id="10826"/>
    <w:bookmarkStart w:name="z11329" w:id="1082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152-қосымша</w:t>
            </w:r>
          </w:p>
        </w:tc>
      </w:tr>
    </w:tbl>
    <w:bookmarkStart w:name="z11331" w:id="1082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Амангелдi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828"/>
    <w:bookmarkStart w:name="z11333" w:id="1082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829"/>
    <w:bookmarkStart w:name="z11334" w:id="1083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830"/>
    <w:bookmarkStart w:name="z11335" w:id="1083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831"/>
    <w:bookmarkStart w:name="z11336" w:id="1083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832"/>
    <w:bookmarkStart w:name="z11337" w:id="1083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833"/>
    <w:bookmarkStart w:name="z11338" w:id="1083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834"/>
    <w:bookmarkStart w:name="z11339" w:id="1083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8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40" w:id="10836"/>
    <w:p>
      <w:pPr>
        <w:spacing w:after="0"/>
        <w:ind w:left="0"/>
        <w:jc w:val="both"/>
      </w:pPr>
      <w:r>
        <w:rPr>
          <w:rFonts w:ascii="Times New Roman"/>
          <w:b w:val="false"/>
          <w:i w:val="false"/>
          <w:color w:val="000000"/>
          <w:sz w:val="28"/>
        </w:rPr>
        <w:t>
       8. Басқарманың заңды мекенжайы: пошта индексі 110200, Қазақстан Республикасы, Қостанай облысы, Аманкелді ауданы, Амангелді ауылы, Б. Майлин көшесі, 46.</w:t>
      </w:r>
    </w:p>
    <w:bookmarkEnd w:id="10836"/>
    <w:bookmarkStart w:name="z11341" w:id="1083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Амангелдi ауданы бойынша Мемлекеттік кірістер басқармасы" республикалық мемлекеттік мекемесi. </w:t>
      </w:r>
    </w:p>
    <w:bookmarkEnd w:id="10837"/>
    <w:bookmarkStart w:name="z11342" w:id="1083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838"/>
    <w:bookmarkStart w:name="z11343" w:id="1083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839"/>
    <w:bookmarkStart w:name="z11344" w:id="1084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8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345" w:id="1084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841"/>
    <w:bookmarkStart w:name="z11346" w:id="10842"/>
    <w:p>
      <w:pPr>
        <w:spacing w:after="0"/>
        <w:ind w:left="0"/>
        <w:jc w:val="both"/>
      </w:pPr>
      <w:r>
        <w:rPr>
          <w:rFonts w:ascii="Times New Roman"/>
          <w:b w:val="false"/>
          <w:i w:val="false"/>
          <w:color w:val="000000"/>
          <w:sz w:val="28"/>
        </w:rPr>
        <w:t xml:space="preserve">
      13. Басқарманың міндеттері: </w:t>
      </w:r>
    </w:p>
    <w:bookmarkEnd w:id="10842"/>
    <w:bookmarkStart w:name="z11347" w:id="1084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843"/>
    <w:bookmarkStart w:name="z11348" w:id="1084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844"/>
    <w:bookmarkStart w:name="z11349" w:id="1084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845"/>
    <w:bookmarkStart w:name="z11350" w:id="1084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846"/>
    <w:bookmarkStart w:name="z11351" w:id="1084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847"/>
    <w:bookmarkStart w:name="z11352" w:id="10848"/>
    <w:p>
      <w:pPr>
        <w:spacing w:after="0"/>
        <w:ind w:left="0"/>
        <w:jc w:val="both"/>
      </w:pPr>
      <w:r>
        <w:rPr>
          <w:rFonts w:ascii="Times New Roman"/>
          <w:b w:val="false"/>
          <w:i w:val="false"/>
          <w:color w:val="000000"/>
          <w:sz w:val="28"/>
        </w:rPr>
        <w:t>
      14. Басқарманың функциялары:</w:t>
      </w:r>
    </w:p>
    <w:bookmarkEnd w:id="10848"/>
    <w:bookmarkStart w:name="z11353" w:id="1084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849"/>
    <w:bookmarkStart w:name="z11354" w:id="1085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850"/>
    <w:bookmarkStart w:name="z11355" w:id="1085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851"/>
    <w:bookmarkStart w:name="z11356" w:id="1085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852"/>
    <w:bookmarkStart w:name="z11357" w:id="1085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853"/>
    <w:bookmarkStart w:name="z11358" w:id="10854"/>
    <w:p>
      <w:pPr>
        <w:spacing w:after="0"/>
        <w:ind w:left="0"/>
        <w:jc w:val="both"/>
      </w:pPr>
      <w:r>
        <w:rPr>
          <w:rFonts w:ascii="Times New Roman"/>
          <w:b w:val="false"/>
          <w:i w:val="false"/>
          <w:color w:val="000000"/>
          <w:sz w:val="28"/>
        </w:rPr>
        <w:t xml:space="preserve">
      6) салықтық әкімшілендіруді жүзеге асыру; </w:t>
      </w:r>
    </w:p>
    <w:bookmarkEnd w:id="10854"/>
    <w:bookmarkStart w:name="z11359" w:id="1085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855"/>
    <w:bookmarkStart w:name="z11360" w:id="1085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856"/>
    <w:bookmarkStart w:name="z11361" w:id="1085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857"/>
    <w:bookmarkStart w:name="z11362" w:id="10858"/>
    <w:p>
      <w:pPr>
        <w:spacing w:after="0"/>
        <w:ind w:left="0"/>
        <w:jc w:val="both"/>
      </w:pPr>
      <w:r>
        <w:rPr>
          <w:rFonts w:ascii="Times New Roman"/>
          <w:b w:val="false"/>
          <w:i w:val="false"/>
          <w:color w:val="000000"/>
          <w:sz w:val="28"/>
        </w:rPr>
        <w:t xml:space="preserve">
      10) тәуекелдерді басқару жүйесін қолдану; </w:t>
      </w:r>
    </w:p>
    <w:bookmarkEnd w:id="10858"/>
    <w:bookmarkStart w:name="z11363" w:id="1085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859"/>
    <w:bookmarkStart w:name="z11364" w:id="1086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860"/>
    <w:bookmarkStart w:name="z11365" w:id="1086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861"/>
    <w:bookmarkStart w:name="z11366" w:id="1086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862"/>
    <w:bookmarkStart w:name="z11367" w:id="1086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863"/>
    <w:bookmarkStart w:name="z11368" w:id="1086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864"/>
    <w:bookmarkStart w:name="z11369" w:id="1086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865"/>
    <w:bookmarkStart w:name="z11370" w:id="10866"/>
    <w:p>
      <w:pPr>
        <w:spacing w:after="0"/>
        <w:ind w:left="0"/>
        <w:jc w:val="both"/>
      </w:pPr>
      <w:r>
        <w:rPr>
          <w:rFonts w:ascii="Times New Roman"/>
          <w:b w:val="false"/>
          <w:i w:val="false"/>
          <w:color w:val="000000"/>
          <w:sz w:val="28"/>
        </w:rPr>
        <w:t>
      15. Басқарманың құқықтары мен міндеттері:</w:t>
      </w:r>
    </w:p>
    <w:bookmarkEnd w:id="10866"/>
    <w:bookmarkStart w:name="z11371" w:id="1086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867"/>
    <w:bookmarkStart w:name="z11372" w:id="1086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868"/>
    <w:bookmarkStart w:name="z11373" w:id="1086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869"/>
    <w:bookmarkStart w:name="z11374" w:id="1087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870"/>
    <w:bookmarkStart w:name="z11375" w:id="1087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871"/>
    <w:bookmarkStart w:name="z11376" w:id="1087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872"/>
    <w:bookmarkStart w:name="z11377" w:id="1087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873"/>
    <w:bookmarkStart w:name="z11378" w:id="1087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874"/>
    <w:bookmarkStart w:name="z11379" w:id="1087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875"/>
    <w:bookmarkStart w:name="z11380" w:id="1087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876"/>
    <w:bookmarkStart w:name="z11381" w:id="10877"/>
    <w:p>
      <w:pPr>
        <w:spacing w:after="0"/>
        <w:ind w:left="0"/>
        <w:jc w:val="left"/>
      </w:pPr>
      <w:r>
        <w:rPr>
          <w:rFonts w:ascii="Times New Roman"/>
          <w:b/>
          <w:i w:val="false"/>
          <w:color w:val="000000"/>
        </w:rPr>
        <w:t xml:space="preserve"> 3. Басқарманың қызметін ұйымдастыру</w:t>
      </w:r>
    </w:p>
    <w:bookmarkEnd w:id="10877"/>
    <w:bookmarkStart w:name="z11382" w:id="1087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878"/>
    <w:bookmarkStart w:name="z11383" w:id="1087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879"/>
    <w:bookmarkStart w:name="z11384" w:id="108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880"/>
    <w:bookmarkStart w:name="z11385" w:id="1088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881"/>
    <w:bookmarkStart w:name="z11386" w:id="1088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882"/>
    <w:bookmarkStart w:name="z11387" w:id="1088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883"/>
    <w:bookmarkStart w:name="z11388" w:id="1088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884"/>
    <w:bookmarkStart w:name="z11389" w:id="1088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885"/>
    <w:bookmarkStart w:name="z11390" w:id="1088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886"/>
    <w:bookmarkStart w:name="z11391" w:id="1088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0887"/>
    <w:bookmarkStart w:name="z11392" w:id="1088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888"/>
    <w:bookmarkStart w:name="z11393" w:id="1088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889"/>
    <w:bookmarkStart w:name="z11394" w:id="1089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890"/>
    <w:bookmarkStart w:name="z11395" w:id="1089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891"/>
    <w:bookmarkStart w:name="z11396" w:id="1089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8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97" w:id="10893"/>
    <w:p>
      <w:pPr>
        <w:spacing w:after="0"/>
        <w:ind w:left="0"/>
        <w:jc w:val="left"/>
      </w:pPr>
      <w:r>
        <w:rPr>
          <w:rFonts w:ascii="Times New Roman"/>
          <w:b/>
          <w:i w:val="false"/>
          <w:color w:val="000000"/>
        </w:rPr>
        <w:t xml:space="preserve">  4. Басқарманың мүлкi</w:t>
      </w:r>
    </w:p>
    <w:bookmarkEnd w:id="10893"/>
    <w:bookmarkStart w:name="z11398" w:id="1089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89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399" w:id="1089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895"/>
    <w:bookmarkStart w:name="z11400" w:id="1089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896"/>
    <w:bookmarkStart w:name="z11401" w:id="10897"/>
    <w:p>
      <w:pPr>
        <w:spacing w:after="0"/>
        <w:ind w:left="0"/>
        <w:jc w:val="left"/>
      </w:pPr>
      <w:r>
        <w:rPr>
          <w:rFonts w:ascii="Times New Roman"/>
          <w:b/>
          <w:i w:val="false"/>
          <w:color w:val="000000"/>
        </w:rPr>
        <w:t xml:space="preserve"> 5. Басқарманы қайта ұйымдастыру және тарату</w:t>
      </w:r>
    </w:p>
    <w:bookmarkEnd w:id="10897"/>
    <w:bookmarkStart w:name="z11402" w:id="1089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153-қосымша</w:t>
            </w:r>
          </w:p>
        </w:tc>
      </w:tr>
    </w:tbl>
    <w:bookmarkStart w:name="z11404" w:id="1089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Қостанай облысы бойынша Мемлекеттік кірістер</w:t>
      </w:r>
      <w:r>
        <w:br/>
      </w:r>
      <w:r>
        <w:rPr>
          <w:rFonts w:ascii="Times New Roman"/>
          <w:b/>
          <w:i w:val="false"/>
          <w:color w:val="000000"/>
        </w:rPr>
        <w:t>департаментінің Жангелді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899"/>
    <w:bookmarkStart w:name="z11406" w:id="1090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0900"/>
    <w:bookmarkStart w:name="z11407" w:id="1090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901"/>
    <w:bookmarkStart w:name="z11408" w:id="1090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902"/>
    <w:bookmarkStart w:name="z11409" w:id="1090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903"/>
    <w:bookmarkStart w:name="z11410" w:id="1090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904"/>
    <w:bookmarkStart w:name="z11411" w:id="1090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905"/>
    <w:bookmarkStart w:name="z11412" w:id="1090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3" w:id="10907"/>
    <w:p>
      <w:pPr>
        <w:spacing w:after="0"/>
        <w:ind w:left="0"/>
        <w:jc w:val="both"/>
      </w:pPr>
      <w:r>
        <w:rPr>
          <w:rFonts w:ascii="Times New Roman"/>
          <w:b w:val="false"/>
          <w:i w:val="false"/>
          <w:color w:val="000000"/>
          <w:sz w:val="28"/>
        </w:rPr>
        <w:t>
       8. Басқарманың заңды мекенжайы: пошта индексі 110600, Қазақстан Республикасы, Қостанай облысы, Жангельді ауданы, Торғай ауылы, Қ. Алтынсары көшесі, 75.</w:t>
      </w:r>
    </w:p>
    <w:bookmarkEnd w:id="10907"/>
    <w:bookmarkStart w:name="z11414" w:id="1090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Қостанай облысы бойынша Мемлекеттік кірістер департаментінің Жангелді ауданы бойынша Мемлекеттік кірістер басқармасы" республикалық мемлекеттік мекемесi. </w:t>
      </w:r>
    </w:p>
    <w:bookmarkEnd w:id="10908"/>
    <w:bookmarkStart w:name="z11415" w:id="1090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909"/>
    <w:bookmarkStart w:name="z11416" w:id="1091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910"/>
    <w:bookmarkStart w:name="z11417" w:id="1091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9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418" w:id="1091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912"/>
    <w:bookmarkStart w:name="z11419" w:id="10913"/>
    <w:p>
      <w:pPr>
        <w:spacing w:after="0"/>
        <w:ind w:left="0"/>
        <w:jc w:val="both"/>
      </w:pPr>
      <w:r>
        <w:rPr>
          <w:rFonts w:ascii="Times New Roman"/>
          <w:b w:val="false"/>
          <w:i w:val="false"/>
          <w:color w:val="000000"/>
          <w:sz w:val="28"/>
        </w:rPr>
        <w:t xml:space="preserve">
      13. Басқарманың міндеттері: </w:t>
      </w:r>
    </w:p>
    <w:bookmarkEnd w:id="10913"/>
    <w:bookmarkStart w:name="z11420" w:id="1091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914"/>
    <w:bookmarkStart w:name="z11421" w:id="1091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915"/>
    <w:bookmarkStart w:name="z11422" w:id="1091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916"/>
    <w:bookmarkStart w:name="z11423" w:id="1091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917"/>
    <w:bookmarkStart w:name="z11424" w:id="1091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918"/>
    <w:bookmarkStart w:name="z11425" w:id="10919"/>
    <w:p>
      <w:pPr>
        <w:spacing w:after="0"/>
        <w:ind w:left="0"/>
        <w:jc w:val="both"/>
      </w:pPr>
      <w:r>
        <w:rPr>
          <w:rFonts w:ascii="Times New Roman"/>
          <w:b w:val="false"/>
          <w:i w:val="false"/>
          <w:color w:val="000000"/>
          <w:sz w:val="28"/>
        </w:rPr>
        <w:t>
      14. Басқарманың функциялары:</w:t>
      </w:r>
    </w:p>
    <w:bookmarkEnd w:id="10919"/>
    <w:bookmarkStart w:name="z11426" w:id="1092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920"/>
    <w:bookmarkStart w:name="z11427" w:id="1092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921"/>
    <w:bookmarkStart w:name="z11428" w:id="1092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922"/>
    <w:bookmarkStart w:name="z11429" w:id="1092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923"/>
    <w:bookmarkStart w:name="z11430" w:id="1092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924"/>
    <w:bookmarkStart w:name="z11431" w:id="10925"/>
    <w:p>
      <w:pPr>
        <w:spacing w:after="0"/>
        <w:ind w:left="0"/>
        <w:jc w:val="both"/>
      </w:pPr>
      <w:r>
        <w:rPr>
          <w:rFonts w:ascii="Times New Roman"/>
          <w:b w:val="false"/>
          <w:i w:val="false"/>
          <w:color w:val="000000"/>
          <w:sz w:val="28"/>
        </w:rPr>
        <w:t xml:space="preserve">
      6) салықтық әкімшілендіруді жүзеге асыру; </w:t>
      </w:r>
    </w:p>
    <w:bookmarkEnd w:id="10925"/>
    <w:bookmarkStart w:name="z11432" w:id="1092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926"/>
    <w:bookmarkStart w:name="z11433" w:id="1092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927"/>
    <w:bookmarkStart w:name="z11434" w:id="1092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928"/>
    <w:bookmarkStart w:name="z11435" w:id="10929"/>
    <w:p>
      <w:pPr>
        <w:spacing w:after="0"/>
        <w:ind w:left="0"/>
        <w:jc w:val="both"/>
      </w:pPr>
      <w:r>
        <w:rPr>
          <w:rFonts w:ascii="Times New Roman"/>
          <w:b w:val="false"/>
          <w:i w:val="false"/>
          <w:color w:val="000000"/>
          <w:sz w:val="28"/>
        </w:rPr>
        <w:t xml:space="preserve">
      10) тәуекелдерді басқару жүйесін қолдану; </w:t>
      </w:r>
    </w:p>
    <w:bookmarkEnd w:id="10929"/>
    <w:bookmarkStart w:name="z11436" w:id="1093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0930"/>
    <w:bookmarkStart w:name="z11437" w:id="1093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0931"/>
    <w:bookmarkStart w:name="z11438" w:id="1093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0932"/>
    <w:bookmarkStart w:name="z11439" w:id="1093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0933"/>
    <w:bookmarkStart w:name="z11440" w:id="1093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0934"/>
    <w:bookmarkStart w:name="z11441" w:id="1093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0935"/>
    <w:bookmarkStart w:name="z11442" w:id="1093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0936"/>
    <w:bookmarkStart w:name="z11443" w:id="10937"/>
    <w:p>
      <w:pPr>
        <w:spacing w:after="0"/>
        <w:ind w:left="0"/>
        <w:jc w:val="both"/>
      </w:pPr>
      <w:r>
        <w:rPr>
          <w:rFonts w:ascii="Times New Roman"/>
          <w:b w:val="false"/>
          <w:i w:val="false"/>
          <w:color w:val="000000"/>
          <w:sz w:val="28"/>
        </w:rPr>
        <w:t>
      15. Басқарманың құқықтары мен міндеттері:</w:t>
      </w:r>
    </w:p>
    <w:bookmarkEnd w:id="10937"/>
    <w:bookmarkStart w:name="z11444" w:id="1093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0938"/>
    <w:bookmarkStart w:name="z11445" w:id="1093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0939"/>
    <w:bookmarkStart w:name="z11446" w:id="1094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0940"/>
    <w:bookmarkStart w:name="z11447" w:id="1094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0941"/>
    <w:bookmarkStart w:name="z11448" w:id="1094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0942"/>
    <w:bookmarkStart w:name="z11449" w:id="1094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0943"/>
    <w:bookmarkStart w:name="z11450" w:id="1094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0944"/>
    <w:bookmarkStart w:name="z11451" w:id="1094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0945"/>
    <w:bookmarkStart w:name="z11452" w:id="1094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0946"/>
    <w:bookmarkStart w:name="z11453" w:id="1094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0947"/>
    <w:bookmarkStart w:name="z11454" w:id="10948"/>
    <w:p>
      <w:pPr>
        <w:spacing w:after="0"/>
        <w:ind w:left="0"/>
        <w:jc w:val="left"/>
      </w:pPr>
      <w:r>
        <w:rPr>
          <w:rFonts w:ascii="Times New Roman"/>
          <w:b/>
          <w:i w:val="false"/>
          <w:color w:val="000000"/>
        </w:rPr>
        <w:t xml:space="preserve"> 3. Басқарманың қызметін ұйымдастыру</w:t>
      </w:r>
    </w:p>
    <w:bookmarkEnd w:id="10948"/>
    <w:bookmarkStart w:name="z11455" w:id="109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0949"/>
    <w:bookmarkStart w:name="z11456" w:id="109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950"/>
    <w:bookmarkStart w:name="z11457" w:id="109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951"/>
    <w:bookmarkStart w:name="z11458" w:id="1095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0952"/>
    <w:bookmarkStart w:name="z11459" w:id="1095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0953"/>
    <w:bookmarkStart w:name="z11460" w:id="1095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0954"/>
    <w:bookmarkStart w:name="z11461" w:id="1095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0955"/>
    <w:bookmarkStart w:name="z11462" w:id="1095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0956"/>
    <w:bookmarkStart w:name="z11463" w:id="1095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0957"/>
    <w:bookmarkStart w:name="z11464" w:id="109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0958"/>
    <w:bookmarkStart w:name="z11465" w:id="1095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0959"/>
    <w:bookmarkStart w:name="z11466" w:id="1096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0960"/>
    <w:bookmarkStart w:name="z11467" w:id="1096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0961"/>
    <w:bookmarkStart w:name="z11468" w:id="1096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0962"/>
    <w:bookmarkStart w:name="z11469" w:id="1096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096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70" w:id="10964"/>
    <w:p>
      <w:pPr>
        <w:spacing w:after="0"/>
        <w:ind w:left="0"/>
        <w:jc w:val="left"/>
      </w:pPr>
      <w:r>
        <w:rPr>
          <w:rFonts w:ascii="Times New Roman"/>
          <w:b/>
          <w:i w:val="false"/>
          <w:color w:val="000000"/>
        </w:rPr>
        <w:t xml:space="preserve">  4. Басқарманың мүлкi</w:t>
      </w:r>
    </w:p>
    <w:bookmarkEnd w:id="10964"/>
    <w:bookmarkStart w:name="z11471" w:id="1096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09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472" w:id="1096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0966"/>
    <w:bookmarkStart w:name="z11473" w:id="1096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0967"/>
    <w:bookmarkStart w:name="z11474" w:id="10968"/>
    <w:p>
      <w:pPr>
        <w:spacing w:after="0"/>
        <w:ind w:left="0"/>
        <w:jc w:val="left"/>
      </w:pPr>
      <w:r>
        <w:rPr>
          <w:rFonts w:ascii="Times New Roman"/>
          <w:b/>
          <w:i w:val="false"/>
          <w:color w:val="000000"/>
        </w:rPr>
        <w:t xml:space="preserve"> 5. Басқарманы қайта ұйымдастыру және тарату</w:t>
      </w:r>
    </w:p>
    <w:bookmarkEnd w:id="10968"/>
    <w:bookmarkStart w:name="z11475" w:id="1096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0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154-қосымша</w:t>
            </w:r>
          </w:p>
        </w:tc>
      </w:tr>
    </w:tbl>
    <w:bookmarkStart w:name="z11477" w:id="1097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Ақтау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0970"/>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11480" w:id="1097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0971"/>
    <w:bookmarkStart w:name="z11481" w:id="1097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0972"/>
    <w:bookmarkStart w:name="z11482" w:id="1097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0973"/>
    <w:bookmarkStart w:name="z11483" w:id="1097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0974"/>
    <w:bookmarkStart w:name="z11484" w:id="1097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0975"/>
    <w:bookmarkStart w:name="z11485" w:id="1097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0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86" w:id="10977"/>
    <w:p>
      <w:pPr>
        <w:spacing w:after="0"/>
        <w:ind w:left="0"/>
        <w:jc w:val="both"/>
      </w:pPr>
      <w:r>
        <w:rPr>
          <w:rFonts w:ascii="Times New Roman"/>
          <w:b w:val="false"/>
          <w:i w:val="false"/>
          <w:color w:val="000000"/>
          <w:sz w:val="28"/>
        </w:rPr>
        <w:t>
       8. Басқарманың заңды мекенжайы: пошта индексі 130000, Қазақстан Республикасы, Маңғыстау облысы, Ақтау қаласы, 4 шағын аудан, 12 ғимарат.</w:t>
      </w:r>
    </w:p>
    <w:bookmarkEnd w:id="10977"/>
    <w:bookmarkStart w:name="z11487" w:id="1097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Ақтау қаласы бойынша Мемлекеттік кірістер басқармасы" республикалық мемлекеттік мекемесi. </w:t>
      </w:r>
    </w:p>
    <w:bookmarkEnd w:id="10978"/>
    <w:bookmarkStart w:name="z11488" w:id="1097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979"/>
    <w:bookmarkStart w:name="z11489" w:id="1098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0980"/>
    <w:bookmarkStart w:name="z11490" w:id="1098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098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491" w:id="1098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0982"/>
    <w:bookmarkStart w:name="z11492" w:id="10983"/>
    <w:p>
      <w:pPr>
        <w:spacing w:after="0"/>
        <w:ind w:left="0"/>
        <w:jc w:val="both"/>
      </w:pPr>
      <w:r>
        <w:rPr>
          <w:rFonts w:ascii="Times New Roman"/>
          <w:b w:val="false"/>
          <w:i w:val="false"/>
          <w:color w:val="000000"/>
          <w:sz w:val="28"/>
        </w:rPr>
        <w:t xml:space="preserve">
      13. Басқарманың міндеттері: </w:t>
      </w:r>
    </w:p>
    <w:bookmarkEnd w:id="10983"/>
    <w:bookmarkStart w:name="z11493" w:id="1098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0984"/>
    <w:bookmarkStart w:name="z11494" w:id="1098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0985"/>
    <w:bookmarkStart w:name="z11495" w:id="1098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0986"/>
    <w:bookmarkStart w:name="z11496" w:id="1098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0987"/>
    <w:bookmarkStart w:name="z11497" w:id="1098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0988"/>
    <w:bookmarkStart w:name="z11498" w:id="10989"/>
    <w:p>
      <w:pPr>
        <w:spacing w:after="0"/>
        <w:ind w:left="0"/>
        <w:jc w:val="both"/>
      </w:pPr>
      <w:r>
        <w:rPr>
          <w:rFonts w:ascii="Times New Roman"/>
          <w:b w:val="false"/>
          <w:i w:val="false"/>
          <w:color w:val="000000"/>
          <w:sz w:val="28"/>
        </w:rPr>
        <w:t>
      14. Басқарманың функциялары:</w:t>
      </w:r>
    </w:p>
    <w:bookmarkEnd w:id="10989"/>
    <w:bookmarkStart w:name="z11499" w:id="1099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0990"/>
    <w:bookmarkStart w:name="z11500" w:id="1099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0991"/>
    <w:bookmarkStart w:name="z11501" w:id="1099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0992"/>
    <w:bookmarkStart w:name="z11502" w:id="1099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0993"/>
    <w:bookmarkStart w:name="z11503" w:id="1099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0994"/>
    <w:bookmarkStart w:name="z11504" w:id="10995"/>
    <w:p>
      <w:pPr>
        <w:spacing w:after="0"/>
        <w:ind w:left="0"/>
        <w:jc w:val="both"/>
      </w:pPr>
      <w:r>
        <w:rPr>
          <w:rFonts w:ascii="Times New Roman"/>
          <w:b w:val="false"/>
          <w:i w:val="false"/>
          <w:color w:val="000000"/>
          <w:sz w:val="28"/>
        </w:rPr>
        <w:t xml:space="preserve">
      6) салықтық әкімшілендіруді жүзеге асыру; </w:t>
      </w:r>
    </w:p>
    <w:bookmarkEnd w:id="10995"/>
    <w:bookmarkStart w:name="z11505" w:id="1099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0996"/>
    <w:bookmarkStart w:name="z11506" w:id="1099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0997"/>
    <w:bookmarkStart w:name="z11507" w:id="1099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0998"/>
    <w:bookmarkStart w:name="z11508" w:id="10999"/>
    <w:p>
      <w:pPr>
        <w:spacing w:after="0"/>
        <w:ind w:left="0"/>
        <w:jc w:val="both"/>
      </w:pPr>
      <w:r>
        <w:rPr>
          <w:rFonts w:ascii="Times New Roman"/>
          <w:b w:val="false"/>
          <w:i w:val="false"/>
          <w:color w:val="000000"/>
          <w:sz w:val="28"/>
        </w:rPr>
        <w:t xml:space="preserve">
      10) тәуекелдерді басқару жүйесін қолдану; </w:t>
      </w:r>
    </w:p>
    <w:bookmarkEnd w:id="10999"/>
    <w:bookmarkStart w:name="z11509" w:id="1100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000"/>
    <w:bookmarkStart w:name="z11510" w:id="1100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001"/>
    <w:bookmarkStart w:name="z11511" w:id="1100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002"/>
    <w:bookmarkStart w:name="z11512" w:id="1100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003"/>
    <w:bookmarkStart w:name="z11513" w:id="1100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004"/>
    <w:bookmarkStart w:name="z11514" w:id="1100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005"/>
    <w:bookmarkStart w:name="z11515" w:id="1100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006"/>
    <w:bookmarkStart w:name="z11516" w:id="11007"/>
    <w:p>
      <w:pPr>
        <w:spacing w:after="0"/>
        <w:ind w:left="0"/>
        <w:jc w:val="both"/>
      </w:pPr>
      <w:r>
        <w:rPr>
          <w:rFonts w:ascii="Times New Roman"/>
          <w:b w:val="false"/>
          <w:i w:val="false"/>
          <w:color w:val="000000"/>
          <w:sz w:val="28"/>
        </w:rPr>
        <w:t>
      15. Басқарманың құқықтары мен міндеттері:</w:t>
      </w:r>
    </w:p>
    <w:bookmarkEnd w:id="11007"/>
    <w:bookmarkStart w:name="z11517" w:id="1100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008"/>
    <w:bookmarkStart w:name="z11518" w:id="1100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009"/>
    <w:bookmarkStart w:name="z11519" w:id="1101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010"/>
    <w:bookmarkStart w:name="z11520" w:id="1101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011"/>
    <w:bookmarkStart w:name="z11521" w:id="1101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012"/>
    <w:bookmarkStart w:name="z11522" w:id="1101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013"/>
    <w:bookmarkStart w:name="z11523" w:id="1101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014"/>
    <w:bookmarkStart w:name="z11524" w:id="1101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015"/>
    <w:bookmarkStart w:name="z11525" w:id="1101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016"/>
    <w:bookmarkStart w:name="z11526" w:id="1101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017"/>
    <w:bookmarkStart w:name="z11527" w:id="11018"/>
    <w:p>
      <w:pPr>
        <w:spacing w:after="0"/>
        <w:ind w:left="0"/>
        <w:jc w:val="left"/>
      </w:pPr>
      <w:r>
        <w:rPr>
          <w:rFonts w:ascii="Times New Roman"/>
          <w:b/>
          <w:i w:val="false"/>
          <w:color w:val="000000"/>
        </w:rPr>
        <w:t xml:space="preserve"> 3. Басқарманың қызметін ұйымдастыру</w:t>
      </w:r>
    </w:p>
    <w:bookmarkEnd w:id="11018"/>
    <w:bookmarkStart w:name="z11528" w:id="1101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019"/>
    <w:bookmarkStart w:name="z11529" w:id="1102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020"/>
    <w:bookmarkStart w:name="z11530" w:id="1102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021"/>
    <w:bookmarkStart w:name="z11531" w:id="1102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022"/>
    <w:bookmarkStart w:name="z11532" w:id="1102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023"/>
    <w:bookmarkStart w:name="z11533" w:id="1102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024"/>
    <w:bookmarkStart w:name="z11534" w:id="1102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025"/>
    <w:bookmarkStart w:name="z11535" w:id="1102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026"/>
    <w:bookmarkStart w:name="z11536" w:id="1102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027"/>
    <w:bookmarkStart w:name="z11537" w:id="1102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028"/>
    <w:bookmarkStart w:name="z11538" w:id="1102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029"/>
    <w:bookmarkStart w:name="z11539" w:id="1103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030"/>
    <w:bookmarkStart w:name="z11540" w:id="1103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031"/>
    <w:bookmarkStart w:name="z11541" w:id="1103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032"/>
    <w:bookmarkStart w:name="z11542" w:id="1103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03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43" w:id="11034"/>
    <w:p>
      <w:pPr>
        <w:spacing w:after="0"/>
        <w:ind w:left="0"/>
        <w:jc w:val="left"/>
      </w:pPr>
      <w:r>
        <w:rPr>
          <w:rFonts w:ascii="Times New Roman"/>
          <w:b/>
          <w:i w:val="false"/>
          <w:color w:val="000000"/>
        </w:rPr>
        <w:t xml:space="preserve">  4. Басқарманың мүлкi</w:t>
      </w:r>
    </w:p>
    <w:bookmarkEnd w:id="11034"/>
    <w:bookmarkStart w:name="z11544" w:id="1103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03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545" w:id="1103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036"/>
    <w:bookmarkStart w:name="z11546" w:id="1103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037"/>
    <w:bookmarkStart w:name="z11547" w:id="11038"/>
    <w:p>
      <w:pPr>
        <w:spacing w:after="0"/>
        <w:ind w:left="0"/>
        <w:jc w:val="left"/>
      </w:pPr>
      <w:r>
        <w:rPr>
          <w:rFonts w:ascii="Times New Roman"/>
          <w:b/>
          <w:i w:val="false"/>
          <w:color w:val="000000"/>
        </w:rPr>
        <w:t xml:space="preserve"> 5. Басқарманы қайта ұйымдастыру және тарату</w:t>
      </w:r>
    </w:p>
    <w:bookmarkEnd w:id="11038"/>
    <w:bookmarkStart w:name="z11548" w:id="1103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155-қосымша</w:t>
            </w:r>
          </w:p>
        </w:tc>
      </w:tr>
    </w:tbl>
    <w:bookmarkStart w:name="z11550" w:id="1104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Жаңаөзен қаласының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040"/>
    <w:bookmarkStart w:name="z11552" w:id="1104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қаласының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041"/>
    <w:bookmarkStart w:name="z11553" w:id="1104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042"/>
    <w:bookmarkStart w:name="z11554" w:id="1104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043"/>
    <w:bookmarkStart w:name="z11555" w:id="1104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044"/>
    <w:bookmarkStart w:name="z11556" w:id="1104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045"/>
    <w:bookmarkStart w:name="z11557" w:id="1104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046"/>
    <w:bookmarkStart w:name="z11558" w:id="1104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59" w:id="11048"/>
    <w:p>
      <w:pPr>
        <w:spacing w:after="0"/>
        <w:ind w:left="0"/>
        <w:jc w:val="both"/>
      </w:pPr>
      <w:r>
        <w:rPr>
          <w:rFonts w:ascii="Times New Roman"/>
          <w:b w:val="false"/>
          <w:i w:val="false"/>
          <w:color w:val="000000"/>
          <w:sz w:val="28"/>
        </w:rPr>
        <w:t xml:space="preserve">
       8. Басқарманың заңды мекенжайы: пошта индексі 130200, Қазақстан Республикасы, Маңғыстау облысы, Жаңаөзен қаласы, К.Сарбөпеев көшесі, 15. </w:t>
      </w:r>
    </w:p>
    <w:bookmarkEnd w:id="11048"/>
    <w:bookmarkStart w:name="z11560" w:id="1104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Жаңаөзен қаласының Мемлекеттік кірістер басқармасы" республикалық мемлекеттік мекемесi. </w:t>
      </w:r>
    </w:p>
    <w:bookmarkEnd w:id="11049"/>
    <w:bookmarkStart w:name="z11561" w:id="1105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050"/>
    <w:bookmarkStart w:name="z11562" w:id="1105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051"/>
    <w:bookmarkStart w:name="z11563" w:id="1105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052"/>
    <w:bookmarkStart w:name="z11564" w:id="110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053"/>
    <w:bookmarkStart w:name="z11565" w:id="1105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054"/>
    <w:bookmarkStart w:name="z11566" w:id="11055"/>
    <w:p>
      <w:pPr>
        <w:spacing w:after="0"/>
        <w:ind w:left="0"/>
        <w:jc w:val="both"/>
      </w:pPr>
      <w:r>
        <w:rPr>
          <w:rFonts w:ascii="Times New Roman"/>
          <w:b w:val="false"/>
          <w:i w:val="false"/>
          <w:color w:val="000000"/>
          <w:sz w:val="28"/>
        </w:rPr>
        <w:t xml:space="preserve">
      13. Басқарманың міндеттері: </w:t>
      </w:r>
    </w:p>
    <w:bookmarkEnd w:id="11055"/>
    <w:bookmarkStart w:name="z11567" w:id="1105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056"/>
    <w:bookmarkStart w:name="z11568" w:id="1105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057"/>
    <w:bookmarkStart w:name="z11569" w:id="1105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058"/>
    <w:bookmarkStart w:name="z11570" w:id="1105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059"/>
    <w:bookmarkStart w:name="z11571" w:id="1106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060"/>
    <w:bookmarkStart w:name="z11572" w:id="11061"/>
    <w:p>
      <w:pPr>
        <w:spacing w:after="0"/>
        <w:ind w:left="0"/>
        <w:jc w:val="both"/>
      </w:pPr>
      <w:r>
        <w:rPr>
          <w:rFonts w:ascii="Times New Roman"/>
          <w:b w:val="false"/>
          <w:i w:val="false"/>
          <w:color w:val="000000"/>
          <w:sz w:val="28"/>
        </w:rPr>
        <w:t>
      14. Басқарманың функциялары:</w:t>
      </w:r>
    </w:p>
    <w:bookmarkEnd w:id="11061"/>
    <w:bookmarkStart w:name="z11573" w:id="1106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062"/>
    <w:bookmarkStart w:name="z11574" w:id="1106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063"/>
    <w:bookmarkStart w:name="z11575" w:id="1106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064"/>
    <w:bookmarkStart w:name="z11576" w:id="1106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065"/>
    <w:bookmarkStart w:name="z11577" w:id="1106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066"/>
    <w:bookmarkStart w:name="z11578" w:id="11067"/>
    <w:p>
      <w:pPr>
        <w:spacing w:after="0"/>
        <w:ind w:left="0"/>
        <w:jc w:val="both"/>
      </w:pPr>
      <w:r>
        <w:rPr>
          <w:rFonts w:ascii="Times New Roman"/>
          <w:b w:val="false"/>
          <w:i w:val="false"/>
          <w:color w:val="000000"/>
          <w:sz w:val="28"/>
        </w:rPr>
        <w:t xml:space="preserve">
      6) салықтық әкімшілендіруді жүзеге асыру; </w:t>
      </w:r>
    </w:p>
    <w:bookmarkEnd w:id="11067"/>
    <w:bookmarkStart w:name="z11579" w:id="1106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068"/>
    <w:bookmarkStart w:name="z11580" w:id="1106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069"/>
    <w:bookmarkStart w:name="z11581" w:id="1107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070"/>
    <w:bookmarkStart w:name="z11582" w:id="11071"/>
    <w:p>
      <w:pPr>
        <w:spacing w:after="0"/>
        <w:ind w:left="0"/>
        <w:jc w:val="both"/>
      </w:pPr>
      <w:r>
        <w:rPr>
          <w:rFonts w:ascii="Times New Roman"/>
          <w:b w:val="false"/>
          <w:i w:val="false"/>
          <w:color w:val="000000"/>
          <w:sz w:val="28"/>
        </w:rPr>
        <w:t xml:space="preserve">
      10) тәуекелдерді басқару жүйесін қолдану; </w:t>
      </w:r>
    </w:p>
    <w:bookmarkEnd w:id="11071"/>
    <w:bookmarkStart w:name="z11583" w:id="1107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072"/>
    <w:bookmarkStart w:name="z11584" w:id="1107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073"/>
    <w:bookmarkStart w:name="z11585" w:id="1107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074"/>
    <w:bookmarkStart w:name="z11586" w:id="1107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075"/>
    <w:bookmarkStart w:name="z11587" w:id="1107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076"/>
    <w:bookmarkStart w:name="z11588" w:id="1107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077"/>
    <w:bookmarkStart w:name="z11589" w:id="1107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078"/>
    <w:bookmarkStart w:name="z11590" w:id="11079"/>
    <w:p>
      <w:pPr>
        <w:spacing w:after="0"/>
        <w:ind w:left="0"/>
        <w:jc w:val="both"/>
      </w:pPr>
      <w:r>
        <w:rPr>
          <w:rFonts w:ascii="Times New Roman"/>
          <w:b w:val="false"/>
          <w:i w:val="false"/>
          <w:color w:val="000000"/>
          <w:sz w:val="28"/>
        </w:rPr>
        <w:t>
      15. Басқарманың құқықтары мен міндеттері:</w:t>
      </w:r>
    </w:p>
    <w:bookmarkEnd w:id="11079"/>
    <w:bookmarkStart w:name="z11591" w:id="1108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080"/>
    <w:bookmarkStart w:name="z11592" w:id="1108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081"/>
    <w:bookmarkStart w:name="z11593" w:id="1108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082"/>
    <w:bookmarkStart w:name="z11594" w:id="1108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083"/>
    <w:bookmarkStart w:name="z11595" w:id="1108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084"/>
    <w:bookmarkStart w:name="z11596" w:id="1108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085"/>
    <w:bookmarkStart w:name="z11597" w:id="1108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086"/>
    <w:bookmarkStart w:name="z11598" w:id="1108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087"/>
    <w:bookmarkStart w:name="z11599" w:id="1108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088"/>
    <w:bookmarkStart w:name="z11600" w:id="1108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089"/>
    <w:bookmarkStart w:name="z11601" w:id="11090"/>
    <w:p>
      <w:pPr>
        <w:spacing w:after="0"/>
        <w:ind w:left="0"/>
        <w:jc w:val="left"/>
      </w:pPr>
      <w:r>
        <w:rPr>
          <w:rFonts w:ascii="Times New Roman"/>
          <w:b/>
          <w:i w:val="false"/>
          <w:color w:val="000000"/>
        </w:rPr>
        <w:t xml:space="preserve"> 3. Басқарманың қызметін ұйымдастыру</w:t>
      </w:r>
    </w:p>
    <w:bookmarkEnd w:id="11090"/>
    <w:bookmarkStart w:name="z11602" w:id="1109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091"/>
    <w:bookmarkStart w:name="z11603" w:id="1109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092"/>
    <w:bookmarkStart w:name="z11604" w:id="110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093"/>
    <w:bookmarkStart w:name="z11605" w:id="1109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094"/>
    <w:bookmarkStart w:name="z11606" w:id="1109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095"/>
    <w:bookmarkStart w:name="z11607" w:id="1109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096"/>
    <w:bookmarkStart w:name="z11608" w:id="1109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097"/>
    <w:bookmarkStart w:name="z11609" w:id="1109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098"/>
    <w:bookmarkStart w:name="z11610" w:id="1109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099"/>
    <w:bookmarkStart w:name="z11611" w:id="1110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1100"/>
    <w:bookmarkStart w:name="z11612" w:id="1110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101"/>
    <w:bookmarkStart w:name="z11613" w:id="1110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102"/>
    <w:bookmarkStart w:name="z11614" w:id="1110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103"/>
    <w:bookmarkStart w:name="z11615" w:id="1110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104"/>
    <w:bookmarkStart w:name="z11616" w:id="1110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1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17" w:id="11106"/>
    <w:p>
      <w:pPr>
        <w:spacing w:after="0"/>
        <w:ind w:left="0"/>
        <w:jc w:val="left"/>
      </w:pPr>
      <w:r>
        <w:rPr>
          <w:rFonts w:ascii="Times New Roman"/>
          <w:b/>
          <w:i w:val="false"/>
          <w:color w:val="000000"/>
        </w:rPr>
        <w:t xml:space="preserve">  4. Басқарманың мүлкi</w:t>
      </w:r>
    </w:p>
    <w:bookmarkEnd w:id="11106"/>
    <w:bookmarkStart w:name="z11618" w:id="1110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1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619" w:id="1110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108"/>
    <w:bookmarkStart w:name="z11620" w:id="1110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109"/>
    <w:bookmarkStart w:name="z11621" w:id="11110"/>
    <w:p>
      <w:pPr>
        <w:spacing w:after="0"/>
        <w:ind w:left="0"/>
        <w:jc w:val="left"/>
      </w:pPr>
      <w:r>
        <w:rPr>
          <w:rFonts w:ascii="Times New Roman"/>
          <w:b/>
          <w:i w:val="false"/>
          <w:color w:val="000000"/>
        </w:rPr>
        <w:t xml:space="preserve"> 5. Басқарманы қайта ұйымдастыру және тарату</w:t>
      </w:r>
    </w:p>
    <w:bookmarkEnd w:id="11110"/>
    <w:bookmarkStart w:name="z11622" w:id="1111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156-қосымша</w:t>
            </w:r>
          </w:p>
        </w:tc>
      </w:tr>
    </w:tbl>
    <w:bookmarkStart w:name="z11624" w:id="1111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Бейнеу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112"/>
    <w:bookmarkStart w:name="z11626" w:id="1111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113"/>
    <w:bookmarkStart w:name="z11627" w:id="1111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114"/>
    <w:bookmarkStart w:name="z11628" w:id="1111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115"/>
    <w:bookmarkStart w:name="z11629" w:id="1111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116"/>
    <w:bookmarkStart w:name="z11630" w:id="1111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117"/>
    <w:bookmarkStart w:name="z11631" w:id="1111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118"/>
    <w:bookmarkStart w:name="z11632" w:id="1111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33" w:id="11120"/>
    <w:p>
      <w:pPr>
        <w:spacing w:after="0"/>
        <w:ind w:left="0"/>
        <w:jc w:val="both"/>
      </w:pPr>
      <w:r>
        <w:rPr>
          <w:rFonts w:ascii="Times New Roman"/>
          <w:b w:val="false"/>
          <w:i w:val="false"/>
          <w:color w:val="000000"/>
          <w:sz w:val="28"/>
        </w:rPr>
        <w:t xml:space="preserve">
       8. Басқарманың заңды мекенжайы: пошта индексі 130100, Қазақстан Республикасы, Маңғыстау облысы, Бейнеу ауданы, Бейнеу ауылы, М. Бегенова көшесі, 7. </w:t>
      </w:r>
    </w:p>
    <w:bookmarkEnd w:id="11120"/>
    <w:bookmarkStart w:name="z11634" w:id="1112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Бейнеу ауданы бойынша Мемлекеттік кірістер басқармасы" республикалық мемлекеттік мекемесi. </w:t>
      </w:r>
    </w:p>
    <w:bookmarkEnd w:id="11121"/>
    <w:bookmarkStart w:name="z11635" w:id="1112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122"/>
    <w:bookmarkStart w:name="z11636" w:id="1112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123"/>
    <w:bookmarkStart w:name="z11637" w:id="1112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12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638" w:id="1112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125"/>
    <w:bookmarkStart w:name="z11639" w:id="11126"/>
    <w:p>
      <w:pPr>
        <w:spacing w:after="0"/>
        <w:ind w:left="0"/>
        <w:jc w:val="both"/>
      </w:pPr>
      <w:r>
        <w:rPr>
          <w:rFonts w:ascii="Times New Roman"/>
          <w:b w:val="false"/>
          <w:i w:val="false"/>
          <w:color w:val="000000"/>
          <w:sz w:val="28"/>
        </w:rPr>
        <w:t xml:space="preserve">
      13. Басқарманың міндеттері: </w:t>
      </w:r>
    </w:p>
    <w:bookmarkEnd w:id="11126"/>
    <w:bookmarkStart w:name="z11640" w:id="1112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127"/>
    <w:bookmarkStart w:name="z11641" w:id="1112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128"/>
    <w:bookmarkStart w:name="z11642" w:id="1112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129"/>
    <w:bookmarkStart w:name="z11643" w:id="1113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130"/>
    <w:bookmarkStart w:name="z11644" w:id="1113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131"/>
    <w:bookmarkStart w:name="z11645" w:id="11132"/>
    <w:p>
      <w:pPr>
        <w:spacing w:after="0"/>
        <w:ind w:left="0"/>
        <w:jc w:val="both"/>
      </w:pPr>
      <w:r>
        <w:rPr>
          <w:rFonts w:ascii="Times New Roman"/>
          <w:b w:val="false"/>
          <w:i w:val="false"/>
          <w:color w:val="000000"/>
          <w:sz w:val="28"/>
        </w:rPr>
        <w:t>
      14. Басқарманың функциялары:</w:t>
      </w:r>
    </w:p>
    <w:bookmarkEnd w:id="11132"/>
    <w:bookmarkStart w:name="z11646" w:id="1113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133"/>
    <w:bookmarkStart w:name="z11647" w:id="1113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134"/>
    <w:bookmarkStart w:name="z11648" w:id="1113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135"/>
    <w:bookmarkStart w:name="z11649" w:id="1113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136"/>
    <w:bookmarkStart w:name="z11650" w:id="1113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137"/>
    <w:bookmarkStart w:name="z11651" w:id="11138"/>
    <w:p>
      <w:pPr>
        <w:spacing w:after="0"/>
        <w:ind w:left="0"/>
        <w:jc w:val="both"/>
      </w:pPr>
      <w:r>
        <w:rPr>
          <w:rFonts w:ascii="Times New Roman"/>
          <w:b w:val="false"/>
          <w:i w:val="false"/>
          <w:color w:val="000000"/>
          <w:sz w:val="28"/>
        </w:rPr>
        <w:t xml:space="preserve">
      6) салықтық әкімшілендіруді жүзеге асыру; </w:t>
      </w:r>
    </w:p>
    <w:bookmarkEnd w:id="11138"/>
    <w:bookmarkStart w:name="z11652" w:id="1113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139"/>
    <w:bookmarkStart w:name="z11653" w:id="1114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140"/>
    <w:bookmarkStart w:name="z11654" w:id="1114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141"/>
    <w:bookmarkStart w:name="z11655" w:id="11142"/>
    <w:p>
      <w:pPr>
        <w:spacing w:after="0"/>
        <w:ind w:left="0"/>
        <w:jc w:val="both"/>
      </w:pPr>
      <w:r>
        <w:rPr>
          <w:rFonts w:ascii="Times New Roman"/>
          <w:b w:val="false"/>
          <w:i w:val="false"/>
          <w:color w:val="000000"/>
          <w:sz w:val="28"/>
        </w:rPr>
        <w:t xml:space="preserve">
      10) тәуекелдерді басқару жүйесін қолдану; </w:t>
      </w:r>
    </w:p>
    <w:bookmarkEnd w:id="11142"/>
    <w:bookmarkStart w:name="z11656" w:id="1114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143"/>
    <w:bookmarkStart w:name="z11657" w:id="1114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144"/>
    <w:bookmarkStart w:name="z11658" w:id="1114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145"/>
    <w:bookmarkStart w:name="z11659" w:id="1114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146"/>
    <w:bookmarkStart w:name="z11660" w:id="1114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147"/>
    <w:bookmarkStart w:name="z11661" w:id="1114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148"/>
    <w:bookmarkStart w:name="z11662" w:id="1114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149"/>
    <w:bookmarkStart w:name="z11663" w:id="11150"/>
    <w:p>
      <w:pPr>
        <w:spacing w:after="0"/>
        <w:ind w:left="0"/>
        <w:jc w:val="both"/>
      </w:pPr>
      <w:r>
        <w:rPr>
          <w:rFonts w:ascii="Times New Roman"/>
          <w:b w:val="false"/>
          <w:i w:val="false"/>
          <w:color w:val="000000"/>
          <w:sz w:val="28"/>
        </w:rPr>
        <w:t>
      15. Басқарманың құқықтары мен міндеттері:</w:t>
      </w:r>
    </w:p>
    <w:bookmarkEnd w:id="11150"/>
    <w:bookmarkStart w:name="z11664" w:id="1115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151"/>
    <w:bookmarkStart w:name="z11665" w:id="1115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152"/>
    <w:bookmarkStart w:name="z11666" w:id="1115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153"/>
    <w:bookmarkStart w:name="z11667" w:id="1115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154"/>
    <w:bookmarkStart w:name="z11668" w:id="1115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155"/>
    <w:bookmarkStart w:name="z11669" w:id="1115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156"/>
    <w:bookmarkStart w:name="z11670" w:id="1115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157"/>
    <w:bookmarkStart w:name="z11671" w:id="1115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158"/>
    <w:bookmarkStart w:name="z11672" w:id="1115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159"/>
    <w:bookmarkStart w:name="z11673" w:id="1116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160"/>
    <w:bookmarkStart w:name="z11674" w:id="11161"/>
    <w:p>
      <w:pPr>
        <w:spacing w:after="0"/>
        <w:ind w:left="0"/>
        <w:jc w:val="left"/>
      </w:pPr>
      <w:r>
        <w:rPr>
          <w:rFonts w:ascii="Times New Roman"/>
          <w:b/>
          <w:i w:val="false"/>
          <w:color w:val="000000"/>
        </w:rPr>
        <w:t xml:space="preserve"> 3. Басқарманың қызметін ұйымдастыру</w:t>
      </w:r>
    </w:p>
    <w:bookmarkEnd w:id="11161"/>
    <w:bookmarkStart w:name="z11675" w:id="1116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162"/>
    <w:bookmarkStart w:name="z11676" w:id="1116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163"/>
    <w:bookmarkStart w:name="z11677" w:id="111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164"/>
    <w:bookmarkStart w:name="z11678" w:id="1116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165"/>
    <w:bookmarkStart w:name="z11679" w:id="1116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166"/>
    <w:bookmarkStart w:name="z11680" w:id="1116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167"/>
    <w:bookmarkStart w:name="z11681" w:id="1116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168"/>
    <w:bookmarkStart w:name="z11682" w:id="1116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169"/>
    <w:bookmarkStart w:name="z11683" w:id="1117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170"/>
    <w:bookmarkStart w:name="z11684" w:id="1117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171"/>
    <w:bookmarkStart w:name="z11685" w:id="1117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172"/>
    <w:bookmarkStart w:name="z11686" w:id="1117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173"/>
    <w:bookmarkStart w:name="z11687" w:id="1117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174"/>
    <w:bookmarkStart w:name="z11688" w:id="1117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175"/>
    <w:bookmarkStart w:name="z11689" w:id="1117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17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90" w:id="11177"/>
    <w:p>
      <w:pPr>
        <w:spacing w:after="0"/>
        <w:ind w:left="0"/>
        <w:jc w:val="left"/>
      </w:pPr>
      <w:r>
        <w:rPr>
          <w:rFonts w:ascii="Times New Roman"/>
          <w:b/>
          <w:i w:val="false"/>
          <w:color w:val="000000"/>
        </w:rPr>
        <w:t xml:space="preserve">  4. Басқарманың мүлкi</w:t>
      </w:r>
    </w:p>
    <w:bookmarkEnd w:id="11177"/>
    <w:bookmarkStart w:name="z11691" w:id="1117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17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692" w:id="1117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179"/>
    <w:bookmarkStart w:name="z11693" w:id="1118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180"/>
    <w:bookmarkStart w:name="z11694" w:id="11181"/>
    <w:p>
      <w:pPr>
        <w:spacing w:after="0"/>
        <w:ind w:left="0"/>
        <w:jc w:val="left"/>
      </w:pPr>
      <w:r>
        <w:rPr>
          <w:rFonts w:ascii="Times New Roman"/>
          <w:b/>
          <w:i w:val="false"/>
          <w:color w:val="000000"/>
        </w:rPr>
        <w:t xml:space="preserve"> 5. Басқарманы қайта ұйымдастыру және тарату</w:t>
      </w:r>
    </w:p>
    <w:bookmarkEnd w:id="11181"/>
    <w:bookmarkStart w:name="z11695" w:id="1118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157-қосымша</w:t>
            </w:r>
          </w:p>
        </w:tc>
      </w:tr>
    </w:tbl>
    <w:bookmarkStart w:name="z11697" w:id="1118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Қарақия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183"/>
    <w:bookmarkStart w:name="z11699" w:id="1118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184"/>
    <w:bookmarkStart w:name="z11700" w:id="1118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185"/>
    <w:bookmarkStart w:name="z11701" w:id="1118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186"/>
    <w:bookmarkStart w:name="z11702" w:id="1118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187"/>
    <w:bookmarkStart w:name="z11703" w:id="1118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188"/>
    <w:bookmarkStart w:name="z11704" w:id="1118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189"/>
    <w:bookmarkStart w:name="z11705" w:id="1119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06" w:id="11191"/>
    <w:p>
      <w:pPr>
        <w:spacing w:after="0"/>
        <w:ind w:left="0"/>
        <w:jc w:val="both"/>
      </w:pPr>
      <w:r>
        <w:rPr>
          <w:rFonts w:ascii="Times New Roman"/>
          <w:b w:val="false"/>
          <w:i w:val="false"/>
          <w:color w:val="000000"/>
          <w:sz w:val="28"/>
        </w:rPr>
        <w:t xml:space="preserve">
       8. Басқарманың заңды мекенжайы: пошта индексі 130300, Қазақстан Республикасы, Маңғыстау облысы, Қарақия ауданы, Құрық ауылы, Ардагер көшесі, 5. </w:t>
      </w:r>
    </w:p>
    <w:bookmarkEnd w:id="11191"/>
    <w:bookmarkStart w:name="z11707" w:id="1119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Қарақия ауданы бойынша Мемлекеттік кірістер басқармасы" республикалық мемлекеттік мекемесi. </w:t>
      </w:r>
    </w:p>
    <w:bookmarkEnd w:id="11192"/>
    <w:bookmarkStart w:name="z11708" w:id="1119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193"/>
    <w:bookmarkStart w:name="z11709" w:id="1119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194"/>
    <w:bookmarkStart w:name="z11710" w:id="1119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19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711" w:id="1119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196"/>
    <w:bookmarkStart w:name="z11712" w:id="11197"/>
    <w:p>
      <w:pPr>
        <w:spacing w:after="0"/>
        <w:ind w:left="0"/>
        <w:jc w:val="both"/>
      </w:pPr>
      <w:r>
        <w:rPr>
          <w:rFonts w:ascii="Times New Roman"/>
          <w:b w:val="false"/>
          <w:i w:val="false"/>
          <w:color w:val="000000"/>
          <w:sz w:val="28"/>
        </w:rPr>
        <w:t xml:space="preserve">
      13. Басқарманың міндеттері: </w:t>
      </w:r>
    </w:p>
    <w:bookmarkEnd w:id="11197"/>
    <w:bookmarkStart w:name="z11713" w:id="1119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198"/>
    <w:bookmarkStart w:name="z11714" w:id="1119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199"/>
    <w:bookmarkStart w:name="z11715" w:id="1120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200"/>
    <w:bookmarkStart w:name="z11716" w:id="1120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201"/>
    <w:bookmarkStart w:name="z11717" w:id="1120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202"/>
    <w:bookmarkStart w:name="z11718" w:id="11203"/>
    <w:p>
      <w:pPr>
        <w:spacing w:after="0"/>
        <w:ind w:left="0"/>
        <w:jc w:val="both"/>
      </w:pPr>
      <w:r>
        <w:rPr>
          <w:rFonts w:ascii="Times New Roman"/>
          <w:b w:val="false"/>
          <w:i w:val="false"/>
          <w:color w:val="000000"/>
          <w:sz w:val="28"/>
        </w:rPr>
        <w:t>
      14. Басқарманың функциялары:</w:t>
      </w:r>
    </w:p>
    <w:bookmarkEnd w:id="11203"/>
    <w:bookmarkStart w:name="z11719" w:id="1120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204"/>
    <w:bookmarkStart w:name="z11720" w:id="1120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205"/>
    <w:bookmarkStart w:name="z11721" w:id="1120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206"/>
    <w:bookmarkStart w:name="z11722" w:id="1120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207"/>
    <w:bookmarkStart w:name="z11723" w:id="1120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208"/>
    <w:bookmarkStart w:name="z11724" w:id="11209"/>
    <w:p>
      <w:pPr>
        <w:spacing w:after="0"/>
        <w:ind w:left="0"/>
        <w:jc w:val="both"/>
      </w:pPr>
      <w:r>
        <w:rPr>
          <w:rFonts w:ascii="Times New Roman"/>
          <w:b w:val="false"/>
          <w:i w:val="false"/>
          <w:color w:val="000000"/>
          <w:sz w:val="28"/>
        </w:rPr>
        <w:t xml:space="preserve">
      6) салықтық әкімшілендіруді жүзеге асыру; </w:t>
      </w:r>
    </w:p>
    <w:bookmarkEnd w:id="11209"/>
    <w:bookmarkStart w:name="z11725" w:id="1121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210"/>
    <w:bookmarkStart w:name="z11726" w:id="1121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211"/>
    <w:bookmarkStart w:name="z11727" w:id="1121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212"/>
    <w:bookmarkStart w:name="z11728" w:id="11213"/>
    <w:p>
      <w:pPr>
        <w:spacing w:after="0"/>
        <w:ind w:left="0"/>
        <w:jc w:val="both"/>
      </w:pPr>
      <w:r>
        <w:rPr>
          <w:rFonts w:ascii="Times New Roman"/>
          <w:b w:val="false"/>
          <w:i w:val="false"/>
          <w:color w:val="000000"/>
          <w:sz w:val="28"/>
        </w:rPr>
        <w:t xml:space="preserve">
      10) тәуекелдерді басқару жүйесін қолдану; </w:t>
      </w:r>
    </w:p>
    <w:bookmarkEnd w:id="11213"/>
    <w:bookmarkStart w:name="z11729" w:id="1121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214"/>
    <w:bookmarkStart w:name="z11730" w:id="1121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215"/>
    <w:bookmarkStart w:name="z11731" w:id="1121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216"/>
    <w:bookmarkStart w:name="z11732" w:id="1121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217"/>
    <w:bookmarkStart w:name="z11733" w:id="1121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218"/>
    <w:bookmarkStart w:name="z11734" w:id="1121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219"/>
    <w:bookmarkStart w:name="z11735" w:id="1122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220"/>
    <w:bookmarkStart w:name="z11736" w:id="11221"/>
    <w:p>
      <w:pPr>
        <w:spacing w:after="0"/>
        <w:ind w:left="0"/>
        <w:jc w:val="both"/>
      </w:pPr>
      <w:r>
        <w:rPr>
          <w:rFonts w:ascii="Times New Roman"/>
          <w:b w:val="false"/>
          <w:i w:val="false"/>
          <w:color w:val="000000"/>
          <w:sz w:val="28"/>
        </w:rPr>
        <w:t>
      15. Басқарманың құқықтары мен міндеттері:</w:t>
      </w:r>
    </w:p>
    <w:bookmarkEnd w:id="11221"/>
    <w:bookmarkStart w:name="z11737" w:id="1122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222"/>
    <w:bookmarkStart w:name="z11738" w:id="1122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223"/>
    <w:bookmarkStart w:name="z11739" w:id="1122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224"/>
    <w:bookmarkStart w:name="z11740" w:id="1122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225"/>
    <w:bookmarkStart w:name="z11741" w:id="1122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226"/>
    <w:bookmarkStart w:name="z11742" w:id="1122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227"/>
    <w:bookmarkStart w:name="z11743" w:id="1122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228"/>
    <w:bookmarkStart w:name="z11744" w:id="1122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229"/>
    <w:bookmarkStart w:name="z11745" w:id="1123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230"/>
    <w:bookmarkStart w:name="z11746" w:id="1123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231"/>
    <w:bookmarkStart w:name="z11747" w:id="11232"/>
    <w:p>
      <w:pPr>
        <w:spacing w:after="0"/>
        <w:ind w:left="0"/>
        <w:jc w:val="left"/>
      </w:pPr>
      <w:r>
        <w:rPr>
          <w:rFonts w:ascii="Times New Roman"/>
          <w:b/>
          <w:i w:val="false"/>
          <w:color w:val="000000"/>
        </w:rPr>
        <w:t xml:space="preserve"> 3. Басқарманың қызметін ұйымдастыру</w:t>
      </w:r>
    </w:p>
    <w:bookmarkEnd w:id="11232"/>
    <w:bookmarkStart w:name="z11748" w:id="1123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233"/>
    <w:bookmarkStart w:name="z11749" w:id="1123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234"/>
    <w:bookmarkStart w:name="z11750" w:id="112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235"/>
    <w:bookmarkStart w:name="z11751" w:id="1123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236"/>
    <w:bookmarkStart w:name="z11752" w:id="1123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237"/>
    <w:bookmarkStart w:name="z11753" w:id="1123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238"/>
    <w:bookmarkStart w:name="z11754" w:id="1123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239"/>
    <w:bookmarkStart w:name="z11755" w:id="1124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241"/>
    <w:bookmarkStart w:name="z11757" w:id="1124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242"/>
    <w:bookmarkStart w:name="z11758" w:id="1124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243"/>
    <w:bookmarkStart w:name="z11759" w:id="1124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244"/>
    <w:bookmarkStart w:name="z11760" w:id="1124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245"/>
    <w:bookmarkStart w:name="z11761" w:id="1124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246"/>
    <w:bookmarkStart w:name="z11762" w:id="1124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24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63" w:id="11248"/>
    <w:p>
      <w:pPr>
        <w:spacing w:after="0"/>
        <w:ind w:left="0"/>
        <w:jc w:val="left"/>
      </w:pPr>
      <w:r>
        <w:rPr>
          <w:rFonts w:ascii="Times New Roman"/>
          <w:b/>
          <w:i w:val="false"/>
          <w:color w:val="000000"/>
        </w:rPr>
        <w:t xml:space="preserve">  4. Басқарманың мүлкi</w:t>
      </w:r>
    </w:p>
    <w:bookmarkEnd w:id="11248"/>
    <w:bookmarkStart w:name="z11764" w:id="1124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24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765" w:id="1125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250"/>
    <w:bookmarkStart w:name="z11766" w:id="1125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251"/>
    <w:bookmarkStart w:name="z11767" w:id="11252"/>
    <w:p>
      <w:pPr>
        <w:spacing w:after="0"/>
        <w:ind w:left="0"/>
        <w:jc w:val="left"/>
      </w:pPr>
      <w:r>
        <w:rPr>
          <w:rFonts w:ascii="Times New Roman"/>
          <w:b/>
          <w:i w:val="false"/>
          <w:color w:val="000000"/>
        </w:rPr>
        <w:t xml:space="preserve"> 5. Басқарманы қайта ұйымдастыру және тарату</w:t>
      </w:r>
    </w:p>
    <w:bookmarkEnd w:id="11252"/>
    <w:bookmarkStart w:name="z11768" w:id="1125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158-қосымша</w:t>
            </w:r>
          </w:p>
        </w:tc>
      </w:tr>
    </w:tbl>
    <w:bookmarkStart w:name="z11770" w:id="1125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Маңғыстау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254"/>
    <w:bookmarkStart w:name="z11772" w:id="1125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255"/>
    <w:bookmarkStart w:name="z11773" w:id="112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256"/>
    <w:bookmarkStart w:name="z11774" w:id="1125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257"/>
    <w:bookmarkStart w:name="z11775" w:id="1125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258"/>
    <w:bookmarkStart w:name="z11776" w:id="1125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259"/>
    <w:bookmarkStart w:name="z11777" w:id="1126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260"/>
    <w:bookmarkStart w:name="z11778" w:id="1126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79" w:id="11262"/>
    <w:p>
      <w:pPr>
        <w:spacing w:after="0"/>
        <w:ind w:left="0"/>
        <w:jc w:val="both"/>
      </w:pPr>
      <w:r>
        <w:rPr>
          <w:rFonts w:ascii="Times New Roman"/>
          <w:b w:val="false"/>
          <w:i w:val="false"/>
          <w:color w:val="000000"/>
          <w:sz w:val="28"/>
        </w:rPr>
        <w:t xml:space="preserve">
       8. Басқарманың заңды мекенжайы: пошта индексі 130400, Қазақстан Республикасы, Маңғыстау облысы, Маңғыстау ауданы, Шетпе ауылы, Орталық көшесі. </w:t>
      </w:r>
    </w:p>
    <w:bookmarkEnd w:id="11262"/>
    <w:bookmarkStart w:name="z11780" w:id="1126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Маңғыстау ауданы бойынша Мемлекеттік кірістер басқармасы" республикалық мемлекеттік мекемесi. </w:t>
      </w:r>
    </w:p>
    <w:bookmarkEnd w:id="11263"/>
    <w:bookmarkStart w:name="z11781" w:id="1126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264"/>
    <w:bookmarkStart w:name="z11782" w:id="1126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265"/>
    <w:bookmarkStart w:name="z11783" w:id="1126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26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784" w:id="1126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267"/>
    <w:bookmarkStart w:name="z11785" w:id="11268"/>
    <w:p>
      <w:pPr>
        <w:spacing w:after="0"/>
        <w:ind w:left="0"/>
        <w:jc w:val="both"/>
      </w:pPr>
      <w:r>
        <w:rPr>
          <w:rFonts w:ascii="Times New Roman"/>
          <w:b w:val="false"/>
          <w:i w:val="false"/>
          <w:color w:val="000000"/>
          <w:sz w:val="28"/>
        </w:rPr>
        <w:t xml:space="preserve">
      13. Басқарманың міндеттері: </w:t>
      </w:r>
    </w:p>
    <w:bookmarkEnd w:id="11268"/>
    <w:bookmarkStart w:name="z11786" w:id="1126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269"/>
    <w:bookmarkStart w:name="z11787" w:id="1127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270"/>
    <w:bookmarkStart w:name="z11788" w:id="1127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271"/>
    <w:bookmarkStart w:name="z11789" w:id="1127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272"/>
    <w:bookmarkStart w:name="z11790" w:id="1127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273"/>
    <w:bookmarkStart w:name="z11791" w:id="11274"/>
    <w:p>
      <w:pPr>
        <w:spacing w:after="0"/>
        <w:ind w:left="0"/>
        <w:jc w:val="both"/>
      </w:pPr>
      <w:r>
        <w:rPr>
          <w:rFonts w:ascii="Times New Roman"/>
          <w:b w:val="false"/>
          <w:i w:val="false"/>
          <w:color w:val="000000"/>
          <w:sz w:val="28"/>
        </w:rPr>
        <w:t>
      14. Басқарманың функциялары:</w:t>
      </w:r>
    </w:p>
    <w:bookmarkEnd w:id="11274"/>
    <w:bookmarkStart w:name="z11792" w:id="1127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275"/>
    <w:bookmarkStart w:name="z11793" w:id="1127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276"/>
    <w:bookmarkStart w:name="z11794" w:id="1127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277"/>
    <w:bookmarkStart w:name="z11795" w:id="1127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278"/>
    <w:bookmarkStart w:name="z11796" w:id="1127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279"/>
    <w:bookmarkStart w:name="z11797" w:id="11280"/>
    <w:p>
      <w:pPr>
        <w:spacing w:after="0"/>
        <w:ind w:left="0"/>
        <w:jc w:val="both"/>
      </w:pPr>
      <w:r>
        <w:rPr>
          <w:rFonts w:ascii="Times New Roman"/>
          <w:b w:val="false"/>
          <w:i w:val="false"/>
          <w:color w:val="000000"/>
          <w:sz w:val="28"/>
        </w:rPr>
        <w:t xml:space="preserve">
      6) салықтық әкімшілендіруді жүзеге асыру; </w:t>
      </w:r>
    </w:p>
    <w:bookmarkEnd w:id="11280"/>
    <w:bookmarkStart w:name="z11798" w:id="1128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281"/>
    <w:bookmarkStart w:name="z11799" w:id="1128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282"/>
    <w:bookmarkStart w:name="z11800" w:id="1128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283"/>
    <w:bookmarkStart w:name="z11801" w:id="11284"/>
    <w:p>
      <w:pPr>
        <w:spacing w:after="0"/>
        <w:ind w:left="0"/>
        <w:jc w:val="both"/>
      </w:pPr>
      <w:r>
        <w:rPr>
          <w:rFonts w:ascii="Times New Roman"/>
          <w:b w:val="false"/>
          <w:i w:val="false"/>
          <w:color w:val="000000"/>
          <w:sz w:val="28"/>
        </w:rPr>
        <w:t xml:space="preserve">
      10) тәуекелдерді басқару жүйесін қолдану; </w:t>
      </w:r>
    </w:p>
    <w:bookmarkEnd w:id="11284"/>
    <w:bookmarkStart w:name="z11802" w:id="1128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285"/>
    <w:bookmarkStart w:name="z11803" w:id="1128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286"/>
    <w:bookmarkStart w:name="z11804" w:id="1128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287"/>
    <w:bookmarkStart w:name="z11805" w:id="1128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288"/>
    <w:bookmarkStart w:name="z11806" w:id="1128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289"/>
    <w:bookmarkStart w:name="z11807" w:id="1129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290"/>
    <w:bookmarkStart w:name="z11808" w:id="1129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291"/>
    <w:bookmarkStart w:name="z11809" w:id="11292"/>
    <w:p>
      <w:pPr>
        <w:spacing w:after="0"/>
        <w:ind w:left="0"/>
        <w:jc w:val="both"/>
      </w:pPr>
      <w:r>
        <w:rPr>
          <w:rFonts w:ascii="Times New Roman"/>
          <w:b w:val="false"/>
          <w:i w:val="false"/>
          <w:color w:val="000000"/>
          <w:sz w:val="28"/>
        </w:rPr>
        <w:t>
      15. Басқарманың құқықтары мен міндеттері:</w:t>
      </w:r>
    </w:p>
    <w:bookmarkEnd w:id="11292"/>
    <w:bookmarkStart w:name="z11810" w:id="1129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293"/>
    <w:bookmarkStart w:name="z11811" w:id="1129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294"/>
    <w:bookmarkStart w:name="z11812" w:id="1129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295"/>
    <w:bookmarkStart w:name="z11813" w:id="1129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296"/>
    <w:bookmarkStart w:name="z11814" w:id="1129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297"/>
    <w:bookmarkStart w:name="z11815" w:id="1129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298"/>
    <w:bookmarkStart w:name="z11816" w:id="1129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299"/>
    <w:bookmarkStart w:name="z11817" w:id="1130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300"/>
    <w:bookmarkStart w:name="z11818" w:id="1130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301"/>
    <w:bookmarkStart w:name="z11819" w:id="1130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302"/>
    <w:bookmarkStart w:name="z11820" w:id="11303"/>
    <w:p>
      <w:pPr>
        <w:spacing w:after="0"/>
        <w:ind w:left="0"/>
        <w:jc w:val="left"/>
      </w:pPr>
      <w:r>
        <w:rPr>
          <w:rFonts w:ascii="Times New Roman"/>
          <w:b/>
          <w:i w:val="false"/>
          <w:color w:val="000000"/>
        </w:rPr>
        <w:t xml:space="preserve"> 3. Басқарманың қызметін ұйымдастыру</w:t>
      </w:r>
    </w:p>
    <w:bookmarkEnd w:id="11303"/>
    <w:bookmarkStart w:name="z11821" w:id="1130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304"/>
    <w:bookmarkStart w:name="z11822" w:id="1130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305"/>
    <w:bookmarkStart w:name="z11823" w:id="113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306"/>
    <w:bookmarkStart w:name="z11824" w:id="1130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307"/>
    <w:bookmarkStart w:name="z11825" w:id="1130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308"/>
    <w:bookmarkStart w:name="z11826" w:id="1130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309"/>
    <w:bookmarkStart w:name="z11827" w:id="1131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310"/>
    <w:bookmarkStart w:name="z11828" w:id="1131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311"/>
    <w:bookmarkStart w:name="z11829" w:id="1131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312"/>
    <w:bookmarkStart w:name="z11830" w:id="1131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313"/>
    <w:bookmarkStart w:name="z11831" w:id="1131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314"/>
    <w:bookmarkStart w:name="z11832" w:id="1131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315"/>
    <w:bookmarkStart w:name="z11833" w:id="1131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316"/>
    <w:bookmarkStart w:name="z11834" w:id="1131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317"/>
    <w:bookmarkStart w:name="z11835" w:id="1131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31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36" w:id="11319"/>
    <w:p>
      <w:pPr>
        <w:spacing w:after="0"/>
        <w:ind w:left="0"/>
        <w:jc w:val="left"/>
      </w:pPr>
      <w:r>
        <w:rPr>
          <w:rFonts w:ascii="Times New Roman"/>
          <w:b/>
          <w:i w:val="false"/>
          <w:color w:val="000000"/>
        </w:rPr>
        <w:t xml:space="preserve">  4. Басқарманың мүлкi</w:t>
      </w:r>
    </w:p>
    <w:bookmarkEnd w:id="11319"/>
    <w:bookmarkStart w:name="z11837" w:id="1132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32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838" w:id="1132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321"/>
    <w:bookmarkStart w:name="z11839" w:id="1132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322"/>
    <w:bookmarkStart w:name="z11840" w:id="11323"/>
    <w:p>
      <w:pPr>
        <w:spacing w:after="0"/>
        <w:ind w:left="0"/>
        <w:jc w:val="left"/>
      </w:pPr>
      <w:r>
        <w:rPr>
          <w:rFonts w:ascii="Times New Roman"/>
          <w:b/>
          <w:i w:val="false"/>
          <w:color w:val="000000"/>
        </w:rPr>
        <w:t xml:space="preserve"> 5. Басқарманы қайта ұйымдастыру және тарату</w:t>
      </w:r>
    </w:p>
    <w:bookmarkEnd w:id="11323"/>
    <w:bookmarkStart w:name="z11841" w:id="1132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159-қосымша</w:t>
            </w:r>
          </w:p>
        </w:tc>
      </w:tr>
    </w:tbl>
    <w:bookmarkStart w:name="z11843" w:id="1132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Мұнайлы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325"/>
    <w:bookmarkStart w:name="z11845" w:id="1132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326"/>
    <w:bookmarkStart w:name="z11846" w:id="1132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327"/>
    <w:bookmarkStart w:name="z11847" w:id="1132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328"/>
    <w:bookmarkStart w:name="z11848" w:id="1132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329"/>
    <w:bookmarkStart w:name="z11849" w:id="1133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330"/>
    <w:bookmarkStart w:name="z11850" w:id="1133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331"/>
    <w:bookmarkStart w:name="z11851" w:id="1133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52" w:id="11333"/>
    <w:p>
      <w:pPr>
        <w:spacing w:after="0"/>
        <w:ind w:left="0"/>
        <w:jc w:val="both"/>
      </w:pPr>
      <w:r>
        <w:rPr>
          <w:rFonts w:ascii="Times New Roman"/>
          <w:b w:val="false"/>
          <w:i w:val="false"/>
          <w:color w:val="000000"/>
          <w:sz w:val="28"/>
        </w:rPr>
        <w:t xml:space="preserve">
       8. Басқарманың заңды мекенжайы: пошта индексі 130006, Қазақстан Республикасы, Маңғыстау облысы, Мұнайлы ауданы, Маңғыстау ауылы, Қоғамдық Ұйымдар Үйі. </w:t>
      </w:r>
    </w:p>
    <w:bookmarkEnd w:id="11333"/>
    <w:bookmarkStart w:name="z11853" w:id="1133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Мұнайлы ауданы бойынша Мемлекеттік кірістер басқармасы" республикалық мемлекеттік мекемесi. </w:t>
      </w:r>
    </w:p>
    <w:bookmarkEnd w:id="11334"/>
    <w:bookmarkStart w:name="z11854" w:id="1133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335"/>
    <w:bookmarkStart w:name="z11855" w:id="1133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336"/>
    <w:bookmarkStart w:name="z11856" w:id="1133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33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1857" w:id="1133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338"/>
    <w:bookmarkStart w:name="z11858" w:id="11339"/>
    <w:p>
      <w:pPr>
        <w:spacing w:after="0"/>
        <w:ind w:left="0"/>
        <w:jc w:val="both"/>
      </w:pPr>
      <w:r>
        <w:rPr>
          <w:rFonts w:ascii="Times New Roman"/>
          <w:b w:val="false"/>
          <w:i w:val="false"/>
          <w:color w:val="000000"/>
          <w:sz w:val="28"/>
        </w:rPr>
        <w:t xml:space="preserve">
      13. Басқарманың міндеттері: </w:t>
      </w:r>
    </w:p>
    <w:bookmarkEnd w:id="11339"/>
    <w:bookmarkStart w:name="z11859" w:id="1134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340"/>
    <w:bookmarkStart w:name="z11860" w:id="1134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341"/>
    <w:bookmarkStart w:name="z11861" w:id="1134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342"/>
    <w:bookmarkStart w:name="z11862" w:id="1134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343"/>
    <w:bookmarkStart w:name="z11863" w:id="1134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344"/>
    <w:bookmarkStart w:name="z11864" w:id="11345"/>
    <w:p>
      <w:pPr>
        <w:spacing w:after="0"/>
        <w:ind w:left="0"/>
        <w:jc w:val="both"/>
      </w:pPr>
      <w:r>
        <w:rPr>
          <w:rFonts w:ascii="Times New Roman"/>
          <w:b w:val="false"/>
          <w:i w:val="false"/>
          <w:color w:val="000000"/>
          <w:sz w:val="28"/>
        </w:rPr>
        <w:t>
      14. Басқарманың функциялары:</w:t>
      </w:r>
    </w:p>
    <w:bookmarkEnd w:id="11345"/>
    <w:bookmarkStart w:name="z11865" w:id="1134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346"/>
    <w:bookmarkStart w:name="z11866" w:id="1134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347"/>
    <w:bookmarkStart w:name="z11867" w:id="1134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348"/>
    <w:bookmarkStart w:name="z11868" w:id="1134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349"/>
    <w:bookmarkStart w:name="z11869" w:id="1135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350"/>
    <w:bookmarkStart w:name="z11870" w:id="11351"/>
    <w:p>
      <w:pPr>
        <w:spacing w:after="0"/>
        <w:ind w:left="0"/>
        <w:jc w:val="both"/>
      </w:pPr>
      <w:r>
        <w:rPr>
          <w:rFonts w:ascii="Times New Roman"/>
          <w:b w:val="false"/>
          <w:i w:val="false"/>
          <w:color w:val="000000"/>
          <w:sz w:val="28"/>
        </w:rPr>
        <w:t xml:space="preserve">
      6) салықтық әкімшілендіруді жүзеге асыру; </w:t>
      </w:r>
    </w:p>
    <w:bookmarkEnd w:id="11351"/>
    <w:bookmarkStart w:name="z11871" w:id="1135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352"/>
    <w:bookmarkStart w:name="z11872" w:id="1135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353"/>
    <w:bookmarkStart w:name="z11873" w:id="1135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354"/>
    <w:bookmarkStart w:name="z11874" w:id="11355"/>
    <w:p>
      <w:pPr>
        <w:spacing w:after="0"/>
        <w:ind w:left="0"/>
        <w:jc w:val="both"/>
      </w:pPr>
      <w:r>
        <w:rPr>
          <w:rFonts w:ascii="Times New Roman"/>
          <w:b w:val="false"/>
          <w:i w:val="false"/>
          <w:color w:val="000000"/>
          <w:sz w:val="28"/>
        </w:rPr>
        <w:t xml:space="preserve">
      10) тәуекелдерді басқару жүйесін қолдану; </w:t>
      </w:r>
    </w:p>
    <w:bookmarkEnd w:id="11355"/>
    <w:bookmarkStart w:name="z11875" w:id="1135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356"/>
    <w:bookmarkStart w:name="z11876" w:id="1135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357"/>
    <w:bookmarkStart w:name="z11877" w:id="1135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358"/>
    <w:bookmarkStart w:name="z11878" w:id="1135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359"/>
    <w:bookmarkStart w:name="z11879" w:id="1136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360"/>
    <w:bookmarkStart w:name="z11880" w:id="1136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361"/>
    <w:bookmarkStart w:name="z11881" w:id="1136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362"/>
    <w:bookmarkStart w:name="z11882" w:id="11363"/>
    <w:p>
      <w:pPr>
        <w:spacing w:after="0"/>
        <w:ind w:left="0"/>
        <w:jc w:val="both"/>
      </w:pPr>
      <w:r>
        <w:rPr>
          <w:rFonts w:ascii="Times New Roman"/>
          <w:b w:val="false"/>
          <w:i w:val="false"/>
          <w:color w:val="000000"/>
          <w:sz w:val="28"/>
        </w:rPr>
        <w:t>
      15. Басқарманың құқықтары мен міндеттері:</w:t>
      </w:r>
    </w:p>
    <w:bookmarkEnd w:id="11363"/>
    <w:bookmarkStart w:name="z11883" w:id="1136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364"/>
    <w:bookmarkStart w:name="z11884" w:id="1136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365"/>
    <w:bookmarkStart w:name="z11885" w:id="1136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366"/>
    <w:bookmarkStart w:name="z11886" w:id="1136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367"/>
    <w:bookmarkStart w:name="z11887" w:id="1136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368"/>
    <w:bookmarkStart w:name="z11888" w:id="1136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369"/>
    <w:bookmarkStart w:name="z11889" w:id="1137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370"/>
    <w:bookmarkStart w:name="z11890" w:id="1137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371"/>
    <w:bookmarkStart w:name="z11891" w:id="1137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372"/>
    <w:bookmarkStart w:name="z11892" w:id="1137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373"/>
    <w:bookmarkStart w:name="z11893" w:id="11374"/>
    <w:p>
      <w:pPr>
        <w:spacing w:after="0"/>
        <w:ind w:left="0"/>
        <w:jc w:val="left"/>
      </w:pPr>
      <w:r>
        <w:rPr>
          <w:rFonts w:ascii="Times New Roman"/>
          <w:b/>
          <w:i w:val="false"/>
          <w:color w:val="000000"/>
        </w:rPr>
        <w:t xml:space="preserve"> 3. Басқарманың қызметін ұйымдастыру</w:t>
      </w:r>
    </w:p>
    <w:bookmarkEnd w:id="11374"/>
    <w:bookmarkStart w:name="z11894" w:id="1137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375"/>
    <w:bookmarkStart w:name="z11895" w:id="1137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376"/>
    <w:bookmarkStart w:name="z11896" w:id="113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377"/>
    <w:bookmarkStart w:name="z11897" w:id="1137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378"/>
    <w:bookmarkStart w:name="z11898" w:id="1137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379"/>
    <w:bookmarkStart w:name="z11899" w:id="1138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380"/>
    <w:bookmarkStart w:name="z11900" w:id="1138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381"/>
    <w:bookmarkStart w:name="z11901" w:id="1138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382"/>
    <w:bookmarkStart w:name="z11902" w:id="1138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383"/>
    <w:bookmarkStart w:name="z11903" w:id="1138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384"/>
    <w:bookmarkStart w:name="z11904" w:id="1138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385"/>
    <w:bookmarkStart w:name="z11905" w:id="1138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386"/>
    <w:bookmarkStart w:name="z11906" w:id="1138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387"/>
    <w:bookmarkStart w:name="z11907" w:id="1138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388"/>
    <w:bookmarkStart w:name="z11908" w:id="1138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38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09" w:id="11390"/>
    <w:p>
      <w:pPr>
        <w:spacing w:after="0"/>
        <w:ind w:left="0"/>
        <w:jc w:val="left"/>
      </w:pPr>
      <w:r>
        <w:rPr>
          <w:rFonts w:ascii="Times New Roman"/>
          <w:b/>
          <w:i w:val="false"/>
          <w:color w:val="000000"/>
        </w:rPr>
        <w:t xml:space="preserve">  4. Басқарманың мүлкi</w:t>
      </w:r>
    </w:p>
    <w:bookmarkEnd w:id="11390"/>
    <w:bookmarkStart w:name="z11910" w:id="1139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3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911" w:id="1139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392"/>
    <w:bookmarkStart w:name="z11912" w:id="1139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393"/>
    <w:bookmarkStart w:name="z11913" w:id="11394"/>
    <w:p>
      <w:pPr>
        <w:spacing w:after="0"/>
        <w:ind w:left="0"/>
        <w:jc w:val="left"/>
      </w:pPr>
      <w:r>
        <w:rPr>
          <w:rFonts w:ascii="Times New Roman"/>
          <w:b/>
          <w:i w:val="false"/>
          <w:color w:val="000000"/>
        </w:rPr>
        <w:t xml:space="preserve"> 5. Басқарманы қайта ұйымдастыру және тарату</w:t>
      </w:r>
    </w:p>
    <w:bookmarkEnd w:id="11394"/>
    <w:bookmarkStart w:name="z11914" w:id="1139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160-қосымша</w:t>
            </w:r>
          </w:p>
        </w:tc>
      </w:tr>
    </w:tbl>
    <w:bookmarkStart w:name="z11916" w:id="1139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Маңғыстау облысы бойынша Мемлекеттік кірістер</w:t>
      </w:r>
      <w:r>
        <w:br/>
      </w:r>
      <w:r>
        <w:rPr>
          <w:rFonts w:ascii="Times New Roman"/>
          <w:b/>
          <w:i w:val="false"/>
          <w:color w:val="000000"/>
        </w:rPr>
        <w:t>департаментінің Түпқараған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396"/>
    <w:bookmarkStart w:name="z11918" w:id="1139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397"/>
    <w:bookmarkStart w:name="z11919" w:id="1139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398"/>
    <w:bookmarkStart w:name="z11920" w:id="1139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399"/>
    <w:bookmarkStart w:name="z11921" w:id="1140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400"/>
    <w:bookmarkStart w:name="z11922" w:id="1140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401"/>
    <w:bookmarkStart w:name="z11923" w:id="1140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402"/>
    <w:bookmarkStart w:name="z11924" w:id="1140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25" w:id="11404"/>
    <w:p>
      <w:pPr>
        <w:spacing w:after="0"/>
        <w:ind w:left="0"/>
        <w:jc w:val="both"/>
      </w:pPr>
      <w:r>
        <w:rPr>
          <w:rFonts w:ascii="Times New Roman"/>
          <w:b w:val="false"/>
          <w:i w:val="false"/>
          <w:color w:val="000000"/>
          <w:sz w:val="28"/>
        </w:rPr>
        <w:t xml:space="preserve">
       8. Басқарманың заңды мекенжайы: пошта индексі 130500, Қазақстан Республикасы, Маңғыстау облысы, Түпқараған ауданы, Форт-Шевченко қаласы, Оңғалбайұлы көшесі, 13. </w:t>
      </w:r>
    </w:p>
    <w:bookmarkEnd w:id="11404"/>
    <w:bookmarkStart w:name="z11926" w:id="1140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Маңғыстау облысы бойынша Мемлекеттік кірістер департаментінің Түпқараған ауданы бойынша Мемлекеттік кірістер басқармасы" республикалық мемлекеттік мекемесi. </w:t>
      </w:r>
    </w:p>
    <w:bookmarkEnd w:id="11405"/>
    <w:bookmarkStart w:name="z11927" w:id="1140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406"/>
    <w:bookmarkStart w:name="z11928" w:id="1140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407"/>
    <w:bookmarkStart w:name="z11929" w:id="1140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408"/>
    <w:bookmarkStart w:name="z11930" w:id="1140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409"/>
    <w:bookmarkStart w:name="z11931" w:id="1141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410"/>
    <w:bookmarkStart w:name="z11932" w:id="11411"/>
    <w:p>
      <w:pPr>
        <w:spacing w:after="0"/>
        <w:ind w:left="0"/>
        <w:jc w:val="both"/>
      </w:pPr>
      <w:r>
        <w:rPr>
          <w:rFonts w:ascii="Times New Roman"/>
          <w:b w:val="false"/>
          <w:i w:val="false"/>
          <w:color w:val="000000"/>
          <w:sz w:val="28"/>
        </w:rPr>
        <w:t xml:space="preserve">
      13. Басқарманың міндеттері: </w:t>
      </w:r>
    </w:p>
    <w:bookmarkEnd w:id="11411"/>
    <w:bookmarkStart w:name="z11933" w:id="1141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412"/>
    <w:bookmarkStart w:name="z11934" w:id="1141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413"/>
    <w:bookmarkStart w:name="z11935" w:id="1141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414"/>
    <w:bookmarkStart w:name="z11936" w:id="1141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415"/>
    <w:bookmarkStart w:name="z11937" w:id="1141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416"/>
    <w:bookmarkStart w:name="z11938" w:id="11417"/>
    <w:p>
      <w:pPr>
        <w:spacing w:after="0"/>
        <w:ind w:left="0"/>
        <w:jc w:val="both"/>
      </w:pPr>
      <w:r>
        <w:rPr>
          <w:rFonts w:ascii="Times New Roman"/>
          <w:b w:val="false"/>
          <w:i w:val="false"/>
          <w:color w:val="000000"/>
          <w:sz w:val="28"/>
        </w:rPr>
        <w:t>
      14. Басқарманың функциялары:</w:t>
      </w:r>
    </w:p>
    <w:bookmarkEnd w:id="11417"/>
    <w:bookmarkStart w:name="z11939" w:id="1141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418"/>
    <w:bookmarkStart w:name="z11940" w:id="1141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419"/>
    <w:bookmarkStart w:name="z11941" w:id="1142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420"/>
    <w:bookmarkStart w:name="z11942" w:id="1142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421"/>
    <w:bookmarkStart w:name="z11943" w:id="1142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422"/>
    <w:bookmarkStart w:name="z11944" w:id="11423"/>
    <w:p>
      <w:pPr>
        <w:spacing w:after="0"/>
        <w:ind w:left="0"/>
        <w:jc w:val="both"/>
      </w:pPr>
      <w:r>
        <w:rPr>
          <w:rFonts w:ascii="Times New Roman"/>
          <w:b w:val="false"/>
          <w:i w:val="false"/>
          <w:color w:val="000000"/>
          <w:sz w:val="28"/>
        </w:rPr>
        <w:t xml:space="preserve">
      6) салықтық әкімшілендіруді жүзеге асыру; </w:t>
      </w:r>
    </w:p>
    <w:bookmarkEnd w:id="11423"/>
    <w:bookmarkStart w:name="z11945" w:id="1142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424"/>
    <w:bookmarkStart w:name="z11946" w:id="1142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425"/>
    <w:bookmarkStart w:name="z11947" w:id="1142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426"/>
    <w:bookmarkStart w:name="z11948" w:id="11427"/>
    <w:p>
      <w:pPr>
        <w:spacing w:after="0"/>
        <w:ind w:left="0"/>
        <w:jc w:val="both"/>
      </w:pPr>
      <w:r>
        <w:rPr>
          <w:rFonts w:ascii="Times New Roman"/>
          <w:b w:val="false"/>
          <w:i w:val="false"/>
          <w:color w:val="000000"/>
          <w:sz w:val="28"/>
        </w:rPr>
        <w:t xml:space="preserve">
      10) тәуекелдерді басқару жүйесін қолдану; </w:t>
      </w:r>
    </w:p>
    <w:bookmarkEnd w:id="11427"/>
    <w:bookmarkStart w:name="z11949" w:id="1142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428"/>
    <w:bookmarkStart w:name="z11950" w:id="1142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429"/>
    <w:bookmarkStart w:name="z11951" w:id="1143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430"/>
    <w:bookmarkStart w:name="z11952" w:id="1143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431"/>
    <w:bookmarkStart w:name="z11953" w:id="1143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432"/>
    <w:bookmarkStart w:name="z11954" w:id="1143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433"/>
    <w:bookmarkStart w:name="z11955" w:id="1143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434"/>
    <w:bookmarkStart w:name="z11956" w:id="11435"/>
    <w:p>
      <w:pPr>
        <w:spacing w:after="0"/>
        <w:ind w:left="0"/>
        <w:jc w:val="both"/>
      </w:pPr>
      <w:r>
        <w:rPr>
          <w:rFonts w:ascii="Times New Roman"/>
          <w:b w:val="false"/>
          <w:i w:val="false"/>
          <w:color w:val="000000"/>
          <w:sz w:val="28"/>
        </w:rPr>
        <w:t>
      15. Басқарманың құқықтары мен міндеттері:</w:t>
      </w:r>
    </w:p>
    <w:bookmarkEnd w:id="11435"/>
    <w:bookmarkStart w:name="z11957" w:id="1143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436"/>
    <w:bookmarkStart w:name="z11958" w:id="1143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437"/>
    <w:bookmarkStart w:name="z11959" w:id="1143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438"/>
    <w:bookmarkStart w:name="z11960" w:id="1143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439"/>
    <w:bookmarkStart w:name="z11961" w:id="1144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440"/>
    <w:bookmarkStart w:name="z11962" w:id="1144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441"/>
    <w:bookmarkStart w:name="z11963" w:id="1144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442"/>
    <w:bookmarkStart w:name="z11964" w:id="1144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443"/>
    <w:bookmarkStart w:name="z11965" w:id="1144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444"/>
    <w:bookmarkStart w:name="z11966" w:id="1144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445"/>
    <w:bookmarkStart w:name="z11967" w:id="11446"/>
    <w:p>
      <w:pPr>
        <w:spacing w:after="0"/>
        <w:ind w:left="0"/>
        <w:jc w:val="left"/>
      </w:pPr>
      <w:r>
        <w:rPr>
          <w:rFonts w:ascii="Times New Roman"/>
          <w:b/>
          <w:i w:val="false"/>
          <w:color w:val="000000"/>
        </w:rPr>
        <w:t xml:space="preserve"> 3. Басқарманың қызметін ұйымдастыру</w:t>
      </w:r>
    </w:p>
    <w:bookmarkEnd w:id="11446"/>
    <w:bookmarkStart w:name="z11968" w:id="1144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447"/>
    <w:bookmarkStart w:name="z11969" w:id="1144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448"/>
    <w:bookmarkStart w:name="z11970" w:id="114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449"/>
    <w:bookmarkStart w:name="z11971" w:id="1145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450"/>
    <w:bookmarkStart w:name="z11972" w:id="1145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451"/>
    <w:bookmarkStart w:name="z11973" w:id="1145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452"/>
    <w:bookmarkStart w:name="z11974" w:id="1145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453"/>
    <w:bookmarkStart w:name="z11975" w:id="1145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454"/>
    <w:bookmarkStart w:name="z11976" w:id="1145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455"/>
    <w:bookmarkStart w:name="z11977" w:id="1145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1456"/>
    <w:bookmarkStart w:name="z11978" w:id="1145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457"/>
    <w:bookmarkStart w:name="z11979" w:id="1145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458"/>
    <w:bookmarkStart w:name="z11980" w:id="1145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459"/>
    <w:bookmarkStart w:name="z11981" w:id="1146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460"/>
    <w:bookmarkStart w:name="z11982" w:id="1146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4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83" w:id="11462"/>
    <w:p>
      <w:pPr>
        <w:spacing w:after="0"/>
        <w:ind w:left="0"/>
        <w:jc w:val="left"/>
      </w:pPr>
      <w:r>
        <w:rPr>
          <w:rFonts w:ascii="Times New Roman"/>
          <w:b/>
          <w:i w:val="false"/>
          <w:color w:val="000000"/>
        </w:rPr>
        <w:t xml:space="preserve">  4. Басқарманың мүлкi</w:t>
      </w:r>
    </w:p>
    <w:bookmarkEnd w:id="11462"/>
    <w:bookmarkStart w:name="z11984" w:id="1146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4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1985" w:id="1146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464"/>
    <w:bookmarkStart w:name="z11986" w:id="1146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465"/>
    <w:bookmarkStart w:name="z11987" w:id="11466"/>
    <w:p>
      <w:pPr>
        <w:spacing w:after="0"/>
        <w:ind w:left="0"/>
        <w:jc w:val="left"/>
      </w:pPr>
      <w:r>
        <w:rPr>
          <w:rFonts w:ascii="Times New Roman"/>
          <w:b/>
          <w:i w:val="false"/>
          <w:color w:val="000000"/>
        </w:rPr>
        <w:t xml:space="preserve"> 5. Басқарманы қайта ұйымдастыру және тарату</w:t>
      </w:r>
    </w:p>
    <w:bookmarkEnd w:id="11466"/>
    <w:bookmarkStart w:name="z11988" w:id="1146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161-қосымша</w:t>
            </w:r>
          </w:p>
        </w:tc>
      </w:tr>
    </w:tbl>
    <w:bookmarkStart w:name="z11990" w:id="11468"/>
    <w:p>
      <w:pPr>
        <w:spacing w:after="0"/>
        <w:ind w:left="0"/>
        <w:jc w:val="left"/>
      </w:pPr>
      <w:r>
        <w:rPr>
          <w:rFonts w:ascii="Times New Roman"/>
          <w:b/>
          <w:i w:val="false"/>
          <w:color w:val="000000"/>
        </w:rPr>
        <w:t xml:space="preserve"> Қазақстан Республикасы Қаржы министрлiгi Мемлекеттік кірістер</w:t>
      </w:r>
      <w:r>
        <w:br/>
      </w:r>
      <w:r>
        <w:rPr>
          <w:rFonts w:ascii="Times New Roman"/>
          <w:b/>
          <w:i w:val="false"/>
          <w:color w:val="000000"/>
        </w:rPr>
        <w:t>комитетінiң Маңғыстау облысы бойынша Мемлекеттік кірістер</w:t>
      </w:r>
      <w:r>
        <w:br/>
      </w:r>
      <w:r>
        <w:rPr>
          <w:rFonts w:ascii="Times New Roman"/>
          <w:b/>
          <w:i w:val="false"/>
          <w:color w:val="000000"/>
        </w:rPr>
        <w:t>департаментінің "Ақтау теңiз порты"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468"/>
    <w:bookmarkStart w:name="z11992" w:id="11469"/>
    <w:p>
      <w:pPr>
        <w:spacing w:after="0"/>
        <w:ind w:left="0"/>
        <w:jc w:val="both"/>
      </w:pPr>
      <w:r>
        <w:rPr>
          <w:rFonts w:ascii="Times New Roman"/>
          <w:b w:val="false"/>
          <w:i w:val="false"/>
          <w:color w:val="000000"/>
          <w:sz w:val="28"/>
        </w:rPr>
        <w:t xml:space="preserve">
      1. Қазақстан Республикасы Қаржы министрлiгi Мемлекеттік кірістер комитетінiң Маңғыстау облысы бойынша Мемлекеттік кірістер департаментінің "Ақтау теңiз порты"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469"/>
    <w:bookmarkStart w:name="z11993" w:id="114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470"/>
    <w:bookmarkStart w:name="z11994" w:id="1147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471"/>
    <w:bookmarkStart w:name="z11995" w:id="1147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472"/>
    <w:bookmarkStart w:name="z11996" w:id="1147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473"/>
    <w:bookmarkStart w:name="z11997" w:id="1147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474"/>
    <w:bookmarkStart w:name="z11998" w:id="1147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99" w:id="11476"/>
    <w:p>
      <w:pPr>
        <w:spacing w:after="0"/>
        <w:ind w:left="0"/>
        <w:jc w:val="both"/>
      </w:pPr>
      <w:r>
        <w:rPr>
          <w:rFonts w:ascii="Times New Roman"/>
          <w:b w:val="false"/>
          <w:i w:val="false"/>
          <w:color w:val="000000"/>
          <w:sz w:val="28"/>
        </w:rPr>
        <w:t xml:space="preserve">
       8. Басқарманың заңды мекенжайы: пошта индексі 130000, Қазақстан Республикасы, Маңғыстау облысы, Ақтау қаласы, 4 шағын аудан, 12 ғимарат. </w:t>
      </w:r>
    </w:p>
    <w:bookmarkEnd w:id="11476"/>
    <w:bookmarkStart w:name="z12000" w:id="1147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 Мемлекеттік кірістер комитетінiң Маңғыстау облысы бойынша Мемлекеттік кірістер департаментінің "Ақтау теңiз порты" Мемлекеттік кірістер басқармасы" республикалық мемлекеттік мекемесi. </w:t>
      </w:r>
    </w:p>
    <w:bookmarkEnd w:id="11477"/>
    <w:bookmarkStart w:name="z12001" w:id="1147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478"/>
    <w:bookmarkStart w:name="z12002" w:id="1147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479"/>
    <w:bookmarkStart w:name="z12003" w:id="1148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48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004" w:id="1148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481"/>
    <w:bookmarkStart w:name="z12005" w:id="11482"/>
    <w:p>
      <w:pPr>
        <w:spacing w:after="0"/>
        <w:ind w:left="0"/>
        <w:jc w:val="both"/>
      </w:pPr>
      <w:r>
        <w:rPr>
          <w:rFonts w:ascii="Times New Roman"/>
          <w:b w:val="false"/>
          <w:i w:val="false"/>
          <w:color w:val="000000"/>
          <w:sz w:val="28"/>
        </w:rPr>
        <w:t xml:space="preserve">
      13. Басқарманың міндеттері: </w:t>
      </w:r>
    </w:p>
    <w:bookmarkEnd w:id="11482"/>
    <w:bookmarkStart w:name="z12006" w:id="1148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483"/>
    <w:bookmarkStart w:name="z12007" w:id="1148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484"/>
    <w:bookmarkStart w:name="z12008" w:id="1148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485"/>
    <w:bookmarkStart w:name="z12009" w:id="1148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486"/>
    <w:bookmarkStart w:name="z12010" w:id="1148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487"/>
    <w:bookmarkStart w:name="z12011" w:id="11488"/>
    <w:p>
      <w:pPr>
        <w:spacing w:after="0"/>
        <w:ind w:left="0"/>
        <w:jc w:val="both"/>
      </w:pPr>
      <w:r>
        <w:rPr>
          <w:rFonts w:ascii="Times New Roman"/>
          <w:b w:val="false"/>
          <w:i w:val="false"/>
          <w:color w:val="000000"/>
          <w:sz w:val="28"/>
        </w:rPr>
        <w:t>
      14. Басқарманың функциялары:</w:t>
      </w:r>
    </w:p>
    <w:bookmarkEnd w:id="11488"/>
    <w:bookmarkStart w:name="z12012" w:id="1148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489"/>
    <w:bookmarkStart w:name="z12013" w:id="1149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490"/>
    <w:bookmarkStart w:name="z12014" w:id="1149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491"/>
    <w:bookmarkStart w:name="z12015" w:id="1149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492"/>
    <w:bookmarkStart w:name="z12016" w:id="1149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493"/>
    <w:bookmarkStart w:name="z12017" w:id="11494"/>
    <w:p>
      <w:pPr>
        <w:spacing w:after="0"/>
        <w:ind w:left="0"/>
        <w:jc w:val="both"/>
      </w:pPr>
      <w:r>
        <w:rPr>
          <w:rFonts w:ascii="Times New Roman"/>
          <w:b w:val="false"/>
          <w:i w:val="false"/>
          <w:color w:val="000000"/>
          <w:sz w:val="28"/>
        </w:rPr>
        <w:t xml:space="preserve">
      6) салықтық әкімшілендіруді жүзеге асыру; </w:t>
      </w:r>
    </w:p>
    <w:bookmarkEnd w:id="11494"/>
    <w:bookmarkStart w:name="z12018" w:id="1149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495"/>
    <w:bookmarkStart w:name="z12019" w:id="1149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496"/>
    <w:bookmarkStart w:name="z12020" w:id="1149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497"/>
    <w:bookmarkStart w:name="z12021" w:id="11498"/>
    <w:p>
      <w:pPr>
        <w:spacing w:after="0"/>
        <w:ind w:left="0"/>
        <w:jc w:val="both"/>
      </w:pPr>
      <w:r>
        <w:rPr>
          <w:rFonts w:ascii="Times New Roman"/>
          <w:b w:val="false"/>
          <w:i w:val="false"/>
          <w:color w:val="000000"/>
          <w:sz w:val="28"/>
        </w:rPr>
        <w:t xml:space="preserve">
      10) тәуекелдерді басқару жүйесін қолдану; </w:t>
      </w:r>
    </w:p>
    <w:bookmarkEnd w:id="11498"/>
    <w:bookmarkStart w:name="z12022" w:id="1149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499"/>
    <w:bookmarkStart w:name="z12023" w:id="1150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500"/>
    <w:bookmarkStart w:name="z12024" w:id="1150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501"/>
    <w:bookmarkStart w:name="z12025" w:id="1150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502"/>
    <w:bookmarkStart w:name="z12026" w:id="1150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503"/>
    <w:bookmarkStart w:name="z12027" w:id="1150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504"/>
    <w:bookmarkStart w:name="z12028" w:id="1150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505"/>
    <w:bookmarkStart w:name="z12029" w:id="11506"/>
    <w:p>
      <w:pPr>
        <w:spacing w:after="0"/>
        <w:ind w:left="0"/>
        <w:jc w:val="both"/>
      </w:pPr>
      <w:r>
        <w:rPr>
          <w:rFonts w:ascii="Times New Roman"/>
          <w:b w:val="false"/>
          <w:i w:val="false"/>
          <w:color w:val="000000"/>
          <w:sz w:val="28"/>
        </w:rPr>
        <w:t>
      15. Басқарманың құқықтары мен міндеттері:</w:t>
      </w:r>
    </w:p>
    <w:bookmarkEnd w:id="11506"/>
    <w:bookmarkStart w:name="z12030" w:id="1150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507"/>
    <w:bookmarkStart w:name="z12031" w:id="1150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508"/>
    <w:bookmarkStart w:name="z12032" w:id="1150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509"/>
    <w:bookmarkStart w:name="z12033" w:id="1151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510"/>
    <w:bookmarkStart w:name="z12034" w:id="1151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511"/>
    <w:bookmarkStart w:name="z12035" w:id="1151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512"/>
    <w:bookmarkStart w:name="z12036" w:id="1151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513"/>
    <w:bookmarkStart w:name="z12037" w:id="1151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514"/>
    <w:bookmarkStart w:name="z12038" w:id="1151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515"/>
    <w:bookmarkStart w:name="z12039" w:id="1151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516"/>
    <w:bookmarkStart w:name="z12040" w:id="11517"/>
    <w:p>
      <w:pPr>
        <w:spacing w:after="0"/>
        <w:ind w:left="0"/>
        <w:jc w:val="left"/>
      </w:pPr>
      <w:r>
        <w:rPr>
          <w:rFonts w:ascii="Times New Roman"/>
          <w:b/>
          <w:i w:val="false"/>
          <w:color w:val="000000"/>
        </w:rPr>
        <w:t xml:space="preserve"> 3. Басқарманың қызметін ұйымдастыру</w:t>
      </w:r>
    </w:p>
    <w:bookmarkEnd w:id="11517"/>
    <w:bookmarkStart w:name="z12041" w:id="1151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518"/>
    <w:bookmarkStart w:name="z12042" w:id="1151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519"/>
    <w:bookmarkStart w:name="z12043" w:id="115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520"/>
    <w:bookmarkStart w:name="z12044" w:id="1152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521"/>
    <w:bookmarkStart w:name="z12045" w:id="1152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522"/>
    <w:bookmarkStart w:name="z12046" w:id="1152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523"/>
    <w:bookmarkStart w:name="z12047" w:id="1152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524"/>
    <w:bookmarkStart w:name="z12048" w:id="1152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525"/>
    <w:bookmarkStart w:name="z12049" w:id="1152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526"/>
    <w:bookmarkStart w:name="z12050" w:id="115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527"/>
    <w:bookmarkStart w:name="z12051" w:id="1152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528"/>
    <w:bookmarkStart w:name="z12052" w:id="1152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529"/>
    <w:bookmarkStart w:name="z12053" w:id="1153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530"/>
    <w:bookmarkStart w:name="z12054" w:id="1153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531"/>
    <w:bookmarkStart w:name="z12055" w:id="1153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53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6" w:id="11533"/>
    <w:p>
      <w:pPr>
        <w:spacing w:after="0"/>
        <w:ind w:left="0"/>
        <w:jc w:val="left"/>
      </w:pPr>
      <w:r>
        <w:rPr>
          <w:rFonts w:ascii="Times New Roman"/>
          <w:b/>
          <w:i w:val="false"/>
          <w:color w:val="000000"/>
        </w:rPr>
        <w:t xml:space="preserve">  4. Басқарманың мүлкi</w:t>
      </w:r>
    </w:p>
    <w:bookmarkEnd w:id="11533"/>
    <w:bookmarkStart w:name="z12057" w:id="1153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53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058" w:id="1153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535"/>
    <w:bookmarkStart w:name="z12059" w:id="1153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536"/>
    <w:bookmarkStart w:name="z12060" w:id="11537"/>
    <w:p>
      <w:pPr>
        <w:spacing w:after="0"/>
        <w:ind w:left="0"/>
        <w:jc w:val="left"/>
      </w:pPr>
      <w:r>
        <w:rPr>
          <w:rFonts w:ascii="Times New Roman"/>
          <w:b/>
          <w:i w:val="false"/>
          <w:color w:val="000000"/>
        </w:rPr>
        <w:t xml:space="preserve"> 5. Басқарманы қайта ұйымдастыру және тарату</w:t>
      </w:r>
    </w:p>
    <w:bookmarkEnd w:id="11537"/>
    <w:bookmarkStart w:name="z12061" w:id="1153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162-қосымша</w:t>
            </w:r>
          </w:p>
        </w:tc>
      </w:tr>
    </w:tbl>
    <w:bookmarkStart w:name="z12063" w:id="1153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Павлодар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539"/>
    <w:bookmarkStart w:name="z12065" w:id="1154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540"/>
    <w:bookmarkStart w:name="z12066" w:id="1154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541"/>
    <w:bookmarkStart w:name="z12067" w:id="1154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542"/>
    <w:bookmarkStart w:name="z12068" w:id="1154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543"/>
    <w:bookmarkStart w:name="z12069" w:id="1154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544"/>
    <w:bookmarkStart w:name="z12070" w:id="1154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545"/>
    <w:bookmarkStart w:name="z12071" w:id="1154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72" w:id="11547"/>
    <w:p>
      <w:pPr>
        <w:spacing w:after="0"/>
        <w:ind w:left="0"/>
        <w:jc w:val="both"/>
      </w:pPr>
      <w:r>
        <w:rPr>
          <w:rFonts w:ascii="Times New Roman"/>
          <w:b w:val="false"/>
          <w:i w:val="false"/>
          <w:color w:val="000000"/>
          <w:sz w:val="28"/>
        </w:rPr>
        <w:t xml:space="preserve">
       8. Басқарманың мекен-жайы: пошта индексі 140000, Қазақстан Республикасы, Павлодар облысы, Павлодар қаласы, Жеңіс алаңы көшесі, 5 А. </w:t>
      </w:r>
    </w:p>
    <w:bookmarkEnd w:id="11547"/>
    <w:bookmarkStart w:name="z12073" w:id="1154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Павлодар қаласы бойынша Мемлекеттік кірістер басқармасы" республикалық мемлекеттік мекемесi. </w:t>
      </w:r>
    </w:p>
    <w:bookmarkEnd w:id="11548"/>
    <w:bookmarkStart w:name="z12074" w:id="1154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549"/>
    <w:bookmarkStart w:name="z12075" w:id="1155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550"/>
    <w:bookmarkStart w:name="z12076" w:id="1155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55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077" w:id="1155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552"/>
    <w:bookmarkStart w:name="z12078" w:id="11553"/>
    <w:p>
      <w:pPr>
        <w:spacing w:after="0"/>
        <w:ind w:left="0"/>
        <w:jc w:val="both"/>
      </w:pPr>
      <w:r>
        <w:rPr>
          <w:rFonts w:ascii="Times New Roman"/>
          <w:b w:val="false"/>
          <w:i w:val="false"/>
          <w:color w:val="000000"/>
          <w:sz w:val="28"/>
        </w:rPr>
        <w:t xml:space="preserve">
      13. Басқарманың міндеттері: </w:t>
      </w:r>
    </w:p>
    <w:bookmarkEnd w:id="11553"/>
    <w:bookmarkStart w:name="z12079" w:id="1155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554"/>
    <w:bookmarkStart w:name="z12080" w:id="1155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555"/>
    <w:bookmarkStart w:name="z12081" w:id="1155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556"/>
    <w:bookmarkStart w:name="z12082" w:id="1155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557"/>
    <w:bookmarkStart w:name="z12083" w:id="1155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558"/>
    <w:bookmarkStart w:name="z12084" w:id="11559"/>
    <w:p>
      <w:pPr>
        <w:spacing w:after="0"/>
        <w:ind w:left="0"/>
        <w:jc w:val="both"/>
      </w:pPr>
      <w:r>
        <w:rPr>
          <w:rFonts w:ascii="Times New Roman"/>
          <w:b w:val="false"/>
          <w:i w:val="false"/>
          <w:color w:val="000000"/>
          <w:sz w:val="28"/>
        </w:rPr>
        <w:t>
      14. Басқарманың функциялары:</w:t>
      </w:r>
    </w:p>
    <w:bookmarkEnd w:id="11559"/>
    <w:bookmarkStart w:name="z12085" w:id="1156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560"/>
    <w:bookmarkStart w:name="z12086" w:id="1156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561"/>
    <w:bookmarkStart w:name="z12087" w:id="1156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562"/>
    <w:bookmarkStart w:name="z12088" w:id="1156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563"/>
    <w:bookmarkStart w:name="z12089" w:id="1156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564"/>
    <w:bookmarkStart w:name="z12090" w:id="11565"/>
    <w:p>
      <w:pPr>
        <w:spacing w:after="0"/>
        <w:ind w:left="0"/>
        <w:jc w:val="both"/>
      </w:pPr>
      <w:r>
        <w:rPr>
          <w:rFonts w:ascii="Times New Roman"/>
          <w:b w:val="false"/>
          <w:i w:val="false"/>
          <w:color w:val="000000"/>
          <w:sz w:val="28"/>
        </w:rPr>
        <w:t xml:space="preserve">
      6) салықтық әкімшілендіруді жүзеге асыру; </w:t>
      </w:r>
    </w:p>
    <w:bookmarkEnd w:id="11565"/>
    <w:bookmarkStart w:name="z12091" w:id="1156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566"/>
    <w:bookmarkStart w:name="z12092" w:id="1156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567"/>
    <w:bookmarkStart w:name="z12093" w:id="1156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568"/>
    <w:bookmarkStart w:name="z12094" w:id="11569"/>
    <w:p>
      <w:pPr>
        <w:spacing w:after="0"/>
        <w:ind w:left="0"/>
        <w:jc w:val="both"/>
      </w:pPr>
      <w:r>
        <w:rPr>
          <w:rFonts w:ascii="Times New Roman"/>
          <w:b w:val="false"/>
          <w:i w:val="false"/>
          <w:color w:val="000000"/>
          <w:sz w:val="28"/>
        </w:rPr>
        <w:t xml:space="preserve">
      10) тәуекелдерді басқару жүйесін қолдану; </w:t>
      </w:r>
    </w:p>
    <w:bookmarkEnd w:id="11569"/>
    <w:bookmarkStart w:name="z12095" w:id="1157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570"/>
    <w:bookmarkStart w:name="z12096" w:id="1157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571"/>
    <w:bookmarkStart w:name="z12097" w:id="1157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572"/>
    <w:bookmarkStart w:name="z12098" w:id="1157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573"/>
    <w:bookmarkStart w:name="z12099" w:id="1157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574"/>
    <w:bookmarkStart w:name="z12100" w:id="1157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575"/>
    <w:bookmarkStart w:name="z12101" w:id="1157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576"/>
    <w:bookmarkStart w:name="z12102" w:id="11577"/>
    <w:p>
      <w:pPr>
        <w:spacing w:after="0"/>
        <w:ind w:left="0"/>
        <w:jc w:val="both"/>
      </w:pPr>
      <w:r>
        <w:rPr>
          <w:rFonts w:ascii="Times New Roman"/>
          <w:b w:val="false"/>
          <w:i w:val="false"/>
          <w:color w:val="000000"/>
          <w:sz w:val="28"/>
        </w:rPr>
        <w:t>
      15. Басқарманың құқықтары мен міндеттері:</w:t>
      </w:r>
    </w:p>
    <w:bookmarkEnd w:id="11577"/>
    <w:bookmarkStart w:name="z12103" w:id="1157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578"/>
    <w:bookmarkStart w:name="z12104" w:id="1157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579"/>
    <w:bookmarkStart w:name="z12105" w:id="1158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580"/>
    <w:bookmarkStart w:name="z12106" w:id="1158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581"/>
    <w:bookmarkStart w:name="z12107" w:id="1158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582"/>
    <w:bookmarkStart w:name="z12108" w:id="1158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583"/>
    <w:bookmarkStart w:name="z12109" w:id="1158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584"/>
    <w:bookmarkStart w:name="z12110" w:id="1158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585"/>
    <w:bookmarkStart w:name="z12111" w:id="1158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586"/>
    <w:bookmarkStart w:name="z12112" w:id="1158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587"/>
    <w:bookmarkStart w:name="z12113" w:id="11588"/>
    <w:p>
      <w:pPr>
        <w:spacing w:after="0"/>
        <w:ind w:left="0"/>
        <w:jc w:val="left"/>
      </w:pPr>
      <w:r>
        <w:rPr>
          <w:rFonts w:ascii="Times New Roman"/>
          <w:b/>
          <w:i w:val="false"/>
          <w:color w:val="000000"/>
        </w:rPr>
        <w:t xml:space="preserve"> 3. Басқарманың қызметін ұйымдастыру</w:t>
      </w:r>
    </w:p>
    <w:bookmarkEnd w:id="11588"/>
    <w:bookmarkStart w:name="z12114" w:id="1158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589"/>
    <w:bookmarkStart w:name="z12115" w:id="1159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590"/>
    <w:bookmarkStart w:name="z12116" w:id="115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591"/>
    <w:bookmarkStart w:name="z12117" w:id="1159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592"/>
    <w:bookmarkStart w:name="z12118" w:id="1159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593"/>
    <w:bookmarkStart w:name="z12119" w:id="1159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594"/>
    <w:bookmarkStart w:name="z12120" w:id="1159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595"/>
    <w:bookmarkStart w:name="z12121" w:id="1159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596"/>
    <w:bookmarkStart w:name="z12122" w:id="1159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597"/>
    <w:bookmarkStart w:name="z12123" w:id="1159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598"/>
    <w:bookmarkStart w:name="z12124" w:id="1159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599"/>
    <w:bookmarkStart w:name="z12125" w:id="1160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600"/>
    <w:bookmarkStart w:name="z12126" w:id="1160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601"/>
    <w:bookmarkStart w:name="z12127" w:id="1160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602"/>
    <w:bookmarkStart w:name="z12128" w:id="1160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60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29" w:id="11604"/>
    <w:p>
      <w:pPr>
        <w:spacing w:after="0"/>
        <w:ind w:left="0"/>
        <w:jc w:val="left"/>
      </w:pPr>
      <w:r>
        <w:rPr>
          <w:rFonts w:ascii="Times New Roman"/>
          <w:b/>
          <w:i w:val="false"/>
          <w:color w:val="000000"/>
        </w:rPr>
        <w:t xml:space="preserve">  4. Басқарманың мүлкi</w:t>
      </w:r>
    </w:p>
    <w:bookmarkEnd w:id="11604"/>
    <w:bookmarkStart w:name="z12130" w:id="1160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60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131" w:id="1160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606"/>
    <w:bookmarkStart w:name="z12132" w:id="1160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607"/>
    <w:bookmarkStart w:name="z12133" w:id="11608"/>
    <w:p>
      <w:pPr>
        <w:spacing w:after="0"/>
        <w:ind w:left="0"/>
        <w:jc w:val="left"/>
      </w:pPr>
      <w:r>
        <w:rPr>
          <w:rFonts w:ascii="Times New Roman"/>
          <w:b/>
          <w:i w:val="false"/>
          <w:color w:val="000000"/>
        </w:rPr>
        <w:t xml:space="preserve"> 5. Басқарманы қайта ұйымдастыру және тарату</w:t>
      </w:r>
    </w:p>
    <w:bookmarkEnd w:id="11608"/>
    <w:bookmarkStart w:name="z12134" w:id="1160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163-қосымша</w:t>
            </w:r>
          </w:p>
        </w:tc>
      </w:tr>
    </w:tbl>
    <w:bookmarkStart w:name="z12136" w:id="1161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Ақсу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610"/>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12139" w:id="1161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611"/>
    <w:bookmarkStart w:name="z12140" w:id="1161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612"/>
    <w:bookmarkStart w:name="z12141" w:id="1161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613"/>
    <w:bookmarkStart w:name="z12142" w:id="1161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614"/>
    <w:bookmarkStart w:name="z12143" w:id="1161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615"/>
    <w:bookmarkStart w:name="z12144" w:id="1161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5" w:id="11617"/>
    <w:p>
      <w:pPr>
        <w:spacing w:after="0"/>
        <w:ind w:left="0"/>
        <w:jc w:val="both"/>
      </w:pPr>
      <w:r>
        <w:rPr>
          <w:rFonts w:ascii="Times New Roman"/>
          <w:b w:val="false"/>
          <w:i w:val="false"/>
          <w:color w:val="000000"/>
          <w:sz w:val="28"/>
        </w:rPr>
        <w:t xml:space="preserve">
       8. Басқарманың мекен-жайы: пошта индексі 141000, Қазақстан Республикасы, Павлодар облысы, Ақсу қаласы, С. Дөнентаев көшесі, 50. </w:t>
      </w:r>
    </w:p>
    <w:bookmarkEnd w:id="11617"/>
    <w:bookmarkStart w:name="z12146" w:id="1161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Ақсу қаласы бойынша Мемлекеттік кірістер басқармасы" республикалық мемлекеттік мекемесi. </w:t>
      </w:r>
    </w:p>
    <w:bookmarkEnd w:id="11618"/>
    <w:bookmarkStart w:name="z12147" w:id="1161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619"/>
    <w:bookmarkStart w:name="z12148" w:id="1162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620"/>
    <w:bookmarkStart w:name="z12149" w:id="1162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621"/>
    <w:bookmarkStart w:name="z12150" w:id="1162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622"/>
    <w:bookmarkStart w:name="z12151" w:id="1162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623"/>
    <w:bookmarkStart w:name="z12152" w:id="11624"/>
    <w:p>
      <w:pPr>
        <w:spacing w:after="0"/>
        <w:ind w:left="0"/>
        <w:jc w:val="both"/>
      </w:pPr>
      <w:r>
        <w:rPr>
          <w:rFonts w:ascii="Times New Roman"/>
          <w:b w:val="false"/>
          <w:i w:val="false"/>
          <w:color w:val="000000"/>
          <w:sz w:val="28"/>
        </w:rPr>
        <w:t xml:space="preserve">
      13. Басқарманың міндеттері: </w:t>
      </w:r>
    </w:p>
    <w:bookmarkEnd w:id="11624"/>
    <w:bookmarkStart w:name="z12153" w:id="1162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625"/>
    <w:bookmarkStart w:name="z12154" w:id="1162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626"/>
    <w:bookmarkStart w:name="z12155" w:id="1162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627"/>
    <w:bookmarkStart w:name="z12156" w:id="1162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628"/>
    <w:bookmarkStart w:name="z12157" w:id="1162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629"/>
    <w:bookmarkStart w:name="z12158" w:id="11630"/>
    <w:p>
      <w:pPr>
        <w:spacing w:after="0"/>
        <w:ind w:left="0"/>
        <w:jc w:val="both"/>
      </w:pPr>
      <w:r>
        <w:rPr>
          <w:rFonts w:ascii="Times New Roman"/>
          <w:b w:val="false"/>
          <w:i w:val="false"/>
          <w:color w:val="000000"/>
          <w:sz w:val="28"/>
        </w:rPr>
        <w:t>
      14. Басқарманың функциялары:</w:t>
      </w:r>
    </w:p>
    <w:bookmarkEnd w:id="11630"/>
    <w:bookmarkStart w:name="z12159" w:id="1163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631"/>
    <w:bookmarkStart w:name="z12160" w:id="1163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632"/>
    <w:bookmarkStart w:name="z12161" w:id="1163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633"/>
    <w:bookmarkStart w:name="z12162" w:id="1163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634"/>
    <w:bookmarkStart w:name="z12163" w:id="1163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635"/>
    <w:bookmarkStart w:name="z12164" w:id="11636"/>
    <w:p>
      <w:pPr>
        <w:spacing w:after="0"/>
        <w:ind w:left="0"/>
        <w:jc w:val="both"/>
      </w:pPr>
      <w:r>
        <w:rPr>
          <w:rFonts w:ascii="Times New Roman"/>
          <w:b w:val="false"/>
          <w:i w:val="false"/>
          <w:color w:val="000000"/>
          <w:sz w:val="28"/>
        </w:rPr>
        <w:t xml:space="preserve">
      6) салықтық әкімшілендіруді жүзеге асыру; </w:t>
      </w:r>
    </w:p>
    <w:bookmarkEnd w:id="11636"/>
    <w:bookmarkStart w:name="z12165" w:id="1163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637"/>
    <w:bookmarkStart w:name="z12166" w:id="1163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638"/>
    <w:bookmarkStart w:name="z12167" w:id="1163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639"/>
    <w:bookmarkStart w:name="z12168" w:id="11640"/>
    <w:p>
      <w:pPr>
        <w:spacing w:after="0"/>
        <w:ind w:left="0"/>
        <w:jc w:val="both"/>
      </w:pPr>
      <w:r>
        <w:rPr>
          <w:rFonts w:ascii="Times New Roman"/>
          <w:b w:val="false"/>
          <w:i w:val="false"/>
          <w:color w:val="000000"/>
          <w:sz w:val="28"/>
        </w:rPr>
        <w:t xml:space="preserve">
      10) тәуекелдерді басқару жүйесін қолдану; </w:t>
      </w:r>
    </w:p>
    <w:bookmarkEnd w:id="11640"/>
    <w:bookmarkStart w:name="z12169" w:id="1164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641"/>
    <w:bookmarkStart w:name="z12170" w:id="1164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642"/>
    <w:bookmarkStart w:name="z12171" w:id="1164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643"/>
    <w:bookmarkStart w:name="z12172" w:id="1164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644"/>
    <w:bookmarkStart w:name="z12173" w:id="1164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645"/>
    <w:bookmarkStart w:name="z12174" w:id="1164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646"/>
    <w:bookmarkStart w:name="z12175" w:id="1164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647"/>
    <w:bookmarkStart w:name="z12176" w:id="11648"/>
    <w:p>
      <w:pPr>
        <w:spacing w:after="0"/>
        <w:ind w:left="0"/>
        <w:jc w:val="both"/>
      </w:pPr>
      <w:r>
        <w:rPr>
          <w:rFonts w:ascii="Times New Roman"/>
          <w:b w:val="false"/>
          <w:i w:val="false"/>
          <w:color w:val="000000"/>
          <w:sz w:val="28"/>
        </w:rPr>
        <w:t>
      15. Басқарманың құқықтары мен міндеттері:</w:t>
      </w:r>
    </w:p>
    <w:bookmarkEnd w:id="11648"/>
    <w:bookmarkStart w:name="z12177" w:id="1164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649"/>
    <w:bookmarkStart w:name="z12178" w:id="1165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650"/>
    <w:bookmarkStart w:name="z12179" w:id="1165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651"/>
    <w:bookmarkStart w:name="z12180" w:id="1165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652"/>
    <w:bookmarkStart w:name="z12181" w:id="1165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653"/>
    <w:bookmarkStart w:name="z12182" w:id="1165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654"/>
    <w:bookmarkStart w:name="z12183" w:id="1165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655"/>
    <w:bookmarkStart w:name="z12184" w:id="1165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656"/>
    <w:bookmarkStart w:name="z12185" w:id="1165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657"/>
    <w:bookmarkStart w:name="z12186" w:id="1165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658"/>
    <w:bookmarkStart w:name="z12187" w:id="11659"/>
    <w:p>
      <w:pPr>
        <w:spacing w:after="0"/>
        <w:ind w:left="0"/>
        <w:jc w:val="left"/>
      </w:pPr>
      <w:r>
        <w:rPr>
          <w:rFonts w:ascii="Times New Roman"/>
          <w:b/>
          <w:i w:val="false"/>
          <w:color w:val="000000"/>
        </w:rPr>
        <w:t xml:space="preserve"> 3. Басқарманың қызметін ұйымдастыру</w:t>
      </w:r>
    </w:p>
    <w:bookmarkEnd w:id="11659"/>
    <w:bookmarkStart w:name="z12188" w:id="116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660"/>
    <w:bookmarkStart w:name="z12189" w:id="116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661"/>
    <w:bookmarkStart w:name="z12190" w:id="116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662"/>
    <w:bookmarkStart w:name="z12191" w:id="1166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663"/>
    <w:bookmarkStart w:name="z12192" w:id="1166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664"/>
    <w:bookmarkStart w:name="z12193" w:id="1166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665"/>
    <w:bookmarkStart w:name="z12194" w:id="1166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666"/>
    <w:bookmarkStart w:name="z12195" w:id="1166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667"/>
    <w:bookmarkStart w:name="z12196" w:id="1166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668"/>
    <w:bookmarkStart w:name="z12197" w:id="116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669"/>
    <w:bookmarkStart w:name="z12198" w:id="1167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670"/>
    <w:bookmarkStart w:name="z12199" w:id="1167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671"/>
    <w:bookmarkStart w:name="z12200" w:id="1167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672"/>
    <w:bookmarkStart w:name="z12201" w:id="1167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673"/>
    <w:bookmarkStart w:name="z12202" w:id="1167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6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03" w:id="11675"/>
    <w:p>
      <w:pPr>
        <w:spacing w:after="0"/>
        <w:ind w:left="0"/>
        <w:jc w:val="left"/>
      </w:pPr>
      <w:r>
        <w:rPr>
          <w:rFonts w:ascii="Times New Roman"/>
          <w:b/>
          <w:i w:val="false"/>
          <w:color w:val="000000"/>
        </w:rPr>
        <w:t xml:space="preserve">  4. Басқарманың мүлкi</w:t>
      </w:r>
    </w:p>
    <w:bookmarkEnd w:id="11675"/>
    <w:bookmarkStart w:name="z12204" w:id="1167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67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205" w:id="1167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677"/>
    <w:bookmarkStart w:name="z12206" w:id="1167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678"/>
    <w:bookmarkStart w:name="z12207" w:id="11679"/>
    <w:p>
      <w:pPr>
        <w:spacing w:after="0"/>
        <w:ind w:left="0"/>
        <w:jc w:val="left"/>
      </w:pPr>
      <w:r>
        <w:rPr>
          <w:rFonts w:ascii="Times New Roman"/>
          <w:b/>
          <w:i w:val="false"/>
          <w:color w:val="000000"/>
        </w:rPr>
        <w:t xml:space="preserve"> 5. Басқарманы қайта ұйымдастыру және тарату</w:t>
      </w:r>
    </w:p>
    <w:bookmarkEnd w:id="11679"/>
    <w:bookmarkStart w:name="z12208" w:id="1168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164-қосымша</w:t>
            </w:r>
          </w:p>
        </w:tc>
      </w:tr>
    </w:tbl>
    <w:bookmarkStart w:name="z12210" w:id="1168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Екiбастұз қаласы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681"/>
    <w:bookmarkStart w:name="z12212" w:id="1168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682"/>
    <w:bookmarkStart w:name="z12213" w:id="116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683"/>
    <w:bookmarkStart w:name="z12214" w:id="1168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684"/>
    <w:bookmarkStart w:name="z12215" w:id="116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685"/>
    <w:bookmarkStart w:name="z12216" w:id="1168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686"/>
    <w:bookmarkStart w:name="z12217" w:id="1168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687"/>
    <w:bookmarkStart w:name="z12218" w:id="1168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19" w:id="11689"/>
    <w:p>
      <w:pPr>
        <w:spacing w:after="0"/>
        <w:ind w:left="0"/>
        <w:jc w:val="both"/>
      </w:pPr>
      <w:r>
        <w:rPr>
          <w:rFonts w:ascii="Times New Roman"/>
          <w:b w:val="false"/>
          <w:i w:val="false"/>
          <w:color w:val="000000"/>
          <w:sz w:val="28"/>
        </w:rPr>
        <w:t xml:space="preserve">
       8. Басқарманың мекен-жайы: пошта индексі 141200, Қазақстан Республикасы, Павлодар облысы, Екібастұз қаласы, Мәшһүр Жүсүп көшесі, 94. </w:t>
      </w:r>
    </w:p>
    <w:bookmarkEnd w:id="11689"/>
    <w:bookmarkStart w:name="z12220" w:id="1169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Екiбастұз қаласы бойынша Мемлекеттік кірістер басқармасы" республикалық мемлекеттік мекемесi. </w:t>
      </w:r>
    </w:p>
    <w:bookmarkEnd w:id="11690"/>
    <w:bookmarkStart w:name="z12221" w:id="1169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691"/>
    <w:bookmarkStart w:name="z12222" w:id="1169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692"/>
    <w:bookmarkStart w:name="z12223" w:id="1169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69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224" w:id="1169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694"/>
    <w:bookmarkStart w:name="z12225" w:id="11695"/>
    <w:p>
      <w:pPr>
        <w:spacing w:after="0"/>
        <w:ind w:left="0"/>
        <w:jc w:val="both"/>
      </w:pPr>
      <w:r>
        <w:rPr>
          <w:rFonts w:ascii="Times New Roman"/>
          <w:b w:val="false"/>
          <w:i w:val="false"/>
          <w:color w:val="000000"/>
          <w:sz w:val="28"/>
        </w:rPr>
        <w:t xml:space="preserve">
      13. Басқарманың міндеттері: </w:t>
      </w:r>
    </w:p>
    <w:bookmarkEnd w:id="11695"/>
    <w:bookmarkStart w:name="z12226" w:id="1169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696"/>
    <w:bookmarkStart w:name="z12227" w:id="1169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697"/>
    <w:bookmarkStart w:name="z12228" w:id="1169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698"/>
    <w:bookmarkStart w:name="z12229" w:id="1169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699"/>
    <w:bookmarkStart w:name="z12230" w:id="1170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700"/>
    <w:bookmarkStart w:name="z12231" w:id="11701"/>
    <w:p>
      <w:pPr>
        <w:spacing w:after="0"/>
        <w:ind w:left="0"/>
        <w:jc w:val="both"/>
      </w:pPr>
      <w:r>
        <w:rPr>
          <w:rFonts w:ascii="Times New Roman"/>
          <w:b w:val="false"/>
          <w:i w:val="false"/>
          <w:color w:val="000000"/>
          <w:sz w:val="28"/>
        </w:rPr>
        <w:t>
      14. Басқарманың функциялары:</w:t>
      </w:r>
    </w:p>
    <w:bookmarkEnd w:id="11701"/>
    <w:bookmarkStart w:name="z12232" w:id="1170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702"/>
    <w:bookmarkStart w:name="z12233" w:id="1170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703"/>
    <w:bookmarkStart w:name="z12234" w:id="1170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704"/>
    <w:bookmarkStart w:name="z12235" w:id="1170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705"/>
    <w:bookmarkStart w:name="z12236" w:id="1170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706"/>
    <w:bookmarkStart w:name="z12237" w:id="11707"/>
    <w:p>
      <w:pPr>
        <w:spacing w:after="0"/>
        <w:ind w:left="0"/>
        <w:jc w:val="both"/>
      </w:pPr>
      <w:r>
        <w:rPr>
          <w:rFonts w:ascii="Times New Roman"/>
          <w:b w:val="false"/>
          <w:i w:val="false"/>
          <w:color w:val="000000"/>
          <w:sz w:val="28"/>
        </w:rPr>
        <w:t xml:space="preserve">
      6) салықтық әкімшілендіруді жүзеге асыру; </w:t>
      </w:r>
    </w:p>
    <w:bookmarkEnd w:id="11707"/>
    <w:bookmarkStart w:name="z12238" w:id="1170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708"/>
    <w:bookmarkStart w:name="z12239" w:id="1170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709"/>
    <w:bookmarkStart w:name="z12240" w:id="1171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710"/>
    <w:bookmarkStart w:name="z12241" w:id="11711"/>
    <w:p>
      <w:pPr>
        <w:spacing w:after="0"/>
        <w:ind w:left="0"/>
        <w:jc w:val="both"/>
      </w:pPr>
      <w:r>
        <w:rPr>
          <w:rFonts w:ascii="Times New Roman"/>
          <w:b w:val="false"/>
          <w:i w:val="false"/>
          <w:color w:val="000000"/>
          <w:sz w:val="28"/>
        </w:rPr>
        <w:t xml:space="preserve">
      10) тәуекелдерді басқару жүйесін қолдану; </w:t>
      </w:r>
    </w:p>
    <w:bookmarkEnd w:id="11711"/>
    <w:bookmarkStart w:name="z12242" w:id="1171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712"/>
    <w:bookmarkStart w:name="z12243" w:id="1171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713"/>
    <w:bookmarkStart w:name="z12244" w:id="1171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714"/>
    <w:bookmarkStart w:name="z12245" w:id="1171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715"/>
    <w:bookmarkStart w:name="z12246" w:id="1171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716"/>
    <w:bookmarkStart w:name="z12247" w:id="1171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717"/>
    <w:bookmarkStart w:name="z12248" w:id="1171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718"/>
    <w:bookmarkStart w:name="z12249" w:id="11719"/>
    <w:p>
      <w:pPr>
        <w:spacing w:after="0"/>
        <w:ind w:left="0"/>
        <w:jc w:val="both"/>
      </w:pPr>
      <w:r>
        <w:rPr>
          <w:rFonts w:ascii="Times New Roman"/>
          <w:b w:val="false"/>
          <w:i w:val="false"/>
          <w:color w:val="000000"/>
          <w:sz w:val="28"/>
        </w:rPr>
        <w:t>
      15. Басқарманың құқықтары мен міндеттері:</w:t>
      </w:r>
    </w:p>
    <w:bookmarkEnd w:id="11719"/>
    <w:bookmarkStart w:name="z12250" w:id="1172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720"/>
    <w:bookmarkStart w:name="z12251" w:id="1172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721"/>
    <w:bookmarkStart w:name="z12252" w:id="1172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722"/>
    <w:bookmarkStart w:name="z12253" w:id="1172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723"/>
    <w:bookmarkStart w:name="z12254" w:id="1172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724"/>
    <w:bookmarkStart w:name="z12255" w:id="1172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725"/>
    <w:bookmarkStart w:name="z12256" w:id="1172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726"/>
    <w:bookmarkStart w:name="z12257" w:id="1172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727"/>
    <w:bookmarkStart w:name="z12258" w:id="1172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728"/>
    <w:bookmarkStart w:name="z12259" w:id="1172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729"/>
    <w:bookmarkStart w:name="z12260" w:id="11730"/>
    <w:p>
      <w:pPr>
        <w:spacing w:after="0"/>
        <w:ind w:left="0"/>
        <w:jc w:val="left"/>
      </w:pPr>
      <w:r>
        <w:rPr>
          <w:rFonts w:ascii="Times New Roman"/>
          <w:b/>
          <w:i w:val="false"/>
          <w:color w:val="000000"/>
        </w:rPr>
        <w:t xml:space="preserve"> 3. Басқарманың қызметін ұйымдастыру</w:t>
      </w:r>
    </w:p>
    <w:bookmarkEnd w:id="11730"/>
    <w:bookmarkStart w:name="z12261" w:id="117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731"/>
    <w:bookmarkStart w:name="z12262" w:id="117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732"/>
    <w:bookmarkStart w:name="z12263" w:id="117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733"/>
    <w:bookmarkStart w:name="z12264" w:id="1173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734"/>
    <w:bookmarkStart w:name="z12265" w:id="1173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735"/>
    <w:bookmarkStart w:name="z12266" w:id="1173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736"/>
    <w:bookmarkStart w:name="z12267" w:id="1173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737"/>
    <w:bookmarkStart w:name="z12268" w:id="1173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738"/>
    <w:bookmarkStart w:name="z12269" w:id="1173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739"/>
    <w:bookmarkStart w:name="z12270" w:id="117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740"/>
    <w:bookmarkStart w:name="z12271" w:id="1174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741"/>
    <w:bookmarkStart w:name="z12272" w:id="1174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742"/>
    <w:bookmarkStart w:name="z12273" w:id="1174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743"/>
    <w:bookmarkStart w:name="z12274" w:id="1174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744"/>
    <w:bookmarkStart w:name="z12275" w:id="1174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7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76" w:id="11746"/>
    <w:p>
      <w:pPr>
        <w:spacing w:after="0"/>
        <w:ind w:left="0"/>
        <w:jc w:val="left"/>
      </w:pPr>
      <w:r>
        <w:rPr>
          <w:rFonts w:ascii="Times New Roman"/>
          <w:b/>
          <w:i w:val="false"/>
          <w:color w:val="000000"/>
        </w:rPr>
        <w:t xml:space="preserve">  4. Басқарманың мүлкi</w:t>
      </w:r>
    </w:p>
    <w:bookmarkEnd w:id="11746"/>
    <w:bookmarkStart w:name="z12277" w:id="1174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7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278" w:id="1174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748"/>
    <w:bookmarkStart w:name="z12279" w:id="1174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749"/>
    <w:bookmarkStart w:name="z12280" w:id="11750"/>
    <w:p>
      <w:pPr>
        <w:spacing w:after="0"/>
        <w:ind w:left="0"/>
        <w:jc w:val="left"/>
      </w:pPr>
      <w:r>
        <w:rPr>
          <w:rFonts w:ascii="Times New Roman"/>
          <w:b/>
          <w:i w:val="false"/>
          <w:color w:val="000000"/>
        </w:rPr>
        <w:t xml:space="preserve"> 5. Басқарманы қайта ұйымдастыру және тарату</w:t>
      </w:r>
    </w:p>
    <w:bookmarkEnd w:id="11750"/>
    <w:bookmarkStart w:name="z12281" w:id="1175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165-қосымша</w:t>
            </w:r>
          </w:p>
        </w:tc>
      </w:tr>
    </w:tbl>
    <w:bookmarkStart w:name="z12283" w:id="1175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Ақтоғай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752"/>
    <w:bookmarkStart w:name="z12285" w:id="1175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753"/>
    <w:bookmarkStart w:name="z12286" w:id="117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754"/>
    <w:bookmarkStart w:name="z12287" w:id="1175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755"/>
    <w:bookmarkStart w:name="z12288" w:id="1175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756"/>
    <w:bookmarkStart w:name="z12289" w:id="1175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757"/>
    <w:bookmarkStart w:name="z12290" w:id="1175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758"/>
    <w:bookmarkStart w:name="z12291" w:id="1175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92" w:id="11760"/>
    <w:p>
      <w:pPr>
        <w:spacing w:after="0"/>
        <w:ind w:left="0"/>
        <w:jc w:val="both"/>
      </w:pPr>
      <w:r>
        <w:rPr>
          <w:rFonts w:ascii="Times New Roman"/>
          <w:b w:val="false"/>
          <w:i w:val="false"/>
          <w:color w:val="000000"/>
          <w:sz w:val="28"/>
        </w:rPr>
        <w:t xml:space="preserve">
       8. Басқарманың мекен-жайы: пошта индексі 140200, Қазақстан Республикасы, Павлодар облысы, Ақтоғай ауданы, Ақтоғай ауылы, Абай көшесі, 118. </w:t>
      </w:r>
    </w:p>
    <w:bookmarkEnd w:id="11760"/>
    <w:bookmarkStart w:name="z12293" w:id="1176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Ақтоғай ауданы бойынша Мемлекеттік кірістер басқармасы" республикалық мемлекеттік мекемесi. </w:t>
      </w:r>
    </w:p>
    <w:bookmarkEnd w:id="11761"/>
    <w:bookmarkStart w:name="z12294" w:id="1176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762"/>
    <w:bookmarkStart w:name="z12295" w:id="1176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763"/>
    <w:bookmarkStart w:name="z12296" w:id="1176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764"/>
    <w:bookmarkStart w:name="z12297" w:id="1176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1765"/>
    <w:bookmarkStart w:name="z12298" w:id="1176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766"/>
    <w:bookmarkStart w:name="z12299" w:id="11767"/>
    <w:p>
      <w:pPr>
        <w:spacing w:after="0"/>
        <w:ind w:left="0"/>
        <w:jc w:val="both"/>
      </w:pPr>
      <w:r>
        <w:rPr>
          <w:rFonts w:ascii="Times New Roman"/>
          <w:b w:val="false"/>
          <w:i w:val="false"/>
          <w:color w:val="000000"/>
          <w:sz w:val="28"/>
        </w:rPr>
        <w:t xml:space="preserve">
      13. Басқарманың міндеттері: </w:t>
      </w:r>
    </w:p>
    <w:bookmarkEnd w:id="11767"/>
    <w:bookmarkStart w:name="z12300" w:id="1176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768"/>
    <w:bookmarkStart w:name="z12301" w:id="1176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769"/>
    <w:bookmarkStart w:name="z12302" w:id="1177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770"/>
    <w:bookmarkStart w:name="z12303" w:id="1177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771"/>
    <w:bookmarkStart w:name="z12304" w:id="1177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772"/>
    <w:bookmarkStart w:name="z12305" w:id="11773"/>
    <w:p>
      <w:pPr>
        <w:spacing w:after="0"/>
        <w:ind w:left="0"/>
        <w:jc w:val="both"/>
      </w:pPr>
      <w:r>
        <w:rPr>
          <w:rFonts w:ascii="Times New Roman"/>
          <w:b w:val="false"/>
          <w:i w:val="false"/>
          <w:color w:val="000000"/>
          <w:sz w:val="28"/>
        </w:rPr>
        <w:t>
      14. Басқарманың функциялары:</w:t>
      </w:r>
    </w:p>
    <w:bookmarkEnd w:id="11773"/>
    <w:bookmarkStart w:name="z12306" w:id="1177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774"/>
    <w:bookmarkStart w:name="z12307" w:id="1177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775"/>
    <w:bookmarkStart w:name="z12308" w:id="1177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776"/>
    <w:bookmarkStart w:name="z12309" w:id="1177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777"/>
    <w:bookmarkStart w:name="z12310" w:id="1177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778"/>
    <w:bookmarkStart w:name="z12311" w:id="11779"/>
    <w:p>
      <w:pPr>
        <w:spacing w:after="0"/>
        <w:ind w:left="0"/>
        <w:jc w:val="both"/>
      </w:pPr>
      <w:r>
        <w:rPr>
          <w:rFonts w:ascii="Times New Roman"/>
          <w:b w:val="false"/>
          <w:i w:val="false"/>
          <w:color w:val="000000"/>
          <w:sz w:val="28"/>
        </w:rPr>
        <w:t xml:space="preserve">
      6) салықтық әкімшілендіруді жүзеге асыру; </w:t>
      </w:r>
    </w:p>
    <w:bookmarkEnd w:id="11779"/>
    <w:bookmarkStart w:name="z12312" w:id="1178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780"/>
    <w:bookmarkStart w:name="z12313" w:id="1178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781"/>
    <w:bookmarkStart w:name="z12314" w:id="1178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782"/>
    <w:bookmarkStart w:name="z12315" w:id="11783"/>
    <w:p>
      <w:pPr>
        <w:spacing w:after="0"/>
        <w:ind w:left="0"/>
        <w:jc w:val="both"/>
      </w:pPr>
      <w:r>
        <w:rPr>
          <w:rFonts w:ascii="Times New Roman"/>
          <w:b w:val="false"/>
          <w:i w:val="false"/>
          <w:color w:val="000000"/>
          <w:sz w:val="28"/>
        </w:rPr>
        <w:t xml:space="preserve">
      10) тәуекелдерді басқару жүйесін қолдану; </w:t>
      </w:r>
    </w:p>
    <w:bookmarkEnd w:id="11783"/>
    <w:bookmarkStart w:name="z12316" w:id="1178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784"/>
    <w:bookmarkStart w:name="z12317" w:id="1178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785"/>
    <w:bookmarkStart w:name="z12318" w:id="1178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786"/>
    <w:bookmarkStart w:name="z12319" w:id="1178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787"/>
    <w:bookmarkStart w:name="z12320" w:id="1178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788"/>
    <w:bookmarkStart w:name="z12321" w:id="1178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789"/>
    <w:bookmarkStart w:name="z12322" w:id="1179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790"/>
    <w:bookmarkStart w:name="z12323" w:id="11791"/>
    <w:p>
      <w:pPr>
        <w:spacing w:after="0"/>
        <w:ind w:left="0"/>
        <w:jc w:val="both"/>
      </w:pPr>
      <w:r>
        <w:rPr>
          <w:rFonts w:ascii="Times New Roman"/>
          <w:b w:val="false"/>
          <w:i w:val="false"/>
          <w:color w:val="000000"/>
          <w:sz w:val="28"/>
        </w:rPr>
        <w:t>
      15. Басқарманың құқықтары мен міндеттері:</w:t>
      </w:r>
    </w:p>
    <w:bookmarkEnd w:id="11791"/>
    <w:bookmarkStart w:name="z12324" w:id="1179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792"/>
    <w:bookmarkStart w:name="z12325" w:id="1179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793"/>
    <w:bookmarkStart w:name="z12326" w:id="1179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794"/>
    <w:bookmarkStart w:name="z12327" w:id="1179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795"/>
    <w:bookmarkStart w:name="z12328" w:id="1179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796"/>
    <w:bookmarkStart w:name="z12329" w:id="1179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797"/>
    <w:bookmarkStart w:name="z12330" w:id="1179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798"/>
    <w:bookmarkStart w:name="z12331" w:id="1179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799"/>
    <w:bookmarkStart w:name="z12332" w:id="1180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800"/>
    <w:bookmarkStart w:name="z12333" w:id="1180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801"/>
    <w:bookmarkStart w:name="z12334" w:id="11802"/>
    <w:p>
      <w:pPr>
        <w:spacing w:after="0"/>
        <w:ind w:left="0"/>
        <w:jc w:val="left"/>
      </w:pPr>
      <w:r>
        <w:rPr>
          <w:rFonts w:ascii="Times New Roman"/>
          <w:b/>
          <w:i w:val="false"/>
          <w:color w:val="000000"/>
        </w:rPr>
        <w:t xml:space="preserve"> 3. Басқарманың қызметін ұйымдастыру</w:t>
      </w:r>
    </w:p>
    <w:bookmarkEnd w:id="11802"/>
    <w:bookmarkStart w:name="z12335" w:id="1180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803"/>
    <w:bookmarkStart w:name="z12336" w:id="1180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804"/>
    <w:bookmarkStart w:name="z12337" w:id="118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805"/>
    <w:bookmarkStart w:name="z12338" w:id="1180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806"/>
    <w:bookmarkStart w:name="z12339" w:id="1180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807"/>
    <w:bookmarkStart w:name="z12340" w:id="1180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808"/>
    <w:bookmarkStart w:name="z12341" w:id="1180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809"/>
    <w:bookmarkStart w:name="z12342" w:id="1181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810"/>
    <w:bookmarkStart w:name="z12343" w:id="1181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811"/>
    <w:bookmarkStart w:name="z12344" w:id="1181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812"/>
    <w:bookmarkStart w:name="z12345" w:id="1181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813"/>
    <w:bookmarkStart w:name="z12346" w:id="1181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814"/>
    <w:bookmarkStart w:name="z12347" w:id="1181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815"/>
    <w:bookmarkStart w:name="z12348" w:id="1181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816"/>
    <w:bookmarkStart w:name="z12349" w:id="1181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81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50" w:id="11818"/>
    <w:p>
      <w:pPr>
        <w:spacing w:after="0"/>
        <w:ind w:left="0"/>
        <w:jc w:val="left"/>
      </w:pPr>
      <w:r>
        <w:rPr>
          <w:rFonts w:ascii="Times New Roman"/>
          <w:b/>
          <w:i w:val="false"/>
          <w:color w:val="000000"/>
        </w:rPr>
        <w:t xml:space="preserve">  4. Басқарманың мүлкi</w:t>
      </w:r>
    </w:p>
    <w:bookmarkEnd w:id="11818"/>
    <w:bookmarkStart w:name="z12351" w:id="1181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81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352" w:id="1182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820"/>
    <w:bookmarkStart w:name="z12353" w:id="1182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821"/>
    <w:bookmarkStart w:name="z12354" w:id="11822"/>
    <w:p>
      <w:pPr>
        <w:spacing w:after="0"/>
        <w:ind w:left="0"/>
        <w:jc w:val="left"/>
      </w:pPr>
      <w:r>
        <w:rPr>
          <w:rFonts w:ascii="Times New Roman"/>
          <w:b/>
          <w:i w:val="false"/>
          <w:color w:val="000000"/>
        </w:rPr>
        <w:t xml:space="preserve"> 5. Басқарманы қайта ұйымдастыру және тарату</w:t>
      </w:r>
    </w:p>
    <w:bookmarkEnd w:id="11822"/>
    <w:bookmarkStart w:name="z12355" w:id="1182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166-қосымша</w:t>
            </w:r>
          </w:p>
        </w:tc>
      </w:tr>
    </w:tbl>
    <w:bookmarkStart w:name="z12357" w:id="1182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Баянауыл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824"/>
    <w:bookmarkStart w:name="z12359" w:id="1182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825"/>
    <w:bookmarkStart w:name="z12360" w:id="1182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826"/>
    <w:bookmarkStart w:name="z12361" w:id="1182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827"/>
    <w:bookmarkStart w:name="z12362" w:id="1182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828"/>
    <w:bookmarkStart w:name="z12363" w:id="1182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829"/>
    <w:bookmarkStart w:name="z12364" w:id="1183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830"/>
    <w:bookmarkStart w:name="z12365" w:id="1183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66" w:id="11832"/>
    <w:p>
      <w:pPr>
        <w:spacing w:after="0"/>
        <w:ind w:left="0"/>
        <w:jc w:val="both"/>
      </w:pPr>
      <w:r>
        <w:rPr>
          <w:rFonts w:ascii="Times New Roman"/>
          <w:b w:val="false"/>
          <w:i w:val="false"/>
          <w:color w:val="000000"/>
          <w:sz w:val="28"/>
        </w:rPr>
        <w:t xml:space="preserve">
       8. Басқарманың заңды мекенжайы: пошта индексі 140300, Павлодар облысы, Баянауыл ауданы, Баянауыл ауылы, Жарылғапберді көшесі, 12. </w:t>
      </w:r>
    </w:p>
    <w:bookmarkEnd w:id="11832"/>
    <w:bookmarkStart w:name="z12367" w:id="1183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Баянауыл ауданы бойынша Мемлекеттік кірістер басқармасы" республикалық мемлекеттік мекемесi. </w:t>
      </w:r>
    </w:p>
    <w:bookmarkEnd w:id="11833"/>
    <w:bookmarkStart w:name="z12368" w:id="1183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834"/>
    <w:bookmarkStart w:name="z12369" w:id="1183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835"/>
    <w:bookmarkStart w:name="z12370" w:id="1183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83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371" w:id="1183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837"/>
    <w:bookmarkStart w:name="z12372" w:id="11838"/>
    <w:p>
      <w:pPr>
        <w:spacing w:after="0"/>
        <w:ind w:left="0"/>
        <w:jc w:val="both"/>
      </w:pPr>
      <w:r>
        <w:rPr>
          <w:rFonts w:ascii="Times New Roman"/>
          <w:b w:val="false"/>
          <w:i w:val="false"/>
          <w:color w:val="000000"/>
          <w:sz w:val="28"/>
        </w:rPr>
        <w:t xml:space="preserve">
      13. Басқарманың міндеттері: </w:t>
      </w:r>
    </w:p>
    <w:bookmarkEnd w:id="11838"/>
    <w:bookmarkStart w:name="z12373" w:id="1183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839"/>
    <w:bookmarkStart w:name="z12374" w:id="1184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840"/>
    <w:bookmarkStart w:name="z12375" w:id="1184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841"/>
    <w:bookmarkStart w:name="z12376" w:id="1184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842"/>
    <w:bookmarkStart w:name="z12377" w:id="1184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843"/>
    <w:bookmarkStart w:name="z12378" w:id="11844"/>
    <w:p>
      <w:pPr>
        <w:spacing w:after="0"/>
        <w:ind w:left="0"/>
        <w:jc w:val="both"/>
      </w:pPr>
      <w:r>
        <w:rPr>
          <w:rFonts w:ascii="Times New Roman"/>
          <w:b w:val="false"/>
          <w:i w:val="false"/>
          <w:color w:val="000000"/>
          <w:sz w:val="28"/>
        </w:rPr>
        <w:t>
      14. Басқарманың функциялары:</w:t>
      </w:r>
    </w:p>
    <w:bookmarkEnd w:id="11844"/>
    <w:bookmarkStart w:name="z12379" w:id="1184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845"/>
    <w:bookmarkStart w:name="z12380" w:id="1184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846"/>
    <w:bookmarkStart w:name="z12381" w:id="1184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847"/>
    <w:bookmarkStart w:name="z12382" w:id="1184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848"/>
    <w:bookmarkStart w:name="z12383" w:id="1184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849"/>
    <w:bookmarkStart w:name="z12384" w:id="11850"/>
    <w:p>
      <w:pPr>
        <w:spacing w:after="0"/>
        <w:ind w:left="0"/>
        <w:jc w:val="both"/>
      </w:pPr>
      <w:r>
        <w:rPr>
          <w:rFonts w:ascii="Times New Roman"/>
          <w:b w:val="false"/>
          <w:i w:val="false"/>
          <w:color w:val="000000"/>
          <w:sz w:val="28"/>
        </w:rPr>
        <w:t xml:space="preserve">
      6) салықтық әкімшілендіруді жүзеге асыру; </w:t>
      </w:r>
    </w:p>
    <w:bookmarkEnd w:id="11850"/>
    <w:bookmarkStart w:name="z12385" w:id="1185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851"/>
    <w:bookmarkStart w:name="z12386" w:id="1185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852"/>
    <w:bookmarkStart w:name="z12387" w:id="1185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853"/>
    <w:bookmarkStart w:name="z12388" w:id="11854"/>
    <w:p>
      <w:pPr>
        <w:spacing w:after="0"/>
        <w:ind w:left="0"/>
        <w:jc w:val="both"/>
      </w:pPr>
      <w:r>
        <w:rPr>
          <w:rFonts w:ascii="Times New Roman"/>
          <w:b w:val="false"/>
          <w:i w:val="false"/>
          <w:color w:val="000000"/>
          <w:sz w:val="28"/>
        </w:rPr>
        <w:t xml:space="preserve">
      10) тәуекелдерді басқару жүйесін қолдану; </w:t>
      </w:r>
    </w:p>
    <w:bookmarkEnd w:id="11854"/>
    <w:bookmarkStart w:name="z12389" w:id="1185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855"/>
    <w:bookmarkStart w:name="z12390" w:id="1185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856"/>
    <w:bookmarkStart w:name="z12391" w:id="1185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857"/>
    <w:bookmarkStart w:name="z12392" w:id="1185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858"/>
    <w:bookmarkStart w:name="z12393" w:id="1185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859"/>
    <w:bookmarkStart w:name="z12394" w:id="1186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860"/>
    <w:bookmarkStart w:name="z12395" w:id="1186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861"/>
    <w:bookmarkStart w:name="z12396" w:id="11862"/>
    <w:p>
      <w:pPr>
        <w:spacing w:after="0"/>
        <w:ind w:left="0"/>
        <w:jc w:val="both"/>
      </w:pPr>
      <w:r>
        <w:rPr>
          <w:rFonts w:ascii="Times New Roman"/>
          <w:b w:val="false"/>
          <w:i w:val="false"/>
          <w:color w:val="000000"/>
          <w:sz w:val="28"/>
        </w:rPr>
        <w:t>
      15. Басқарманың құқықтары мен міндеттері:</w:t>
      </w:r>
    </w:p>
    <w:bookmarkEnd w:id="11862"/>
    <w:bookmarkStart w:name="z12397" w:id="1186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863"/>
    <w:bookmarkStart w:name="z12398" w:id="1186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864"/>
    <w:bookmarkStart w:name="z12399" w:id="1186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865"/>
    <w:bookmarkStart w:name="z12400" w:id="1186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866"/>
    <w:bookmarkStart w:name="z12401" w:id="1186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867"/>
    <w:bookmarkStart w:name="z12402" w:id="1186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868"/>
    <w:bookmarkStart w:name="z12403" w:id="1186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869"/>
    <w:bookmarkStart w:name="z12404" w:id="1187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870"/>
    <w:bookmarkStart w:name="z12405" w:id="1187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871"/>
    <w:bookmarkStart w:name="z12406" w:id="1187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872"/>
    <w:bookmarkStart w:name="z12407" w:id="11873"/>
    <w:p>
      <w:pPr>
        <w:spacing w:after="0"/>
        <w:ind w:left="0"/>
        <w:jc w:val="left"/>
      </w:pPr>
      <w:r>
        <w:rPr>
          <w:rFonts w:ascii="Times New Roman"/>
          <w:b/>
          <w:i w:val="false"/>
          <w:color w:val="000000"/>
        </w:rPr>
        <w:t xml:space="preserve"> 3. Басқарманың қызметін ұйымдастыру</w:t>
      </w:r>
    </w:p>
    <w:bookmarkEnd w:id="11873"/>
    <w:bookmarkStart w:name="z12408" w:id="1187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874"/>
    <w:bookmarkStart w:name="z12409" w:id="1187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875"/>
    <w:bookmarkStart w:name="z12410" w:id="118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876"/>
    <w:bookmarkStart w:name="z12411" w:id="1187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877"/>
    <w:bookmarkStart w:name="z12412" w:id="1187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878"/>
    <w:bookmarkStart w:name="z12413" w:id="1187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879"/>
    <w:bookmarkStart w:name="z12414" w:id="1188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880"/>
    <w:bookmarkStart w:name="z12415" w:id="1188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881"/>
    <w:bookmarkStart w:name="z12416" w:id="1188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882"/>
    <w:bookmarkStart w:name="z12417" w:id="1188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1883"/>
    <w:bookmarkStart w:name="z12418" w:id="1188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884"/>
    <w:bookmarkStart w:name="z12419" w:id="1188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885"/>
    <w:bookmarkStart w:name="z12420" w:id="1188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886"/>
    <w:bookmarkStart w:name="z12421" w:id="1188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887"/>
    <w:bookmarkStart w:name="z12422" w:id="1188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88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23" w:id="11889"/>
    <w:p>
      <w:pPr>
        <w:spacing w:after="0"/>
        <w:ind w:left="0"/>
        <w:jc w:val="left"/>
      </w:pPr>
      <w:r>
        <w:rPr>
          <w:rFonts w:ascii="Times New Roman"/>
          <w:b/>
          <w:i w:val="false"/>
          <w:color w:val="000000"/>
        </w:rPr>
        <w:t xml:space="preserve">  4. Басқарманың мүлкi</w:t>
      </w:r>
    </w:p>
    <w:bookmarkEnd w:id="11889"/>
    <w:bookmarkStart w:name="z12424" w:id="1189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89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425" w:id="1189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891"/>
    <w:bookmarkStart w:name="z12426" w:id="1189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892"/>
    <w:bookmarkStart w:name="z12427" w:id="11893"/>
    <w:p>
      <w:pPr>
        <w:spacing w:after="0"/>
        <w:ind w:left="0"/>
        <w:jc w:val="left"/>
      </w:pPr>
      <w:r>
        <w:rPr>
          <w:rFonts w:ascii="Times New Roman"/>
          <w:b/>
          <w:i w:val="false"/>
          <w:color w:val="000000"/>
        </w:rPr>
        <w:t xml:space="preserve"> 5. Басқарманы қайта ұйымдастыру және тарату</w:t>
      </w:r>
    </w:p>
    <w:bookmarkEnd w:id="11893"/>
    <w:bookmarkStart w:name="z12428" w:id="1189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8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167-қосымша</w:t>
            </w:r>
          </w:p>
        </w:tc>
      </w:tr>
    </w:tbl>
    <w:bookmarkStart w:name="z12430" w:id="1189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Железин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895"/>
    <w:bookmarkStart w:name="z12432" w:id="1189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896"/>
    <w:bookmarkStart w:name="z12433" w:id="1189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897"/>
    <w:bookmarkStart w:name="z12434" w:id="1189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898"/>
    <w:bookmarkStart w:name="z12435" w:id="1189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899"/>
    <w:bookmarkStart w:name="z12436" w:id="1190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900"/>
    <w:bookmarkStart w:name="z12437" w:id="1190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901"/>
    <w:bookmarkStart w:name="z12438" w:id="1190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39" w:id="11903"/>
    <w:p>
      <w:pPr>
        <w:spacing w:after="0"/>
        <w:ind w:left="0"/>
        <w:jc w:val="both"/>
      </w:pPr>
      <w:r>
        <w:rPr>
          <w:rFonts w:ascii="Times New Roman"/>
          <w:b w:val="false"/>
          <w:i w:val="false"/>
          <w:color w:val="000000"/>
          <w:sz w:val="28"/>
        </w:rPr>
        <w:t xml:space="preserve">
       8. Басқарманың заңды мекенжайы: пошта индексі 140400, Қазақстан Республикасы, Павлодар облысы, Железин ауданы, Железинка ауылы, Квитков көшесі, 2. </w:t>
      </w:r>
    </w:p>
    <w:bookmarkEnd w:id="11903"/>
    <w:bookmarkStart w:name="z12440" w:id="1190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Железин ауданы бойынша Мемлекеттік кірістер басқармасы" республикалық мемлекеттік мекемесi. </w:t>
      </w:r>
    </w:p>
    <w:bookmarkEnd w:id="11904"/>
    <w:bookmarkStart w:name="z12441" w:id="1190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905"/>
    <w:bookmarkStart w:name="z12442" w:id="1190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906"/>
    <w:bookmarkStart w:name="z12443" w:id="1190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90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444" w:id="1190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908"/>
    <w:bookmarkStart w:name="z12445" w:id="11909"/>
    <w:p>
      <w:pPr>
        <w:spacing w:after="0"/>
        <w:ind w:left="0"/>
        <w:jc w:val="both"/>
      </w:pPr>
      <w:r>
        <w:rPr>
          <w:rFonts w:ascii="Times New Roman"/>
          <w:b w:val="false"/>
          <w:i w:val="false"/>
          <w:color w:val="000000"/>
          <w:sz w:val="28"/>
        </w:rPr>
        <w:t xml:space="preserve">
      13. Басқарманың міндеттері: </w:t>
      </w:r>
    </w:p>
    <w:bookmarkEnd w:id="11909"/>
    <w:bookmarkStart w:name="z12446" w:id="1191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910"/>
    <w:bookmarkStart w:name="z12447" w:id="1191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911"/>
    <w:bookmarkStart w:name="z12448" w:id="1191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912"/>
    <w:bookmarkStart w:name="z12449" w:id="1191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913"/>
    <w:bookmarkStart w:name="z12450" w:id="1191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914"/>
    <w:bookmarkStart w:name="z12451" w:id="11915"/>
    <w:p>
      <w:pPr>
        <w:spacing w:after="0"/>
        <w:ind w:left="0"/>
        <w:jc w:val="both"/>
      </w:pPr>
      <w:r>
        <w:rPr>
          <w:rFonts w:ascii="Times New Roman"/>
          <w:b w:val="false"/>
          <w:i w:val="false"/>
          <w:color w:val="000000"/>
          <w:sz w:val="28"/>
        </w:rPr>
        <w:t>
      14. Басқарманың функциялары:</w:t>
      </w:r>
    </w:p>
    <w:bookmarkEnd w:id="11915"/>
    <w:bookmarkStart w:name="z12452" w:id="1191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916"/>
    <w:bookmarkStart w:name="z12453" w:id="1191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917"/>
    <w:bookmarkStart w:name="z12454" w:id="1191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918"/>
    <w:bookmarkStart w:name="z12455" w:id="1191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919"/>
    <w:bookmarkStart w:name="z12456" w:id="1192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920"/>
    <w:bookmarkStart w:name="z12457" w:id="11921"/>
    <w:p>
      <w:pPr>
        <w:spacing w:after="0"/>
        <w:ind w:left="0"/>
        <w:jc w:val="both"/>
      </w:pPr>
      <w:r>
        <w:rPr>
          <w:rFonts w:ascii="Times New Roman"/>
          <w:b w:val="false"/>
          <w:i w:val="false"/>
          <w:color w:val="000000"/>
          <w:sz w:val="28"/>
        </w:rPr>
        <w:t xml:space="preserve">
      6) салықтық әкімшілендіруді жүзеге асыру; </w:t>
      </w:r>
    </w:p>
    <w:bookmarkEnd w:id="11921"/>
    <w:bookmarkStart w:name="z12458" w:id="1192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922"/>
    <w:bookmarkStart w:name="z12459" w:id="1192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923"/>
    <w:bookmarkStart w:name="z12460" w:id="1192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924"/>
    <w:bookmarkStart w:name="z12461" w:id="11925"/>
    <w:p>
      <w:pPr>
        <w:spacing w:after="0"/>
        <w:ind w:left="0"/>
        <w:jc w:val="both"/>
      </w:pPr>
      <w:r>
        <w:rPr>
          <w:rFonts w:ascii="Times New Roman"/>
          <w:b w:val="false"/>
          <w:i w:val="false"/>
          <w:color w:val="000000"/>
          <w:sz w:val="28"/>
        </w:rPr>
        <w:t xml:space="preserve">
      10) тәуекелдерді басқару жүйесін қолдану; </w:t>
      </w:r>
    </w:p>
    <w:bookmarkEnd w:id="11925"/>
    <w:bookmarkStart w:name="z12462" w:id="1192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926"/>
    <w:bookmarkStart w:name="z12463" w:id="1192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927"/>
    <w:bookmarkStart w:name="z12464" w:id="1192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928"/>
    <w:bookmarkStart w:name="z12465" w:id="1192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1929"/>
    <w:bookmarkStart w:name="z12466" w:id="1193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1930"/>
    <w:bookmarkStart w:name="z12467" w:id="1193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1931"/>
    <w:bookmarkStart w:name="z12468" w:id="1193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1932"/>
    <w:bookmarkStart w:name="z12469" w:id="11933"/>
    <w:p>
      <w:pPr>
        <w:spacing w:after="0"/>
        <w:ind w:left="0"/>
        <w:jc w:val="both"/>
      </w:pPr>
      <w:r>
        <w:rPr>
          <w:rFonts w:ascii="Times New Roman"/>
          <w:b w:val="false"/>
          <w:i w:val="false"/>
          <w:color w:val="000000"/>
          <w:sz w:val="28"/>
        </w:rPr>
        <w:t>
      15. Басқарманың құқықтары мен міндеттері:</w:t>
      </w:r>
    </w:p>
    <w:bookmarkEnd w:id="11933"/>
    <w:bookmarkStart w:name="z12470" w:id="1193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1934"/>
    <w:bookmarkStart w:name="z12471" w:id="1193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1935"/>
    <w:bookmarkStart w:name="z12472" w:id="1193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1936"/>
    <w:bookmarkStart w:name="z12473" w:id="1193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1937"/>
    <w:bookmarkStart w:name="z12474" w:id="1193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1938"/>
    <w:bookmarkStart w:name="z12475" w:id="1193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1939"/>
    <w:bookmarkStart w:name="z12476" w:id="1194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1940"/>
    <w:bookmarkStart w:name="z12477" w:id="1194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1941"/>
    <w:bookmarkStart w:name="z12478" w:id="1194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1942"/>
    <w:bookmarkStart w:name="z12479" w:id="1194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1943"/>
    <w:bookmarkStart w:name="z12480" w:id="11944"/>
    <w:p>
      <w:pPr>
        <w:spacing w:after="0"/>
        <w:ind w:left="0"/>
        <w:jc w:val="left"/>
      </w:pPr>
      <w:r>
        <w:rPr>
          <w:rFonts w:ascii="Times New Roman"/>
          <w:b/>
          <w:i w:val="false"/>
          <w:color w:val="000000"/>
        </w:rPr>
        <w:t xml:space="preserve"> 3. Басқарманың қызметін ұйымдастыру</w:t>
      </w:r>
    </w:p>
    <w:bookmarkEnd w:id="11944"/>
    <w:bookmarkStart w:name="z12481" w:id="1194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1945"/>
    <w:bookmarkStart w:name="z12482" w:id="1194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1946"/>
    <w:bookmarkStart w:name="z12483" w:id="119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1947"/>
    <w:bookmarkStart w:name="z12484" w:id="1194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1948"/>
    <w:bookmarkStart w:name="z12485" w:id="1194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1949"/>
    <w:bookmarkStart w:name="z12486" w:id="1195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1950"/>
    <w:bookmarkStart w:name="z12487" w:id="1195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1951"/>
    <w:bookmarkStart w:name="z12488" w:id="1195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1952"/>
    <w:bookmarkStart w:name="z12489" w:id="1195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1953"/>
    <w:bookmarkStart w:name="z12490" w:id="1195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1954"/>
    <w:bookmarkStart w:name="z12491" w:id="1195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1955"/>
    <w:bookmarkStart w:name="z12492" w:id="1195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1956"/>
    <w:bookmarkStart w:name="z12493" w:id="1195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1957"/>
    <w:bookmarkStart w:name="z12494" w:id="1195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1958"/>
    <w:bookmarkStart w:name="z12495" w:id="1195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195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96" w:id="11960"/>
    <w:p>
      <w:pPr>
        <w:spacing w:after="0"/>
        <w:ind w:left="0"/>
        <w:jc w:val="left"/>
      </w:pPr>
      <w:r>
        <w:rPr>
          <w:rFonts w:ascii="Times New Roman"/>
          <w:b/>
          <w:i w:val="false"/>
          <w:color w:val="000000"/>
        </w:rPr>
        <w:t xml:space="preserve">  4. Басқарманың мүлкi</w:t>
      </w:r>
    </w:p>
    <w:bookmarkEnd w:id="11960"/>
    <w:bookmarkStart w:name="z12497" w:id="1196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196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498" w:id="1196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1962"/>
    <w:bookmarkStart w:name="z12499" w:id="1196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1963"/>
    <w:bookmarkStart w:name="z12500" w:id="11964"/>
    <w:p>
      <w:pPr>
        <w:spacing w:after="0"/>
        <w:ind w:left="0"/>
        <w:jc w:val="left"/>
      </w:pPr>
      <w:r>
        <w:rPr>
          <w:rFonts w:ascii="Times New Roman"/>
          <w:b/>
          <w:i w:val="false"/>
          <w:color w:val="000000"/>
        </w:rPr>
        <w:t xml:space="preserve"> 5. Басқарманы қайта ұйымдастыру және тарату</w:t>
      </w:r>
    </w:p>
    <w:bookmarkEnd w:id="11964"/>
    <w:bookmarkStart w:name="z12501" w:id="1196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19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168-қосымша</w:t>
            </w:r>
          </w:p>
        </w:tc>
      </w:tr>
    </w:tbl>
    <w:bookmarkStart w:name="z12503" w:id="1196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Ертiс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1966"/>
    <w:bookmarkStart w:name="z12505" w:id="1196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1967"/>
    <w:bookmarkStart w:name="z12506" w:id="1196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1968"/>
    <w:bookmarkStart w:name="z12507" w:id="1196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1969"/>
    <w:bookmarkStart w:name="z12508" w:id="1197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1970"/>
    <w:bookmarkStart w:name="z12509" w:id="1197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1971"/>
    <w:bookmarkStart w:name="z12510" w:id="1197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1972"/>
    <w:bookmarkStart w:name="z12511" w:id="1197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1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12" w:id="11974"/>
    <w:p>
      <w:pPr>
        <w:spacing w:after="0"/>
        <w:ind w:left="0"/>
        <w:jc w:val="both"/>
      </w:pPr>
      <w:r>
        <w:rPr>
          <w:rFonts w:ascii="Times New Roman"/>
          <w:b w:val="false"/>
          <w:i w:val="false"/>
          <w:color w:val="000000"/>
          <w:sz w:val="28"/>
        </w:rPr>
        <w:t xml:space="preserve">
       8. Басқарманың заңды мекенжайы: пошта индексі 140500, Қазақстан Республикасы, Павлодар облысы, Ертіс ауданы, Ертіс ауылы, Иса Байзақов көшесі, 11. </w:t>
      </w:r>
    </w:p>
    <w:bookmarkEnd w:id="11974"/>
    <w:bookmarkStart w:name="z12513" w:id="1197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Ертiс ауданы бойынша Мемлекеттік кірістер басқармасы" республикалық мемлекеттік мекемесi. </w:t>
      </w:r>
    </w:p>
    <w:bookmarkEnd w:id="11975"/>
    <w:bookmarkStart w:name="z12514" w:id="1197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1976"/>
    <w:bookmarkStart w:name="z12515" w:id="1197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1977"/>
    <w:bookmarkStart w:name="z12516" w:id="1197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197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517" w:id="1197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1979"/>
    <w:bookmarkStart w:name="z12518" w:id="11980"/>
    <w:p>
      <w:pPr>
        <w:spacing w:after="0"/>
        <w:ind w:left="0"/>
        <w:jc w:val="both"/>
      </w:pPr>
      <w:r>
        <w:rPr>
          <w:rFonts w:ascii="Times New Roman"/>
          <w:b w:val="false"/>
          <w:i w:val="false"/>
          <w:color w:val="000000"/>
          <w:sz w:val="28"/>
        </w:rPr>
        <w:t xml:space="preserve">
      13. Басқарманың міндеттері: </w:t>
      </w:r>
    </w:p>
    <w:bookmarkEnd w:id="11980"/>
    <w:bookmarkStart w:name="z12519" w:id="1198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1981"/>
    <w:bookmarkStart w:name="z12520" w:id="1198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1982"/>
    <w:bookmarkStart w:name="z12521" w:id="1198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1983"/>
    <w:bookmarkStart w:name="z12522" w:id="1198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1984"/>
    <w:bookmarkStart w:name="z12523" w:id="1198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1985"/>
    <w:bookmarkStart w:name="z12524" w:id="11986"/>
    <w:p>
      <w:pPr>
        <w:spacing w:after="0"/>
        <w:ind w:left="0"/>
        <w:jc w:val="both"/>
      </w:pPr>
      <w:r>
        <w:rPr>
          <w:rFonts w:ascii="Times New Roman"/>
          <w:b w:val="false"/>
          <w:i w:val="false"/>
          <w:color w:val="000000"/>
          <w:sz w:val="28"/>
        </w:rPr>
        <w:t>
      14. Басқарманың функциялары:</w:t>
      </w:r>
    </w:p>
    <w:bookmarkEnd w:id="11986"/>
    <w:bookmarkStart w:name="z12525" w:id="1198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1987"/>
    <w:bookmarkStart w:name="z12526" w:id="1198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1988"/>
    <w:bookmarkStart w:name="z12527" w:id="1198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1989"/>
    <w:bookmarkStart w:name="z12528" w:id="1199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1990"/>
    <w:bookmarkStart w:name="z12529" w:id="1199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1991"/>
    <w:bookmarkStart w:name="z12530" w:id="11992"/>
    <w:p>
      <w:pPr>
        <w:spacing w:after="0"/>
        <w:ind w:left="0"/>
        <w:jc w:val="both"/>
      </w:pPr>
      <w:r>
        <w:rPr>
          <w:rFonts w:ascii="Times New Roman"/>
          <w:b w:val="false"/>
          <w:i w:val="false"/>
          <w:color w:val="000000"/>
          <w:sz w:val="28"/>
        </w:rPr>
        <w:t xml:space="preserve">
      6) салықтық әкімшілендіруді жүзеге асыру; </w:t>
      </w:r>
    </w:p>
    <w:bookmarkEnd w:id="11992"/>
    <w:bookmarkStart w:name="z12531" w:id="1199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1993"/>
    <w:bookmarkStart w:name="z12532" w:id="1199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1994"/>
    <w:bookmarkStart w:name="z12533" w:id="1199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1995"/>
    <w:bookmarkStart w:name="z12534" w:id="11996"/>
    <w:p>
      <w:pPr>
        <w:spacing w:after="0"/>
        <w:ind w:left="0"/>
        <w:jc w:val="both"/>
      </w:pPr>
      <w:r>
        <w:rPr>
          <w:rFonts w:ascii="Times New Roman"/>
          <w:b w:val="false"/>
          <w:i w:val="false"/>
          <w:color w:val="000000"/>
          <w:sz w:val="28"/>
        </w:rPr>
        <w:t xml:space="preserve">
      10) тәуекелдерді басқару жүйесін қолдану; </w:t>
      </w:r>
    </w:p>
    <w:bookmarkEnd w:id="11996"/>
    <w:bookmarkStart w:name="z12535" w:id="1199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1997"/>
    <w:bookmarkStart w:name="z12536" w:id="1199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1998"/>
    <w:bookmarkStart w:name="z12537" w:id="1199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1999"/>
    <w:bookmarkStart w:name="z12538" w:id="1200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000"/>
    <w:bookmarkStart w:name="z12539" w:id="1200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001"/>
    <w:bookmarkStart w:name="z12540" w:id="1200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002"/>
    <w:bookmarkStart w:name="z12541" w:id="1200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003"/>
    <w:bookmarkStart w:name="z12542" w:id="12004"/>
    <w:p>
      <w:pPr>
        <w:spacing w:after="0"/>
        <w:ind w:left="0"/>
        <w:jc w:val="both"/>
      </w:pPr>
      <w:r>
        <w:rPr>
          <w:rFonts w:ascii="Times New Roman"/>
          <w:b w:val="false"/>
          <w:i w:val="false"/>
          <w:color w:val="000000"/>
          <w:sz w:val="28"/>
        </w:rPr>
        <w:t>
      15. Басқарманың құқықтары мен міндеттері:</w:t>
      </w:r>
    </w:p>
    <w:bookmarkEnd w:id="12004"/>
    <w:bookmarkStart w:name="z12543" w:id="1200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005"/>
    <w:bookmarkStart w:name="z12544" w:id="1200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006"/>
    <w:bookmarkStart w:name="z12545" w:id="1200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007"/>
    <w:bookmarkStart w:name="z12546" w:id="1200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008"/>
    <w:bookmarkStart w:name="z12547" w:id="1200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009"/>
    <w:bookmarkStart w:name="z12548" w:id="1201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010"/>
    <w:bookmarkStart w:name="z12549" w:id="1201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011"/>
    <w:bookmarkStart w:name="z12550" w:id="1201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012"/>
    <w:bookmarkStart w:name="z12551" w:id="1201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013"/>
    <w:bookmarkStart w:name="z12552" w:id="1201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014"/>
    <w:bookmarkStart w:name="z12553" w:id="12015"/>
    <w:p>
      <w:pPr>
        <w:spacing w:after="0"/>
        <w:ind w:left="0"/>
        <w:jc w:val="left"/>
      </w:pPr>
      <w:r>
        <w:rPr>
          <w:rFonts w:ascii="Times New Roman"/>
          <w:b/>
          <w:i w:val="false"/>
          <w:color w:val="000000"/>
        </w:rPr>
        <w:t xml:space="preserve"> 3. Басқарманың қызметін ұйымдастыру</w:t>
      </w:r>
    </w:p>
    <w:bookmarkEnd w:id="12015"/>
    <w:bookmarkStart w:name="z12554" w:id="1201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016"/>
    <w:bookmarkStart w:name="z12555" w:id="1201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017"/>
    <w:bookmarkStart w:name="z12556" w:id="120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018"/>
    <w:bookmarkStart w:name="z12557" w:id="1201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019"/>
    <w:bookmarkStart w:name="z12558" w:id="1202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020"/>
    <w:bookmarkStart w:name="z12559" w:id="1202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021"/>
    <w:bookmarkStart w:name="z12560" w:id="1202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022"/>
    <w:bookmarkStart w:name="z12561" w:id="1202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023"/>
    <w:bookmarkStart w:name="z12562" w:id="1202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024"/>
    <w:bookmarkStart w:name="z12563" w:id="1202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2025"/>
    <w:bookmarkStart w:name="z12564" w:id="1202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026"/>
    <w:bookmarkStart w:name="z12565" w:id="1202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027"/>
    <w:bookmarkStart w:name="z12566" w:id="1202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028"/>
    <w:bookmarkStart w:name="z12567" w:id="1202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029"/>
    <w:bookmarkStart w:name="z12568" w:id="1203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03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69" w:id="12031"/>
    <w:p>
      <w:pPr>
        <w:spacing w:after="0"/>
        <w:ind w:left="0"/>
        <w:jc w:val="left"/>
      </w:pPr>
      <w:r>
        <w:rPr>
          <w:rFonts w:ascii="Times New Roman"/>
          <w:b/>
          <w:i w:val="false"/>
          <w:color w:val="000000"/>
        </w:rPr>
        <w:t xml:space="preserve">  4. Басқарманың мүлкi</w:t>
      </w:r>
    </w:p>
    <w:bookmarkEnd w:id="12031"/>
    <w:bookmarkStart w:name="z12570" w:id="1203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03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571" w:id="1203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033"/>
    <w:bookmarkStart w:name="z12572" w:id="1203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034"/>
    <w:bookmarkStart w:name="z12573" w:id="12035"/>
    <w:p>
      <w:pPr>
        <w:spacing w:after="0"/>
        <w:ind w:left="0"/>
        <w:jc w:val="left"/>
      </w:pPr>
      <w:r>
        <w:rPr>
          <w:rFonts w:ascii="Times New Roman"/>
          <w:b/>
          <w:i w:val="false"/>
          <w:color w:val="000000"/>
        </w:rPr>
        <w:t xml:space="preserve"> 5. Басқарманы қайта ұйымдастыру және тарату</w:t>
      </w:r>
    </w:p>
    <w:bookmarkEnd w:id="12035"/>
    <w:bookmarkStart w:name="z12574" w:id="1203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169-қосымша</w:t>
            </w:r>
          </w:p>
        </w:tc>
      </w:tr>
    </w:tbl>
    <w:bookmarkStart w:name="z12576" w:id="1203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Қашыр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037"/>
    <w:bookmarkStart w:name="z12578" w:id="1203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Қашыр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038"/>
    <w:bookmarkStart w:name="z12579" w:id="1203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039"/>
    <w:bookmarkStart w:name="z12580" w:id="1204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040"/>
    <w:bookmarkStart w:name="z12581" w:id="1204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041"/>
    <w:bookmarkStart w:name="z12582" w:id="1204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042"/>
    <w:bookmarkStart w:name="z12583" w:id="1204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043"/>
    <w:bookmarkStart w:name="z12584" w:id="1204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85" w:id="12045"/>
    <w:p>
      <w:pPr>
        <w:spacing w:after="0"/>
        <w:ind w:left="0"/>
        <w:jc w:val="both"/>
      </w:pPr>
      <w:r>
        <w:rPr>
          <w:rFonts w:ascii="Times New Roman"/>
          <w:b w:val="false"/>
          <w:i w:val="false"/>
          <w:color w:val="000000"/>
          <w:sz w:val="28"/>
        </w:rPr>
        <w:t xml:space="preserve">
       8. Басқарманың заңды мекенжайы: пошта индексі 140600, Қазақстан Республикасы, Павлодар облысы, Качир ауданы, Тереңкөл ауылы, Целинная көшесі, 167. </w:t>
      </w:r>
    </w:p>
    <w:bookmarkEnd w:id="12045"/>
    <w:bookmarkStart w:name="z12586" w:id="1204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Қашыр ауданы бойынша Мемлекеттік кірістер басқармасы" республикалық мемлекеттік мекемесi. </w:t>
      </w:r>
    </w:p>
    <w:bookmarkEnd w:id="12046"/>
    <w:bookmarkStart w:name="z12587" w:id="1204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047"/>
    <w:bookmarkStart w:name="z12588" w:id="1204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048"/>
    <w:bookmarkStart w:name="z12589" w:id="1204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049"/>
    <w:bookmarkStart w:name="z12590" w:id="1205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050"/>
    <w:bookmarkStart w:name="z12591" w:id="1205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051"/>
    <w:bookmarkStart w:name="z12592" w:id="12052"/>
    <w:p>
      <w:pPr>
        <w:spacing w:after="0"/>
        <w:ind w:left="0"/>
        <w:jc w:val="both"/>
      </w:pPr>
      <w:r>
        <w:rPr>
          <w:rFonts w:ascii="Times New Roman"/>
          <w:b w:val="false"/>
          <w:i w:val="false"/>
          <w:color w:val="000000"/>
          <w:sz w:val="28"/>
        </w:rPr>
        <w:t xml:space="preserve">
      13. Басқарманың міндеттері: </w:t>
      </w:r>
    </w:p>
    <w:bookmarkEnd w:id="12052"/>
    <w:bookmarkStart w:name="z12593" w:id="1205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053"/>
    <w:bookmarkStart w:name="z12594" w:id="1205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054"/>
    <w:bookmarkStart w:name="z12595" w:id="1205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055"/>
    <w:bookmarkStart w:name="z12596" w:id="1205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056"/>
    <w:bookmarkStart w:name="z12597" w:id="1205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057"/>
    <w:bookmarkStart w:name="z12598" w:id="12058"/>
    <w:p>
      <w:pPr>
        <w:spacing w:after="0"/>
        <w:ind w:left="0"/>
        <w:jc w:val="both"/>
      </w:pPr>
      <w:r>
        <w:rPr>
          <w:rFonts w:ascii="Times New Roman"/>
          <w:b w:val="false"/>
          <w:i w:val="false"/>
          <w:color w:val="000000"/>
          <w:sz w:val="28"/>
        </w:rPr>
        <w:t>
      14. Басқарманың функциялары:</w:t>
      </w:r>
    </w:p>
    <w:bookmarkEnd w:id="12058"/>
    <w:bookmarkStart w:name="z12599" w:id="1205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059"/>
    <w:bookmarkStart w:name="z12600" w:id="1206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060"/>
    <w:bookmarkStart w:name="z12601" w:id="1206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061"/>
    <w:bookmarkStart w:name="z12602" w:id="1206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062"/>
    <w:bookmarkStart w:name="z12603" w:id="1206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063"/>
    <w:bookmarkStart w:name="z12604" w:id="12064"/>
    <w:p>
      <w:pPr>
        <w:spacing w:after="0"/>
        <w:ind w:left="0"/>
        <w:jc w:val="both"/>
      </w:pPr>
      <w:r>
        <w:rPr>
          <w:rFonts w:ascii="Times New Roman"/>
          <w:b w:val="false"/>
          <w:i w:val="false"/>
          <w:color w:val="000000"/>
          <w:sz w:val="28"/>
        </w:rPr>
        <w:t xml:space="preserve">
      6) салықтық әкімшілендіруді жүзеге асыру; </w:t>
      </w:r>
    </w:p>
    <w:bookmarkEnd w:id="12064"/>
    <w:bookmarkStart w:name="z12605" w:id="1206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065"/>
    <w:bookmarkStart w:name="z12606" w:id="1206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066"/>
    <w:bookmarkStart w:name="z12607" w:id="1206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067"/>
    <w:bookmarkStart w:name="z12608" w:id="12068"/>
    <w:p>
      <w:pPr>
        <w:spacing w:after="0"/>
        <w:ind w:left="0"/>
        <w:jc w:val="both"/>
      </w:pPr>
      <w:r>
        <w:rPr>
          <w:rFonts w:ascii="Times New Roman"/>
          <w:b w:val="false"/>
          <w:i w:val="false"/>
          <w:color w:val="000000"/>
          <w:sz w:val="28"/>
        </w:rPr>
        <w:t xml:space="preserve">
      10) тәуекелдерді басқару жүйесін қолдану; </w:t>
      </w:r>
    </w:p>
    <w:bookmarkEnd w:id="12068"/>
    <w:bookmarkStart w:name="z12609" w:id="1206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069"/>
    <w:bookmarkStart w:name="z12610" w:id="1207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070"/>
    <w:bookmarkStart w:name="z12611" w:id="1207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071"/>
    <w:bookmarkStart w:name="z12612" w:id="1207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072"/>
    <w:bookmarkStart w:name="z12613" w:id="1207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073"/>
    <w:bookmarkStart w:name="z12614" w:id="1207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074"/>
    <w:bookmarkStart w:name="z12615" w:id="1207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075"/>
    <w:bookmarkStart w:name="z12616" w:id="12076"/>
    <w:p>
      <w:pPr>
        <w:spacing w:after="0"/>
        <w:ind w:left="0"/>
        <w:jc w:val="both"/>
      </w:pPr>
      <w:r>
        <w:rPr>
          <w:rFonts w:ascii="Times New Roman"/>
          <w:b w:val="false"/>
          <w:i w:val="false"/>
          <w:color w:val="000000"/>
          <w:sz w:val="28"/>
        </w:rPr>
        <w:t>
      15. Басқарманың құқықтары мен міндеттері:</w:t>
      </w:r>
    </w:p>
    <w:bookmarkEnd w:id="12076"/>
    <w:bookmarkStart w:name="z12617" w:id="1207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077"/>
    <w:bookmarkStart w:name="z12618" w:id="1207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078"/>
    <w:bookmarkStart w:name="z12619" w:id="1207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079"/>
    <w:bookmarkStart w:name="z12620" w:id="1208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080"/>
    <w:bookmarkStart w:name="z12621" w:id="1208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081"/>
    <w:bookmarkStart w:name="z12622" w:id="1208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082"/>
    <w:bookmarkStart w:name="z12623" w:id="1208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083"/>
    <w:bookmarkStart w:name="z12624" w:id="1208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084"/>
    <w:bookmarkStart w:name="z12625" w:id="1208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085"/>
    <w:bookmarkStart w:name="z12626" w:id="1208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086"/>
    <w:bookmarkStart w:name="z12627" w:id="12087"/>
    <w:p>
      <w:pPr>
        <w:spacing w:after="0"/>
        <w:ind w:left="0"/>
        <w:jc w:val="left"/>
      </w:pPr>
      <w:r>
        <w:rPr>
          <w:rFonts w:ascii="Times New Roman"/>
          <w:b/>
          <w:i w:val="false"/>
          <w:color w:val="000000"/>
        </w:rPr>
        <w:t xml:space="preserve"> 3. Басқарманың қызметін ұйымдастыру</w:t>
      </w:r>
    </w:p>
    <w:bookmarkEnd w:id="12087"/>
    <w:bookmarkStart w:name="z12628" w:id="120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088"/>
    <w:bookmarkStart w:name="z12629" w:id="120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089"/>
    <w:bookmarkStart w:name="z12630" w:id="120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090"/>
    <w:bookmarkStart w:name="z12631" w:id="1209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091"/>
    <w:bookmarkStart w:name="z12632" w:id="1209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092"/>
    <w:bookmarkStart w:name="z12633" w:id="1209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093"/>
    <w:bookmarkStart w:name="z12634" w:id="1209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094"/>
    <w:bookmarkStart w:name="z12635" w:id="1209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095"/>
    <w:bookmarkStart w:name="z12636" w:id="1209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096"/>
    <w:bookmarkStart w:name="z12637" w:id="1209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097"/>
    <w:bookmarkStart w:name="z12638" w:id="1209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098"/>
    <w:bookmarkStart w:name="z12639" w:id="1209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099"/>
    <w:bookmarkStart w:name="z12640" w:id="1210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100"/>
    <w:bookmarkStart w:name="z12641" w:id="1210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101"/>
    <w:bookmarkStart w:name="z12642" w:id="1210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10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43" w:id="12103"/>
    <w:p>
      <w:pPr>
        <w:spacing w:after="0"/>
        <w:ind w:left="0"/>
        <w:jc w:val="left"/>
      </w:pPr>
      <w:r>
        <w:rPr>
          <w:rFonts w:ascii="Times New Roman"/>
          <w:b/>
          <w:i w:val="false"/>
          <w:color w:val="000000"/>
        </w:rPr>
        <w:t xml:space="preserve">  4. Басқарманың мүлкi</w:t>
      </w:r>
    </w:p>
    <w:bookmarkEnd w:id="12103"/>
    <w:bookmarkStart w:name="z12644" w:id="1210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10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645" w:id="1210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105"/>
    <w:bookmarkStart w:name="z12646" w:id="1210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106"/>
    <w:bookmarkStart w:name="z12647" w:id="12107"/>
    <w:p>
      <w:pPr>
        <w:spacing w:after="0"/>
        <w:ind w:left="0"/>
        <w:jc w:val="left"/>
      </w:pPr>
      <w:r>
        <w:rPr>
          <w:rFonts w:ascii="Times New Roman"/>
          <w:b/>
          <w:i w:val="false"/>
          <w:color w:val="000000"/>
        </w:rPr>
        <w:t xml:space="preserve"> 5. Басқарманы қайта ұйымдастыру және тарату</w:t>
      </w:r>
    </w:p>
    <w:bookmarkEnd w:id="12107"/>
    <w:bookmarkStart w:name="z12648" w:id="1210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170-қосымша</w:t>
            </w:r>
          </w:p>
        </w:tc>
      </w:tr>
    </w:tbl>
    <w:bookmarkStart w:name="z12650" w:id="1210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Лебяжi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109"/>
    <w:bookmarkStart w:name="z12652" w:id="1211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Лебяжi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110"/>
    <w:bookmarkStart w:name="z12653" w:id="1211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111"/>
    <w:bookmarkStart w:name="z12654" w:id="1211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112"/>
    <w:bookmarkStart w:name="z12655" w:id="1211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113"/>
    <w:bookmarkStart w:name="z12656" w:id="1211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114"/>
    <w:bookmarkStart w:name="z12657" w:id="1211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115"/>
    <w:bookmarkStart w:name="z12658" w:id="1211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59" w:id="12117"/>
    <w:p>
      <w:pPr>
        <w:spacing w:after="0"/>
        <w:ind w:left="0"/>
        <w:jc w:val="both"/>
      </w:pPr>
      <w:r>
        <w:rPr>
          <w:rFonts w:ascii="Times New Roman"/>
          <w:b w:val="false"/>
          <w:i w:val="false"/>
          <w:color w:val="000000"/>
          <w:sz w:val="28"/>
        </w:rPr>
        <w:t xml:space="preserve">
       8. Басқарманың заңды мекенжайы: пошта индексі 140700, Қазақстан Республикасы, Павлодар облысы, Лебяжі ауданы, Аққу ауылы, Всеволод Иванов көшесі, 95. </w:t>
      </w:r>
    </w:p>
    <w:bookmarkEnd w:id="12117"/>
    <w:bookmarkStart w:name="z12660" w:id="1211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Лебяжi ауданы бойынша Мемлекеттік кірістер басқармасы" республикалық мемлекеттік мекемесi. </w:t>
      </w:r>
    </w:p>
    <w:bookmarkEnd w:id="12118"/>
    <w:bookmarkStart w:name="z12661" w:id="1211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119"/>
    <w:bookmarkStart w:name="z12662" w:id="1212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120"/>
    <w:bookmarkStart w:name="z12663" w:id="1212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121"/>
    <w:bookmarkStart w:name="z12664" w:id="1212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122"/>
    <w:bookmarkStart w:name="z12665" w:id="1212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123"/>
    <w:bookmarkStart w:name="z12666" w:id="12124"/>
    <w:p>
      <w:pPr>
        <w:spacing w:after="0"/>
        <w:ind w:left="0"/>
        <w:jc w:val="both"/>
      </w:pPr>
      <w:r>
        <w:rPr>
          <w:rFonts w:ascii="Times New Roman"/>
          <w:b w:val="false"/>
          <w:i w:val="false"/>
          <w:color w:val="000000"/>
          <w:sz w:val="28"/>
        </w:rPr>
        <w:t xml:space="preserve">
      13. Басқарманың міндеттері: </w:t>
      </w:r>
    </w:p>
    <w:bookmarkEnd w:id="12124"/>
    <w:bookmarkStart w:name="z12667" w:id="1212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125"/>
    <w:bookmarkStart w:name="z12668" w:id="1212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126"/>
    <w:bookmarkStart w:name="z12669" w:id="1212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127"/>
    <w:bookmarkStart w:name="z12670" w:id="1212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128"/>
    <w:bookmarkStart w:name="z12671" w:id="1212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129"/>
    <w:bookmarkStart w:name="z12672" w:id="12130"/>
    <w:p>
      <w:pPr>
        <w:spacing w:after="0"/>
        <w:ind w:left="0"/>
        <w:jc w:val="both"/>
      </w:pPr>
      <w:r>
        <w:rPr>
          <w:rFonts w:ascii="Times New Roman"/>
          <w:b w:val="false"/>
          <w:i w:val="false"/>
          <w:color w:val="000000"/>
          <w:sz w:val="28"/>
        </w:rPr>
        <w:t>
      14. Басқарманың функциялары:</w:t>
      </w:r>
    </w:p>
    <w:bookmarkEnd w:id="12130"/>
    <w:bookmarkStart w:name="z12673" w:id="1213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131"/>
    <w:bookmarkStart w:name="z12674" w:id="1213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132"/>
    <w:bookmarkStart w:name="z12675" w:id="1213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133"/>
    <w:bookmarkStart w:name="z12676" w:id="1213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134"/>
    <w:bookmarkStart w:name="z12677" w:id="1213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135"/>
    <w:bookmarkStart w:name="z12678" w:id="12136"/>
    <w:p>
      <w:pPr>
        <w:spacing w:after="0"/>
        <w:ind w:left="0"/>
        <w:jc w:val="both"/>
      </w:pPr>
      <w:r>
        <w:rPr>
          <w:rFonts w:ascii="Times New Roman"/>
          <w:b w:val="false"/>
          <w:i w:val="false"/>
          <w:color w:val="000000"/>
          <w:sz w:val="28"/>
        </w:rPr>
        <w:t xml:space="preserve">
      6) салықтық әкімшілендіруді жүзеге асыру; </w:t>
      </w:r>
    </w:p>
    <w:bookmarkEnd w:id="12136"/>
    <w:bookmarkStart w:name="z12679" w:id="1213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137"/>
    <w:bookmarkStart w:name="z12680" w:id="1213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138"/>
    <w:bookmarkStart w:name="z12681" w:id="1213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139"/>
    <w:bookmarkStart w:name="z12682" w:id="12140"/>
    <w:p>
      <w:pPr>
        <w:spacing w:after="0"/>
        <w:ind w:left="0"/>
        <w:jc w:val="both"/>
      </w:pPr>
      <w:r>
        <w:rPr>
          <w:rFonts w:ascii="Times New Roman"/>
          <w:b w:val="false"/>
          <w:i w:val="false"/>
          <w:color w:val="000000"/>
          <w:sz w:val="28"/>
        </w:rPr>
        <w:t xml:space="preserve">
      10) тәуекелдерді басқару жүйесін қолдану; </w:t>
      </w:r>
    </w:p>
    <w:bookmarkEnd w:id="12140"/>
    <w:bookmarkStart w:name="z12683" w:id="1214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141"/>
    <w:bookmarkStart w:name="z12684" w:id="1214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142"/>
    <w:bookmarkStart w:name="z12685" w:id="1214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143"/>
    <w:bookmarkStart w:name="z12686" w:id="1214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144"/>
    <w:bookmarkStart w:name="z12687" w:id="1214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145"/>
    <w:bookmarkStart w:name="z12688" w:id="1214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146"/>
    <w:bookmarkStart w:name="z12689" w:id="1214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147"/>
    <w:bookmarkStart w:name="z12690" w:id="12148"/>
    <w:p>
      <w:pPr>
        <w:spacing w:after="0"/>
        <w:ind w:left="0"/>
        <w:jc w:val="both"/>
      </w:pPr>
      <w:r>
        <w:rPr>
          <w:rFonts w:ascii="Times New Roman"/>
          <w:b w:val="false"/>
          <w:i w:val="false"/>
          <w:color w:val="000000"/>
          <w:sz w:val="28"/>
        </w:rPr>
        <w:t>
      15. Басқарманың құқықтары мен міндеттері:</w:t>
      </w:r>
    </w:p>
    <w:bookmarkEnd w:id="12148"/>
    <w:bookmarkStart w:name="z12691" w:id="1214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149"/>
    <w:bookmarkStart w:name="z12692" w:id="1215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150"/>
    <w:bookmarkStart w:name="z12693" w:id="1215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151"/>
    <w:bookmarkStart w:name="z12694" w:id="1215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152"/>
    <w:bookmarkStart w:name="z12695" w:id="1215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153"/>
    <w:bookmarkStart w:name="z12696" w:id="1215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154"/>
    <w:bookmarkStart w:name="z12697" w:id="1215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155"/>
    <w:bookmarkStart w:name="z12698" w:id="1215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156"/>
    <w:bookmarkStart w:name="z12699" w:id="1215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157"/>
    <w:bookmarkStart w:name="z12700" w:id="1215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158"/>
    <w:bookmarkStart w:name="z12701" w:id="12159"/>
    <w:p>
      <w:pPr>
        <w:spacing w:after="0"/>
        <w:ind w:left="0"/>
        <w:jc w:val="left"/>
      </w:pPr>
      <w:r>
        <w:rPr>
          <w:rFonts w:ascii="Times New Roman"/>
          <w:b/>
          <w:i w:val="false"/>
          <w:color w:val="000000"/>
        </w:rPr>
        <w:t xml:space="preserve"> 3. Басқарманың қызметін ұйымдастыру</w:t>
      </w:r>
    </w:p>
    <w:bookmarkEnd w:id="12159"/>
    <w:bookmarkStart w:name="z12702" w:id="1216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160"/>
    <w:bookmarkStart w:name="z12703" w:id="121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161"/>
    <w:bookmarkStart w:name="z12704" w:id="121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162"/>
    <w:bookmarkStart w:name="z12705" w:id="1216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163"/>
    <w:bookmarkStart w:name="z12706" w:id="1216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164"/>
    <w:bookmarkStart w:name="z12707" w:id="1216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165"/>
    <w:bookmarkStart w:name="z12708" w:id="1216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166"/>
    <w:bookmarkStart w:name="z12709" w:id="1216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167"/>
    <w:bookmarkStart w:name="z12710" w:id="1216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168"/>
    <w:bookmarkStart w:name="z12711" w:id="1216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169"/>
    <w:bookmarkStart w:name="z12712" w:id="1217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170"/>
    <w:bookmarkStart w:name="z12713" w:id="1217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171"/>
    <w:bookmarkStart w:name="z12714" w:id="1217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172"/>
    <w:bookmarkStart w:name="z12715" w:id="1217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173"/>
    <w:bookmarkStart w:name="z12716" w:id="1217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17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17" w:id="12175"/>
    <w:p>
      <w:pPr>
        <w:spacing w:after="0"/>
        <w:ind w:left="0"/>
        <w:jc w:val="left"/>
      </w:pPr>
      <w:r>
        <w:rPr>
          <w:rFonts w:ascii="Times New Roman"/>
          <w:b/>
          <w:i w:val="false"/>
          <w:color w:val="000000"/>
        </w:rPr>
        <w:t xml:space="preserve">  4. Басқарманың мүлкi</w:t>
      </w:r>
    </w:p>
    <w:bookmarkEnd w:id="12175"/>
    <w:bookmarkStart w:name="z12718" w:id="1217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17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719" w:id="1217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177"/>
    <w:bookmarkStart w:name="z12720" w:id="1217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178"/>
    <w:bookmarkStart w:name="z12721" w:id="12179"/>
    <w:p>
      <w:pPr>
        <w:spacing w:after="0"/>
        <w:ind w:left="0"/>
        <w:jc w:val="left"/>
      </w:pPr>
      <w:r>
        <w:rPr>
          <w:rFonts w:ascii="Times New Roman"/>
          <w:b/>
          <w:i w:val="false"/>
          <w:color w:val="000000"/>
        </w:rPr>
        <w:t xml:space="preserve"> 5. Басқарманы қайта ұйымдастыру және тарату</w:t>
      </w:r>
    </w:p>
    <w:bookmarkEnd w:id="12179"/>
    <w:bookmarkStart w:name="z12722" w:id="1218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171-қосымша</w:t>
            </w:r>
          </w:p>
        </w:tc>
      </w:tr>
    </w:tbl>
    <w:bookmarkStart w:name="z12724" w:id="1218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Май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181"/>
    <w:bookmarkStart w:name="z12726" w:id="1218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182"/>
    <w:bookmarkStart w:name="z12727" w:id="121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183"/>
    <w:bookmarkStart w:name="z12728" w:id="1218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184"/>
    <w:bookmarkStart w:name="z12729" w:id="121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185"/>
    <w:bookmarkStart w:name="z12730" w:id="1218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186"/>
    <w:bookmarkStart w:name="z12731" w:id="1218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187"/>
    <w:bookmarkStart w:name="z12732" w:id="1218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33" w:id="12189"/>
    <w:p>
      <w:pPr>
        <w:spacing w:after="0"/>
        <w:ind w:left="0"/>
        <w:jc w:val="both"/>
      </w:pPr>
      <w:r>
        <w:rPr>
          <w:rFonts w:ascii="Times New Roman"/>
          <w:b w:val="false"/>
          <w:i w:val="false"/>
          <w:color w:val="000000"/>
          <w:sz w:val="28"/>
        </w:rPr>
        <w:t xml:space="preserve">
       8. Басқарманың заңды мекенжайы: пошта индексі 140800, Қазақстан Республикасы, Павлодар облысы, Май ауданы, Көктөбе ауылы, Абылайхан көшесі, 30. </w:t>
      </w:r>
    </w:p>
    <w:bookmarkEnd w:id="12189"/>
    <w:bookmarkStart w:name="z12734" w:id="1219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Май ауданы бойынша Мемлекеттік кірістер басқармасы" республикалық мемлекеттік мекемесi. </w:t>
      </w:r>
    </w:p>
    <w:bookmarkEnd w:id="12190"/>
    <w:bookmarkStart w:name="z12735" w:id="1219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191"/>
    <w:bookmarkStart w:name="z12736" w:id="1219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192"/>
    <w:bookmarkStart w:name="z12737" w:id="1219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19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738" w:id="1219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194"/>
    <w:bookmarkStart w:name="z12739" w:id="12195"/>
    <w:p>
      <w:pPr>
        <w:spacing w:after="0"/>
        <w:ind w:left="0"/>
        <w:jc w:val="both"/>
      </w:pPr>
      <w:r>
        <w:rPr>
          <w:rFonts w:ascii="Times New Roman"/>
          <w:b w:val="false"/>
          <w:i w:val="false"/>
          <w:color w:val="000000"/>
          <w:sz w:val="28"/>
        </w:rPr>
        <w:t xml:space="preserve">
      13. Басқарманың міндеттері: </w:t>
      </w:r>
    </w:p>
    <w:bookmarkEnd w:id="12195"/>
    <w:bookmarkStart w:name="z12740" w:id="1219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196"/>
    <w:bookmarkStart w:name="z12741" w:id="1219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197"/>
    <w:bookmarkStart w:name="z12742" w:id="1219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198"/>
    <w:bookmarkStart w:name="z12743" w:id="1219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199"/>
    <w:bookmarkStart w:name="z12744" w:id="1220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200"/>
    <w:bookmarkStart w:name="z12745" w:id="12201"/>
    <w:p>
      <w:pPr>
        <w:spacing w:after="0"/>
        <w:ind w:left="0"/>
        <w:jc w:val="both"/>
      </w:pPr>
      <w:r>
        <w:rPr>
          <w:rFonts w:ascii="Times New Roman"/>
          <w:b w:val="false"/>
          <w:i w:val="false"/>
          <w:color w:val="000000"/>
          <w:sz w:val="28"/>
        </w:rPr>
        <w:t>
      14. Басқарманың функциялары:</w:t>
      </w:r>
    </w:p>
    <w:bookmarkEnd w:id="12201"/>
    <w:bookmarkStart w:name="z12746" w:id="1220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202"/>
    <w:bookmarkStart w:name="z12747" w:id="1220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203"/>
    <w:bookmarkStart w:name="z12748" w:id="1220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204"/>
    <w:bookmarkStart w:name="z12749" w:id="1220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205"/>
    <w:bookmarkStart w:name="z12750" w:id="1220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206"/>
    <w:bookmarkStart w:name="z12751" w:id="12207"/>
    <w:p>
      <w:pPr>
        <w:spacing w:after="0"/>
        <w:ind w:left="0"/>
        <w:jc w:val="both"/>
      </w:pPr>
      <w:r>
        <w:rPr>
          <w:rFonts w:ascii="Times New Roman"/>
          <w:b w:val="false"/>
          <w:i w:val="false"/>
          <w:color w:val="000000"/>
          <w:sz w:val="28"/>
        </w:rPr>
        <w:t xml:space="preserve">
      6) салықтық әкімшілендіруді жүзеге асыру; </w:t>
      </w:r>
    </w:p>
    <w:bookmarkEnd w:id="12207"/>
    <w:bookmarkStart w:name="z12752" w:id="1220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208"/>
    <w:bookmarkStart w:name="z12753" w:id="1220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209"/>
    <w:bookmarkStart w:name="z12754" w:id="1221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210"/>
    <w:bookmarkStart w:name="z12755" w:id="12211"/>
    <w:p>
      <w:pPr>
        <w:spacing w:after="0"/>
        <w:ind w:left="0"/>
        <w:jc w:val="both"/>
      </w:pPr>
      <w:r>
        <w:rPr>
          <w:rFonts w:ascii="Times New Roman"/>
          <w:b w:val="false"/>
          <w:i w:val="false"/>
          <w:color w:val="000000"/>
          <w:sz w:val="28"/>
        </w:rPr>
        <w:t xml:space="preserve">
      10) тәуекелдерді басқару жүйесін қолдану; </w:t>
      </w:r>
    </w:p>
    <w:bookmarkEnd w:id="12211"/>
    <w:bookmarkStart w:name="z12756" w:id="1221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212"/>
    <w:bookmarkStart w:name="z12757" w:id="1221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213"/>
    <w:bookmarkStart w:name="z12758" w:id="1221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214"/>
    <w:bookmarkStart w:name="z12759" w:id="1221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215"/>
    <w:bookmarkStart w:name="z12760" w:id="1221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216"/>
    <w:bookmarkStart w:name="z12761" w:id="1221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217"/>
    <w:bookmarkStart w:name="z12762" w:id="1221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218"/>
    <w:bookmarkStart w:name="z12763" w:id="12219"/>
    <w:p>
      <w:pPr>
        <w:spacing w:after="0"/>
        <w:ind w:left="0"/>
        <w:jc w:val="both"/>
      </w:pPr>
      <w:r>
        <w:rPr>
          <w:rFonts w:ascii="Times New Roman"/>
          <w:b w:val="false"/>
          <w:i w:val="false"/>
          <w:color w:val="000000"/>
          <w:sz w:val="28"/>
        </w:rPr>
        <w:t>
      15. Басқарманың құқықтары мен міндеттері:</w:t>
      </w:r>
    </w:p>
    <w:bookmarkEnd w:id="12219"/>
    <w:bookmarkStart w:name="z12764" w:id="1222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220"/>
    <w:bookmarkStart w:name="z12765" w:id="1222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221"/>
    <w:bookmarkStart w:name="z12766" w:id="1222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222"/>
    <w:bookmarkStart w:name="z12767" w:id="1222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223"/>
    <w:bookmarkStart w:name="z12768" w:id="1222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224"/>
    <w:bookmarkStart w:name="z12769" w:id="1222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225"/>
    <w:bookmarkStart w:name="z12770" w:id="1222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226"/>
    <w:bookmarkStart w:name="z12771" w:id="1222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227"/>
    <w:bookmarkStart w:name="z12772" w:id="1222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228"/>
    <w:bookmarkStart w:name="z12773" w:id="1222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229"/>
    <w:bookmarkStart w:name="z12774" w:id="12230"/>
    <w:p>
      <w:pPr>
        <w:spacing w:after="0"/>
        <w:ind w:left="0"/>
        <w:jc w:val="left"/>
      </w:pPr>
      <w:r>
        <w:rPr>
          <w:rFonts w:ascii="Times New Roman"/>
          <w:b/>
          <w:i w:val="false"/>
          <w:color w:val="000000"/>
        </w:rPr>
        <w:t xml:space="preserve"> 3. Басқарманың қызметін ұйымдастыру</w:t>
      </w:r>
    </w:p>
    <w:bookmarkEnd w:id="12230"/>
    <w:bookmarkStart w:name="z12775" w:id="1223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231"/>
    <w:bookmarkStart w:name="z12776" w:id="1223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232"/>
    <w:bookmarkStart w:name="z12777" w:id="122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233"/>
    <w:bookmarkStart w:name="z12778" w:id="1223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234"/>
    <w:bookmarkStart w:name="z12779" w:id="1223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235"/>
    <w:bookmarkStart w:name="z12780" w:id="1223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236"/>
    <w:bookmarkStart w:name="z12781" w:id="1223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237"/>
    <w:bookmarkStart w:name="z12782" w:id="1223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238"/>
    <w:bookmarkStart w:name="z12783" w:id="1223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239"/>
    <w:bookmarkStart w:name="z12784" w:id="1224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240"/>
    <w:bookmarkStart w:name="z12785" w:id="1224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241"/>
    <w:bookmarkStart w:name="z12786" w:id="1224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242"/>
    <w:bookmarkStart w:name="z12787" w:id="1224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243"/>
    <w:bookmarkStart w:name="z12788" w:id="1224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244"/>
    <w:bookmarkStart w:name="z12789" w:id="1224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24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90" w:id="12246"/>
    <w:p>
      <w:pPr>
        <w:spacing w:after="0"/>
        <w:ind w:left="0"/>
        <w:jc w:val="left"/>
      </w:pPr>
      <w:r>
        <w:rPr>
          <w:rFonts w:ascii="Times New Roman"/>
          <w:b/>
          <w:i w:val="false"/>
          <w:color w:val="000000"/>
        </w:rPr>
        <w:t xml:space="preserve">  4. Басқарманың мүлкi</w:t>
      </w:r>
    </w:p>
    <w:bookmarkEnd w:id="12246"/>
    <w:bookmarkStart w:name="z12791" w:id="1224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2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792" w:id="1224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248"/>
    <w:bookmarkStart w:name="z12793" w:id="1224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249"/>
    <w:bookmarkStart w:name="z12794" w:id="12250"/>
    <w:p>
      <w:pPr>
        <w:spacing w:after="0"/>
        <w:ind w:left="0"/>
        <w:jc w:val="left"/>
      </w:pPr>
      <w:r>
        <w:rPr>
          <w:rFonts w:ascii="Times New Roman"/>
          <w:b/>
          <w:i w:val="false"/>
          <w:color w:val="000000"/>
        </w:rPr>
        <w:t xml:space="preserve"> 5. Басқарманы қайта ұйымдастыру және тарату</w:t>
      </w:r>
    </w:p>
    <w:bookmarkEnd w:id="12250"/>
    <w:bookmarkStart w:name="z12795" w:id="1225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172-қосымша</w:t>
            </w:r>
          </w:p>
        </w:tc>
      </w:tr>
    </w:tbl>
    <w:bookmarkStart w:name="z12797" w:id="1225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Павлодар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252"/>
    <w:bookmarkStart w:name="z12799" w:id="1225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253"/>
    <w:bookmarkStart w:name="z12800" w:id="122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254"/>
    <w:bookmarkStart w:name="z12801" w:id="1225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255"/>
    <w:bookmarkStart w:name="z12802" w:id="1225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256"/>
    <w:bookmarkStart w:name="z12803" w:id="1225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257"/>
    <w:bookmarkStart w:name="z12804" w:id="1225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258"/>
    <w:bookmarkStart w:name="z12805" w:id="1225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06" w:id="12260"/>
    <w:p>
      <w:pPr>
        <w:spacing w:after="0"/>
        <w:ind w:left="0"/>
        <w:jc w:val="both"/>
      </w:pPr>
      <w:r>
        <w:rPr>
          <w:rFonts w:ascii="Times New Roman"/>
          <w:b w:val="false"/>
          <w:i w:val="false"/>
          <w:color w:val="000000"/>
          <w:sz w:val="28"/>
        </w:rPr>
        <w:t xml:space="preserve">
       8. Басқарманың заңды мекенжайы: пошта индексі 140000, Қазақстан Республикасы, Павлодар облысы, Павлодар қаласы, Жеңіс алаңы көшесі, 5 А. </w:t>
      </w:r>
    </w:p>
    <w:bookmarkEnd w:id="12260"/>
    <w:bookmarkStart w:name="z12807" w:id="1226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Павлодар ауданы бойынша Мемлекеттік кірістер басқармасы" республикалық мемлекеттік мекемесi. </w:t>
      </w:r>
    </w:p>
    <w:bookmarkEnd w:id="12261"/>
    <w:bookmarkStart w:name="z12808" w:id="1226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262"/>
    <w:bookmarkStart w:name="z12809" w:id="1226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263"/>
    <w:bookmarkStart w:name="z12810" w:id="1226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264"/>
    <w:bookmarkStart w:name="z12811" w:id="1226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2265"/>
    <w:bookmarkStart w:name="z12812" w:id="1226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266"/>
    <w:bookmarkStart w:name="z12813" w:id="12267"/>
    <w:p>
      <w:pPr>
        <w:spacing w:after="0"/>
        <w:ind w:left="0"/>
        <w:jc w:val="both"/>
      </w:pPr>
      <w:r>
        <w:rPr>
          <w:rFonts w:ascii="Times New Roman"/>
          <w:b w:val="false"/>
          <w:i w:val="false"/>
          <w:color w:val="000000"/>
          <w:sz w:val="28"/>
        </w:rPr>
        <w:t xml:space="preserve">
      13. Басқарманың міндеттері: </w:t>
      </w:r>
    </w:p>
    <w:bookmarkEnd w:id="12267"/>
    <w:bookmarkStart w:name="z12814" w:id="1226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268"/>
    <w:bookmarkStart w:name="z12815" w:id="1226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269"/>
    <w:bookmarkStart w:name="z12816" w:id="1227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270"/>
    <w:bookmarkStart w:name="z12817" w:id="1227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271"/>
    <w:bookmarkStart w:name="z12818" w:id="1227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272"/>
    <w:bookmarkStart w:name="z12819" w:id="12273"/>
    <w:p>
      <w:pPr>
        <w:spacing w:after="0"/>
        <w:ind w:left="0"/>
        <w:jc w:val="both"/>
      </w:pPr>
      <w:r>
        <w:rPr>
          <w:rFonts w:ascii="Times New Roman"/>
          <w:b w:val="false"/>
          <w:i w:val="false"/>
          <w:color w:val="000000"/>
          <w:sz w:val="28"/>
        </w:rPr>
        <w:t>
      14. Басқарманың функциялары:</w:t>
      </w:r>
    </w:p>
    <w:bookmarkEnd w:id="12273"/>
    <w:bookmarkStart w:name="z12820" w:id="1227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274"/>
    <w:bookmarkStart w:name="z12821" w:id="1227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275"/>
    <w:bookmarkStart w:name="z12822" w:id="1227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276"/>
    <w:bookmarkStart w:name="z12823" w:id="1227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277"/>
    <w:bookmarkStart w:name="z12824" w:id="1227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278"/>
    <w:bookmarkStart w:name="z12825" w:id="12279"/>
    <w:p>
      <w:pPr>
        <w:spacing w:after="0"/>
        <w:ind w:left="0"/>
        <w:jc w:val="both"/>
      </w:pPr>
      <w:r>
        <w:rPr>
          <w:rFonts w:ascii="Times New Roman"/>
          <w:b w:val="false"/>
          <w:i w:val="false"/>
          <w:color w:val="000000"/>
          <w:sz w:val="28"/>
        </w:rPr>
        <w:t xml:space="preserve">
      6) салықтық әкімшілендіруді жүзеге асыру; </w:t>
      </w:r>
    </w:p>
    <w:bookmarkEnd w:id="12279"/>
    <w:bookmarkStart w:name="z12826" w:id="1228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280"/>
    <w:bookmarkStart w:name="z12827" w:id="1228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281"/>
    <w:bookmarkStart w:name="z12828" w:id="1228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282"/>
    <w:bookmarkStart w:name="z12829" w:id="12283"/>
    <w:p>
      <w:pPr>
        <w:spacing w:after="0"/>
        <w:ind w:left="0"/>
        <w:jc w:val="both"/>
      </w:pPr>
      <w:r>
        <w:rPr>
          <w:rFonts w:ascii="Times New Roman"/>
          <w:b w:val="false"/>
          <w:i w:val="false"/>
          <w:color w:val="000000"/>
          <w:sz w:val="28"/>
        </w:rPr>
        <w:t xml:space="preserve">
      10) тәуекелдерді басқару жүйесін қолдану; </w:t>
      </w:r>
    </w:p>
    <w:bookmarkEnd w:id="12283"/>
    <w:bookmarkStart w:name="z12830" w:id="1228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284"/>
    <w:bookmarkStart w:name="z12831" w:id="1228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285"/>
    <w:bookmarkStart w:name="z12832" w:id="1228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286"/>
    <w:bookmarkStart w:name="z12833" w:id="1228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287"/>
    <w:bookmarkStart w:name="z12834" w:id="1228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288"/>
    <w:bookmarkStart w:name="z12835" w:id="1228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289"/>
    <w:bookmarkStart w:name="z12836" w:id="1229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290"/>
    <w:bookmarkStart w:name="z12837" w:id="12291"/>
    <w:p>
      <w:pPr>
        <w:spacing w:after="0"/>
        <w:ind w:left="0"/>
        <w:jc w:val="both"/>
      </w:pPr>
      <w:r>
        <w:rPr>
          <w:rFonts w:ascii="Times New Roman"/>
          <w:b w:val="false"/>
          <w:i w:val="false"/>
          <w:color w:val="000000"/>
          <w:sz w:val="28"/>
        </w:rPr>
        <w:t>
      15. Басқарманың құқықтары мен міндеттері:</w:t>
      </w:r>
    </w:p>
    <w:bookmarkEnd w:id="12291"/>
    <w:bookmarkStart w:name="z12838" w:id="1229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292"/>
    <w:bookmarkStart w:name="z12839" w:id="1229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293"/>
    <w:bookmarkStart w:name="z12840" w:id="1229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294"/>
    <w:bookmarkStart w:name="z12841" w:id="1229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295"/>
    <w:bookmarkStart w:name="z12842" w:id="1229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296"/>
    <w:bookmarkStart w:name="z12843" w:id="1229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297"/>
    <w:bookmarkStart w:name="z12844" w:id="1229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298"/>
    <w:bookmarkStart w:name="z12845" w:id="1229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299"/>
    <w:bookmarkStart w:name="z12846" w:id="1230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300"/>
    <w:bookmarkStart w:name="z12847" w:id="1230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301"/>
    <w:bookmarkStart w:name="z12848" w:id="12302"/>
    <w:p>
      <w:pPr>
        <w:spacing w:after="0"/>
        <w:ind w:left="0"/>
        <w:jc w:val="left"/>
      </w:pPr>
      <w:r>
        <w:rPr>
          <w:rFonts w:ascii="Times New Roman"/>
          <w:b/>
          <w:i w:val="false"/>
          <w:color w:val="000000"/>
        </w:rPr>
        <w:t xml:space="preserve"> 3. Басқарманың қызметін ұйымдастыру</w:t>
      </w:r>
    </w:p>
    <w:bookmarkEnd w:id="12302"/>
    <w:bookmarkStart w:name="z12849" w:id="1230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303"/>
    <w:bookmarkStart w:name="z12850" w:id="1230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304"/>
    <w:bookmarkStart w:name="z12851" w:id="123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305"/>
    <w:bookmarkStart w:name="z12852" w:id="1230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306"/>
    <w:bookmarkStart w:name="z12853" w:id="1230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307"/>
    <w:bookmarkStart w:name="z12854" w:id="1230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308"/>
    <w:bookmarkStart w:name="z12855" w:id="1230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309"/>
    <w:bookmarkStart w:name="z12856" w:id="1231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310"/>
    <w:bookmarkStart w:name="z12857" w:id="1231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311"/>
    <w:bookmarkStart w:name="z12858" w:id="1231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312"/>
    <w:bookmarkStart w:name="z12859" w:id="1231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313"/>
    <w:bookmarkStart w:name="z12860" w:id="1231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314"/>
    <w:bookmarkStart w:name="z12861" w:id="1231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315"/>
    <w:bookmarkStart w:name="z12862" w:id="1231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316"/>
    <w:bookmarkStart w:name="z12863" w:id="1231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31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64" w:id="12318"/>
    <w:p>
      <w:pPr>
        <w:spacing w:after="0"/>
        <w:ind w:left="0"/>
        <w:jc w:val="left"/>
      </w:pPr>
      <w:r>
        <w:rPr>
          <w:rFonts w:ascii="Times New Roman"/>
          <w:b/>
          <w:i w:val="false"/>
          <w:color w:val="000000"/>
        </w:rPr>
        <w:t xml:space="preserve">  4. Басқарманың мүлкi</w:t>
      </w:r>
    </w:p>
    <w:bookmarkEnd w:id="12318"/>
    <w:bookmarkStart w:name="z12865" w:id="1231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31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866" w:id="1232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320"/>
    <w:bookmarkStart w:name="z12867" w:id="1232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321"/>
    <w:bookmarkStart w:name="z12868" w:id="12322"/>
    <w:p>
      <w:pPr>
        <w:spacing w:after="0"/>
        <w:ind w:left="0"/>
        <w:jc w:val="left"/>
      </w:pPr>
      <w:r>
        <w:rPr>
          <w:rFonts w:ascii="Times New Roman"/>
          <w:b/>
          <w:i w:val="false"/>
          <w:color w:val="000000"/>
        </w:rPr>
        <w:t xml:space="preserve"> 5. Басқарманы қайта ұйымдастыру және тарату</w:t>
      </w:r>
    </w:p>
    <w:bookmarkEnd w:id="12322"/>
    <w:bookmarkStart w:name="z12869" w:id="1232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173-қосымша</w:t>
            </w:r>
          </w:p>
        </w:tc>
      </w:tr>
    </w:tbl>
    <w:bookmarkStart w:name="z12871" w:id="1232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Успен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324"/>
    <w:bookmarkStart w:name="z12873" w:id="1232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325"/>
    <w:bookmarkStart w:name="z12874" w:id="1232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326"/>
    <w:bookmarkStart w:name="z12875" w:id="1232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327"/>
    <w:bookmarkStart w:name="z12876" w:id="1232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328"/>
    <w:bookmarkStart w:name="z12877" w:id="1232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329"/>
    <w:bookmarkStart w:name="z12878" w:id="1233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330"/>
    <w:bookmarkStart w:name="z12879" w:id="1233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80" w:id="12332"/>
    <w:p>
      <w:pPr>
        <w:spacing w:after="0"/>
        <w:ind w:left="0"/>
        <w:jc w:val="both"/>
      </w:pPr>
      <w:r>
        <w:rPr>
          <w:rFonts w:ascii="Times New Roman"/>
          <w:b w:val="false"/>
          <w:i w:val="false"/>
          <w:color w:val="000000"/>
          <w:sz w:val="28"/>
        </w:rPr>
        <w:t xml:space="preserve">
       8. Басқарманың заңды мекенжайы: пошта индексі 141000, Қазақстан Республикасы, Павлодар облысы, Успен ауданы, Успенка ауылы, Терешкова көшесі, 24. </w:t>
      </w:r>
    </w:p>
    <w:bookmarkEnd w:id="12332"/>
    <w:bookmarkStart w:name="z12881" w:id="1233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Успен ауданы бойынша Мемлекеттік кірістер басқармасы" республикалық мемлекеттік мекемесi. </w:t>
      </w:r>
    </w:p>
    <w:bookmarkEnd w:id="12333"/>
    <w:bookmarkStart w:name="z12882" w:id="1233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334"/>
    <w:bookmarkStart w:name="z12883" w:id="1233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335"/>
    <w:bookmarkStart w:name="z12884" w:id="1233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33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885" w:id="1233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337"/>
    <w:bookmarkStart w:name="z12886" w:id="12338"/>
    <w:p>
      <w:pPr>
        <w:spacing w:after="0"/>
        <w:ind w:left="0"/>
        <w:jc w:val="both"/>
      </w:pPr>
      <w:r>
        <w:rPr>
          <w:rFonts w:ascii="Times New Roman"/>
          <w:b w:val="false"/>
          <w:i w:val="false"/>
          <w:color w:val="000000"/>
          <w:sz w:val="28"/>
        </w:rPr>
        <w:t xml:space="preserve">
      13. Басқарманың міндеттері: </w:t>
      </w:r>
    </w:p>
    <w:bookmarkEnd w:id="12338"/>
    <w:bookmarkStart w:name="z12887" w:id="1233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339"/>
    <w:bookmarkStart w:name="z12888" w:id="1234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340"/>
    <w:bookmarkStart w:name="z12889" w:id="1234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341"/>
    <w:bookmarkStart w:name="z12890" w:id="1234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342"/>
    <w:bookmarkStart w:name="z12891" w:id="1234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343"/>
    <w:bookmarkStart w:name="z12892" w:id="12344"/>
    <w:p>
      <w:pPr>
        <w:spacing w:after="0"/>
        <w:ind w:left="0"/>
        <w:jc w:val="both"/>
      </w:pPr>
      <w:r>
        <w:rPr>
          <w:rFonts w:ascii="Times New Roman"/>
          <w:b w:val="false"/>
          <w:i w:val="false"/>
          <w:color w:val="000000"/>
          <w:sz w:val="28"/>
        </w:rPr>
        <w:t>
      14. Басқарманың функциялары:</w:t>
      </w:r>
    </w:p>
    <w:bookmarkEnd w:id="12344"/>
    <w:bookmarkStart w:name="z12893" w:id="1234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345"/>
    <w:bookmarkStart w:name="z12894" w:id="1234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346"/>
    <w:bookmarkStart w:name="z12895" w:id="1234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347"/>
    <w:bookmarkStart w:name="z12896" w:id="1234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348"/>
    <w:bookmarkStart w:name="z12897" w:id="1234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349"/>
    <w:bookmarkStart w:name="z12898" w:id="12350"/>
    <w:p>
      <w:pPr>
        <w:spacing w:after="0"/>
        <w:ind w:left="0"/>
        <w:jc w:val="both"/>
      </w:pPr>
      <w:r>
        <w:rPr>
          <w:rFonts w:ascii="Times New Roman"/>
          <w:b w:val="false"/>
          <w:i w:val="false"/>
          <w:color w:val="000000"/>
          <w:sz w:val="28"/>
        </w:rPr>
        <w:t xml:space="preserve">
      6) салықтық әкімшілендіруді жүзеге асыру; </w:t>
      </w:r>
    </w:p>
    <w:bookmarkEnd w:id="12350"/>
    <w:bookmarkStart w:name="z12899" w:id="1235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351"/>
    <w:bookmarkStart w:name="z12900" w:id="1235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352"/>
    <w:bookmarkStart w:name="z12901" w:id="1235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353"/>
    <w:bookmarkStart w:name="z12902" w:id="12354"/>
    <w:p>
      <w:pPr>
        <w:spacing w:after="0"/>
        <w:ind w:left="0"/>
        <w:jc w:val="both"/>
      </w:pPr>
      <w:r>
        <w:rPr>
          <w:rFonts w:ascii="Times New Roman"/>
          <w:b w:val="false"/>
          <w:i w:val="false"/>
          <w:color w:val="000000"/>
          <w:sz w:val="28"/>
        </w:rPr>
        <w:t xml:space="preserve">
      10) тәуекелдерді басқару жүйесін қолдану; </w:t>
      </w:r>
    </w:p>
    <w:bookmarkEnd w:id="12354"/>
    <w:bookmarkStart w:name="z12903" w:id="1235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355"/>
    <w:bookmarkStart w:name="z12904" w:id="1235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356"/>
    <w:bookmarkStart w:name="z12905" w:id="1235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357"/>
    <w:bookmarkStart w:name="z12906" w:id="1235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358"/>
    <w:bookmarkStart w:name="z12907" w:id="1235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359"/>
    <w:bookmarkStart w:name="z12908" w:id="1236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360"/>
    <w:bookmarkStart w:name="z12909" w:id="1236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361"/>
    <w:bookmarkStart w:name="z12910" w:id="12362"/>
    <w:p>
      <w:pPr>
        <w:spacing w:after="0"/>
        <w:ind w:left="0"/>
        <w:jc w:val="both"/>
      </w:pPr>
      <w:r>
        <w:rPr>
          <w:rFonts w:ascii="Times New Roman"/>
          <w:b w:val="false"/>
          <w:i w:val="false"/>
          <w:color w:val="000000"/>
          <w:sz w:val="28"/>
        </w:rPr>
        <w:t>
      15. Басқарманың құқықтары мен міндеттері:</w:t>
      </w:r>
    </w:p>
    <w:bookmarkEnd w:id="12362"/>
    <w:bookmarkStart w:name="z12911" w:id="1236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363"/>
    <w:bookmarkStart w:name="z12912" w:id="1236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364"/>
    <w:bookmarkStart w:name="z12913" w:id="1236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365"/>
    <w:bookmarkStart w:name="z12914" w:id="1236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366"/>
    <w:bookmarkStart w:name="z12915" w:id="1236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367"/>
    <w:bookmarkStart w:name="z12916" w:id="1236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368"/>
    <w:bookmarkStart w:name="z12917" w:id="1236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369"/>
    <w:bookmarkStart w:name="z12918" w:id="1237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370"/>
    <w:bookmarkStart w:name="z12919" w:id="1237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371"/>
    <w:bookmarkStart w:name="z12920" w:id="1237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372"/>
    <w:bookmarkStart w:name="z12921" w:id="12373"/>
    <w:p>
      <w:pPr>
        <w:spacing w:after="0"/>
        <w:ind w:left="0"/>
        <w:jc w:val="left"/>
      </w:pPr>
      <w:r>
        <w:rPr>
          <w:rFonts w:ascii="Times New Roman"/>
          <w:b/>
          <w:i w:val="false"/>
          <w:color w:val="000000"/>
        </w:rPr>
        <w:t xml:space="preserve"> 3. Басқарманың қызметін ұйымдастыру</w:t>
      </w:r>
    </w:p>
    <w:bookmarkEnd w:id="12373"/>
    <w:bookmarkStart w:name="z12922" w:id="1237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374"/>
    <w:bookmarkStart w:name="z12923" w:id="1237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375"/>
    <w:bookmarkStart w:name="z12924" w:id="123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376"/>
    <w:bookmarkStart w:name="z12925" w:id="1237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377"/>
    <w:bookmarkStart w:name="z12926" w:id="1237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378"/>
    <w:bookmarkStart w:name="z12927" w:id="1237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379"/>
    <w:bookmarkStart w:name="z12928" w:id="1238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380"/>
    <w:bookmarkStart w:name="z12929" w:id="1238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381"/>
    <w:bookmarkStart w:name="z12930" w:id="1238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382"/>
    <w:bookmarkStart w:name="z12931" w:id="1238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383"/>
    <w:bookmarkStart w:name="z12932" w:id="1238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384"/>
    <w:bookmarkStart w:name="z12933" w:id="1238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385"/>
    <w:bookmarkStart w:name="z12934" w:id="1238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386"/>
    <w:bookmarkStart w:name="z12935" w:id="1238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387"/>
    <w:bookmarkStart w:name="z12936" w:id="1238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38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37" w:id="12389"/>
    <w:p>
      <w:pPr>
        <w:spacing w:after="0"/>
        <w:ind w:left="0"/>
        <w:jc w:val="left"/>
      </w:pPr>
      <w:r>
        <w:rPr>
          <w:rFonts w:ascii="Times New Roman"/>
          <w:b/>
          <w:i w:val="false"/>
          <w:color w:val="000000"/>
        </w:rPr>
        <w:t xml:space="preserve">  4. Басқарманың мүлкi</w:t>
      </w:r>
    </w:p>
    <w:bookmarkEnd w:id="12389"/>
    <w:bookmarkStart w:name="z12938" w:id="1239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39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2939" w:id="1239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391"/>
    <w:bookmarkStart w:name="z12940" w:id="1239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392"/>
    <w:bookmarkStart w:name="z12941" w:id="12393"/>
    <w:p>
      <w:pPr>
        <w:spacing w:after="0"/>
        <w:ind w:left="0"/>
        <w:jc w:val="left"/>
      </w:pPr>
      <w:r>
        <w:rPr>
          <w:rFonts w:ascii="Times New Roman"/>
          <w:b/>
          <w:i w:val="false"/>
          <w:color w:val="000000"/>
        </w:rPr>
        <w:t xml:space="preserve"> 5. Басқарманы қайта ұйымдастыру және тарату</w:t>
      </w:r>
    </w:p>
    <w:bookmarkEnd w:id="12393"/>
    <w:bookmarkStart w:name="z12942" w:id="1239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174-қосымша</w:t>
            </w:r>
          </w:p>
        </w:tc>
      </w:tr>
    </w:tbl>
    <w:bookmarkStart w:name="z12944" w:id="1239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Павлодар облысы бойынша Мемлекеттік кірістер</w:t>
      </w:r>
      <w:r>
        <w:br/>
      </w:r>
      <w:r>
        <w:rPr>
          <w:rFonts w:ascii="Times New Roman"/>
          <w:b/>
          <w:i w:val="false"/>
          <w:color w:val="000000"/>
        </w:rPr>
        <w:t>департаментінің Шарбақты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2395"/>
    <w:bookmarkStart w:name="z12946" w:id="1239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396"/>
    <w:bookmarkStart w:name="z12947" w:id="1239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397"/>
    <w:bookmarkStart w:name="z12948" w:id="1239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398"/>
    <w:bookmarkStart w:name="z12949" w:id="1239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399"/>
    <w:bookmarkStart w:name="z12950" w:id="1240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400"/>
    <w:bookmarkStart w:name="z12951" w:id="1240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401"/>
    <w:bookmarkStart w:name="z12952" w:id="1240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53" w:id="12403"/>
    <w:p>
      <w:pPr>
        <w:spacing w:after="0"/>
        <w:ind w:left="0"/>
        <w:jc w:val="both"/>
      </w:pPr>
      <w:r>
        <w:rPr>
          <w:rFonts w:ascii="Times New Roman"/>
          <w:b w:val="false"/>
          <w:i w:val="false"/>
          <w:color w:val="000000"/>
          <w:sz w:val="28"/>
        </w:rPr>
        <w:t xml:space="preserve">
       8. Басқарманың заңды мекенжайы: пошта индексі 141100 Қазақстан Республикасы, Павлодар облысы, Шарбақты ауданы, Шарбақты ауылы, Владимир Чайко көшесі, 56. </w:t>
      </w:r>
    </w:p>
    <w:bookmarkEnd w:id="12403"/>
    <w:bookmarkStart w:name="z12954" w:id="1240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Павлодар облысы бойынша Мемлекеттік кірістер департаментінің Шарбақты ауданы бойынша Мемлекеттік кірістер басқармасы" республикалық мемлекеттік мекемесi. </w:t>
      </w:r>
    </w:p>
    <w:bookmarkEnd w:id="12404"/>
    <w:bookmarkStart w:name="z12955" w:id="1240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405"/>
    <w:bookmarkStart w:name="z12956" w:id="1240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406"/>
    <w:bookmarkStart w:name="z12957" w:id="1240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40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2958" w:id="1240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408"/>
    <w:bookmarkStart w:name="z12959" w:id="12409"/>
    <w:p>
      <w:pPr>
        <w:spacing w:after="0"/>
        <w:ind w:left="0"/>
        <w:jc w:val="both"/>
      </w:pPr>
      <w:r>
        <w:rPr>
          <w:rFonts w:ascii="Times New Roman"/>
          <w:b w:val="false"/>
          <w:i w:val="false"/>
          <w:color w:val="000000"/>
          <w:sz w:val="28"/>
        </w:rPr>
        <w:t xml:space="preserve">
      13. Басқарманың міндеттері: </w:t>
      </w:r>
    </w:p>
    <w:bookmarkEnd w:id="12409"/>
    <w:bookmarkStart w:name="z12960" w:id="1241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410"/>
    <w:bookmarkStart w:name="z12961" w:id="1241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411"/>
    <w:bookmarkStart w:name="z12962" w:id="1241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412"/>
    <w:bookmarkStart w:name="z12963" w:id="1241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413"/>
    <w:bookmarkStart w:name="z12964" w:id="1241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414"/>
    <w:bookmarkStart w:name="z12965" w:id="12415"/>
    <w:p>
      <w:pPr>
        <w:spacing w:after="0"/>
        <w:ind w:left="0"/>
        <w:jc w:val="both"/>
      </w:pPr>
      <w:r>
        <w:rPr>
          <w:rFonts w:ascii="Times New Roman"/>
          <w:b w:val="false"/>
          <w:i w:val="false"/>
          <w:color w:val="000000"/>
          <w:sz w:val="28"/>
        </w:rPr>
        <w:t>
      14. Басқарманың функциялары:</w:t>
      </w:r>
    </w:p>
    <w:bookmarkEnd w:id="12415"/>
    <w:bookmarkStart w:name="z12966" w:id="1241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416"/>
    <w:bookmarkStart w:name="z12967" w:id="1241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417"/>
    <w:bookmarkStart w:name="z12968" w:id="1241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418"/>
    <w:bookmarkStart w:name="z12969" w:id="1241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419"/>
    <w:bookmarkStart w:name="z12970" w:id="1242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420"/>
    <w:bookmarkStart w:name="z12971" w:id="12421"/>
    <w:p>
      <w:pPr>
        <w:spacing w:after="0"/>
        <w:ind w:left="0"/>
        <w:jc w:val="both"/>
      </w:pPr>
      <w:r>
        <w:rPr>
          <w:rFonts w:ascii="Times New Roman"/>
          <w:b w:val="false"/>
          <w:i w:val="false"/>
          <w:color w:val="000000"/>
          <w:sz w:val="28"/>
        </w:rPr>
        <w:t xml:space="preserve">
      6) салықтық әкімшілендіруді жүзеге асыру; </w:t>
      </w:r>
    </w:p>
    <w:bookmarkEnd w:id="12421"/>
    <w:bookmarkStart w:name="z12972" w:id="1242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422"/>
    <w:bookmarkStart w:name="z12973" w:id="1242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423"/>
    <w:bookmarkStart w:name="z12974" w:id="1242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424"/>
    <w:bookmarkStart w:name="z12975" w:id="12425"/>
    <w:p>
      <w:pPr>
        <w:spacing w:after="0"/>
        <w:ind w:left="0"/>
        <w:jc w:val="both"/>
      </w:pPr>
      <w:r>
        <w:rPr>
          <w:rFonts w:ascii="Times New Roman"/>
          <w:b w:val="false"/>
          <w:i w:val="false"/>
          <w:color w:val="000000"/>
          <w:sz w:val="28"/>
        </w:rPr>
        <w:t xml:space="preserve">
      10) тәуекелдерді басқару жүйесін қолдану; </w:t>
      </w:r>
    </w:p>
    <w:bookmarkEnd w:id="12425"/>
    <w:bookmarkStart w:name="z12976" w:id="1242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426"/>
    <w:bookmarkStart w:name="z12977" w:id="1242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427"/>
    <w:bookmarkStart w:name="z12978" w:id="1242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428"/>
    <w:bookmarkStart w:name="z12979" w:id="1242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429"/>
    <w:bookmarkStart w:name="z12980" w:id="1243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430"/>
    <w:bookmarkStart w:name="z12981" w:id="1243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431"/>
    <w:bookmarkStart w:name="z12982" w:id="1243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432"/>
    <w:bookmarkStart w:name="z12983" w:id="12433"/>
    <w:p>
      <w:pPr>
        <w:spacing w:after="0"/>
        <w:ind w:left="0"/>
        <w:jc w:val="both"/>
      </w:pPr>
      <w:r>
        <w:rPr>
          <w:rFonts w:ascii="Times New Roman"/>
          <w:b w:val="false"/>
          <w:i w:val="false"/>
          <w:color w:val="000000"/>
          <w:sz w:val="28"/>
        </w:rPr>
        <w:t>
      15. Басқарманың құқықтары мен міндеттері:</w:t>
      </w:r>
    </w:p>
    <w:bookmarkEnd w:id="12433"/>
    <w:bookmarkStart w:name="z12984" w:id="1243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434"/>
    <w:bookmarkStart w:name="z12985" w:id="1243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435"/>
    <w:bookmarkStart w:name="z12986" w:id="1243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436"/>
    <w:bookmarkStart w:name="z12987" w:id="1243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437"/>
    <w:bookmarkStart w:name="z12988" w:id="1243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438"/>
    <w:bookmarkStart w:name="z12989" w:id="1243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439"/>
    <w:bookmarkStart w:name="z12990" w:id="1244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440"/>
    <w:bookmarkStart w:name="z12991" w:id="1244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441"/>
    <w:bookmarkStart w:name="z12992" w:id="1244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442"/>
    <w:bookmarkStart w:name="z12993" w:id="1244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443"/>
    <w:bookmarkStart w:name="z12994" w:id="12444"/>
    <w:p>
      <w:pPr>
        <w:spacing w:after="0"/>
        <w:ind w:left="0"/>
        <w:jc w:val="left"/>
      </w:pPr>
      <w:r>
        <w:rPr>
          <w:rFonts w:ascii="Times New Roman"/>
          <w:b/>
          <w:i w:val="false"/>
          <w:color w:val="000000"/>
        </w:rPr>
        <w:t xml:space="preserve"> 3. Басқарманың қызметін ұйымдастыру</w:t>
      </w:r>
    </w:p>
    <w:bookmarkEnd w:id="12444"/>
    <w:bookmarkStart w:name="z12995" w:id="1244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445"/>
    <w:bookmarkStart w:name="z12996" w:id="1244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446"/>
    <w:bookmarkStart w:name="z12997" w:id="124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447"/>
    <w:bookmarkStart w:name="z12998" w:id="1244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448"/>
    <w:bookmarkStart w:name="z12999" w:id="1244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449"/>
    <w:bookmarkStart w:name="z13000" w:id="1245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450"/>
    <w:bookmarkStart w:name="z13001" w:id="1245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451"/>
    <w:bookmarkStart w:name="z13002" w:id="1245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452"/>
    <w:bookmarkStart w:name="z13003" w:id="1245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453"/>
    <w:bookmarkStart w:name="z13004" w:id="1245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454"/>
    <w:bookmarkStart w:name="z13005" w:id="1245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455"/>
    <w:bookmarkStart w:name="z13006" w:id="1245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456"/>
    <w:bookmarkStart w:name="z13007" w:id="1245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457"/>
    <w:bookmarkStart w:name="z13008" w:id="1245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458"/>
    <w:bookmarkStart w:name="z13009" w:id="1245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45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10" w:id="12460"/>
    <w:p>
      <w:pPr>
        <w:spacing w:after="0"/>
        <w:ind w:left="0"/>
        <w:jc w:val="left"/>
      </w:pPr>
      <w:r>
        <w:rPr>
          <w:rFonts w:ascii="Times New Roman"/>
          <w:b/>
          <w:i w:val="false"/>
          <w:color w:val="000000"/>
        </w:rPr>
        <w:t xml:space="preserve">  4. Басқарманың мүлкi</w:t>
      </w:r>
    </w:p>
    <w:bookmarkEnd w:id="12460"/>
    <w:bookmarkStart w:name="z13011" w:id="1246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46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012" w:id="1246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462"/>
    <w:bookmarkStart w:name="z13013" w:id="1246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463"/>
    <w:bookmarkStart w:name="z13014" w:id="12464"/>
    <w:p>
      <w:pPr>
        <w:spacing w:after="0"/>
        <w:ind w:left="0"/>
        <w:jc w:val="left"/>
      </w:pPr>
      <w:r>
        <w:rPr>
          <w:rFonts w:ascii="Times New Roman"/>
          <w:b/>
          <w:i w:val="false"/>
          <w:color w:val="000000"/>
        </w:rPr>
        <w:t xml:space="preserve"> 5. Басқарманы қайта ұйымдастыру және тарату</w:t>
      </w:r>
    </w:p>
    <w:bookmarkEnd w:id="12464"/>
    <w:bookmarkStart w:name="z13015" w:id="1246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175-қосымша</w:t>
            </w:r>
          </w:p>
        </w:tc>
      </w:tr>
    </w:tbl>
    <w:bookmarkStart w:name="z13017" w:id="1246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Қызылжар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466"/>
    <w:bookmarkStart w:name="z13019" w:id="1246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Қызылжар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467"/>
    <w:bookmarkStart w:name="z13020" w:id="1246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468"/>
    <w:bookmarkStart w:name="z13021" w:id="1246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469"/>
    <w:bookmarkStart w:name="z13022" w:id="1247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470"/>
    <w:bookmarkStart w:name="z13023" w:id="1247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471"/>
    <w:bookmarkStart w:name="z13024" w:id="1247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472"/>
    <w:bookmarkStart w:name="z13025" w:id="1247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26" w:id="12474"/>
    <w:p>
      <w:pPr>
        <w:spacing w:after="0"/>
        <w:ind w:left="0"/>
        <w:jc w:val="both"/>
      </w:pPr>
      <w:r>
        <w:rPr>
          <w:rFonts w:ascii="Times New Roman"/>
          <w:b w:val="false"/>
          <w:i w:val="false"/>
          <w:color w:val="000000"/>
          <w:sz w:val="28"/>
        </w:rPr>
        <w:t xml:space="preserve">
       8. Басқарманың заңды мекенжайы: пошта индексі 150700, Қазақстан Республикасы, Солтүстік Қазақстан облысы, Қызылжар ауданы, Бескөл ауылы, Ю. Гагарин көшесі, 8. </w:t>
      </w:r>
    </w:p>
    <w:bookmarkEnd w:id="12474"/>
    <w:bookmarkStart w:name="z13027" w:id="1247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Қызылжар ауданы бойынша Мемлекеттік кірістер басқармасы" республикалық мемлекеттік мекемесi. </w:t>
      </w:r>
    </w:p>
    <w:bookmarkEnd w:id="12475"/>
    <w:bookmarkStart w:name="z13028" w:id="1247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476"/>
    <w:bookmarkStart w:name="z13029" w:id="1247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477"/>
    <w:bookmarkStart w:name="z13030" w:id="1247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47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031" w:id="1247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479"/>
    <w:bookmarkStart w:name="z13032" w:id="12480"/>
    <w:p>
      <w:pPr>
        <w:spacing w:after="0"/>
        <w:ind w:left="0"/>
        <w:jc w:val="both"/>
      </w:pPr>
      <w:r>
        <w:rPr>
          <w:rFonts w:ascii="Times New Roman"/>
          <w:b w:val="false"/>
          <w:i w:val="false"/>
          <w:color w:val="000000"/>
          <w:sz w:val="28"/>
        </w:rPr>
        <w:t xml:space="preserve">
      13. Басқарманың міндеттері: </w:t>
      </w:r>
    </w:p>
    <w:bookmarkEnd w:id="12480"/>
    <w:bookmarkStart w:name="z13033" w:id="1248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481"/>
    <w:bookmarkStart w:name="z13034" w:id="1248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482"/>
    <w:bookmarkStart w:name="z13035" w:id="1248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483"/>
    <w:bookmarkStart w:name="z13036" w:id="1248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484"/>
    <w:bookmarkStart w:name="z13037" w:id="1248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485"/>
    <w:bookmarkStart w:name="z13038" w:id="12486"/>
    <w:p>
      <w:pPr>
        <w:spacing w:after="0"/>
        <w:ind w:left="0"/>
        <w:jc w:val="both"/>
      </w:pPr>
      <w:r>
        <w:rPr>
          <w:rFonts w:ascii="Times New Roman"/>
          <w:b w:val="false"/>
          <w:i w:val="false"/>
          <w:color w:val="000000"/>
          <w:sz w:val="28"/>
        </w:rPr>
        <w:t>
      14. Басқарманың функциялары:</w:t>
      </w:r>
    </w:p>
    <w:bookmarkEnd w:id="12486"/>
    <w:bookmarkStart w:name="z13039" w:id="1248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487"/>
    <w:bookmarkStart w:name="z13040" w:id="1248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Кодексінде (Салық кодексі) және тиісті халықаралық шарттарда белгіленген тәртіпте халықаралық шарттардың ережелерін қолдану; </w:t>
      </w:r>
    </w:p>
    <w:bookmarkEnd w:id="12488"/>
    <w:bookmarkStart w:name="z13041" w:id="1248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489"/>
    <w:bookmarkStart w:name="z13042" w:id="1249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490"/>
    <w:bookmarkStart w:name="z13043" w:id="1249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491"/>
    <w:bookmarkStart w:name="z13044" w:id="12492"/>
    <w:p>
      <w:pPr>
        <w:spacing w:after="0"/>
        <w:ind w:left="0"/>
        <w:jc w:val="both"/>
      </w:pPr>
      <w:r>
        <w:rPr>
          <w:rFonts w:ascii="Times New Roman"/>
          <w:b w:val="false"/>
          <w:i w:val="false"/>
          <w:color w:val="000000"/>
          <w:sz w:val="28"/>
        </w:rPr>
        <w:t xml:space="preserve">
      6) салықтық әкімшілендіруді жүзеге асыру; </w:t>
      </w:r>
    </w:p>
    <w:bookmarkEnd w:id="12492"/>
    <w:bookmarkStart w:name="z13045" w:id="1249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493"/>
    <w:bookmarkStart w:name="z13046" w:id="1249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494"/>
    <w:bookmarkStart w:name="z13047" w:id="1249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495"/>
    <w:bookmarkStart w:name="z13048" w:id="12496"/>
    <w:p>
      <w:pPr>
        <w:spacing w:after="0"/>
        <w:ind w:left="0"/>
        <w:jc w:val="both"/>
      </w:pPr>
      <w:r>
        <w:rPr>
          <w:rFonts w:ascii="Times New Roman"/>
          <w:b w:val="false"/>
          <w:i w:val="false"/>
          <w:color w:val="000000"/>
          <w:sz w:val="28"/>
        </w:rPr>
        <w:t xml:space="preserve">
      10) тәуекелдерді басқару жүйесін қолдану; </w:t>
      </w:r>
    </w:p>
    <w:bookmarkEnd w:id="12496"/>
    <w:bookmarkStart w:name="z13049" w:id="1249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497"/>
    <w:bookmarkStart w:name="z13050" w:id="1249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498"/>
    <w:bookmarkStart w:name="z13051" w:id="1249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499"/>
    <w:bookmarkStart w:name="z13052" w:id="1250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500"/>
    <w:bookmarkStart w:name="z13053" w:id="1250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501"/>
    <w:bookmarkStart w:name="z13054" w:id="1250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502"/>
    <w:bookmarkStart w:name="z13055" w:id="1250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503"/>
    <w:bookmarkStart w:name="z13056" w:id="12504"/>
    <w:p>
      <w:pPr>
        <w:spacing w:after="0"/>
        <w:ind w:left="0"/>
        <w:jc w:val="both"/>
      </w:pPr>
      <w:r>
        <w:rPr>
          <w:rFonts w:ascii="Times New Roman"/>
          <w:b w:val="false"/>
          <w:i w:val="false"/>
          <w:color w:val="000000"/>
          <w:sz w:val="28"/>
        </w:rPr>
        <w:t>
      15. Басқарманың құқықтары мен міндеттері:</w:t>
      </w:r>
    </w:p>
    <w:bookmarkEnd w:id="12504"/>
    <w:bookmarkStart w:name="z13057" w:id="1250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505"/>
    <w:bookmarkStart w:name="z13058" w:id="1250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506"/>
    <w:bookmarkStart w:name="z13059" w:id="1250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507"/>
    <w:bookmarkStart w:name="z13060" w:id="1250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508"/>
    <w:bookmarkStart w:name="z13061" w:id="1250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509"/>
    <w:bookmarkStart w:name="z13062" w:id="1251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510"/>
    <w:bookmarkStart w:name="z13063" w:id="1251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511"/>
    <w:bookmarkStart w:name="z13064" w:id="1251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512"/>
    <w:bookmarkStart w:name="z13065" w:id="1251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513"/>
    <w:bookmarkStart w:name="z13066" w:id="1251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514"/>
    <w:bookmarkStart w:name="z13067" w:id="12515"/>
    <w:p>
      <w:pPr>
        <w:spacing w:after="0"/>
        <w:ind w:left="0"/>
        <w:jc w:val="left"/>
      </w:pPr>
      <w:r>
        <w:rPr>
          <w:rFonts w:ascii="Times New Roman"/>
          <w:b/>
          <w:i w:val="false"/>
          <w:color w:val="000000"/>
        </w:rPr>
        <w:t xml:space="preserve"> 3. Басқарманың қызметін ұйымдастыру</w:t>
      </w:r>
    </w:p>
    <w:bookmarkEnd w:id="12515"/>
    <w:bookmarkStart w:name="z13068" w:id="1251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516"/>
    <w:bookmarkStart w:name="z13069" w:id="1251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517"/>
    <w:bookmarkStart w:name="z13070" w:id="125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518"/>
    <w:bookmarkStart w:name="z13071" w:id="1251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519"/>
    <w:bookmarkStart w:name="z13072" w:id="1252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520"/>
    <w:bookmarkStart w:name="z13073" w:id="1252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521"/>
    <w:bookmarkStart w:name="z13074" w:id="1252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522"/>
    <w:bookmarkStart w:name="z13075" w:id="1252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523"/>
    <w:bookmarkStart w:name="z13076" w:id="1252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524"/>
    <w:bookmarkStart w:name="z13077" w:id="1252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525"/>
    <w:bookmarkStart w:name="z13078" w:id="1252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526"/>
    <w:bookmarkStart w:name="z13079" w:id="1252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527"/>
    <w:bookmarkStart w:name="z13080" w:id="1252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528"/>
    <w:bookmarkStart w:name="z13081" w:id="1252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529"/>
    <w:bookmarkStart w:name="z13082" w:id="1253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53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83" w:id="12531"/>
    <w:p>
      <w:pPr>
        <w:spacing w:after="0"/>
        <w:ind w:left="0"/>
        <w:jc w:val="left"/>
      </w:pPr>
      <w:r>
        <w:rPr>
          <w:rFonts w:ascii="Times New Roman"/>
          <w:b/>
          <w:i w:val="false"/>
          <w:color w:val="000000"/>
        </w:rPr>
        <w:t xml:space="preserve">  4. Басқарманың мүлкi</w:t>
      </w:r>
    </w:p>
    <w:bookmarkEnd w:id="12531"/>
    <w:bookmarkStart w:name="z13084" w:id="1253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53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085" w:id="1253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533"/>
    <w:bookmarkStart w:name="z13086" w:id="1253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534"/>
    <w:bookmarkStart w:name="z13087" w:id="12535"/>
    <w:p>
      <w:pPr>
        <w:spacing w:after="0"/>
        <w:ind w:left="0"/>
        <w:jc w:val="left"/>
      </w:pPr>
      <w:r>
        <w:rPr>
          <w:rFonts w:ascii="Times New Roman"/>
          <w:b/>
          <w:i w:val="false"/>
          <w:color w:val="000000"/>
        </w:rPr>
        <w:t xml:space="preserve"> 5. Басқарманы қайта ұйымдастыру және тарату</w:t>
      </w:r>
    </w:p>
    <w:bookmarkEnd w:id="12535"/>
    <w:bookmarkStart w:name="z13088" w:id="1253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176-қосымша</w:t>
            </w:r>
          </w:p>
        </w:tc>
      </w:tr>
    </w:tbl>
    <w:bookmarkStart w:name="z13090" w:id="1253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Мағжан Жұмабаев атындағы</w:t>
      </w:r>
      <w:r>
        <w:br/>
      </w:r>
      <w:r>
        <w:rPr>
          <w:rFonts w:ascii="Times New Roman"/>
          <w:b/>
          <w:i w:val="false"/>
          <w:color w:val="000000"/>
        </w:rPr>
        <w:t>аудан бойынша Мемлекеттік кірістер басқармасы туралы ереже</w:t>
      </w:r>
      <w:r>
        <w:br/>
      </w:r>
      <w:r>
        <w:rPr>
          <w:rFonts w:ascii="Times New Roman"/>
          <w:b/>
          <w:i w:val="false"/>
          <w:color w:val="000000"/>
        </w:rPr>
        <w:t>1. Жалпы ережелер</w:t>
      </w:r>
    </w:p>
    <w:bookmarkEnd w:id="12537"/>
    <w:bookmarkStart w:name="z13092" w:id="1253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Мағжан Жұмабаев атындағы аудан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538"/>
    <w:bookmarkStart w:name="z13093" w:id="1253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539"/>
    <w:bookmarkStart w:name="z13094" w:id="1254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540"/>
    <w:bookmarkStart w:name="z13095" w:id="1254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541"/>
    <w:bookmarkStart w:name="z13096" w:id="1254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542"/>
    <w:bookmarkStart w:name="z13097" w:id="1254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543"/>
    <w:bookmarkStart w:name="z13098" w:id="1254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99" w:id="12545"/>
    <w:p>
      <w:pPr>
        <w:spacing w:after="0"/>
        <w:ind w:left="0"/>
        <w:jc w:val="both"/>
      </w:pPr>
      <w:r>
        <w:rPr>
          <w:rFonts w:ascii="Times New Roman"/>
          <w:b w:val="false"/>
          <w:i w:val="false"/>
          <w:color w:val="000000"/>
          <w:sz w:val="28"/>
        </w:rPr>
        <w:t xml:space="preserve">
       8. Басқарманың заңды мекенжайы: пошта индексі 150800, Қазақстан Республикасы, Солтүстік Қазақстан облысы, Мағжан Жұмабаев ауданы, Булаево қаласы, Юбилейная көшесі, 31. </w:t>
      </w:r>
    </w:p>
    <w:bookmarkEnd w:id="12545"/>
    <w:bookmarkStart w:name="z13100" w:id="1254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Мағжан Жұмабаев атындағы аудан бойынша Мемлекеттік кірістер басқармасы" республикалық мемлекеттік мекемесi. </w:t>
      </w:r>
    </w:p>
    <w:bookmarkEnd w:id="12546"/>
    <w:bookmarkStart w:name="z13101" w:id="1254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547"/>
    <w:bookmarkStart w:name="z13102" w:id="1254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548"/>
    <w:bookmarkStart w:name="z13103" w:id="1254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54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104" w:id="1255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550"/>
    <w:bookmarkStart w:name="z13105" w:id="12551"/>
    <w:p>
      <w:pPr>
        <w:spacing w:after="0"/>
        <w:ind w:left="0"/>
        <w:jc w:val="both"/>
      </w:pPr>
      <w:r>
        <w:rPr>
          <w:rFonts w:ascii="Times New Roman"/>
          <w:b w:val="false"/>
          <w:i w:val="false"/>
          <w:color w:val="000000"/>
          <w:sz w:val="28"/>
        </w:rPr>
        <w:t xml:space="preserve">
      13. Басқарманың міндеттері: </w:t>
      </w:r>
    </w:p>
    <w:bookmarkEnd w:id="12551"/>
    <w:bookmarkStart w:name="z13106" w:id="1255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552"/>
    <w:bookmarkStart w:name="z13107" w:id="1255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553"/>
    <w:bookmarkStart w:name="z13108" w:id="1255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554"/>
    <w:bookmarkStart w:name="z13109" w:id="1255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555"/>
    <w:bookmarkStart w:name="z13110" w:id="1255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556"/>
    <w:bookmarkStart w:name="z13111" w:id="12557"/>
    <w:p>
      <w:pPr>
        <w:spacing w:after="0"/>
        <w:ind w:left="0"/>
        <w:jc w:val="both"/>
      </w:pPr>
      <w:r>
        <w:rPr>
          <w:rFonts w:ascii="Times New Roman"/>
          <w:b w:val="false"/>
          <w:i w:val="false"/>
          <w:color w:val="000000"/>
          <w:sz w:val="28"/>
        </w:rPr>
        <w:t>
      14. Басқарманың функциялары:</w:t>
      </w:r>
    </w:p>
    <w:bookmarkEnd w:id="12557"/>
    <w:bookmarkStart w:name="z13112" w:id="1255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558"/>
    <w:bookmarkStart w:name="z13113" w:id="1255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559"/>
    <w:bookmarkStart w:name="z13114" w:id="1256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560"/>
    <w:bookmarkStart w:name="z13115" w:id="1256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561"/>
    <w:bookmarkStart w:name="z13116" w:id="1256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562"/>
    <w:bookmarkStart w:name="z13117" w:id="12563"/>
    <w:p>
      <w:pPr>
        <w:spacing w:after="0"/>
        <w:ind w:left="0"/>
        <w:jc w:val="both"/>
      </w:pPr>
      <w:r>
        <w:rPr>
          <w:rFonts w:ascii="Times New Roman"/>
          <w:b w:val="false"/>
          <w:i w:val="false"/>
          <w:color w:val="000000"/>
          <w:sz w:val="28"/>
        </w:rPr>
        <w:t xml:space="preserve">
      6) салықтық әкімшілендіруді жүзеге асыру; </w:t>
      </w:r>
    </w:p>
    <w:bookmarkEnd w:id="12563"/>
    <w:bookmarkStart w:name="z13118" w:id="1256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564"/>
    <w:bookmarkStart w:name="z13119" w:id="1256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565"/>
    <w:bookmarkStart w:name="z13120" w:id="1256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566"/>
    <w:bookmarkStart w:name="z13121" w:id="12567"/>
    <w:p>
      <w:pPr>
        <w:spacing w:after="0"/>
        <w:ind w:left="0"/>
        <w:jc w:val="both"/>
      </w:pPr>
      <w:r>
        <w:rPr>
          <w:rFonts w:ascii="Times New Roman"/>
          <w:b w:val="false"/>
          <w:i w:val="false"/>
          <w:color w:val="000000"/>
          <w:sz w:val="28"/>
        </w:rPr>
        <w:t xml:space="preserve">
      10) тәуекелдерді басқару жүйесін қолдану; </w:t>
      </w:r>
    </w:p>
    <w:bookmarkEnd w:id="12567"/>
    <w:bookmarkStart w:name="z13122" w:id="1256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568"/>
    <w:bookmarkStart w:name="z13123" w:id="1256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569"/>
    <w:bookmarkStart w:name="z13124" w:id="1257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570"/>
    <w:bookmarkStart w:name="z13125" w:id="1257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571"/>
    <w:bookmarkStart w:name="z13126" w:id="1257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572"/>
    <w:bookmarkStart w:name="z13127" w:id="1257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573"/>
    <w:bookmarkStart w:name="z13128" w:id="1257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574"/>
    <w:bookmarkStart w:name="z13129" w:id="12575"/>
    <w:p>
      <w:pPr>
        <w:spacing w:after="0"/>
        <w:ind w:left="0"/>
        <w:jc w:val="both"/>
      </w:pPr>
      <w:r>
        <w:rPr>
          <w:rFonts w:ascii="Times New Roman"/>
          <w:b w:val="false"/>
          <w:i w:val="false"/>
          <w:color w:val="000000"/>
          <w:sz w:val="28"/>
        </w:rPr>
        <w:t>
      15. Басқарманың құқықтары мен міндеттері:</w:t>
      </w:r>
    </w:p>
    <w:bookmarkEnd w:id="12575"/>
    <w:bookmarkStart w:name="z13130" w:id="1257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576"/>
    <w:bookmarkStart w:name="z13131" w:id="1257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577"/>
    <w:bookmarkStart w:name="z13132" w:id="1257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578"/>
    <w:bookmarkStart w:name="z13133" w:id="1257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579"/>
    <w:bookmarkStart w:name="z13134" w:id="1258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580"/>
    <w:bookmarkStart w:name="z13135" w:id="1258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581"/>
    <w:bookmarkStart w:name="z13136" w:id="1258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582"/>
    <w:bookmarkStart w:name="z13137" w:id="1258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583"/>
    <w:bookmarkStart w:name="z13138" w:id="1258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584"/>
    <w:bookmarkStart w:name="z13139" w:id="1258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585"/>
    <w:bookmarkStart w:name="z13140" w:id="12586"/>
    <w:p>
      <w:pPr>
        <w:spacing w:after="0"/>
        <w:ind w:left="0"/>
        <w:jc w:val="left"/>
      </w:pPr>
      <w:r>
        <w:rPr>
          <w:rFonts w:ascii="Times New Roman"/>
          <w:b/>
          <w:i w:val="false"/>
          <w:color w:val="000000"/>
        </w:rPr>
        <w:t xml:space="preserve"> 3. Басқарманың қызметін ұйымдастыру</w:t>
      </w:r>
    </w:p>
    <w:bookmarkEnd w:id="12586"/>
    <w:bookmarkStart w:name="z13141" w:id="1258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587"/>
    <w:bookmarkStart w:name="z13142" w:id="1258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588"/>
    <w:bookmarkStart w:name="z13143" w:id="125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589"/>
    <w:bookmarkStart w:name="z13144" w:id="1259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590"/>
    <w:bookmarkStart w:name="z13145" w:id="1259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591"/>
    <w:bookmarkStart w:name="z13146" w:id="1259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592"/>
    <w:bookmarkStart w:name="z13147" w:id="1259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593"/>
    <w:bookmarkStart w:name="z13148" w:id="1259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594"/>
    <w:bookmarkStart w:name="z13149" w:id="1259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595"/>
    <w:bookmarkStart w:name="z13150" w:id="1259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596"/>
    <w:bookmarkStart w:name="z13151" w:id="1259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597"/>
    <w:bookmarkStart w:name="z13152" w:id="1259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598"/>
    <w:bookmarkStart w:name="z13153" w:id="1259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599"/>
    <w:bookmarkStart w:name="z13154" w:id="1260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600"/>
    <w:bookmarkStart w:name="z13155" w:id="1260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60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56" w:id="12602"/>
    <w:p>
      <w:pPr>
        <w:spacing w:after="0"/>
        <w:ind w:left="0"/>
        <w:jc w:val="left"/>
      </w:pPr>
      <w:r>
        <w:rPr>
          <w:rFonts w:ascii="Times New Roman"/>
          <w:b/>
          <w:i w:val="false"/>
          <w:color w:val="000000"/>
        </w:rPr>
        <w:t xml:space="preserve">  4. Басқарманың мүлкi</w:t>
      </w:r>
    </w:p>
    <w:bookmarkEnd w:id="12602"/>
    <w:bookmarkStart w:name="z13157" w:id="1260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60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158" w:id="1260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604"/>
    <w:bookmarkStart w:name="z13159" w:id="1260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605"/>
    <w:bookmarkStart w:name="z13160" w:id="12606"/>
    <w:p>
      <w:pPr>
        <w:spacing w:after="0"/>
        <w:ind w:left="0"/>
        <w:jc w:val="left"/>
      </w:pPr>
      <w:r>
        <w:rPr>
          <w:rFonts w:ascii="Times New Roman"/>
          <w:b/>
          <w:i w:val="false"/>
          <w:color w:val="000000"/>
        </w:rPr>
        <w:t xml:space="preserve"> 5. Басқарманы қайта ұйымдастыру және тарату</w:t>
      </w:r>
    </w:p>
    <w:bookmarkEnd w:id="12606"/>
    <w:bookmarkStart w:name="z13161" w:id="1260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177-қосымша</w:t>
            </w:r>
          </w:p>
        </w:tc>
      </w:tr>
    </w:tbl>
    <w:bookmarkStart w:name="z13163" w:id="1260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Жамбыл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608"/>
    <w:bookmarkStart w:name="z13165" w:id="1260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Жамбыл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609"/>
    <w:bookmarkStart w:name="z13166" w:id="1261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610"/>
    <w:bookmarkStart w:name="z13167" w:id="1261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611"/>
    <w:bookmarkStart w:name="z13168" w:id="1261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612"/>
    <w:bookmarkStart w:name="z13169" w:id="1261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613"/>
    <w:bookmarkStart w:name="z13170" w:id="1261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614"/>
    <w:bookmarkStart w:name="z13171" w:id="1261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72" w:id="12616"/>
    <w:p>
      <w:pPr>
        <w:spacing w:after="0"/>
        <w:ind w:left="0"/>
        <w:jc w:val="both"/>
      </w:pPr>
      <w:r>
        <w:rPr>
          <w:rFonts w:ascii="Times New Roman"/>
          <w:b w:val="false"/>
          <w:i w:val="false"/>
          <w:color w:val="000000"/>
          <w:sz w:val="28"/>
        </w:rPr>
        <w:t xml:space="preserve">
       8. Басқарманың заңды мекенжайы: пошта индексі 150600, Қазақстан Республикасы, Солтүстік Қазақстан облысы, Жамбыл ауданы, Пресновка ауылы, Дружба көшесі, 1 А. </w:t>
      </w:r>
    </w:p>
    <w:bookmarkEnd w:id="12616"/>
    <w:bookmarkStart w:name="z13173" w:id="1261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Жамбыл ауданы бойынша Мемлекеттік кірістер басқармасы" республикалық мемлекеттік мекемесi. </w:t>
      </w:r>
    </w:p>
    <w:bookmarkEnd w:id="12617"/>
    <w:bookmarkStart w:name="z13174" w:id="1261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618"/>
    <w:bookmarkStart w:name="z13175" w:id="1261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619"/>
    <w:bookmarkStart w:name="z13176" w:id="1262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62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177" w:id="1262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621"/>
    <w:bookmarkStart w:name="z13178" w:id="12622"/>
    <w:p>
      <w:pPr>
        <w:spacing w:after="0"/>
        <w:ind w:left="0"/>
        <w:jc w:val="both"/>
      </w:pPr>
      <w:r>
        <w:rPr>
          <w:rFonts w:ascii="Times New Roman"/>
          <w:b w:val="false"/>
          <w:i w:val="false"/>
          <w:color w:val="000000"/>
          <w:sz w:val="28"/>
        </w:rPr>
        <w:t xml:space="preserve">
      13. Басқарманың міндеттері: </w:t>
      </w:r>
    </w:p>
    <w:bookmarkEnd w:id="12622"/>
    <w:bookmarkStart w:name="z13179" w:id="1262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623"/>
    <w:bookmarkStart w:name="z13180" w:id="1262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624"/>
    <w:bookmarkStart w:name="z13181" w:id="1262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625"/>
    <w:bookmarkStart w:name="z13182" w:id="1262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626"/>
    <w:bookmarkStart w:name="z13183" w:id="1262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627"/>
    <w:bookmarkStart w:name="z13184" w:id="12628"/>
    <w:p>
      <w:pPr>
        <w:spacing w:after="0"/>
        <w:ind w:left="0"/>
        <w:jc w:val="both"/>
      </w:pPr>
      <w:r>
        <w:rPr>
          <w:rFonts w:ascii="Times New Roman"/>
          <w:b w:val="false"/>
          <w:i w:val="false"/>
          <w:color w:val="000000"/>
          <w:sz w:val="28"/>
        </w:rPr>
        <w:t>
      14. Басқарманың функциялары:</w:t>
      </w:r>
    </w:p>
    <w:bookmarkEnd w:id="12628"/>
    <w:bookmarkStart w:name="z13185" w:id="1262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629"/>
    <w:bookmarkStart w:name="z13186" w:id="1263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630"/>
    <w:bookmarkStart w:name="z13187" w:id="1263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631"/>
    <w:bookmarkStart w:name="z13188" w:id="1263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632"/>
    <w:bookmarkStart w:name="z13189" w:id="1263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633"/>
    <w:bookmarkStart w:name="z13190" w:id="12634"/>
    <w:p>
      <w:pPr>
        <w:spacing w:after="0"/>
        <w:ind w:left="0"/>
        <w:jc w:val="both"/>
      </w:pPr>
      <w:r>
        <w:rPr>
          <w:rFonts w:ascii="Times New Roman"/>
          <w:b w:val="false"/>
          <w:i w:val="false"/>
          <w:color w:val="000000"/>
          <w:sz w:val="28"/>
        </w:rPr>
        <w:t xml:space="preserve">
      6) салықтық әкімшілендіруді жүзеге асыру; </w:t>
      </w:r>
    </w:p>
    <w:bookmarkEnd w:id="12634"/>
    <w:bookmarkStart w:name="z13191" w:id="1263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635"/>
    <w:bookmarkStart w:name="z13192" w:id="1263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636"/>
    <w:bookmarkStart w:name="z13193" w:id="1263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637"/>
    <w:bookmarkStart w:name="z13194" w:id="12638"/>
    <w:p>
      <w:pPr>
        <w:spacing w:after="0"/>
        <w:ind w:left="0"/>
        <w:jc w:val="both"/>
      </w:pPr>
      <w:r>
        <w:rPr>
          <w:rFonts w:ascii="Times New Roman"/>
          <w:b w:val="false"/>
          <w:i w:val="false"/>
          <w:color w:val="000000"/>
          <w:sz w:val="28"/>
        </w:rPr>
        <w:t xml:space="preserve">
      10) тәуекелдерді басқару жүйесін қолдану; </w:t>
      </w:r>
    </w:p>
    <w:bookmarkEnd w:id="12638"/>
    <w:bookmarkStart w:name="z13195" w:id="1263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639"/>
    <w:bookmarkStart w:name="z13196" w:id="1264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640"/>
    <w:bookmarkStart w:name="z13197" w:id="1264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641"/>
    <w:bookmarkStart w:name="z13198" w:id="1264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642"/>
    <w:bookmarkStart w:name="z13199" w:id="1264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643"/>
    <w:bookmarkStart w:name="z13200" w:id="1264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644"/>
    <w:bookmarkStart w:name="z13201" w:id="1264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645"/>
    <w:bookmarkStart w:name="z13202" w:id="12646"/>
    <w:p>
      <w:pPr>
        <w:spacing w:after="0"/>
        <w:ind w:left="0"/>
        <w:jc w:val="both"/>
      </w:pPr>
      <w:r>
        <w:rPr>
          <w:rFonts w:ascii="Times New Roman"/>
          <w:b w:val="false"/>
          <w:i w:val="false"/>
          <w:color w:val="000000"/>
          <w:sz w:val="28"/>
        </w:rPr>
        <w:t>
      15. Басқарманың құқықтары мен міндеттері:</w:t>
      </w:r>
    </w:p>
    <w:bookmarkEnd w:id="12646"/>
    <w:bookmarkStart w:name="z13203" w:id="1264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647"/>
    <w:bookmarkStart w:name="z13204" w:id="1264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648"/>
    <w:bookmarkStart w:name="z13205" w:id="1264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649"/>
    <w:bookmarkStart w:name="z13206" w:id="1265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650"/>
    <w:bookmarkStart w:name="z13207" w:id="1265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651"/>
    <w:bookmarkStart w:name="z13208" w:id="1265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652"/>
    <w:bookmarkStart w:name="z13209" w:id="1265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653"/>
    <w:bookmarkStart w:name="z13210" w:id="1265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654"/>
    <w:bookmarkStart w:name="z13211" w:id="1265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655"/>
    <w:bookmarkStart w:name="z13212" w:id="1265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656"/>
    <w:bookmarkStart w:name="z13213" w:id="12657"/>
    <w:p>
      <w:pPr>
        <w:spacing w:after="0"/>
        <w:ind w:left="0"/>
        <w:jc w:val="left"/>
      </w:pPr>
      <w:r>
        <w:rPr>
          <w:rFonts w:ascii="Times New Roman"/>
          <w:b/>
          <w:i w:val="false"/>
          <w:color w:val="000000"/>
        </w:rPr>
        <w:t xml:space="preserve"> 3. Басқарманың қызметін ұйымдастыру</w:t>
      </w:r>
    </w:p>
    <w:bookmarkEnd w:id="12657"/>
    <w:bookmarkStart w:name="z13214" w:id="1265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658"/>
    <w:bookmarkStart w:name="z13215" w:id="1265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659"/>
    <w:bookmarkStart w:name="z13216" w:id="126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660"/>
    <w:bookmarkStart w:name="z13217" w:id="1266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661"/>
    <w:bookmarkStart w:name="z13218" w:id="1266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662"/>
    <w:bookmarkStart w:name="z13219" w:id="1266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663"/>
    <w:bookmarkStart w:name="z13220" w:id="1266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664"/>
    <w:bookmarkStart w:name="z13221" w:id="1266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665"/>
    <w:bookmarkStart w:name="z13222" w:id="1266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666"/>
    <w:bookmarkStart w:name="z13223" w:id="1266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667"/>
    <w:bookmarkStart w:name="z13224" w:id="1266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668"/>
    <w:bookmarkStart w:name="z13225" w:id="1266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669"/>
    <w:bookmarkStart w:name="z13226" w:id="1267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670"/>
    <w:bookmarkStart w:name="z13227" w:id="1267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671"/>
    <w:bookmarkStart w:name="z13228" w:id="1267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67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29" w:id="12673"/>
    <w:p>
      <w:pPr>
        <w:spacing w:after="0"/>
        <w:ind w:left="0"/>
        <w:jc w:val="left"/>
      </w:pPr>
      <w:r>
        <w:rPr>
          <w:rFonts w:ascii="Times New Roman"/>
          <w:b/>
          <w:i w:val="false"/>
          <w:color w:val="000000"/>
        </w:rPr>
        <w:t xml:space="preserve">  4. Басқарманың мүлкi</w:t>
      </w:r>
    </w:p>
    <w:bookmarkEnd w:id="12673"/>
    <w:bookmarkStart w:name="z13230" w:id="1267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67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231" w:id="1267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675"/>
    <w:bookmarkStart w:name="z13232" w:id="1267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676"/>
    <w:bookmarkStart w:name="z13233" w:id="12677"/>
    <w:p>
      <w:pPr>
        <w:spacing w:after="0"/>
        <w:ind w:left="0"/>
        <w:jc w:val="left"/>
      </w:pPr>
      <w:r>
        <w:rPr>
          <w:rFonts w:ascii="Times New Roman"/>
          <w:b/>
          <w:i w:val="false"/>
          <w:color w:val="000000"/>
        </w:rPr>
        <w:t xml:space="preserve"> 5. Басқарманы қайта ұйымдастыру және тарату</w:t>
      </w:r>
    </w:p>
    <w:bookmarkEnd w:id="12677"/>
    <w:bookmarkStart w:name="z13234" w:id="1267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178-қосымша</w:t>
            </w:r>
          </w:p>
        </w:tc>
      </w:tr>
    </w:tbl>
    <w:bookmarkStart w:name="z13236" w:id="1267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Есiл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679"/>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Есiл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13239" w:id="1268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680"/>
    <w:bookmarkStart w:name="z13240" w:id="1268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681"/>
    <w:bookmarkStart w:name="z13241" w:id="1268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682"/>
    <w:bookmarkStart w:name="z13242" w:id="1268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683"/>
    <w:bookmarkStart w:name="z13243" w:id="1268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684"/>
    <w:bookmarkStart w:name="z13244" w:id="1268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45" w:id="12686"/>
    <w:p>
      <w:pPr>
        <w:spacing w:after="0"/>
        <w:ind w:left="0"/>
        <w:jc w:val="both"/>
      </w:pPr>
      <w:r>
        <w:rPr>
          <w:rFonts w:ascii="Times New Roman"/>
          <w:b w:val="false"/>
          <w:i w:val="false"/>
          <w:color w:val="000000"/>
          <w:sz w:val="28"/>
        </w:rPr>
        <w:t xml:space="preserve">
       8. Басқарманың заңды мекенжайы: пошта индексі 150500, Қазақстан Республикасы, Солтүстік Қазақстан облысы, Есіл ауданы, Явленка ауылы, Ибраев көшесі, 11. </w:t>
      </w:r>
    </w:p>
    <w:bookmarkEnd w:id="12686"/>
    <w:bookmarkStart w:name="z13246" w:id="1268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Есiл ауданы бойынша Мемлекеттік кірістер басқармасы" республикалық мемлекеттік мекемесi. </w:t>
      </w:r>
    </w:p>
    <w:bookmarkEnd w:id="12687"/>
    <w:bookmarkStart w:name="z13247" w:id="1268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688"/>
    <w:bookmarkStart w:name="z13248" w:id="1268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689"/>
    <w:bookmarkStart w:name="z13249" w:id="1269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69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250" w:id="1269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691"/>
    <w:bookmarkStart w:name="z13251" w:id="12692"/>
    <w:p>
      <w:pPr>
        <w:spacing w:after="0"/>
        <w:ind w:left="0"/>
        <w:jc w:val="both"/>
      </w:pPr>
      <w:r>
        <w:rPr>
          <w:rFonts w:ascii="Times New Roman"/>
          <w:b w:val="false"/>
          <w:i w:val="false"/>
          <w:color w:val="000000"/>
          <w:sz w:val="28"/>
        </w:rPr>
        <w:t xml:space="preserve">
      13. Басқарманың міндеттері: </w:t>
      </w:r>
    </w:p>
    <w:bookmarkEnd w:id="12692"/>
    <w:bookmarkStart w:name="z13252" w:id="1269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693"/>
    <w:bookmarkStart w:name="z13253" w:id="1269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694"/>
    <w:bookmarkStart w:name="z13254" w:id="1269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695"/>
    <w:bookmarkStart w:name="z13255" w:id="1269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696"/>
    <w:bookmarkStart w:name="z13256" w:id="1269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697"/>
    <w:bookmarkStart w:name="z13257" w:id="12698"/>
    <w:p>
      <w:pPr>
        <w:spacing w:after="0"/>
        <w:ind w:left="0"/>
        <w:jc w:val="both"/>
      </w:pPr>
      <w:r>
        <w:rPr>
          <w:rFonts w:ascii="Times New Roman"/>
          <w:b w:val="false"/>
          <w:i w:val="false"/>
          <w:color w:val="000000"/>
          <w:sz w:val="28"/>
        </w:rPr>
        <w:t>
      14. Басқарманың функциялары:</w:t>
      </w:r>
    </w:p>
    <w:bookmarkEnd w:id="12698"/>
    <w:bookmarkStart w:name="z13258" w:id="1269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699"/>
    <w:bookmarkStart w:name="z13259" w:id="1270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700"/>
    <w:bookmarkStart w:name="z13260" w:id="1270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701"/>
    <w:bookmarkStart w:name="z13261" w:id="1270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702"/>
    <w:bookmarkStart w:name="z13262" w:id="1270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703"/>
    <w:bookmarkStart w:name="z13263" w:id="12704"/>
    <w:p>
      <w:pPr>
        <w:spacing w:after="0"/>
        <w:ind w:left="0"/>
        <w:jc w:val="both"/>
      </w:pPr>
      <w:r>
        <w:rPr>
          <w:rFonts w:ascii="Times New Roman"/>
          <w:b w:val="false"/>
          <w:i w:val="false"/>
          <w:color w:val="000000"/>
          <w:sz w:val="28"/>
        </w:rPr>
        <w:t xml:space="preserve">
      6) салықтық әкімшілендіруді жүзеге асыру; </w:t>
      </w:r>
    </w:p>
    <w:bookmarkEnd w:id="12704"/>
    <w:bookmarkStart w:name="z13264" w:id="1270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705"/>
    <w:bookmarkStart w:name="z13265" w:id="1270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706"/>
    <w:bookmarkStart w:name="z13266" w:id="1270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707"/>
    <w:bookmarkStart w:name="z13267" w:id="12708"/>
    <w:p>
      <w:pPr>
        <w:spacing w:after="0"/>
        <w:ind w:left="0"/>
        <w:jc w:val="both"/>
      </w:pPr>
      <w:r>
        <w:rPr>
          <w:rFonts w:ascii="Times New Roman"/>
          <w:b w:val="false"/>
          <w:i w:val="false"/>
          <w:color w:val="000000"/>
          <w:sz w:val="28"/>
        </w:rPr>
        <w:t xml:space="preserve">
      10) тәуекелдерді басқару жүйесін қолдану; </w:t>
      </w:r>
    </w:p>
    <w:bookmarkEnd w:id="12708"/>
    <w:bookmarkStart w:name="z13268" w:id="1270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709"/>
    <w:bookmarkStart w:name="z13269" w:id="1271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710"/>
    <w:bookmarkStart w:name="z13270" w:id="1271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711"/>
    <w:bookmarkStart w:name="z13271" w:id="1271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712"/>
    <w:bookmarkStart w:name="z13272" w:id="1271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713"/>
    <w:bookmarkStart w:name="z13273" w:id="1271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714"/>
    <w:bookmarkStart w:name="z13274" w:id="1271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715"/>
    <w:bookmarkStart w:name="z13275" w:id="12716"/>
    <w:p>
      <w:pPr>
        <w:spacing w:after="0"/>
        <w:ind w:left="0"/>
        <w:jc w:val="both"/>
      </w:pPr>
      <w:r>
        <w:rPr>
          <w:rFonts w:ascii="Times New Roman"/>
          <w:b w:val="false"/>
          <w:i w:val="false"/>
          <w:color w:val="000000"/>
          <w:sz w:val="28"/>
        </w:rPr>
        <w:t>
      15. Басқарманың құқықтары мен міндеттері:</w:t>
      </w:r>
    </w:p>
    <w:bookmarkEnd w:id="12716"/>
    <w:bookmarkStart w:name="z13276" w:id="1271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717"/>
    <w:bookmarkStart w:name="z13277" w:id="1271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718"/>
    <w:bookmarkStart w:name="z13278" w:id="1271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719"/>
    <w:bookmarkStart w:name="z13279" w:id="1272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720"/>
    <w:bookmarkStart w:name="z13280" w:id="1272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721"/>
    <w:bookmarkStart w:name="z13281" w:id="1272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722"/>
    <w:bookmarkStart w:name="z13282" w:id="1272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723"/>
    <w:bookmarkStart w:name="z13283" w:id="1272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724"/>
    <w:bookmarkStart w:name="z13284" w:id="1272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725"/>
    <w:bookmarkStart w:name="z13285" w:id="1272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726"/>
    <w:bookmarkStart w:name="z13286" w:id="12727"/>
    <w:p>
      <w:pPr>
        <w:spacing w:after="0"/>
        <w:ind w:left="0"/>
        <w:jc w:val="left"/>
      </w:pPr>
      <w:r>
        <w:rPr>
          <w:rFonts w:ascii="Times New Roman"/>
          <w:b/>
          <w:i w:val="false"/>
          <w:color w:val="000000"/>
        </w:rPr>
        <w:t xml:space="preserve"> 3. Басқарманың қызметін ұйымдастыру</w:t>
      </w:r>
    </w:p>
    <w:bookmarkEnd w:id="12727"/>
    <w:bookmarkStart w:name="z13287" w:id="1272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728"/>
    <w:bookmarkStart w:name="z13288" w:id="1272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729"/>
    <w:bookmarkStart w:name="z13289" w:id="127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730"/>
    <w:bookmarkStart w:name="z13290" w:id="1273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731"/>
    <w:bookmarkStart w:name="z13291" w:id="1273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732"/>
    <w:bookmarkStart w:name="z13292" w:id="1273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733"/>
    <w:bookmarkStart w:name="z13293" w:id="1273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734"/>
    <w:bookmarkStart w:name="z13294" w:id="1273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735"/>
    <w:bookmarkStart w:name="z13295" w:id="1273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736"/>
    <w:bookmarkStart w:name="z13296" w:id="1273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737"/>
    <w:bookmarkStart w:name="z13297" w:id="1273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738"/>
    <w:bookmarkStart w:name="z13298" w:id="1273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739"/>
    <w:bookmarkStart w:name="z13299" w:id="1274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740"/>
    <w:bookmarkStart w:name="z13300" w:id="1274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741"/>
    <w:bookmarkStart w:name="z13301" w:id="1274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74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02" w:id="12743"/>
    <w:p>
      <w:pPr>
        <w:spacing w:after="0"/>
        <w:ind w:left="0"/>
        <w:jc w:val="left"/>
      </w:pPr>
      <w:r>
        <w:rPr>
          <w:rFonts w:ascii="Times New Roman"/>
          <w:b/>
          <w:i w:val="false"/>
          <w:color w:val="000000"/>
        </w:rPr>
        <w:t xml:space="preserve">  4. Басқарманың мүлкi</w:t>
      </w:r>
    </w:p>
    <w:bookmarkEnd w:id="12743"/>
    <w:bookmarkStart w:name="z13303" w:id="1274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74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304" w:id="1274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745"/>
    <w:bookmarkStart w:name="z13305" w:id="1274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746"/>
    <w:bookmarkStart w:name="z13306" w:id="12747"/>
    <w:p>
      <w:pPr>
        <w:spacing w:after="0"/>
        <w:ind w:left="0"/>
        <w:jc w:val="left"/>
      </w:pPr>
      <w:r>
        <w:rPr>
          <w:rFonts w:ascii="Times New Roman"/>
          <w:b/>
          <w:i w:val="false"/>
          <w:color w:val="000000"/>
        </w:rPr>
        <w:t xml:space="preserve"> 5. Басқарманы қайта ұйымдастыру және тарату</w:t>
      </w:r>
    </w:p>
    <w:bookmarkEnd w:id="12747"/>
    <w:bookmarkStart w:name="z13307" w:id="1274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179-қосымша</w:t>
            </w:r>
          </w:p>
        </w:tc>
      </w:tr>
    </w:tbl>
    <w:bookmarkStart w:name="z13309" w:id="1274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Мамлют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749"/>
    <w:bookmarkStart w:name="z13311" w:id="1275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Мамлют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750"/>
    <w:bookmarkStart w:name="z13312" w:id="1275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751"/>
    <w:bookmarkStart w:name="z13313" w:id="1275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752"/>
    <w:bookmarkStart w:name="z13314" w:id="127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753"/>
    <w:bookmarkStart w:name="z13315" w:id="1275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754"/>
    <w:bookmarkStart w:name="z13316" w:id="1275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755"/>
    <w:bookmarkStart w:name="z13317" w:id="1275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18" w:id="12757"/>
    <w:p>
      <w:pPr>
        <w:spacing w:after="0"/>
        <w:ind w:left="0"/>
        <w:jc w:val="both"/>
      </w:pPr>
      <w:r>
        <w:rPr>
          <w:rFonts w:ascii="Times New Roman"/>
          <w:b w:val="false"/>
          <w:i w:val="false"/>
          <w:color w:val="000000"/>
          <w:sz w:val="28"/>
        </w:rPr>
        <w:t xml:space="preserve">
       8. Басқарманың заңды мекенжайы: пошта индексі 150900, Қазақстан Республикасы, Солтүстік Қазақстан облысы, Мамлют ауданы, Мамлютка қаласы, Ленин көшесі, 40. </w:t>
      </w:r>
    </w:p>
    <w:bookmarkEnd w:id="12757"/>
    <w:bookmarkStart w:name="z13319" w:id="1275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Мамлют ауданы бойынша Мемлекеттік кірістер басқармасы" республикалық мемлекеттік мекемесi. </w:t>
      </w:r>
    </w:p>
    <w:bookmarkEnd w:id="12758"/>
    <w:bookmarkStart w:name="z13320" w:id="1275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759"/>
    <w:bookmarkStart w:name="z13321" w:id="1276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760"/>
    <w:bookmarkStart w:name="z13322" w:id="1276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76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323" w:id="1276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762"/>
    <w:bookmarkStart w:name="z13324" w:id="12763"/>
    <w:p>
      <w:pPr>
        <w:spacing w:after="0"/>
        <w:ind w:left="0"/>
        <w:jc w:val="both"/>
      </w:pPr>
      <w:r>
        <w:rPr>
          <w:rFonts w:ascii="Times New Roman"/>
          <w:b w:val="false"/>
          <w:i w:val="false"/>
          <w:color w:val="000000"/>
          <w:sz w:val="28"/>
        </w:rPr>
        <w:t xml:space="preserve">
      13. Басқарманың міндеттері: </w:t>
      </w:r>
    </w:p>
    <w:bookmarkEnd w:id="12763"/>
    <w:bookmarkStart w:name="z13325" w:id="1276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764"/>
    <w:bookmarkStart w:name="z13326" w:id="1276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765"/>
    <w:bookmarkStart w:name="z13327" w:id="1276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766"/>
    <w:bookmarkStart w:name="z13328" w:id="1276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767"/>
    <w:bookmarkStart w:name="z13329" w:id="1276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768"/>
    <w:bookmarkStart w:name="z13330" w:id="12769"/>
    <w:p>
      <w:pPr>
        <w:spacing w:after="0"/>
        <w:ind w:left="0"/>
        <w:jc w:val="both"/>
      </w:pPr>
      <w:r>
        <w:rPr>
          <w:rFonts w:ascii="Times New Roman"/>
          <w:b w:val="false"/>
          <w:i w:val="false"/>
          <w:color w:val="000000"/>
          <w:sz w:val="28"/>
        </w:rPr>
        <w:t>
      14. Басқарманың функциялары:</w:t>
      </w:r>
    </w:p>
    <w:bookmarkEnd w:id="12769"/>
    <w:bookmarkStart w:name="z13331" w:id="1277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770"/>
    <w:bookmarkStart w:name="z13332" w:id="1277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771"/>
    <w:bookmarkStart w:name="z13333" w:id="1277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772"/>
    <w:bookmarkStart w:name="z13334" w:id="1277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773"/>
    <w:bookmarkStart w:name="z13335" w:id="1277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774"/>
    <w:bookmarkStart w:name="z13336" w:id="12775"/>
    <w:p>
      <w:pPr>
        <w:spacing w:after="0"/>
        <w:ind w:left="0"/>
        <w:jc w:val="both"/>
      </w:pPr>
      <w:r>
        <w:rPr>
          <w:rFonts w:ascii="Times New Roman"/>
          <w:b w:val="false"/>
          <w:i w:val="false"/>
          <w:color w:val="000000"/>
          <w:sz w:val="28"/>
        </w:rPr>
        <w:t xml:space="preserve">
      6) салықтық әкімшілендіруді жүзеге асыру; </w:t>
      </w:r>
    </w:p>
    <w:bookmarkEnd w:id="12775"/>
    <w:bookmarkStart w:name="z13337" w:id="1277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776"/>
    <w:bookmarkStart w:name="z13338" w:id="1277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777"/>
    <w:bookmarkStart w:name="z13339" w:id="1277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778"/>
    <w:bookmarkStart w:name="z13340" w:id="12779"/>
    <w:p>
      <w:pPr>
        <w:spacing w:after="0"/>
        <w:ind w:left="0"/>
        <w:jc w:val="both"/>
      </w:pPr>
      <w:r>
        <w:rPr>
          <w:rFonts w:ascii="Times New Roman"/>
          <w:b w:val="false"/>
          <w:i w:val="false"/>
          <w:color w:val="000000"/>
          <w:sz w:val="28"/>
        </w:rPr>
        <w:t xml:space="preserve">
      10) тәуекелдерді басқару жүйесін қолдану; </w:t>
      </w:r>
    </w:p>
    <w:bookmarkEnd w:id="12779"/>
    <w:bookmarkStart w:name="z13341" w:id="1278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780"/>
    <w:bookmarkStart w:name="z13342" w:id="1278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781"/>
    <w:bookmarkStart w:name="z13343" w:id="1278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782"/>
    <w:bookmarkStart w:name="z13344" w:id="1278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783"/>
    <w:bookmarkStart w:name="z13345" w:id="1278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784"/>
    <w:bookmarkStart w:name="z13346" w:id="1278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785"/>
    <w:bookmarkStart w:name="z13347" w:id="1278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786"/>
    <w:bookmarkStart w:name="z13348" w:id="12787"/>
    <w:p>
      <w:pPr>
        <w:spacing w:after="0"/>
        <w:ind w:left="0"/>
        <w:jc w:val="both"/>
      </w:pPr>
      <w:r>
        <w:rPr>
          <w:rFonts w:ascii="Times New Roman"/>
          <w:b w:val="false"/>
          <w:i w:val="false"/>
          <w:color w:val="000000"/>
          <w:sz w:val="28"/>
        </w:rPr>
        <w:t>
      15. Басқарманың құқықтары мен міндеттері:</w:t>
      </w:r>
    </w:p>
    <w:bookmarkEnd w:id="12787"/>
    <w:bookmarkStart w:name="z13349" w:id="1278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788"/>
    <w:bookmarkStart w:name="z13350" w:id="1278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789"/>
    <w:bookmarkStart w:name="z13351" w:id="1279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790"/>
    <w:bookmarkStart w:name="z13352" w:id="1279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791"/>
    <w:bookmarkStart w:name="z13353" w:id="1279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792"/>
    <w:bookmarkStart w:name="z13354" w:id="1279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793"/>
    <w:bookmarkStart w:name="z13355" w:id="1279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794"/>
    <w:bookmarkStart w:name="z13356" w:id="1279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795"/>
    <w:bookmarkStart w:name="z13357" w:id="1279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796"/>
    <w:bookmarkStart w:name="z13358" w:id="1279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797"/>
    <w:bookmarkStart w:name="z13359" w:id="12798"/>
    <w:p>
      <w:pPr>
        <w:spacing w:after="0"/>
        <w:ind w:left="0"/>
        <w:jc w:val="left"/>
      </w:pPr>
      <w:r>
        <w:rPr>
          <w:rFonts w:ascii="Times New Roman"/>
          <w:b/>
          <w:i w:val="false"/>
          <w:color w:val="000000"/>
        </w:rPr>
        <w:t xml:space="preserve"> 3. Басқарманың қызметін ұйымдастыру</w:t>
      </w:r>
    </w:p>
    <w:bookmarkEnd w:id="12798"/>
    <w:bookmarkStart w:name="z13360" w:id="1279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799"/>
    <w:bookmarkStart w:name="z13361" w:id="128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800"/>
    <w:bookmarkStart w:name="z13362" w:id="128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801"/>
    <w:bookmarkStart w:name="z13363" w:id="1280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802"/>
    <w:bookmarkStart w:name="z13364" w:id="1280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803"/>
    <w:bookmarkStart w:name="z13365" w:id="1280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804"/>
    <w:bookmarkStart w:name="z13366" w:id="1280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805"/>
    <w:bookmarkStart w:name="z13367" w:id="1280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806"/>
    <w:bookmarkStart w:name="z13368" w:id="1280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807"/>
    <w:bookmarkStart w:name="z13369" w:id="1280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808"/>
    <w:bookmarkStart w:name="z13370" w:id="1280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809"/>
    <w:bookmarkStart w:name="z13371" w:id="1281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810"/>
    <w:bookmarkStart w:name="z13372" w:id="1281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811"/>
    <w:bookmarkStart w:name="z13373" w:id="1281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812"/>
    <w:bookmarkStart w:name="z13374" w:id="1281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81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75" w:id="12814"/>
    <w:p>
      <w:pPr>
        <w:spacing w:after="0"/>
        <w:ind w:left="0"/>
        <w:jc w:val="left"/>
      </w:pPr>
      <w:r>
        <w:rPr>
          <w:rFonts w:ascii="Times New Roman"/>
          <w:b/>
          <w:i w:val="false"/>
          <w:color w:val="000000"/>
        </w:rPr>
        <w:t xml:space="preserve">  4. Басқарманың мүлкi</w:t>
      </w:r>
    </w:p>
    <w:bookmarkEnd w:id="12814"/>
    <w:bookmarkStart w:name="z13376" w:id="1281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8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377" w:id="1281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816"/>
    <w:bookmarkStart w:name="z13378" w:id="1281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817"/>
    <w:bookmarkStart w:name="z13379" w:id="12818"/>
    <w:p>
      <w:pPr>
        <w:spacing w:after="0"/>
        <w:ind w:left="0"/>
        <w:jc w:val="left"/>
      </w:pPr>
      <w:r>
        <w:rPr>
          <w:rFonts w:ascii="Times New Roman"/>
          <w:b/>
          <w:i w:val="false"/>
          <w:color w:val="000000"/>
        </w:rPr>
        <w:t xml:space="preserve"> 5. Басқарманы қайта ұйымдастыру және тарату</w:t>
      </w:r>
    </w:p>
    <w:bookmarkEnd w:id="12818"/>
    <w:bookmarkStart w:name="z13380" w:id="1281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180-қосымша</w:t>
            </w:r>
          </w:p>
        </w:tc>
      </w:tr>
    </w:tbl>
    <w:bookmarkStart w:name="z13382" w:id="1282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Шал ақын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820"/>
    <w:bookmarkStart w:name="z13384" w:id="1282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Шал ақын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821"/>
    <w:bookmarkStart w:name="z13385" w:id="1282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822"/>
    <w:bookmarkStart w:name="z13386" w:id="1282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823"/>
    <w:bookmarkStart w:name="z13387" w:id="1282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824"/>
    <w:bookmarkStart w:name="z13388" w:id="1282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825"/>
    <w:bookmarkStart w:name="z13389" w:id="1282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826"/>
    <w:bookmarkStart w:name="z13390" w:id="1282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91" w:id="12828"/>
    <w:p>
      <w:pPr>
        <w:spacing w:after="0"/>
        <w:ind w:left="0"/>
        <w:jc w:val="both"/>
      </w:pPr>
      <w:r>
        <w:rPr>
          <w:rFonts w:ascii="Times New Roman"/>
          <w:b w:val="false"/>
          <w:i w:val="false"/>
          <w:color w:val="000000"/>
          <w:sz w:val="28"/>
        </w:rPr>
        <w:t xml:space="preserve">
       8. Басқарманың заңды мекенжайы: пошта индексі 151300, Қазақстан Республикасы, Солтүстік Қазақстан облысы, Шал ақын ауданы, Сергеевка қаласы, Первомайская көшесі, 33. </w:t>
      </w:r>
    </w:p>
    <w:bookmarkEnd w:id="12828"/>
    <w:bookmarkStart w:name="z13392" w:id="1282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Шал ақын ауданы бойынша Мемлекеттік кірістер басқармасы" республикалық мемлекеттік мекемесi. </w:t>
      </w:r>
    </w:p>
    <w:bookmarkEnd w:id="12829"/>
    <w:bookmarkStart w:name="z13393" w:id="1283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830"/>
    <w:bookmarkStart w:name="z13394" w:id="1283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831"/>
    <w:bookmarkStart w:name="z13395" w:id="1283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83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396" w:id="1283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833"/>
    <w:bookmarkStart w:name="z13397" w:id="12834"/>
    <w:p>
      <w:pPr>
        <w:spacing w:after="0"/>
        <w:ind w:left="0"/>
        <w:jc w:val="both"/>
      </w:pPr>
      <w:r>
        <w:rPr>
          <w:rFonts w:ascii="Times New Roman"/>
          <w:b w:val="false"/>
          <w:i w:val="false"/>
          <w:color w:val="000000"/>
          <w:sz w:val="28"/>
        </w:rPr>
        <w:t xml:space="preserve">
      13. Басқарманың міндеттері: </w:t>
      </w:r>
    </w:p>
    <w:bookmarkEnd w:id="12834"/>
    <w:bookmarkStart w:name="z13398" w:id="1283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835"/>
    <w:bookmarkStart w:name="z13399" w:id="1283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836"/>
    <w:bookmarkStart w:name="z13400" w:id="1283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837"/>
    <w:bookmarkStart w:name="z13401" w:id="1283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838"/>
    <w:bookmarkStart w:name="z13402" w:id="1283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839"/>
    <w:bookmarkStart w:name="z13403" w:id="12840"/>
    <w:p>
      <w:pPr>
        <w:spacing w:after="0"/>
        <w:ind w:left="0"/>
        <w:jc w:val="both"/>
      </w:pPr>
      <w:r>
        <w:rPr>
          <w:rFonts w:ascii="Times New Roman"/>
          <w:b w:val="false"/>
          <w:i w:val="false"/>
          <w:color w:val="000000"/>
          <w:sz w:val="28"/>
        </w:rPr>
        <w:t>
      14. Басқарманың функциялары:</w:t>
      </w:r>
    </w:p>
    <w:bookmarkEnd w:id="12840"/>
    <w:bookmarkStart w:name="z13404" w:id="1284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841"/>
    <w:bookmarkStart w:name="z13405" w:id="1284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842"/>
    <w:bookmarkStart w:name="z13406" w:id="1284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843"/>
    <w:bookmarkStart w:name="z13407" w:id="1284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844"/>
    <w:bookmarkStart w:name="z13408" w:id="1284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845"/>
    <w:bookmarkStart w:name="z13409" w:id="12846"/>
    <w:p>
      <w:pPr>
        <w:spacing w:after="0"/>
        <w:ind w:left="0"/>
        <w:jc w:val="both"/>
      </w:pPr>
      <w:r>
        <w:rPr>
          <w:rFonts w:ascii="Times New Roman"/>
          <w:b w:val="false"/>
          <w:i w:val="false"/>
          <w:color w:val="000000"/>
          <w:sz w:val="28"/>
        </w:rPr>
        <w:t xml:space="preserve">
      6) салықтық әкімшілендіруді жүзеге асыру; </w:t>
      </w:r>
    </w:p>
    <w:bookmarkEnd w:id="12846"/>
    <w:bookmarkStart w:name="z13410" w:id="1284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847"/>
    <w:bookmarkStart w:name="z13411" w:id="1284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848"/>
    <w:bookmarkStart w:name="z13412" w:id="1284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849"/>
    <w:bookmarkStart w:name="z13413" w:id="12850"/>
    <w:p>
      <w:pPr>
        <w:spacing w:after="0"/>
        <w:ind w:left="0"/>
        <w:jc w:val="both"/>
      </w:pPr>
      <w:r>
        <w:rPr>
          <w:rFonts w:ascii="Times New Roman"/>
          <w:b w:val="false"/>
          <w:i w:val="false"/>
          <w:color w:val="000000"/>
          <w:sz w:val="28"/>
        </w:rPr>
        <w:t xml:space="preserve">
      10) тәуекелдерді басқару жүйесін қолдану; </w:t>
      </w:r>
    </w:p>
    <w:bookmarkEnd w:id="12850"/>
    <w:bookmarkStart w:name="z13414" w:id="1285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851"/>
    <w:bookmarkStart w:name="z13415" w:id="1285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852"/>
    <w:bookmarkStart w:name="z13416" w:id="1285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853"/>
    <w:bookmarkStart w:name="z13417" w:id="1285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854"/>
    <w:bookmarkStart w:name="z13418" w:id="1285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855"/>
    <w:bookmarkStart w:name="z13419" w:id="1285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856"/>
    <w:bookmarkStart w:name="z13420" w:id="1285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857"/>
    <w:bookmarkStart w:name="z13421" w:id="12858"/>
    <w:p>
      <w:pPr>
        <w:spacing w:after="0"/>
        <w:ind w:left="0"/>
        <w:jc w:val="both"/>
      </w:pPr>
      <w:r>
        <w:rPr>
          <w:rFonts w:ascii="Times New Roman"/>
          <w:b w:val="false"/>
          <w:i w:val="false"/>
          <w:color w:val="000000"/>
          <w:sz w:val="28"/>
        </w:rPr>
        <w:t>
      15. Басқарманың құқықтары мен міндеттері:</w:t>
      </w:r>
    </w:p>
    <w:bookmarkEnd w:id="12858"/>
    <w:bookmarkStart w:name="z13422" w:id="1285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859"/>
    <w:bookmarkStart w:name="z13423" w:id="1286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860"/>
    <w:bookmarkStart w:name="z13424" w:id="1286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861"/>
    <w:bookmarkStart w:name="z13425" w:id="1286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862"/>
    <w:bookmarkStart w:name="z13426" w:id="1286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863"/>
    <w:bookmarkStart w:name="z13427" w:id="1286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864"/>
    <w:bookmarkStart w:name="z13428" w:id="1286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865"/>
    <w:bookmarkStart w:name="z13429" w:id="1286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866"/>
    <w:bookmarkStart w:name="z13430" w:id="1286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867"/>
    <w:bookmarkStart w:name="z13431" w:id="1286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868"/>
    <w:bookmarkStart w:name="z13432" w:id="12869"/>
    <w:p>
      <w:pPr>
        <w:spacing w:after="0"/>
        <w:ind w:left="0"/>
        <w:jc w:val="left"/>
      </w:pPr>
      <w:r>
        <w:rPr>
          <w:rFonts w:ascii="Times New Roman"/>
          <w:b/>
          <w:i w:val="false"/>
          <w:color w:val="000000"/>
        </w:rPr>
        <w:t xml:space="preserve"> 3. Басқарманың қызметін ұйымдастыру</w:t>
      </w:r>
    </w:p>
    <w:bookmarkEnd w:id="12869"/>
    <w:bookmarkStart w:name="z13433" w:id="1287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870"/>
    <w:bookmarkStart w:name="z13434" w:id="1287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871"/>
    <w:bookmarkStart w:name="z13435" w:id="128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872"/>
    <w:bookmarkStart w:name="z13436" w:id="1287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873"/>
    <w:bookmarkStart w:name="z13437" w:id="1287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874"/>
    <w:bookmarkStart w:name="z13438" w:id="1287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875"/>
    <w:bookmarkStart w:name="z13439" w:id="1287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876"/>
    <w:bookmarkStart w:name="z13440" w:id="1287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877"/>
    <w:bookmarkStart w:name="z13441" w:id="1287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878"/>
    <w:bookmarkStart w:name="z13442" w:id="1287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879"/>
    <w:bookmarkStart w:name="z13443" w:id="1288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880"/>
    <w:bookmarkStart w:name="z13444" w:id="1288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881"/>
    <w:bookmarkStart w:name="z13445" w:id="1288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882"/>
    <w:bookmarkStart w:name="z13446" w:id="1288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883"/>
    <w:bookmarkStart w:name="z13447" w:id="1288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88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48" w:id="12885"/>
    <w:p>
      <w:pPr>
        <w:spacing w:after="0"/>
        <w:ind w:left="0"/>
        <w:jc w:val="left"/>
      </w:pPr>
      <w:r>
        <w:rPr>
          <w:rFonts w:ascii="Times New Roman"/>
          <w:b/>
          <w:i w:val="false"/>
          <w:color w:val="000000"/>
        </w:rPr>
        <w:t xml:space="preserve">  4. Басқарманың мүлкi</w:t>
      </w:r>
    </w:p>
    <w:bookmarkEnd w:id="12885"/>
    <w:bookmarkStart w:name="z13449" w:id="1288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88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450" w:id="1288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887"/>
    <w:bookmarkStart w:name="z13451" w:id="1288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888"/>
    <w:bookmarkStart w:name="z13452" w:id="12889"/>
    <w:p>
      <w:pPr>
        <w:spacing w:after="0"/>
        <w:ind w:left="0"/>
        <w:jc w:val="left"/>
      </w:pPr>
      <w:r>
        <w:rPr>
          <w:rFonts w:ascii="Times New Roman"/>
          <w:b/>
          <w:i w:val="false"/>
          <w:color w:val="000000"/>
        </w:rPr>
        <w:t xml:space="preserve"> 5. Басқарманы қайта ұйымдастыру және тарату</w:t>
      </w:r>
    </w:p>
    <w:bookmarkEnd w:id="12889"/>
    <w:bookmarkStart w:name="z13453" w:id="1289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181-қосымша</w:t>
            </w:r>
          </w:p>
        </w:tc>
      </w:tr>
    </w:tbl>
    <w:bookmarkStart w:name="z13455" w:id="1289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Аққайың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891"/>
    <w:bookmarkStart w:name="z13457" w:id="1289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Аққайың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892"/>
    <w:bookmarkStart w:name="z13458" w:id="1289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893"/>
    <w:bookmarkStart w:name="z13459" w:id="1289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894"/>
    <w:bookmarkStart w:name="z13460" w:id="1289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895"/>
    <w:bookmarkStart w:name="z13461" w:id="1289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896"/>
    <w:bookmarkStart w:name="z13462" w:id="1289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897"/>
    <w:bookmarkStart w:name="z13463" w:id="1289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64" w:id="12899"/>
    <w:p>
      <w:pPr>
        <w:spacing w:after="0"/>
        <w:ind w:left="0"/>
        <w:jc w:val="both"/>
      </w:pPr>
      <w:r>
        <w:rPr>
          <w:rFonts w:ascii="Times New Roman"/>
          <w:b w:val="false"/>
          <w:i w:val="false"/>
          <w:color w:val="000000"/>
          <w:sz w:val="28"/>
        </w:rPr>
        <w:t xml:space="preserve">
       8. Басқарманың заңды мекенжайы: пошта индексі 150300, Қазақстан Республикасы, Солтүстік Қазақстан облысы, Аққайын ауданы, Смирново ауылы, Зеленая көшесі, 28. </w:t>
      </w:r>
    </w:p>
    <w:bookmarkEnd w:id="12899"/>
    <w:bookmarkStart w:name="z13465" w:id="1290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Аққайың ауданы бойынша Мемлекеттік кірістер басқармасы" республикалық мемлекеттік мекемесi. </w:t>
      </w:r>
    </w:p>
    <w:bookmarkEnd w:id="12900"/>
    <w:bookmarkStart w:name="z13466" w:id="1290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901"/>
    <w:bookmarkStart w:name="z13467" w:id="1290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902"/>
    <w:bookmarkStart w:name="z13468" w:id="1290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90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469" w:id="1290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904"/>
    <w:bookmarkStart w:name="z13470" w:id="12905"/>
    <w:p>
      <w:pPr>
        <w:spacing w:after="0"/>
        <w:ind w:left="0"/>
        <w:jc w:val="both"/>
      </w:pPr>
      <w:r>
        <w:rPr>
          <w:rFonts w:ascii="Times New Roman"/>
          <w:b w:val="false"/>
          <w:i w:val="false"/>
          <w:color w:val="000000"/>
          <w:sz w:val="28"/>
        </w:rPr>
        <w:t xml:space="preserve">
      13. Басқарманың міндеттері: </w:t>
      </w:r>
    </w:p>
    <w:bookmarkEnd w:id="12905"/>
    <w:bookmarkStart w:name="z13471" w:id="1290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906"/>
    <w:bookmarkStart w:name="z13472" w:id="1290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907"/>
    <w:bookmarkStart w:name="z13473" w:id="1290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908"/>
    <w:bookmarkStart w:name="z13474" w:id="1290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909"/>
    <w:bookmarkStart w:name="z13475" w:id="1291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910"/>
    <w:bookmarkStart w:name="z13476" w:id="12911"/>
    <w:p>
      <w:pPr>
        <w:spacing w:after="0"/>
        <w:ind w:left="0"/>
        <w:jc w:val="both"/>
      </w:pPr>
      <w:r>
        <w:rPr>
          <w:rFonts w:ascii="Times New Roman"/>
          <w:b w:val="false"/>
          <w:i w:val="false"/>
          <w:color w:val="000000"/>
          <w:sz w:val="28"/>
        </w:rPr>
        <w:t>
      14. Басқарманың функциялары:</w:t>
      </w:r>
    </w:p>
    <w:bookmarkEnd w:id="12911"/>
    <w:bookmarkStart w:name="z13477" w:id="1291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912"/>
    <w:bookmarkStart w:name="z13478" w:id="1291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913"/>
    <w:bookmarkStart w:name="z13479" w:id="1291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914"/>
    <w:bookmarkStart w:name="z13480" w:id="1291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915"/>
    <w:bookmarkStart w:name="z13481" w:id="1291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916"/>
    <w:bookmarkStart w:name="z13482" w:id="12917"/>
    <w:p>
      <w:pPr>
        <w:spacing w:after="0"/>
        <w:ind w:left="0"/>
        <w:jc w:val="both"/>
      </w:pPr>
      <w:r>
        <w:rPr>
          <w:rFonts w:ascii="Times New Roman"/>
          <w:b w:val="false"/>
          <w:i w:val="false"/>
          <w:color w:val="000000"/>
          <w:sz w:val="28"/>
        </w:rPr>
        <w:t xml:space="preserve">
      6) салықтық әкімшілендіруді жүзеге асыру; </w:t>
      </w:r>
    </w:p>
    <w:bookmarkEnd w:id="12917"/>
    <w:bookmarkStart w:name="z13483" w:id="1291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918"/>
    <w:bookmarkStart w:name="z13484" w:id="1291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919"/>
    <w:bookmarkStart w:name="z13485" w:id="1292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920"/>
    <w:bookmarkStart w:name="z13486" w:id="12921"/>
    <w:p>
      <w:pPr>
        <w:spacing w:after="0"/>
        <w:ind w:left="0"/>
        <w:jc w:val="both"/>
      </w:pPr>
      <w:r>
        <w:rPr>
          <w:rFonts w:ascii="Times New Roman"/>
          <w:b w:val="false"/>
          <w:i w:val="false"/>
          <w:color w:val="000000"/>
          <w:sz w:val="28"/>
        </w:rPr>
        <w:t xml:space="preserve">
      10) тәуекелдерді басқару жүйесін қолдану; </w:t>
      </w:r>
    </w:p>
    <w:bookmarkEnd w:id="12921"/>
    <w:bookmarkStart w:name="z13487" w:id="1292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922"/>
    <w:bookmarkStart w:name="z13488" w:id="1292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923"/>
    <w:bookmarkStart w:name="z13489" w:id="1292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924"/>
    <w:bookmarkStart w:name="z13490" w:id="1292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925"/>
    <w:bookmarkStart w:name="z13491" w:id="1292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926"/>
    <w:bookmarkStart w:name="z13492" w:id="1292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927"/>
    <w:bookmarkStart w:name="z13493" w:id="1292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928"/>
    <w:bookmarkStart w:name="z13494" w:id="12929"/>
    <w:p>
      <w:pPr>
        <w:spacing w:after="0"/>
        <w:ind w:left="0"/>
        <w:jc w:val="both"/>
      </w:pPr>
      <w:r>
        <w:rPr>
          <w:rFonts w:ascii="Times New Roman"/>
          <w:b w:val="false"/>
          <w:i w:val="false"/>
          <w:color w:val="000000"/>
          <w:sz w:val="28"/>
        </w:rPr>
        <w:t>
      15. Басқарманың құқықтары мен міндеттері:</w:t>
      </w:r>
    </w:p>
    <w:bookmarkEnd w:id="12929"/>
    <w:bookmarkStart w:name="z13495" w:id="1293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2930"/>
    <w:bookmarkStart w:name="z13496" w:id="1293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2931"/>
    <w:bookmarkStart w:name="z13497" w:id="1293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2932"/>
    <w:bookmarkStart w:name="z13498" w:id="1293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2933"/>
    <w:bookmarkStart w:name="z13499" w:id="1293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2934"/>
    <w:bookmarkStart w:name="z13500" w:id="1293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2935"/>
    <w:bookmarkStart w:name="z13501" w:id="1293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2936"/>
    <w:bookmarkStart w:name="z13502" w:id="1293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2937"/>
    <w:bookmarkStart w:name="z13503" w:id="1293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2938"/>
    <w:bookmarkStart w:name="z13504" w:id="1293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2939"/>
    <w:bookmarkStart w:name="z13505" w:id="12940"/>
    <w:p>
      <w:pPr>
        <w:spacing w:after="0"/>
        <w:ind w:left="0"/>
        <w:jc w:val="left"/>
      </w:pPr>
      <w:r>
        <w:rPr>
          <w:rFonts w:ascii="Times New Roman"/>
          <w:b/>
          <w:i w:val="false"/>
          <w:color w:val="000000"/>
        </w:rPr>
        <w:t xml:space="preserve"> 3. Басқарманың қызметін ұйымдастыру</w:t>
      </w:r>
    </w:p>
    <w:bookmarkEnd w:id="12940"/>
    <w:bookmarkStart w:name="z13506" w:id="1294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2941"/>
    <w:bookmarkStart w:name="z13507" w:id="1294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2942"/>
    <w:bookmarkStart w:name="z13508" w:id="1294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2943"/>
    <w:bookmarkStart w:name="z13509" w:id="1294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2944"/>
    <w:bookmarkStart w:name="z13510" w:id="1294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2945"/>
    <w:bookmarkStart w:name="z13511" w:id="1294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2946"/>
    <w:bookmarkStart w:name="z13512" w:id="1294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2947"/>
    <w:bookmarkStart w:name="z13513" w:id="1294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2948"/>
    <w:bookmarkStart w:name="z13514" w:id="1294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2949"/>
    <w:bookmarkStart w:name="z13515" w:id="1295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2950"/>
    <w:bookmarkStart w:name="z13516" w:id="1295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2951"/>
    <w:bookmarkStart w:name="z13517" w:id="1295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2952"/>
    <w:bookmarkStart w:name="z13518" w:id="1295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2953"/>
    <w:bookmarkStart w:name="z13519" w:id="1295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2954"/>
    <w:bookmarkStart w:name="z13520" w:id="1295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295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21" w:id="12956"/>
    <w:p>
      <w:pPr>
        <w:spacing w:after="0"/>
        <w:ind w:left="0"/>
        <w:jc w:val="left"/>
      </w:pPr>
      <w:r>
        <w:rPr>
          <w:rFonts w:ascii="Times New Roman"/>
          <w:b/>
          <w:i w:val="false"/>
          <w:color w:val="000000"/>
        </w:rPr>
        <w:t xml:space="preserve">  4. Басқарманың мүлкi</w:t>
      </w:r>
    </w:p>
    <w:bookmarkEnd w:id="12956"/>
    <w:bookmarkStart w:name="z13522" w:id="1295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295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523" w:id="1295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2958"/>
    <w:bookmarkStart w:name="z13524" w:id="1295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2959"/>
    <w:bookmarkStart w:name="z13525" w:id="12960"/>
    <w:p>
      <w:pPr>
        <w:spacing w:after="0"/>
        <w:ind w:left="0"/>
        <w:jc w:val="left"/>
      </w:pPr>
      <w:r>
        <w:rPr>
          <w:rFonts w:ascii="Times New Roman"/>
          <w:b/>
          <w:i w:val="false"/>
          <w:color w:val="000000"/>
        </w:rPr>
        <w:t xml:space="preserve"> 5. Басқарманы қайта ұйымдастыру және тарату</w:t>
      </w:r>
    </w:p>
    <w:bookmarkEnd w:id="12960"/>
    <w:bookmarkStart w:name="z13526" w:id="1296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29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182-қосымша</w:t>
            </w:r>
          </w:p>
        </w:tc>
      </w:tr>
    </w:tbl>
    <w:bookmarkStart w:name="z13528" w:id="1296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Тимирязев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2962"/>
    <w:bookmarkStart w:name="z13530" w:id="1296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Тимирязев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2963"/>
    <w:bookmarkStart w:name="z13531" w:id="1296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2964"/>
    <w:bookmarkStart w:name="z13532" w:id="1296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2965"/>
    <w:bookmarkStart w:name="z13533" w:id="1296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2966"/>
    <w:bookmarkStart w:name="z13534" w:id="1296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2967"/>
    <w:bookmarkStart w:name="z13535" w:id="1296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2968"/>
    <w:bookmarkStart w:name="z13536" w:id="1296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2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37" w:id="12970"/>
    <w:p>
      <w:pPr>
        <w:spacing w:after="0"/>
        <w:ind w:left="0"/>
        <w:jc w:val="both"/>
      </w:pPr>
      <w:r>
        <w:rPr>
          <w:rFonts w:ascii="Times New Roman"/>
          <w:b w:val="false"/>
          <w:i w:val="false"/>
          <w:color w:val="000000"/>
          <w:sz w:val="28"/>
        </w:rPr>
        <w:t xml:space="preserve">
       8. Басқарманың заңды мекенжайы: пошта индексі 151100, Қазақстан Республикасы, Солтүстік Қазақстан облысы, Тимирязев ауданы, Тимирязево ауылы, Горького көшесі, 34. </w:t>
      </w:r>
    </w:p>
    <w:bookmarkEnd w:id="12970"/>
    <w:bookmarkStart w:name="z13538" w:id="1297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Тимирязев ауданы бойынша Мемлекеттік кірістер басқармасы" республикалық мемлекеттік мекемесi. </w:t>
      </w:r>
    </w:p>
    <w:bookmarkEnd w:id="12971"/>
    <w:bookmarkStart w:name="z13539" w:id="1297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2972"/>
    <w:bookmarkStart w:name="z13540" w:id="1297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2973"/>
    <w:bookmarkStart w:name="z13541" w:id="1297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297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542" w:id="1297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2975"/>
    <w:bookmarkStart w:name="z13543" w:id="12976"/>
    <w:p>
      <w:pPr>
        <w:spacing w:after="0"/>
        <w:ind w:left="0"/>
        <w:jc w:val="both"/>
      </w:pPr>
      <w:r>
        <w:rPr>
          <w:rFonts w:ascii="Times New Roman"/>
          <w:b w:val="false"/>
          <w:i w:val="false"/>
          <w:color w:val="000000"/>
          <w:sz w:val="28"/>
        </w:rPr>
        <w:t xml:space="preserve">
      13. Басқарманың міндеттері: </w:t>
      </w:r>
    </w:p>
    <w:bookmarkEnd w:id="12976"/>
    <w:bookmarkStart w:name="z13544" w:id="1297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2977"/>
    <w:bookmarkStart w:name="z13545" w:id="1297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2978"/>
    <w:bookmarkStart w:name="z13546" w:id="1297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2979"/>
    <w:bookmarkStart w:name="z13547" w:id="1298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2980"/>
    <w:bookmarkStart w:name="z13548" w:id="1298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2981"/>
    <w:bookmarkStart w:name="z13549" w:id="12982"/>
    <w:p>
      <w:pPr>
        <w:spacing w:after="0"/>
        <w:ind w:left="0"/>
        <w:jc w:val="both"/>
      </w:pPr>
      <w:r>
        <w:rPr>
          <w:rFonts w:ascii="Times New Roman"/>
          <w:b w:val="false"/>
          <w:i w:val="false"/>
          <w:color w:val="000000"/>
          <w:sz w:val="28"/>
        </w:rPr>
        <w:t>
      14. Басқарманың функциялары:</w:t>
      </w:r>
    </w:p>
    <w:bookmarkEnd w:id="12982"/>
    <w:bookmarkStart w:name="z13550" w:id="1298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2983"/>
    <w:bookmarkStart w:name="z13551" w:id="1298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2984"/>
    <w:bookmarkStart w:name="z13552" w:id="1298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2985"/>
    <w:bookmarkStart w:name="z13553" w:id="1298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2986"/>
    <w:bookmarkStart w:name="z13554" w:id="1298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2987"/>
    <w:bookmarkStart w:name="z13555" w:id="12988"/>
    <w:p>
      <w:pPr>
        <w:spacing w:after="0"/>
        <w:ind w:left="0"/>
        <w:jc w:val="both"/>
      </w:pPr>
      <w:r>
        <w:rPr>
          <w:rFonts w:ascii="Times New Roman"/>
          <w:b w:val="false"/>
          <w:i w:val="false"/>
          <w:color w:val="000000"/>
          <w:sz w:val="28"/>
        </w:rPr>
        <w:t xml:space="preserve">
      6) салықтық әкімшілендіруді жүзеге асыру; </w:t>
      </w:r>
    </w:p>
    <w:bookmarkEnd w:id="12988"/>
    <w:bookmarkStart w:name="z13556" w:id="1298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2989"/>
    <w:bookmarkStart w:name="z13557" w:id="1299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2990"/>
    <w:bookmarkStart w:name="z13558" w:id="1299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2991"/>
    <w:bookmarkStart w:name="z13559" w:id="12992"/>
    <w:p>
      <w:pPr>
        <w:spacing w:after="0"/>
        <w:ind w:left="0"/>
        <w:jc w:val="both"/>
      </w:pPr>
      <w:r>
        <w:rPr>
          <w:rFonts w:ascii="Times New Roman"/>
          <w:b w:val="false"/>
          <w:i w:val="false"/>
          <w:color w:val="000000"/>
          <w:sz w:val="28"/>
        </w:rPr>
        <w:t xml:space="preserve">
      10) тәуекелдерді басқару жүйесін қолдану; </w:t>
      </w:r>
    </w:p>
    <w:bookmarkEnd w:id="12992"/>
    <w:bookmarkStart w:name="z13560" w:id="1299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2993"/>
    <w:bookmarkStart w:name="z13561" w:id="1299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2994"/>
    <w:bookmarkStart w:name="z13562" w:id="1299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2995"/>
    <w:bookmarkStart w:name="z13563" w:id="1299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2996"/>
    <w:bookmarkStart w:name="z13564" w:id="1299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2997"/>
    <w:bookmarkStart w:name="z13565" w:id="1299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2998"/>
    <w:bookmarkStart w:name="z13566" w:id="1299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2999"/>
    <w:bookmarkStart w:name="z13567" w:id="13000"/>
    <w:p>
      <w:pPr>
        <w:spacing w:after="0"/>
        <w:ind w:left="0"/>
        <w:jc w:val="both"/>
      </w:pPr>
      <w:r>
        <w:rPr>
          <w:rFonts w:ascii="Times New Roman"/>
          <w:b w:val="false"/>
          <w:i w:val="false"/>
          <w:color w:val="000000"/>
          <w:sz w:val="28"/>
        </w:rPr>
        <w:t>
      15. Басқарманың құқықтары мен міндеттері:</w:t>
      </w:r>
    </w:p>
    <w:bookmarkEnd w:id="13000"/>
    <w:bookmarkStart w:name="z13568" w:id="1300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001"/>
    <w:bookmarkStart w:name="z13569" w:id="1300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002"/>
    <w:bookmarkStart w:name="z13570" w:id="1300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003"/>
    <w:bookmarkStart w:name="z13571" w:id="1300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004"/>
    <w:bookmarkStart w:name="z13572" w:id="1300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005"/>
    <w:bookmarkStart w:name="z13573" w:id="1300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006"/>
    <w:bookmarkStart w:name="z13574" w:id="1300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007"/>
    <w:bookmarkStart w:name="z13575" w:id="1300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008"/>
    <w:bookmarkStart w:name="z13576" w:id="1300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009"/>
    <w:bookmarkStart w:name="z13577" w:id="1301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010"/>
    <w:bookmarkStart w:name="z13578" w:id="13011"/>
    <w:p>
      <w:pPr>
        <w:spacing w:after="0"/>
        <w:ind w:left="0"/>
        <w:jc w:val="left"/>
      </w:pPr>
      <w:r>
        <w:rPr>
          <w:rFonts w:ascii="Times New Roman"/>
          <w:b/>
          <w:i w:val="false"/>
          <w:color w:val="000000"/>
        </w:rPr>
        <w:t xml:space="preserve"> 3. Басқарманың қызметін ұйымдастыру</w:t>
      </w:r>
    </w:p>
    <w:bookmarkEnd w:id="13011"/>
    <w:bookmarkStart w:name="z13579" w:id="1301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012"/>
    <w:bookmarkStart w:name="z13580" w:id="1301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013"/>
    <w:bookmarkStart w:name="z13581" w:id="130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014"/>
    <w:bookmarkStart w:name="z13582" w:id="1301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015"/>
    <w:bookmarkStart w:name="z13583" w:id="1301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016"/>
    <w:bookmarkStart w:name="z13584" w:id="1301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017"/>
    <w:bookmarkStart w:name="z13585" w:id="1301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018"/>
    <w:bookmarkStart w:name="z13586" w:id="1301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019"/>
    <w:bookmarkStart w:name="z13587" w:id="1302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020"/>
    <w:bookmarkStart w:name="z13588" w:id="1302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021"/>
    <w:bookmarkStart w:name="z13589" w:id="1302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022"/>
    <w:bookmarkStart w:name="z13590" w:id="1302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023"/>
    <w:bookmarkStart w:name="z13591" w:id="1302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024"/>
    <w:bookmarkStart w:name="z13592" w:id="1302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025"/>
    <w:bookmarkStart w:name="z13593" w:id="1302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02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94" w:id="13027"/>
    <w:p>
      <w:pPr>
        <w:spacing w:after="0"/>
        <w:ind w:left="0"/>
        <w:jc w:val="left"/>
      </w:pPr>
      <w:r>
        <w:rPr>
          <w:rFonts w:ascii="Times New Roman"/>
          <w:b/>
          <w:i w:val="false"/>
          <w:color w:val="000000"/>
        </w:rPr>
        <w:t xml:space="preserve">  4. Басқарманың мүлкi</w:t>
      </w:r>
    </w:p>
    <w:bookmarkEnd w:id="13027"/>
    <w:bookmarkStart w:name="z13595" w:id="1302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02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596" w:id="1302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029"/>
    <w:bookmarkStart w:name="z13597" w:id="1303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030"/>
    <w:bookmarkStart w:name="z13598" w:id="13031"/>
    <w:p>
      <w:pPr>
        <w:spacing w:after="0"/>
        <w:ind w:left="0"/>
        <w:jc w:val="left"/>
      </w:pPr>
      <w:r>
        <w:rPr>
          <w:rFonts w:ascii="Times New Roman"/>
          <w:b/>
          <w:i w:val="false"/>
          <w:color w:val="000000"/>
        </w:rPr>
        <w:t xml:space="preserve"> 5. Басқарманы қайта ұйымдастыру және тарату</w:t>
      </w:r>
    </w:p>
    <w:bookmarkEnd w:id="13031"/>
    <w:bookmarkStart w:name="z13599" w:id="1303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183-қосымша</w:t>
            </w:r>
          </w:p>
        </w:tc>
      </w:tr>
    </w:tbl>
    <w:bookmarkStart w:name="z13601" w:id="1303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Айыртау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3033"/>
    <w:bookmarkStart w:name="z13603" w:id="1303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Айыртау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034"/>
    <w:bookmarkStart w:name="z13604" w:id="1303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035"/>
    <w:bookmarkStart w:name="z13605" w:id="1303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036"/>
    <w:bookmarkStart w:name="z13606" w:id="130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037"/>
    <w:bookmarkStart w:name="z13607" w:id="1303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038"/>
    <w:bookmarkStart w:name="z13608" w:id="1303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039"/>
    <w:bookmarkStart w:name="z13609" w:id="1304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10" w:id="13041"/>
    <w:p>
      <w:pPr>
        <w:spacing w:after="0"/>
        <w:ind w:left="0"/>
        <w:jc w:val="both"/>
      </w:pPr>
      <w:r>
        <w:rPr>
          <w:rFonts w:ascii="Times New Roman"/>
          <w:b w:val="false"/>
          <w:i w:val="false"/>
          <w:color w:val="000000"/>
          <w:sz w:val="28"/>
        </w:rPr>
        <w:t xml:space="preserve">
       8. Басқарманың заңды мекенжайы: пошта индексі 150100, Қазақстан Республикасы, Солтүстік Қазақстан облысы, Айыртау ауданы, Саумалколь ауылы, Матросов көшесі, 19. </w:t>
      </w:r>
    </w:p>
    <w:bookmarkEnd w:id="13041"/>
    <w:bookmarkStart w:name="z13611" w:id="1304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Айыртау ауданы бойынша Мемлекеттік кірістер басқармасы" республикалық мемлекеттік мекемесi. </w:t>
      </w:r>
    </w:p>
    <w:bookmarkEnd w:id="13042"/>
    <w:bookmarkStart w:name="z13612" w:id="1304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043"/>
    <w:bookmarkStart w:name="z13613" w:id="1304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044"/>
    <w:bookmarkStart w:name="z13614" w:id="1304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04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615" w:id="1304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046"/>
    <w:bookmarkStart w:name="z13616" w:id="13047"/>
    <w:p>
      <w:pPr>
        <w:spacing w:after="0"/>
        <w:ind w:left="0"/>
        <w:jc w:val="both"/>
      </w:pPr>
      <w:r>
        <w:rPr>
          <w:rFonts w:ascii="Times New Roman"/>
          <w:b w:val="false"/>
          <w:i w:val="false"/>
          <w:color w:val="000000"/>
          <w:sz w:val="28"/>
        </w:rPr>
        <w:t xml:space="preserve">
      13. Басқарманың міндеттері: </w:t>
      </w:r>
    </w:p>
    <w:bookmarkEnd w:id="13047"/>
    <w:bookmarkStart w:name="z13617" w:id="1304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048"/>
    <w:bookmarkStart w:name="z13618" w:id="1304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049"/>
    <w:bookmarkStart w:name="z13619" w:id="1305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050"/>
    <w:bookmarkStart w:name="z13620" w:id="1305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051"/>
    <w:bookmarkStart w:name="z13621" w:id="1305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052"/>
    <w:bookmarkStart w:name="z13622" w:id="13053"/>
    <w:p>
      <w:pPr>
        <w:spacing w:after="0"/>
        <w:ind w:left="0"/>
        <w:jc w:val="both"/>
      </w:pPr>
      <w:r>
        <w:rPr>
          <w:rFonts w:ascii="Times New Roman"/>
          <w:b w:val="false"/>
          <w:i w:val="false"/>
          <w:color w:val="000000"/>
          <w:sz w:val="28"/>
        </w:rPr>
        <w:t>
      14. Басқарманың функциялары:</w:t>
      </w:r>
    </w:p>
    <w:bookmarkEnd w:id="13053"/>
    <w:bookmarkStart w:name="z13623" w:id="1305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054"/>
    <w:bookmarkStart w:name="z13624" w:id="1305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055"/>
    <w:bookmarkStart w:name="z13625" w:id="1305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056"/>
    <w:bookmarkStart w:name="z13626" w:id="1305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057"/>
    <w:bookmarkStart w:name="z13627" w:id="1305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058"/>
    <w:bookmarkStart w:name="z13628" w:id="13059"/>
    <w:p>
      <w:pPr>
        <w:spacing w:after="0"/>
        <w:ind w:left="0"/>
        <w:jc w:val="both"/>
      </w:pPr>
      <w:r>
        <w:rPr>
          <w:rFonts w:ascii="Times New Roman"/>
          <w:b w:val="false"/>
          <w:i w:val="false"/>
          <w:color w:val="000000"/>
          <w:sz w:val="28"/>
        </w:rPr>
        <w:t xml:space="preserve">
      6) салықтық әкімшілендіруді жүзеге асыру; </w:t>
      </w:r>
    </w:p>
    <w:bookmarkEnd w:id="13059"/>
    <w:bookmarkStart w:name="z13629" w:id="1306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060"/>
    <w:bookmarkStart w:name="z13630" w:id="1306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061"/>
    <w:bookmarkStart w:name="z13631" w:id="1306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062"/>
    <w:bookmarkStart w:name="z13632" w:id="13063"/>
    <w:p>
      <w:pPr>
        <w:spacing w:after="0"/>
        <w:ind w:left="0"/>
        <w:jc w:val="both"/>
      </w:pPr>
      <w:r>
        <w:rPr>
          <w:rFonts w:ascii="Times New Roman"/>
          <w:b w:val="false"/>
          <w:i w:val="false"/>
          <w:color w:val="000000"/>
          <w:sz w:val="28"/>
        </w:rPr>
        <w:t xml:space="preserve">
      10) тәуекелдерді басқару жүйесін қолдану; </w:t>
      </w:r>
    </w:p>
    <w:bookmarkEnd w:id="13063"/>
    <w:bookmarkStart w:name="z13633" w:id="1306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064"/>
    <w:bookmarkStart w:name="z13634" w:id="1306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065"/>
    <w:bookmarkStart w:name="z13635" w:id="1306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066"/>
    <w:bookmarkStart w:name="z13636" w:id="1306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067"/>
    <w:bookmarkStart w:name="z13637" w:id="1306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068"/>
    <w:bookmarkStart w:name="z13638" w:id="1306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069"/>
    <w:bookmarkStart w:name="z13639" w:id="1307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070"/>
    <w:bookmarkStart w:name="z13640" w:id="13071"/>
    <w:p>
      <w:pPr>
        <w:spacing w:after="0"/>
        <w:ind w:left="0"/>
        <w:jc w:val="both"/>
      </w:pPr>
      <w:r>
        <w:rPr>
          <w:rFonts w:ascii="Times New Roman"/>
          <w:b w:val="false"/>
          <w:i w:val="false"/>
          <w:color w:val="000000"/>
          <w:sz w:val="28"/>
        </w:rPr>
        <w:t>
      15. Басқарманың құқықтары мен міндеттері:</w:t>
      </w:r>
    </w:p>
    <w:bookmarkEnd w:id="13071"/>
    <w:bookmarkStart w:name="z13641" w:id="1307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072"/>
    <w:bookmarkStart w:name="z13642" w:id="1307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073"/>
    <w:bookmarkStart w:name="z13643" w:id="1307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074"/>
    <w:bookmarkStart w:name="z13644" w:id="1307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075"/>
    <w:bookmarkStart w:name="z13645" w:id="1307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076"/>
    <w:bookmarkStart w:name="z13646" w:id="1307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077"/>
    <w:bookmarkStart w:name="z13647" w:id="1307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078"/>
    <w:bookmarkStart w:name="z13648" w:id="1307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079"/>
    <w:bookmarkStart w:name="z13649" w:id="1308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080"/>
    <w:bookmarkStart w:name="z13650" w:id="1308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081"/>
    <w:bookmarkStart w:name="z13651" w:id="13082"/>
    <w:p>
      <w:pPr>
        <w:spacing w:after="0"/>
        <w:ind w:left="0"/>
        <w:jc w:val="left"/>
      </w:pPr>
      <w:r>
        <w:rPr>
          <w:rFonts w:ascii="Times New Roman"/>
          <w:b/>
          <w:i w:val="false"/>
          <w:color w:val="000000"/>
        </w:rPr>
        <w:t xml:space="preserve"> 3. Басқарманың қызметін ұйымдастыру</w:t>
      </w:r>
    </w:p>
    <w:bookmarkEnd w:id="13082"/>
    <w:bookmarkStart w:name="z13652" w:id="1308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083"/>
    <w:bookmarkStart w:name="z13653" w:id="1308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084"/>
    <w:bookmarkStart w:name="z13654" w:id="130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085"/>
    <w:bookmarkStart w:name="z13655" w:id="1308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086"/>
    <w:bookmarkStart w:name="z13656" w:id="1308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087"/>
    <w:bookmarkStart w:name="z13657" w:id="1308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088"/>
    <w:bookmarkStart w:name="z13658" w:id="1308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089"/>
    <w:bookmarkStart w:name="z13659" w:id="1309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090"/>
    <w:bookmarkStart w:name="z13660" w:id="1309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091"/>
    <w:bookmarkStart w:name="z13661" w:id="1309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092"/>
    <w:bookmarkStart w:name="z13662" w:id="1309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093"/>
    <w:bookmarkStart w:name="z13663" w:id="1309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094"/>
    <w:bookmarkStart w:name="z13664" w:id="1309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095"/>
    <w:bookmarkStart w:name="z13665" w:id="1309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096"/>
    <w:bookmarkStart w:name="z13666" w:id="1309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09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67" w:id="13098"/>
    <w:p>
      <w:pPr>
        <w:spacing w:after="0"/>
        <w:ind w:left="0"/>
        <w:jc w:val="left"/>
      </w:pPr>
      <w:r>
        <w:rPr>
          <w:rFonts w:ascii="Times New Roman"/>
          <w:b/>
          <w:i w:val="false"/>
          <w:color w:val="000000"/>
        </w:rPr>
        <w:t xml:space="preserve">  4. Басқарманың мүлкi</w:t>
      </w:r>
    </w:p>
    <w:bookmarkEnd w:id="13098"/>
    <w:bookmarkStart w:name="z13668" w:id="1309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09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669" w:id="1310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100"/>
    <w:bookmarkStart w:name="z13670" w:id="1310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101"/>
    <w:bookmarkStart w:name="z13671" w:id="13102"/>
    <w:p>
      <w:pPr>
        <w:spacing w:after="0"/>
        <w:ind w:left="0"/>
        <w:jc w:val="left"/>
      </w:pPr>
      <w:r>
        <w:rPr>
          <w:rFonts w:ascii="Times New Roman"/>
          <w:b/>
          <w:i w:val="false"/>
          <w:color w:val="000000"/>
        </w:rPr>
        <w:t xml:space="preserve"> 5. Басқарманы қайта ұйымдастыру және тарату</w:t>
      </w:r>
    </w:p>
    <w:bookmarkEnd w:id="13102"/>
    <w:bookmarkStart w:name="z13672" w:id="1310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184-қосымша</w:t>
            </w:r>
          </w:p>
        </w:tc>
      </w:tr>
    </w:tbl>
    <w:bookmarkStart w:name="z13674" w:id="1310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Ақжар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3104"/>
    <w:bookmarkStart w:name="z13676" w:id="1310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Ақжар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105"/>
    <w:bookmarkStart w:name="z13677" w:id="1310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106"/>
    <w:bookmarkStart w:name="z13678" w:id="1310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107"/>
    <w:bookmarkStart w:name="z13679" w:id="1310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108"/>
    <w:bookmarkStart w:name="z13680" w:id="1310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109"/>
    <w:bookmarkStart w:name="z13681" w:id="1311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110"/>
    <w:bookmarkStart w:name="z13682" w:id="1311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83" w:id="13112"/>
    <w:p>
      <w:pPr>
        <w:spacing w:after="0"/>
        <w:ind w:left="0"/>
        <w:jc w:val="both"/>
      </w:pPr>
      <w:r>
        <w:rPr>
          <w:rFonts w:ascii="Times New Roman"/>
          <w:b w:val="false"/>
          <w:i w:val="false"/>
          <w:color w:val="000000"/>
          <w:sz w:val="28"/>
        </w:rPr>
        <w:t xml:space="preserve">
       8. Басқарманың заңды мекенжайы: пошта индексі 150200, Қазақстан Республикасы, Солтүстік Қазақстан облысы, Ақжар ауданы, Талшық ауылы, Абылай хан көшесі, 3. </w:t>
      </w:r>
    </w:p>
    <w:bookmarkEnd w:id="13112"/>
    <w:bookmarkStart w:name="z13684" w:id="1311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Ақжар ауданы бойынша Мемлекеттік кірістер басқармасы" республикалық мемлекеттік мекемесi. </w:t>
      </w:r>
    </w:p>
    <w:bookmarkEnd w:id="13113"/>
    <w:bookmarkStart w:name="z13685" w:id="1311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114"/>
    <w:bookmarkStart w:name="z13686" w:id="1311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115"/>
    <w:bookmarkStart w:name="z13687" w:id="1311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1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688" w:id="1311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117"/>
    <w:bookmarkStart w:name="z13689" w:id="13118"/>
    <w:p>
      <w:pPr>
        <w:spacing w:after="0"/>
        <w:ind w:left="0"/>
        <w:jc w:val="both"/>
      </w:pPr>
      <w:r>
        <w:rPr>
          <w:rFonts w:ascii="Times New Roman"/>
          <w:b w:val="false"/>
          <w:i w:val="false"/>
          <w:color w:val="000000"/>
          <w:sz w:val="28"/>
        </w:rPr>
        <w:t xml:space="preserve">
      13. Басқарманың міндеттері: </w:t>
      </w:r>
    </w:p>
    <w:bookmarkEnd w:id="13118"/>
    <w:bookmarkStart w:name="z13690" w:id="1311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119"/>
    <w:bookmarkStart w:name="z13691" w:id="1312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120"/>
    <w:bookmarkStart w:name="z13692" w:id="1312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121"/>
    <w:bookmarkStart w:name="z13693" w:id="1312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122"/>
    <w:bookmarkStart w:name="z13694" w:id="1312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123"/>
    <w:bookmarkStart w:name="z13695" w:id="13124"/>
    <w:p>
      <w:pPr>
        <w:spacing w:after="0"/>
        <w:ind w:left="0"/>
        <w:jc w:val="both"/>
      </w:pPr>
      <w:r>
        <w:rPr>
          <w:rFonts w:ascii="Times New Roman"/>
          <w:b w:val="false"/>
          <w:i w:val="false"/>
          <w:color w:val="000000"/>
          <w:sz w:val="28"/>
        </w:rPr>
        <w:t>
      14. Басқарманың функциялары:</w:t>
      </w:r>
    </w:p>
    <w:bookmarkEnd w:id="13124"/>
    <w:bookmarkStart w:name="z13696" w:id="1312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125"/>
    <w:bookmarkStart w:name="z13697" w:id="1312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126"/>
    <w:bookmarkStart w:name="z13698" w:id="1312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127"/>
    <w:bookmarkStart w:name="z13699" w:id="1312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128"/>
    <w:bookmarkStart w:name="z13700" w:id="1312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129"/>
    <w:bookmarkStart w:name="z13701" w:id="13130"/>
    <w:p>
      <w:pPr>
        <w:spacing w:after="0"/>
        <w:ind w:left="0"/>
        <w:jc w:val="both"/>
      </w:pPr>
      <w:r>
        <w:rPr>
          <w:rFonts w:ascii="Times New Roman"/>
          <w:b w:val="false"/>
          <w:i w:val="false"/>
          <w:color w:val="000000"/>
          <w:sz w:val="28"/>
        </w:rPr>
        <w:t xml:space="preserve">
      6) салықтық әкімшілендіруді жүзеге асыру; </w:t>
      </w:r>
    </w:p>
    <w:bookmarkEnd w:id="13130"/>
    <w:bookmarkStart w:name="z13702" w:id="1313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131"/>
    <w:bookmarkStart w:name="z13703" w:id="1313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132"/>
    <w:bookmarkStart w:name="z13704" w:id="1313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133"/>
    <w:bookmarkStart w:name="z13705" w:id="13134"/>
    <w:p>
      <w:pPr>
        <w:spacing w:after="0"/>
        <w:ind w:left="0"/>
        <w:jc w:val="both"/>
      </w:pPr>
      <w:r>
        <w:rPr>
          <w:rFonts w:ascii="Times New Roman"/>
          <w:b w:val="false"/>
          <w:i w:val="false"/>
          <w:color w:val="000000"/>
          <w:sz w:val="28"/>
        </w:rPr>
        <w:t xml:space="preserve">
      10) тәуекелдерді басқару жүйесін қолдану; </w:t>
      </w:r>
    </w:p>
    <w:bookmarkEnd w:id="13134"/>
    <w:bookmarkStart w:name="z13706" w:id="1313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135"/>
    <w:bookmarkStart w:name="z13707" w:id="1313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136"/>
    <w:bookmarkStart w:name="z13708" w:id="1313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137"/>
    <w:bookmarkStart w:name="z13709" w:id="1313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138"/>
    <w:bookmarkStart w:name="z13710" w:id="1313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139"/>
    <w:bookmarkStart w:name="z13711" w:id="1314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140"/>
    <w:bookmarkStart w:name="z13712" w:id="1314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141"/>
    <w:bookmarkStart w:name="z13713" w:id="13142"/>
    <w:p>
      <w:pPr>
        <w:spacing w:after="0"/>
        <w:ind w:left="0"/>
        <w:jc w:val="both"/>
      </w:pPr>
      <w:r>
        <w:rPr>
          <w:rFonts w:ascii="Times New Roman"/>
          <w:b w:val="false"/>
          <w:i w:val="false"/>
          <w:color w:val="000000"/>
          <w:sz w:val="28"/>
        </w:rPr>
        <w:t>
      15. Басқарманың құқықтары мен міндеттері:</w:t>
      </w:r>
    </w:p>
    <w:bookmarkEnd w:id="13142"/>
    <w:bookmarkStart w:name="z13714" w:id="1314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143"/>
    <w:bookmarkStart w:name="z13715" w:id="1314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144"/>
    <w:bookmarkStart w:name="z13716" w:id="1314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145"/>
    <w:bookmarkStart w:name="z13717" w:id="1314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146"/>
    <w:bookmarkStart w:name="z13718" w:id="1314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147"/>
    <w:bookmarkStart w:name="z13719" w:id="1314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148"/>
    <w:bookmarkStart w:name="z13720" w:id="1314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149"/>
    <w:bookmarkStart w:name="z13721" w:id="1315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150"/>
    <w:bookmarkStart w:name="z13722" w:id="1315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151"/>
    <w:bookmarkStart w:name="z13723" w:id="1315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152"/>
    <w:bookmarkStart w:name="z13724" w:id="13153"/>
    <w:p>
      <w:pPr>
        <w:spacing w:after="0"/>
        <w:ind w:left="0"/>
        <w:jc w:val="left"/>
      </w:pPr>
      <w:r>
        <w:rPr>
          <w:rFonts w:ascii="Times New Roman"/>
          <w:b/>
          <w:i w:val="false"/>
          <w:color w:val="000000"/>
        </w:rPr>
        <w:t xml:space="preserve"> 3. Басқарманың қызметін ұйымдастыру</w:t>
      </w:r>
    </w:p>
    <w:bookmarkEnd w:id="13153"/>
    <w:bookmarkStart w:name="z13725" w:id="1315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154"/>
    <w:bookmarkStart w:name="z13726" w:id="1315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155"/>
    <w:bookmarkStart w:name="z13727" w:id="131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156"/>
    <w:bookmarkStart w:name="z13728" w:id="1315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157"/>
    <w:bookmarkStart w:name="z13729" w:id="1315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158"/>
    <w:bookmarkStart w:name="z13730" w:id="1315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159"/>
    <w:bookmarkStart w:name="z13731" w:id="1316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160"/>
    <w:bookmarkStart w:name="z13732" w:id="1316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161"/>
    <w:bookmarkStart w:name="z13733" w:id="1316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162"/>
    <w:bookmarkStart w:name="z13734" w:id="1316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163"/>
    <w:bookmarkStart w:name="z13735" w:id="1316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164"/>
    <w:bookmarkStart w:name="z13736" w:id="1316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165"/>
    <w:bookmarkStart w:name="z13737" w:id="1316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166"/>
    <w:bookmarkStart w:name="z13738" w:id="1316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167"/>
    <w:bookmarkStart w:name="z13739" w:id="1316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16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40" w:id="13169"/>
    <w:p>
      <w:pPr>
        <w:spacing w:after="0"/>
        <w:ind w:left="0"/>
        <w:jc w:val="left"/>
      </w:pPr>
      <w:r>
        <w:rPr>
          <w:rFonts w:ascii="Times New Roman"/>
          <w:b/>
          <w:i w:val="false"/>
          <w:color w:val="000000"/>
        </w:rPr>
        <w:t xml:space="preserve">  4. Басқарманың мүлкi</w:t>
      </w:r>
    </w:p>
    <w:bookmarkEnd w:id="13169"/>
    <w:bookmarkStart w:name="z13741" w:id="1317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17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742" w:id="1317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171"/>
    <w:bookmarkStart w:name="z13743" w:id="1317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172"/>
    <w:bookmarkStart w:name="z13744" w:id="13173"/>
    <w:p>
      <w:pPr>
        <w:spacing w:after="0"/>
        <w:ind w:left="0"/>
        <w:jc w:val="left"/>
      </w:pPr>
      <w:r>
        <w:rPr>
          <w:rFonts w:ascii="Times New Roman"/>
          <w:b/>
          <w:i w:val="false"/>
          <w:color w:val="000000"/>
        </w:rPr>
        <w:t xml:space="preserve"> 5. Басқарманы қайта ұйымдастыру және тарату</w:t>
      </w:r>
    </w:p>
    <w:bookmarkEnd w:id="13173"/>
    <w:bookmarkStart w:name="z13745" w:id="1317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185-қосымша</w:t>
            </w:r>
          </w:p>
        </w:tc>
      </w:tr>
    </w:tbl>
    <w:bookmarkStart w:name="z13747" w:id="1317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Тайынша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3175"/>
    <w:bookmarkStart w:name="z13749" w:id="1317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Тайынша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176"/>
    <w:bookmarkStart w:name="z13750" w:id="1317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177"/>
    <w:bookmarkStart w:name="z13751" w:id="1317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178"/>
    <w:bookmarkStart w:name="z13752" w:id="1317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179"/>
    <w:bookmarkStart w:name="z13753" w:id="1318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180"/>
    <w:bookmarkStart w:name="z13754" w:id="1318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181"/>
    <w:bookmarkStart w:name="z13755" w:id="1318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56" w:id="13183"/>
    <w:p>
      <w:pPr>
        <w:spacing w:after="0"/>
        <w:ind w:left="0"/>
        <w:jc w:val="both"/>
      </w:pPr>
      <w:r>
        <w:rPr>
          <w:rFonts w:ascii="Times New Roman"/>
          <w:b w:val="false"/>
          <w:i w:val="false"/>
          <w:color w:val="000000"/>
          <w:sz w:val="28"/>
        </w:rPr>
        <w:t xml:space="preserve">
       8. Басқарманың заңды мекенжайы: пошта индексі 151000, Қазақстан Республикасы, Солтүстік Қазақстан облысы, Тайынша ауданы, Тайынша қаласы, Астана көшесі, 170. </w:t>
      </w:r>
    </w:p>
    <w:bookmarkEnd w:id="13183"/>
    <w:bookmarkStart w:name="z13757" w:id="1318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Тайынша ауданы бойынша Мемлекеттік кірістер басқармасы" республикалық мемлекеттік мекемесi. </w:t>
      </w:r>
    </w:p>
    <w:bookmarkEnd w:id="13184"/>
    <w:bookmarkStart w:name="z13758" w:id="1318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185"/>
    <w:bookmarkStart w:name="z13759" w:id="1318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186"/>
    <w:bookmarkStart w:name="z13760" w:id="1318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18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761" w:id="1318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188"/>
    <w:bookmarkStart w:name="z13762" w:id="13189"/>
    <w:p>
      <w:pPr>
        <w:spacing w:after="0"/>
        <w:ind w:left="0"/>
        <w:jc w:val="both"/>
      </w:pPr>
      <w:r>
        <w:rPr>
          <w:rFonts w:ascii="Times New Roman"/>
          <w:b w:val="false"/>
          <w:i w:val="false"/>
          <w:color w:val="000000"/>
          <w:sz w:val="28"/>
        </w:rPr>
        <w:t xml:space="preserve">
      13. Басқарманың міндеттері: </w:t>
      </w:r>
    </w:p>
    <w:bookmarkEnd w:id="13189"/>
    <w:bookmarkStart w:name="z13763" w:id="1319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190"/>
    <w:bookmarkStart w:name="z13764" w:id="1319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191"/>
    <w:bookmarkStart w:name="z13765" w:id="1319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192"/>
    <w:bookmarkStart w:name="z13766" w:id="1319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193"/>
    <w:bookmarkStart w:name="z13767" w:id="1319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194"/>
    <w:bookmarkStart w:name="z13768" w:id="13195"/>
    <w:p>
      <w:pPr>
        <w:spacing w:after="0"/>
        <w:ind w:left="0"/>
        <w:jc w:val="both"/>
      </w:pPr>
      <w:r>
        <w:rPr>
          <w:rFonts w:ascii="Times New Roman"/>
          <w:b w:val="false"/>
          <w:i w:val="false"/>
          <w:color w:val="000000"/>
          <w:sz w:val="28"/>
        </w:rPr>
        <w:t>
      14. Басқарманың функциялары:</w:t>
      </w:r>
    </w:p>
    <w:bookmarkEnd w:id="13195"/>
    <w:bookmarkStart w:name="z13769" w:id="1319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196"/>
    <w:bookmarkStart w:name="z13770" w:id="1319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197"/>
    <w:bookmarkStart w:name="z13771" w:id="1319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198"/>
    <w:bookmarkStart w:name="z13772" w:id="1319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199"/>
    <w:bookmarkStart w:name="z13773" w:id="1320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200"/>
    <w:bookmarkStart w:name="z13774" w:id="13201"/>
    <w:p>
      <w:pPr>
        <w:spacing w:after="0"/>
        <w:ind w:left="0"/>
        <w:jc w:val="both"/>
      </w:pPr>
      <w:r>
        <w:rPr>
          <w:rFonts w:ascii="Times New Roman"/>
          <w:b w:val="false"/>
          <w:i w:val="false"/>
          <w:color w:val="000000"/>
          <w:sz w:val="28"/>
        </w:rPr>
        <w:t xml:space="preserve">
      6) салықтық әкімшілендіруді жүзеге асыру; </w:t>
      </w:r>
    </w:p>
    <w:bookmarkEnd w:id="13201"/>
    <w:bookmarkStart w:name="z13775" w:id="1320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202"/>
    <w:bookmarkStart w:name="z13776" w:id="1320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203"/>
    <w:bookmarkStart w:name="z13777" w:id="1320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204"/>
    <w:bookmarkStart w:name="z13778" w:id="13205"/>
    <w:p>
      <w:pPr>
        <w:spacing w:after="0"/>
        <w:ind w:left="0"/>
        <w:jc w:val="both"/>
      </w:pPr>
      <w:r>
        <w:rPr>
          <w:rFonts w:ascii="Times New Roman"/>
          <w:b w:val="false"/>
          <w:i w:val="false"/>
          <w:color w:val="000000"/>
          <w:sz w:val="28"/>
        </w:rPr>
        <w:t xml:space="preserve">
      10) тәуекелдерді басқару жүйесін қолдану; </w:t>
      </w:r>
    </w:p>
    <w:bookmarkEnd w:id="13205"/>
    <w:bookmarkStart w:name="z13779" w:id="1320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206"/>
    <w:bookmarkStart w:name="z13780" w:id="1320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207"/>
    <w:bookmarkStart w:name="z13781" w:id="1320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208"/>
    <w:bookmarkStart w:name="z13782" w:id="1320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209"/>
    <w:bookmarkStart w:name="z13783" w:id="1321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210"/>
    <w:bookmarkStart w:name="z13784" w:id="1321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211"/>
    <w:bookmarkStart w:name="z13785" w:id="1321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212"/>
    <w:bookmarkStart w:name="z13786" w:id="13213"/>
    <w:p>
      <w:pPr>
        <w:spacing w:after="0"/>
        <w:ind w:left="0"/>
        <w:jc w:val="both"/>
      </w:pPr>
      <w:r>
        <w:rPr>
          <w:rFonts w:ascii="Times New Roman"/>
          <w:b w:val="false"/>
          <w:i w:val="false"/>
          <w:color w:val="000000"/>
          <w:sz w:val="28"/>
        </w:rPr>
        <w:t>
      15. Басқарманың құқықтары мен міндеттері:</w:t>
      </w:r>
    </w:p>
    <w:bookmarkEnd w:id="13213"/>
    <w:bookmarkStart w:name="z13787" w:id="1321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214"/>
    <w:bookmarkStart w:name="z13788" w:id="1321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215"/>
    <w:bookmarkStart w:name="z13789" w:id="1321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216"/>
    <w:bookmarkStart w:name="z13790" w:id="1321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217"/>
    <w:bookmarkStart w:name="z13791" w:id="1321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218"/>
    <w:bookmarkStart w:name="z13792" w:id="1321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219"/>
    <w:bookmarkStart w:name="z13793" w:id="1322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220"/>
    <w:bookmarkStart w:name="z13794" w:id="1322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221"/>
    <w:bookmarkStart w:name="z13795" w:id="1322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222"/>
    <w:bookmarkStart w:name="z13796" w:id="1322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223"/>
    <w:bookmarkStart w:name="z13797" w:id="13224"/>
    <w:p>
      <w:pPr>
        <w:spacing w:after="0"/>
        <w:ind w:left="0"/>
        <w:jc w:val="left"/>
      </w:pPr>
      <w:r>
        <w:rPr>
          <w:rFonts w:ascii="Times New Roman"/>
          <w:b/>
          <w:i w:val="false"/>
          <w:color w:val="000000"/>
        </w:rPr>
        <w:t xml:space="preserve"> 3. Басқарманың қызметін ұйымдастыру</w:t>
      </w:r>
    </w:p>
    <w:bookmarkEnd w:id="13224"/>
    <w:bookmarkStart w:name="z13798" w:id="1322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225"/>
    <w:bookmarkStart w:name="z13799" w:id="1322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226"/>
    <w:bookmarkStart w:name="z13800" w:id="132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227"/>
    <w:bookmarkStart w:name="z13801" w:id="1322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228"/>
    <w:bookmarkStart w:name="z13802" w:id="1322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229"/>
    <w:bookmarkStart w:name="z13803" w:id="1323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230"/>
    <w:bookmarkStart w:name="z13804" w:id="1323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231"/>
    <w:bookmarkStart w:name="z13805" w:id="1323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232"/>
    <w:bookmarkStart w:name="z13806" w:id="1323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233"/>
    <w:bookmarkStart w:name="z13807" w:id="1323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234"/>
    <w:bookmarkStart w:name="z13808" w:id="1323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235"/>
    <w:bookmarkStart w:name="z13809" w:id="1323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236"/>
    <w:bookmarkStart w:name="z13810" w:id="1323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237"/>
    <w:bookmarkStart w:name="z13811" w:id="1323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238"/>
    <w:bookmarkStart w:name="z13812" w:id="1323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23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13" w:id="13240"/>
    <w:p>
      <w:pPr>
        <w:spacing w:after="0"/>
        <w:ind w:left="0"/>
        <w:jc w:val="left"/>
      </w:pPr>
      <w:r>
        <w:rPr>
          <w:rFonts w:ascii="Times New Roman"/>
          <w:b/>
          <w:i w:val="false"/>
          <w:color w:val="000000"/>
        </w:rPr>
        <w:t xml:space="preserve">  4. Басқарманың мүлкi</w:t>
      </w:r>
    </w:p>
    <w:bookmarkEnd w:id="13240"/>
    <w:bookmarkStart w:name="z13814" w:id="1324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24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815" w:id="1324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242"/>
    <w:bookmarkStart w:name="z13816" w:id="1324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243"/>
    <w:bookmarkStart w:name="z13817" w:id="13244"/>
    <w:p>
      <w:pPr>
        <w:spacing w:after="0"/>
        <w:ind w:left="0"/>
        <w:jc w:val="left"/>
      </w:pPr>
      <w:r>
        <w:rPr>
          <w:rFonts w:ascii="Times New Roman"/>
          <w:b/>
          <w:i w:val="false"/>
          <w:color w:val="000000"/>
        </w:rPr>
        <w:t xml:space="preserve"> 5. Басқарманы қайта ұйымдастыру және тарату</w:t>
      </w:r>
    </w:p>
    <w:bookmarkEnd w:id="13244"/>
    <w:bookmarkStart w:name="z13818" w:id="1324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186-қосымша</w:t>
            </w:r>
          </w:p>
        </w:tc>
      </w:tr>
    </w:tbl>
    <w:bookmarkStart w:name="z13820" w:id="1324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Уәлиханов ауданы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3246"/>
    <w:bookmarkStart w:name="z13822" w:id="1324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Уәлиханов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247"/>
    <w:bookmarkStart w:name="z13823" w:id="1324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248"/>
    <w:bookmarkStart w:name="z13824" w:id="1324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249"/>
    <w:bookmarkStart w:name="z13825" w:id="1325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250"/>
    <w:bookmarkStart w:name="z13826" w:id="1325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251"/>
    <w:bookmarkStart w:name="z13827" w:id="1325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252"/>
    <w:bookmarkStart w:name="z13828" w:id="1325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29" w:id="13254"/>
    <w:p>
      <w:pPr>
        <w:spacing w:after="0"/>
        <w:ind w:left="0"/>
        <w:jc w:val="both"/>
      </w:pPr>
      <w:r>
        <w:rPr>
          <w:rFonts w:ascii="Times New Roman"/>
          <w:b w:val="false"/>
          <w:i w:val="false"/>
          <w:color w:val="000000"/>
          <w:sz w:val="28"/>
        </w:rPr>
        <w:t xml:space="preserve">
       8. Басқарманың заңды мекенжайы: пошта индексі 151200, Қазақстан Республикасы, Солтүстік Қазақстан облысы, Уәлиханов ауданы, Кишкенеколь ауылы, Гагарин көшесі, 72 </w:t>
      </w:r>
    </w:p>
    <w:bookmarkEnd w:id="13254"/>
    <w:bookmarkStart w:name="z13830" w:id="1325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Уәлиханов ауданы бойынша Мемлекеттік кірістер басқармасы" республикалық мемлекеттік мекемесi. </w:t>
      </w:r>
    </w:p>
    <w:bookmarkEnd w:id="13255"/>
    <w:bookmarkStart w:name="z13831" w:id="1325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256"/>
    <w:bookmarkStart w:name="z13832" w:id="1325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257"/>
    <w:bookmarkStart w:name="z13833" w:id="1325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25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834" w:id="1325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259"/>
    <w:bookmarkStart w:name="z13835" w:id="13260"/>
    <w:p>
      <w:pPr>
        <w:spacing w:after="0"/>
        <w:ind w:left="0"/>
        <w:jc w:val="both"/>
      </w:pPr>
      <w:r>
        <w:rPr>
          <w:rFonts w:ascii="Times New Roman"/>
          <w:b w:val="false"/>
          <w:i w:val="false"/>
          <w:color w:val="000000"/>
          <w:sz w:val="28"/>
        </w:rPr>
        <w:t xml:space="preserve">
      13. Басқарманың міндеттері: </w:t>
      </w:r>
    </w:p>
    <w:bookmarkEnd w:id="13260"/>
    <w:bookmarkStart w:name="z13836" w:id="1326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261"/>
    <w:bookmarkStart w:name="z13837" w:id="1326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262"/>
    <w:bookmarkStart w:name="z13838" w:id="1326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263"/>
    <w:bookmarkStart w:name="z13839" w:id="1326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264"/>
    <w:bookmarkStart w:name="z13840" w:id="1326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265"/>
    <w:bookmarkStart w:name="z13841" w:id="13266"/>
    <w:p>
      <w:pPr>
        <w:spacing w:after="0"/>
        <w:ind w:left="0"/>
        <w:jc w:val="both"/>
      </w:pPr>
      <w:r>
        <w:rPr>
          <w:rFonts w:ascii="Times New Roman"/>
          <w:b w:val="false"/>
          <w:i w:val="false"/>
          <w:color w:val="000000"/>
          <w:sz w:val="28"/>
        </w:rPr>
        <w:t>
      14. Басқарманың функциялары:</w:t>
      </w:r>
    </w:p>
    <w:bookmarkEnd w:id="13266"/>
    <w:bookmarkStart w:name="z13842" w:id="1326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267"/>
    <w:bookmarkStart w:name="z13843" w:id="1326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268"/>
    <w:bookmarkStart w:name="z13844" w:id="1326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269"/>
    <w:bookmarkStart w:name="z13845" w:id="1327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270"/>
    <w:bookmarkStart w:name="z13846" w:id="1327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271"/>
    <w:bookmarkStart w:name="z13847" w:id="13272"/>
    <w:p>
      <w:pPr>
        <w:spacing w:after="0"/>
        <w:ind w:left="0"/>
        <w:jc w:val="both"/>
      </w:pPr>
      <w:r>
        <w:rPr>
          <w:rFonts w:ascii="Times New Roman"/>
          <w:b w:val="false"/>
          <w:i w:val="false"/>
          <w:color w:val="000000"/>
          <w:sz w:val="28"/>
        </w:rPr>
        <w:t xml:space="preserve">
      6) салықтық әкімшілендіруді жүзеге асыру; </w:t>
      </w:r>
    </w:p>
    <w:bookmarkEnd w:id="13272"/>
    <w:bookmarkStart w:name="z13848" w:id="1327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273"/>
    <w:bookmarkStart w:name="z13849" w:id="1327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274"/>
    <w:bookmarkStart w:name="z13850" w:id="1327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275"/>
    <w:bookmarkStart w:name="z13851" w:id="13276"/>
    <w:p>
      <w:pPr>
        <w:spacing w:after="0"/>
        <w:ind w:left="0"/>
        <w:jc w:val="both"/>
      </w:pPr>
      <w:r>
        <w:rPr>
          <w:rFonts w:ascii="Times New Roman"/>
          <w:b w:val="false"/>
          <w:i w:val="false"/>
          <w:color w:val="000000"/>
          <w:sz w:val="28"/>
        </w:rPr>
        <w:t xml:space="preserve">
      10) тәуекелдерді басқару жүйесін қолдану; </w:t>
      </w:r>
    </w:p>
    <w:bookmarkEnd w:id="13276"/>
    <w:bookmarkStart w:name="z13852" w:id="1327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277"/>
    <w:bookmarkStart w:name="z13853" w:id="1327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278"/>
    <w:bookmarkStart w:name="z13854" w:id="1327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279"/>
    <w:bookmarkStart w:name="z13855" w:id="1328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280"/>
    <w:bookmarkStart w:name="z13856" w:id="1328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281"/>
    <w:bookmarkStart w:name="z13857" w:id="1328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282"/>
    <w:bookmarkStart w:name="z13858" w:id="1328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283"/>
    <w:bookmarkStart w:name="z13859" w:id="13284"/>
    <w:p>
      <w:pPr>
        <w:spacing w:after="0"/>
        <w:ind w:left="0"/>
        <w:jc w:val="both"/>
      </w:pPr>
      <w:r>
        <w:rPr>
          <w:rFonts w:ascii="Times New Roman"/>
          <w:b w:val="false"/>
          <w:i w:val="false"/>
          <w:color w:val="000000"/>
          <w:sz w:val="28"/>
        </w:rPr>
        <w:t>
      15. Басқарманың құқықтары мен міндеттері:</w:t>
      </w:r>
    </w:p>
    <w:bookmarkEnd w:id="13284"/>
    <w:bookmarkStart w:name="z13860" w:id="1328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285"/>
    <w:bookmarkStart w:name="z13861" w:id="1328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286"/>
    <w:bookmarkStart w:name="z13862" w:id="1328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287"/>
    <w:bookmarkStart w:name="z13863" w:id="1328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288"/>
    <w:bookmarkStart w:name="z13864" w:id="1328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289"/>
    <w:bookmarkStart w:name="z13865" w:id="1329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290"/>
    <w:bookmarkStart w:name="z13866" w:id="1329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291"/>
    <w:bookmarkStart w:name="z13867" w:id="1329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292"/>
    <w:bookmarkStart w:name="z13868" w:id="1329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293"/>
    <w:bookmarkStart w:name="z13869" w:id="1329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294"/>
    <w:bookmarkStart w:name="z13870" w:id="13295"/>
    <w:p>
      <w:pPr>
        <w:spacing w:after="0"/>
        <w:ind w:left="0"/>
        <w:jc w:val="left"/>
      </w:pPr>
      <w:r>
        <w:rPr>
          <w:rFonts w:ascii="Times New Roman"/>
          <w:b/>
          <w:i w:val="false"/>
          <w:color w:val="000000"/>
        </w:rPr>
        <w:t xml:space="preserve"> 3. Басқарманың қызметін ұйымдастыру</w:t>
      </w:r>
    </w:p>
    <w:bookmarkEnd w:id="13295"/>
    <w:bookmarkStart w:name="z13871" w:id="1329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296"/>
    <w:bookmarkStart w:name="z13872" w:id="1329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297"/>
    <w:bookmarkStart w:name="z13873" w:id="132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298"/>
    <w:bookmarkStart w:name="z13874" w:id="1329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299"/>
    <w:bookmarkStart w:name="z13875" w:id="1330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300"/>
    <w:bookmarkStart w:name="z13876" w:id="1330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301"/>
    <w:bookmarkStart w:name="z13877" w:id="1330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302"/>
    <w:bookmarkStart w:name="z13878" w:id="1330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303"/>
    <w:bookmarkStart w:name="z13879" w:id="1330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304"/>
    <w:bookmarkStart w:name="z13880" w:id="1330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305"/>
    <w:bookmarkStart w:name="z13881" w:id="1330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306"/>
    <w:bookmarkStart w:name="z13882" w:id="1330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307"/>
    <w:bookmarkStart w:name="z13883" w:id="1330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308"/>
    <w:bookmarkStart w:name="z13884" w:id="1330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309"/>
    <w:bookmarkStart w:name="z13885" w:id="1331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31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86" w:id="13311"/>
    <w:p>
      <w:pPr>
        <w:spacing w:after="0"/>
        <w:ind w:left="0"/>
        <w:jc w:val="left"/>
      </w:pPr>
      <w:r>
        <w:rPr>
          <w:rFonts w:ascii="Times New Roman"/>
          <w:b/>
          <w:i w:val="false"/>
          <w:color w:val="000000"/>
        </w:rPr>
        <w:t xml:space="preserve">  4. Басқарманың мүлкi</w:t>
      </w:r>
    </w:p>
    <w:bookmarkEnd w:id="13311"/>
    <w:bookmarkStart w:name="z13887" w:id="1331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31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888" w:id="1331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313"/>
    <w:bookmarkStart w:name="z13889" w:id="1331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314"/>
    <w:bookmarkStart w:name="z13890" w:id="13315"/>
    <w:p>
      <w:pPr>
        <w:spacing w:after="0"/>
        <w:ind w:left="0"/>
        <w:jc w:val="left"/>
      </w:pPr>
      <w:r>
        <w:rPr>
          <w:rFonts w:ascii="Times New Roman"/>
          <w:b/>
          <w:i w:val="false"/>
          <w:color w:val="000000"/>
        </w:rPr>
        <w:t xml:space="preserve"> 5. Басқарманы қайта ұйымдастыру және тарату</w:t>
      </w:r>
    </w:p>
    <w:bookmarkEnd w:id="13315"/>
    <w:bookmarkStart w:name="z13891" w:id="1331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187-қосымша</w:t>
            </w:r>
          </w:p>
        </w:tc>
      </w:tr>
    </w:tbl>
    <w:bookmarkStart w:name="z13893" w:id="1331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Ғабит Мүсiрепов атындағы</w:t>
      </w:r>
      <w:r>
        <w:br/>
      </w:r>
      <w:r>
        <w:rPr>
          <w:rFonts w:ascii="Times New Roman"/>
          <w:b/>
          <w:i w:val="false"/>
          <w:color w:val="000000"/>
        </w:rPr>
        <w:t>аудан бойынша Мемлекеттік кірістер басқармасы туралы ереже</w:t>
      </w:r>
      <w:r>
        <w:br/>
      </w:r>
      <w:r>
        <w:rPr>
          <w:rFonts w:ascii="Times New Roman"/>
          <w:b/>
          <w:i w:val="false"/>
          <w:color w:val="000000"/>
        </w:rPr>
        <w:t>1. Жалпы ережелер</w:t>
      </w:r>
    </w:p>
    <w:bookmarkEnd w:id="13317"/>
    <w:bookmarkStart w:name="z13895" w:id="1331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Ғабит Мүсiрепов атындағы аудан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318"/>
    <w:bookmarkStart w:name="z13896" w:id="1331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319"/>
    <w:bookmarkStart w:name="z13897" w:id="1332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320"/>
    <w:bookmarkStart w:name="z13898" w:id="133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321"/>
    <w:bookmarkStart w:name="z13899" w:id="1332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322"/>
    <w:bookmarkStart w:name="z13900" w:id="1332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323"/>
    <w:bookmarkStart w:name="z13901" w:id="1332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02" w:id="13325"/>
    <w:p>
      <w:pPr>
        <w:spacing w:after="0"/>
        <w:ind w:left="0"/>
        <w:jc w:val="both"/>
      </w:pPr>
      <w:r>
        <w:rPr>
          <w:rFonts w:ascii="Times New Roman"/>
          <w:b w:val="false"/>
          <w:i w:val="false"/>
          <w:color w:val="000000"/>
          <w:sz w:val="28"/>
        </w:rPr>
        <w:t xml:space="preserve">
       8. Басқарманың заңды мекенжайы: пошта индексі 150400, Қазақстан Республикасы, Солтүстік Қазақстан облысы, Ғабит Мүсірепов атындағы ауданы, Новоишимское ауылы, Абылай хан көшесі, 63. </w:t>
      </w:r>
    </w:p>
    <w:bookmarkEnd w:id="13325"/>
    <w:bookmarkStart w:name="z13903" w:id="1332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Ғабит Мүсiрепов атындағы аудан бойынша Мемлекеттік кірістер басқармасы" республикалық мемлекеттік мекемесi. </w:t>
      </w:r>
    </w:p>
    <w:bookmarkEnd w:id="13326"/>
    <w:bookmarkStart w:name="z13904" w:id="1332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327"/>
    <w:bookmarkStart w:name="z13905" w:id="1332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328"/>
    <w:bookmarkStart w:name="z13906" w:id="1332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32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907" w:id="1333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330"/>
    <w:bookmarkStart w:name="z13908" w:id="13331"/>
    <w:p>
      <w:pPr>
        <w:spacing w:after="0"/>
        <w:ind w:left="0"/>
        <w:jc w:val="both"/>
      </w:pPr>
      <w:r>
        <w:rPr>
          <w:rFonts w:ascii="Times New Roman"/>
          <w:b w:val="false"/>
          <w:i w:val="false"/>
          <w:color w:val="000000"/>
          <w:sz w:val="28"/>
        </w:rPr>
        <w:t xml:space="preserve">
      13. Басқарманың міндеттері: </w:t>
      </w:r>
    </w:p>
    <w:bookmarkEnd w:id="13331"/>
    <w:bookmarkStart w:name="z13909" w:id="1333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332"/>
    <w:bookmarkStart w:name="z13910" w:id="1333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333"/>
    <w:bookmarkStart w:name="z13911" w:id="1333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334"/>
    <w:bookmarkStart w:name="z13912" w:id="1333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335"/>
    <w:bookmarkStart w:name="z13913" w:id="1333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336"/>
    <w:bookmarkStart w:name="z13914" w:id="13337"/>
    <w:p>
      <w:pPr>
        <w:spacing w:after="0"/>
        <w:ind w:left="0"/>
        <w:jc w:val="both"/>
      </w:pPr>
      <w:r>
        <w:rPr>
          <w:rFonts w:ascii="Times New Roman"/>
          <w:b w:val="false"/>
          <w:i w:val="false"/>
          <w:color w:val="000000"/>
          <w:sz w:val="28"/>
        </w:rPr>
        <w:t>
      14. Басқарманың функциялары:</w:t>
      </w:r>
    </w:p>
    <w:bookmarkEnd w:id="13337"/>
    <w:bookmarkStart w:name="z13915" w:id="1333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338"/>
    <w:bookmarkStart w:name="z13916" w:id="1333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339"/>
    <w:bookmarkStart w:name="z13917" w:id="1334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340"/>
    <w:bookmarkStart w:name="z13918" w:id="1334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341"/>
    <w:bookmarkStart w:name="z13919" w:id="1334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342"/>
    <w:bookmarkStart w:name="z13920" w:id="13343"/>
    <w:p>
      <w:pPr>
        <w:spacing w:after="0"/>
        <w:ind w:left="0"/>
        <w:jc w:val="both"/>
      </w:pPr>
      <w:r>
        <w:rPr>
          <w:rFonts w:ascii="Times New Roman"/>
          <w:b w:val="false"/>
          <w:i w:val="false"/>
          <w:color w:val="000000"/>
          <w:sz w:val="28"/>
        </w:rPr>
        <w:t xml:space="preserve">
      6) салықтық әкімшілендіруді жүзеге асыру; </w:t>
      </w:r>
    </w:p>
    <w:bookmarkEnd w:id="13343"/>
    <w:bookmarkStart w:name="z13921" w:id="1334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344"/>
    <w:bookmarkStart w:name="z13922" w:id="1334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345"/>
    <w:bookmarkStart w:name="z13923" w:id="1334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346"/>
    <w:bookmarkStart w:name="z13924" w:id="13347"/>
    <w:p>
      <w:pPr>
        <w:spacing w:after="0"/>
        <w:ind w:left="0"/>
        <w:jc w:val="both"/>
      </w:pPr>
      <w:r>
        <w:rPr>
          <w:rFonts w:ascii="Times New Roman"/>
          <w:b w:val="false"/>
          <w:i w:val="false"/>
          <w:color w:val="000000"/>
          <w:sz w:val="28"/>
        </w:rPr>
        <w:t xml:space="preserve">
      10) тәуекелдерді басқару жүйесін қолдану; </w:t>
      </w:r>
    </w:p>
    <w:bookmarkEnd w:id="13347"/>
    <w:bookmarkStart w:name="z13925" w:id="1334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348"/>
    <w:bookmarkStart w:name="z13926" w:id="1334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349"/>
    <w:bookmarkStart w:name="z13927" w:id="1335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350"/>
    <w:bookmarkStart w:name="z13928" w:id="1335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351"/>
    <w:bookmarkStart w:name="z13929" w:id="1335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352"/>
    <w:bookmarkStart w:name="z13930" w:id="1335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353"/>
    <w:bookmarkStart w:name="z13931" w:id="1335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354"/>
    <w:bookmarkStart w:name="z13932" w:id="13355"/>
    <w:p>
      <w:pPr>
        <w:spacing w:after="0"/>
        <w:ind w:left="0"/>
        <w:jc w:val="both"/>
      </w:pPr>
      <w:r>
        <w:rPr>
          <w:rFonts w:ascii="Times New Roman"/>
          <w:b w:val="false"/>
          <w:i w:val="false"/>
          <w:color w:val="000000"/>
          <w:sz w:val="28"/>
        </w:rPr>
        <w:t>
      15. Басқарманың құқықтары мен міндеттері:</w:t>
      </w:r>
    </w:p>
    <w:bookmarkEnd w:id="13355"/>
    <w:bookmarkStart w:name="z13933" w:id="1335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356"/>
    <w:bookmarkStart w:name="z13934" w:id="1335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357"/>
    <w:bookmarkStart w:name="z13935" w:id="1335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358"/>
    <w:bookmarkStart w:name="z13936" w:id="1335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359"/>
    <w:bookmarkStart w:name="z13937" w:id="1336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360"/>
    <w:bookmarkStart w:name="z13938" w:id="1336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361"/>
    <w:bookmarkStart w:name="z13939" w:id="1336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362"/>
    <w:bookmarkStart w:name="z13940" w:id="1336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363"/>
    <w:bookmarkStart w:name="z13941" w:id="1336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364"/>
    <w:bookmarkStart w:name="z13942" w:id="1336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365"/>
    <w:bookmarkStart w:name="z13943" w:id="13366"/>
    <w:p>
      <w:pPr>
        <w:spacing w:after="0"/>
        <w:ind w:left="0"/>
        <w:jc w:val="left"/>
      </w:pPr>
      <w:r>
        <w:rPr>
          <w:rFonts w:ascii="Times New Roman"/>
          <w:b/>
          <w:i w:val="false"/>
          <w:color w:val="000000"/>
        </w:rPr>
        <w:t xml:space="preserve"> 3. Басқарманың қызметін ұйымдастыру</w:t>
      </w:r>
    </w:p>
    <w:bookmarkEnd w:id="13366"/>
    <w:bookmarkStart w:name="z13944" w:id="1336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367"/>
    <w:bookmarkStart w:name="z13945" w:id="1336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368"/>
    <w:bookmarkStart w:name="z13946" w:id="133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369"/>
    <w:bookmarkStart w:name="z13947" w:id="1337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370"/>
    <w:bookmarkStart w:name="z13948" w:id="1337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371"/>
    <w:bookmarkStart w:name="z13949" w:id="1337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372"/>
    <w:bookmarkStart w:name="z13950" w:id="1337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373"/>
    <w:bookmarkStart w:name="z13951" w:id="1337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374"/>
    <w:bookmarkStart w:name="z13952" w:id="1337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375"/>
    <w:bookmarkStart w:name="z13953" w:id="1337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376"/>
    <w:bookmarkStart w:name="z13954" w:id="1337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377"/>
    <w:bookmarkStart w:name="z13955" w:id="1337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378"/>
    <w:bookmarkStart w:name="z13956" w:id="1337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379"/>
    <w:bookmarkStart w:name="z13957" w:id="1338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380"/>
    <w:bookmarkStart w:name="z13958" w:id="1338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38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59" w:id="13382"/>
    <w:p>
      <w:pPr>
        <w:spacing w:after="0"/>
        <w:ind w:left="0"/>
        <w:jc w:val="left"/>
      </w:pPr>
      <w:r>
        <w:rPr>
          <w:rFonts w:ascii="Times New Roman"/>
          <w:b/>
          <w:i w:val="false"/>
          <w:color w:val="000000"/>
        </w:rPr>
        <w:t xml:space="preserve">  4. Басқарманың мүлкi</w:t>
      </w:r>
    </w:p>
    <w:bookmarkEnd w:id="13382"/>
    <w:bookmarkStart w:name="z13960" w:id="1338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38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3961" w:id="1338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384"/>
    <w:bookmarkStart w:name="z13962" w:id="1338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385"/>
    <w:bookmarkStart w:name="z13963" w:id="13386"/>
    <w:p>
      <w:pPr>
        <w:spacing w:after="0"/>
        <w:ind w:left="0"/>
        <w:jc w:val="left"/>
      </w:pPr>
      <w:r>
        <w:rPr>
          <w:rFonts w:ascii="Times New Roman"/>
          <w:b/>
          <w:i w:val="false"/>
          <w:color w:val="000000"/>
        </w:rPr>
        <w:t xml:space="preserve"> 5. Басқарманы қайта ұйымдастыру және тарату</w:t>
      </w:r>
    </w:p>
    <w:bookmarkEnd w:id="13386"/>
    <w:bookmarkStart w:name="z13964" w:id="1338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188-қосымша</w:t>
            </w:r>
          </w:p>
        </w:tc>
      </w:tr>
    </w:tbl>
    <w:bookmarkStart w:name="z13966" w:id="1338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Солтүстiк Қазақстан облысы бойынша</w:t>
      </w:r>
      <w:r>
        <w:br/>
      </w:r>
      <w:r>
        <w:rPr>
          <w:rFonts w:ascii="Times New Roman"/>
          <w:b/>
          <w:i w:val="false"/>
          <w:color w:val="000000"/>
        </w:rPr>
        <w:t>Мемлекеттік кірістер департаментінің Петропавл қаласы бойынша</w:t>
      </w:r>
      <w:r>
        <w:br/>
      </w:r>
      <w:r>
        <w:rPr>
          <w:rFonts w:ascii="Times New Roman"/>
          <w:b/>
          <w:i w:val="false"/>
          <w:color w:val="000000"/>
        </w:rPr>
        <w:t>Мемлекеттік кірістер басқармасы туралы ереже</w:t>
      </w:r>
      <w:r>
        <w:br/>
      </w:r>
      <w:r>
        <w:rPr>
          <w:rFonts w:ascii="Times New Roman"/>
          <w:b/>
          <w:i w:val="false"/>
          <w:color w:val="000000"/>
        </w:rPr>
        <w:t>1. Жалпы ережелер</w:t>
      </w:r>
    </w:p>
    <w:bookmarkEnd w:id="13388"/>
    <w:bookmarkStart w:name="z13968" w:id="1338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Солтүстiк Қазақстан облысы бойынша Мемлекеттік кірістер департаментінің Петропавл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389"/>
    <w:bookmarkStart w:name="z13969" w:id="1339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390"/>
    <w:bookmarkStart w:name="z13970" w:id="1339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391"/>
    <w:bookmarkStart w:name="z13971" w:id="1339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392"/>
    <w:bookmarkStart w:name="z13972" w:id="1339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393"/>
    <w:bookmarkStart w:name="z13973" w:id="1339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394"/>
    <w:bookmarkStart w:name="z13974" w:id="1339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75" w:id="13396"/>
    <w:p>
      <w:pPr>
        <w:spacing w:after="0"/>
        <w:ind w:left="0"/>
        <w:jc w:val="both"/>
      </w:pPr>
      <w:r>
        <w:rPr>
          <w:rFonts w:ascii="Times New Roman"/>
          <w:b w:val="false"/>
          <w:i w:val="false"/>
          <w:color w:val="000000"/>
          <w:sz w:val="28"/>
        </w:rPr>
        <w:t xml:space="preserve">
       8. Басқарманың заңды мекенжайы: пошта индексі 150000, Қазақстан Республикасы, Солтүстік Қазақстан облысы, Петропавл қаласы, Мир көшесі, 85. </w:t>
      </w:r>
    </w:p>
    <w:bookmarkEnd w:id="13396"/>
    <w:bookmarkStart w:name="z13976" w:id="1339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Солтүстiк Қазақстан облысы бойынша Мемлекеттік кірістер департаментінің Петропавл қаласы бойынша Мемлекеттік кірістер басқармасы" республикалық мемлекеттік мекемесi. </w:t>
      </w:r>
    </w:p>
    <w:bookmarkEnd w:id="13397"/>
    <w:bookmarkStart w:name="z13977" w:id="1339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398"/>
    <w:bookmarkStart w:name="z13978" w:id="1339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399"/>
    <w:bookmarkStart w:name="z13979" w:id="1340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40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3980" w:id="1340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401"/>
    <w:bookmarkStart w:name="z13981" w:id="13402"/>
    <w:p>
      <w:pPr>
        <w:spacing w:after="0"/>
        <w:ind w:left="0"/>
        <w:jc w:val="both"/>
      </w:pPr>
      <w:r>
        <w:rPr>
          <w:rFonts w:ascii="Times New Roman"/>
          <w:b w:val="false"/>
          <w:i w:val="false"/>
          <w:color w:val="000000"/>
          <w:sz w:val="28"/>
        </w:rPr>
        <w:t xml:space="preserve">
      13. Басқарманың міндеттері: </w:t>
      </w:r>
    </w:p>
    <w:bookmarkEnd w:id="13402"/>
    <w:bookmarkStart w:name="z13982" w:id="1340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403"/>
    <w:bookmarkStart w:name="z13983" w:id="1340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404"/>
    <w:bookmarkStart w:name="z13984" w:id="1340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405"/>
    <w:bookmarkStart w:name="z13985" w:id="1340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406"/>
    <w:bookmarkStart w:name="z13986" w:id="1340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407"/>
    <w:bookmarkStart w:name="z13987" w:id="13408"/>
    <w:p>
      <w:pPr>
        <w:spacing w:after="0"/>
        <w:ind w:left="0"/>
        <w:jc w:val="both"/>
      </w:pPr>
      <w:r>
        <w:rPr>
          <w:rFonts w:ascii="Times New Roman"/>
          <w:b w:val="false"/>
          <w:i w:val="false"/>
          <w:color w:val="000000"/>
          <w:sz w:val="28"/>
        </w:rPr>
        <w:t>
      14. Басқарманың функциялары:</w:t>
      </w:r>
    </w:p>
    <w:bookmarkEnd w:id="13408"/>
    <w:bookmarkStart w:name="z13988" w:id="1340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409"/>
    <w:bookmarkStart w:name="z13989" w:id="1341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410"/>
    <w:bookmarkStart w:name="z13990" w:id="1341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411"/>
    <w:bookmarkStart w:name="z13991" w:id="1341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412"/>
    <w:bookmarkStart w:name="z13992" w:id="1341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413"/>
    <w:bookmarkStart w:name="z13993" w:id="13414"/>
    <w:p>
      <w:pPr>
        <w:spacing w:after="0"/>
        <w:ind w:left="0"/>
        <w:jc w:val="both"/>
      </w:pPr>
      <w:r>
        <w:rPr>
          <w:rFonts w:ascii="Times New Roman"/>
          <w:b w:val="false"/>
          <w:i w:val="false"/>
          <w:color w:val="000000"/>
          <w:sz w:val="28"/>
        </w:rPr>
        <w:t xml:space="preserve">
      6) салықтық әкімшілендіруді жүзеге асыру; </w:t>
      </w:r>
    </w:p>
    <w:bookmarkEnd w:id="13414"/>
    <w:bookmarkStart w:name="z13994" w:id="1341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415"/>
    <w:bookmarkStart w:name="z13995" w:id="1341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416"/>
    <w:bookmarkStart w:name="z13996" w:id="1341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417"/>
    <w:bookmarkStart w:name="z13997" w:id="13418"/>
    <w:p>
      <w:pPr>
        <w:spacing w:after="0"/>
        <w:ind w:left="0"/>
        <w:jc w:val="both"/>
      </w:pPr>
      <w:r>
        <w:rPr>
          <w:rFonts w:ascii="Times New Roman"/>
          <w:b w:val="false"/>
          <w:i w:val="false"/>
          <w:color w:val="000000"/>
          <w:sz w:val="28"/>
        </w:rPr>
        <w:t xml:space="preserve">
      10) тәуекелдерді басқару жүйесін қолдану; </w:t>
      </w:r>
    </w:p>
    <w:bookmarkEnd w:id="13418"/>
    <w:bookmarkStart w:name="z13998" w:id="1341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419"/>
    <w:bookmarkStart w:name="z13999" w:id="1342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420"/>
    <w:bookmarkStart w:name="z14000" w:id="1342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421"/>
    <w:bookmarkStart w:name="z14001" w:id="1342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422"/>
    <w:bookmarkStart w:name="z14002" w:id="1342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423"/>
    <w:bookmarkStart w:name="z14003" w:id="1342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424"/>
    <w:bookmarkStart w:name="z14004" w:id="1342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425"/>
    <w:bookmarkStart w:name="z14005" w:id="13426"/>
    <w:p>
      <w:pPr>
        <w:spacing w:after="0"/>
        <w:ind w:left="0"/>
        <w:jc w:val="both"/>
      </w:pPr>
      <w:r>
        <w:rPr>
          <w:rFonts w:ascii="Times New Roman"/>
          <w:b w:val="false"/>
          <w:i w:val="false"/>
          <w:color w:val="000000"/>
          <w:sz w:val="28"/>
        </w:rPr>
        <w:t>
      15. Басқарманың құқықтары мен міндеттері:</w:t>
      </w:r>
    </w:p>
    <w:bookmarkEnd w:id="13426"/>
    <w:bookmarkStart w:name="z14006" w:id="1342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427"/>
    <w:bookmarkStart w:name="z14007" w:id="1342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428"/>
    <w:bookmarkStart w:name="z14008" w:id="1342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429"/>
    <w:bookmarkStart w:name="z14009" w:id="1343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430"/>
    <w:bookmarkStart w:name="z14010" w:id="1343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431"/>
    <w:bookmarkStart w:name="z14011" w:id="1343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432"/>
    <w:bookmarkStart w:name="z14012" w:id="1343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433"/>
    <w:bookmarkStart w:name="z14013" w:id="1343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434"/>
    <w:bookmarkStart w:name="z14014" w:id="1343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435"/>
    <w:bookmarkStart w:name="z14015" w:id="1343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436"/>
    <w:bookmarkStart w:name="z14016" w:id="13437"/>
    <w:p>
      <w:pPr>
        <w:spacing w:after="0"/>
        <w:ind w:left="0"/>
        <w:jc w:val="left"/>
      </w:pPr>
      <w:r>
        <w:rPr>
          <w:rFonts w:ascii="Times New Roman"/>
          <w:b/>
          <w:i w:val="false"/>
          <w:color w:val="000000"/>
        </w:rPr>
        <w:t xml:space="preserve"> 3. Басқарманың қызметін ұйымдастыру</w:t>
      </w:r>
    </w:p>
    <w:bookmarkEnd w:id="13437"/>
    <w:bookmarkStart w:name="z14017" w:id="1343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438"/>
    <w:bookmarkStart w:name="z14018" w:id="1343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439"/>
    <w:bookmarkStart w:name="z14019" w:id="134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440"/>
    <w:bookmarkStart w:name="z14020" w:id="1344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441"/>
    <w:bookmarkStart w:name="z14021" w:id="1344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442"/>
    <w:bookmarkStart w:name="z14022" w:id="1344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443"/>
    <w:bookmarkStart w:name="z14023" w:id="1344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444"/>
    <w:bookmarkStart w:name="z14024" w:id="1344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445"/>
    <w:bookmarkStart w:name="z14025" w:id="1344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446"/>
    <w:bookmarkStart w:name="z14026" w:id="1344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447"/>
    <w:bookmarkStart w:name="z14027" w:id="1344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448"/>
    <w:bookmarkStart w:name="z14028" w:id="1344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449"/>
    <w:bookmarkStart w:name="z14029" w:id="1345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450"/>
    <w:bookmarkStart w:name="z14030" w:id="1345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451"/>
    <w:bookmarkStart w:name="z14031" w:id="1345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45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32" w:id="13453"/>
    <w:p>
      <w:pPr>
        <w:spacing w:after="0"/>
        <w:ind w:left="0"/>
        <w:jc w:val="left"/>
      </w:pPr>
      <w:r>
        <w:rPr>
          <w:rFonts w:ascii="Times New Roman"/>
          <w:b/>
          <w:i w:val="false"/>
          <w:color w:val="000000"/>
        </w:rPr>
        <w:t xml:space="preserve">  4. Басқарманың мүлкi</w:t>
      </w:r>
    </w:p>
    <w:bookmarkEnd w:id="13453"/>
    <w:bookmarkStart w:name="z14033" w:id="1345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45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034" w:id="1345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455"/>
    <w:bookmarkStart w:name="z14035" w:id="1345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456"/>
    <w:bookmarkStart w:name="z14036" w:id="13457"/>
    <w:p>
      <w:pPr>
        <w:spacing w:after="0"/>
        <w:ind w:left="0"/>
        <w:jc w:val="left"/>
      </w:pPr>
      <w:r>
        <w:rPr>
          <w:rFonts w:ascii="Times New Roman"/>
          <w:b/>
          <w:i w:val="false"/>
          <w:color w:val="000000"/>
        </w:rPr>
        <w:t xml:space="preserve"> 5. Басқарманы қайта ұйымдастыру және тарату</w:t>
      </w:r>
    </w:p>
    <w:bookmarkEnd w:id="13457"/>
    <w:bookmarkStart w:name="z14037" w:id="1345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189-қосымша</w:t>
            </w:r>
          </w:p>
        </w:tc>
      </w:tr>
    </w:tbl>
    <w:bookmarkStart w:name="z14039" w:id="1345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Шымкент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459"/>
    <w:bookmarkStart w:name="z14041" w:id="1346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Шымкент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460"/>
    <w:bookmarkStart w:name="z14042" w:id="1346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461"/>
    <w:bookmarkStart w:name="z14043" w:id="1346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462"/>
    <w:bookmarkStart w:name="z14044" w:id="1346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463"/>
    <w:bookmarkStart w:name="z14045" w:id="1346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464"/>
    <w:bookmarkStart w:name="z14046" w:id="1346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465"/>
    <w:bookmarkStart w:name="z14047" w:id="1346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48" w:id="13467"/>
    <w:p>
      <w:pPr>
        <w:spacing w:after="0"/>
        <w:ind w:left="0"/>
        <w:jc w:val="both"/>
      </w:pPr>
      <w:r>
        <w:rPr>
          <w:rFonts w:ascii="Times New Roman"/>
          <w:b w:val="false"/>
          <w:i w:val="false"/>
          <w:color w:val="000000"/>
          <w:sz w:val="28"/>
        </w:rPr>
        <w:t xml:space="preserve">
       8. Басқарманың заңды мекенжайы: пошта индексі 160021, Қазақстан Республикасы, Оңтүстік Қазақстан облысы, Шымкент қаласы, Байтурсынов көшесі. </w:t>
      </w:r>
    </w:p>
    <w:bookmarkEnd w:id="13467"/>
    <w:bookmarkStart w:name="z14049" w:id="1346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Шымкент қаласы бойынша Мемлекеттік кірістер басқармасы" республикалық мемлекеттік мекемесi. </w:t>
      </w:r>
    </w:p>
    <w:bookmarkEnd w:id="13468"/>
    <w:bookmarkStart w:name="z14050" w:id="1346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469"/>
    <w:bookmarkStart w:name="z14051" w:id="1347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470"/>
    <w:bookmarkStart w:name="z14052" w:id="1347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471"/>
    <w:bookmarkStart w:name="z14053" w:id="1347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472"/>
    <w:bookmarkStart w:name="z14054" w:id="1347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473"/>
    <w:bookmarkStart w:name="z14055" w:id="13474"/>
    <w:p>
      <w:pPr>
        <w:spacing w:after="0"/>
        <w:ind w:left="0"/>
        <w:jc w:val="both"/>
      </w:pPr>
      <w:r>
        <w:rPr>
          <w:rFonts w:ascii="Times New Roman"/>
          <w:b w:val="false"/>
          <w:i w:val="false"/>
          <w:color w:val="000000"/>
          <w:sz w:val="28"/>
        </w:rPr>
        <w:t xml:space="preserve">
      13. Басқарманың міндеттері: </w:t>
      </w:r>
    </w:p>
    <w:bookmarkEnd w:id="13474"/>
    <w:bookmarkStart w:name="z14056" w:id="1347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475"/>
    <w:bookmarkStart w:name="z14057" w:id="1347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476"/>
    <w:bookmarkStart w:name="z14058" w:id="1347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477"/>
    <w:bookmarkStart w:name="z14059" w:id="1347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478"/>
    <w:bookmarkStart w:name="z14060" w:id="1347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479"/>
    <w:bookmarkStart w:name="z14061" w:id="13480"/>
    <w:p>
      <w:pPr>
        <w:spacing w:after="0"/>
        <w:ind w:left="0"/>
        <w:jc w:val="both"/>
      </w:pPr>
      <w:r>
        <w:rPr>
          <w:rFonts w:ascii="Times New Roman"/>
          <w:b w:val="false"/>
          <w:i w:val="false"/>
          <w:color w:val="000000"/>
          <w:sz w:val="28"/>
        </w:rPr>
        <w:t>
      14. Басқарманың функциялары:</w:t>
      </w:r>
    </w:p>
    <w:bookmarkEnd w:id="13480"/>
    <w:bookmarkStart w:name="z14062" w:id="1348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481"/>
    <w:bookmarkStart w:name="z14063" w:id="1348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482"/>
    <w:bookmarkStart w:name="z14064" w:id="1348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483"/>
    <w:bookmarkStart w:name="z14065" w:id="1348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484"/>
    <w:bookmarkStart w:name="z14066" w:id="1348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485"/>
    <w:bookmarkStart w:name="z14067" w:id="13486"/>
    <w:p>
      <w:pPr>
        <w:spacing w:after="0"/>
        <w:ind w:left="0"/>
        <w:jc w:val="both"/>
      </w:pPr>
      <w:r>
        <w:rPr>
          <w:rFonts w:ascii="Times New Roman"/>
          <w:b w:val="false"/>
          <w:i w:val="false"/>
          <w:color w:val="000000"/>
          <w:sz w:val="28"/>
        </w:rPr>
        <w:t xml:space="preserve">
      6) салықтық әкімшілендіруді жүзеге асыру; </w:t>
      </w:r>
    </w:p>
    <w:bookmarkEnd w:id="13486"/>
    <w:bookmarkStart w:name="z14068" w:id="1348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487"/>
    <w:bookmarkStart w:name="z14069" w:id="1348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488"/>
    <w:bookmarkStart w:name="z14070" w:id="1348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489"/>
    <w:bookmarkStart w:name="z14071" w:id="13490"/>
    <w:p>
      <w:pPr>
        <w:spacing w:after="0"/>
        <w:ind w:left="0"/>
        <w:jc w:val="both"/>
      </w:pPr>
      <w:r>
        <w:rPr>
          <w:rFonts w:ascii="Times New Roman"/>
          <w:b w:val="false"/>
          <w:i w:val="false"/>
          <w:color w:val="000000"/>
          <w:sz w:val="28"/>
        </w:rPr>
        <w:t xml:space="preserve">
      10) тәуекелдерді басқару жүйесін қолдану; </w:t>
      </w:r>
    </w:p>
    <w:bookmarkEnd w:id="13490"/>
    <w:bookmarkStart w:name="z14072" w:id="1349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491"/>
    <w:bookmarkStart w:name="z14073" w:id="1349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492"/>
    <w:bookmarkStart w:name="z14074" w:id="1349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493"/>
    <w:bookmarkStart w:name="z14075" w:id="1349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494"/>
    <w:bookmarkStart w:name="z14076" w:id="1349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495"/>
    <w:bookmarkStart w:name="z14077" w:id="1349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496"/>
    <w:bookmarkStart w:name="z14078" w:id="1349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497"/>
    <w:bookmarkStart w:name="z14079" w:id="13498"/>
    <w:p>
      <w:pPr>
        <w:spacing w:after="0"/>
        <w:ind w:left="0"/>
        <w:jc w:val="both"/>
      </w:pPr>
      <w:r>
        <w:rPr>
          <w:rFonts w:ascii="Times New Roman"/>
          <w:b w:val="false"/>
          <w:i w:val="false"/>
          <w:color w:val="000000"/>
          <w:sz w:val="28"/>
        </w:rPr>
        <w:t>
      15. Басқарманың құқықтары мен міндеттері:</w:t>
      </w:r>
    </w:p>
    <w:bookmarkEnd w:id="13498"/>
    <w:bookmarkStart w:name="z14080" w:id="1349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499"/>
    <w:bookmarkStart w:name="z14081" w:id="1350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500"/>
    <w:bookmarkStart w:name="z14082" w:id="1350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501"/>
    <w:bookmarkStart w:name="z14083" w:id="1350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502"/>
    <w:bookmarkStart w:name="z14084" w:id="1350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503"/>
    <w:bookmarkStart w:name="z14085" w:id="1350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504"/>
    <w:bookmarkStart w:name="z14086" w:id="1350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505"/>
    <w:bookmarkStart w:name="z14087" w:id="1350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506"/>
    <w:bookmarkStart w:name="z14088" w:id="1350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507"/>
    <w:bookmarkStart w:name="z14089" w:id="1350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508"/>
    <w:bookmarkStart w:name="z14090" w:id="13509"/>
    <w:p>
      <w:pPr>
        <w:spacing w:after="0"/>
        <w:ind w:left="0"/>
        <w:jc w:val="left"/>
      </w:pPr>
      <w:r>
        <w:rPr>
          <w:rFonts w:ascii="Times New Roman"/>
          <w:b/>
          <w:i w:val="false"/>
          <w:color w:val="000000"/>
        </w:rPr>
        <w:t xml:space="preserve"> 3. Басқарманың қызметін ұйымдастыру</w:t>
      </w:r>
    </w:p>
    <w:bookmarkEnd w:id="13509"/>
    <w:bookmarkStart w:name="z14091" w:id="1351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510"/>
    <w:bookmarkStart w:name="z14092" w:id="1351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511"/>
    <w:bookmarkStart w:name="z14093" w:id="135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512"/>
    <w:bookmarkStart w:name="z14094" w:id="1351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513"/>
    <w:bookmarkStart w:name="z14095" w:id="1351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514"/>
    <w:bookmarkStart w:name="z14096" w:id="1351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515"/>
    <w:bookmarkStart w:name="z14097" w:id="1351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516"/>
    <w:bookmarkStart w:name="z14098" w:id="1351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517"/>
    <w:bookmarkStart w:name="z14099" w:id="1351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518"/>
    <w:bookmarkStart w:name="z14100" w:id="1351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519"/>
    <w:bookmarkStart w:name="z14101" w:id="1352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520"/>
    <w:bookmarkStart w:name="z14102" w:id="1352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521"/>
    <w:bookmarkStart w:name="z14103" w:id="1352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522"/>
    <w:bookmarkStart w:name="z14104" w:id="1352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523"/>
    <w:bookmarkStart w:name="z14105" w:id="1352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52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06" w:id="13525"/>
    <w:p>
      <w:pPr>
        <w:spacing w:after="0"/>
        <w:ind w:left="0"/>
        <w:jc w:val="left"/>
      </w:pPr>
      <w:r>
        <w:rPr>
          <w:rFonts w:ascii="Times New Roman"/>
          <w:b/>
          <w:i w:val="false"/>
          <w:color w:val="000000"/>
        </w:rPr>
        <w:t xml:space="preserve">  4. Басқарманың мүлкi</w:t>
      </w:r>
    </w:p>
    <w:bookmarkEnd w:id="13525"/>
    <w:bookmarkStart w:name="z14107" w:id="1352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52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108" w:id="1352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527"/>
    <w:bookmarkStart w:name="z14109" w:id="1352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528"/>
    <w:bookmarkStart w:name="z14110" w:id="13529"/>
    <w:p>
      <w:pPr>
        <w:spacing w:after="0"/>
        <w:ind w:left="0"/>
        <w:jc w:val="left"/>
      </w:pPr>
      <w:r>
        <w:rPr>
          <w:rFonts w:ascii="Times New Roman"/>
          <w:b/>
          <w:i w:val="false"/>
          <w:color w:val="000000"/>
        </w:rPr>
        <w:t xml:space="preserve"> 5. Басқарманы қайта ұйымдастыру және тарату</w:t>
      </w:r>
    </w:p>
    <w:bookmarkEnd w:id="13529"/>
    <w:bookmarkStart w:name="z14111" w:id="1353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190-қосымша</w:t>
            </w:r>
          </w:p>
        </w:tc>
      </w:tr>
    </w:tbl>
    <w:bookmarkStart w:name="z14113" w:id="1353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Арыс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531"/>
    <w:bookmarkStart w:name="z14115" w:id="1353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Арыс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532"/>
    <w:bookmarkStart w:name="z14116" w:id="1353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533"/>
    <w:bookmarkStart w:name="z14117" w:id="1353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534"/>
    <w:bookmarkStart w:name="z14118" w:id="1353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535"/>
    <w:bookmarkStart w:name="z14119" w:id="1353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536"/>
    <w:bookmarkStart w:name="z14120" w:id="1353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537"/>
    <w:bookmarkStart w:name="z14121" w:id="1353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22" w:id="13539"/>
    <w:p>
      <w:pPr>
        <w:spacing w:after="0"/>
        <w:ind w:left="0"/>
        <w:jc w:val="both"/>
      </w:pPr>
      <w:r>
        <w:rPr>
          <w:rFonts w:ascii="Times New Roman"/>
          <w:b w:val="false"/>
          <w:i w:val="false"/>
          <w:color w:val="000000"/>
          <w:sz w:val="28"/>
        </w:rPr>
        <w:t xml:space="preserve">
       8. Басқарманың заңды мекенжайы: пошта индексі 160100, Қазақстан Республикасы, Оңтүстік Қазақстан облысы, Арыс қаласы, Айтеке би көшесі, 2. </w:t>
      </w:r>
    </w:p>
    <w:bookmarkEnd w:id="13539"/>
    <w:bookmarkStart w:name="z14123" w:id="1354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Арыс қаласы бойынша Мемлекеттік кірістер басқармасы" республикалық мемлекеттік мекемесi. </w:t>
      </w:r>
    </w:p>
    <w:bookmarkEnd w:id="13540"/>
    <w:bookmarkStart w:name="z14124" w:id="1354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541"/>
    <w:bookmarkStart w:name="z14125" w:id="1354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542"/>
    <w:bookmarkStart w:name="z14126" w:id="1354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543"/>
    <w:bookmarkStart w:name="z14127" w:id="135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544"/>
    <w:bookmarkStart w:name="z14128" w:id="1354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545"/>
    <w:bookmarkStart w:name="z14129" w:id="13546"/>
    <w:p>
      <w:pPr>
        <w:spacing w:after="0"/>
        <w:ind w:left="0"/>
        <w:jc w:val="both"/>
      </w:pPr>
      <w:r>
        <w:rPr>
          <w:rFonts w:ascii="Times New Roman"/>
          <w:b w:val="false"/>
          <w:i w:val="false"/>
          <w:color w:val="000000"/>
          <w:sz w:val="28"/>
        </w:rPr>
        <w:t xml:space="preserve">
      13. Басқарманың міндеттері: </w:t>
      </w:r>
    </w:p>
    <w:bookmarkEnd w:id="13546"/>
    <w:bookmarkStart w:name="z14130" w:id="1354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547"/>
    <w:bookmarkStart w:name="z14131" w:id="1354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548"/>
    <w:bookmarkStart w:name="z14132" w:id="1354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549"/>
    <w:bookmarkStart w:name="z14133" w:id="1355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550"/>
    <w:bookmarkStart w:name="z14134" w:id="1355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551"/>
    <w:bookmarkStart w:name="z14135" w:id="13552"/>
    <w:p>
      <w:pPr>
        <w:spacing w:after="0"/>
        <w:ind w:left="0"/>
        <w:jc w:val="both"/>
      </w:pPr>
      <w:r>
        <w:rPr>
          <w:rFonts w:ascii="Times New Roman"/>
          <w:b w:val="false"/>
          <w:i w:val="false"/>
          <w:color w:val="000000"/>
          <w:sz w:val="28"/>
        </w:rPr>
        <w:t>
      14. Басқарманың функциялары:</w:t>
      </w:r>
    </w:p>
    <w:bookmarkEnd w:id="13552"/>
    <w:bookmarkStart w:name="z14136" w:id="1355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553"/>
    <w:bookmarkStart w:name="z14137" w:id="1355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554"/>
    <w:bookmarkStart w:name="z14138" w:id="1355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555"/>
    <w:bookmarkStart w:name="z14139" w:id="1355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556"/>
    <w:bookmarkStart w:name="z14140" w:id="1355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557"/>
    <w:bookmarkStart w:name="z14141" w:id="13558"/>
    <w:p>
      <w:pPr>
        <w:spacing w:after="0"/>
        <w:ind w:left="0"/>
        <w:jc w:val="both"/>
      </w:pPr>
      <w:r>
        <w:rPr>
          <w:rFonts w:ascii="Times New Roman"/>
          <w:b w:val="false"/>
          <w:i w:val="false"/>
          <w:color w:val="000000"/>
          <w:sz w:val="28"/>
        </w:rPr>
        <w:t xml:space="preserve">
      6) салықтық әкімшілендіруді жүзеге асыру; </w:t>
      </w:r>
    </w:p>
    <w:bookmarkEnd w:id="13558"/>
    <w:bookmarkStart w:name="z14142" w:id="1355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559"/>
    <w:bookmarkStart w:name="z14143" w:id="1356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560"/>
    <w:bookmarkStart w:name="z14144" w:id="1356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561"/>
    <w:bookmarkStart w:name="z14145" w:id="13562"/>
    <w:p>
      <w:pPr>
        <w:spacing w:after="0"/>
        <w:ind w:left="0"/>
        <w:jc w:val="both"/>
      </w:pPr>
      <w:r>
        <w:rPr>
          <w:rFonts w:ascii="Times New Roman"/>
          <w:b w:val="false"/>
          <w:i w:val="false"/>
          <w:color w:val="000000"/>
          <w:sz w:val="28"/>
        </w:rPr>
        <w:t xml:space="preserve">
      10) тәуекелдерді басқару жүйесін қолдану; </w:t>
      </w:r>
    </w:p>
    <w:bookmarkEnd w:id="13562"/>
    <w:bookmarkStart w:name="z14146" w:id="1356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563"/>
    <w:bookmarkStart w:name="z14147" w:id="1356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564"/>
    <w:bookmarkStart w:name="z14148" w:id="1356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565"/>
    <w:bookmarkStart w:name="z14149" w:id="1356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566"/>
    <w:bookmarkStart w:name="z14150" w:id="1356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567"/>
    <w:bookmarkStart w:name="z14151" w:id="1356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568"/>
    <w:bookmarkStart w:name="z14152" w:id="1356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569"/>
    <w:bookmarkStart w:name="z14153" w:id="13570"/>
    <w:p>
      <w:pPr>
        <w:spacing w:after="0"/>
        <w:ind w:left="0"/>
        <w:jc w:val="both"/>
      </w:pPr>
      <w:r>
        <w:rPr>
          <w:rFonts w:ascii="Times New Roman"/>
          <w:b w:val="false"/>
          <w:i w:val="false"/>
          <w:color w:val="000000"/>
          <w:sz w:val="28"/>
        </w:rPr>
        <w:t>
      15. Басқарманың құқықтары мен міндеттері:</w:t>
      </w:r>
    </w:p>
    <w:bookmarkEnd w:id="13570"/>
    <w:bookmarkStart w:name="z14154" w:id="1357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571"/>
    <w:bookmarkStart w:name="z14155" w:id="1357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572"/>
    <w:bookmarkStart w:name="z14156" w:id="1357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573"/>
    <w:bookmarkStart w:name="z14157" w:id="1357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574"/>
    <w:bookmarkStart w:name="z14158" w:id="1357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575"/>
    <w:bookmarkStart w:name="z14159" w:id="1357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576"/>
    <w:bookmarkStart w:name="z14160" w:id="1357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577"/>
    <w:bookmarkStart w:name="z14161" w:id="1357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578"/>
    <w:bookmarkStart w:name="z14162" w:id="1357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579"/>
    <w:bookmarkStart w:name="z14163" w:id="1358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580"/>
    <w:bookmarkStart w:name="z14164" w:id="13581"/>
    <w:p>
      <w:pPr>
        <w:spacing w:after="0"/>
        <w:ind w:left="0"/>
        <w:jc w:val="left"/>
      </w:pPr>
      <w:r>
        <w:rPr>
          <w:rFonts w:ascii="Times New Roman"/>
          <w:b/>
          <w:i w:val="false"/>
          <w:color w:val="000000"/>
        </w:rPr>
        <w:t xml:space="preserve"> 3. Басқарманың қызметін ұйымдастыру</w:t>
      </w:r>
    </w:p>
    <w:bookmarkEnd w:id="13581"/>
    <w:bookmarkStart w:name="z14165" w:id="1358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582"/>
    <w:bookmarkStart w:name="z14166" w:id="135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583"/>
    <w:bookmarkStart w:name="z14167" w:id="135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584"/>
    <w:bookmarkStart w:name="z14168" w:id="1358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585"/>
    <w:bookmarkStart w:name="z14169" w:id="1358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586"/>
    <w:bookmarkStart w:name="z14170" w:id="1358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587"/>
    <w:bookmarkStart w:name="z14171" w:id="1358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588"/>
    <w:bookmarkStart w:name="z14172" w:id="1358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589"/>
    <w:bookmarkStart w:name="z14173" w:id="1359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590"/>
    <w:bookmarkStart w:name="z14174" w:id="135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591"/>
    <w:bookmarkStart w:name="z14175" w:id="1359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592"/>
    <w:bookmarkStart w:name="z14176" w:id="1359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593"/>
    <w:bookmarkStart w:name="z14177" w:id="1359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594"/>
    <w:bookmarkStart w:name="z14178" w:id="1359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595"/>
    <w:bookmarkStart w:name="z14179" w:id="1359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5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80" w:id="13597"/>
    <w:p>
      <w:pPr>
        <w:spacing w:after="0"/>
        <w:ind w:left="0"/>
        <w:jc w:val="left"/>
      </w:pPr>
      <w:r>
        <w:rPr>
          <w:rFonts w:ascii="Times New Roman"/>
          <w:b/>
          <w:i w:val="false"/>
          <w:color w:val="000000"/>
        </w:rPr>
        <w:t xml:space="preserve">  4. Басқарманың мүлкi</w:t>
      </w:r>
    </w:p>
    <w:bookmarkEnd w:id="13597"/>
    <w:bookmarkStart w:name="z14181" w:id="1359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59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182" w:id="1359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599"/>
    <w:bookmarkStart w:name="z14183" w:id="1360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600"/>
    <w:bookmarkStart w:name="z14184" w:id="13601"/>
    <w:p>
      <w:pPr>
        <w:spacing w:after="0"/>
        <w:ind w:left="0"/>
        <w:jc w:val="left"/>
      </w:pPr>
      <w:r>
        <w:rPr>
          <w:rFonts w:ascii="Times New Roman"/>
          <w:b/>
          <w:i w:val="false"/>
          <w:color w:val="000000"/>
        </w:rPr>
        <w:t xml:space="preserve"> 5. Басқарманы қайта ұйымдастыру және тарату</w:t>
      </w:r>
    </w:p>
    <w:bookmarkEnd w:id="13601"/>
    <w:bookmarkStart w:name="z14185" w:id="1360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191-қосымша</w:t>
            </w:r>
          </w:p>
        </w:tc>
      </w:tr>
    </w:tbl>
    <w:bookmarkStart w:name="z14187" w:id="1360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Кентау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603"/>
    <w:bookmarkStart w:name="z14189" w:id="1360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Кентау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604"/>
    <w:bookmarkStart w:name="z14190" w:id="136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605"/>
    <w:bookmarkStart w:name="z14191" w:id="1360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606"/>
    <w:bookmarkStart w:name="z14192" w:id="1360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607"/>
    <w:bookmarkStart w:name="z14193" w:id="1360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608"/>
    <w:bookmarkStart w:name="z14194" w:id="1360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609"/>
    <w:bookmarkStart w:name="z14195" w:id="1361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96" w:id="13611"/>
    <w:p>
      <w:pPr>
        <w:spacing w:after="0"/>
        <w:ind w:left="0"/>
        <w:jc w:val="both"/>
      </w:pPr>
      <w:r>
        <w:rPr>
          <w:rFonts w:ascii="Times New Roman"/>
          <w:b w:val="false"/>
          <w:i w:val="false"/>
          <w:color w:val="000000"/>
          <w:sz w:val="28"/>
        </w:rPr>
        <w:t xml:space="preserve">
       8. Басқарманың заңды мекенжайы: пошта индексі 160401, Қазақстан Республикасы, Оңтүстік Қазақстан облысы, Кентау қаласы, Логинов көшесі, 40. </w:t>
      </w:r>
    </w:p>
    <w:bookmarkEnd w:id="13611"/>
    <w:bookmarkStart w:name="z14197" w:id="1361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Кентау қаласы бойынша Мемлекеттік кірістер басқармасы" республикалық мемлекеттік мекемесi. </w:t>
      </w:r>
    </w:p>
    <w:bookmarkEnd w:id="13612"/>
    <w:bookmarkStart w:name="z14198" w:id="1361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613"/>
    <w:bookmarkStart w:name="z14199" w:id="1361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614"/>
    <w:bookmarkStart w:name="z14200" w:id="1361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615"/>
    <w:bookmarkStart w:name="z14201" w:id="1361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616"/>
    <w:bookmarkStart w:name="z14202" w:id="1361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617"/>
    <w:bookmarkStart w:name="z14203" w:id="13618"/>
    <w:p>
      <w:pPr>
        <w:spacing w:after="0"/>
        <w:ind w:left="0"/>
        <w:jc w:val="both"/>
      </w:pPr>
      <w:r>
        <w:rPr>
          <w:rFonts w:ascii="Times New Roman"/>
          <w:b w:val="false"/>
          <w:i w:val="false"/>
          <w:color w:val="000000"/>
          <w:sz w:val="28"/>
        </w:rPr>
        <w:t xml:space="preserve">
      13. Басқарманың міндеттері: </w:t>
      </w:r>
    </w:p>
    <w:bookmarkEnd w:id="13618"/>
    <w:bookmarkStart w:name="z14204" w:id="1361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619"/>
    <w:bookmarkStart w:name="z14205" w:id="1362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620"/>
    <w:bookmarkStart w:name="z14206" w:id="1362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621"/>
    <w:bookmarkStart w:name="z14207" w:id="1362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622"/>
    <w:bookmarkStart w:name="z14208" w:id="1362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623"/>
    <w:bookmarkStart w:name="z14209" w:id="13624"/>
    <w:p>
      <w:pPr>
        <w:spacing w:after="0"/>
        <w:ind w:left="0"/>
        <w:jc w:val="both"/>
      </w:pPr>
      <w:r>
        <w:rPr>
          <w:rFonts w:ascii="Times New Roman"/>
          <w:b w:val="false"/>
          <w:i w:val="false"/>
          <w:color w:val="000000"/>
          <w:sz w:val="28"/>
        </w:rPr>
        <w:t>
      14. Басқарманың функциялары:</w:t>
      </w:r>
    </w:p>
    <w:bookmarkEnd w:id="13624"/>
    <w:bookmarkStart w:name="z14210" w:id="1362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625"/>
    <w:bookmarkStart w:name="z14211" w:id="1362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626"/>
    <w:bookmarkStart w:name="z14212" w:id="1362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627"/>
    <w:bookmarkStart w:name="z14213" w:id="1362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628"/>
    <w:bookmarkStart w:name="z14214" w:id="1362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629"/>
    <w:bookmarkStart w:name="z14215" w:id="13630"/>
    <w:p>
      <w:pPr>
        <w:spacing w:after="0"/>
        <w:ind w:left="0"/>
        <w:jc w:val="both"/>
      </w:pPr>
      <w:r>
        <w:rPr>
          <w:rFonts w:ascii="Times New Roman"/>
          <w:b w:val="false"/>
          <w:i w:val="false"/>
          <w:color w:val="000000"/>
          <w:sz w:val="28"/>
        </w:rPr>
        <w:t xml:space="preserve">
      6) салықтық әкімшілендіруді жүзеге асыру; </w:t>
      </w:r>
    </w:p>
    <w:bookmarkEnd w:id="13630"/>
    <w:bookmarkStart w:name="z14216" w:id="1363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631"/>
    <w:bookmarkStart w:name="z14217" w:id="1363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632"/>
    <w:bookmarkStart w:name="z14218" w:id="1363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633"/>
    <w:bookmarkStart w:name="z14219" w:id="13634"/>
    <w:p>
      <w:pPr>
        <w:spacing w:after="0"/>
        <w:ind w:left="0"/>
        <w:jc w:val="both"/>
      </w:pPr>
      <w:r>
        <w:rPr>
          <w:rFonts w:ascii="Times New Roman"/>
          <w:b w:val="false"/>
          <w:i w:val="false"/>
          <w:color w:val="000000"/>
          <w:sz w:val="28"/>
        </w:rPr>
        <w:t xml:space="preserve">
      10) тәуекелдерді басқару жүйесін қолдану; </w:t>
      </w:r>
    </w:p>
    <w:bookmarkEnd w:id="13634"/>
    <w:bookmarkStart w:name="z14220" w:id="1363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635"/>
    <w:bookmarkStart w:name="z14221" w:id="1363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636"/>
    <w:bookmarkStart w:name="z14222" w:id="1363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637"/>
    <w:bookmarkStart w:name="z14223" w:id="1363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638"/>
    <w:bookmarkStart w:name="z14224" w:id="1363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639"/>
    <w:bookmarkStart w:name="z14225" w:id="1364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640"/>
    <w:bookmarkStart w:name="z14226" w:id="1364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641"/>
    <w:bookmarkStart w:name="z14227" w:id="13642"/>
    <w:p>
      <w:pPr>
        <w:spacing w:after="0"/>
        <w:ind w:left="0"/>
        <w:jc w:val="both"/>
      </w:pPr>
      <w:r>
        <w:rPr>
          <w:rFonts w:ascii="Times New Roman"/>
          <w:b w:val="false"/>
          <w:i w:val="false"/>
          <w:color w:val="000000"/>
          <w:sz w:val="28"/>
        </w:rPr>
        <w:t>
      15. Басқарманың құқықтары мен міндеттері:</w:t>
      </w:r>
    </w:p>
    <w:bookmarkEnd w:id="13642"/>
    <w:bookmarkStart w:name="z14228" w:id="1364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643"/>
    <w:bookmarkStart w:name="z14229" w:id="1364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644"/>
    <w:bookmarkStart w:name="z14230" w:id="1364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645"/>
    <w:bookmarkStart w:name="z14231" w:id="1364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646"/>
    <w:bookmarkStart w:name="z14232" w:id="1364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647"/>
    <w:bookmarkStart w:name="z14233" w:id="1364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648"/>
    <w:bookmarkStart w:name="z14234" w:id="1364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649"/>
    <w:bookmarkStart w:name="z14235" w:id="1365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650"/>
    <w:bookmarkStart w:name="z14236" w:id="1365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651"/>
    <w:bookmarkStart w:name="z14237" w:id="1365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652"/>
    <w:bookmarkStart w:name="z14238" w:id="13653"/>
    <w:p>
      <w:pPr>
        <w:spacing w:after="0"/>
        <w:ind w:left="0"/>
        <w:jc w:val="left"/>
      </w:pPr>
      <w:r>
        <w:rPr>
          <w:rFonts w:ascii="Times New Roman"/>
          <w:b/>
          <w:i w:val="false"/>
          <w:color w:val="000000"/>
        </w:rPr>
        <w:t xml:space="preserve"> 3. Басқарманың қызметін ұйымдастыру</w:t>
      </w:r>
    </w:p>
    <w:bookmarkEnd w:id="13653"/>
    <w:bookmarkStart w:name="z14239" w:id="1365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654"/>
    <w:bookmarkStart w:name="z14240" w:id="1365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655"/>
    <w:bookmarkStart w:name="z14241" w:id="136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656"/>
    <w:bookmarkStart w:name="z14242" w:id="1365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657"/>
    <w:bookmarkStart w:name="z14243" w:id="1365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658"/>
    <w:bookmarkStart w:name="z14244" w:id="1365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659"/>
    <w:bookmarkStart w:name="z14245" w:id="1366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660"/>
    <w:bookmarkStart w:name="z14246" w:id="1366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661"/>
    <w:bookmarkStart w:name="z14247" w:id="1366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662"/>
    <w:bookmarkStart w:name="z14248" w:id="1366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663"/>
    <w:bookmarkStart w:name="z14249" w:id="1366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664"/>
    <w:bookmarkStart w:name="z14250" w:id="1366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665"/>
    <w:bookmarkStart w:name="z14251" w:id="1366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666"/>
    <w:bookmarkStart w:name="z14252" w:id="1366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667"/>
    <w:bookmarkStart w:name="z14253" w:id="1366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66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54" w:id="13669"/>
    <w:p>
      <w:pPr>
        <w:spacing w:after="0"/>
        <w:ind w:left="0"/>
        <w:jc w:val="left"/>
      </w:pPr>
      <w:r>
        <w:rPr>
          <w:rFonts w:ascii="Times New Roman"/>
          <w:b/>
          <w:i w:val="false"/>
          <w:color w:val="000000"/>
        </w:rPr>
        <w:t xml:space="preserve">  4. Басқарманың мүлкi</w:t>
      </w:r>
    </w:p>
    <w:bookmarkEnd w:id="13669"/>
    <w:bookmarkStart w:name="z14255" w:id="1367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67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256" w:id="1367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671"/>
    <w:bookmarkStart w:name="z14257" w:id="1367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672"/>
    <w:bookmarkStart w:name="z14258" w:id="13673"/>
    <w:p>
      <w:pPr>
        <w:spacing w:after="0"/>
        <w:ind w:left="0"/>
        <w:jc w:val="left"/>
      </w:pPr>
      <w:r>
        <w:rPr>
          <w:rFonts w:ascii="Times New Roman"/>
          <w:b/>
          <w:i w:val="false"/>
          <w:color w:val="000000"/>
        </w:rPr>
        <w:t xml:space="preserve"> 5. Басқарманы қайта ұйымдастыру және тарату</w:t>
      </w:r>
    </w:p>
    <w:bookmarkEnd w:id="13673"/>
    <w:bookmarkStart w:name="z14259" w:id="1367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192-қосымша</w:t>
            </w:r>
          </w:p>
        </w:tc>
      </w:tr>
    </w:tbl>
    <w:bookmarkStart w:name="z14261" w:id="1367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Түркiстан қаласы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675"/>
    <w:bookmarkStart w:name="z14263" w:id="1367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Түркiстан қаласы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676"/>
    <w:bookmarkStart w:name="z14264" w:id="1367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677"/>
    <w:bookmarkStart w:name="z14265" w:id="1367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678"/>
    <w:bookmarkStart w:name="z14266" w:id="1367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679"/>
    <w:bookmarkStart w:name="z14267" w:id="1368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680"/>
    <w:bookmarkStart w:name="z14268" w:id="1368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681"/>
    <w:bookmarkStart w:name="z14269" w:id="1368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70" w:id="13683"/>
    <w:p>
      <w:pPr>
        <w:spacing w:after="0"/>
        <w:ind w:left="0"/>
        <w:jc w:val="both"/>
      </w:pPr>
      <w:r>
        <w:rPr>
          <w:rFonts w:ascii="Times New Roman"/>
          <w:b w:val="false"/>
          <w:i w:val="false"/>
          <w:color w:val="000000"/>
          <w:sz w:val="28"/>
        </w:rPr>
        <w:t xml:space="preserve">
       8. Басқарманың заңды мекенжайы: пошта индексі 161200, Қазақстан Республикасы, Оңтүстік Қазақстан облысы, Түркістан қаласы, Тауке хан даңғылы, 278 В. </w:t>
      </w:r>
    </w:p>
    <w:bookmarkEnd w:id="13683"/>
    <w:bookmarkStart w:name="z14271" w:id="1368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Түркiстан қаласы бойынша Мемлекеттік кірістер басқармасы" республикалық мемлекеттік мекемесi. </w:t>
      </w:r>
    </w:p>
    <w:bookmarkEnd w:id="13684"/>
    <w:bookmarkStart w:name="z14272" w:id="1368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685"/>
    <w:bookmarkStart w:name="z14273" w:id="1368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686"/>
    <w:bookmarkStart w:name="z14274" w:id="1368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687"/>
    <w:bookmarkStart w:name="z14275" w:id="1368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688"/>
    <w:bookmarkStart w:name="z14276" w:id="1368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689"/>
    <w:bookmarkStart w:name="z14277" w:id="13690"/>
    <w:p>
      <w:pPr>
        <w:spacing w:after="0"/>
        <w:ind w:left="0"/>
        <w:jc w:val="both"/>
      </w:pPr>
      <w:r>
        <w:rPr>
          <w:rFonts w:ascii="Times New Roman"/>
          <w:b w:val="false"/>
          <w:i w:val="false"/>
          <w:color w:val="000000"/>
          <w:sz w:val="28"/>
        </w:rPr>
        <w:t xml:space="preserve">
      13. Басқарманың міндеттері: </w:t>
      </w:r>
    </w:p>
    <w:bookmarkEnd w:id="13690"/>
    <w:bookmarkStart w:name="z14278" w:id="1369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691"/>
    <w:bookmarkStart w:name="z14279" w:id="1369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692"/>
    <w:bookmarkStart w:name="z14280" w:id="1369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693"/>
    <w:bookmarkStart w:name="z14281" w:id="1369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694"/>
    <w:bookmarkStart w:name="z14282" w:id="1369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695"/>
    <w:bookmarkStart w:name="z14283" w:id="13696"/>
    <w:p>
      <w:pPr>
        <w:spacing w:after="0"/>
        <w:ind w:left="0"/>
        <w:jc w:val="both"/>
      </w:pPr>
      <w:r>
        <w:rPr>
          <w:rFonts w:ascii="Times New Roman"/>
          <w:b w:val="false"/>
          <w:i w:val="false"/>
          <w:color w:val="000000"/>
          <w:sz w:val="28"/>
        </w:rPr>
        <w:t>
      14. Басқарманың функциялары:</w:t>
      </w:r>
    </w:p>
    <w:bookmarkEnd w:id="13696"/>
    <w:bookmarkStart w:name="z14284" w:id="1369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697"/>
    <w:bookmarkStart w:name="z14285" w:id="1369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698"/>
    <w:bookmarkStart w:name="z14286" w:id="1369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699"/>
    <w:bookmarkStart w:name="z14287" w:id="1370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700"/>
    <w:bookmarkStart w:name="z14288" w:id="1370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701"/>
    <w:bookmarkStart w:name="z14289" w:id="13702"/>
    <w:p>
      <w:pPr>
        <w:spacing w:after="0"/>
        <w:ind w:left="0"/>
        <w:jc w:val="both"/>
      </w:pPr>
      <w:r>
        <w:rPr>
          <w:rFonts w:ascii="Times New Roman"/>
          <w:b w:val="false"/>
          <w:i w:val="false"/>
          <w:color w:val="000000"/>
          <w:sz w:val="28"/>
        </w:rPr>
        <w:t xml:space="preserve">
      6) салықтық әкімшілендіруді жүзеге асыру; </w:t>
      </w:r>
    </w:p>
    <w:bookmarkEnd w:id="13702"/>
    <w:bookmarkStart w:name="z14290" w:id="1370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703"/>
    <w:bookmarkStart w:name="z14291" w:id="1370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704"/>
    <w:bookmarkStart w:name="z14292" w:id="1370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705"/>
    <w:bookmarkStart w:name="z14293" w:id="13706"/>
    <w:p>
      <w:pPr>
        <w:spacing w:after="0"/>
        <w:ind w:left="0"/>
        <w:jc w:val="both"/>
      </w:pPr>
      <w:r>
        <w:rPr>
          <w:rFonts w:ascii="Times New Roman"/>
          <w:b w:val="false"/>
          <w:i w:val="false"/>
          <w:color w:val="000000"/>
          <w:sz w:val="28"/>
        </w:rPr>
        <w:t xml:space="preserve">
      10) тәуекелдерді басқару жүйесін қолдану; </w:t>
      </w:r>
    </w:p>
    <w:bookmarkEnd w:id="13706"/>
    <w:bookmarkStart w:name="z14294" w:id="1370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707"/>
    <w:bookmarkStart w:name="z14295" w:id="1370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708"/>
    <w:bookmarkStart w:name="z14296" w:id="1370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709"/>
    <w:bookmarkStart w:name="z14297" w:id="1371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710"/>
    <w:bookmarkStart w:name="z14298" w:id="1371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711"/>
    <w:bookmarkStart w:name="z14299" w:id="1371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712"/>
    <w:bookmarkStart w:name="z14300" w:id="1371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713"/>
    <w:bookmarkStart w:name="z14301" w:id="13714"/>
    <w:p>
      <w:pPr>
        <w:spacing w:after="0"/>
        <w:ind w:left="0"/>
        <w:jc w:val="both"/>
      </w:pPr>
      <w:r>
        <w:rPr>
          <w:rFonts w:ascii="Times New Roman"/>
          <w:b w:val="false"/>
          <w:i w:val="false"/>
          <w:color w:val="000000"/>
          <w:sz w:val="28"/>
        </w:rPr>
        <w:t>
      15. Басқарманың құқықтары мен міндеттері:</w:t>
      </w:r>
    </w:p>
    <w:bookmarkEnd w:id="13714"/>
    <w:bookmarkStart w:name="z14302" w:id="1371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715"/>
    <w:bookmarkStart w:name="z14303" w:id="1371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716"/>
    <w:bookmarkStart w:name="z14304" w:id="1371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717"/>
    <w:bookmarkStart w:name="z14305" w:id="1371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718"/>
    <w:bookmarkStart w:name="z14306" w:id="1371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719"/>
    <w:bookmarkStart w:name="z14307" w:id="1372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720"/>
    <w:bookmarkStart w:name="z14308" w:id="1372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721"/>
    <w:bookmarkStart w:name="z14309" w:id="1372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722"/>
    <w:bookmarkStart w:name="z14310" w:id="1372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723"/>
    <w:bookmarkStart w:name="z14311" w:id="1372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724"/>
    <w:bookmarkStart w:name="z14312" w:id="13725"/>
    <w:p>
      <w:pPr>
        <w:spacing w:after="0"/>
        <w:ind w:left="0"/>
        <w:jc w:val="left"/>
      </w:pPr>
      <w:r>
        <w:rPr>
          <w:rFonts w:ascii="Times New Roman"/>
          <w:b/>
          <w:i w:val="false"/>
          <w:color w:val="000000"/>
        </w:rPr>
        <w:t xml:space="preserve"> 3. Басқарманың қызметін ұйымдастыру</w:t>
      </w:r>
    </w:p>
    <w:bookmarkEnd w:id="13725"/>
    <w:bookmarkStart w:name="z14313" w:id="1372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726"/>
    <w:bookmarkStart w:name="z14314" w:id="1372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727"/>
    <w:bookmarkStart w:name="z14315" w:id="137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728"/>
    <w:bookmarkStart w:name="z14316" w:id="1372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729"/>
    <w:bookmarkStart w:name="z14317" w:id="1373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730"/>
    <w:bookmarkStart w:name="z14318" w:id="1373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731"/>
    <w:bookmarkStart w:name="z14319" w:id="1373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732"/>
    <w:bookmarkStart w:name="z14320" w:id="1373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733"/>
    <w:bookmarkStart w:name="z14321" w:id="1373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734"/>
    <w:bookmarkStart w:name="z14322" w:id="1373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735"/>
    <w:bookmarkStart w:name="z14323" w:id="1373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736"/>
    <w:bookmarkStart w:name="z14324" w:id="1373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737"/>
    <w:bookmarkStart w:name="z14325" w:id="1373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738"/>
    <w:bookmarkStart w:name="z14326" w:id="1373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739"/>
    <w:bookmarkStart w:name="z14327" w:id="1374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74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8" w:id="13741"/>
    <w:p>
      <w:pPr>
        <w:spacing w:after="0"/>
        <w:ind w:left="0"/>
        <w:jc w:val="left"/>
      </w:pPr>
      <w:r>
        <w:rPr>
          <w:rFonts w:ascii="Times New Roman"/>
          <w:b/>
          <w:i w:val="false"/>
          <w:color w:val="000000"/>
        </w:rPr>
        <w:t xml:space="preserve">  4. Басқарманың мүлкi</w:t>
      </w:r>
    </w:p>
    <w:bookmarkEnd w:id="13741"/>
    <w:bookmarkStart w:name="z14329" w:id="1374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74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330" w:id="1374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743"/>
    <w:bookmarkStart w:name="z14331" w:id="1374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744"/>
    <w:bookmarkStart w:name="z14332" w:id="13745"/>
    <w:p>
      <w:pPr>
        <w:spacing w:after="0"/>
        <w:ind w:left="0"/>
        <w:jc w:val="left"/>
      </w:pPr>
      <w:r>
        <w:rPr>
          <w:rFonts w:ascii="Times New Roman"/>
          <w:b/>
          <w:i w:val="false"/>
          <w:color w:val="000000"/>
        </w:rPr>
        <w:t xml:space="preserve"> 5. Басқарманы қайта ұйымдастыру және тарату</w:t>
      </w:r>
    </w:p>
    <w:bookmarkEnd w:id="13745"/>
    <w:bookmarkStart w:name="z14333" w:id="1374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7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193-қосымша</w:t>
            </w:r>
          </w:p>
        </w:tc>
      </w:tr>
    </w:tbl>
    <w:bookmarkStart w:name="z14335" w:id="1374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Абай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747"/>
    <w:bookmarkStart w:name="z14337" w:id="1374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Абай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748"/>
    <w:bookmarkStart w:name="z14338" w:id="1374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749"/>
    <w:bookmarkStart w:name="z14339" w:id="1375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750"/>
    <w:bookmarkStart w:name="z14340" w:id="1375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751"/>
    <w:bookmarkStart w:name="z14341" w:id="1375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752"/>
    <w:bookmarkStart w:name="z14342" w:id="1375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753"/>
    <w:bookmarkStart w:name="z14343" w:id="1375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44" w:id="13755"/>
    <w:p>
      <w:pPr>
        <w:spacing w:after="0"/>
        <w:ind w:left="0"/>
        <w:jc w:val="both"/>
      </w:pPr>
      <w:r>
        <w:rPr>
          <w:rFonts w:ascii="Times New Roman"/>
          <w:b w:val="false"/>
          <w:i w:val="false"/>
          <w:color w:val="000000"/>
          <w:sz w:val="28"/>
        </w:rPr>
        <w:t xml:space="preserve">
       8. Басқарманың заңды мекенжайы: пошта индексі 160012, Қазақстан Республикасы, Оңтүстік Қазақстан облысы, Шымкент қаласы, Желтоқсан көшесі, 30 А. </w:t>
      </w:r>
    </w:p>
    <w:bookmarkEnd w:id="13755"/>
    <w:bookmarkStart w:name="z14345" w:id="1375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Абай ауданы бойынша Мемлекеттік кірістер басқармасы" республикалық мемлекеттік мекемесi. </w:t>
      </w:r>
    </w:p>
    <w:bookmarkEnd w:id="13756"/>
    <w:bookmarkStart w:name="z14346" w:id="1375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757"/>
    <w:bookmarkStart w:name="z14347" w:id="1375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758"/>
    <w:bookmarkStart w:name="z14348" w:id="1375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75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349" w:id="1376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760"/>
    <w:bookmarkStart w:name="z14350" w:id="13761"/>
    <w:p>
      <w:pPr>
        <w:spacing w:after="0"/>
        <w:ind w:left="0"/>
        <w:jc w:val="both"/>
      </w:pPr>
      <w:r>
        <w:rPr>
          <w:rFonts w:ascii="Times New Roman"/>
          <w:b w:val="false"/>
          <w:i w:val="false"/>
          <w:color w:val="000000"/>
          <w:sz w:val="28"/>
        </w:rPr>
        <w:t xml:space="preserve">
      13. Басқарманың міндеттері: </w:t>
      </w:r>
    </w:p>
    <w:bookmarkEnd w:id="13761"/>
    <w:bookmarkStart w:name="z14351" w:id="1376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762"/>
    <w:bookmarkStart w:name="z14352" w:id="1376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763"/>
    <w:bookmarkStart w:name="z14353" w:id="1376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764"/>
    <w:bookmarkStart w:name="z14354" w:id="1376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765"/>
    <w:bookmarkStart w:name="z14355" w:id="1376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766"/>
    <w:bookmarkStart w:name="z14356" w:id="13767"/>
    <w:p>
      <w:pPr>
        <w:spacing w:after="0"/>
        <w:ind w:left="0"/>
        <w:jc w:val="both"/>
      </w:pPr>
      <w:r>
        <w:rPr>
          <w:rFonts w:ascii="Times New Roman"/>
          <w:b w:val="false"/>
          <w:i w:val="false"/>
          <w:color w:val="000000"/>
          <w:sz w:val="28"/>
        </w:rPr>
        <w:t>
      14. Басқарманың функциялары:</w:t>
      </w:r>
    </w:p>
    <w:bookmarkEnd w:id="13767"/>
    <w:bookmarkStart w:name="z14357" w:id="1376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768"/>
    <w:bookmarkStart w:name="z14358" w:id="1376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769"/>
    <w:bookmarkStart w:name="z14359" w:id="1377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770"/>
    <w:bookmarkStart w:name="z14360" w:id="1377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771"/>
    <w:bookmarkStart w:name="z14361" w:id="1377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772"/>
    <w:bookmarkStart w:name="z14362" w:id="13773"/>
    <w:p>
      <w:pPr>
        <w:spacing w:after="0"/>
        <w:ind w:left="0"/>
        <w:jc w:val="both"/>
      </w:pPr>
      <w:r>
        <w:rPr>
          <w:rFonts w:ascii="Times New Roman"/>
          <w:b w:val="false"/>
          <w:i w:val="false"/>
          <w:color w:val="000000"/>
          <w:sz w:val="28"/>
        </w:rPr>
        <w:t xml:space="preserve">
      6) салықтық әкімшілендіруді жүзеге асыру; </w:t>
      </w:r>
    </w:p>
    <w:bookmarkEnd w:id="13773"/>
    <w:bookmarkStart w:name="z14363" w:id="1377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774"/>
    <w:bookmarkStart w:name="z14364" w:id="1377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775"/>
    <w:bookmarkStart w:name="z14365" w:id="1377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776"/>
    <w:bookmarkStart w:name="z14366" w:id="13777"/>
    <w:p>
      <w:pPr>
        <w:spacing w:after="0"/>
        <w:ind w:left="0"/>
        <w:jc w:val="both"/>
      </w:pPr>
      <w:r>
        <w:rPr>
          <w:rFonts w:ascii="Times New Roman"/>
          <w:b w:val="false"/>
          <w:i w:val="false"/>
          <w:color w:val="000000"/>
          <w:sz w:val="28"/>
        </w:rPr>
        <w:t xml:space="preserve">
      10) тәуекелдерді басқару жүйесін қолдану; </w:t>
      </w:r>
    </w:p>
    <w:bookmarkEnd w:id="13777"/>
    <w:bookmarkStart w:name="z14367" w:id="1377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778"/>
    <w:bookmarkStart w:name="z14368" w:id="1377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779"/>
    <w:bookmarkStart w:name="z14369" w:id="1378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780"/>
    <w:bookmarkStart w:name="z14370" w:id="1378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781"/>
    <w:bookmarkStart w:name="z14371" w:id="1378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782"/>
    <w:bookmarkStart w:name="z14372" w:id="1378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783"/>
    <w:bookmarkStart w:name="z14373" w:id="1378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784"/>
    <w:bookmarkStart w:name="z14374" w:id="13785"/>
    <w:p>
      <w:pPr>
        <w:spacing w:after="0"/>
        <w:ind w:left="0"/>
        <w:jc w:val="both"/>
      </w:pPr>
      <w:r>
        <w:rPr>
          <w:rFonts w:ascii="Times New Roman"/>
          <w:b w:val="false"/>
          <w:i w:val="false"/>
          <w:color w:val="000000"/>
          <w:sz w:val="28"/>
        </w:rPr>
        <w:t>
      15. Басқарманың құқықтары мен міндеттері:</w:t>
      </w:r>
    </w:p>
    <w:bookmarkEnd w:id="13785"/>
    <w:bookmarkStart w:name="z14375" w:id="1378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786"/>
    <w:bookmarkStart w:name="z14376" w:id="1378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787"/>
    <w:bookmarkStart w:name="z14377" w:id="1378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788"/>
    <w:bookmarkStart w:name="z14378" w:id="1378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789"/>
    <w:bookmarkStart w:name="z14379" w:id="1379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790"/>
    <w:bookmarkStart w:name="z14380" w:id="1379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791"/>
    <w:bookmarkStart w:name="z14381" w:id="1379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792"/>
    <w:bookmarkStart w:name="z14382" w:id="1379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793"/>
    <w:bookmarkStart w:name="z14383" w:id="1379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794"/>
    <w:bookmarkStart w:name="z14384" w:id="1379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795"/>
    <w:bookmarkStart w:name="z14385" w:id="13796"/>
    <w:p>
      <w:pPr>
        <w:spacing w:after="0"/>
        <w:ind w:left="0"/>
        <w:jc w:val="left"/>
      </w:pPr>
      <w:r>
        <w:rPr>
          <w:rFonts w:ascii="Times New Roman"/>
          <w:b/>
          <w:i w:val="false"/>
          <w:color w:val="000000"/>
        </w:rPr>
        <w:t xml:space="preserve"> 3. Басқарманың қызметін ұйымдастыру</w:t>
      </w:r>
    </w:p>
    <w:bookmarkEnd w:id="13796"/>
    <w:bookmarkStart w:name="z14386" w:id="1379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797"/>
    <w:bookmarkStart w:name="z14387" w:id="1379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798"/>
    <w:bookmarkStart w:name="z14388" w:id="137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799"/>
    <w:bookmarkStart w:name="z14389" w:id="1380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800"/>
    <w:bookmarkStart w:name="z14390" w:id="1380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801"/>
    <w:bookmarkStart w:name="z14391" w:id="1380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802"/>
    <w:bookmarkStart w:name="z14392" w:id="1380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803"/>
    <w:bookmarkStart w:name="z14393" w:id="1380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804"/>
    <w:bookmarkStart w:name="z14394" w:id="1380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805"/>
    <w:bookmarkStart w:name="z14395" w:id="1380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806"/>
    <w:bookmarkStart w:name="z14396" w:id="1380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807"/>
    <w:bookmarkStart w:name="z14397" w:id="1380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808"/>
    <w:bookmarkStart w:name="z14398" w:id="1380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809"/>
    <w:bookmarkStart w:name="z14399" w:id="1381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810"/>
    <w:bookmarkStart w:name="z14400" w:id="1381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81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01" w:id="13812"/>
    <w:p>
      <w:pPr>
        <w:spacing w:after="0"/>
        <w:ind w:left="0"/>
        <w:jc w:val="left"/>
      </w:pPr>
      <w:r>
        <w:rPr>
          <w:rFonts w:ascii="Times New Roman"/>
          <w:b/>
          <w:i w:val="false"/>
          <w:color w:val="000000"/>
        </w:rPr>
        <w:t xml:space="preserve">  4. Басқарманың мүлкi</w:t>
      </w:r>
    </w:p>
    <w:bookmarkEnd w:id="13812"/>
    <w:bookmarkStart w:name="z14402" w:id="1381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81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403" w:id="1381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814"/>
    <w:bookmarkStart w:name="z14404" w:id="1381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815"/>
    <w:bookmarkStart w:name="z14405" w:id="13816"/>
    <w:p>
      <w:pPr>
        <w:spacing w:after="0"/>
        <w:ind w:left="0"/>
        <w:jc w:val="left"/>
      </w:pPr>
      <w:r>
        <w:rPr>
          <w:rFonts w:ascii="Times New Roman"/>
          <w:b/>
          <w:i w:val="false"/>
          <w:color w:val="000000"/>
        </w:rPr>
        <w:t xml:space="preserve"> 5. Басқарманы қайта ұйымдастыру және тарату</w:t>
      </w:r>
    </w:p>
    <w:bookmarkEnd w:id="13816"/>
    <w:bookmarkStart w:name="z14406" w:id="1381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194-қосымша</w:t>
            </w:r>
          </w:p>
        </w:tc>
      </w:tr>
    </w:tbl>
    <w:bookmarkStart w:name="z14408" w:id="1381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Әл-Фараби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818"/>
    <w:bookmarkStart w:name="z14410" w:id="1381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Әл-Фараби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819"/>
    <w:bookmarkStart w:name="z14411" w:id="1382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820"/>
    <w:bookmarkStart w:name="z14412" w:id="1382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821"/>
    <w:bookmarkStart w:name="z14413" w:id="1382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822"/>
    <w:bookmarkStart w:name="z14414" w:id="1382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823"/>
    <w:bookmarkStart w:name="z14415" w:id="1382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824"/>
    <w:bookmarkStart w:name="z14416" w:id="1382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17" w:id="13826"/>
    <w:p>
      <w:pPr>
        <w:spacing w:after="0"/>
        <w:ind w:left="0"/>
        <w:jc w:val="both"/>
      </w:pPr>
      <w:r>
        <w:rPr>
          <w:rFonts w:ascii="Times New Roman"/>
          <w:b w:val="false"/>
          <w:i w:val="false"/>
          <w:color w:val="000000"/>
          <w:sz w:val="28"/>
        </w:rPr>
        <w:t xml:space="preserve">
       8. Басқарманың заңды мекенжайы: пошта индексі 160021, Қазақстан Республикасы, Оңтүстік Қазақстан облысы, Шымкент қаласы, Байтурсынов көшесі. </w:t>
      </w:r>
    </w:p>
    <w:bookmarkEnd w:id="13826"/>
    <w:bookmarkStart w:name="z14418" w:id="1382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Әл-Фараби ауданы бойынша Мемлекеттік кірістер басқармасы" республикалық мемлекеттік мекемесi. </w:t>
      </w:r>
    </w:p>
    <w:bookmarkEnd w:id="13827"/>
    <w:bookmarkStart w:name="z14419" w:id="1382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828"/>
    <w:bookmarkStart w:name="z14420" w:id="1382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829"/>
    <w:bookmarkStart w:name="z14421" w:id="1383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83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422" w:id="1383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831"/>
    <w:bookmarkStart w:name="z14423" w:id="13832"/>
    <w:p>
      <w:pPr>
        <w:spacing w:after="0"/>
        <w:ind w:left="0"/>
        <w:jc w:val="both"/>
      </w:pPr>
      <w:r>
        <w:rPr>
          <w:rFonts w:ascii="Times New Roman"/>
          <w:b w:val="false"/>
          <w:i w:val="false"/>
          <w:color w:val="000000"/>
          <w:sz w:val="28"/>
        </w:rPr>
        <w:t xml:space="preserve">
      13. Басқарманың міндеттері: </w:t>
      </w:r>
    </w:p>
    <w:bookmarkEnd w:id="13832"/>
    <w:bookmarkStart w:name="z14424" w:id="1383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833"/>
    <w:bookmarkStart w:name="z14425" w:id="1383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834"/>
    <w:bookmarkStart w:name="z14426" w:id="1383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835"/>
    <w:bookmarkStart w:name="z14427" w:id="1383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836"/>
    <w:bookmarkStart w:name="z14428" w:id="1383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837"/>
    <w:bookmarkStart w:name="z14429" w:id="13838"/>
    <w:p>
      <w:pPr>
        <w:spacing w:after="0"/>
        <w:ind w:left="0"/>
        <w:jc w:val="both"/>
      </w:pPr>
      <w:r>
        <w:rPr>
          <w:rFonts w:ascii="Times New Roman"/>
          <w:b w:val="false"/>
          <w:i w:val="false"/>
          <w:color w:val="000000"/>
          <w:sz w:val="28"/>
        </w:rPr>
        <w:t>
      14. Басқарманың функциялары:</w:t>
      </w:r>
    </w:p>
    <w:bookmarkEnd w:id="13838"/>
    <w:bookmarkStart w:name="z14430" w:id="1383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839"/>
    <w:bookmarkStart w:name="z14431" w:id="1384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840"/>
    <w:bookmarkStart w:name="z14432" w:id="1384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841"/>
    <w:bookmarkStart w:name="z14433" w:id="1384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842"/>
    <w:bookmarkStart w:name="z14434" w:id="1384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843"/>
    <w:bookmarkStart w:name="z14435" w:id="13844"/>
    <w:p>
      <w:pPr>
        <w:spacing w:after="0"/>
        <w:ind w:left="0"/>
        <w:jc w:val="both"/>
      </w:pPr>
      <w:r>
        <w:rPr>
          <w:rFonts w:ascii="Times New Roman"/>
          <w:b w:val="false"/>
          <w:i w:val="false"/>
          <w:color w:val="000000"/>
          <w:sz w:val="28"/>
        </w:rPr>
        <w:t xml:space="preserve">
      6) салықтық әкімшілендіруді жүзеге асыру; </w:t>
      </w:r>
    </w:p>
    <w:bookmarkEnd w:id="13844"/>
    <w:bookmarkStart w:name="z14436" w:id="1384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845"/>
    <w:bookmarkStart w:name="z14437" w:id="1384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846"/>
    <w:bookmarkStart w:name="z14438" w:id="1384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847"/>
    <w:bookmarkStart w:name="z14439" w:id="13848"/>
    <w:p>
      <w:pPr>
        <w:spacing w:after="0"/>
        <w:ind w:left="0"/>
        <w:jc w:val="both"/>
      </w:pPr>
      <w:r>
        <w:rPr>
          <w:rFonts w:ascii="Times New Roman"/>
          <w:b w:val="false"/>
          <w:i w:val="false"/>
          <w:color w:val="000000"/>
          <w:sz w:val="28"/>
        </w:rPr>
        <w:t xml:space="preserve">
      10) тәуекелдерді басқару жүйесін қолдану; </w:t>
      </w:r>
    </w:p>
    <w:bookmarkEnd w:id="13848"/>
    <w:bookmarkStart w:name="z14440" w:id="1384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849"/>
    <w:bookmarkStart w:name="z14441" w:id="1385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850"/>
    <w:bookmarkStart w:name="z14442" w:id="1385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851"/>
    <w:bookmarkStart w:name="z14443" w:id="1385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852"/>
    <w:bookmarkStart w:name="z14444" w:id="1385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853"/>
    <w:bookmarkStart w:name="z14445" w:id="1385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854"/>
    <w:bookmarkStart w:name="z14446" w:id="1385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855"/>
    <w:bookmarkStart w:name="z14447" w:id="13856"/>
    <w:p>
      <w:pPr>
        <w:spacing w:after="0"/>
        <w:ind w:left="0"/>
        <w:jc w:val="both"/>
      </w:pPr>
      <w:r>
        <w:rPr>
          <w:rFonts w:ascii="Times New Roman"/>
          <w:b w:val="false"/>
          <w:i w:val="false"/>
          <w:color w:val="000000"/>
          <w:sz w:val="28"/>
        </w:rPr>
        <w:t>
      15. Басқарманың құқықтары мен міндеттері:</w:t>
      </w:r>
    </w:p>
    <w:bookmarkEnd w:id="13856"/>
    <w:bookmarkStart w:name="z14448" w:id="1385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857"/>
    <w:bookmarkStart w:name="z14449" w:id="1385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858"/>
    <w:bookmarkStart w:name="z14450" w:id="1385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859"/>
    <w:bookmarkStart w:name="z14451" w:id="1386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860"/>
    <w:bookmarkStart w:name="z14452" w:id="1386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861"/>
    <w:bookmarkStart w:name="z14453" w:id="1386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862"/>
    <w:bookmarkStart w:name="z14454" w:id="1386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863"/>
    <w:bookmarkStart w:name="z14455" w:id="1386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864"/>
    <w:bookmarkStart w:name="z14456" w:id="1386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865"/>
    <w:bookmarkStart w:name="z14457" w:id="1386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866"/>
    <w:bookmarkStart w:name="z14458" w:id="13867"/>
    <w:p>
      <w:pPr>
        <w:spacing w:after="0"/>
        <w:ind w:left="0"/>
        <w:jc w:val="left"/>
      </w:pPr>
      <w:r>
        <w:rPr>
          <w:rFonts w:ascii="Times New Roman"/>
          <w:b/>
          <w:i w:val="false"/>
          <w:color w:val="000000"/>
        </w:rPr>
        <w:t xml:space="preserve"> 3. Басқарманың қызметін ұйымдастыру</w:t>
      </w:r>
    </w:p>
    <w:bookmarkEnd w:id="13867"/>
    <w:bookmarkStart w:name="z14459" w:id="1386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868"/>
    <w:bookmarkStart w:name="z14460" w:id="1386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869"/>
    <w:bookmarkStart w:name="z14461" w:id="138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870"/>
    <w:bookmarkStart w:name="z14462" w:id="1387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871"/>
    <w:bookmarkStart w:name="z14463" w:id="1387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872"/>
    <w:bookmarkStart w:name="z14464" w:id="1387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873"/>
    <w:bookmarkStart w:name="z14465" w:id="1387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874"/>
    <w:bookmarkStart w:name="z14466" w:id="1387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875"/>
    <w:bookmarkStart w:name="z14467" w:id="1387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876"/>
    <w:bookmarkStart w:name="z14468" w:id="1387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877"/>
    <w:bookmarkStart w:name="z14469" w:id="1387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878"/>
    <w:bookmarkStart w:name="z14470" w:id="1387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879"/>
    <w:bookmarkStart w:name="z14471" w:id="1388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880"/>
    <w:bookmarkStart w:name="z14472" w:id="1388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881"/>
    <w:bookmarkStart w:name="z14473" w:id="1388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88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74" w:id="13883"/>
    <w:p>
      <w:pPr>
        <w:spacing w:after="0"/>
        <w:ind w:left="0"/>
        <w:jc w:val="left"/>
      </w:pPr>
      <w:r>
        <w:rPr>
          <w:rFonts w:ascii="Times New Roman"/>
          <w:b/>
          <w:i w:val="false"/>
          <w:color w:val="000000"/>
        </w:rPr>
        <w:t xml:space="preserve">  4. Басқарманың мүлкi</w:t>
      </w:r>
    </w:p>
    <w:bookmarkEnd w:id="13883"/>
    <w:bookmarkStart w:name="z14475" w:id="1388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88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476" w:id="1388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885"/>
    <w:bookmarkStart w:name="z14477" w:id="1388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886"/>
    <w:bookmarkStart w:name="z14478" w:id="13887"/>
    <w:p>
      <w:pPr>
        <w:spacing w:after="0"/>
        <w:ind w:left="0"/>
        <w:jc w:val="left"/>
      </w:pPr>
      <w:r>
        <w:rPr>
          <w:rFonts w:ascii="Times New Roman"/>
          <w:b/>
          <w:i w:val="false"/>
          <w:color w:val="000000"/>
        </w:rPr>
        <w:t xml:space="preserve"> 5. Басқарманы қайта ұйымдастыру және тарату</w:t>
      </w:r>
    </w:p>
    <w:bookmarkEnd w:id="13887"/>
    <w:bookmarkStart w:name="z14479" w:id="1388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195-қосымша</w:t>
            </w:r>
          </w:p>
        </w:tc>
      </w:tr>
    </w:tbl>
    <w:bookmarkStart w:name="z14481" w:id="1388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Бәйдiбек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889"/>
    <w:bookmarkStart w:name="z14483" w:id="1389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Бәйдiбек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890"/>
    <w:bookmarkStart w:name="z14484" w:id="1389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891"/>
    <w:bookmarkStart w:name="z14485" w:id="1389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892"/>
    <w:bookmarkStart w:name="z14486" w:id="1389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893"/>
    <w:bookmarkStart w:name="z14487" w:id="1389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894"/>
    <w:bookmarkStart w:name="z14488" w:id="1389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895"/>
    <w:bookmarkStart w:name="z14489" w:id="1389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90" w:id="13897"/>
    <w:p>
      <w:pPr>
        <w:spacing w:after="0"/>
        <w:ind w:left="0"/>
        <w:jc w:val="both"/>
      </w:pPr>
      <w:r>
        <w:rPr>
          <w:rFonts w:ascii="Times New Roman"/>
          <w:b w:val="false"/>
          <w:i w:val="false"/>
          <w:color w:val="000000"/>
          <w:sz w:val="28"/>
        </w:rPr>
        <w:t xml:space="preserve">
       8. Басқарманың заңды мекенжайы: пошта индексі 160200, Қазақстан Республикасы, Оңтүстік Қазақстан облысы, Бәйдібек ауданы, Шаян ауылы, Қарашаұлы көшесі, 87. </w:t>
      </w:r>
    </w:p>
    <w:bookmarkEnd w:id="13897"/>
    <w:bookmarkStart w:name="z14491" w:id="1389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Бәйдiбек ауданы бойынша Мемлекеттік кірістер басқармасы" республикалық мемлекеттік мекемесi. </w:t>
      </w:r>
    </w:p>
    <w:bookmarkEnd w:id="13898"/>
    <w:bookmarkStart w:name="z14492" w:id="1389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899"/>
    <w:bookmarkStart w:name="z14493" w:id="1390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900"/>
    <w:bookmarkStart w:name="z14494" w:id="1390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90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495" w:id="1390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902"/>
    <w:bookmarkStart w:name="z14496" w:id="13903"/>
    <w:p>
      <w:pPr>
        <w:spacing w:after="0"/>
        <w:ind w:left="0"/>
        <w:jc w:val="both"/>
      </w:pPr>
      <w:r>
        <w:rPr>
          <w:rFonts w:ascii="Times New Roman"/>
          <w:b w:val="false"/>
          <w:i w:val="false"/>
          <w:color w:val="000000"/>
          <w:sz w:val="28"/>
        </w:rPr>
        <w:t xml:space="preserve">
      13. Басқарманың міндеттері: </w:t>
      </w:r>
    </w:p>
    <w:bookmarkEnd w:id="13903"/>
    <w:bookmarkStart w:name="z14497" w:id="1390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904"/>
    <w:bookmarkStart w:name="z14498" w:id="1390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905"/>
    <w:bookmarkStart w:name="z14499" w:id="1390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906"/>
    <w:bookmarkStart w:name="z14500" w:id="1390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907"/>
    <w:bookmarkStart w:name="z14501" w:id="1390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908"/>
    <w:bookmarkStart w:name="z14502" w:id="13909"/>
    <w:p>
      <w:pPr>
        <w:spacing w:after="0"/>
        <w:ind w:left="0"/>
        <w:jc w:val="both"/>
      </w:pPr>
      <w:r>
        <w:rPr>
          <w:rFonts w:ascii="Times New Roman"/>
          <w:b w:val="false"/>
          <w:i w:val="false"/>
          <w:color w:val="000000"/>
          <w:sz w:val="28"/>
        </w:rPr>
        <w:t>
      14. Басқарманың функциялары:</w:t>
      </w:r>
    </w:p>
    <w:bookmarkEnd w:id="13909"/>
    <w:bookmarkStart w:name="z14503" w:id="1391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910"/>
    <w:bookmarkStart w:name="z14504" w:id="1391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3911"/>
    <w:bookmarkStart w:name="z14505" w:id="1391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912"/>
    <w:bookmarkStart w:name="z14506" w:id="1391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913"/>
    <w:bookmarkStart w:name="z14507" w:id="1391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914"/>
    <w:bookmarkStart w:name="z14508" w:id="13915"/>
    <w:p>
      <w:pPr>
        <w:spacing w:after="0"/>
        <w:ind w:left="0"/>
        <w:jc w:val="both"/>
      </w:pPr>
      <w:r>
        <w:rPr>
          <w:rFonts w:ascii="Times New Roman"/>
          <w:b w:val="false"/>
          <w:i w:val="false"/>
          <w:color w:val="000000"/>
          <w:sz w:val="28"/>
        </w:rPr>
        <w:t xml:space="preserve">
      6) салықтық әкімшілендіруді жүзеге асыру; </w:t>
      </w:r>
    </w:p>
    <w:bookmarkEnd w:id="13915"/>
    <w:bookmarkStart w:name="z14509" w:id="1391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916"/>
    <w:bookmarkStart w:name="z14510" w:id="1391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917"/>
    <w:bookmarkStart w:name="z14511" w:id="1391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918"/>
    <w:bookmarkStart w:name="z14512" w:id="13919"/>
    <w:p>
      <w:pPr>
        <w:spacing w:after="0"/>
        <w:ind w:left="0"/>
        <w:jc w:val="both"/>
      </w:pPr>
      <w:r>
        <w:rPr>
          <w:rFonts w:ascii="Times New Roman"/>
          <w:b w:val="false"/>
          <w:i w:val="false"/>
          <w:color w:val="000000"/>
          <w:sz w:val="28"/>
        </w:rPr>
        <w:t xml:space="preserve">
      10) тәуекелдерді басқару жүйесін қолдану; </w:t>
      </w:r>
    </w:p>
    <w:bookmarkEnd w:id="13919"/>
    <w:bookmarkStart w:name="z14513" w:id="1392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920"/>
    <w:bookmarkStart w:name="z14514" w:id="1392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921"/>
    <w:bookmarkStart w:name="z14515" w:id="1392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922"/>
    <w:bookmarkStart w:name="z14516" w:id="1392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923"/>
    <w:bookmarkStart w:name="z14517" w:id="1392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924"/>
    <w:bookmarkStart w:name="z14518" w:id="1392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925"/>
    <w:bookmarkStart w:name="z14519" w:id="1392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926"/>
    <w:bookmarkStart w:name="z14520" w:id="13927"/>
    <w:p>
      <w:pPr>
        <w:spacing w:after="0"/>
        <w:ind w:left="0"/>
        <w:jc w:val="both"/>
      </w:pPr>
      <w:r>
        <w:rPr>
          <w:rFonts w:ascii="Times New Roman"/>
          <w:b w:val="false"/>
          <w:i w:val="false"/>
          <w:color w:val="000000"/>
          <w:sz w:val="28"/>
        </w:rPr>
        <w:t>
      15. Басқарманың құқықтары мен міндеттері:</w:t>
      </w:r>
    </w:p>
    <w:bookmarkEnd w:id="13927"/>
    <w:bookmarkStart w:name="z14521" w:id="1392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3928"/>
    <w:bookmarkStart w:name="z14522" w:id="1392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3929"/>
    <w:bookmarkStart w:name="z14523" w:id="1393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3930"/>
    <w:bookmarkStart w:name="z14524" w:id="1393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3931"/>
    <w:bookmarkStart w:name="z14525" w:id="1393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3932"/>
    <w:bookmarkStart w:name="z14526" w:id="1393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3933"/>
    <w:bookmarkStart w:name="z14527" w:id="1393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3934"/>
    <w:bookmarkStart w:name="z14528" w:id="1393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3935"/>
    <w:bookmarkStart w:name="z14529" w:id="1393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3936"/>
    <w:bookmarkStart w:name="z14530" w:id="1393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3937"/>
    <w:bookmarkStart w:name="z14531" w:id="13938"/>
    <w:p>
      <w:pPr>
        <w:spacing w:after="0"/>
        <w:ind w:left="0"/>
        <w:jc w:val="left"/>
      </w:pPr>
      <w:r>
        <w:rPr>
          <w:rFonts w:ascii="Times New Roman"/>
          <w:b/>
          <w:i w:val="false"/>
          <w:color w:val="000000"/>
        </w:rPr>
        <w:t xml:space="preserve"> 3. Басқарманың қызметін ұйымдастыру</w:t>
      </w:r>
    </w:p>
    <w:bookmarkEnd w:id="13938"/>
    <w:bookmarkStart w:name="z14532" w:id="1393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3939"/>
    <w:bookmarkStart w:name="z14533" w:id="1394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3940"/>
    <w:bookmarkStart w:name="z14534" w:id="139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3941"/>
    <w:bookmarkStart w:name="z14535" w:id="1394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3942"/>
    <w:bookmarkStart w:name="z14536" w:id="1394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3943"/>
    <w:bookmarkStart w:name="z14537" w:id="1394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3944"/>
    <w:bookmarkStart w:name="z14538" w:id="1394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3945"/>
    <w:bookmarkStart w:name="z14539" w:id="1394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3946"/>
    <w:bookmarkStart w:name="z14540" w:id="1394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3947"/>
    <w:bookmarkStart w:name="z14541" w:id="1394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3948"/>
    <w:bookmarkStart w:name="z14542" w:id="1394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3949"/>
    <w:bookmarkStart w:name="z14543" w:id="1395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3950"/>
    <w:bookmarkStart w:name="z14544" w:id="1395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3951"/>
    <w:bookmarkStart w:name="z14545" w:id="1395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3952"/>
    <w:bookmarkStart w:name="z14546" w:id="1395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395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47" w:id="13954"/>
    <w:p>
      <w:pPr>
        <w:spacing w:after="0"/>
        <w:ind w:left="0"/>
        <w:jc w:val="left"/>
      </w:pPr>
      <w:r>
        <w:rPr>
          <w:rFonts w:ascii="Times New Roman"/>
          <w:b/>
          <w:i w:val="false"/>
          <w:color w:val="000000"/>
        </w:rPr>
        <w:t xml:space="preserve">  4. Басқарманың мүлкi</w:t>
      </w:r>
    </w:p>
    <w:bookmarkEnd w:id="13954"/>
    <w:bookmarkStart w:name="z14548" w:id="1395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395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549" w:id="1395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3956"/>
    <w:bookmarkStart w:name="z14550" w:id="1395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3957"/>
    <w:bookmarkStart w:name="z14551" w:id="13958"/>
    <w:p>
      <w:pPr>
        <w:spacing w:after="0"/>
        <w:ind w:left="0"/>
        <w:jc w:val="left"/>
      </w:pPr>
      <w:r>
        <w:rPr>
          <w:rFonts w:ascii="Times New Roman"/>
          <w:b/>
          <w:i w:val="false"/>
          <w:color w:val="000000"/>
        </w:rPr>
        <w:t xml:space="preserve"> 5. Басқарманы қайта ұйымдастыру және тарату</w:t>
      </w:r>
    </w:p>
    <w:bookmarkEnd w:id="13958"/>
    <w:bookmarkStart w:name="z14552" w:id="1395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3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196-қосымша</w:t>
            </w:r>
          </w:p>
        </w:tc>
      </w:tr>
    </w:tbl>
    <w:bookmarkStart w:name="z14554" w:id="1396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Еңбекшi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3960"/>
    <w:bookmarkStart w:name="z14556" w:id="1396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Еңбекшi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3961"/>
    <w:bookmarkStart w:name="z14557" w:id="1396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3962"/>
    <w:bookmarkStart w:name="z14558" w:id="1396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3963"/>
    <w:bookmarkStart w:name="z14559" w:id="1396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3964"/>
    <w:bookmarkStart w:name="z14560" w:id="1396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3965"/>
    <w:bookmarkStart w:name="z14561" w:id="1396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3966"/>
    <w:bookmarkStart w:name="z14562" w:id="1396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3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63" w:id="13968"/>
    <w:p>
      <w:pPr>
        <w:spacing w:after="0"/>
        <w:ind w:left="0"/>
        <w:jc w:val="both"/>
      </w:pPr>
      <w:r>
        <w:rPr>
          <w:rFonts w:ascii="Times New Roman"/>
          <w:b w:val="false"/>
          <w:i w:val="false"/>
          <w:color w:val="000000"/>
          <w:sz w:val="28"/>
        </w:rPr>
        <w:t xml:space="preserve">
       8. Басқарманың заңды мекенжайы: пошта индексі 160000, Қазақстан Республикасы, Оңтүстік Қазақстан облысы, Шымкент қаласы, Байтурсынов көшесі, 68. </w:t>
      </w:r>
    </w:p>
    <w:bookmarkEnd w:id="13968"/>
    <w:bookmarkStart w:name="z14564" w:id="1396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Еңбекшi ауданы бойынша Мемлекеттік кірістер басқармасы" республикалық мемлекеттік мекемесi. </w:t>
      </w:r>
    </w:p>
    <w:bookmarkEnd w:id="13969"/>
    <w:bookmarkStart w:name="z14565" w:id="1397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3970"/>
    <w:bookmarkStart w:name="z14566" w:id="1397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3971"/>
    <w:bookmarkStart w:name="z14567" w:id="1397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3972"/>
    <w:bookmarkStart w:name="z14568" w:id="1397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3973"/>
    <w:bookmarkStart w:name="z14569" w:id="1397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3974"/>
    <w:bookmarkStart w:name="z14570" w:id="13975"/>
    <w:p>
      <w:pPr>
        <w:spacing w:after="0"/>
        <w:ind w:left="0"/>
        <w:jc w:val="both"/>
      </w:pPr>
      <w:r>
        <w:rPr>
          <w:rFonts w:ascii="Times New Roman"/>
          <w:b w:val="false"/>
          <w:i w:val="false"/>
          <w:color w:val="000000"/>
          <w:sz w:val="28"/>
        </w:rPr>
        <w:t xml:space="preserve">
      13. Басқарманың міндеттері: </w:t>
      </w:r>
    </w:p>
    <w:bookmarkEnd w:id="13975"/>
    <w:bookmarkStart w:name="z14571" w:id="1397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3976"/>
    <w:bookmarkStart w:name="z14572" w:id="1397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3977"/>
    <w:bookmarkStart w:name="z14573" w:id="1397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3978"/>
    <w:bookmarkStart w:name="z14574" w:id="1397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3979"/>
    <w:bookmarkStart w:name="z14575" w:id="1398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3980"/>
    <w:bookmarkStart w:name="z14576" w:id="13981"/>
    <w:p>
      <w:pPr>
        <w:spacing w:after="0"/>
        <w:ind w:left="0"/>
        <w:jc w:val="both"/>
      </w:pPr>
      <w:r>
        <w:rPr>
          <w:rFonts w:ascii="Times New Roman"/>
          <w:b w:val="false"/>
          <w:i w:val="false"/>
          <w:color w:val="000000"/>
          <w:sz w:val="28"/>
        </w:rPr>
        <w:t>
      14. Басқарманың функциялары:</w:t>
      </w:r>
    </w:p>
    <w:bookmarkEnd w:id="13981"/>
    <w:bookmarkStart w:name="z14577" w:id="1398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3982"/>
    <w:bookmarkStart w:name="z14578" w:id="1398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(Салық кодексі) және тиісті халықаралық шарттарда белгіленген тәртіпте халықаралық шарттардың ережелерін қолдану; </w:t>
      </w:r>
    </w:p>
    <w:bookmarkEnd w:id="13983"/>
    <w:bookmarkStart w:name="z14579" w:id="1398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3984"/>
    <w:bookmarkStart w:name="z14580" w:id="1398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3985"/>
    <w:bookmarkStart w:name="z14581" w:id="1398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3986"/>
    <w:bookmarkStart w:name="z14582" w:id="13987"/>
    <w:p>
      <w:pPr>
        <w:spacing w:after="0"/>
        <w:ind w:left="0"/>
        <w:jc w:val="both"/>
      </w:pPr>
      <w:r>
        <w:rPr>
          <w:rFonts w:ascii="Times New Roman"/>
          <w:b w:val="false"/>
          <w:i w:val="false"/>
          <w:color w:val="000000"/>
          <w:sz w:val="28"/>
        </w:rPr>
        <w:t xml:space="preserve">
      6) салықтық әкімшілендіруді жүзеге асыру; </w:t>
      </w:r>
    </w:p>
    <w:bookmarkEnd w:id="13987"/>
    <w:bookmarkStart w:name="z14583" w:id="1398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3988"/>
    <w:bookmarkStart w:name="z14584" w:id="1398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3989"/>
    <w:bookmarkStart w:name="z14585" w:id="1399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3990"/>
    <w:bookmarkStart w:name="z14586" w:id="13991"/>
    <w:p>
      <w:pPr>
        <w:spacing w:after="0"/>
        <w:ind w:left="0"/>
        <w:jc w:val="both"/>
      </w:pPr>
      <w:r>
        <w:rPr>
          <w:rFonts w:ascii="Times New Roman"/>
          <w:b w:val="false"/>
          <w:i w:val="false"/>
          <w:color w:val="000000"/>
          <w:sz w:val="28"/>
        </w:rPr>
        <w:t xml:space="preserve">
      10) тәуекелдерді басқару жүйесін қолдану; </w:t>
      </w:r>
    </w:p>
    <w:bookmarkEnd w:id="13991"/>
    <w:bookmarkStart w:name="z14587" w:id="1399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3992"/>
    <w:bookmarkStart w:name="z14588" w:id="1399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3993"/>
    <w:bookmarkStart w:name="z14589" w:id="1399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3994"/>
    <w:bookmarkStart w:name="z14590" w:id="1399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3995"/>
    <w:bookmarkStart w:name="z14591" w:id="1399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3996"/>
    <w:bookmarkStart w:name="z14592" w:id="1399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3997"/>
    <w:bookmarkStart w:name="z14593" w:id="1399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3998"/>
    <w:bookmarkStart w:name="z14594" w:id="13999"/>
    <w:p>
      <w:pPr>
        <w:spacing w:after="0"/>
        <w:ind w:left="0"/>
        <w:jc w:val="both"/>
      </w:pPr>
      <w:r>
        <w:rPr>
          <w:rFonts w:ascii="Times New Roman"/>
          <w:b w:val="false"/>
          <w:i w:val="false"/>
          <w:color w:val="000000"/>
          <w:sz w:val="28"/>
        </w:rPr>
        <w:t>
      15. Басқарманың құқықтары мен міндеттері:</w:t>
      </w:r>
    </w:p>
    <w:bookmarkEnd w:id="13999"/>
    <w:bookmarkStart w:name="z14595" w:id="1400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000"/>
    <w:bookmarkStart w:name="z14596" w:id="1400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001"/>
    <w:bookmarkStart w:name="z14597" w:id="1400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002"/>
    <w:bookmarkStart w:name="z14598" w:id="1400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003"/>
    <w:bookmarkStart w:name="z14599" w:id="1400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004"/>
    <w:bookmarkStart w:name="z14600" w:id="1400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005"/>
    <w:bookmarkStart w:name="z14601" w:id="1400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006"/>
    <w:bookmarkStart w:name="z14602" w:id="1400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007"/>
    <w:bookmarkStart w:name="z14603" w:id="1400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008"/>
    <w:bookmarkStart w:name="z14604" w:id="1400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009"/>
    <w:bookmarkStart w:name="z14605" w:id="14010"/>
    <w:p>
      <w:pPr>
        <w:spacing w:after="0"/>
        <w:ind w:left="0"/>
        <w:jc w:val="left"/>
      </w:pPr>
      <w:r>
        <w:rPr>
          <w:rFonts w:ascii="Times New Roman"/>
          <w:b/>
          <w:i w:val="false"/>
          <w:color w:val="000000"/>
        </w:rPr>
        <w:t xml:space="preserve"> 3. Басқарманың қызметін ұйымдастыру</w:t>
      </w:r>
    </w:p>
    <w:bookmarkEnd w:id="14010"/>
    <w:bookmarkStart w:name="z14606" w:id="1401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011"/>
    <w:bookmarkStart w:name="z14607" w:id="1401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012"/>
    <w:bookmarkStart w:name="z14608" w:id="140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013"/>
    <w:bookmarkStart w:name="z14609" w:id="1401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014"/>
    <w:bookmarkStart w:name="z14610" w:id="1401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015"/>
    <w:bookmarkStart w:name="z14611" w:id="1401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016"/>
    <w:bookmarkStart w:name="z14612" w:id="1401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017"/>
    <w:bookmarkStart w:name="z14613" w:id="1401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018"/>
    <w:bookmarkStart w:name="z14614" w:id="1401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019"/>
    <w:bookmarkStart w:name="z14615" w:id="1402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020"/>
    <w:bookmarkStart w:name="z14616" w:id="1402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021"/>
    <w:bookmarkStart w:name="z14617" w:id="1402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022"/>
    <w:bookmarkStart w:name="z14618" w:id="1402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023"/>
    <w:bookmarkStart w:name="z14619" w:id="1402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024"/>
    <w:bookmarkStart w:name="z14620" w:id="1402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02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21" w:id="14026"/>
    <w:p>
      <w:pPr>
        <w:spacing w:after="0"/>
        <w:ind w:left="0"/>
        <w:jc w:val="left"/>
      </w:pPr>
      <w:r>
        <w:rPr>
          <w:rFonts w:ascii="Times New Roman"/>
          <w:b/>
          <w:i w:val="false"/>
          <w:color w:val="000000"/>
        </w:rPr>
        <w:t xml:space="preserve">  4. Басқарманың мүлкi</w:t>
      </w:r>
    </w:p>
    <w:bookmarkEnd w:id="14026"/>
    <w:bookmarkStart w:name="z14622" w:id="1402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0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623" w:id="1402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028"/>
    <w:bookmarkStart w:name="z14624" w:id="1402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029"/>
    <w:bookmarkStart w:name="z14625" w:id="14030"/>
    <w:p>
      <w:pPr>
        <w:spacing w:after="0"/>
        <w:ind w:left="0"/>
        <w:jc w:val="left"/>
      </w:pPr>
      <w:r>
        <w:rPr>
          <w:rFonts w:ascii="Times New Roman"/>
          <w:b/>
          <w:i w:val="false"/>
          <w:color w:val="000000"/>
        </w:rPr>
        <w:t xml:space="preserve"> 5. Басқарманы қайта ұйымдастыру және тарату</w:t>
      </w:r>
    </w:p>
    <w:bookmarkEnd w:id="14030"/>
    <w:bookmarkStart w:name="z14626" w:id="1403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197-қосымша</w:t>
            </w:r>
          </w:p>
        </w:tc>
      </w:tr>
    </w:tbl>
    <w:bookmarkStart w:name="z14628" w:id="14032"/>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Ордабасы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032"/>
    <w:bookmarkStart w:name="z14630" w:id="14033"/>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Ордабасы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033"/>
    <w:bookmarkStart w:name="z14631" w:id="1403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034"/>
    <w:bookmarkStart w:name="z14632" w:id="14035"/>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035"/>
    <w:bookmarkStart w:name="z14633" w:id="1403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036"/>
    <w:bookmarkStart w:name="z14634" w:id="14037"/>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037"/>
    <w:bookmarkStart w:name="z14635" w:id="14038"/>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038"/>
    <w:bookmarkStart w:name="z14636" w:id="14039"/>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37" w:id="14040"/>
    <w:p>
      <w:pPr>
        <w:spacing w:after="0"/>
        <w:ind w:left="0"/>
        <w:jc w:val="both"/>
      </w:pPr>
      <w:r>
        <w:rPr>
          <w:rFonts w:ascii="Times New Roman"/>
          <w:b w:val="false"/>
          <w:i w:val="false"/>
          <w:color w:val="000000"/>
          <w:sz w:val="28"/>
        </w:rPr>
        <w:t xml:space="preserve">
       8. Басқарманың заңды мекенжайы: пошта индексі 160600, Қазақстан Республикасы, Оңтүстік Қазақстан облысы, Ордабасы ауданы, Темірлан ауылы, Р. Әзімбаев көшесі, 14. </w:t>
      </w:r>
    </w:p>
    <w:bookmarkEnd w:id="14040"/>
    <w:bookmarkStart w:name="z14638" w:id="14041"/>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Ордабасы ауданы бойынша Мемлекеттік кірістер басқармасы" республикалық мемлекеттік мекемесi. </w:t>
      </w:r>
    </w:p>
    <w:bookmarkEnd w:id="14041"/>
    <w:bookmarkStart w:name="z14639" w:id="14042"/>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042"/>
    <w:bookmarkStart w:name="z14640" w:id="14043"/>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043"/>
    <w:bookmarkStart w:name="z14641" w:id="14044"/>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04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642" w:id="1404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045"/>
    <w:bookmarkStart w:name="z14643" w:id="14046"/>
    <w:p>
      <w:pPr>
        <w:spacing w:after="0"/>
        <w:ind w:left="0"/>
        <w:jc w:val="both"/>
      </w:pPr>
      <w:r>
        <w:rPr>
          <w:rFonts w:ascii="Times New Roman"/>
          <w:b w:val="false"/>
          <w:i w:val="false"/>
          <w:color w:val="000000"/>
          <w:sz w:val="28"/>
        </w:rPr>
        <w:t xml:space="preserve">
      13. Басқарманың міндеттері: </w:t>
      </w:r>
    </w:p>
    <w:bookmarkEnd w:id="14046"/>
    <w:bookmarkStart w:name="z14644" w:id="1404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047"/>
    <w:bookmarkStart w:name="z14645" w:id="1404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048"/>
    <w:bookmarkStart w:name="z14646" w:id="1404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049"/>
    <w:bookmarkStart w:name="z14647" w:id="1405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050"/>
    <w:bookmarkStart w:name="z14648" w:id="1405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051"/>
    <w:bookmarkStart w:name="z14649" w:id="14052"/>
    <w:p>
      <w:pPr>
        <w:spacing w:after="0"/>
        <w:ind w:left="0"/>
        <w:jc w:val="both"/>
      </w:pPr>
      <w:r>
        <w:rPr>
          <w:rFonts w:ascii="Times New Roman"/>
          <w:b w:val="false"/>
          <w:i w:val="false"/>
          <w:color w:val="000000"/>
          <w:sz w:val="28"/>
        </w:rPr>
        <w:t>
      14. Басқарманың функциялары:</w:t>
      </w:r>
    </w:p>
    <w:bookmarkEnd w:id="14052"/>
    <w:bookmarkStart w:name="z14650" w:id="1405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053"/>
    <w:bookmarkStart w:name="z14651" w:id="1405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 xml:space="preserve">Кодексінде </w:t>
      </w:r>
      <w:r>
        <w:rPr>
          <w:rFonts w:ascii="Times New Roman"/>
          <w:b w:val="false"/>
          <w:i w:val="false"/>
          <w:color w:val="000000"/>
          <w:sz w:val="28"/>
        </w:rPr>
        <w:t xml:space="preserve">(Салық кодексі) және тиісті халықаралық шарттарда белгіленген тәртіпте халықаралық шарттардың ережелерін қолдану; </w:t>
      </w:r>
    </w:p>
    <w:bookmarkEnd w:id="14054"/>
    <w:bookmarkStart w:name="z14652" w:id="1405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055"/>
    <w:bookmarkStart w:name="z14653" w:id="1405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056"/>
    <w:bookmarkStart w:name="z14654" w:id="1405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057"/>
    <w:bookmarkStart w:name="z14655" w:id="14058"/>
    <w:p>
      <w:pPr>
        <w:spacing w:after="0"/>
        <w:ind w:left="0"/>
        <w:jc w:val="both"/>
      </w:pPr>
      <w:r>
        <w:rPr>
          <w:rFonts w:ascii="Times New Roman"/>
          <w:b w:val="false"/>
          <w:i w:val="false"/>
          <w:color w:val="000000"/>
          <w:sz w:val="28"/>
        </w:rPr>
        <w:t xml:space="preserve">
      6) салықтық әкімшілендіруді жүзеге асыру; </w:t>
      </w:r>
    </w:p>
    <w:bookmarkEnd w:id="14058"/>
    <w:bookmarkStart w:name="z14656" w:id="1405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059"/>
    <w:bookmarkStart w:name="z14657" w:id="1406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060"/>
    <w:bookmarkStart w:name="z14658" w:id="1406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061"/>
    <w:bookmarkStart w:name="z14659" w:id="14062"/>
    <w:p>
      <w:pPr>
        <w:spacing w:after="0"/>
        <w:ind w:left="0"/>
        <w:jc w:val="both"/>
      </w:pPr>
      <w:r>
        <w:rPr>
          <w:rFonts w:ascii="Times New Roman"/>
          <w:b w:val="false"/>
          <w:i w:val="false"/>
          <w:color w:val="000000"/>
          <w:sz w:val="28"/>
        </w:rPr>
        <w:t xml:space="preserve">
      10) тәуекелдерді басқару жүйесін қолдану; </w:t>
      </w:r>
    </w:p>
    <w:bookmarkEnd w:id="14062"/>
    <w:bookmarkStart w:name="z14660" w:id="1406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063"/>
    <w:bookmarkStart w:name="z14661" w:id="1406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064"/>
    <w:bookmarkStart w:name="z14662" w:id="1406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065"/>
    <w:bookmarkStart w:name="z14663" w:id="1406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066"/>
    <w:bookmarkStart w:name="z14664" w:id="1406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067"/>
    <w:bookmarkStart w:name="z14665" w:id="1406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068"/>
    <w:bookmarkStart w:name="z14666" w:id="1406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069"/>
    <w:bookmarkStart w:name="z14667" w:id="14070"/>
    <w:p>
      <w:pPr>
        <w:spacing w:after="0"/>
        <w:ind w:left="0"/>
        <w:jc w:val="both"/>
      </w:pPr>
      <w:r>
        <w:rPr>
          <w:rFonts w:ascii="Times New Roman"/>
          <w:b w:val="false"/>
          <w:i w:val="false"/>
          <w:color w:val="000000"/>
          <w:sz w:val="28"/>
        </w:rPr>
        <w:t>
      15. Басқарманың құқықтары мен міндеттері:</w:t>
      </w:r>
    </w:p>
    <w:bookmarkEnd w:id="14070"/>
    <w:bookmarkStart w:name="z14668" w:id="1407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071"/>
    <w:bookmarkStart w:name="z14669" w:id="1407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072"/>
    <w:bookmarkStart w:name="z14670" w:id="1407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073"/>
    <w:bookmarkStart w:name="z14671" w:id="1407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074"/>
    <w:bookmarkStart w:name="z14672" w:id="1407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075"/>
    <w:bookmarkStart w:name="z14673" w:id="1407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076"/>
    <w:bookmarkStart w:name="z14674" w:id="1407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077"/>
    <w:bookmarkStart w:name="z14675" w:id="1407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078"/>
    <w:bookmarkStart w:name="z14676" w:id="1407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079"/>
    <w:bookmarkStart w:name="z14677" w:id="1408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080"/>
    <w:bookmarkStart w:name="z14678" w:id="14081"/>
    <w:p>
      <w:pPr>
        <w:spacing w:after="0"/>
        <w:ind w:left="0"/>
        <w:jc w:val="left"/>
      </w:pPr>
      <w:r>
        <w:rPr>
          <w:rFonts w:ascii="Times New Roman"/>
          <w:b/>
          <w:i w:val="false"/>
          <w:color w:val="000000"/>
        </w:rPr>
        <w:t xml:space="preserve"> 3. Басқарманың қызметін ұйымдастыру</w:t>
      </w:r>
    </w:p>
    <w:bookmarkEnd w:id="14081"/>
    <w:bookmarkStart w:name="z14679" w:id="1408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082"/>
    <w:bookmarkStart w:name="z14680" w:id="140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083"/>
    <w:bookmarkStart w:name="z14681" w:id="140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084"/>
    <w:bookmarkStart w:name="z14682" w:id="1408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085"/>
    <w:bookmarkStart w:name="z14683" w:id="1408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086"/>
    <w:bookmarkStart w:name="z14684" w:id="1408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087"/>
    <w:bookmarkStart w:name="z14685" w:id="1408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088"/>
    <w:bookmarkStart w:name="z14686" w:id="1408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089"/>
    <w:bookmarkStart w:name="z14687" w:id="1409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090"/>
    <w:bookmarkStart w:name="z14688" w:id="1409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091"/>
    <w:bookmarkStart w:name="z14689" w:id="1409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092"/>
    <w:bookmarkStart w:name="z14690" w:id="1409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093"/>
    <w:bookmarkStart w:name="z14691" w:id="1409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094"/>
    <w:bookmarkStart w:name="z14692" w:id="1409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095"/>
    <w:bookmarkStart w:name="z14693" w:id="1409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09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4" w:id="14097"/>
    <w:p>
      <w:pPr>
        <w:spacing w:after="0"/>
        <w:ind w:left="0"/>
        <w:jc w:val="left"/>
      </w:pPr>
      <w:r>
        <w:rPr>
          <w:rFonts w:ascii="Times New Roman"/>
          <w:b/>
          <w:i w:val="false"/>
          <w:color w:val="000000"/>
        </w:rPr>
        <w:t xml:space="preserve">  4. Басқарманың мүлкi</w:t>
      </w:r>
    </w:p>
    <w:bookmarkEnd w:id="14097"/>
    <w:bookmarkStart w:name="z14695" w:id="1409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09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696" w:id="1409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099"/>
    <w:bookmarkStart w:name="z14697" w:id="1410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100"/>
    <w:bookmarkStart w:name="z14698" w:id="14101"/>
    <w:p>
      <w:pPr>
        <w:spacing w:after="0"/>
        <w:ind w:left="0"/>
        <w:jc w:val="left"/>
      </w:pPr>
      <w:r>
        <w:rPr>
          <w:rFonts w:ascii="Times New Roman"/>
          <w:b/>
          <w:i w:val="false"/>
          <w:color w:val="000000"/>
        </w:rPr>
        <w:t xml:space="preserve"> 5. Басқарманы қайта ұйымдастыру және тарату</w:t>
      </w:r>
    </w:p>
    <w:bookmarkEnd w:id="14101"/>
    <w:bookmarkStart w:name="z14699" w:id="1410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198-қосымша</w:t>
            </w:r>
          </w:p>
        </w:tc>
      </w:tr>
    </w:tbl>
    <w:bookmarkStart w:name="z14701" w:id="14103"/>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Мақтаарал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103"/>
    <w:bookmarkStart w:name="z14703" w:id="14104"/>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Мақтаарал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104"/>
    <w:bookmarkStart w:name="z14704" w:id="141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105"/>
    <w:bookmarkStart w:name="z14705" w:id="1410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106"/>
    <w:bookmarkStart w:name="z14706" w:id="1410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107"/>
    <w:bookmarkStart w:name="z14707" w:id="1410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108"/>
    <w:bookmarkStart w:name="z14708" w:id="1410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109"/>
    <w:bookmarkStart w:name="z14709" w:id="1411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10" w:id="14111"/>
    <w:p>
      <w:pPr>
        <w:spacing w:after="0"/>
        <w:ind w:left="0"/>
        <w:jc w:val="both"/>
      </w:pPr>
      <w:r>
        <w:rPr>
          <w:rFonts w:ascii="Times New Roman"/>
          <w:b w:val="false"/>
          <w:i w:val="false"/>
          <w:color w:val="000000"/>
          <w:sz w:val="28"/>
        </w:rPr>
        <w:t xml:space="preserve">
       8. Басқарманың заңды мекенжайы: пошта индексі 160500, Қазақстан Республикасы, Оңтүстік Қазақстан облысы, Мақтарал ауданы, Жетісай қаласы, Қожанов көшесі, 3. </w:t>
      </w:r>
    </w:p>
    <w:bookmarkEnd w:id="14111"/>
    <w:bookmarkStart w:name="z14711" w:id="1411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Мақтаарал ауданы бойынша Мемлекеттік кірістер басқармасы" республикалық мемлекеттік мекемесi. </w:t>
      </w:r>
    </w:p>
    <w:bookmarkEnd w:id="14112"/>
    <w:bookmarkStart w:name="z14712" w:id="1411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113"/>
    <w:bookmarkStart w:name="z14713" w:id="1411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114"/>
    <w:bookmarkStart w:name="z14714" w:id="1411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11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715" w:id="1411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116"/>
    <w:bookmarkStart w:name="z14716" w:id="14117"/>
    <w:p>
      <w:pPr>
        <w:spacing w:after="0"/>
        <w:ind w:left="0"/>
        <w:jc w:val="both"/>
      </w:pPr>
      <w:r>
        <w:rPr>
          <w:rFonts w:ascii="Times New Roman"/>
          <w:b w:val="false"/>
          <w:i w:val="false"/>
          <w:color w:val="000000"/>
          <w:sz w:val="28"/>
        </w:rPr>
        <w:t xml:space="preserve">
      13. Басқарманың міндеттері: </w:t>
      </w:r>
    </w:p>
    <w:bookmarkEnd w:id="14117"/>
    <w:bookmarkStart w:name="z14717" w:id="1411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118"/>
    <w:bookmarkStart w:name="z14718" w:id="1411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119"/>
    <w:bookmarkStart w:name="z14719" w:id="1412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120"/>
    <w:bookmarkStart w:name="z14720" w:id="1412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121"/>
    <w:bookmarkStart w:name="z14721" w:id="1412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122"/>
    <w:bookmarkStart w:name="z14722" w:id="14123"/>
    <w:p>
      <w:pPr>
        <w:spacing w:after="0"/>
        <w:ind w:left="0"/>
        <w:jc w:val="both"/>
      </w:pPr>
      <w:r>
        <w:rPr>
          <w:rFonts w:ascii="Times New Roman"/>
          <w:b w:val="false"/>
          <w:i w:val="false"/>
          <w:color w:val="000000"/>
          <w:sz w:val="28"/>
        </w:rPr>
        <w:t>
      14. Басқарманың функциялары:</w:t>
      </w:r>
    </w:p>
    <w:bookmarkEnd w:id="14123"/>
    <w:bookmarkStart w:name="z14723" w:id="1412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124"/>
    <w:bookmarkStart w:name="z14724" w:id="1412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(Салық кодексі) және тиісті халықаралық шарттарда белгіленген тәртіпте халықаралық шарттардың ережелерін қолдану; </w:t>
      </w:r>
    </w:p>
    <w:bookmarkEnd w:id="14125"/>
    <w:bookmarkStart w:name="z14725" w:id="1412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126"/>
    <w:bookmarkStart w:name="z14726" w:id="1412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127"/>
    <w:bookmarkStart w:name="z14727" w:id="1412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128"/>
    <w:bookmarkStart w:name="z14728" w:id="14129"/>
    <w:p>
      <w:pPr>
        <w:spacing w:after="0"/>
        <w:ind w:left="0"/>
        <w:jc w:val="both"/>
      </w:pPr>
      <w:r>
        <w:rPr>
          <w:rFonts w:ascii="Times New Roman"/>
          <w:b w:val="false"/>
          <w:i w:val="false"/>
          <w:color w:val="000000"/>
          <w:sz w:val="28"/>
        </w:rPr>
        <w:t xml:space="preserve">
      6) салықтық әкімшілендіруді жүзеге асыру; </w:t>
      </w:r>
    </w:p>
    <w:bookmarkEnd w:id="14129"/>
    <w:bookmarkStart w:name="z14729" w:id="1413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130"/>
    <w:bookmarkStart w:name="z14730" w:id="1413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131"/>
    <w:bookmarkStart w:name="z14731" w:id="1413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132"/>
    <w:bookmarkStart w:name="z14732" w:id="14133"/>
    <w:p>
      <w:pPr>
        <w:spacing w:after="0"/>
        <w:ind w:left="0"/>
        <w:jc w:val="both"/>
      </w:pPr>
      <w:r>
        <w:rPr>
          <w:rFonts w:ascii="Times New Roman"/>
          <w:b w:val="false"/>
          <w:i w:val="false"/>
          <w:color w:val="000000"/>
          <w:sz w:val="28"/>
        </w:rPr>
        <w:t xml:space="preserve">
      10) тәуекелдерді басқару жүйесін қолдану; </w:t>
      </w:r>
    </w:p>
    <w:bookmarkEnd w:id="14133"/>
    <w:bookmarkStart w:name="z14733" w:id="1413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134"/>
    <w:bookmarkStart w:name="z14734" w:id="1413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135"/>
    <w:bookmarkStart w:name="z14735" w:id="1413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136"/>
    <w:bookmarkStart w:name="z14736" w:id="1413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137"/>
    <w:bookmarkStart w:name="z14737" w:id="1413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138"/>
    <w:bookmarkStart w:name="z14738" w:id="1413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139"/>
    <w:bookmarkStart w:name="z14739" w:id="1414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140"/>
    <w:bookmarkStart w:name="z14740" w:id="14141"/>
    <w:p>
      <w:pPr>
        <w:spacing w:after="0"/>
        <w:ind w:left="0"/>
        <w:jc w:val="both"/>
      </w:pPr>
      <w:r>
        <w:rPr>
          <w:rFonts w:ascii="Times New Roman"/>
          <w:b w:val="false"/>
          <w:i w:val="false"/>
          <w:color w:val="000000"/>
          <w:sz w:val="28"/>
        </w:rPr>
        <w:t>
      15. Басқарманың құқықтары мен міндеттері:</w:t>
      </w:r>
    </w:p>
    <w:bookmarkEnd w:id="14141"/>
    <w:bookmarkStart w:name="z14741" w:id="1414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142"/>
    <w:bookmarkStart w:name="z14742" w:id="1414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143"/>
    <w:bookmarkStart w:name="z14743" w:id="1414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144"/>
    <w:bookmarkStart w:name="z14744" w:id="1414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145"/>
    <w:bookmarkStart w:name="z14745" w:id="1414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146"/>
    <w:bookmarkStart w:name="z14746" w:id="1414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147"/>
    <w:bookmarkStart w:name="z14747" w:id="1414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148"/>
    <w:bookmarkStart w:name="z14748" w:id="1414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149"/>
    <w:bookmarkStart w:name="z14749" w:id="1415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150"/>
    <w:bookmarkStart w:name="z14750" w:id="1415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151"/>
    <w:bookmarkStart w:name="z14751" w:id="14152"/>
    <w:p>
      <w:pPr>
        <w:spacing w:after="0"/>
        <w:ind w:left="0"/>
        <w:jc w:val="left"/>
      </w:pPr>
      <w:r>
        <w:rPr>
          <w:rFonts w:ascii="Times New Roman"/>
          <w:b/>
          <w:i w:val="false"/>
          <w:color w:val="000000"/>
        </w:rPr>
        <w:t xml:space="preserve"> 3. Басқарманың қызметін ұйымдастыру</w:t>
      </w:r>
    </w:p>
    <w:bookmarkEnd w:id="14152"/>
    <w:bookmarkStart w:name="z14752" w:id="1415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153"/>
    <w:bookmarkStart w:name="z14753" w:id="1415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154"/>
    <w:bookmarkStart w:name="z14754" w:id="141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155"/>
    <w:bookmarkStart w:name="z14755" w:id="1415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156"/>
    <w:bookmarkStart w:name="z14756" w:id="1415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157"/>
    <w:bookmarkStart w:name="z14757" w:id="1415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158"/>
    <w:bookmarkStart w:name="z14758" w:id="1415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159"/>
    <w:bookmarkStart w:name="z14759" w:id="1416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160"/>
    <w:bookmarkStart w:name="z14760" w:id="1416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161"/>
    <w:bookmarkStart w:name="z14761" w:id="1416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162"/>
    <w:bookmarkStart w:name="z14762" w:id="1416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163"/>
    <w:bookmarkStart w:name="z14763" w:id="1416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164"/>
    <w:bookmarkStart w:name="z14764" w:id="1416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165"/>
    <w:bookmarkStart w:name="z14765" w:id="1416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166"/>
    <w:bookmarkStart w:name="z14766" w:id="1416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16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67" w:id="14168"/>
    <w:p>
      <w:pPr>
        <w:spacing w:after="0"/>
        <w:ind w:left="0"/>
        <w:jc w:val="left"/>
      </w:pPr>
      <w:r>
        <w:rPr>
          <w:rFonts w:ascii="Times New Roman"/>
          <w:b/>
          <w:i w:val="false"/>
          <w:color w:val="000000"/>
        </w:rPr>
        <w:t xml:space="preserve">  4. Басқарманың мүлкi</w:t>
      </w:r>
    </w:p>
    <w:bookmarkEnd w:id="14168"/>
    <w:bookmarkStart w:name="z14768" w:id="1416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16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769" w:id="1417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170"/>
    <w:bookmarkStart w:name="z14770" w:id="1417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171"/>
    <w:bookmarkStart w:name="z14771" w:id="14172"/>
    <w:p>
      <w:pPr>
        <w:spacing w:after="0"/>
        <w:ind w:left="0"/>
        <w:jc w:val="left"/>
      </w:pPr>
      <w:r>
        <w:rPr>
          <w:rFonts w:ascii="Times New Roman"/>
          <w:b/>
          <w:i w:val="false"/>
          <w:color w:val="000000"/>
        </w:rPr>
        <w:t xml:space="preserve"> 5. Басқарманы қайта ұйымдастыру және тарату</w:t>
      </w:r>
    </w:p>
    <w:bookmarkEnd w:id="14172"/>
    <w:bookmarkStart w:name="z14772" w:id="1417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199-қосымша</w:t>
            </w:r>
          </w:p>
        </w:tc>
      </w:tr>
    </w:tbl>
    <w:bookmarkStart w:name="z14774" w:id="1417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Отырар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174"/>
    <w:bookmarkStart w:name="z14776" w:id="1417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Отырар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175"/>
    <w:bookmarkStart w:name="z14777" w:id="141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176"/>
    <w:bookmarkStart w:name="z14778" w:id="1417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177"/>
    <w:bookmarkStart w:name="z14779" w:id="1417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178"/>
    <w:bookmarkStart w:name="z14780" w:id="1417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179"/>
    <w:bookmarkStart w:name="z14781" w:id="1418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180"/>
    <w:bookmarkStart w:name="z14782" w:id="1418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3" w:id="14182"/>
    <w:p>
      <w:pPr>
        <w:spacing w:after="0"/>
        <w:ind w:left="0"/>
        <w:jc w:val="both"/>
      </w:pPr>
      <w:r>
        <w:rPr>
          <w:rFonts w:ascii="Times New Roman"/>
          <w:b w:val="false"/>
          <w:i w:val="false"/>
          <w:color w:val="000000"/>
          <w:sz w:val="28"/>
        </w:rPr>
        <w:t xml:space="preserve">
       8. Басқарманың заңды мекенжайы: пошта индексі 160700, Қазақстан Республикасы, Оңтүстік Қазақстан облысы, Отырар ауданы, Шәуілдір ауылы, Жібек Жолы көшесі, 18 А. </w:t>
      </w:r>
    </w:p>
    <w:bookmarkEnd w:id="14182"/>
    <w:bookmarkStart w:name="z14784" w:id="1418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Отырар ауданы бойынша Мемлекеттік кірістер басқармасы" республикалық мемлекеттік мекемесi. </w:t>
      </w:r>
    </w:p>
    <w:bookmarkEnd w:id="14183"/>
    <w:bookmarkStart w:name="z14785" w:id="1418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184"/>
    <w:bookmarkStart w:name="z14786" w:id="1418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185"/>
    <w:bookmarkStart w:name="z14787" w:id="1418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186"/>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788" w:id="14187"/>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187"/>
    <w:bookmarkStart w:name="z14789" w:id="14188"/>
    <w:p>
      <w:pPr>
        <w:spacing w:after="0"/>
        <w:ind w:left="0"/>
        <w:jc w:val="both"/>
      </w:pPr>
      <w:r>
        <w:rPr>
          <w:rFonts w:ascii="Times New Roman"/>
          <w:b w:val="false"/>
          <w:i w:val="false"/>
          <w:color w:val="000000"/>
          <w:sz w:val="28"/>
        </w:rPr>
        <w:t xml:space="preserve">
      13. Басқарманың міндеттері: </w:t>
      </w:r>
    </w:p>
    <w:bookmarkEnd w:id="14188"/>
    <w:bookmarkStart w:name="z14790" w:id="14189"/>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189"/>
    <w:bookmarkStart w:name="z14791" w:id="14190"/>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190"/>
    <w:bookmarkStart w:name="z14792" w:id="14191"/>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191"/>
    <w:bookmarkStart w:name="z14793" w:id="14192"/>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192"/>
    <w:bookmarkStart w:name="z14794" w:id="14193"/>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193"/>
    <w:bookmarkStart w:name="z14795" w:id="14194"/>
    <w:p>
      <w:pPr>
        <w:spacing w:after="0"/>
        <w:ind w:left="0"/>
        <w:jc w:val="both"/>
      </w:pPr>
      <w:r>
        <w:rPr>
          <w:rFonts w:ascii="Times New Roman"/>
          <w:b w:val="false"/>
          <w:i w:val="false"/>
          <w:color w:val="000000"/>
          <w:sz w:val="28"/>
        </w:rPr>
        <w:t>
      14. Басқарманың функциялары:</w:t>
      </w:r>
    </w:p>
    <w:bookmarkEnd w:id="14194"/>
    <w:bookmarkStart w:name="z14796" w:id="14195"/>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195"/>
    <w:bookmarkStart w:name="z14797" w:id="14196"/>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(Салық кодексі) және тиісті халықаралық шарттарда белгіленген тәртіпте халықаралық шарттардың ережелерін қолдану; </w:t>
      </w:r>
    </w:p>
    <w:bookmarkEnd w:id="14196"/>
    <w:bookmarkStart w:name="z14798" w:id="14197"/>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197"/>
    <w:bookmarkStart w:name="z14799" w:id="14198"/>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198"/>
    <w:bookmarkStart w:name="z14800" w:id="14199"/>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199"/>
    <w:bookmarkStart w:name="z14801" w:id="14200"/>
    <w:p>
      <w:pPr>
        <w:spacing w:after="0"/>
        <w:ind w:left="0"/>
        <w:jc w:val="both"/>
      </w:pPr>
      <w:r>
        <w:rPr>
          <w:rFonts w:ascii="Times New Roman"/>
          <w:b w:val="false"/>
          <w:i w:val="false"/>
          <w:color w:val="000000"/>
          <w:sz w:val="28"/>
        </w:rPr>
        <w:t xml:space="preserve">
      6) салықтық әкімшілендіруді жүзеге асыру; </w:t>
      </w:r>
    </w:p>
    <w:bookmarkEnd w:id="14200"/>
    <w:bookmarkStart w:name="z14802" w:id="14201"/>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201"/>
    <w:bookmarkStart w:name="z14803" w:id="14202"/>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202"/>
    <w:bookmarkStart w:name="z14804" w:id="14203"/>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203"/>
    <w:bookmarkStart w:name="z14805" w:id="14204"/>
    <w:p>
      <w:pPr>
        <w:spacing w:after="0"/>
        <w:ind w:left="0"/>
        <w:jc w:val="both"/>
      </w:pPr>
      <w:r>
        <w:rPr>
          <w:rFonts w:ascii="Times New Roman"/>
          <w:b w:val="false"/>
          <w:i w:val="false"/>
          <w:color w:val="000000"/>
          <w:sz w:val="28"/>
        </w:rPr>
        <w:t xml:space="preserve">
      10) тәуекелдерді басқару жүйесін қолдану; </w:t>
      </w:r>
    </w:p>
    <w:bookmarkEnd w:id="14204"/>
    <w:bookmarkStart w:name="z14806" w:id="14205"/>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205"/>
    <w:bookmarkStart w:name="z14807" w:id="14206"/>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206"/>
    <w:bookmarkStart w:name="z14808" w:id="14207"/>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207"/>
    <w:bookmarkStart w:name="z14809" w:id="14208"/>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208"/>
    <w:bookmarkStart w:name="z14810" w:id="14209"/>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209"/>
    <w:bookmarkStart w:name="z14811" w:id="14210"/>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210"/>
    <w:bookmarkStart w:name="z14812" w:id="14211"/>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211"/>
    <w:bookmarkStart w:name="z14813" w:id="14212"/>
    <w:p>
      <w:pPr>
        <w:spacing w:after="0"/>
        <w:ind w:left="0"/>
        <w:jc w:val="both"/>
      </w:pPr>
      <w:r>
        <w:rPr>
          <w:rFonts w:ascii="Times New Roman"/>
          <w:b w:val="false"/>
          <w:i w:val="false"/>
          <w:color w:val="000000"/>
          <w:sz w:val="28"/>
        </w:rPr>
        <w:t>
      15. Басқарманың құқықтары мен міндеттері:</w:t>
      </w:r>
    </w:p>
    <w:bookmarkEnd w:id="14212"/>
    <w:bookmarkStart w:name="z14814" w:id="14213"/>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213"/>
    <w:bookmarkStart w:name="z14815" w:id="14214"/>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214"/>
    <w:bookmarkStart w:name="z14816" w:id="14215"/>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215"/>
    <w:bookmarkStart w:name="z14817" w:id="14216"/>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216"/>
    <w:bookmarkStart w:name="z14818" w:id="14217"/>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217"/>
    <w:bookmarkStart w:name="z14819" w:id="14218"/>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218"/>
    <w:bookmarkStart w:name="z14820" w:id="14219"/>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219"/>
    <w:bookmarkStart w:name="z14821" w:id="14220"/>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220"/>
    <w:bookmarkStart w:name="z14822" w:id="14221"/>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221"/>
    <w:bookmarkStart w:name="z14823" w:id="14222"/>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222"/>
    <w:bookmarkStart w:name="z14824" w:id="14223"/>
    <w:p>
      <w:pPr>
        <w:spacing w:after="0"/>
        <w:ind w:left="0"/>
        <w:jc w:val="left"/>
      </w:pPr>
      <w:r>
        <w:rPr>
          <w:rFonts w:ascii="Times New Roman"/>
          <w:b/>
          <w:i w:val="false"/>
          <w:color w:val="000000"/>
        </w:rPr>
        <w:t xml:space="preserve"> 3. Басқарманың қызметін ұйымдастыру</w:t>
      </w:r>
    </w:p>
    <w:bookmarkEnd w:id="14223"/>
    <w:bookmarkStart w:name="z14825" w:id="14224"/>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224"/>
    <w:bookmarkStart w:name="z14826" w:id="1422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225"/>
    <w:bookmarkStart w:name="z14827" w:id="142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226"/>
    <w:bookmarkStart w:name="z14828" w:id="14227"/>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227"/>
    <w:bookmarkStart w:name="z14829" w:id="14228"/>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228"/>
    <w:bookmarkStart w:name="z14830" w:id="14229"/>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229"/>
    <w:bookmarkStart w:name="z14831" w:id="14230"/>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230"/>
    <w:bookmarkStart w:name="z14832" w:id="14231"/>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231"/>
    <w:bookmarkStart w:name="z14833" w:id="14232"/>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232"/>
    <w:bookmarkStart w:name="z14834" w:id="1423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233"/>
    <w:bookmarkStart w:name="z14835" w:id="14234"/>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234"/>
    <w:bookmarkStart w:name="z14836" w:id="14235"/>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235"/>
    <w:bookmarkStart w:name="z14837" w:id="14236"/>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236"/>
    <w:bookmarkStart w:name="z14838" w:id="14237"/>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237"/>
    <w:bookmarkStart w:name="z14839" w:id="14238"/>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23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40" w:id="14239"/>
    <w:p>
      <w:pPr>
        <w:spacing w:after="0"/>
        <w:ind w:left="0"/>
        <w:jc w:val="left"/>
      </w:pPr>
      <w:r>
        <w:rPr>
          <w:rFonts w:ascii="Times New Roman"/>
          <w:b/>
          <w:i w:val="false"/>
          <w:color w:val="000000"/>
        </w:rPr>
        <w:t xml:space="preserve">  4. Басқарманың мүлкi</w:t>
      </w:r>
    </w:p>
    <w:bookmarkEnd w:id="14239"/>
    <w:bookmarkStart w:name="z14841" w:id="14240"/>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24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842" w:id="14241"/>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241"/>
    <w:bookmarkStart w:name="z14843" w:id="1424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242"/>
    <w:bookmarkStart w:name="z14844" w:id="14243"/>
    <w:p>
      <w:pPr>
        <w:spacing w:after="0"/>
        <w:ind w:left="0"/>
        <w:jc w:val="left"/>
      </w:pPr>
      <w:r>
        <w:rPr>
          <w:rFonts w:ascii="Times New Roman"/>
          <w:b/>
          <w:i w:val="false"/>
          <w:color w:val="000000"/>
        </w:rPr>
        <w:t xml:space="preserve"> 5. Басқарманы қайта ұйымдастыру және тарату</w:t>
      </w:r>
    </w:p>
    <w:bookmarkEnd w:id="14243"/>
    <w:bookmarkStart w:name="z14845" w:id="1424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200-қосымша</w:t>
            </w:r>
          </w:p>
        </w:tc>
      </w:tr>
    </w:tbl>
    <w:bookmarkStart w:name="z14847" w:id="14245"/>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Қазығұрт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245"/>
    <w:bookmarkStart w:name="z14849" w:id="1424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Қазығұрт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246"/>
    <w:bookmarkStart w:name="z14850" w:id="1424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247"/>
    <w:bookmarkStart w:name="z14851" w:id="1424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248"/>
    <w:bookmarkStart w:name="z14852" w:id="1424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249"/>
    <w:bookmarkStart w:name="z14853" w:id="1425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250"/>
    <w:bookmarkStart w:name="z14854" w:id="1425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251"/>
    <w:bookmarkStart w:name="z14855" w:id="1425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56" w:id="14253"/>
    <w:p>
      <w:pPr>
        <w:spacing w:after="0"/>
        <w:ind w:left="0"/>
        <w:jc w:val="both"/>
      </w:pPr>
      <w:r>
        <w:rPr>
          <w:rFonts w:ascii="Times New Roman"/>
          <w:b w:val="false"/>
          <w:i w:val="false"/>
          <w:color w:val="000000"/>
          <w:sz w:val="28"/>
        </w:rPr>
        <w:t xml:space="preserve">
       8. Басқарманың заңды мекенжайы: пошта индексі 160300, Қазақстан Республикасы, Оңтүстік Қазақстан облысы, Қазығұрт ауданы, Қазығұрт ауылы, М.Тұтқабаев көшесі, 2. </w:t>
      </w:r>
    </w:p>
    <w:bookmarkEnd w:id="14253"/>
    <w:bookmarkStart w:name="z14857" w:id="1425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Қазығұрт ауданы бойынша Мемлекеттік кірістер басқармасы" республикалық мемлекеттік мекемесi. </w:t>
      </w:r>
    </w:p>
    <w:bookmarkEnd w:id="14254"/>
    <w:bookmarkStart w:name="z14858" w:id="1425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255"/>
    <w:bookmarkStart w:name="z14859" w:id="1425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256"/>
    <w:bookmarkStart w:name="z14860" w:id="1425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25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861" w:id="1425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258"/>
    <w:bookmarkStart w:name="z14862" w:id="14259"/>
    <w:p>
      <w:pPr>
        <w:spacing w:after="0"/>
        <w:ind w:left="0"/>
        <w:jc w:val="both"/>
      </w:pPr>
      <w:r>
        <w:rPr>
          <w:rFonts w:ascii="Times New Roman"/>
          <w:b w:val="false"/>
          <w:i w:val="false"/>
          <w:color w:val="000000"/>
          <w:sz w:val="28"/>
        </w:rPr>
        <w:t xml:space="preserve">
      13. Басқарманың міндеттері: </w:t>
      </w:r>
    </w:p>
    <w:bookmarkEnd w:id="14259"/>
    <w:bookmarkStart w:name="z14863" w:id="1426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260"/>
    <w:bookmarkStart w:name="z14864" w:id="1426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261"/>
    <w:bookmarkStart w:name="z14865" w:id="1426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262"/>
    <w:bookmarkStart w:name="z14866" w:id="1426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263"/>
    <w:bookmarkStart w:name="z14867" w:id="1426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264"/>
    <w:bookmarkStart w:name="z14868" w:id="14265"/>
    <w:p>
      <w:pPr>
        <w:spacing w:after="0"/>
        <w:ind w:left="0"/>
        <w:jc w:val="both"/>
      </w:pPr>
      <w:r>
        <w:rPr>
          <w:rFonts w:ascii="Times New Roman"/>
          <w:b w:val="false"/>
          <w:i w:val="false"/>
          <w:color w:val="000000"/>
          <w:sz w:val="28"/>
        </w:rPr>
        <w:t>
      14. Басқарманың функциялары:</w:t>
      </w:r>
    </w:p>
    <w:bookmarkEnd w:id="14265"/>
    <w:bookmarkStart w:name="z14869" w:id="1426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266"/>
    <w:bookmarkStart w:name="z14870" w:id="1426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 xml:space="preserve">Кодексінде </w:t>
      </w:r>
      <w:r>
        <w:rPr>
          <w:rFonts w:ascii="Times New Roman"/>
          <w:b w:val="false"/>
          <w:i w:val="false"/>
          <w:color w:val="000000"/>
          <w:sz w:val="28"/>
        </w:rPr>
        <w:t xml:space="preserve">(Салық кодексі) және тиісті халықаралық шарттарда белгіленген тәртіпте халықаралық шарттардың ережелерін қолдану; </w:t>
      </w:r>
    </w:p>
    <w:bookmarkEnd w:id="14267"/>
    <w:bookmarkStart w:name="z14871" w:id="1426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268"/>
    <w:bookmarkStart w:name="z14872" w:id="1426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269"/>
    <w:bookmarkStart w:name="z14873" w:id="1427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270"/>
    <w:bookmarkStart w:name="z14874" w:id="14271"/>
    <w:p>
      <w:pPr>
        <w:spacing w:after="0"/>
        <w:ind w:left="0"/>
        <w:jc w:val="both"/>
      </w:pPr>
      <w:r>
        <w:rPr>
          <w:rFonts w:ascii="Times New Roman"/>
          <w:b w:val="false"/>
          <w:i w:val="false"/>
          <w:color w:val="000000"/>
          <w:sz w:val="28"/>
        </w:rPr>
        <w:t xml:space="preserve">
      6) салықтық әкімшілендіруді жүзеге асыру; </w:t>
      </w:r>
    </w:p>
    <w:bookmarkEnd w:id="14271"/>
    <w:bookmarkStart w:name="z14875" w:id="1427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272"/>
    <w:bookmarkStart w:name="z14876" w:id="1427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273"/>
    <w:bookmarkStart w:name="z14877" w:id="1427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274"/>
    <w:bookmarkStart w:name="z14878" w:id="14275"/>
    <w:p>
      <w:pPr>
        <w:spacing w:after="0"/>
        <w:ind w:left="0"/>
        <w:jc w:val="both"/>
      </w:pPr>
      <w:r>
        <w:rPr>
          <w:rFonts w:ascii="Times New Roman"/>
          <w:b w:val="false"/>
          <w:i w:val="false"/>
          <w:color w:val="000000"/>
          <w:sz w:val="28"/>
        </w:rPr>
        <w:t xml:space="preserve">
      10) тәуекелдерді басқару жүйесін қолдану; </w:t>
      </w:r>
    </w:p>
    <w:bookmarkEnd w:id="14275"/>
    <w:bookmarkStart w:name="z14879" w:id="1427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276"/>
    <w:bookmarkStart w:name="z14880" w:id="1427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277"/>
    <w:bookmarkStart w:name="z14881" w:id="1427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278"/>
    <w:bookmarkStart w:name="z14882" w:id="1427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279"/>
    <w:bookmarkStart w:name="z14883" w:id="1428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280"/>
    <w:bookmarkStart w:name="z14884" w:id="1428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281"/>
    <w:bookmarkStart w:name="z14885" w:id="1428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282"/>
    <w:bookmarkStart w:name="z14886" w:id="14283"/>
    <w:p>
      <w:pPr>
        <w:spacing w:after="0"/>
        <w:ind w:left="0"/>
        <w:jc w:val="both"/>
      </w:pPr>
      <w:r>
        <w:rPr>
          <w:rFonts w:ascii="Times New Roman"/>
          <w:b w:val="false"/>
          <w:i w:val="false"/>
          <w:color w:val="000000"/>
          <w:sz w:val="28"/>
        </w:rPr>
        <w:t>
      15. Басқарманың құқықтары мен міндеттері:</w:t>
      </w:r>
    </w:p>
    <w:bookmarkEnd w:id="14283"/>
    <w:bookmarkStart w:name="z14887" w:id="1428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284"/>
    <w:bookmarkStart w:name="z14888" w:id="1428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285"/>
    <w:bookmarkStart w:name="z14889" w:id="1428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286"/>
    <w:bookmarkStart w:name="z14890" w:id="1428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287"/>
    <w:bookmarkStart w:name="z14891" w:id="1428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288"/>
    <w:bookmarkStart w:name="z14892" w:id="1428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289"/>
    <w:bookmarkStart w:name="z14893" w:id="1429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290"/>
    <w:bookmarkStart w:name="z14894" w:id="1429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291"/>
    <w:bookmarkStart w:name="z14895" w:id="1429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292"/>
    <w:bookmarkStart w:name="z14896" w:id="1429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293"/>
    <w:bookmarkStart w:name="z14897" w:id="14294"/>
    <w:p>
      <w:pPr>
        <w:spacing w:after="0"/>
        <w:ind w:left="0"/>
        <w:jc w:val="left"/>
      </w:pPr>
      <w:r>
        <w:rPr>
          <w:rFonts w:ascii="Times New Roman"/>
          <w:b/>
          <w:i w:val="false"/>
          <w:color w:val="000000"/>
        </w:rPr>
        <w:t xml:space="preserve"> 3. Басқарманың қызметін ұйымдастыру</w:t>
      </w:r>
    </w:p>
    <w:bookmarkEnd w:id="14294"/>
    <w:bookmarkStart w:name="z14898" w:id="1429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295"/>
    <w:bookmarkStart w:name="z14899" w:id="1429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296"/>
    <w:bookmarkStart w:name="z14900" w:id="142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297"/>
    <w:bookmarkStart w:name="z14901" w:id="1429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298"/>
    <w:bookmarkStart w:name="z14902" w:id="1429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299"/>
    <w:bookmarkStart w:name="z14903" w:id="1430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300"/>
    <w:bookmarkStart w:name="z14904" w:id="1430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301"/>
    <w:bookmarkStart w:name="z14905" w:id="1430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302"/>
    <w:bookmarkStart w:name="z14906" w:id="1430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303"/>
    <w:bookmarkStart w:name="z14907" w:id="1430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304"/>
    <w:bookmarkStart w:name="z14908" w:id="1430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305"/>
    <w:bookmarkStart w:name="z14909" w:id="1430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306"/>
    <w:bookmarkStart w:name="z14910" w:id="1430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307"/>
    <w:bookmarkStart w:name="z14911" w:id="1430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308"/>
    <w:bookmarkStart w:name="z14912" w:id="1430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30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13" w:id="14310"/>
    <w:p>
      <w:pPr>
        <w:spacing w:after="0"/>
        <w:ind w:left="0"/>
        <w:jc w:val="left"/>
      </w:pPr>
      <w:r>
        <w:rPr>
          <w:rFonts w:ascii="Times New Roman"/>
          <w:b/>
          <w:i w:val="false"/>
          <w:color w:val="000000"/>
        </w:rPr>
        <w:t xml:space="preserve">  4. Басқарманың мүлкi</w:t>
      </w:r>
    </w:p>
    <w:bookmarkEnd w:id="14310"/>
    <w:bookmarkStart w:name="z14914" w:id="1431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31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915" w:id="1431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312"/>
    <w:bookmarkStart w:name="z14916" w:id="1431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313"/>
    <w:bookmarkStart w:name="z14917" w:id="14314"/>
    <w:p>
      <w:pPr>
        <w:spacing w:after="0"/>
        <w:ind w:left="0"/>
        <w:jc w:val="left"/>
      </w:pPr>
      <w:r>
        <w:rPr>
          <w:rFonts w:ascii="Times New Roman"/>
          <w:b/>
          <w:i w:val="false"/>
          <w:color w:val="000000"/>
        </w:rPr>
        <w:t xml:space="preserve"> 5. Басқарманы қайта ұйымдастыру және тарату</w:t>
      </w:r>
    </w:p>
    <w:bookmarkEnd w:id="14314"/>
    <w:bookmarkStart w:name="z14918" w:id="1431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201-қосымша</w:t>
            </w:r>
          </w:p>
        </w:tc>
      </w:tr>
    </w:tbl>
    <w:bookmarkStart w:name="z14920" w:id="1431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Төлеби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316"/>
    <w:bookmarkStart w:name="z14922" w:id="1431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Төлеби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317"/>
    <w:bookmarkStart w:name="z14923" w:id="1431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318"/>
    <w:bookmarkStart w:name="z14924" w:id="1431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319"/>
    <w:bookmarkStart w:name="z14925" w:id="1432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320"/>
    <w:bookmarkStart w:name="z14926" w:id="1432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321"/>
    <w:bookmarkStart w:name="z14927" w:id="1432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322"/>
    <w:bookmarkStart w:name="z14928" w:id="1432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29" w:id="14324"/>
    <w:p>
      <w:pPr>
        <w:spacing w:after="0"/>
        <w:ind w:left="0"/>
        <w:jc w:val="both"/>
      </w:pPr>
      <w:r>
        <w:rPr>
          <w:rFonts w:ascii="Times New Roman"/>
          <w:b w:val="false"/>
          <w:i w:val="false"/>
          <w:color w:val="000000"/>
          <w:sz w:val="28"/>
        </w:rPr>
        <w:t xml:space="preserve">
       8. Басқарманың заңды мекенжайы: пошта индексі 160101, Қазақстан Республикасы, Оңтүстік Қазақстан облысы, Төлеби ауданы, Ленгір қаласы, Амангелді көшесі, 1 В. </w:t>
      </w:r>
    </w:p>
    <w:bookmarkEnd w:id="14324"/>
    <w:bookmarkStart w:name="z14930" w:id="1432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Төлеби ауданы бойынша Мемлекеттік кірістер басқармасы" республикалық мемлекеттік мекемесi. </w:t>
      </w:r>
    </w:p>
    <w:bookmarkEnd w:id="14325"/>
    <w:bookmarkStart w:name="z14931" w:id="1432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326"/>
    <w:bookmarkStart w:name="z14932" w:id="1432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327"/>
    <w:bookmarkStart w:name="z14933" w:id="1432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32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4934" w:id="1432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329"/>
    <w:bookmarkStart w:name="z14935" w:id="14330"/>
    <w:p>
      <w:pPr>
        <w:spacing w:after="0"/>
        <w:ind w:left="0"/>
        <w:jc w:val="both"/>
      </w:pPr>
      <w:r>
        <w:rPr>
          <w:rFonts w:ascii="Times New Roman"/>
          <w:b w:val="false"/>
          <w:i w:val="false"/>
          <w:color w:val="000000"/>
          <w:sz w:val="28"/>
        </w:rPr>
        <w:t xml:space="preserve">
      13. Басқарманың міндеттері: </w:t>
      </w:r>
    </w:p>
    <w:bookmarkEnd w:id="14330"/>
    <w:bookmarkStart w:name="z14936" w:id="1433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331"/>
    <w:bookmarkStart w:name="z14937" w:id="1433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332"/>
    <w:bookmarkStart w:name="z14938" w:id="1433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333"/>
    <w:bookmarkStart w:name="z14939" w:id="1433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334"/>
    <w:bookmarkStart w:name="z14940" w:id="1433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335"/>
    <w:bookmarkStart w:name="z14941" w:id="14336"/>
    <w:p>
      <w:pPr>
        <w:spacing w:after="0"/>
        <w:ind w:left="0"/>
        <w:jc w:val="both"/>
      </w:pPr>
      <w:r>
        <w:rPr>
          <w:rFonts w:ascii="Times New Roman"/>
          <w:b w:val="false"/>
          <w:i w:val="false"/>
          <w:color w:val="000000"/>
          <w:sz w:val="28"/>
        </w:rPr>
        <w:t>
      14. Басқарманың функциялары:</w:t>
      </w:r>
    </w:p>
    <w:bookmarkEnd w:id="14336"/>
    <w:bookmarkStart w:name="z14942" w:id="1433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337"/>
    <w:bookmarkStart w:name="z14943" w:id="1433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338"/>
    <w:bookmarkStart w:name="z14944" w:id="1433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339"/>
    <w:bookmarkStart w:name="z14945" w:id="1434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340"/>
    <w:bookmarkStart w:name="z14946" w:id="1434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341"/>
    <w:bookmarkStart w:name="z14947" w:id="14342"/>
    <w:p>
      <w:pPr>
        <w:spacing w:after="0"/>
        <w:ind w:left="0"/>
        <w:jc w:val="both"/>
      </w:pPr>
      <w:r>
        <w:rPr>
          <w:rFonts w:ascii="Times New Roman"/>
          <w:b w:val="false"/>
          <w:i w:val="false"/>
          <w:color w:val="000000"/>
          <w:sz w:val="28"/>
        </w:rPr>
        <w:t xml:space="preserve">
      6) салықтық әкімшілендіруді жүзеге асыру; </w:t>
      </w:r>
    </w:p>
    <w:bookmarkEnd w:id="14342"/>
    <w:bookmarkStart w:name="z14948" w:id="1434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343"/>
    <w:bookmarkStart w:name="z14949" w:id="1434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344"/>
    <w:bookmarkStart w:name="z14950" w:id="1434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345"/>
    <w:bookmarkStart w:name="z14951" w:id="14346"/>
    <w:p>
      <w:pPr>
        <w:spacing w:after="0"/>
        <w:ind w:left="0"/>
        <w:jc w:val="both"/>
      </w:pPr>
      <w:r>
        <w:rPr>
          <w:rFonts w:ascii="Times New Roman"/>
          <w:b w:val="false"/>
          <w:i w:val="false"/>
          <w:color w:val="000000"/>
          <w:sz w:val="28"/>
        </w:rPr>
        <w:t xml:space="preserve">
      10) тәуекелдерді басқару жүйесін қолдану; </w:t>
      </w:r>
    </w:p>
    <w:bookmarkEnd w:id="14346"/>
    <w:bookmarkStart w:name="z14952" w:id="1434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347"/>
    <w:bookmarkStart w:name="z14953" w:id="1434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348"/>
    <w:bookmarkStart w:name="z14954" w:id="1434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349"/>
    <w:bookmarkStart w:name="z14955" w:id="1435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350"/>
    <w:bookmarkStart w:name="z14956" w:id="1435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351"/>
    <w:bookmarkStart w:name="z14957" w:id="1435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352"/>
    <w:bookmarkStart w:name="z14958" w:id="1435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353"/>
    <w:bookmarkStart w:name="z14959" w:id="14354"/>
    <w:p>
      <w:pPr>
        <w:spacing w:after="0"/>
        <w:ind w:left="0"/>
        <w:jc w:val="both"/>
      </w:pPr>
      <w:r>
        <w:rPr>
          <w:rFonts w:ascii="Times New Roman"/>
          <w:b w:val="false"/>
          <w:i w:val="false"/>
          <w:color w:val="000000"/>
          <w:sz w:val="28"/>
        </w:rPr>
        <w:t>
      15. Басқарманың құқықтары мен міндеттері:</w:t>
      </w:r>
    </w:p>
    <w:bookmarkEnd w:id="14354"/>
    <w:bookmarkStart w:name="z14960" w:id="1435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355"/>
    <w:bookmarkStart w:name="z14961" w:id="1435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356"/>
    <w:bookmarkStart w:name="z14962" w:id="1435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357"/>
    <w:bookmarkStart w:name="z14963" w:id="1435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358"/>
    <w:bookmarkStart w:name="z14964" w:id="1435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359"/>
    <w:bookmarkStart w:name="z14965" w:id="1436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360"/>
    <w:bookmarkStart w:name="z14966" w:id="1436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361"/>
    <w:bookmarkStart w:name="z14967" w:id="1436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362"/>
    <w:bookmarkStart w:name="z14968" w:id="1436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363"/>
    <w:bookmarkStart w:name="z14969" w:id="1436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364"/>
    <w:bookmarkStart w:name="z14970" w:id="14365"/>
    <w:p>
      <w:pPr>
        <w:spacing w:after="0"/>
        <w:ind w:left="0"/>
        <w:jc w:val="left"/>
      </w:pPr>
      <w:r>
        <w:rPr>
          <w:rFonts w:ascii="Times New Roman"/>
          <w:b/>
          <w:i w:val="false"/>
          <w:color w:val="000000"/>
        </w:rPr>
        <w:t xml:space="preserve"> 3. Басқарманың қызметін ұйымдастыру</w:t>
      </w:r>
    </w:p>
    <w:bookmarkEnd w:id="14365"/>
    <w:bookmarkStart w:name="z14971" w:id="1436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366"/>
    <w:bookmarkStart w:name="z14972" w:id="1436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367"/>
    <w:bookmarkStart w:name="z14973" w:id="143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368"/>
    <w:bookmarkStart w:name="z14974" w:id="1436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369"/>
    <w:bookmarkStart w:name="z14975" w:id="1437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370"/>
    <w:bookmarkStart w:name="z14976" w:id="1437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371"/>
    <w:bookmarkStart w:name="z14977" w:id="1437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372"/>
    <w:bookmarkStart w:name="z14978" w:id="1437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373"/>
    <w:bookmarkStart w:name="z14979" w:id="1437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374"/>
    <w:bookmarkStart w:name="z14980" w:id="1437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375"/>
    <w:bookmarkStart w:name="z14981" w:id="1437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376"/>
    <w:bookmarkStart w:name="z14982" w:id="1437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377"/>
    <w:bookmarkStart w:name="z14983" w:id="1437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378"/>
    <w:bookmarkStart w:name="z14984" w:id="1437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379"/>
    <w:bookmarkStart w:name="z14985" w:id="1438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38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86" w:id="14381"/>
    <w:p>
      <w:pPr>
        <w:spacing w:after="0"/>
        <w:ind w:left="0"/>
        <w:jc w:val="left"/>
      </w:pPr>
      <w:r>
        <w:rPr>
          <w:rFonts w:ascii="Times New Roman"/>
          <w:b/>
          <w:i w:val="false"/>
          <w:color w:val="000000"/>
        </w:rPr>
        <w:t xml:space="preserve">  4. Басқарманың мүлкi</w:t>
      </w:r>
    </w:p>
    <w:bookmarkEnd w:id="14381"/>
    <w:bookmarkStart w:name="z14987" w:id="1438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38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4988" w:id="1438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383"/>
    <w:bookmarkStart w:name="z14989" w:id="1438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384"/>
    <w:bookmarkStart w:name="z14990" w:id="14385"/>
    <w:p>
      <w:pPr>
        <w:spacing w:after="0"/>
        <w:ind w:left="0"/>
        <w:jc w:val="left"/>
      </w:pPr>
      <w:r>
        <w:rPr>
          <w:rFonts w:ascii="Times New Roman"/>
          <w:b/>
          <w:i w:val="false"/>
          <w:color w:val="000000"/>
        </w:rPr>
        <w:t xml:space="preserve"> 5. Басқарманы қайта ұйымдастыру және тарату</w:t>
      </w:r>
    </w:p>
    <w:bookmarkEnd w:id="14385"/>
    <w:bookmarkStart w:name="z14991" w:id="1438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202-қосымша</w:t>
            </w:r>
          </w:p>
        </w:tc>
      </w:tr>
    </w:tbl>
    <w:bookmarkStart w:name="z14993" w:id="1438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Сайрам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387"/>
    <w:bookmarkStart w:name="z14995" w:id="1438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Сайрам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388"/>
    <w:bookmarkStart w:name="z14996" w:id="1438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389"/>
    <w:bookmarkStart w:name="z14997" w:id="1439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390"/>
    <w:bookmarkStart w:name="z14998" w:id="1439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391"/>
    <w:bookmarkStart w:name="z14999" w:id="1439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392"/>
    <w:bookmarkStart w:name="z15000" w:id="1439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393"/>
    <w:bookmarkStart w:name="z15001" w:id="1439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02" w:id="14395"/>
    <w:p>
      <w:pPr>
        <w:spacing w:after="0"/>
        <w:ind w:left="0"/>
        <w:jc w:val="both"/>
      </w:pPr>
      <w:r>
        <w:rPr>
          <w:rFonts w:ascii="Times New Roman"/>
          <w:b w:val="false"/>
          <w:i w:val="false"/>
          <w:color w:val="000000"/>
          <w:sz w:val="28"/>
        </w:rPr>
        <w:t xml:space="preserve">
       8. Басқарманың заңды мекенжайы: пошта индексі 160800, Қазақстан Республикасы, Оңтүстік Қазақстан облысы, Сайрам ауданы, Ақсукент ауылы, Абай көшесі, 1. </w:t>
      </w:r>
    </w:p>
    <w:bookmarkEnd w:id="14395"/>
    <w:bookmarkStart w:name="z15003" w:id="1439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Сайрам ауданы бойынша Мемлекеттік кірістер басқармасы" республикалық мемлекеттік мекемесi. </w:t>
      </w:r>
    </w:p>
    <w:bookmarkEnd w:id="14396"/>
    <w:bookmarkStart w:name="z15004" w:id="1439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397"/>
    <w:bookmarkStart w:name="z15005" w:id="1439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398"/>
    <w:bookmarkStart w:name="z15006" w:id="1439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39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007" w:id="1440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400"/>
    <w:bookmarkStart w:name="z15008" w:id="14401"/>
    <w:p>
      <w:pPr>
        <w:spacing w:after="0"/>
        <w:ind w:left="0"/>
        <w:jc w:val="both"/>
      </w:pPr>
      <w:r>
        <w:rPr>
          <w:rFonts w:ascii="Times New Roman"/>
          <w:b w:val="false"/>
          <w:i w:val="false"/>
          <w:color w:val="000000"/>
          <w:sz w:val="28"/>
        </w:rPr>
        <w:t xml:space="preserve">
      13. Басқарманың міндеттері: </w:t>
      </w:r>
    </w:p>
    <w:bookmarkEnd w:id="14401"/>
    <w:bookmarkStart w:name="z15009" w:id="1440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402"/>
    <w:bookmarkStart w:name="z15010" w:id="1440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403"/>
    <w:bookmarkStart w:name="z15011" w:id="1440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404"/>
    <w:bookmarkStart w:name="z15012" w:id="1440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405"/>
    <w:bookmarkStart w:name="z15013" w:id="1440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406"/>
    <w:bookmarkStart w:name="z15014" w:id="14407"/>
    <w:p>
      <w:pPr>
        <w:spacing w:after="0"/>
        <w:ind w:left="0"/>
        <w:jc w:val="both"/>
      </w:pPr>
      <w:r>
        <w:rPr>
          <w:rFonts w:ascii="Times New Roman"/>
          <w:b w:val="false"/>
          <w:i w:val="false"/>
          <w:color w:val="000000"/>
          <w:sz w:val="28"/>
        </w:rPr>
        <w:t>
      14. Басқарманың функциялары:</w:t>
      </w:r>
    </w:p>
    <w:bookmarkEnd w:id="14407"/>
    <w:bookmarkStart w:name="z15015" w:id="1440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408"/>
    <w:bookmarkStart w:name="z15016" w:id="1440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409"/>
    <w:bookmarkStart w:name="z15017" w:id="1441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410"/>
    <w:bookmarkStart w:name="z15018" w:id="1441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411"/>
    <w:bookmarkStart w:name="z15019" w:id="1441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412"/>
    <w:bookmarkStart w:name="z15020" w:id="14413"/>
    <w:p>
      <w:pPr>
        <w:spacing w:after="0"/>
        <w:ind w:left="0"/>
        <w:jc w:val="both"/>
      </w:pPr>
      <w:r>
        <w:rPr>
          <w:rFonts w:ascii="Times New Roman"/>
          <w:b w:val="false"/>
          <w:i w:val="false"/>
          <w:color w:val="000000"/>
          <w:sz w:val="28"/>
        </w:rPr>
        <w:t xml:space="preserve">
      6) салықтық әкімшілендіруді жүзеге асыру; </w:t>
      </w:r>
    </w:p>
    <w:bookmarkEnd w:id="14413"/>
    <w:bookmarkStart w:name="z15021" w:id="1441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414"/>
    <w:bookmarkStart w:name="z15022" w:id="1441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415"/>
    <w:bookmarkStart w:name="z15023" w:id="1441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416"/>
    <w:bookmarkStart w:name="z15024" w:id="14417"/>
    <w:p>
      <w:pPr>
        <w:spacing w:after="0"/>
        <w:ind w:left="0"/>
        <w:jc w:val="both"/>
      </w:pPr>
      <w:r>
        <w:rPr>
          <w:rFonts w:ascii="Times New Roman"/>
          <w:b w:val="false"/>
          <w:i w:val="false"/>
          <w:color w:val="000000"/>
          <w:sz w:val="28"/>
        </w:rPr>
        <w:t xml:space="preserve">
      10) тәуекелдерді басқару жүйесін қолдану; </w:t>
      </w:r>
    </w:p>
    <w:bookmarkEnd w:id="14417"/>
    <w:bookmarkStart w:name="z15025" w:id="1441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418"/>
    <w:bookmarkStart w:name="z15026" w:id="1441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419"/>
    <w:bookmarkStart w:name="z15027" w:id="1442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420"/>
    <w:bookmarkStart w:name="z15028" w:id="1442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421"/>
    <w:bookmarkStart w:name="z15029" w:id="1442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422"/>
    <w:bookmarkStart w:name="z15030" w:id="1442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423"/>
    <w:bookmarkStart w:name="z15031" w:id="1442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424"/>
    <w:bookmarkStart w:name="z15032" w:id="14425"/>
    <w:p>
      <w:pPr>
        <w:spacing w:after="0"/>
        <w:ind w:left="0"/>
        <w:jc w:val="both"/>
      </w:pPr>
      <w:r>
        <w:rPr>
          <w:rFonts w:ascii="Times New Roman"/>
          <w:b w:val="false"/>
          <w:i w:val="false"/>
          <w:color w:val="000000"/>
          <w:sz w:val="28"/>
        </w:rPr>
        <w:t>
      15. Басқарманың құқықтары мен міндеттері:</w:t>
      </w:r>
    </w:p>
    <w:bookmarkEnd w:id="14425"/>
    <w:bookmarkStart w:name="z15033" w:id="1442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426"/>
    <w:bookmarkStart w:name="z15034" w:id="1442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427"/>
    <w:bookmarkStart w:name="z15035" w:id="1442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428"/>
    <w:bookmarkStart w:name="z15036" w:id="1442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429"/>
    <w:bookmarkStart w:name="z15037" w:id="1443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430"/>
    <w:bookmarkStart w:name="z15038" w:id="1443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431"/>
    <w:bookmarkStart w:name="z15039" w:id="1443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432"/>
    <w:bookmarkStart w:name="z15040" w:id="1443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433"/>
    <w:bookmarkStart w:name="z15041" w:id="1443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434"/>
    <w:bookmarkStart w:name="z15042" w:id="1443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435"/>
    <w:bookmarkStart w:name="z15043" w:id="14436"/>
    <w:p>
      <w:pPr>
        <w:spacing w:after="0"/>
        <w:ind w:left="0"/>
        <w:jc w:val="left"/>
      </w:pPr>
      <w:r>
        <w:rPr>
          <w:rFonts w:ascii="Times New Roman"/>
          <w:b/>
          <w:i w:val="false"/>
          <w:color w:val="000000"/>
        </w:rPr>
        <w:t xml:space="preserve"> 3. Басқарманың қызметін ұйымдастыру</w:t>
      </w:r>
    </w:p>
    <w:bookmarkEnd w:id="14436"/>
    <w:bookmarkStart w:name="z15044" w:id="1443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437"/>
    <w:bookmarkStart w:name="z15045" w:id="1443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438"/>
    <w:bookmarkStart w:name="z15046" w:id="144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439"/>
    <w:bookmarkStart w:name="z15047" w:id="1444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440"/>
    <w:bookmarkStart w:name="z15048" w:id="1444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441"/>
    <w:bookmarkStart w:name="z15049" w:id="1444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442"/>
    <w:bookmarkStart w:name="z15050" w:id="1444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443"/>
    <w:bookmarkStart w:name="z15051" w:id="1444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444"/>
    <w:bookmarkStart w:name="z15052" w:id="1444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445"/>
    <w:bookmarkStart w:name="z15053" w:id="1444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446"/>
    <w:bookmarkStart w:name="z15054" w:id="1444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447"/>
    <w:bookmarkStart w:name="z15055" w:id="1444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448"/>
    <w:bookmarkStart w:name="z15056" w:id="1444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449"/>
    <w:bookmarkStart w:name="z15057" w:id="1445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450"/>
    <w:bookmarkStart w:name="z15058" w:id="1445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45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9" w:id="14452"/>
    <w:p>
      <w:pPr>
        <w:spacing w:after="0"/>
        <w:ind w:left="0"/>
        <w:jc w:val="left"/>
      </w:pPr>
      <w:r>
        <w:rPr>
          <w:rFonts w:ascii="Times New Roman"/>
          <w:b/>
          <w:i w:val="false"/>
          <w:color w:val="000000"/>
        </w:rPr>
        <w:t xml:space="preserve">  4. Басқарманың мүлкi</w:t>
      </w:r>
    </w:p>
    <w:bookmarkEnd w:id="14452"/>
    <w:bookmarkStart w:name="z15060" w:id="1445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45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061" w:id="1445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454"/>
    <w:bookmarkStart w:name="z15062" w:id="1445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455"/>
    <w:bookmarkStart w:name="z15063" w:id="14456"/>
    <w:p>
      <w:pPr>
        <w:spacing w:after="0"/>
        <w:ind w:left="0"/>
        <w:jc w:val="left"/>
      </w:pPr>
      <w:r>
        <w:rPr>
          <w:rFonts w:ascii="Times New Roman"/>
          <w:b/>
          <w:i w:val="false"/>
          <w:color w:val="000000"/>
        </w:rPr>
        <w:t xml:space="preserve"> 5. Басқарманы қайта ұйымдастыру және тарату</w:t>
      </w:r>
    </w:p>
    <w:bookmarkEnd w:id="14456"/>
    <w:bookmarkStart w:name="z15064" w:id="1445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203-қосымша</w:t>
            </w:r>
          </w:p>
        </w:tc>
      </w:tr>
    </w:tbl>
    <w:bookmarkStart w:name="z15066" w:id="1445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Сарыағаш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458"/>
    <w:bookmarkStart w:name="z15068" w:id="1445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Сарыағаш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459"/>
    <w:bookmarkStart w:name="z15069" w:id="1446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460"/>
    <w:bookmarkStart w:name="z15070" w:id="1446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461"/>
    <w:bookmarkStart w:name="z15071" w:id="1446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462"/>
    <w:bookmarkStart w:name="z15072" w:id="1446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463"/>
    <w:bookmarkStart w:name="z15073" w:id="1446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464"/>
    <w:bookmarkStart w:name="z15074" w:id="1446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75" w:id="14466"/>
    <w:p>
      <w:pPr>
        <w:spacing w:after="0"/>
        <w:ind w:left="0"/>
        <w:jc w:val="both"/>
      </w:pPr>
      <w:r>
        <w:rPr>
          <w:rFonts w:ascii="Times New Roman"/>
          <w:b w:val="false"/>
          <w:i w:val="false"/>
          <w:color w:val="000000"/>
          <w:sz w:val="28"/>
        </w:rPr>
        <w:t xml:space="preserve">
       8. Басқарманың заңды мекенжайы: пошта индексі 160900, Қазақстан Республикасы, Оңтүстік Қазақстан облысы, Сарыағаш ауданы, Сарыағаш қаласы, Исмаилов көшесі, 44. </w:t>
      </w:r>
    </w:p>
    <w:bookmarkEnd w:id="14466"/>
    <w:bookmarkStart w:name="z15076" w:id="1446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Сарыағаш ауданы бойынша Мемлекеттік кірістер басқармасы" республикалық мемлекеттік мекемесi. </w:t>
      </w:r>
    </w:p>
    <w:bookmarkEnd w:id="14467"/>
    <w:bookmarkStart w:name="z15077" w:id="1446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468"/>
    <w:bookmarkStart w:name="z15078" w:id="1446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469"/>
    <w:bookmarkStart w:name="z15079" w:id="1447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47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080" w:id="1447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471"/>
    <w:bookmarkStart w:name="z15081" w:id="14472"/>
    <w:p>
      <w:pPr>
        <w:spacing w:after="0"/>
        <w:ind w:left="0"/>
        <w:jc w:val="both"/>
      </w:pPr>
      <w:r>
        <w:rPr>
          <w:rFonts w:ascii="Times New Roman"/>
          <w:b w:val="false"/>
          <w:i w:val="false"/>
          <w:color w:val="000000"/>
          <w:sz w:val="28"/>
        </w:rPr>
        <w:t xml:space="preserve">
      13. Басқарманың міндеттері: </w:t>
      </w:r>
    </w:p>
    <w:bookmarkEnd w:id="14472"/>
    <w:bookmarkStart w:name="z15082" w:id="1447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473"/>
    <w:bookmarkStart w:name="z15083" w:id="1447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474"/>
    <w:bookmarkStart w:name="z15084" w:id="1447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475"/>
    <w:bookmarkStart w:name="z15085" w:id="1447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476"/>
    <w:bookmarkStart w:name="z15086" w:id="1447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477"/>
    <w:bookmarkStart w:name="z15087" w:id="14478"/>
    <w:p>
      <w:pPr>
        <w:spacing w:after="0"/>
        <w:ind w:left="0"/>
        <w:jc w:val="both"/>
      </w:pPr>
      <w:r>
        <w:rPr>
          <w:rFonts w:ascii="Times New Roman"/>
          <w:b w:val="false"/>
          <w:i w:val="false"/>
          <w:color w:val="000000"/>
          <w:sz w:val="28"/>
        </w:rPr>
        <w:t>
      14. Басқарманың функциялары:</w:t>
      </w:r>
    </w:p>
    <w:bookmarkEnd w:id="14478"/>
    <w:bookmarkStart w:name="z15088" w:id="1447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479"/>
    <w:bookmarkStart w:name="z15089" w:id="1448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480"/>
    <w:bookmarkStart w:name="z15090" w:id="1448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481"/>
    <w:bookmarkStart w:name="z15091" w:id="1448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482"/>
    <w:bookmarkStart w:name="z15092" w:id="1448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483"/>
    <w:bookmarkStart w:name="z15093" w:id="14484"/>
    <w:p>
      <w:pPr>
        <w:spacing w:after="0"/>
        <w:ind w:left="0"/>
        <w:jc w:val="both"/>
      </w:pPr>
      <w:r>
        <w:rPr>
          <w:rFonts w:ascii="Times New Roman"/>
          <w:b w:val="false"/>
          <w:i w:val="false"/>
          <w:color w:val="000000"/>
          <w:sz w:val="28"/>
        </w:rPr>
        <w:t xml:space="preserve">
      6) салықтық әкімшілендіруді жүзеге асыру; </w:t>
      </w:r>
    </w:p>
    <w:bookmarkEnd w:id="14484"/>
    <w:bookmarkStart w:name="z15094" w:id="1448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485"/>
    <w:bookmarkStart w:name="z15095" w:id="1448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486"/>
    <w:bookmarkStart w:name="z15096" w:id="1448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487"/>
    <w:bookmarkStart w:name="z15097" w:id="14488"/>
    <w:p>
      <w:pPr>
        <w:spacing w:after="0"/>
        <w:ind w:left="0"/>
        <w:jc w:val="both"/>
      </w:pPr>
      <w:r>
        <w:rPr>
          <w:rFonts w:ascii="Times New Roman"/>
          <w:b w:val="false"/>
          <w:i w:val="false"/>
          <w:color w:val="000000"/>
          <w:sz w:val="28"/>
        </w:rPr>
        <w:t xml:space="preserve">
      10) тәуекелдерді басқару жүйесін қолдану; </w:t>
      </w:r>
    </w:p>
    <w:bookmarkEnd w:id="14488"/>
    <w:bookmarkStart w:name="z15098" w:id="1448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489"/>
    <w:bookmarkStart w:name="z15099" w:id="1449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490"/>
    <w:bookmarkStart w:name="z15100" w:id="1449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491"/>
    <w:bookmarkStart w:name="z15101" w:id="1449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492"/>
    <w:bookmarkStart w:name="z15102" w:id="1449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493"/>
    <w:bookmarkStart w:name="z15103" w:id="1449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494"/>
    <w:bookmarkStart w:name="z15104" w:id="1449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495"/>
    <w:bookmarkStart w:name="z15105" w:id="14496"/>
    <w:p>
      <w:pPr>
        <w:spacing w:after="0"/>
        <w:ind w:left="0"/>
        <w:jc w:val="both"/>
      </w:pPr>
      <w:r>
        <w:rPr>
          <w:rFonts w:ascii="Times New Roman"/>
          <w:b w:val="false"/>
          <w:i w:val="false"/>
          <w:color w:val="000000"/>
          <w:sz w:val="28"/>
        </w:rPr>
        <w:t>
      15. Басқарманың құқықтары мен міндеттері:</w:t>
      </w:r>
    </w:p>
    <w:bookmarkEnd w:id="14496"/>
    <w:bookmarkStart w:name="z15106" w:id="1449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497"/>
    <w:bookmarkStart w:name="z15107" w:id="1449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498"/>
    <w:bookmarkStart w:name="z15108" w:id="1449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499"/>
    <w:bookmarkStart w:name="z15109" w:id="1450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500"/>
    <w:bookmarkStart w:name="z15110" w:id="1450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501"/>
    <w:bookmarkStart w:name="z15111" w:id="1450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502"/>
    <w:bookmarkStart w:name="z15112" w:id="1450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503"/>
    <w:bookmarkStart w:name="z15113" w:id="1450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504"/>
    <w:bookmarkStart w:name="z15114" w:id="1450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505"/>
    <w:bookmarkStart w:name="z15115" w:id="1450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506"/>
    <w:bookmarkStart w:name="z15116" w:id="14507"/>
    <w:p>
      <w:pPr>
        <w:spacing w:after="0"/>
        <w:ind w:left="0"/>
        <w:jc w:val="left"/>
      </w:pPr>
      <w:r>
        <w:rPr>
          <w:rFonts w:ascii="Times New Roman"/>
          <w:b/>
          <w:i w:val="false"/>
          <w:color w:val="000000"/>
        </w:rPr>
        <w:t xml:space="preserve"> 3. Басқарманың қызметін ұйымдастыру</w:t>
      </w:r>
    </w:p>
    <w:bookmarkEnd w:id="14507"/>
    <w:bookmarkStart w:name="z15117" w:id="1450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508"/>
    <w:bookmarkStart w:name="z15118" w:id="1450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509"/>
    <w:bookmarkStart w:name="z15119" w:id="145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510"/>
    <w:bookmarkStart w:name="z15120" w:id="1451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511"/>
    <w:bookmarkStart w:name="z15121" w:id="1451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512"/>
    <w:bookmarkStart w:name="z15122" w:id="1451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513"/>
    <w:bookmarkStart w:name="z15123" w:id="1451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514"/>
    <w:bookmarkStart w:name="z15124" w:id="1451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515"/>
    <w:bookmarkStart w:name="z15125" w:id="1451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516"/>
    <w:bookmarkStart w:name="z15126" w:id="1451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517"/>
    <w:bookmarkStart w:name="z15127" w:id="1451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518"/>
    <w:bookmarkStart w:name="z15128" w:id="1451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519"/>
    <w:bookmarkStart w:name="z15129" w:id="1452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520"/>
    <w:bookmarkStart w:name="z15130" w:id="1452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521"/>
    <w:bookmarkStart w:name="z15131" w:id="1452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52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32" w:id="14523"/>
    <w:p>
      <w:pPr>
        <w:spacing w:after="0"/>
        <w:ind w:left="0"/>
        <w:jc w:val="left"/>
      </w:pPr>
      <w:r>
        <w:rPr>
          <w:rFonts w:ascii="Times New Roman"/>
          <w:b/>
          <w:i w:val="false"/>
          <w:color w:val="000000"/>
        </w:rPr>
        <w:t xml:space="preserve">  4. Басқарманың мүлкi</w:t>
      </w:r>
    </w:p>
    <w:bookmarkEnd w:id="14523"/>
    <w:bookmarkStart w:name="z15133" w:id="1452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52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134" w:id="1452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525"/>
    <w:bookmarkStart w:name="z15135" w:id="1452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526"/>
    <w:bookmarkStart w:name="z15136" w:id="14527"/>
    <w:p>
      <w:pPr>
        <w:spacing w:after="0"/>
        <w:ind w:left="0"/>
        <w:jc w:val="left"/>
      </w:pPr>
      <w:r>
        <w:rPr>
          <w:rFonts w:ascii="Times New Roman"/>
          <w:b/>
          <w:i w:val="false"/>
          <w:color w:val="000000"/>
        </w:rPr>
        <w:t xml:space="preserve"> 5. Басқарманы қайта ұйымдастыру және тарату</w:t>
      </w:r>
    </w:p>
    <w:bookmarkEnd w:id="14527"/>
    <w:bookmarkStart w:name="z15137" w:id="1452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5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204-қосымша</w:t>
            </w:r>
          </w:p>
        </w:tc>
      </w:tr>
    </w:tbl>
    <w:bookmarkStart w:name="z15139" w:id="1452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Созақ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529"/>
    <w:bookmarkStart w:name="z15141" w:id="1453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Созақ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530"/>
    <w:bookmarkStart w:name="z15142" w:id="145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531"/>
    <w:bookmarkStart w:name="z15143" w:id="1453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532"/>
    <w:bookmarkStart w:name="z15144" w:id="1453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533"/>
    <w:bookmarkStart w:name="z15145" w:id="1453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534"/>
    <w:bookmarkStart w:name="z15146" w:id="1453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535"/>
    <w:bookmarkStart w:name="z15147" w:id="1453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8" w:id="14537"/>
    <w:p>
      <w:pPr>
        <w:spacing w:after="0"/>
        <w:ind w:left="0"/>
        <w:jc w:val="both"/>
      </w:pPr>
      <w:r>
        <w:rPr>
          <w:rFonts w:ascii="Times New Roman"/>
          <w:b w:val="false"/>
          <w:i w:val="false"/>
          <w:color w:val="000000"/>
          <w:sz w:val="28"/>
        </w:rPr>
        <w:t xml:space="preserve">
       8. Басқарманың заңды мекенжайы: пошта индексі 161000, Қазақстан Республикасы, Оңтүстік Қазақстан облысы, Созақ ауданы, Шолаққорған ауылы, Жібек Жолы көшесі, 95. </w:t>
      </w:r>
    </w:p>
    <w:bookmarkEnd w:id="14537"/>
    <w:bookmarkStart w:name="z15149" w:id="1453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Созақ ауданы бойынша Мемлекеттік кірістер басқармасы" республикалық мемлекеттік мекемесi. </w:t>
      </w:r>
    </w:p>
    <w:bookmarkEnd w:id="14538"/>
    <w:bookmarkStart w:name="z15150" w:id="1453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539"/>
    <w:bookmarkStart w:name="z15151" w:id="1454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540"/>
    <w:bookmarkStart w:name="z15152" w:id="1454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54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153" w:id="1454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542"/>
    <w:bookmarkStart w:name="z15154" w:id="14543"/>
    <w:p>
      <w:pPr>
        <w:spacing w:after="0"/>
        <w:ind w:left="0"/>
        <w:jc w:val="both"/>
      </w:pPr>
      <w:r>
        <w:rPr>
          <w:rFonts w:ascii="Times New Roman"/>
          <w:b w:val="false"/>
          <w:i w:val="false"/>
          <w:color w:val="000000"/>
          <w:sz w:val="28"/>
        </w:rPr>
        <w:t xml:space="preserve">
      13. Басқарманың міндеттері: </w:t>
      </w:r>
    </w:p>
    <w:bookmarkEnd w:id="14543"/>
    <w:bookmarkStart w:name="z15155" w:id="1454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544"/>
    <w:bookmarkStart w:name="z15156" w:id="1454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545"/>
    <w:bookmarkStart w:name="z15157" w:id="1454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546"/>
    <w:bookmarkStart w:name="z15158" w:id="1454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547"/>
    <w:bookmarkStart w:name="z15159" w:id="1454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548"/>
    <w:bookmarkStart w:name="z15160" w:id="14549"/>
    <w:p>
      <w:pPr>
        <w:spacing w:after="0"/>
        <w:ind w:left="0"/>
        <w:jc w:val="both"/>
      </w:pPr>
      <w:r>
        <w:rPr>
          <w:rFonts w:ascii="Times New Roman"/>
          <w:b w:val="false"/>
          <w:i w:val="false"/>
          <w:color w:val="000000"/>
          <w:sz w:val="28"/>
        </w:rPr>
        <w:t>
      14. Басқарманың функциялары:</w:t>
      </w:r>
    </w:p>
    <w:bookmarkEnd w:id="14549"/>
    <w:bookmarkStart w:name="z15161" w:id="1455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550"/>
    <w:bookmarkStart w:name="z15162" w:id="1455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551"/>
    <w:bookmarkStart w:name="z15163" w:id="1455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552"/>
    <w:bookmarkStart w:name="z15164" w:id="1455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553"/>
    <w:bookmarkStart w:name="z15165" w:id="1455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554"/>
    <w:bookmarkStart w:name="z15166" w:id="14555"/>
    <w:p>
      <w:pPr>
        <w:spacing w:after="0"/>
        <w:ind w:left="0"/>
        <w:jc w:val="both"/>
      </w:pPr>
      <w:r>
        <w:rPr>
          <w:rFonts w:ascii="Times New Roman"/>
          <w:b w:val="false"/>
          <w:i w:val="false"/>
          <w:color w:val="000000"/>
          <w:sz w:val="28"/>
        </w:rPr>
        <w:t xml:space="preserve">
      6) салықтық әкімшілендіруді жүзеге асыру; </w:t>
      </w:r>
    </w:p>
    <w:bookmarkEnd w:id="14555"/>
    <w:bookmarkStart w:name="z15167" w:id="1455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556"/>
    <w:bookmarkStart w:name="z15168" w:id="1455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557"/>
    <w:bookmarkStart w:name="z15169" w:id="1455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558"/>
    <w:bookmarkStart w:name="z15170" w:id="14559"/>
    <w:p>
      <w:pPr>
        <w:spacing w:after="0"/>
        <w:ind w:left="0"/>
        <w:jc w:val="both"/>
      </w:pPr>
      <w:r>
        <w:rPr>
          <w:rFonts w:ascii="Times New Roman"/>
          <w:b w:val="false"/>
          <w:i w:val="false"/>
          <w:color w:val="000000"/>
          <w:sz w:val="28"/>
        </w:rPr>
        <w:t xml:space="preserve">
      10) тәуекелдерді басқару жүйесін қолдану; </w:t>
      </w:r>
    </w:p>
    <w:bookmarkEnd w:id="14559"/>
    <w:bookmarkStart w:name="z15171" w:id="1456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560"/>
    <w:bookmarkStart w:name="z15172" w:id="1456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561"/>
    <w:bookmarkStart w:name="z15173" w:id="1456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562"/>
    <w:bookmarkStart w:name="z15174" w:id="1456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563"/>
    <w:bookmarkStart w:name="z15175" w:id="1456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564"/>
    <w:bookmarkStart w:name="z15176" w:id="1456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565"/>
    <w:bookmarkStart w:name="z15177" w:id="1456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566"/>
    <w:bookmarkStart w:name="z15178" w:id="14567"/>
    <w:p>
      <w:pPr>
        <w:spacing w:after="0"/>
        <w:ind w:left="0"/>
        <w:jc w:val="both"/>
      </w:pPr>
      <w:r>
        <w:rPr>
          <w:rFonts w:ascii="Times New Roman"/>
          <w:b w:val="false"/>
          <w:i w:val="false"/>
          <w:color w:val="000000"/>
          <w:sz w:val="28"/>
        </w:rPr>
        <w:t>
      15. Басқарманың құқықтары мен міндеттері:</w:t>
      </w:r>
    </w:p>
    <w:bookmarkEnd w:id="14567"/>
    <w:bookmarkStart w:name="z15179" w:id="1456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568"/>
    <w:bookmarkStart w:name="z15180" w:id="1456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569"/>
    <w:bookmarkStart w:name="z15181" w:id="1457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570"/>
    <w:bookmarkStart w:name="z15182" w:id="1457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571"/>
    <w:bookmarkStart w:name="z15183" w:id="1457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572"/>
    <w:bookmarkStart w:name="z15184" w:id="1457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573"/>
    <w:bookmarkStart w:name="z15185" w:id="1457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574"/>
    <w:bookmarkStart w:name="z15186" w:id="1457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575"/>
    <w:bookmarkStart w:name="z15187" w:id="1457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576"/>
    <w:bookmarkStart w:name="z15188" w:id="1457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577"/>
    <w:bookmarkStart w:name="z15189" w:id="14578"/>
    <w:p>
      <w:pPr>
        <w:spacing w:after="0"/>
        <w:ind w:left="0"/>
        <w:jc w:val="left"/>
      </w:pPr>
      <w:r>
        <w:rPr>
          <w:rFonts w:ascii="Times New Roman"/>
          <w:b/>
          <w:i w:val="false"/>
          <w:color w:val="000000"/>
        </w:rPr>
        <w:t xml:space="preserve"> 3. Басқарманың қызметін ұйымдастыру</w:t>
      </w:r>
    </w:p>
    <w:bookmarkEnd w:id="14578"/>
    <w:bookmarkStart w:name="z15190" w:id="1457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579"/>
    <w:bookmarkStart w:name="z15191" w:id="1458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580"/>
    <w:bookmarkStart w:name="z15192" w:id="145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581"/>
    <w:bookmarkStart w:name="z15193" w:id="1458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582"/>
    <w:bookmarkStart w:name="z15194" w:id="1458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583"/>
    <w:bookmarkStart w:name="z15195" w:id="1458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584"/>
    <w:bookmarkStart w:name="z15196" w:id="1458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585"/>
    <w:bookmarkStart w:name="z15197" w:id="1458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586"/>
    <w:bookmarkStart w:name="z15198" w:id="1458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587"/>
    <w:bookmarkStart w:name="z15199" w:id="1458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588"/>
    <w:bookmarkStart w:name="z15200" w:id="1458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589"/>
    <w:bookmarkStart w:name="z15201" w:id="1459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590"/>
    <w:bookmarkStart w:name="z15202" w:id="1459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591"/>
    <w:bookmarkStart w:name="z15203" w:id="1459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592"/>
    <w:bookmarkStart w:name="z15204" w:id="1459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59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05" w:id="14594"/>
    <w:p>
      <w:pPr>
        <w:spacing w:after="0"/>
        <w:ind w:left="0"/>
        <w:jc w:val="left"/>
      </w:pPr>
      <w:r>
        <w:rPr>
          <w:rFonts w:ascii="Times New Roman"/>
          <w:b/>
          <w:i w:val="false"/>
          <w:color w:val="000000"/>
        </w:rPr>
        <w:t xml:space="preserve">  4. Басқарманың мүлкi</w:t>
      </w:r>
    </w:p>
    <w:bookmarkEnd w:id="14594"/>
    <w:bookmarkStart w:name="z15206" w:id="1459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59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207" w:id="1459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596"/>
    <w:bookmarkStart w:name="z15208" w:id="1459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597"/>
    <w:bookmarkStart w:name="z15209" w:id="14598"/>
    <w:p>
      <w:pPr>
        <w:spacing w:after="0"/>
        <w:ind w:left="0"/>
        <w:jc w:val="left"/>
      </w:pPr>
      <w:r>
        <w:rPr>
          <w:rFonts w:ascii="Times New Roman"/>
          <w:b/>
          <w:i w:val="false"/>
          <w:color w:val="000000"/>
        </w:rPr>
        <w:t xml:space="preserve"> 5. Басқарманы қайта ұйымдастыру және тарату</w:t>
      </w:r>
    </w:p>
    <w:bookmarkEnd w:id="14598"/>
    <w:bookmarkStart w:name="z15210" w:id="1459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205-қосымша</w:t>
            </w:r>
          </w:p>
        </w:tc>
      </w:tr>
    </w:tbl>
    <w:bookmarkStart w:name="z15212" w:id="1460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Түлкiбас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600"/>
    <w:bookmarkStart w:name="z15214" w:id="1460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Түлкiбас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601"/>
    <w:bookmarkStart w:name="z15215" w:id="1460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602"/>
    <w:bookmarkStart w:name="z15216" w:id="1460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603"/>
    <w:bookmarkStart w:name="z15217" w:id="1460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604"/>
    <w:bookmarkStart w:name="z15218" w:id="1460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605"/>
    <w:bookmarkStart w:name="z15219" w:id="1460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606"/>
    <w:bookmarkStart w:name="z15220" w:id="1460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21" w:id="14608"/>
    <w:p>
      <w:pPr>
        <w:spacing w:after="0"/>
        <w:ind w:left="0"/>
        <w:jc w:val="both"/>
      </w:pPr>
      <w:r>
        <w:rPr>
          <w:rFonts w:ascii="Times New Roman"/>
          <w:b w:val="false"/>
          <w:i w:val="false"/>
          <w:color w:val="000000"/>
          <w:sz w:val="28"/>
        </w:rPr>
        <w:t xml:space="preserve">
       8. Басқарманың заңды мекенжайы: пошта индексі 161300, Қазақстан Республикасы, Оңтүстік Қазақстан облысы, Түлкібас ауданы, Т.Рысқұлов ауылы, Т.Рысқұлов көшесі, 153. </w:t>
      </w:r>
    </w:p>
    <w:bookmarkEnd w:id="14608"/>
    <w:bookmarkStart w:name="z15222" w:id="1460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Түлкiбас ауданы бойынша Мемлекеттік кірістер басқармасы" республикалық мемлекеттік мекемесi. </w:t>
      </w:r>
    </w:p>
    <w:bookmarkEnd w:id="14609"/>
    <w:bookmarkStart w:name="z15223" w:id="1461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610"/>
    <w:bookmarkStart w:name="z15224" w:id="1461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611"/>
    <w:bookmarkStart w:name="z15225" w:id="1461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61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226" w:id="1461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613"/>
    <w:bookmarkStart w:name="z15227" w:id="14614"/>
    <w:p>
      <w:pPr>
        <w:spacing w:after="0"/>
        <w:ind w:left="0"/>
        <w:jc w:val="both"/>
      </w:pPr>
      <w:r>
        <w:rPr>
          <w:rFonts w:ascii="Times New Roman"/>
          <w:b w:val="false"/>
          <w:i w:val="false"/>
          <w:color w:val="000000"/>
          <w:sz w:val="28"/>
        </w:rPr>
        <w:t xml:space="preserve">
      13. Басқарманың міндеттері: </w:t>
      </w:r>
    </w:p>
    <w:bookmarkEnd w:id="14614"/>
    <w:bookmarkStart w:name="z15228" w:id="1461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615"/>
    <w:bookmarkStart w:name="z15229" w:id="1461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616"/>
    <w:bookmarkStart w:name="z15230" w:id="1461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617"/>
    <w:bookmarkStart w:name="z15231" w:id="1461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618"/>
    <w:bookmarkStart w:name="z15232" w:id="1461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619"/>
    <w:bookmarkStart w:name="z15233" w:id="14620"/>
    <w:p>
      <w:pPr>
        <w:spacing w:after="0"/>
        <w:ind w:left="0"/>
        <w:jc w:val="both"/>
      </w:pPr>
      <w:r>
        <w:rPr>
          <w:rFonts w:ascii="Times New Roman"/>
          <w:b w:val="false"/>
          <w:i w:val="false"/>
          <w:color w:val="000000"/>
          <w:sz w:val="28"/>
        </w:rPr>
        <w:t>
      14. Басқарманың функциялары:</w:t>
      </w:r>
    </w:p>
    <w:bookmarkEnd w:id="14620"/>
    <w:bookmarkStart w:name="z15234" w:id="1462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621"/>
    <w:bookmarkStart w:name="z15235" w:id="1462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622"/>
    <w:bookmarkStart w:name="z15236" w:id="1462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623"/>
    <w:bookmarkStart w:name="z15237" w:id="1462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624"/>
    <w:bookmarkStart w:name="z15238" w:id="1462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625"/>
    <w:bookmarkStart w:name="z15239" w:id="14626"/>
    <w:p>
      <w:pPr>
        <w:spacing w:after="0"/>
        <w:ind w:left="0"/>
        <w:jc w:val="both"/>
      </w:pPr>
      <w:r>
        <w:rPr>
          <w:rFonts w:ascii="Times New Roman"/>
          <w:b w:val="false"/>
          <w:i w:val="false"/>
          <w:color w:val="000000"/>
          <w:sz w:val="28"/>
        </w:rPr>
        <w:t xml:space="preserve">
      6) салықтық әкімшілендіруді жүзеге асыру; </w:t>
      </w:r>
    </w:p>
    <w:bookmarkEnd w:id="14626"/>
    <w:bookmarkStart w:name="z15240" w:id="1462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627"/>
    <w:bookmarkStart w:name="z15241" w:id="1462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628"/>
    <w:bookmarkStart w:name="z15242" w:id="1462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629"/>
    <w:bookmarkStart w:name="z15243" w:id="14630"/>
    <w:p>
      <w:pPr>
        <w:spacing w:after="0"/>
        <w:ind w:left="0"/>
        <w:jc w:val="both"/>
      </w:pPr>
      <w:r>
        <w:rPr>
          <w:rFonts w:ascii="Times New Roman"/>
          <w:b w:val="false"/>
          <w:i w:val="false"/>
          <w:color w:val="000000"/>
          <w:sz w:val="28"/>
        </w:rPr>
        <w:t xml:space="preserve">
      10) тәуекелдерді басқару жүйесін қолдану; </w:t>
      </w:r>
    </w:p>
    <w:bookmarkEnd w:id="14630"/>
    <w:bookmarkStart w:name="z15244" w:id="1463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631"/>
    <w:bookmarkStart w:name="z15245" w:id="1463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632"/>
    <w:bookmarkStart w:name="z15246" w:id="1463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633"/>
    <w:bookmarkStart w:name="z15247" w:id="1463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634"/>
    <w:bookmarkStart w:name="z15248" w:id="1463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635"/>
    <w:bookmarkStart w:name="z15249" w:id="1463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636"/>
    <w:bookmarkStart w:name="z15250" w:id="1463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637"/>
    <w:bookmarkStart w:name="z15251" w:id="14638"/>
    <w:p>
      <w:pPr>
        <w:spacing w:after="0"/>
        <w:ind w:left="0"/>
        <w:jc w:val="both"/>
      </w:pPr>
      <w:r>
        <w:rPr>
          <w:rFonts w:ascii="Times New Roman"/>
          <w:b w:val="false"/>
          <w:i w:val="false"/>
          <w:color w:val="000000"/>
          <w:sz w:val="28"/>
        </w:rPr>
        <w:t>
      15. Басқарманың құқықтары мен міндеттері:</w:t>
      </w:r>
    </w:p>
    <w:bookmarkEnd w:id="14638"/>
    <w:bookmarkStart w:name="z15252" w:id="1463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639"/>
    <w:bookmarkStart w:name="z15253" w:id="1464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640"/>
    <w:bookmarkStart w:name="z15254" w:id="1464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641"/>
    <w:bookmarkStart w:name="z15255" w:id="1464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642"/>
    <w:bookmarkStart w:name="z15256" w:id="1464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643"/>
    <w:bookmarkStart w:name="z15257" w:id="1464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644"/>
    <w:bookmarkStart w:name="z15258" w:id="1464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645"/>
    <w:bookmarkStart w:name="z15259" w:id="1464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646"/>
    <w:bookmarkStart w:name="z15260" w:id="1464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647"/>
    <w:bookmarkStart w:name="z15261" w:id="1464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648"/>
    <w:bookmarkStart w:name="z15262" w:id="14649"/>
    <w:p>
      <w:pPr>
        <w:spacing w:after="0"/>
        <w:ind w:left="0"/>
        <w:jc w:val="left"/>
      </w:pPr>
      <w:r>
        <w:rPr>
          <w:rFonts w:ascii="Times New Roman"/>
          <w:b/>
          <w:i w:val="false"/>
          <w:color w:val="000000"/>
        </w:rPr>
        <w:t xml:space="preserve"> 3. Басқарманың қызметін ұйымдастыру</w:t>
      </w:r>
    </w:p>
    <w:bookmarkEnd w:id="14649"/>
    <w:bookmarkStart w:name="z15263" w:id="1465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650"/>
    <w:bookmarkStart w:name="z15264" w:id="1465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651"/>
    <w:bookmarkStart w:name="z15265" w:id="146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652"/>
    <w:bookmarkStart w:name="z15266" w:id="1465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653"/>
    <w:bookmarkStart w:name="z15267" w:id="1465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654"/>
    <w:bookmarkStart w:name="z15268" w:id="1465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655"/>
    <w:bookmarkStart w:name="z15269" w:id="1465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656"/>
    <w:bookmarkStart w:name="z15270" w:id="1465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657"/>
    <w:bookmarkStart w:name="z15271" w:id="1465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658"/>
    <w:bookmarkStart w:name="z15272" w:id="1465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659"/>
    <w:bookmarkStart w:name="z15273" w:id="1466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660"/>
    <w:bookmarkStart w:name="z15274" w:id="1466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661"/>
    <w:bookmarkStart w:name="z15275" w:id="1466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662"/>
    <w:bookmarkStart w:name="z15276" w:id="1466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663"/>
    <w:bookmarkStart w:name="z15277" w:id="1466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66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78" w:id="14665"/>
    <w:p>
      <w:pPr>
        <w:spacing w:after="0"/>
        <w:ind w:left="0"/>
        <w:jc w:val="left"/>
      </w:pPr>
      <w:r>
        <w:rPr>
          <w:rFonts w:ascii="Times New Roman"/>
          <w:b/>
          <w:i w:val="false"/>
          <w:color w:val="000000"/>
        </w:rPr>
        <w:t xml:space="preserve">  4. Басқарманың мүлкi</w:t>
      </w:r>
    </w:p>
    <w:bookmarkEnd w:id="14665"/>
    <w:bookmarkStart w:name="z15279" w:id="1466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66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280" w:id="1466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667"/>
    <w:bookmarkStart w:name="z15281" w:id="1466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668"/>
    <w:bookmarkStart w:name="z15282" w:id="14669"/>
    <w:p>
      <w:pPr>
        <w:spacing w:after="0"/>
        <w:ind w:left="0"/>
        <w:jc w:val="left"/>
      </w:pPr>
      <w:r>
        <w:rPr>
          <w:rFonts w:ascii="Times New Roman"/>
          <w:b/>
          <w:i w:val="false"/>
          <w:color w:val="000000"/>
        </w:rPr>
        <w:t xml:space="preserve"> 5. Басқарманы қайта ұйымдастыру және тарату</w:t>
      </w:r>
    </w:p>
    <w:bookmarkEnd w:id="14669"/>
    <w:bookmarkStart w:name="z15283" w:id="1467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206-қосымша</w:t>
            </w:r>
          </w:p>
        </w:tc>
      </w:tr>
    </w:tbl>
    <w:bookmarkStart w:name="z15285" w:id="1467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Оңтүстiк Қазақстан облысы бойынша Мемлекеттік</w:t>
      </w:r>
      <w:r>
        <w:br/>
      </w:r>
      <w:r>
        <w:rPr>
          <w:rFonts w:ascii="Times New Roman"/>
          <w:b/>
          <w:i w:val="false"/>
          <w:color w:val="000000"/>
        </w:rPr>
        <w:t>кірістер департаментінің Шардара ауданы бойынша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4671"/>
    <w:bookmarkStart w:name="z15287" w:id="1467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Оңтүстiк Қазақстан облысы бойынша Мемлекеттік кірістер департаментінің Шардара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672"/>
    <w:bookmarkStart w:name="z15288" w:id="1467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673"/>
    <w:bookmarkStart w:name="z15289" w:id="1467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674"/>
    <w:bookmarkStart w:name="z15290" w:id="1467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675"/>
    <w:bookmarkStart w:name="z15291" w:id="1467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676"/>
    <w:bookmarkStart w:name="z15292" w:id="1467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677"/>
    <w:bookmarkStart w:name="z15293" w:id="1467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94" w:id="14679"/>
    <w:p>
      <w:pPr>
        <w:spacing w:after="0"/>
        <w:ind w:left="0"/>
        <w:jc w:val="both"/>
      </w:pPr>
      <w:r>
        <w:rPr>
          <w:rFonts w:ascii="Times New Roman"/>
          <w:b w:val="false"/>
          <w:i w:val="false"/>
          <w:color w:val="000000"/>
          <w:sz w:val="28"/>
        </w:rPr>
        <w:t xml:space="preserve">
       8. Басқарманың заңды мекенжайы: пошта индексі 161400, Қазақстан Республикасы, Оңтүстік Қазақстан облысы, Шардара ауданы, Шардара қаласы, Абай көшесі, 45. </w:t>
      </w:r>
    </w:p>
    <w:bookmarkEnd w:id="14679"/>
    <w:bookmarkStart w:name="z15295" w:id="1468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Оңтүстiк Қазақстан облысы бойынша Мемлекеттік кірістер департаментінің Шардара ауданы бойынша Мемлекеттік кірістер басқармасы" республикалық мемлекеттік мекемесi. </w:t>
      </w:r>
    </w:p>
    <w:bookmarkEnd w:id="14680"/>
    <w:bookmarkStart w:name="z15296" w:id="1468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681"/>
    <w:bookmarkStart w:name="z15297" w:id="1468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682"/>
    <w:bookmarkStart w:name="z15298" w:id="1468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683"/>
    <w:bookmarkStart w:name="z15299" w:id="14684"/>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684"/>
    <w:bookmarkStart w:name="z15300" w:id="14685"/>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685"/>
    <w:bookmarkStart w:name="z15301" w:id="14686"/>
    <w:p>
      <w:pPr>
        <w:spacing w:after="0"/>
        <w:ind w:left="0"/>
        <w:jc w:val="both"/>
      </w:pPr>
      <w:r>
        <w:rPr>
          <w:rFonts w:ascii="Times New Roman"/>
          <w:b w:val="false"/>
          <w:i w:val="false"/>
          <w:color w:val="000000"/>
          <w:sz w:val="28"/>
        </w:rPr>
        <w:t xml:space="preserve">
      13. Басқарманың міндеттері: </w:t>
      </w:r>
    </w:p>
    <w:bookmarkEnd w:id="14686"/>
    <w:bookmarkStart w:name="z15302" w:id="14687"/>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687"/>
    <w:bookmarkStart w:name="z15303" w:id="14688"/>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688"/>
    <w:bookmarkStart w:name="z15304" w:id="14689"/>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689"/>
    <w:bookmarkStart w:name="z15305" w:id="14690"/>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690"/>
    <w:bookmarkStart w:name="z15306" w:id="14691"/>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691"/>
    <w:bookmarkStart w:name="z15307" w:id="14692"/>
    <w:p>
      <w:pPr>
        <w:spacing w:after="0"/>
        <w:ind w:left="0"/>
        <w:jc w:val="both"/>
      </w:pPr>
      <w:r>
        <w:rPr>
          <w:rFonts w:ascii="Times New Roman"/>
          <w:b w:val="false"/>
          <w:i w:val="false"/>
          <w:color w:val="000000"/>
          <w:sz w:val="28"/>
        </w:rPr>
        <w:t>
      14. Басқарманың функциялары:</w:t>
      </w:r>
    </w:p>
    <w:bookmarkEnd w:id="14692"/>
    <w:bookmarkStart w:name="z15308" w:id="14693"/>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693"/>
    <w:bookmarkStart w:name="z15309" w:id="14694"/>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694"/>
    <w:bookmarkStart w:name="z15310" w:id="14695"/>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695"/>
    <w:bookmarkStart w:name="z15311" w:id="14696"/>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696"/>
    <w:bookmarkStart w:name="z15312" w:id="14697"/>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697"/>
    <w:bookmarkStart w:name="z15313" w:id="14698"/>
    <w:p>
      <w:pPr>
        <w:spacing w:after="0"/>
        <w:ind w:left="0"/>
        <w:jc w:val="both"/>
      </w:pPr>
      <w:r>
        <w:rPr>
          <w:rFonts w:ascii="Times New Roman"/>
          <w:b w:val="false"/>
          <w:i w:val="false"/>
          <w:color w:val="000000"/>
          <w:sz w:val="28"/>
        </w:rPr>
        <w:t xml:space="preserve">
      6) салықтық әкімшілендіруді жүзеге асыру; </w:t>
      </w:r>
    </w:p>
    <w:bookmarkEnd w:id="14698"/>
    <w:bookmarkStart w:name="z15314" w:id="14699"/>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699"/>
    <w:bookmarkStart w:name="z15315" w:id="14700"/>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700"/>
    <w:bookmarkStart w:name="z15316" w:id="14701"/>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701"/>
    <w:bookmarkStart w:name="z15317" w:id="14702"/>
    <w:p>
      <w:pPr>
        <w:spacing w:after="0"/>
        <w:ind w:left="0"/>
        <w:jc w:val="both"/>
      </w:pPr>
      <w:r>
        <w:rPr>
          <w:rFonts w:ascii="Times New Roman"/>
          <w:b w:val="false"/>
          <w:i w:val="false"/>
          <w:color w:val="000000"/>
          <w:sz w:val="28"/>
        </w:rPr>
        <w:t xml:space="preserve">
      10) тәуекелдерді басқару жүйесін қолдану; </w:t>
      </w:r>
    </w:p>
    <w:bookmarkEnd w:id="14702"/>
    <w:bookmarkStart w:name="z15318" w:id="14703"/>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703"/>
    <w:bookmarkStart w:name="z15319" w:id="14704"/>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704"/>
    <w:bookmarkStart w:name="z15320" w:id="14705"/>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705"/>
    <w:bookmarkStart w:name="z15321" w:id="14706"/>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706"/>
    <w:bookmarkStart w:name="z15322" w:id="14707"/>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707"/>
    <w:bookmarkStart w:name="z15323" w:id="14708"/>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708"/>
    <w:bookmarkStart w:name="z15324" w:id="14709"/>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709"/>
    <w:bookmarkStart w:name="z15325" w:id="14710"/>
    <w:p>
      <w:pPr>
        <w:spacing w:after="0"/>
        <w:ind w:left="0"/>
        <w:jc w:val="both"/>
      </w:pPr>
      <w:r>
        <w:rPr>
          <w:rFonts w:ascii="Times New Roman"/>
          <w:b w:val="false"/>
          <w:i w:val="false"/>
          <w:color w:val="000000"/>
          <w:sz w:val="28"/>
        </w:rPr>
        <w:t>
      15. Басқарманың құқықтары мен міндеттері:</w:t>
      </w:r>
    </w:p>
    <w:bookmarkEnd w:id="14710"/>
    <w:bookmarkStart w:name="z15326" w:id="14711"/>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711"/>
    <w:bookmarkStart w:name="z15327" w:id="14712"/>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712"/>
    <w:bookmarkStart w:name="z15328" w:id="14713"/>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713"/>
    <w:bookmarkStart w:name="z15329" w:id="14714"/>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714"/>
    <w:bookmarkStart w:name="z15330" w:id="14715"/>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715"/>
    <w:bookmarkStart w:name="z15331" w:id="14716"/>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716"/>
    <w:bookmarkStart w:name="z15332" w:id="14717"/>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717"/>
    <w:bookmarkStart w:name="z15333" w:id="14718"/>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718"/>
    <w:bookmarkStart w:name="z15334" w:id="14719"/>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719"/>
    <w:bookmarkStart w:name="z15335" w:id="14720"/>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720"/>
    <w:bookmarkStart w:name="z15336" w:id="14721"/>
    <w:p>
      <w:pPr>
        <w:spacing w:after="0"/>
        <w:ind w:left="0"/>
        <w:jc w:val="left"/>
      </w:pPr>
      <w:r>
        <w:rPr>
          <w:rFonts w:ascii="Times New Roman"/>
          <w:b/>
          <w:i w:val="false"/>
          <w:color w:val="000000"/>
        </w:rPr>
        <w:t xml:space="preserve"> 3. Басқарманың қызметін ұйымдастыру</w:t>
      </w:r>
    </w:p>
    <w:bookmarkEnd w:id="14721"/>
    <w:bookmarkStart w:name="z15337" w:id="14722"/>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722"/>
    <w:bookmarkStart w:name="z15338" w:id="1472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723"/>
    <w:bookmarkStart w:name="z15339" w:id="147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724"/>
    <w:bookmarkStart w:name="z15340" w:id="14725"/>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725"/>
    <w:bookmarkStart w:name="z15341" w:id="14726"/>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726"/>
    <w:bookmarkStart w:name="z15342" w:id="14727"/>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727"/>
    <w:bookmarkStart w:name="z15343" w:id="14728"/>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728"/>
    <w:bookmarkStart w:name="z15344" w:id="14729"/>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729"/>
    <w:bookmarkStart w:name="z15345" w:id="14730"/>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730"/>
    <w:bookmarkStart w:name="z15346" w:id="14731"/>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731"/>
    <w:bookmarkStart w:name="z15347" w:id="14732"/>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732"/>
    <w:bookmarkStart w:name="z15348" w:id="14733"/>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733"/>
    <w:bookmarkStart w:name="z15349" w:id="14734"/>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734"/>
    <w:bookmarkStart w:name="z15350" w:id="14735"/>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735"/>
    <w:bookmarkStart w:name="z15351" w:id="14736"/>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736"/>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52" w:id="14737"/>
    <w:p>
      <w:pPr>
        <w:spacing w:after="0"/>
        <w:ind w:left="0"/>
        <w:jc w:val="left"/>
      </w:pPr>
      <w:r>
        <w:rPr>
          <w:rFonts w:ascii="Times New Roman"/>
          <w:b/>
          <w:i w:val="false"/>
          <w:color w:val="000000"/>
        </w:rPr>
        <w:t xml:space="preserve">  4. Басқарманың мүлкi</w:t>
      </w:r>
    </w:p>
    <w:bookmarkEnd w:id="14737"/>
    <w:bookmarkStart w:name="z15353" w:id="14738"/>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73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354" w:id="14739"/>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739"/>
    <w:bookmarkStart w:name="z15355" w:id="14740"/>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740"/>
    <w:bookmarkStart w:name="z15356" w:id="14741"/>
    <w:p>
      <w:pPr>
        <w:spacing w:after="0"/>
        <w:ind w:left="0"/>
        <w:jc w:val="left"/>
      </w:pPr>
      <w:r>
        <w:rPr>
          <w:rFonts w:ascii="Times New Roman"/>
          <w:b/>
          <w:i w:val="false"/>
          <w:color w:val="000000"/>
        </w:rPr>
        <w:t xml:space="preserve"> 5. Басқарманы қайта ұйымдастыру және тарату</w:t>
      </w:r>
    </w:p>
    <w:bookmarkEnd w:id="14741"/>
    <w:bookmarkStart w:name="z15357" w:id="14742"/>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207-қосымша</w:t>
            </w:r>
          </w:p>
        </w:tc>
      </w:tr>
    </w:tbl>
    <w:bookmarkStart w:name="z15359" w:id="14743"/>
    <w:p>
      <w:pPr>
        <w:spacing w:after="0"/>
        <w:ind w:left="0"/>
        <w:jc w:val="left"/>
      </w:pPr>
      <w:r>
        <w:rPr>
          <w:rFonts w:ascii="Times New Roman"/>
          <w:b/>
          <w:i w:val="false"/>
          <w:color w:val="000000"/>
        </w:rPr>
        <w:t xml:space="preserve"> Қазақстан Республикасы Қаржы министрлiгi Мемлекеттік кірістер</w:t>
      </w:r>
      <w:r>
        <w:br/>
      </w:r>
      <w:r>
        <w:rPr>
          <w:rFonts w:ascii="Times New Roman"/>
          <w:b/>
          <w:i w:val="false"/>
          <w:color w:val="000000"/>
        </w:rPr>
        <w:t>комитетінiң Оңтүстiк Қазақстан облысы бойынша Мемлекеттік</w:t>
      </w:r>
      <w:r>
        <w:br/>
      </w:r>
      <w:r>
        <w:rPr>
          <w:rFonts w:ascii="Times New Roman"/>
          <w:b/>
          <w:i w:val="false"/>
          <w:color w:val="000000"/>
        </w:rPr>
        <w:t>кірістер департаментінің "Оңтүстiк"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4743"/>
    <w:bookmarkStart w:name="z15361" w:id="14744"/>
    <w:p>
      <w:pPr>
        <w:spacing w:after="0"/>
        <w:ind w:left="0"/>
        <w:jc w:val="both"/>
      </w:pPr>
      <w:r>
        <w:rPr>
          <w:rFonts w:ascii="Times New Roman"/>
          <w:b w:val="false"/>
          <w:i w:val="false"/>
          <w:color w:val="000000"/>
          <w:sz w:val="28"/>
        </w:rPr>
        <w:t xml:space="preserve">
      1. Қазақстан Республикасы Қаржы министрлiгi Мемлекеттік кірістер комитетінiң Оңтүстiк Қазақстан облысы бойынша Мемлекеттік кірістер департаментінің "Оңтүстiк"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744"/>
    <w:bookmarkStart w:name="z15362" w:id="1474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745"/>
    <w:bookmarkStart w:name="z15363" w:id="14746"/>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746"/>
    <w:bookmarkStart w:name="z15364" w:id="1474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747"/>
    <w:bookmarkStart w:name="z15365" w:id="14748"/>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748"/>
    <w:bookmarkStart w:name="z15366" w:id="14749"/>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749"/>
    <w:bookmarkStart w:name="z15367" w:id="1475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68" w:id="14751"/>
    <w:p>
      <w:pPr>
        <w:spacing w:after="0"/>
        <w:ind w:left="0"/>
        <w:jc w:val="both"/>
      </w:pPr>
      <w:r>
        <w:rPr>
          <w:rFonts w:ascii="Times New Roman"/>
          <w:b w:val="false"/>
          <w:i w:val="false"/>
          <w:color w:val="000000"/>
          <w:sz w:val="28"/>
        </w:rPr>
        <w:t xml:space="preserve">
       8. Басқарманың заңды мекенжайы: пошта индексі 160026, Қазақстан Республикасы, Оңтүстік Қазақстан облысы, Шымкент қаласы, Ленгер тас жолы 7 шақырым, "Оңтүстiк" арнайы экономикалық аймағы. </w:t>
      </w:r>
    </w:p>
    <w:bookmarkEnd w:id="14751"/>
    <w:bookmarkStart w:name="z15369" w:id="14752"/>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 Мемлекеттік кірістер комитетінiң Оңтүстiк Қазақстан облысы бойынша Мемлекеттік кірістер департаментінің "Оңтүстiк" Мемлекеттік кірістер басқармасы" республикалық мемлекеттік мекемесi. </w:t>
      </w:r>
    </w:p>
    <w:bookmarkEnd w:id="14752"/>
    <w:bookmarkStart w:name="z15370" w:id="1475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753"/>
    <w:bookmarkStart w:name="z15371" w:id="14754"/>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754"/>
    <w:bookmarkStart w:name="z15372" w:id="14755"/>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75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373" w:id="14756"/>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756"/>
    <w:bookmarkStart w:name="z15374" w:id="14757"/>
    <w:p>
      <w:pPr>
        <w:spacing w:after="0"/>
        <w:ind w:left="0"/>
        <w:jc w:val="both"/>
      </w:pPr>
      <w:r>
        <w:rPr>
          <w:rFonts w:ascii="Times New Roman"/>
          <w:b w:val="false"/>
          <w:i w:val="false"/>
          <w:color w:val="000000"/>
          <w:sz w:val="28"/>
        </w:rPr>
        <w:t xml:space="preserve">
      13. Басқарманың міндеттері: </w:t>
      </w:r>
    </w:p>
    <w:bookmarkEnd w:id="14757"/>
    <w:bookmarkStart w:name="z15375" w:id="14758"/>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758"/>
    <w:bookmarkStart w:name="z15376" w:id="14759"/>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759"/>
    <w:bookmarkStart w:name="z15377" w:id="14760"/>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760"/>
    <w:bookmarkStart w:name="z15378" w:id="14761"/>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761"/>
    <w:bookmarkStart w:name="z15379" w:id="14762"/>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762"/>
    <w:bookmarkStart w:name="z15380" w:id="14763"/>
    <w:p>
      <w:pPr>
        <w:spacing w:after="0"/>
        <w:ind w:left="0"/>
        <w:jc w:val="both"/>
      </w:pPr>
      <w:r>
        <w:rPr>
          <w:rFonts w:ascii="Times New Roman"/>
          <w:b w:val="false"/>
          <w:i w:val="false"/>
          <w:color w:val="000000"/>
          <w:sz w:val="28"/>
        </w:rPr>
        <w:t>
      14. Басқарманың функциялары:</w:t>
      </w:r>
    </w:p>
    <w:bookmarkEnd w:id="14763"/>
    <w:bookmarkStart w:name="z15381" w:id="14764"/>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764"/>
    <w:bookmarkStart w:name="z15382" w:id="1476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765"/>
    <w:bookmarkStart w:name="z15383" w:id="14766"/>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766"/>
    <w:bookmarkStart w:name="z15384" w:id="14767"/>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767"/>
    <w:bookmarkStart w:name="z15385" w:id="14768"/>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768"/>
    <w:bookmarkStart w:name="z15386" w:id="14769"/>
    <w:p>
      <w:pPr>
        <w:spacing w:after="0"/>
        <w:ind w:left="0"/>
        <w:jc w:val="both"/>
      </w:pPr>
      <w:r>
        <w:rPr>
          <w:rFonts w:ascii="Times New Roman"/>
          <w:b w:val="false"/>
          <w:i w:val="false"/>
          <w:color w:val="000000"/>
          <w:sz w:val="28"/>
        </w:rPr>
        <w:t xml:space="preserve">
      6) салықтық әкімшілендіруді жүзеге асыру; </w:t>
      </w:r>
    </w:p>
    <w:bookmarkEnd w:id="14769"/>
    <w:bookmarkStart w:name="z15387" w:id="14770"/>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770"/>
    <w:bookmarkStart w:name="z15388" w:id="14771"/>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771"/>
    <w:bookmarkStart w:name="z15389" w:id="14772"/>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772"/>
    <w:bookmarkStart w:name="z15390" w:id="14773"/>
    <w:p>
      <w:pPr>
        <w:spacing w:after="0"/>
        <w:ind w:left="0"/>
        <w:jc w:val="both"/>
      </w:pPr>
      <w:r>
        <w:rPr>
          <w:rFonts w:ascii="Times New Roman"/>
          <w:b w:val="false"/>
          <w:i w:val="false"/>
          <w:color w:val="000000"/>
          <w:sz w:val="28"/>
        </w:rPr>
        <w:t xml:space="preserve">
      10) тәуекелдерді басқару жүйесін қолдану; </w:t>
      </w:r>
    </w:p>
    <w:bookmarkEnd w:id="14773"/>
    <w:bookmarkStart w:name="z15391" w:id="14774"/>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774"/>
    <w:bookmarkStart w:name="z15392" w:id="14775"/>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775"/>
    <w:bookmarkStart w:name="z15393" w:id="1477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776"/>
    <w:bookmarkStart w:name="z15394" w:id="14777"/>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777"/>
    <w:bookmarkStart w:name="z15395" w:id="14778"/>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778"/>
    <w:bookmarkStart w:name="z15396" w:id="14779"/>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779"/>
    <w:bookmarkStart w:name="z15397" w:id="14780"/>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780"/>
    <w:bookmarkStart w:name="z15398" w:id="14781"/>
    <w:p>
      <w:pPr>
        <w:spacing w:after="0"/>
        <w:ind w:left="0"/>
        <w:jc w:val="both"/>
      </w:pPr>
      <w:r>
        <w:rPr>
          <w:rFonts w:ascii="Times New Roman"/>
          <w:b w:val="false"/>
          <w:i w:val="false"/>
          <w:color w:val="000000"/>
          <w:sz w:val="28"/>
        </w:rPr>
        <w:t>
      15. Басқарманың құқықтары мен міндеттері:</w:t>
      </w:r>
    </w:p>
    <w:bookmarkEnd w:id="14781"/>
    <w:bookmarkStart w:name="z15399" w:id="1478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782"/>
    <w:bookmarkStart w:name="z15400" w:id="1478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783"/>
    <w:bookmarkStart w:name="z15401" w:id="1478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784"/>
    <w:bookmarkStart w:name="z15402" w:id="14785"/>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785"/>
    <w:bookmarkStart w:name="z15403" w:id="1478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786"/>
    <w:bookmarkStart w:name="z15404" w:id="1478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787"/>
    <w:bookmarkStart w:name="z15405" w:id="1478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788"/>
    <w:bookmarkStart w:name="z15406" w:id="1478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789"/>
    <w:bookmarkStart w:name="z15407" w:id="1479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790"/>
    <w:bookmarkStart w:name="z15408" w:id="1479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791"/>
    <w:bookmarkStart w:name="z15409" w:id="14792"/>
    <w:p>
      <w:pPr>
        <w:spacing w:after="0"/>
        <w:ind w:left="0"/>
        <w:jc w:val="left"/>
      </w:pPr>
      <w:r>
        <w:rPr>
          <w:rFonts w:ascii="Times New Roman"/>
          <w:b/>
          <w:i w:val="false"/>
          <w:color w:val="000000"/>
        </w:rPr>
        <w:t xml:space="preserve"> 3. Басқарманың қызметін ұйымдастыру</w:t>
      </w:r>
    </w:p>
    <w:bookmarkEnd w:id="14792"/>
    <w:bookmarkStart w:name="z15410" w:id="1479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793"/>
    <w:bookmarkStart w:name="z15411" w:id="1479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794"/>
    <w:bookmarkStart w:name="z15412" w:id="147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795"/>
    <w:bookmarkStart w:name="z15413" w:id="14796"/>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796"/>
    <w:bookmarkStart w:name="z15414" w:id="14797"/>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797"/>
    <w:bookmarkStart w:name="z15415" w:id="14798"/>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798"/>
    <w:bookmarkStart w:name="z15416" w:id="14799"/>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799"/>
    <w:bookmarkStart w:name="z15417" w:id="14800"/>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800"/>
    <w:bookmarkStart w:name="z15418" w:id="14801"/>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801"/>
    <w:bookmarkStart w:name="z15419" w:id="1480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802"/>
    <w:bookmarkStart w:name="z15420" w:id="14803"/>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803"/>
    <w:bookmarkStart w:name="z15421" w:id="14804"/>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804"/>
    <w:bookmarkStart w:name="z15422" w:id="14805"/>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805"/>
    <w:bookmarkStart w:name="z15423" w:id="14806"/>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806"/>
    <w:bookmarkStart w:name="z15424" w:id="14807"/>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80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5" w:id="14808"/>
    <w:p>
      <w:pPr>
        <w:spacing w:after="0"/>
        <w:ind w:left="0"/>
        <w:jc w:val="left"/>
      </w:pPr>
      <w:r>
        <w:rPr>
          <w:rFonts w:ascii="Times New Roman"/>
          <w:b/>
          <w:i w:val="false"/>
          <w:color w:val="000000"/>
        </w:rPr>
        <w:t xml:space="preserve">  4. Басқарманың мүлкi</w:t>
      </w:r>
    </w:p>
    <w:bookmarkEnd w:id="14808"/>
    <w:bookmarkStart w:name="z15426" w:id="14809"/>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80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427" w:id="1481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810"/>
    <w:bookmarkStart w:name="z15428" w:id="1481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811"/>
    <w:bookmarkStart w:name="z15429" w:id="14812"/>
    <w:p>
      <w:pPr>
        <w:spacing w:after="0"/>
        <w:ind w:left="0"/>
        <w:jc w:val="left"/>
      </w:pPr>
      <w:r>
        <w:rPr>
          <w:rFonts w:ascii="Times New Roman"/>
          <w:b/>
          <w:i w:val="false"/>
          <w:color w:val="000000"/>
        </w:rPr>
        <w:t xml:space="preserve"> 5. Басқарманы қайта ұйымдастыру және тарату</w:t>
      </w:r>
    </w:p>
    <w:bookmarkEnd w:id="14812"/>
    <w:bookmarkStart w:name="z15430" w:id="1481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7 қарашадағы</w:t>
            </w:r>
            <w:r>
              <w:br/>
            </w:r>
            <w:r>
              <w:rPr>
                <w:rFonts w:ascii="Times New Roman"/>
                <w:b w:val="false"/>
                <w:i w:val="false"/>
                <w:color w:val="000000"/>
                <w:sz w:val="20"/>
              </w:rPr>
              <w:t>№ 26 бұйрығына</w:t>
            </w:r>
            <w:r>
              <w:br/>
            </w:r>
            <w:r>
              <w:rPr>
                <w:rFonts w:ascii="Times New Roman"/>
                <w:b w:val="false"/>
                <w:i w:val="false"/>
                <w:color w:val="000000"/>
                <w:sz w:val="20"/>
              </w:rPr>
              <w:t>207-1-қосымша</w:t>
            </w:r>
          </w:p>
        </w:tc>
      </w:tr>
    </w:tbl>
    <w:bookmarkStart w:name="z16383" w:id="1481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Оңтүстік Қазақстан облысы бойынша</w:t>
      </w:r>
      <w:r>
        <w:br/>
      </w:r>
      <w:r>
        <w:rPr>
          <w:rFonts w:ascii="Times New Roman"/>
          <w:b/>
          <w:i w:val="false"/>
          <w:color w:val="000000"/>
        </w:rPr>
        <w:t>Мемлекеттік кірістер департаментінің Қаратау ауданы бойынша</w:t>
      </w:r>
      <w:r>
        <w:br/>
      </w:r>
      <w:r>
        <w:rPr>
          <w:rFonts w:ascii="Times New Roman"/>
          <w:b/>
          <w:i w:val="false"/>
          <w:color w:val="000000"/>
        </w:rPr>
        <w:t>мемлекеттік кірістер басқармасы туралы ереже</w:t>
      </w:r>
    </w:p>
    <w:bookmarkEnd w:id="14814"/>
    <w:p>
      <w:pPr>
        <w:spacing w:after="0"/>
        <w:ind w:left="0"/>
        <w:jc w:val="both"/>
      </w:pPr>
      <w:r>
        <w:rPr>
          <w:rFonts w:ascii="Times New Roman"/>
          <w:b w:val="false"/>
          <w:i w:val="false"/>
          <w:color w:val="ff0000"/>
          <w:sz w:val="28"/>
        </w:rPr>
        <w:t xml:space="preserve">
      Ескерту. 207-1-қосымшамен толықтырылды - ҚР Қаржы министрінің 12.05.2015 </w:t>
      </w:r>
      <w:r>
        <w:rPr>
          <w:rFonts w:ascii="Times New Roman"/>
          <w:b w:val="false"/>
          <w:i w:val="false"/>
          <w:color w:val="ff0000"/>
          <w:sz w:val="28"/>
        </w:rPr>
        <w:t>№ 239</w:t>
      </w:r>
      <w:r>
        <w:rPr>
          <w:rFonts w:ascii="Times New Roman"/>
          <w:b w:val="false"/>
          <w:i w:val="false"/>
          <w:color w:val="ff0000"/>
          <w:sz w:val="28"/>
        </w:rPr>
        <w:t xml:space="preserve"> бұйрығымен.</w:t>
      </w:r>
    </w:p>
    <w:bookmarkStart w:name="z16384" w:id="14815"/>
    <w:p>
      <w:pPr>
        <w:spacing w:after="0"/>
        <w:ind w:left="0"/>
        <w:jc w:val="left"/>
      </w:pPr>
      <w:r>
        <w:rPr>
          <w:rFonts w:ascii="Times New Roman"/>
          <w:b/>
          <w:i w:val="false"/>
          <w:color w:val="000000"/>
        </w:rPr>
        <w:t xml:space="preserve">  1. Жалпы ережелер</w:t>
      </w:r>
    </w:p>
    <w:bookmarkEnd w:id="14815"/>
    <w:bookmarkStart w:name="z16385" w:id="14816"/>
    <w:p>
      <w:pPr>
        <w:spacing w:after="0"/>
        <w:ind w:left="0"/>
        <w:jc w:val="both"/>
      </w:pPr>
      <w:r>
        <w:rPr>
          <w:rFonts w:ascii="Times New Roman"/>
          <w:b w:val="false"/>
          <w:i w:val="false"/>
          <w:color w:val="000000"/>
          <w:sz w:val="28"/>
        </w:rPr>
        <w:t>
      1. Қазақстан Республикасы Қаржы министрлiгiнiң Мемлекеттік кірістер комитеті Оңтүстік Қазақстан облысы бойынша Мемлекеттік кірістер департаментінің Қаратау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w:t>
      </w:r>
    </w:p>
    <w:bookmarkEnd w:id="14816"/>
    <w:bookmarkStart w:name="z16386" w:id="14817"/>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w:t>
      </w:r>
    </w:p>
    <w:bookmarkEnd w:id="14817"/>
    <w:bookmarkStart w:name="z16387" w:id="14818"/>
    <w:p>
      <w:pPr>
        <w:spacing w:after="0"/>
        <w:ind w:left="0"/>
        <w:jc w:val="both"/>
      </w:pPr>
      <w:r>
        <w:rPr>
          <w:rFonts w:ascii="Times New Roman"/>
          <w:b w:val="false"/>
          <w:i w:val="false"/>
          <w:color w:val="000000"/>
          <w:sz w:val="28"/>
        </w:rPr>
        <w:t>
      3. Басқарма мемлекеттiк мекеменiң ұйымдастыру-құқықтық нысанындағы заңды тұлғасы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w:t>
      </w:r>
    </w:p>
    <w:bookmarkEnd w:id="14818"/>
    <w:bookmarkStart w:name="z16388" w:id="14819"/>
    <w:p>
      <w:pPr>
        <w:spacing w:after="0"/>
        <w:ind w:left="0"/>
        <w:jc w:val="both"/>
      </w:pPr>
      <w:r>
        <w:rPr>
          <w:rFonts w:ascii="Times New Roman"/>
          <w:b w:val="false"/>
          <w:i w:val="false"/>
          <w:color w:val="000000"/>
          <w:sz w:val="28"/>
        </w:rPr>
        <w:t>
      4. Басқарма азаматтық-құқықтық қатынастарға өз атынан түседi.</w:t>
      </w:r>
    </w:p>
    <w:bookmarkEnd w:id="14819"/>
    <w:bookmarkStart w:name="z16389" w:id="14820"/>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w:t>
      </w:r>
    </w:p>
    <w:bookmarkEnd w:id="14820"/>
    <w:bookmarkStart w:name="z16390" w:id="14821"/>
    <w:p>
      <w:pPr>
        <w:spacing w:after="0"/>
        <w:ind w:left="0"/>
        <w:jc w:val="both"/>
      </w:pPr>
      <w:r>
        <w:rPr>
          <w:rFonts w:ascii="Times New Roman"/>
          <w:b w:val="false"/>
          <w:i w:val="false"/>
          <w:color w:val="000000"/>
          <w:sz w:val="28"/>
        </w:rPr>
        <w:t>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w:t>
      </w:r>
    </w:p>
    <w:bookmarkEnd w:id="14821"/>
    <w:bookmarkStart w:name="z16391" w:id="1482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92" w:id="14823"/>
    <w:p>
      <w:pPr>
        <w:spacing w:after="0"/>
        <w:ind w:left="0"/>
        <w:jc w:val="both"/>
      </w:pPr>
      <w:r>
        <w:rPr>
          <w:rFonts w:ascii="Times New Roman"/>
          <w:b w:val="false"/>
          <w:i w:val="false"/>
          <w:color w:val="000000"/>
          <w:sz w:val="28"/>
        </w:rPr>
        <w:t>
       8. Басқарманың заңды мекенжайы: пошта индексі 160031, Қазақстан Республикасы, Шымкент қаласы, Әл-Фараби ауданы, № 225 квартал, № 418 құрылыс.</w:t>
      </w:r>
    </w:p>
    <w:bookmarkEnd w:id="14823"/>
    <w:bookmarkStart w:name="z16393" w:id="14824"/>
    <w:p>
      <w:pPr>
        <w:spacing w:after="0"/>
        <w:ind w:left="0"/>
        <w:jc w:val="both"/>
      </w:pPr>
      <w:r>
        <w:rPr>
          <w:rFonts w:ascii="Times New Roman"/>
          <w:b w:val="false"/>
          <w:i w:val="false"/>
          <w:color w:val="000000"/>
          <w:sz w:val="28"/>
        </w:rPr>
        <w:t>
      9. Мемлекеттік органның толық атауы - "Қазақстан Республикасы Қаржы министрлiгiнiң Мемлекеттік кірістер комитеті Оңтүстік Қазақстан облысы бойынша Мемлекеттік кірістер департаментінің Қаратау ауданы бойынша мемлекеттік кірістер басқармасы" республикалық мемлекеттік мекемесi.</w:t>
      </w:r>
    </w:p>
    <w:bookmarkEnd w:id="14824"/>
    <w:bookmarkStart w:name="z16394" w:id="148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825"/>
    <w:bookmarkStart w:name="z16395" w:id="148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826"/>
    <w:bookmarkStart w:name="z16396" w:id="14827"/>
    <w:p>
      <w:pPr>
        <w:spacing w:after="0"/>
        <w:ind w:left="0"/>
        <w:jc w:val="both"/>
      </w:pPr>
      <w:r>
        <w:rPr>
          <w:rFonts w:ascii="Times New Roman"/>
          <w:b w:val="false"/>
          <w:i w:val="false"/>
          <w:color w:val="000000"/>
          <w:sz w:val="28"/>
        </w:rPr>
        <w:t>
      12. Басқармаға кәсiпкерлiк субъектiлермен Басқарманың функциялары болып табылатын мiндеттердi орындау мәнiне шарттық қатынастарға түсуге тыйым салынады.</w:t>
      </w:r>
    </w:p>
    <w:bookmarkEnd w:id="1482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397" w:id="1482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828"/>
    <w:bookmarkStart w:name="z16398" w:id="14829"/>
    <w:p>
      <w:pPr>
        <w:spacing w:after="0"/>
        <w:ind w:left="0"/>
        <w:jc w:val="both"/>
      </w:pPr>
      <w:r>
        <w:rPr>
          <w:rFonts w:ascii="Times New Roman"/>
          <w:b w:val="false"/>
          <w:i w:val="false"/>
          <w:color w:val="000000"/>
          <w:sz w:val="28"/>
        </w:rPr>
        <w:t>
      13. Басқарманың міндеттері:</w:t>
      </w:r>
    </w:p>
    <w:bookmarkEnd w:id="14829"/>
    <w:bookmarkStart w:name="z16399" w:id="14830"/>
    <w:p>
      <w:pPr>
        <w:spacing w:after="0"/>
        <w:ind w:left="0"/>
        <w:jc w:val="both"/>
      </w:pPr>
      <w:r>
        <w:rPr>
          <w:rFonts w:ascii="Times New Roman"/>
          <w:b w:val="false"/>
          <w:i w:val="false"/>
          <w:color w:val="000000"/>
          <w:sz w:val="28"/>
        </w:rPr>
        <w:t>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w:t>
      </w:r>
    </w:p>
    <w:bookmarkEnd w:id="14830"/>
    <w:bookmarkStart w:name="z16400" w:id="14831"/>
    <w:p>
      <w:pPr>
        <w:spacing w:after="0"/>
        <w:ind w:left="0"/>
        <w:jc w:val="both"/>
      </w:pPr>
      <w:r>
        <w:rPr>
          <w:rFonts w:ascii="Times New Roman"/>
          <w:b w:val="false"/>
          <w:i w:val="false"/>
          <w:color w:val="000000"/>
          <w:sz w:val="28"/>
        </w:rPr>
        <w:t>
      2) салықтардың, бюджетке төленетін басқа да міндетті төлемдердің толық және уақтылы түсуін қамтамасыз ету;</w:t>
      </w:r>
    </w:p>
    <w:bookmarkEnd w:id="14831"/>
    <w:bookmarkStart w:name="z16401" w:id="14832"/>
    <w:p>
      <w:pPr>
        <w:spacing w:after="0"/>
        <w:ind w:left="0"/>
        <w:jc w:val="both"/>
      </w:pPr>
      <w:r>
        <w:rPr>
          <w:rFonts w:ascii="Times New Roman"/>
          <w:b w:val="false"/>
          <w:i w:val="false"/>
          <w:color w:val="000000"/>
          <w:sz w:val="28"/>
        </w:rPr>
        <w:t>
      3) өз құзыреті шегінде халықаралық актілердің, Қазақстан Республикасының салық және өзге де заңнамасының сақталуын және орындалуын қамтамасыз ету;</w:t>
      </w:r>
    </w:p>
    <w:bookmarkEnd w:id="14832"/>
    <w:bookmarkStart w:name="z16402" w:id="14833"/>
    <w:p>
      <w:pPr>
        <w:spacing w:after="0"/>
        <w:ind w:left="0"/>
        <w:jc w:val="both"/>
      </w:pPr>
      <w:r>
        <w:rPr>
          <w:rFonts w:ascii="Times New Roman"/>
          <w:b w:val="false"/>
          <w:i w:val="false"/>
          <w:color w:val="000000"/>
          <w:sz w:val="28"/>
        </w:rPr>
        <w:t>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w:t>
      </w:r>
    </w:p>
    <w:bookmarkEnd w:id="14833"/>
    <w:bookmarkStart w:name="z16403" w:id="14834"/>
    <w:p>
      <w:pPr>
        <w:spacing w:after="0"/>
        <w:ind w:left="0"/>
        <w:jc w:val="both"/>
      </w:pPr>
      <w:r>
        <w:rPr>
          <w:rFonts w:ascii="Times New Roman"/>
          <w:b w:val="false"/>
          <w:i w:val="false"/>
          <w:color w:val="000000"/>
          <w:sz w:val="28"/>
        </w:rPr>
        <w:t>
      5) Қазақстан Республикасының заңнамасында көзделген өзге де міндеттерді орындау.</w:t>
      </w:r>
    </w:p>
    <w:bookmarkEnd w:id="14834"/>
    <w:bookmarkStart w:name="z16404" w:id="14835"/>
    <w:p>
      <w:pPr>
        <w:spacing w:after="0"/>
        <w:ind w:left="0"/>
        <w:jc w:val="both"/>
      </w:pPr>
      <w:r>
        <w:rPr>
          <w:rFonts w:ascii="Times New Roman"/>
          <w:b w:val="false"/>
          <w:i w:val="false"/>
          <w:color w:val="000000"/>
          <w:sz w:val="28"/>
        </w:rPr>
        <w:t>
      14. Басқарманың функциялары:</w:t>
      </w:r>
    </w:p>
    <w:bookmarkEnd w:id="14835"/>
    <w:bookmarkStart w:name="z16405" w:id="14836"/>
    <w:p>
      <w:pPr>
        <w:spacing w:after="0"/>
        <w:ind w:left="0"/>
        <w:jc w:val="both"/>
      </w:pPr>
      <w:r>
        <w:rPr>
          <w:rFonts w:ascii="Times New Roman"/>
          <w:b w:val="false"/>
          <w:i w:val="false"/>
          <w:color w:val="000000"/>
          <w:sz w:val="28"/>
        </w:rPr>
        <w:t>
      1) салықтардың, бюджетке төленетін басқа да міндетті төлемдердің, толық және уақтылы түсуін көздейтін заңнаманың сақталуын бақылау;</w:t>
      </w:r>
    </w:p>
    <w:bookmarkEnd w:id="14836"/>
    <w:bookmarkStart w:name="z16406" w:id="1483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w:t>
      </w:r>
    </w:p>
    <w:bookmarkEnd w:id="14837"/>
    <w:bookmarkStart w:name="z16407" w:id="14838"/>
    <w:p>
      <w:pPr>
        <w:spacing w:after="0"/>
        <w:ind w:left="0"/>
        <w:jc w:val="both"/>
      </w:pPr>
      <w:r>
        <w:rPr>
          <w:rFonts w:ascii="Times New Roman"/>
          <w:b w:val="false"/>
          <w:i w:val="false"/>
          <w:color w:val="000000"/>
          <w:sz w:val="28"/>
        </w:rPr>
        <w:t>
      3) Басқарма құзыреті шегінде Қазақстан Республикасының халықаралық міндеттемелерінің орындалуын қамтамасыз ету;</w:t>
      </w:r>
    </w:p>
    <w:bookmarkEnd w:id="14838"/>
    <w:bookmarkStart w:name="z16408" w:id="14839"/>
    <w:p>
      <w:pPr>
        <w:spacing w:after="0"/>
        <w:ind w:left="0"/>
        <w:jc w:val="both"/>
      </w:pPr>
      <w:r>
        <w:rPr>
          <w:rFonts w:ascii="Times New Roman"/>
          <w:b w:val="false"/>
          <w:i w:val="false"/>
          <w:color w:val="000000"/>
          <w:sz w:val="28"/>
        </w:rPr>
        <w:t>
      4) Қазақстан Республикасының салық және өзге де заңнамасының сақталуына бақылауды жүзеге асыру бойынша мемлекеттік органдармен өзара іс-қимыл;</w:t>
      </w:r>
    </w:p>
    <w:bookmarkEnd w:id="14839"/>
    <w:bookmarkStart w:name="z16409" w:id="14840"/>
    <w:p>
      <w:pPr>
        <w:spacing w:after="0"/>
        <w:ind w:left="0"/>
        <w:jc w:val="both"/>
      </w:pPr>
      <w:r>
        <w:rPr>
          <w:rFonts w:ascii="Times New Roman"/>
          <w:b w:val="false"/>
          <w:i w:val="false"/>
          <w:color w:val="000000"/>
          <w:sz w:val="28"/>
        </w:rPr>
        <w:t>
      5) Басқарма құзыреті шегінде жеке және заңды тұлғалардың қызметіне бақылауды және қадағалауды жүзеге асыру;</w:t>
      </w:r>
    </w:p>
    <w:bookmarkEnd w:id="14840"/>
    <w:bookmarkStart w:name="z16410" w:id="14841"/>
    <w:p>
      <w:pPr>
        <w:spacing w:after="0"/>
        <w:ind w:left="0"/>
        <w:jc w:val="both"/>
      </w:pPr>
      <w:r>
        <w:rPr>
          <w:rFonts w:ascii="Times New Roman"/>
          <w:b w:val="false"/>
          <w:i w:val="false"/>
          <w:color w:val="000000"/>
          <w:sz w:val="28"/>
        </w:rPr>
        <w:t>
      6) салықтық әкімшілендіруді жүзеге асыру;</w:t>
      </w:r>
    </w:p>
    <w:bookmarkEnd w:id="14841"/>
    <w:bookmarkStart w:name="z16411" w:id="14842"/>
    <w:p>
      <w:pPr>
        <w:spacing w:after="0"/>
        <w:ind w:left="0"/>
        <w:jc w:val="both"/>
      </w:pPr>
      <w:r>
        <w:rPr>
          <w:rFonts w:ascii="Times New Roman"/>
          <w:b w:val="false"/>
          <w:i w:val="false"/>
          <w:color w:val="000000"/>
          <w:sz w:val="28"/>
        </w:rPr>
        <w:t>
      7) Қазақстан Республикасының салық заңнамасына сәйкес салықтық бақылауды жүзеге асыру;</w:t>
      </w:r>
    </w:p>
    <w:bookmarkEnd w:id="14842"/>
    <w:bookmarkStart w:name="z16412" w:id="14843"/>
    <w:p>
      <w:pPr>
        <w:spacing w:after="0"/>
        <w:ind w:left="0"/>
        <w:jc w:val="both"/>
      </w:pPr>
      <w:r>
        <w:rPr>
          <w:rFonts w:ascii="Times New Roman"/>
          <w:b w:val="false"/>
          <w:i w:val="false"/>
          <w:color w:val="000000"/>
          <w:sz w:val="28"/>
        </w:rPr>
        <w:t>
      8) Қазақстан Республикасының ақпараттандыру туралы заңнамасына сәйкес ақпараттық жүйелерді қолдана отырып, электрондық қызметтер көрсету;</w:t>
      </w:r>
    </w:p>
    <w:bookmarkEnd w:id="14843"/>
    <w:bookmarkStart w:name="z16413" w:id="14844"/>
    <w:p>
      <w:pPr>
        <w:spacing w:after="0"/>
        <w:ind w:left="0"/>
        <w:jc w:val="both"/>
      </w:pPr>
      <w:r>
        <w:rPr>
          <w:rFonts w:ascii="Times New Roman"/>
          <w:b w:val="false"/>
          <w:i w:val="false"/>
          <w:color w:val="000000"/>
          <w:sz w:val="28"/>
        </w:rPr>
        <w:t>
      9) мемлекеттік қызмет көрсету стандарттары мен регламенттеріне сәйкес мемлекеттік қызметтер көрсету;</w:t>
      </w:r>
    </w:p>
    <w:bookmarkEnd w:id="14844"/>
    <w:bookmarkStart w:name="z16414" w:id="14845"/>
    <w:p>
      <w:pPr>
        <w:spacing w:after="0"/>
        <w:ind w:left="0"/>
        <w:jc w:val="both"/>
      </w:pPr>
      <w:r>
        <w:rPr>
          <w:rFonts w:ascii="Times New Roman"/>
          <w:b w:val="false"/>
          <w:i w:val="false"/>
          <w:color w:val="000000"/>
          <w:sz w:val="28"/>
        </w:rPr>
        <w:t>
      10) тәуекелдерді басқару жүйесін қолдану;</w:t>
      </w:r>
    </w:p>
    <w:bookmarkEnd w:id="14845"/>
    <w:bookmarkStart w:name="z16415" w:id="14846"/>
    <w:p>
      <w:pPr>
        <w:spacing w:after="0"/>
        <w:ind w:left="0"/>
        <w:jc w:val="both"/>
      </w:pPr>
      <w:r>
        <w:rPr>
          <w:rFonts w:ascii="Times New Roman"/>
          <w:b w:val="false"/>
          <w:i w:val="false"/>
          <w:color w:val="000000"/>
          <w:sz w:val="28"/>
        </w:rPr>
        <w:t>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w:t>
      </w:r>
    </w:p>
    <w:bookmarkEnd w:id="14846"/>
    <w:bookmarkStart w:name="z16416" w:id="14847"/>
    <w:p>
      <w:pPr>
        <w:spacing w:after="0"/>
        <w:ind w:left="0"/>
        <w:jc w:val="both"/>
      </w:pPr>
      <w:r>
        <w:rPr>
          <w:rFonts w:ascii="Times New Roman"/>
          <w:b w:val="false"/>
          <w:i w:val="false"/>
          <w:color w:val="000000"/>
          <w:sz w:val="28"/>
        </w:rPr>
        <w:t>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4847"/>
    <w:bookmarkStart w:name="z16417" w:id="14848"/>
    <w:p>
      <w:pPr>
        <w:spacing w:after="0"/>
        <w:ind w:left="0"/>
        <w:jc w:val="both"/>
      </w:pPr>
      <w:r>
        <w:rPr>
          <w:rFonts w:ascii="Times New Roman"/>
          <w:b w:val="false"/>
          <w:i w:val="false"/>
          <w:color w:val="000000"/>
          <w:sz w:val="28"/>
        </w:rPr>
        <w:t>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w:t>
      </w:r>
    </w:p>
    <w:bookmarkEnd w:id="14848"/>
    <w:bookmarkStart w:name="z16418" w:id="14849"/>
    <w:p>
      <w:pPr>
        <w:spacing w:after="0"/>
        <w:ind w:left="0"/>
        <w:jc w:val="both"/>
      </w:pPr>
      <w:r>
        <w:rPr>
          <w:rFonts w:ascii="Times New Roman"/>
          <w:b w:val="false"/>
          <w:i w:val="false"/>
          <w:color w:val="000000"/>
          <w:sz w:val="28"/>
        </w:rPr>
        <w:t>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w:t>
      </w:r>
    </w:p>
    <w:bookmarkEnd w:id="14849"/>
    <w:bookmarkStart w:name="z16419" w:id="14850"/>
    <w:p>
      <w:pPr>
        <w:spacing w:after="0"/>
        <w:ind w:left="0"/>
        <w:jc w:val="both"/>
      </w:pPr>
      <w:r>
        <w:rPr>
          <w:rFonts w:ascii="Times New Roman"/>
          <w:b w:val="false"/>
          <w:i w:val="false"/>
          <w:color w:val="000000"/>
          <w:sz w:val="28"/>
        </w:rPr>
        <w:t>
      15) салық міндеттемесінің туындауына, орындалуына және тоқтатылуына байланысты мәселелер бойынша түсіндірулерді жүзеге асыру және түсініктер беру;</w:t>
      </w:r>
    </w:p>
    <w:bookmarkEnd w:id="14850"/>
    <w:bookmarkStart w:name="z16420" w:id="14851"/>
    <w:p>
      <w:pPr>
        <w:spacing w:after="0"/>
        <w:ind w:left="0"/>
        <w:jc w:val="both"/>
      </w:pPr>
      <w:r>
        <w:rPr>
          <w:rFonts w:ascii="Times New Roman"/>
          <w:b w:val="false"/>
          <w:i w:val="false"/>
          <w:color w:val="000000"/>
          <w:sz w:val="28"/>
        </w:rPr>
        <w:t>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w:t>
      </w:r>
    </w:p>
    <w:bookmarkEnd w:id="14851"/>
    <w:bookmarkStart w:name="z16421" w:id="14852"/>
    <w:p>
      <w:pPr>
        <w:spacing w:after="0"/>
        <w:ind w:left="0"/>
        <w:jc w:val="both"/>
      </w:pPr>
      <w:r>
        <w:rPr>
          <w:rFonts w:ascii="Times New Roman"/>
          <w:b w:val="false"/>
          <w:i w:val="false"/>
          <w:color w:val="000000"/>
          <w:sz w:val="28"/>
        </w:rPr>
        <w:t>
      17) Қазақстан Республикасының заңнамасында көзделген өзге де функцияларды жүзеге асыру.</w:t>
      </w:r>
    </w:p>
    <w:bookmarkEnd w:id="14852"/>
    <w:bookmarkStart w:name="z16422" w:id="14853"/>
    <w:p>
      <w:pPr>
        <w:spacing w:after="0"/>
        <w:ind w:left="0"/>
        <w:jc w:val="both"/>
      </w:pPr>
      <w:r>
        <w:rPr>
          <w:rFonts w:ascii="Times New Roman"/>
          <w:b w:val="false"/>
          <w:i w:val="false"/>
          <w:color w:val="000000"/>
          <w:sz w:val="28"/>
        </w:rPr>
        <w:t>
      15. Басқарманың құқықтары мен міндеттері:</w:t>
      </w:r>
    </w:p>
    <w:bookmarkEnd w:id="14853"/>
    <w:bookmarkStart w:name="z16423" w:id="1485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854"/>
    <w:bookmarkStart w:name="z16424" w:id="1485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855"/>
    <w:bookmarkStart w:name="z16425" w:id="1485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856"/>
    <w:bookmarkStart w:name="z16426" w:id="1485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857"/>
    <w:bookmarkStart w:name="z16427" w:id="1485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858"/>
    <w:bookmarkStart w:name="z16428" w:id="1485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859"/>
    <w:bookmarkStart w:name="z16429" w:id="1486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860"/>
    <w:bookmarkStart w:name="z16430" w:id="1486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861"/>
    <w:bookmarkStart w:name="z16431" w:id="1486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862"/>
    <w:bookmarkStart w:name="z16432" w:id="1486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863"/>
    <w:bookmarkStart w:name="z16433" w:id="14864"/>
    <w:p>
      <w:pPr>
        <w:spacing w:after="0"/>
        <w:ind w:left="0"/>
        <w:jc w:val="left"/>
      </w:pPr>
      <w:r>
        <w:rPr>
          <w:rFonts w:ascii="Times New Roman"/>
          <w:b/>
          <w:i w:val="false"/>
          <w:color w:val="000000"/>
        </w:rPr>
        <w:t xml:space="preserve"> 3. Басқарманың қызметін ұйымдастыру</w:t>
      </w:r>
    </w:p>
    <w:bookmarkEnd w:id="14864"/>
    <w:bookmarkStart w:name="z16434" w:id="1486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86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Start w:name="z16435" w:id="148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866"/>
    <w:bookmarkStart w:name="z16436" w:id="14867"/>
    <w:p>
      <w:pPr>
        <w:spacing w:after="0"/>
        <w:ind w:left="0"/>
        <w:jc w:val="both"/>
      </w:pPr>
      <w:r>
        <w:rPr>
          <w:rFonts w:ascii="Times New Roman"/>
          <w:b w:val="false"/>
          <w:i w:val="false"/>
          <w:color w:val="000000"/>
          <w:sz w:val="28"/>
        </w:rPr>
        <w:t>
      19. Басқарманың басшысы мынадай өкілеттікті жүзеге асырады:</w:t>
      </w:r>
    </w:p>
    <w:bookmarkEnd w:id="14867"/>
    <w:bookmarkStart w:name="z16437" w:id="14868"/>
    <w:p>
      <w:pPr>
        <w:spacing w:after="0"/>
        <w:ind w:left="0"/>
        <w:jc w:val="both"/>
      </w:pPr>
      <w:r>
        <w:rPr>
          <w:rFonts w:ascii="Times New Roman"/>
          <w:b w:val="false"/>
          <w:i w:val="false"/>
          <w:color w:val="000000"/>
          <w:sz w:val="28"/>
        </w:rPr>
        <w:t>
      1) өз орынбасарларының, Басқарманың құрылымдық бөлiмшелерi басшыларының, қызметкерлерінің мiндеттерi мен өкiлеттiктерiн айқындайды;</w:t>
      </w:r>
    </w:p>
    <w:bookmarkEnd w:id="14868"/>
    <w:bookmarkStart w:name="z16438" w:id="14869"/>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4869"/>
    <w:bookmarkStart w:name="z16439" w:id="14870"/>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тағайындайды және қызметтен босатады;</w:t>
      </w:r>
    </w:p>
    <w:bookmarkEnd w:id="14870"/>
    <w:bookmarkStart w:name="z16440" w:id="14871"/>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4871"/>
    <w:bookmarkStart w:name="z16441" w:id="14872"/>
    <w:p>
      <w:pPr>
        <w:spacing w:after="0"/>
        <w:ind w:left="0"/>
        <w:jc w:val="both"/>
      </w:pPr>
      <w:r>
        <w:rPr>
          <w:rFonts w:ascii="Times New Roman"/>
          <w:b w:val="false"/>
          <w:i w:val="false"/>
          <w:color w:val="000000"/>
          <w:sz w:val="28"/>
        </w:rPr>
        <w:t>
      5) Басқарманың құрылымдық бөлiмшелерi туралы ережелердi бекiтедi;</w:t>
      </w:r>
    </w:p>
    <w:bookmarkEnd w:id="14872"/>
    <w:bookmarkStart w:name="z16442" w:id="14873"/>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873"/>
    <w:bookmarkStart w:name="z16443" w:id="14874"/>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4874"/>
    <w:bookmarkStart w:name="z16444" w:id="14875"/>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4875"/>
    <w:bookmarkStart w:name="z16445" w:id="14876"/>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4876"/>
    <w:bookmarkStart w:name="z16446" w:id="14877"/>
    <w:p>
      <w:pPr>
        <w:spacing w:after="0"/>
        <w:ind w:left="0"/>
        <w:jc w:val="both"/>
      </w:pPr>
      <w:r>
        <w:rPr>
          <w:rFonts w:ascii="Times New Roman"/>
          <w:b w:val="false"/>
          <w:i w:val="false"/>
          <w:color w:val="000000"/>
          <w:sz w:val="28"/>
        </w:rPr>
        <w:t>
      10) барлық мемлекеттік органдарда және өзге де ұйымдарда Басқарма атынан шығады;</w:t>
      </w:r>
    </w:p>
    <w:bookmarkEnd w:id="14877"/>
    <w:bookmarkStart w:name="z16447" w:id="14878"/>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4878"/>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48" w:id="14879"/>
    <w:p>
      <w:pPr>
        <w:spacing w:after="0"/>
        <w:ind w:left="0"/>
        <w:jc w:val="left"/>
      </w:pPr>
      <w:r>
        <w:rPr>
          <w:rFonts w:ascii="Times New Roman"/>
          <w:b/>
          <w:i w:val="false"/>
          <w:color w:val="000000"/>
        </w:rPr>
        <w:t xml:space="preserve">  4. Басқарманың мүлкi</w:t>
      </w:r>
    </w:p>
    <w:bookmarkEnd w:id="14879"/>
    <w:bookmarkStart w:name="z16449" w:id="14880"/>
    <w:p>
      <w:pPr>
        <w:spacing w:after="0"/>
        <w:ind w:left="0"/>
        <w:jc w:val="both"/>
      </w:pPr>
      <w:r>
        <w:rPr>
          <w:rFonts w:ascii="Times New Roman"/>
          <w:b w:val="false"/>
          <w:i w:val="false"/>
          <w:color w:val="000000"/>
          <w:sz w:val="28"/>
        </w:rPr>
        <w:t>
      20. Басқарманың Қазақстан Республикасының заңнамасында көзделген жағдайларда жедел басқару құқығында оқшауланған мүлкi болады.</w:t>
      </w:r>
    </w:p>
    <w:bookmarkEnd w:id="1488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16450" w:id="14881"/>
    <w:p>
      <w:pPr>
        <w:spacing w:after="0"/>
        <w:ind w:left="0"/>
        <w:jc w:val="both"/>
      </w:pPr>
      <w:r>
        <w:rPr>
          <w:rFonts w:ascii="Times New Roman"/>
          <w:b w:val="false"/>
          <w:i w:val="false"/>
          <w:color w:val="000000"/>
          <w:sz w:val="28"/>
        </w:rPr>
        <w:t>
      21. Басқармаға бекітілген мүлік республикалық меншікке жатады.</w:t>
      </w:r>
    </w:p>
    <w:bookmarkEnd w:id="14881"/>
    <w:bookmarkStart w:name="z16451" w:id="14882"/>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882"/>
    <w:bookmarkStart w:name="z16452" w:id="14883"/>
    <w:p>
      <w:pPr>
        <w:spacing w:after="0"/>
        <w:ind w:left="0"/>
        <w:jc w:val="left"/>
      </w:pPr>
      <w:r>
        <w:rPr>
          <w:rFonts w:ascii="Times New Roman"/>
          <w:b/>
          <w:i w:val="false"/>
          <w:color w:val="000000"/>
        </w:rPr>
        <w:t xml:space="preserve"> 5. Басқарманы қайта ұйымдастыру және тарату</w:t>
      </w:r>
    </w:p>
    <w:bookmarkEnd w:id="14883"/>
    <w:bookmarkStart w:name="z16453" w:id="14884"/>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8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208-қосымша</w:t>
            </w:r>
          </w:p>
        </w:tc>
      </w:tr>
    </w:tbl>
    <w:bookmarkStart w:name="z15432" w:id="14885"/>
    <w:p>
      <w:pPr>
        <w:spacing w:after="0"/>
        <w:ind w:left="0"/>
        <w:jc w:val="left"/>
      </w:pPr>
      <w:r>
        <w:rPr>
          <w:rFonts w:ascii="Times New Roman"/>
          <w:b/>
          <w:i w:val="false"/>
          <w:color w:val="000000"/>
        </w:rPr>
        <w:t xml:space="preserve"> Қазақстан Республикасы Қаржы министрлiгiнiң Мемлекеттік кірістер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туралы ереже</w:t>
      </w:r>
      <w:r>
        <w:br/>
      </w:r>
      <w:r>
        <w:rPr>
          <w:rFonts w:ascii="Times New Roman"/>
          <w:b/>
          <w:i w:val="false"/>
          <w:color w:val="000000"/>
        </w:rPr>
        <w:t>1. Жалпы ережелер</w:t>
      </w:r>
    </w:p>
    <w:bookmarkEnd w:id="14885"/>
    <w:bookmarkStart w:name="z15434" w:id="14886"/>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886"/>
    <w:bookmarkStart w:name="z15435" w:id="1488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887"/>
    <w:bookmarkStart w:name="z15436" w:id="1488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888"/>
    <w:bookmarkStart w:name="z15437" w:id="1488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889"/>
    <w:bookmarkStart w:name="z15438" w:id="1489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890"/>
    <w:bookmarkStart w:name="z15439" w:id="1489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891"/>
    <w:bookmarkStart w:name="z15440" w:id="1489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41" w:id="14893"/>
    <w:p>
      <w:pPr>
        <w:spacing w:after="0"/>
        <w:ind w:left="0"/>
        <w:jc w:val="both"/>
      </w:pPr>
      <w:r>
        <w:rPr>
          <w:rFonts w:ascii="Times New Roman"/>
          <w:b w:val="false"/>
          <w:i w:val="false"/>
          <w:color w:val="000000"/>
          <w:sz w:val="28"/>
        </w:rPr>
        <w:t xml:space="preserve">
       8. Басқарманың заңды мекенжайы: пошта индексі 050000, Қазақстан Республикасы, Алматы қаласы, Абылай хан көшесі, 93/95. </w:t>
      </w:r>
    </w:p>
    <w:bookmarkEnd w:id="14893"/>
    <w:bookmarkStart w:name="z15442" w:id="1489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Алмалы ауданы бойынша Мемлекеттік кірістер басқармасы" республикалық мемлекеттік мекемесi. </w:t>
      </w:r>
    </w:p>
    <w:bookmarkEnd w:id="14894"/>
    <w:bookmarkStart w:name="z15443" w:id="1489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895"/>
    <w:bookmarkStart w:name="z15444" w:id="1489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896"/>
    <w:bookmarkStart w:name="z15445" w:id="1489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897"/>
    <w:bookmarkStart w:name="z15446" w:id="1489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4898"/>
    <w:bookmarkStart w:name="z15447" w:id="1489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899"/>
    <w:bookmarkStart w:name="z15448" w:id="14900"/>
    <w:p>
      <w:pPr>
        <w:spacing w:after="0"/>
        <w:ind w:left="0"/>
        <w:jc w:val="both"/>
      </w:pPr>
      <w:r>
        <w:rPr>
          <w:rFonts w:ascii="Times New Roman"/>
          <w:b w:val="false"/>
          <w:i w:val="false"/>
          <w:color w:val="000000"/>
          <w:sz w:val="28"/>
        </w:rPr>
        <w:t xml:space="preserve">
      13. Басқарманың міндеттері: </w:t>
      </w:r>
    </w:p>
    <w:bookmarkEnd w:id="14900"/>
    <w:bookmarkStart w:name="z15449" w:id="1490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901"/>
    <w:bookmarkStart w:name="z15450" w:id="1490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902"/>
    <w:bookmarkStart w:name="z15451" w:id="1490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903"/>
    <w:bookmarkStart w:name="z15452" w:id="1490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904"/>
    <w:bookmarkStart w:name="z15453" w:id="1490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905"/>
    <w:bookmarkStart w:name="z15454" w:id="14906"/>
    <w:p>
      <w:pPr>
        <w:spacing w:after="0"/>
        <w:ind w:left="0"/>
        <w:jc w:val="both"/>
      </w:pPr>
      <w:r>
        <w:rPr>
          <w:rFonts w:ascii="Times New Roman"/>
          <w:b w:val="false"/>
          <w:i w:val="false"/>
          <w:color w:val="000000"/>
          <w:sz w:val="28"/>
        </w:rPr>
        <w:t>
      14. Басқарманың функциялары:</w:t>
      </w:r>
    </w:p>
    <w:bookmarkEnd w:id="14906"/>
    <w:bookmarkStart w:name="z15455" w:id="1490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907"/>
    <w:bookmarkStart w:name="z15456" w:id="1490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908"/>
    <w:bookmarkStart w:name="z15457" w:id="1490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909"/>
    <w:bookmarkStart w:name="z15458" w:id="1491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910"/>
    <w:bookmarkStart w:name="z15459" w:id="1491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911"/>
    <w:bookmarkStart w:name="z15460" w:id="14912"/>
    <w:p>
      <w:pPr>
        <w:spacing w:after="0"/>
        <w:ind w:left="0"/>
        <w:jc w:val="both"/>
      </w:pPr>
      <w:r>
        <w:rPr>
          <w:rFonts w:ascii="Times New Roman"/>
          <w:b w:val="false"/>
          <w:i w:val="false"/>
          <w:color w:val="000000"/>
          <w:sz w:val="28"/>
        </w:rPr>
        <w:t xml:space="preserve">
      6) салықтық әкімшілендіруді жүзеге асыру; </w:t>
      </w:r>
    </w:p>
    <w:bookmarkEnd w:id="14912"/>
    <w:bookmarkStart w:name="z15461" w:id="1491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913"/>
    <w:bookmarkStart w:name="z15462" w:id="1491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914"/>
    <w:bookmarkStart w:name="z15463" w:id="1491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915"/>
    <w:bookmarkStart w:name="z15464" w:id="14916"/>
    <w:p>
      <w:pPr>
        <w:spacing w:after="0"/>
        <w:ind w:left="0"/>
        <w:jc w:val="both"/>
      </w:pPr>
      <w:r>
        <w:rPr>
          <w:rFonts w:ascii="Times New Roman"/>
          <w:b w:val="false"/>
          <w:i w:val="false"/>
          <w:color w:val="000000"/>
          <w:sz w:val="28"/>
        </w:rPr>
        <w:t xml:space="preserve">
      10) тәуекелдерді басқару жүйесін қолдану; </w:t>
      </w:r>
    </w:p>
    <w:bookmarkEnd w:id="14916"/>
    <w:bookmarkStart w:name="z15465" w:id="1491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917"/>
    <w:bookmarkStart w:name="z15466" w:id="1491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918"/>
    <w:bookmarkStart w:name="z15467" w:id="1491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919"/>
    <w:bookmarkStart w:name="z15468" w:id="1492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920"/>
    <w:bookmarkStart w:name="z15469" w:id="1492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921"/>
    <w:bookmarkStart w:name="z15470" w:id="1492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922"/>
    <w:bookmarkStart w:name="z15471" w:id="1492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923"/>
    <w:bookmarkStart w:name="z15472" w:id="14924"/>
    <w:p>
      <w:pPr>
        <w:spacing w:after="0"/>
        <w:ind w:left="0"/>
        <w:jc w:val="both"/>
      </w:pPr>
      <w:r>
        <w:rPr>
          <w:rFonts w:ascii="Times New Roman"/>
          <w:b w:val="false"/>
          <w:i w:val="false"/>
          <w:color w:val="000000"/>
          <w:sz w:val="28"/>
        </w:rPr>
        <w:t>
      15. Басқарманың құқықтары мен міндеттері:</w:t>
      </w:r>
    </w:p>
    <w:bookmarkEnd w:id="14924"/>
    <w:bookmarkStart w:name="z15473" w:id="1492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925"/>
    <w:bookmarkStart w:name="z15474" w:id="1492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926"/>
    <w:bookmarkStart w:name="z15475" w:id="1492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927"/>
    <w:bookmarkStart w:name="z15476" w:id="1492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928"/>
    <w:bookmarkStart w:name="z15477" w:id="1492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4929"/>
    <w:bookmarkStart w:name="z15478" w:id="1493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4930"/>
    <w:bookmarkStart w:name="z15479" w:id="1493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4931"/>
    <w:bookmarkStart w:name="z15480" w:id="1493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4932"/>
    <w:bookmarkStart w:name="z15481" w:id="1493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4933"/>
    <w:bookmarkStart w:name="z15482" w:id="1493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4934"/>
    <w:bookmarkStart w:name="z15483" w:id="14935"/>
    <w:p>
      <w:pPr>
        <w:spacing w:after="0"/>
        <w:ind w:left="0"/>
        <w:jc w:val="left"/>
      </w:pPr>
      <w:r>
        <w:rPr>
          <w:rFonts w:ascii="Times New Roman"/>
          <w:b/>
          <w:i w:val="false"/>
          <w:color w:val="000000"/>
        </w:rPr>
        <w:t xml:space="preserve"> 3. Басқарманың қызметін ұйымдастыру</w:t>
      </w:r>
    </w:p>
    <w:bookmarkEnd w:id="14935"/>
    <w:bookmarkStart w:name="z15484" w:id="1493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4936"/>
    <w:bookmarkStart w:name="z15485" w:id="1493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4937"/>
    <w:bookmarkStart w:name="z15486" w:id="149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4938"/>
    <w:bookmarkStart w:name="z15487" w:id="1493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4939"/>
    <w:bookmarkStart w:name="z15488" w:id="1494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4940"/>
    <w:bookmarkStart w:name="z15489" w:id="1494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4941"/>
    <w:bookmarkStart w:name="z15490" w:id="1494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4942"/>
    <w:bookmarkStart w:name="z15491" w:id="1494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4943"/>
    <w:bookmarkStart w:name="z15492" w:id="1494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4944"/>
    <w:bookmarkStart w:name="z15493" w:id="1494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4945"/>
    <w:bookmarkStart w:name="z15494" w:id="1494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4946"/>
    <w:bookmarkStart w:name="z15495" w:id="1494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4947"/>
    <w:bookmarkStart w:name="z15496" w:id="1494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4948"/>
    <w:bookmarkStart w:name="z15497" w:id="1494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4949"/>
    <w:bookmarkStart w:name="z15498" w:id="1495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495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99" w:id="14951"/>
    <w:p>
      <w:pPr>
        <w:spacing w:after="0"/>
        <w:ind w:left="0"/>
        <w:jc w:val="left"/>
      </w:pPr>
      <w:r>
        <w:rPr>
          <w:rFonts w:ascii="Times New Roman"/>
          <w:b/>
          <w:i w:val="false"/>
          <w:color w:val="000000"/>
        </w:rPr>
        <w:t xml:space="preserve">  4. Басқарманың мүлкi</w:t>
      </w:r>
    </w:p>
    <w:bookmarkEnd w:id="14951"/>
    <w:bookmarkStart w:name="z15500" w:id="1495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495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501" w:id="1495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953"/>
    <w:bookmarkStart w:name="z15502" w:id="1495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4954"/>
    <w:bookmarkStart w:name="z15503" w:id="14955"/>
    <w:p>
      <w:pPr>
        <w:spacing w:after="0"/>
        <w:ind w:left="0"/>
        <w:jc w:val="left"/>
      </w:pPr>
      <w:r>
        <w:rPr>
          <w:rFonts w:ascii="Times New Roman"/>
          <w:b/>
          <w:i w:val="false"/>
          <w:color w:val="000000"/>
        </w:rPr>
        <w:t xml:space="preserve"> 5. Басқарманы қайта ұйымдастыру және тарату</w:t>
      </w:r>
    </w:p>
    <w:bookmarkEnd w:id="14955"/>
    <w:bookmarkStart w:name="z15504" w:id="1495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4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209-қосымша</w:t>
            </w:r>
          </w:p>
        </w:tc>
      </w:tr>
    </w:tbl>
    <w:bookmarkStart w:name="z15506" w:id="1495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қаласы бойынша Мемлекеттік кірістер</w:t>
      </w:r>
      <w:r>
        <w:br/>
      </w:r>
      <w:r>
        <w:rPr>
          <w:rFonts w:ascii="Times New Roman"/>
          <w:b/>
          <w:i w:val="false"/>
          <w:color w:val="000000"/>
        </w:rPr>
        <w:t>департаментінің Алатау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4957"/>
    <w:bookmarkStart w:name="z15508" w:id="1495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4958"/>
    <w:bookmarkStart w:name="z15509" w:id="1495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4959"/>
    <w:bookmarkStart w:name="z15510" w:id="1496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4960"/>
    <w:bookmarkStart w:name="z15511" w:id="149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4961"/>
    <w:bookmarkStart w:name="z15512" w:id="1496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4962"/>
    <w:bookmarkStart w:name="z15513" w:id="1496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4963"/>
    <w:bookmarkStart w:name="z15514" w:id="1496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4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5" w:id="14965"/>
    <w:p>
      <w:pPr>
        <w:spacing w:after="0"/>
        <w:ind w:left="0"/>
        <w:jc w:val="both"/>
      </w:pPr>
      <w:r>
        <w:rPr>
          <w:rFonts w:ascii="Times New Roman"/>
          <w:b w:val="false"/>
          <w:i w:val="false"/>
          <w:color w:val="000000"/>
          <w:sz w:val="28"/>
        </w:rPr>
        <w:t xml:space="preserve">
       8. Басқарманың заңды мекенжайы: пошта индексі 050000, Қазақстан Республикасы, Алматы қаласы, Шаңырақ 2 шағын ауданы, Жанқожа батыр көшесі, 24. </w:t>
      </w:r>
    </w:p>
    <w:bookmarkEnd w:id="14965"/>
    <w:bookmarkStart w:name="z15516" w:id="1496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Алатау ауданы бойынша Мемлекеттік кірістер басқармасы" республикалық мемлекеттік мекемесi. </w:t>
      </w:r>
    </w:p>
    <w:bookmarkEnd w:id="14966"/>
    <w:bookmarkStart w:name="z15517" w:id="1496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967"/>
    <w:bookmarkStart w:name="z15518" w:id="1496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4968"/>
    <w:bookmarkStart w:name="z15519" w:id="1496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496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520" w:id="1497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4970"/>
    <w:bookmarkStart w:name="z15521" w:id="14971"/>
    <w:p>
      <w:pPr>
        <w:spacing w:after="0"/>
        <w:ind w:left="0"/>
        <w:jc w:val="both"/>
      </w:pPr>
      <w:r>
        <w:rPr>
          <w:rFonts w:ascii="Times New Roman"/>
          <w:b w:val="false"/>
          <w:i w:val="false"/>
          <w:color w:val="000000"/>
          <w:sz w:val="28"/>
        </w:rPr>
        <w:t xml:space="preserve">
      13. Басқарманың міндеттері: </w:t>
      </w:r>
    </w:p>
    <w:bookmarkEnd w:id="14971"/>
    <w:bookmarkStart w:name="z15522" w:id="1497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4972"/>
    <w:bookmarkStart w:name="z15523" w:id="1497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4973"/>
    <w:bookmarkStart w:name="z15524" w:id="1497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4974"/>
    <w:bookmarkStart w:name="z15525" w:id="1497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4975"/>
    <w:bookmarkStart w:name="z15526" w:id="1497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4976"/>
    <w:bookmarkStart w:name="z15527" w:id="14977"/>
    <w:p>
      <w:pPr>
        <w:spacing w:after="0"/>
        <w:ind w:left="0"/>
        <w:jc w:val="both"/>
      </w:pPr>
      <w:r>
        <w:rPr>
          <w:rFonts w:ascii="Times New Roman"/>
          <w:b w:val="false"/>
          <w:i w:val="false"/>
          <w:color w:val="000000"/>
          <w:sz w:val="28"/>
        </w:rPr>
        <w:t>
      14. Басқарманың функциялары:</w:t>
      </w:r>
    </w:p>
    <w:bookmarkEnd w:id="14977"/>
    <w:bookmarkStart w:name="z15528" w:id="1497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4978"/>
    <w:bookmarkStart w:name="z15529" w:id="1497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4979"/>
    <w:bookmarkStart w:name="z15530" w:id="1498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4980"/>
    <w:bookmarkStart w:name="z15531" w:id="1498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4981"/>
    <w:bookmarkStart w:name="z15532" w:id="1498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4982"/>
    <w:bookmarkStart w:name="z15533" w:id="14983"/>
    <w:p>
      <w:pPr>
        <w:spacing w:after="0"/>
        <w:ind w:left="0"/>
        <w:jc w:val="both"/>
      </w:pPr>
      <w:r>
        <w:rPr>
          <w:rFonts w:ascii="Times New Roman"/>
          <w:b w:val="false"/>
          <w:i w:val="false"/>
          <w:color w:val="000000"/>
          <w:sz w:val="28"/>
        </w:rPr>
        <w:t xml:space="preserve">
      6) салықтық әкімшілендіруді жүзеге асыру; </w:t>
      </w:r>
    </w:p>
    <w:bookmarkEnd w:id="14983"/>
    <w:bookmarkStart w:name="z15534" w:id="1498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4984"/>
    <w:bookmarkStart w:name="z15535" w:id="1498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4985"/>
    <w:bookmarkStart w:name="z15536" w:id="1498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4986"/>
    <w:bookmarkStart w:name="z15537" w:id="14987"/>
    <w:p>
      <w:pPr>
        <w:spacing w:after="0"/>
        <w:ind w:left="0"/>
        <w:jc w:val="both"/>
      </w:pPr>
      <w:r>
        <w:rPr>
          <w:rFonts w:ascii="Times New Roman"/>
          <w:b w:val="false"/>
          <w:i w:val="false"/>
          <w:color w:val="000000"/>
          <w:sz w:val="28"/>
        </w:rPr>
        <w:t xml:space="preserve">
      10) тәуекелдерді басқару жүйесін қолдану; </w:t>
      </w:r>
    </w:p>
    <w:bookmarkEnd w:id="14987"/>
    <w:bookmarkStart w:name="z15538" w:id="1498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4988"/>
    <w:bookmarkStart w:name="z15539" w:id="1498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4989"/>
    <w:bookmarkStart w:name="z15540" w:id="1499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4990"/>
    <w:bookmarkStart w:name="z15541" w:id="1499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4991"/>
    <w:bookmarkStart w:name="z15542" w:id="1499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4992"/>
    <w:bookmarkStart w:name="z15543" w:id="1499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4993"/>
    <w:bookmarkStart w:name="z15544" w:id="1499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4994"/>
    <w:bookmarkStart w:name="z15545" w:id="14995"/>
    <w:p>
      <w:pPr>
        <w:spacing w:after="0"/>
        <w:ind w:left="0"/>
        <w:jc w:val="both"/>
      </w:pPr>
      <w:r>
        <w:rPr>
          <w:rFonts w:ascii="Times New Roman"/>
          <w:b w:val="false"/>
          <w:i w:val="false"/>
          <w:color w:val="000000"/>
          <w:sz w:val="28"/>
        </w:rPr>
        <w:t>
      15. Басқарманың құқықтары мен міндеттері:</w:t>
      </w:r>
    </w:p>
    <w:bookmarkEnd w:id="14995"/>
    <w:bookmarkStart w:name="z15546" w:id="1499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4996"/>
    <w:bookmarkStart w:name="z15547" w:id="1499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4997"/>
    <w:bookmarkStart w:name="z15548" w:id="1499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4998"/>
    <w:bookmarkStart w:name="z15549" w:id="1499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4999"/>
    <w:bookmarkStart w:name="z15550" w:id="1500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000"/>
    <w:bookmarkStart w:name="z15551" w:id="1500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001"/>
    <w:bookmarkStart w:name="z15552" w:id="1500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002"/>
    <w:bookmarkStart w:name="z15553" w:id="1500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003"/>
    <w:bookmarkStart w:name="z15554" w:id="1500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004"/>
    <w:bookmarkStart w:name="z15555" w:id="1500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005"/>
    <w:bookmarkStart w:name="z15556" w:id="15006"/>
    <w:p>
      <w:pPr>
        <w:spacing w:after="0"/>
        <w:ind w:left="0"/>
        <w:jc w:val="left"/>
      </w:pPr>
      <w:r>
        <w:rPr>
          <w:rFonts w:ascii="Times New Roman"/>
          <w:b/>
          <w:i w:val="false"/>
          <w:color w:val="000000"/>
        </w:rPr>
        <w:t xml:space="preserve"> 3. Басқарманың қызметін ұйымдастыру</w:t>
      </w:r>
    </w:p>
    <w:bookmarkEnd w:id="15006"/>
    <w:bookmarkStart w:name="z15557" w:id="1500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007"/>
    <w:bookmarkStart w:name="z15558" w:id="1500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008"/>
    <w:bookmarkStart w:name="z15559" w:id="150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009"/>
    <w:bookmarkStart w:name="z15560" w:id="1501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010"/>
    <w:bookmarkStart w:name="z15561" w:id="1501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011"/>
    <w:bookmarkStart w:name="z15562" w:id="1501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012"/>
    <w:bookmarkStart w:name="z15563" w:id="1501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013"/>
    <w:bookmarkStart w:name="z15564" w:id="1501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014"/>
    <w:bookmarkStart w:name="z15565" w:id="1501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015"/>
    <w:bookmarkStart w:name="z15566" w:id="1501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016"/>
    <w:bookmarkStart w:name="z15567" w:id="1501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017"/>
    <w:bookmarkStart w:name="z15568" w:id="1501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018"/>
    <w:bookmarkStart w:name="z15569" w:id="1501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019"/>
    <w:bookmarkStart w:name="z15570" w:id="1502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020"/>
    <w:bookmarkStart w:name="z15571" w:id="1502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02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72" w:id="15022"/>
    <w:p>
      <w:pPr>
        <w:spacing w:after="0"/>
        <w:ind w:left="0"/>
        <w:jc w:val="left"/>
      </w:pPr>
      <w:r>
        <w:rPr>
          <w:rFonts w:ascii="Times New Roman"/>
          <w:b/>
          <w:i w:val="false"/>
          <w:color w:val="000000"/>
        </w:rPr>
        <w:t xml:space="preserve">  4. Басқарманың мүлкi</w:t>
      </w:r>
    </w:p>
    <w:bookmarkEnd w:id="15022"/>
    <w:bookmarkStart w:name="z15573" w:id="1502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02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574" w:id="1502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024"/>
    <w:bookmarkStart w:name="z15575" w:id="1502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025"/>
    <w:bookmarkStart w:name="z15576" w:id="15026"/>
    <w:p>
      <w:pPr>
        <w:spacing w:after="0"/>
        <w:ind w:left="0"/>
        <w:jc w:val="left"/>
      </w:pPr>
      <w:r>
        <w:rPr>
          <w:rFonts w:ascii="Times New Roman"/>
          <w:b/>
          <w:i w:val="false"/>
          <w:color w:val="000000"/>
        </w:rPr>
        <w:t xml:space="preserve"> 5. Басқарманы қайта ұйымдастыру және тарату</w:t>
      </w:r>
    </w:p>
    <w:bookmarkEnd w:id="15026"/>
    <w:bookmarkStart w:name="z15577" w:id="1502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0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210-қосымша</w:t>
            </w:r>
          </w:p>
        </w:tc>
      </w:tr>
    </w:tbl>
    <w:bookmarkStart w:name="z15579" w:id="1502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қаласы бойынша Мемлекеттік кірістер</w:t>
      </w:r>
      <w:r>
        <w:br/>
      </w:r>
      <w:r>
        <w:rPr>
          <w:rFonts w:ascii="Times New Roman"/>
          <w:b/>
          <w:i w:val="false"/>
          <w:color w:val="000000"/>
        </w:rPr>
        <w:t>департаментінің Әуезов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028"/>
    <w:bookmarkStart w:name="z15581" w:id="1502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029"/>
    <w:bookmarkStart w:name="z15582" w:id="1503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030"/>
    <w:bookmarkStart w:name="z15583" w:id="1503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031"/>
    <w:bookmarkStart w:name="z15584" w:id="1503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032"/>
    <w:bookmarkStart w:name="z15585" w:id="1503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033"/>
    <w:bookmarkStart w:name="z15586" w:id="1503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034"/>
    <w:bookmarkStart w:name="z15587" w:id="1503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88" w:id="15036"/>
    <w:p>
      <w:pPr>
        <w:spacing w:after="0"/>
        <w:ind w:left="0"/>
        <w:jc w:val="both"/>
      </w:pPr>
      <w:r>
        <w:rPr>
          <w:rFonts w:ascii="Times New Roman"/>
          <w:b w:val="false"/>
          <w:i w:val="false"/>
          <w:color w:val="000000"/>
          <w:sz w:val="28"/>
        </w:rPr>
        <w:t xml:space="preserve">
       8. Басқарманың заңды мекенжайы: пошта индексі 050000, Қазақстан Республикасы, Алматы қаласы, Алтынсарин даңғылы, 23. </w:t>
      </w:r>
    </w:p>
    <w:bookmarkEnd w:id="15036"/>
    <w:bookmarkStart w:name="z15589" w:id="1503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Әуезов ауданы бойынша Мемлекеттік кірістер басқармасы" республикалық мемлекеттік мекемесi. </w:t>
      </w:r>
    </w:p>
    <w:bookmarkEnd w:id="15037"/>
    <w:bookmarkStart w:name="z15590" w:id="1503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038"/>
    <w:bookmarkStart w:name="z15591" w:id="1503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039"/>
    <w:bookmarkStart w:name="z15592" w:id="1504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04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593" w:id="1504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041"/>
    <w:bookmarkStart w:name="z15594" w:id="15042"/>
    <w:p>
      <w:pPr>
        <w:spacing w:after="0"/>
        <w:ind w:left="0"/>
        <w:jc w:val="both"/>
      </w:pPr>
      <w:r>
        <w:rPr>
          <w:rFonts w:ascii="Times New Roman"/>
          <w:b w:val="false"/>
          <w:i w:val="false"/>
          <w:color w:val="000000"/>
          <w:sz w:val="28"/>
        </w:rPr>
        <w:t xml:space="preserve">
      13. Басқарманың міндеттері: </w:t>
      </w:r>
    </w:p>
    <w:bookmarkEnd w:id="15042"/>
    <w:bookmarkStart w:name="z15595" w:id="1504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043"/>
    <w:bookmarkStart w:name="z15596" w:id="1504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044"/>
    <w:bookmarkStart w:name="z15597" w:id="1504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045"/>
    <w:bookmarkStart w:name="z15598" w:id="1504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046"/>
    <w:bookmarkStart w:name="z15599" w:id="1504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047"/>
    <w:bookmarkStart w:name="z15600" w:id="15048"/>
    <w:p>
      <w:pPr>
        <w:spacing w:after="0"/>
        <w:ind w:left="0"/>
        <w:jc w:val="both"/>
      </w:pPr>
      <w:r>
        <w:rPr>
          <w:rFonts w:ascii="Times New Roman"/>
          <w:b w:val="false"/>
          <w:i w:val="false"/>
          <w:color w:val="000000"/>
          <w:sz w:val="28"/>
        </w:rPr>
        <w:t>
      14. Басқарманың функциялары:</w:t>
      </w:r>
    </w:p>
    <w:bookmarkEnd w:id="15048"/>
    <w:bookmarkStart w:name="z15601" w:id="1504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049"/>
    <w:bookmarkStart w:name="z15602" w:id="1505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050"/>
    <w:bookmarkStart w:name="z15603" w:id="1505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051"/>
    <w:bookmarkStart w:name="z15604" w:id="1505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052"/>
    <w:bookmarkStart w:name="z15605" w:id="1505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053"/>
    <w:bookmarkStart w:name="z15606" w:id="15054"/>
    <w:p>
      <w:pPr>
        <w:spacing w:after="0"/>
        <w:ind w:left="0"/>
        <w:jc w:val="both"/>
      </w:pPr>
      <w:r>
        <w:rPr>
          <w:rFonts w:ascii="Times New Roman"/>
          <w:b w:val="false"/>
          <w:i w:val="false"/>
          <w:color w:val="000000"/>
          <w:sz w:val="28"/>
        </w:rPr>
        <w:t xml:space="preserve">
      6) салықтық әкімшілендіруді жүзеге асыру; </w:t>
      </w:r>
    </w:p>
    <w:bookmarkEnd w:id="15054"/>
    <w:bookmarkStart w:name="z15607" w:id="1505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055"/>
    <w:bookmarkStart w:name="z15608" w:id="1505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056"/>
    <w:bookmarkStart w:name="z15609" w:id="1505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057"/>
    <w:bookmarkStart w:name="z15610" w:id="15058"/>
    <w:p>
      <w:pPr>
        <w:spacing w:after="0"/>
        <w:ind w:left="0"/>
        <w:jc w:val="both"/>
      </w:pPr>
      <w:r>
        <w:rPr>
          <w:rFonts w:ascii="Times New Roman"/>
          <w:b w:val="false"/>
          <w:i w:val="false"/>
          <w:color w:val="000000"/>
          <w:sz w:val="28"/>
        </w:rPr>
        <w:t xml:space="preserve">
      10) тәуекелдерді басқару жүйесін қолдану; </w:t>
      </w:r>
    </w:p>
    <w:bookmarkEnd w:id="15058"/>
    <w:bookmarkStart w:name="z15611" w:id="1505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059"/>
    <w:bookmarkStart w:name="z15612" w:id="1506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060"/>
    <w:bookmarkStart w:name="z15613" w:id="1506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061"/>
    <w:bookmarkStart w:name="z15614" w:id="1506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062"/>
    <w:bookmarkStart w:name="z15615" w:id="1506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063"/>
    <w:bookmarkStart w:name="z15616" w:id="1506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064"/>
    <w:bookmarkStart w:name="z15617" w:id="1506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065"/>
    <w:bookmarkStart w:name="z15618" w:id="15066"/>
    <w:p>
      <w:pPr>
        <w:spacing w:after="0"/>
        <w:ind w:left="0"/>
        <w:jc w:val="both"/>
      </w:pPr>
      <w:r>
        <w:rPr>
          <w:rFonts w:ascii="Times New Roman"/>
          <w:b w:val="false"/>
          <w:i w:val="false"/>
          <w:color w:val="000000"/>
          <w:sz w:val="28"/>
        </w:rPr>
        <w:t>
      15. Басқарманың құқықтары мен міндеттері:</w:t>
      </w:r>
    </w:p>
    <w:bookmarkEnd w:id="15066"/>
    <w:bookmarkStart w:name="z15619" w:id="1506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067"/>
    <w:bookmarkStart w:name="z15620" w:id="1506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068"/>
    <w:bookmarkStart w:name="z15621" w:id="1506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069"/>
    <w:bookmarkStart w:name="z15622" w:id="1507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070"/>
    <w:bookmarkStart w:name="z15623" w:id="1507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071"/>
    <w:bookmarkStart w:name="z15624" w:id="1507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072"/>
    <w:bookmarkStart w:name="z15625" w:id="1507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073"/>
    <w:bookmarkStart w:name="z15626" w:id="1507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074"/>
    <w:bookmarkStart w:name="z15627" w:id="1507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075"/>
    <w:bookmarkStart w:name="z15628" w:id="1507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076"/>
    <w:bookmarkStart w:name="z15629" w:id="15077"/>
    <w:p>
      <w:pPr>
        <w:spacing w:after="0"/>
        <w:ind w:left="0"/>
        <w:jc w:val="left"/>
      </w:pPr>
      <w:r>
        <w:rPr>
          <w:rFonts w:ascii="Times New Roman"/>
          <w:b/>
          <w:i w:val="false"/>
          <w:color w:val="000000"/>
        </w:rPr>
        <w:t xml:space="preserve"> 3. Басқарманың қызметін ұйымдастыру</w:t>
      </w:r>
    </w:p>
    <w:bookmarkEnd w:id="15077"/>
    <w:bookmarkStart w:name="z15630" w:id="1507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078"/>
    <w:bookmarkStart w:name="z15631" w:id="1507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079"/>
    <w:bookmarkStart w:name="z15632" w:id="150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080"/>
    <w:bookmarkStart w:name="z15633" w:id="1508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081"/>
    <w:bookmarkStart w:name="z15634" w:id="1508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082"/>
    <w:bookmarkStart w:name="z15635" w:id="1508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083"/>
    <w:bookmarkStart w:name="z15636" w:id="1508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084"/>
    <w:bookmarkStart w:name="z15637" w:id="1508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085"/>
    <w:bookmarkStart w:name="z15638" w:id="1508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086"/>
    <w:bookmarkStart w:name="z15639" w:id="1508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087"/>
    <w:bookmarkStart w:name="z15640" w:id="1508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088"/>
    <w:bookmarkStart w:name="z15641" w:id="1508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089"/>
    <w:bookmarkStart w:name="z15642" w:id="1509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090"/>
    <w:bookmarkStart w:name="z15643" w:id="1509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091"/>
    <w:bookmarkStart w:name="z15644" w:id="1509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09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45" w:id="15093"/>
    <w:p>
      <w:pPr>
        <w:spacing w:after="0"/>
        <w:ind w:left="0"/>
        <w:jc w:val="left"/>
      </w:pPr>
      <w:r>
        <w:rPr>
          <w:rFonts w:ascii="Times New Roman"/>
          <w:b/>
          <w:i w:val="false"/>
          <w:color w:val="000000"/>
        </w:rPr>
        <w:t xml:space="preserve">  4. Басқарманың мүлкi</w:t>
      </w:r>
    </w:p>
    <w:bookmarkEnd w:id="15093"/>
    <w:bookmarkStart w:name="z15646" w:id="1509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09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647" w:id="1509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095"/>
    <w:bookmarkStart w:name="z15648" w:id="1509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096"/>
    <w:bookmarkStart w:name="z15649" w:id="15097"/>
    <w:p>
      <w:pPr>
        <w:spacing w:after="0"/>
        <w:ind w:left="0"/>
        <w:jc w:val="left"/>
      </w:pPr>
      <w:r>
        <w:rPr>
          <w:rFonts w:ascii="Times New Roman"/>
          <w:b/>
          <w:i w:val="false"/>
          <w:color w:val="000000"/>
        </w:rPr>
        <w:t xml:space="preserve"> 5. Басқарманы қайта ұйымдастыру және тарату</w:t>
      </w:r>
    </w:p>
    <w:bookmarkEnd w:id="15097"/>
    <w:bookmarkStart w:name="z15650" w:id="1509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211-қосымша</w:t>
            </w:r>
          </w:p>
        </w:tc>
      </w:tr>
    </w:tbl>
    <w:bookmarkStart w:name="z15652" w:id="15099"/>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қаласы бойынша Мемлекеттік кірістер</w:t>
      </w:r>
      <w:r>
        <w:br/>
      </w:r>
      <w:r>
        <w:rPr>
          <w:rFonts w:ascii="Times New Roman"/>
          <w:b/>
          <w:i w:val="false"/>
          <w:color w:val="000000"/>
        </w:rPr>
        <w:t>департаментінің Бостандық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099"/>
    <w:bookmarkStart w:name="z15654" w:id="15100"/>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100"/>
    <w:bookmarkStart w:name="z15655" w:id="1510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101"/>
    <w:bookmarkStart w:name="z15656" w:id="15102"/>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102"/>
    <w:bookmarkStart w:name="z15657" w:id="1510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103"/>
    <w:bookmarkStart w:name="z15658" w:id="15104"/>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104"/>
    <w:bookmarkStart w:name="z15659" w:id="15105"/>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105"/>
    <w:bookmarkStart w:name="z15660" w:id="15106"/>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61" w:id="15107"/>
    <w:p>
      <w:pPr>
        <w:spacing w:after="0"/>
        <w:ind w:left="0"/>
        <w:jc w:val="both"/>
      </w:pPr>
      <w:r>
        <w:rPr>
          <w:rFonts w:ascii="Times New Roman"/>
          <w:b w:val="false"/>
          <w:i w:val="false"/>
          <w:color w:val="000000"/>
          <w:sz w:val="28"/>
        </w:rPr>
        <w:t xml:space="preserve">
       8. Басқарманың заңды мекенжайы: пошта индексі 050000, Қазақстан Республикасы, Алматы қаласы, Айманова көшесі, 191. </w:t>
      </w:r>
    </w:p>
    <w:bookmarkEnd w:id="15107"/>
    <w:bookmarkStart w:name="z15662" w:id="15108"/>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Бостандық ауданы бойынша Мемлекеттік кірістер басқармасы" республикалық мемлекеттік мекемесi. </w:t>
      </w:r>
    </w:p>
    <w:bookmarkEnd w:id="15108"/>
    <w:bookmarkStart w:name="z15663" w:id="1510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109"/>
    <w:bookmarkStart w:name="z15664" w:id="15110"/>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110"/>
    <w:bookmarkStart w:name="z15665" w:id="15111"/>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111"/>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666" w:id="15112"/>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112"/>
    <w:bookmarkStart w:name="z15667" w:id="15113"/>
    <w:p>
      <w:pPr>
        <w:spacing w:after="0"/>
        <w:ind w:left="0"/>
        <w:jc w:val="both"/>
      </w:pPr>
      <w:r>
        <w:rPr>
          <w:rFonts w:ascii="Times New Roman"/>
          <w:b w:val="false"/>
          <w:i w:val="false"/>
          <w:color w:val="000000"/>
          <w:sz w:val="28"/>
        </w:rPr>
        <w:t xml:space="preserve">
      13. Басқарманың міндеттері: </w:t>
      </w:r>
    </w:p>
    <w:bookmarkEnd w:id="15113"/>
    <w:bookmarkStart w:name="z15668" w:id="15114"/>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114"/>
    <w:bookmarkStart w:name="z15669" w:id="15115"/>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115"/>
    <w:bookmarkStart w:name="z15670" w:id="15116"/>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116"/>
    <w:bookmarkStart w:name="z15671" w:id="15117"/>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117"/>
    <w:bookmarkStart w:name="z15672" w:id="15118"/>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118"/>
    <w:bookmarkStart w:name="z15673" w:id="15119"/>
    <w:p>
      <w:pPr>
        <w:spacing w:after="0"/>
        <w:ind w:left="0"/>
        <w:jc w:val="both"/>
      </w:pPr>
      <w:r>
        <w:rPr>
          <w:rFonts w:ascii="Times New Roman"/>
          <w:b w:val="false"/>
          <w:i w:val="false"/>
          <w:color w:val="000000"/>
          <w:sz w:val="28"/>
        </w:rPr>
        <w:t>
      14. Басқарманың функциялары:</w:t>
      </w:r>
    </w:p>
    <w:bookmarkEnd w:id="15119"/>
    <w:bookmarkStart w:name="z15674" w:id="15120"/>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120"/>
    <w:bookmarkStart w:name="z15675" w:id="15121"/>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121"/>
    <w:bookmarkStart w:name="z15676" w:id="15122"/>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122"/>
    <w:bookmarkStart w:name="z15677" w:id="15123"/>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123"/>
    <w:bookmarkStart w:name="z15678" w:id="15124"/>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124"/>
    <w:bookmarkStart w:name="z15679" w:id="15125"/>
    <w:p>
      <w:pPr>
        <w:spacing w:after="0"/>
        <w:ind w:left="0"/>
        <w:jc w:val="both"/>
      </w:pPr>
      <w:r>
        <w:rPr>
          <w:rFonts w:ascii="Times New Roman"/>
          <w:b w:val="false"/>
          <w:i w:val="false"/>
          <w:color w:val="000000"/>
          <w:sz w:val="28"/>
        </w:rPr>
        <w:t xml:space="preserve">
      6) салықтық әкімшілендіруді жүзеге асыру; </w:t>
      </w:r>
    </w:p>
    <w:bookmarkEnd w:id="15125"/>
    <w:bookmarkStart w:name="z15680" w:id="15126"/>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126"/>
    <w:bookmarkStart w:name="z15681" w:id="15127"/>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127"/>
    <w:bookmarkStart w:name="z15682" w:id="15128"/>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128"/>
    <w:bookmarkStart w:name="z15683" w:id="15129"/>
    <w:p>
      <w:pPr>
        <w:spacing w:after="0"/>
        <w:ind w:left="0"/>
        <w:jc w:val="both"/>
      </w:pPr>
      <w:r>
        <w:rPr>
          <w:rFonts w:ascii="Times New Roman"/>
          <w:b w:val="false"/>
          <w:i w:val="false"/>
          <w:color w:val="000000"/>
          <w:sz w:val="28"/>
        </w:rPr>
        <w:t xml:space="preserve">
      10) тәуекелдерді басқару жүйесін қолдану; </w:t>
      </w:r>
    </w:p>
    <w:bookmarkEnd w:id="15129"/>
    <w:bookmarkStart w:name="z15684" w:id="15130"/>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130"/>
    <w:bookmarkStart w:name="z15685" w:id="15131"/>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131"/>
    <w:bookmarkStart w:name="z15686" w:id="15132"/>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132"/>
    <w:bookmarkStart w:name="z15687" w:id="15133"/>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133"/>
    <w:bookmarkStart w:name="z15688" w:id="15134"/>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134"/>
    <w:bookmarkStart w:name="z15689" w:id="15135"/>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135"/>
    <w:bookmarkStart w:name="z15690" w:id="15136"/>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136"/>
    <w:bookmarkStart w:name="z15691" w:id="15137"/>
    <w:p>
      <w:pPr>
        <w:spacing w:after="0"/>
        <w:ind w:left="0"/>
        <w:jc w:val="both"/>
      </w:pPr>
      <w:r>
        <w:rPr>
          <w:rFonts w:ascii="Times New Roman"/>
          <w:b w:val="false"/>
          <w:i w:val="false"/>
          <w:color w:val="000000"/>
          <w:sz w:val="28"/>
        </w:rPr>
        <w:t>
      15. Басқарманың құқықтары мен міндеттері:</w:t>
      </w:r>
    </w:p>
    <w:bookmarkEnd w:id="15137"/>
    <w:bookmarkStart w:name="z15692" w:id="15138"/>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138"/>
    <w:bookmarkStart w:name="z15693" w:id="15139"/>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139"/>
    <w:bookmarkStart w:name="z15694" w:id="15140"/>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140"/>
    <w:bookmarkStart w:name="z15695" w:id="15141"/>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141"/>
    <w:bookmarkStart w:name="z15696" w:id="15142"/>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142"/>
    <w:bookmarkStart w:name="z15697" w:id="15143"/>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143"/>
    <w:bookmarkStart w:name="z15698" w:id="15144"/>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144"/>
    <w:bookmarkStart w:name="z15699" w:id="15145"/>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145"/>
    <w:bookmarkStart w:name="z15700" w:id="15146"/>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146"/>
    <w:bookmarkStart w:name="z15701" w:id="15147"/>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147"/>
    <w:bookmarkStart w:name="z15702" w:id="15148"/>
    <w:p>
      <w:pPr>
        <w:spacing w:after="0"/>
        <w:ind w:left="0"/>
        <w:jc w:val="left"/>
      </w:pPr>
      <w:r>
        <w:rPr>
          <w:rFonts w:ascii="Times New Roman"/>
          <w:b/>
          <w:i w:val="false"/>
          <w:color w:val="000000"/>
        </w:rPr>
        <w:t xml:space="preserve"> 3. Басқарманың қызметін ұйымдастыру</w:t>
      </w:r>
    </w:p>
    <w:bookmarkEnd w:id="15148"/>
    <w:bookmarkStart w:name="z15703" w:id="15149"/>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149"/>
    <w:bookmarkStart w:name="z15704" w:id="1515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150"/>
    <w:bookmarkStart w:name="z15705" w:id="151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151"/>
    <w:bookmarkStart w:name="z15706" w:id="15152"/>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152"/>
    <w:bookmarkStart w:name="z15707" w:id="15153"/>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153"/>
    <w:bookmarkStart w:name="z15708" w:id="15154"/>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154"/>
    <w:bookmarkStart w:name="z15709" w:id="15155"/>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155"/>
    <w:bookmarkStart w:name="z15710" w:id="15156"/>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156"/>
    <w:bookmarkStart w:name="z15711" w:id="15157"/>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157"/>
    <w:bookmarkStart w:name="z15712" w:id="15158"/>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158"/>
    <w:bookmarkStart w:name="z15713" w:id="15159"/>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159"/>
    <w:bookmarkStart w:name="z15714" w:id="15160"/>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160"/>
    <w:bookmarkStart w:name="z15715" w:id="15161"/>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161"/>
    <w:bookmarkStart w:name="z15716" w:id="15162"/>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162"/>
    <w:bookmarkStart w:name="z15717" w:id="15163"/>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163"/>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18" w:id="15164"/>
    <w:p>
      <w:pPr>
        <w:spacing w:after="0"/>
        <w:ind w:left="0"/>
        <w:jc w:val="left"/>
      </w:pPr>
      <w:r>
        <w:rPr>
          <w:rFonts w:ascii="Times New Roman"/>
          <w:b/>
          <w:i w:val="false"/>
          <w:color w:val="000000"/>
        </w:rPr>
        <w:t xml:space="preserve">  4. Басқарманың мүлкi</w:t>
      </w:r>
    </w:p>
    <w:bookmarkEnd w:id="15164"/>
    <w:bookmarkStart w:name="z15719" w:id="15165"/>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1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720" w:id="15166"/>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166"/>
    <w:bookmarkStart w:name="z15721" w:id="15167"/>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167"/>
    <w:bookmarkStart w:name="z15722" w:id="15168"/>
    <w:p>
      <w:pPr>
        <w:spacing w:after="0"/>
        <w:ind w:left="0"/>
        <w:jc w:val="left"/>
      </w:pPr>
      <w:r>
        <w:rPr>
          <w:rFonts w:ascii="Times New Roman"/>
          <w:b/>
          <w:i w:val="false"/>
          <w:color w:val="000000"/>
        </w:rPr>
        <w:t xml:space="preserve"> 5. Басқарманы қайта ұйымдастыру және тарату</w:t>
      </w:r>
    </w:p>
    <w:bookmarkEnd w:id="15168"/>
    <w:bookmarkStart w:name="z15723" w:id="15169"/>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212-қосымша</w:t>
            </w:r>
          </w:p>
        </w:tc>
      </w:tr>
    </w:tbl>
    <w:bookmarkStart w:name="z15725" w:id="15170"/>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қаласы бойынша Мемлекеттік кірістер</w:t>
      </w:r>
      <w:r>
        <w:br/>
      </w:r>
      <w:r>
        <w:rPr>
          <w:rFonts w:ascii="Times New Roman"/>
          <w:b/>
          <w:i w:val="false"/>
          <w:color w:val="000000"/>
        </w:rPr>
        <w:t>департаментінің Жетiсу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170"/>
    <w:bookmarkStart w:name="z15727" w:id="15171"/>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Жетiсу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171"/>
    <w:bookmarkStart w:name="z15728" w:id="151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172"/>
    <w:bookmarkStart w:name="z15729" w:id="15173"/>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173"/>
    <w:bookmarkStart w:name="z15730" w:id="1517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174"/>
    <w:bookmarkStart w:name="z15731" w:id="15175"/>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175"/>
    <w:bookmarkStart w:name="z15732" w:id="15176"/>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176"/>
    <w:bookmarkStart w:name="z15733" w:id="15177"/>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34" w:id="15178"/>
    <w:p>
      <w:pPr>
        <w:spacing w:after="0"/>
        <w:ind w:left="0"/>
        <w:jc w:val="both"/>
      </w:pPr>
      <w:r>
        <w:rPr>
          <w:rFonts w:ascii="Times New Roman"/>
          <w:b w:val="false"/>
          <w:i w:val="false"/>
          <w:color w:val="000000"/>
          <w:sz w:val="28"/>
        </w:rPr>
        <w:t xml:space="preserve">
       8. Басқарманың заңды мекенжайы: пошта индексі 050000, Қазақстан Республикасы, Алматы қаласы, Абылай хан даңғылы, 2. </w:t>
      </w:r>
    </w:p>
    <w:bookmarkEnd w:id="15178"/>
    <w:bookmarkStart w:name="z15735" w:id="15179"/>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Жетiсу ауданы бойынша Мемлекеттік кірістер басқармасы" республикалық мемлекеттік мекемесi. </w:t>
      </w:r>
    </w:p>
    <w:bookmarkEnd w:id="15179"/>
    <w:bookmarkStart w:name="z15736" w:id="15180"/>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180"/>
    <w:bookmarkStart w:name="z15737" w:id="15181"/>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181"/>
    <w:bookmarkStart w:name="z15738" w:id="15182"/>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182"/>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739" w:id="15183"/>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183"/>
    <w:bookmarkStart w:name="z15740" w:id="15184"/>
    <w:p>
      <w:pPr>
        <w:spacing w:after="0"/>
        <w:ind w:left="0"/>
        <w:jc w:val="both"/>
      </w:pPr>
      <w:r>
        <w:rPr>
          <w:rFonts w:ascii="Times New Roman"/>
          <w:b w:val="false"/>
          <w:i w:val="false"/>
          <w:color w:val="000000"/>
          <w:sz w:val="28"/>
        </w:rPr>
        <w:t xml:space="preserve">
      13. Басқарманың міндеттері: </w:t>
      </w:r>
    </w:p>
    <w:bookmarkEnd w:id="15184"/>
    <w:bookmarkStart w:name="z15741" w:id="15185"/>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185"/>
    <w:bookmarkStart w:name="z15742" w:id="15186"/>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186"/>
    <w:bookmarkStart w:name="z15743" w:id="15187"/>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187"/>
    <w:bookmarkStart w:name="z15744" w:id="15188"/>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188"/>
    <w:bookmarkStart w:name="z15745" w:id="15189"/>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189"/>
    <w:bookmarkStart w:name="z15746" w:id="15190"/>
    <w:p>
      <w:pPr>
        <w:spacing w:after="0"/>
        <w:ind w:left="0"/>
        <w:jc w:val="both"/>
      </w:pPr>
      <w:r>
        <w:rPr>
          <w:rFonts w:ascii="Times New Roman"/>
          <w:b w:val="false"/>
          <w:i w:val="false"/>
          <w:color w:val="000000"/>
          <w:sz w:val="28"/>
        </w:rPr>
        <w:t>
      14. Басқарманың функциялары:</w:t>
      </w:r>
    </w:p>
    <w:bookmarkEnd w:id="15190"/>
    <w:bookmarkStart w:name="z15747" w:id="15191"/>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191"/>
    <w:bookmarkStart w:name="z15748" w:id="15192"/>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192"/>
    <w:bookmarkStart w:name="z15749" w:id="15193"/>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193"/>
    <w:bookmarkStart w:name="z15750" w:id="15194"/>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194"/>
    <w:bookmarkStart w:name="z15751" w:id="15195"/>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195"/>
    <w:bookmarkStart w:name="z15752" w:id="15196"/>
    <w:p>
      <w:pPr>
        <w:spacing w:after="0"/>
        <w:ind w:left="0"/>
        <w:jc w:val="both"/>
      </w:pPr>
      <w:r>
        <w:rPr>
          <w:rFonts w:ascii="Times New Roman"/>
          <w:b w:val="false"/>
          <w:i w:val="false"/>
          <w:color w:val="000000"/>
          <w:sz w:val="28"/>
        </w:rPr>
        <w:t xml:space="preserve">
      6) салықтық әкімшілендіруді жүзеге асыру; </w:t>
      </w:r>
    </w:p>
    <w:bookmarkEnd w:id="15196"/>
    <w:bookmarkStart w:name="z15753" w:id="15197"/>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197"/>
    <w:bookmarkStart w:name="z15754" w:id="15198"/>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198"/>
    <w:bookmarkStart w:name="z15755" w:id="15199"/>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199"/>
    <w:bookmarkStart w:name="z15756" w:id="15200"/>
    <w:p>
      <w:pPr>
        <w:spacing w:after="0"/>
        <w:ind w:left="0"/>
        <w:jc w:val="both"/>
      </w:pPr>
      <w:r>
        <w:rPr>
          <w:rFonts w:ascii="Times New Roman"/>
          <w:b w:val="false"/>
          <w:i w:val="false"/>
          <w:color w:val="000000"/>
          <w:sz w:val="28"/>
        </w:rPr>
        <w:t xml:space="preserve">
      10) тәуекелдерді басқару жүйесін қолдану; </w:t>
      </w:r>
    </w:p>
    <w:bookmarkEnd w:id="15200"/>
    <w:bookmarkStart w:name="z15757" w:id="15201"/>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201"/>
    <w:bookmarkStart w:name="z15758" w:id="15202"/>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202"/>
    <w:bookmarkStart w:name="z15759" w:id="15203"/>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203"/>
    <w:bookmarkStart w:name="z15760" w:id="15204"/>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204"/>
    <w:bookmarkStart w:name="z15761" w:id="15205"/>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205"/>
    <w:bookmarkStart w:name="z15762" w:id="15206"/>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206"/>
    <w:bookmarkStart w:name="z15763" w:id="15207"/>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207"/>
    <w:bookmarkStart w:name="z15764" w:id="15208"/>
    <w:p>
      <w:pPr>
        <w:spacing w:after="0"/>
        <w:ind w:left="0"/>
        <w:jc w:val="both"/>
      </w:pPr>
      <w:r>
        <w:rPr>
          <w:rFonts w:ascii="Times New Roman"/>
          <w:b w:val="false"/>
          <w:i w:val="false"/>
          <w:color w:val="000000"/>
          <w:sz w:val="28"/>
        </w:rPr>
        <w:t>
      15. Басқарманың құқықтары мен міндеттері:</w:t>
      </w:r>
    </w:p>
    <w:bookmarkEnd w:id="15208"/>
    <w:bookmarkStart w:name="z15765" w:id="15209"/>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209"/>
    <w:bookmarkStart w:name="z15766" w:id="15210"/>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210"/>
    <w:bookmarkStart w:name="z15767" w:id="15211"/>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211"/>
    <w:bookmarkStart w:name="z15768" w:id="15212"/>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212"/>
    <w:bookmarkStart w:name="z15769" w:id="15213"/>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213"/>
    <w:bookmarkStart w:name="z15770" w:id="15214"/>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214"/>
    <w:bookmarkStart w:name="z15771" w:id="15215"/>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215"/>
    <w:bookmarkStart w:name="z15772" w:id="15216"/>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216"/>
    <w:bookmarkStart w:name="z15773" w:id="15217"/>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217"/>
    <w:bookmarkStart w:name="z15774" w:id="15218"/>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218"/>
    <w:bookmarkStart w:name="z15775" w:id="15219"/>
    <w:p>
      <w:pPr>
        <w:spacing w:after="0"/>
        <w:ind w:left="0"/>
        <w:jc w:val="left"/>
      </w:pPr>
      <w:r>
        <w:rPr>
          <w:rFonts w:ascii="Times New Roman"/>
          <w:b/>
          <w:i w:val="false"/>
          <w:color w:val="000000"/>
        </w:rPr>
        <w:t xml:space="preserve"> 3. Басқарманың қызметін ұйымдастыру</w:t>
      </w:r>
    </w:p>
    <w:bookmarkEnd w:id="15219"/>
    <w:bookmarkStart w:name="z15776" w:id="15220"/>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220"/>
    <w:bookmarkStart w:name="z15777" w:id="1522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221"/>
    <w:bookmarkStart w:name="z15778" w:id="152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222"/>
    <w:bookmarkStart w:name="z15779" w:id="15223"/>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223"/>
    <w:bookmarkStart w:name="z15780" w:id="15224"/>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224"/>
    <w:bookmarkStart w:name="z15781" w:id="15225"/>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225"/>
    <w:bookmarkStart w:name="z15782" w:id="15226"/>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226"/>
    <w:bookmarkStart w:name="z15783" w:id="15227"/>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227"/>
    <w:bookmarkStart w:name="z15784" w:id="15228"/>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228"/>
    <w:bookmarkStart w:name="z15785" w:id="15229"/>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5229"/>
    <w:bookmarkStart w:name="z15786" w:id="15230"/>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230"/>
    <w:bookmarkStart w:name="z15787" w:id="15231"/>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231"/>
    <w:bookmarkStart w:name="z15788" w:id="15232"/>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232"/>
    <w:bookmarkStart w:name="z15789" w:id="15233"/>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233"/>
    <w:bookmarkStart w:name="z15790" w:id="15234"/>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234"/>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91" w:id="15235"/>
    <w:p>
      <w:pPr>
        <w:spacing w:after="0"/>
        <w:ind w:left="0"/>
        <w:jc w:val="left"/>
      </w:pPr>
      <w:r>
        <w:rPr>
          <w:rFonts w:ascii="Times New Roman"/>
          <w:b/>
          <w:i w:val="false"/>
          <w:color w:val="000000"/>
        </w:rPr>
        <w:t xml:space="preserve">  4. Басқарманың мүлкi</w:t>
      </w:r>
    </w:p>
    <w:bookmarkEnd w:id="15235"/>
    <w:bookmarkStart w:name="z15792" w:id="15236"/>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23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793" w:id="15237"/>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237"/>
    <w:bookmarkStart w:name="z15794" w:id="15238"/>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238"/>
    <w:bookmarkStart w:name="z15795" w:id="15239"/>
    <w:p>
      <w:pPr>
        <w:spacing w:after="0"/>
        <w:ind w:left="0"/>
        <w:jc w:val="left"/>
      </w:pPr>
      <w:r>
        <w:rPr>
          <w:rFonts w:ascii="Times New Roman"/>
          <w:b/>
          <w:i w:val="false"/>
          <w:color w:val="000000"/>
        </w:rPr>
        <w:t xml:space="preserve"> 5. Басқарманы қайта ұйымдастыру және тарату</w:t>
      </w:r>
    </w:p>
    <w:bookmarkEnd w:id="15239"/>
    <w:bookmarkStart w:name="z15796" w:id="15240"/>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213-қосымша</w:t>
            </w:r>
          </w:p>
        </w:tc>
      </w:tr>
    </w:tbl>
    <w:bookmarkStart w:name="z15798" w:id="15241"/>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қаласы бойынша Мемлекеттік кірістер</w:t>
      </w:r>
      <w:r>
        <w:br/>
      </w:r>
      <w:r>
        <w:rPr>
          <w:rFonts w:ascii="Times New Roman"/>
          <w:b/>
          <w:i w:val="false"/>
          <w:color w:val="000000"/>
        </w:rPr>
        <w:t>департаментінің Медеу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241"/>
    <w:bookmarkStart w:name="z15800" w:id="15242"/>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242"/>
    <w:bookmarkStart w:name="z15801" w:id="1524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243"/>
    <w:bookmarkStart w:name="z15802" w:id="15244"/>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244"/>
    <w:bookmarkStart w:name="z15803" w:id="152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245"/>
    <w:bookmarkStart w:name="z15804" w:id="15246"/>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246"/>
    <w:bookmarkStart w:name="z15805" w:id="15247"/>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247"/>
    <w:bookmarkStart w:name="z15806" w:id="15248"/>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07" w:id="15249"/>
    <w:p>
      <w:pPr>
        <w:spacing w:after="0"/>
        <w:ind w:left="0"/>
        <w:jc w:val="both"/>
      </w:pPr>
      <w:r>
        <w:rPr>
          <w:rFonts w:ascii="Times New Roman"/>
          <w:b w:val="false"/>
          <w:i w:val="false"/>
          <w:color w:val="000000"/>
          <w:sz w:val="28"/>
        </w:rPr>
        <w:t xml:space="preserve">
       8. Басқарманың заңды мекенжайы: пошта индексі 050000, Қазақстан Республикасы, Алматы қаласы, Абылай хан даңғылы, 93/95. </w:t>
      </w:r>
    </w:p>
    <w:bookmarkEnd w:id="15249"/>
    <w:bookmarkStart w:name="z15808" w:id="15250"/>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Медеу ауданы бойынша Мемлекеттік кірістер басқармасы" республикалық мемлекеттік мекемесi. </w:t>
      </w:r>
    </w:p>
    <w:bookmarkEnd w:id="15250"/>
    <w:bookmarkStart w:name="z15809" w:id="1525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251"/>
    <w:bookmarkStart w:name="z15810" w:id="15252"/>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252"/>
    <w:bookmarkStart w:name="z15811" w:id="15253"/>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253"/>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812" w:id="15254"/>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254"/>
    <w:bookmarkStart w:name="z15813" w:id="15255"/>
    <w:p>
      <w:pPr>
        <w:spacing w:after="0"/>
        <w:ind w:left="0"/>
        <w:jc w:val="both"/>
      </w:pPr>
      <w:r>
        <w:rPr>
          <w:rFonts w:ascii="Times New Roman"/>
          <w:b w:val="false"/>
          <w:i w:val="false"/>
          <w:color w:val="000000"/>
          <w:sz w:val="28"/>
        </w:rPr>
        <w:t xml:space="preserve">
      13. Басқарманың міндеттері: </w:t>
      </w:r>
    </w:p>
    <w:bookmarkEnd w:id="15255"/>
    <w:bookmarkStart w:name="z15814" w:id="15256"/>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256"/>
    <w:bookmarkStart w:name="z15815" w:id="15257"/>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257"/>
    <w:bookmarkStart w:name="z15816" w:id="15258"/>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258"/>
    <w:bookmarkStart w:name="z15817" w:id="15259"/>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259"/>
    <w:bookmarkStart w:name="z15818" w:id="15260"/>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260"/>
    <w:bookmarkStart w:name="z15819" w:id="15261"/>
    <w:p>
      <w:pPr>
        <w:spacing w:after="0"/>
        <w:ind w:left="0"/>
        <w:jc w:val="both"/>
      </w:pPr>
      <w:r>
        <w:rPr>
          <w:rFonts w:ascii="Times New Roman"/>
          <w:b w:val="false"/>
          <w:i w:val="false"/>
          <w:color w:val="000000"/>
          <w:sz w:val="28"/>
        </w:rPr>
        <w:t>
      14. Басқарманың функциялары:</w:t>
      </w:r>
    </w:p>
    <w:bookmarkEnd w:id="15261"/>
    <w:bookmarkStart w:name="z15820" w:id="1526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262"/>
    <w:bookmarkStart w:name="z15821" w:id="15263"/>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263"/>
    <w:bookmarkStart w:name="z15822" w:id="15264"/>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264"/>
    <w:bookmarkStart w:name="z15823" w:id="15265"/>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265"/>
    <w:bookmarkStart w:name="z15824" w:id="15266"/>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266"/>
    <w:bookmarkStart w:name="z15825" w:id="15267"/>
    <w:p>
      <w:pPr>
        <w:spacing w:after="0"/>
        <w:ind w:left="0"/>
        <w:jc w:val="both"/>
      </w:pPr>
      <w:r>
        <w:rPr>
          <w:rFonts w:ascii="Times New Roman"/>
          <w:b w:val="false"/>
          <w:i w:val="false"/>
          <w:color w:val="000000"/>
          <w:sz w:val="28"/>
        </w:rPr>
        <w:t xml:space="preserve">
      6) салықтық әкімшілендіруді жүзеге асыру; </w:t>
      </w:r>
    </w:p>
    <w:bookmarkEnd w:id="15267"/>
    <w:bookmarkStart w:name="z15826" w:id="15268"/>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268"/>
    <w:bookmarkStart w:name="z15827" w:id="15269"/>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269"/>
    <w:bookmarkStart w:name="z15828" w:id="15270"/>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270"/>
    <w:bookmarkStart w:name="z15829" w:id="15271"/>
    <w:p>
      <w:pPr>
        <w:spacing w:after="0"/>
        <w:ind w:left="0"/>
        <w:jc w:val="both"/>
      </w:pPr>
      <w:r>
        <w:rPr>
          <w:rFonts w:ascii="Times New Roman"/>
          <w:b w:val="false"/>
          <w:i w:val="false"/>
          <w:color w:val="000000"/>
          <w:sz w:val="28"/>
        </w:rPr>
        <w:t xml:space="preserve">
      10) тәуекелдерді басқару жүйесін қолдану; </w:t>
      </w:r>
    </w:p>
    <w:bookmarkEnd w:id="15271"/>
    <w:bookmarkStart w:name="z15830" w:id="15272"/>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272"/>
    <w:bookmarkStart w:name="z15831" w:id="15273"/>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273"/>
    <w:bookmarkStart w:name="z15832" w:id="15274"/>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274"/>
    <w:bookmarkStart w:name="z15833" w:id="15275"/>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275"/>
    <w:bookmarkStart w:name="z15834" w:id="15276"/>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276"/>
    <w:bookmarkStart w:name="z15835" w:id="15277"/>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277"/>
    <w:bookmarkStart w:name="z15836" w:id="15278"/>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278"/>
    <w:bookmarkStart w:name="z15837" w:id="15279"/>
    <w:p>
      <w:pPr>
        <w:spacing w:after="0"/>
        <w:ind w:left="0"/>
        <w:jc w:val="both"/>
      </w:pPr>
      <w:r>
        <w:rPr>
          <w:rFonts w:ascii="Times New Roman"/>
          <w:b w:val="false"/>
          <w:i w:val="false"/>
          <w:color w:val="000000"/>
          <w:sz w:val="28"/>
        </w:rPr>
        <w:t>
      15. Басқарманың құқықтары мен міндеттері:</w:t>
      </w:r>
    </w:p>
    <w:bookmarkEnd w:id="15279"/>
    <w:bookmarkStart w:name="z15838" w:id="15280"/>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280"/>
    <w:bookmarkStart w:name="z15839" w:id="15281"/>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281"/>
    <w:bookmarkStart w:name="z15840" w:id="15282"/>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282"/>
    <w:bookmarkStart w:name="z15841" w:id="15283"/>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283"/>
    <w:bookmarkStart w:name="z15842" w:id="15284"/>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284"/>
    <w:bookmarkStart w:name="z15843" w:id="15285"/>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285"/>
    <w:bookmarkStart w:name="z15844" w:id="15286"/>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286"/>
    <w:bookmarkStart w:name="z15845" w:id="15287"/>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287"/>
    <w:bookmarkStart w:name="z15846" w:id="15288"/>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288"/>
    <w:bookmarkStart w:name="z15847" w:id="15289"/>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289"/>
    <w:bookmarkStart w:name="z15848" w:id="15290"/>
    <w:p>
      <w:pPr>
        <w:spacing w:after="0"/>
        <w:ind w:left="0"/>
        <w:jc w:val="left"/>
      </w:pPr>
      <w:r>
        <w:rPr>
          <w:rFonts w:ascii="Times New Roman"/>
          <w:b/>
          <w:i w:val="false"/>
          <w:color w:val="000000"/>
        </w:rPr>
        <w:t xml:space="preserve"> 3. Басқарманың қызметін ұйымдастыру</w:t>
      </w:r>
    </w:p>
    <w:bookmarkEnd w:id="15290"/>
    <w:bookmarkStart w:name="z15849" w:id="15291"/>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291"/>
    <w:bookmarkStart w:name="z15850" w:id="1529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292"/>
    <w:bookmarkStart w:name="z15851" w:id="152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293"/>
    <w:bookmarkStart w:name="z15852" w:id="15294"/>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294"/>
    <w:bookmarkStart w:name="z15853" w:id="15295"/>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295"/>
    <w:bookmarkStart w:name="z15854" w:id="15296"/>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296"/>
    <w:bookmarkStart w:name="z15855" w:id="15297"/>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297"/>
    <w:bookmarkStart w:name="z15856" w:id="15298"/>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298"/>
    <w:bookmarkStart w:name="z15857" w:id="15299"/>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299"/>
    <w:bookmarkStart w:name="z15858" w:id="15300"/>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300"/>
    <w:bookmarkStart w:name="z15859" w:id="15301"/>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301"/>
    <w:bookmarkStart w:name="z15860" w:id="15302"/>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302"/>
    <w:bookmarkStart w:name="z15861" w:id="15303"/>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303"/>
    <w:bookmarkStart w:name="z15862" w:id="15304"/>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304"/>
    <w:bookmarkStart w:name="z15863" w:id="15305"/>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305"/>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64" w:id="15306"/>
    <w:p>
      <w:pPr>
        <w:spacing w:after="0"/>
        <w:ind w:left="0"/>
        <w:jc w:val="left"/>
      </w:pPr>
      <w:r>
        <w:rPr>
          <w:rFonts w:ascii="Times New Roman"/>
          <w:b/>
          <w:i w:val="false"/>
          <w:color w:val="000000"/>
        </w:rPr>
        <w:t xml:space="preserve">  4. Басқарманың мүлкi</w:t>
      </w:r>
    </w:p>
    <w:bookmarkEnd w:id="15306"/>
    <w:bookmarkStart w:name="z15865" w:id="15307"/>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3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866" w:id="1530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308"/>
    <w:bookmarkStart w:name="z15867" w:id="1530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309"/>
    <w:bookmarkStart w:name="z15868" w:id="15310"/>
    <w:p>
      <w:pPr>
        <w:spacing w:after="0"/>
        <w:ind w:left="0"/>
        <w:jc w:val="left"/>
      </w:pPr>
      <w:r>
        <w:rPr>
          <w:rFonts w:ascii="Times New Roman"/>
          <w:b/>
          <w:i w:val="false"/>
          <w:color w:val="000000"/>
        </w:rPr>
        <w:t xml:space="preserve"> 5. Басқарманы қайта ұйымдастыру және тарату</w:t>
      </w:r>
    </w:p>
    <w:bookmarkEnd w:id="15310"/>
    <w:bookmarkStart w:name="z15869" w:id="15311"/>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7 қарашадағы</w:t>
            </w:r>
            <w:r>
              <w:br/>
            </w:r>
            <w:r>
              <w:rPr>
                <w:rFonts w:ascii="Times New Roman"/>
                <w:b w:val="false"/>
                <w:i w:val="false"/>
                <w:color w:val="000000"/>
                <w:sz w:val="20"/>
              </w:rPr>
              <w:t>№ 26 бұйрығына</w:t>
            </w:r>
            <w:r>
              <w:br/>
            </w:r>
            <w:r>
              <w:rPr>
                <w:rFonts w:ascii="Times New Roman"/>
                <w:b w:val="false"/>
                <w:i w:val="false"/>
                <w:color w:val="000000"/>
                <w:sz w:val="20"/>
              </w:rPr>
              <w:t>213-1-қосымша</w:t>
            </w:r>
          </w:p>
        </w:tc>
      </w:tr>
    </w:tbl>
    <w:bookmarkStart w:name="z16310" w:id="15312"/>
    <w:p>
      <w:pPr>
        <w:spacing w:after="0"/>
        <w:ind w:left="0"/>
        <w:jc w:val="left"/>
      </w:pPr>
      <w:r>
        <w:rPr>
          <w:rFonts w:ascii="Times New Roman"/>
          <w:b/>
          <w:i w:val="false"/>
          <w:color w:val="000000"/>
        </w:rPr>
        <w:t xml:space="preserve"> Қазақстан Республикасы Қаржы министрлігінің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туралы ереже</w:t>
      </w:r>
    </w:p>
    <w:bookmarkEnd w:id="15312"/>
    <w:p>
      <w:pPr>
        <w:spacing w:after="0"/>
        <w:ind w:left="0"/>
        <w:jc w:val="both"/>
      </w:pPr>
      <w:r>
        <w:rPr>
          <w:rFonts w:ascii="Times New Roman"/>
          <w:b w:val="false"/>
          <w:i w:val="false"/>
          <w:color w:val="ff0000"/>
          <w:sz w:val="28"/>
        </w:rPr>
        <w:t xml:space="preserve">
      Ескерту. 213-1-қосымшамен толықтырылды - ҚР Қаржы министрлігі Мемлекеттік кірістер комитеті Төрағасының 27.01.2015 </w:t>
      </w:r>
      <w:r>
        <w:rPr>
          <w:rFonts w:ascii="Times New Roman"/>
          <w:b w:val="false"/>
          <w:i w:val="false"/>
          <w:color w:val="ff0000"/>
          <w:sz w:val="28"/>
        </w:rPr>
        <w:t>№ 48</w:t>
      </w:r>
      <w:r>
        <w:rPr>
          <w:rFonts w:ascii="Times New Roman"/>
          <w:b w:val="false"/>
          <w:i w:val="false"/>
          <w:color w:val="ff0000"/>
          <w:sz w:val="28"/>
        </w:rPr>
        <w:t xml:space="preserve"> бұйрығымен.</w:t>
      </w:r>
    </w:p>
    <w:bookmarkStart w:name="z16311" w:id="15313"/>
    <w:p>
      <w:pPr>
        <w:spacing w:after="0"/>
        <w:ind w:left="0"/>
        <w:jc w:val="left"/>
      </w:pPr>
      <w:r>
        <w:rPr>
          <w:rFonts w:ascii="Times New Roman"/>
          <w:b/>
          <w:i w:val="false"/>
          <w:color w:val="000000"/>
        </w:rPr>
        <w:t xml:space="preserve">  1. Жалпы ережелер</w:t>
      </w:r>
    </w:p>
    <w:bookmarkEnd w:id="15313"/>
    <w:bookmarkStart w:name="z16312" w:id="15314"/>
    <w:p>
      <w:pPr>
        <w:spacing w:after="0"/>
        <w:ind w:left="0"/>
        <w:jc w:val="both"/>
      </w:pPr>
      <w:r>
        <w:rPr>
          <w:rFonts w:ascii="Times New Roman"/>
          <w:b w:val="false"/>
          <w:i w:val="false"/>
          <w:color w:val="000000"/>
          <w:sz w:val="28"/>
        </w:rPr>
        <w:t>
      1. Қазақстан Республикасы Қаржы министрлігінің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(бұдан әрі - Басқарма) салықтардың және бюджетке төленетін басқа да міндетті төлемдердің толық және уақтылы түсуін,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w:t>
      </w:r>
    </w:p>
    <w:bookmarkEnd w:id="15314"/>
    <w:bookmarkStart w:name="z16313" w:id="153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Президентінің, Үкіметінің актілеріне, өзге де нормативтік құқықтық актілерге, сондай-ақ осы Ережеге сәйкес жүзеге асырады.</w:t>
      </w:r>
    </w:p>
    <w:bookmarkEnd w:id="15315"/>
    <w:bookmarkStart w:name="z16314" w:id="15316"/>
    <w:p>
      <w:pPr>
        <w:spacing w:after="0"/>
        <w:ind w:left="0"/>
        <w:jc w:val="both"/>
      </w:pPr>
      <w:r>
        <w:rPr>
          <w:rFonts w:ascii="Times New Roman"/>
          <w:b w:val="false"/>
          <w:i w:val="false"/>
          <w:color w:val="000000"/>
          <w:sz w:val="28"/>
        </w:rPr>
        <w:t>
      3. Басқарма мемлекеттік мекеменің ұйымдастыру-құқықтық нысанындағы заңды тұлғасы болып табылады, қазақ тілінде өз атауымен мөрі және мөртаңбасы, белгіленген үлгідегі бланкілері, сондай-ақ Қазақстан Республикасының заңнамасына сәйкес Қазақстан Республикасы Қаржы министрлігінің қазынашылық органдарында шоттары бар.</w:t>
      </w:r>
    </w:p>
    <w:bookmarkEnd w:id="15316"/>
    <w:bookmarkStart w:name="z16315" w:id="153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17"/>
    <w:bookmarkStart w:name="z16316" w:id="15318"/>
    <w:p>
      <w:pPr>
        <w:spacing w:after="0"/>
        <w:ind w:left="0"/>
        <w:jc w:val="both"/>
      </w:pPr>
      <w:r>
        <w:rPr>
          <w:rFonts w:ascii="Times New Roman"/>
          <w:b w:val="false"/>
          <w:i w:val="false"/>
          <w:color w:val="000000"/>
          <w:sz w:val="28"/>
        </w:rPr>
        <w:t>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w:t>
      </w:r>
    </w:p>
    <w:bookmarkEnd w:id="15318"/>
    <w:bookmarkStart w:name="z16317" w:id="15319"/>
    <w:p>
      <w:pPr>
        <w:spacing w:after="0"/>
        <w:ind w:left="0"/>
        <w:jc w:val="both"/>
      </w:pPr>
      <w:r>
        <w:rPr>
          <w:rFonts w:ascii="Times New Roman"/>
          <w:b w:val="false"/>
          <w:i w:val="false"/>
          <w:color w:val="000000"/>
          <w:sz w:val="28"/>
        </w:rPr>
        <w:t>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w:t>
      </w:r>
    </w:p>
    <w:bookmarkEnd w:id="15319"/>
    <w:bookmarkStart w:name="z16318" w:id="15320"/>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19" w:id="15321"/>
    <w:p>
      <w:pPr>
        <w:spacing w:after="0"/>
        <w:ind w:left="0"/>
        <w:jc w:val="both"/>
      </w:pPr>
      <w:r>
        <w:rPr>
          <w:rFonts w:ascii="Times New Roman"/>
          <w:b w:val="false"/>
          <w:i w:val="false"/>
          <w:color w:val="000000"/>
          <w:sz w:val="28"/>
        </w:rPr>
        <w:t>
       8. Басқарманың заңды мекенжайы: пошта индексі 050031, Қазақстан Республикасы, Алматы қаласы, Аксай 3 "А" ықшам ауданы, 62 "А" үйі.</w:t>
      </w:r>
    </w:p>
    <w:bookmarkEnd w:id="15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20" w:id="15322"/>
    <w:p>
      <w:pPr>
        <w:spacing w:after="0"/>
        <w:ind w:left="0"/>
        <w:jc w:val="both"/>
      </w:pPr>
      <w:r>
        <w:rPr>
          <w:rFonts w:ascii="Times New Roman"/>
          <w:b w:val="false"/>
          <w:i w:val="false"/>
          <w:color w:val="000000"/>
          <w:sz w:val="28"/>
        </w:rPr>
        <w:t>
       9. Мемлекеттік органның толық атауы - "Қазақстан Республикасы Қаржы министрлігінің Мемлекеттік кірістер комитеті Алматы қаласы бойынша Мемлекеттік кірістер департаментінің Наурызбай ауданы бойынша Мемлекеттік кірістер басқармасы" республикалық мемлекеттік мекемесі.</w:t>
      </w:r>
    </w:p>
    <w:bookmarkEnd w:id="15322"/>
    <w:bookmarkStart w:name="z16321" w:id="153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23"/>
    <w:bookmarkStart w:name="z16322" w:id="15324"/>
    <w:p>
      <w:pPr>
        <w:spacing w:after="0"/>
        <w:ind w:left="0"/>
        <w:jc w:val="both"/>
      </w:pPr>
      <w:r>
        <w:rPr>
          <w:rFonts w:ascii="Times New Roman"/>
          <w:b w:val="false"/>
          <w:i w:val="false"/>
          <w:color w:val="000000"/>
          <w:sz w:val="28"/>
        </w:rPr>
        <w:t>
      11. Басқарманың қызметін қаржыландыру республикалық бюджеттен жүзеге асырылады.</w:t>
      </w:r>
    </w:p>
    <w:bookmarkEnd w:id="15324"/>
    <w:bookmarkStart w:name="z16323" w:id="15325"/>
    <w:p>
      <w:pPr>
        <w:spacing w:after="0"/>
        <w:ind w:left="0"/>
        <w:jc w:val="both"/>
      </w:pPr>
      <w:r>
        <w:rPr>
          <w:rFonts w:ascii="Times New Roman"/>
          <w:b w:val="false"/>
          <w:i w:val="false"/>
          <w:color w:val="000000"/>
          <w:sz w:val="28"/>
        </w:rPr>
        <w:t>
      12. Басқармаға кәсіпкерлік субъектілермен Басқарманың функциялары болып табылатын міндеттерді орындау мәніне шарттық қатынастарға түсуге тыйым салынады.</w:t>
      </w:r>
    </w:p>
    <w:bookmarkEnd w:id="15325"/>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324" w:id="15326"/>
    <w:p>
      <w:pPr>
        <w:spacing w:after="0"/>
        <w:ind w:left="0"/>
        <w:jc w:val="left"/>
      </w:pPr>
      <w:r>
        <w:rPr>
          <w:rFonts w:ascii="Times New Roman"/>
          <w:b/>
          <w:i w:val="false"/>
          <w:color w:val="000000"/>
        </w:rPr>
        <w:t xml:space="preserve"> 2. Басқарманың міндеттері, функциялары, құқықтары мен міндеттері</w:t>
      </w:r>
    </w:p>
    <w:bookmarkEnd w:id="15326"/>
    <w:bookmarkStart w:name="z16325" w:id="15327"/>
    <w:p>
      <w:pPr>
        <w:spacing w:after="0"/>
        <w:ind w:left="0"/>
        <w:jc w:val="both"/>
      </w:pPr>
      <w:r>
        <w:rPr>
          <w:rFonts w:ascii="Times New Roman"/>
          <w:b w:val="false"/>
          <w:i w:val="false"/>
          <w:color w:val="000000"/>
          <w:sz w:val="28"/>
        </w:rPr>
        <w:t>
      13. Басқарманың міндеттері:</w:t>
      </w:r>
    </w:p>
    <w:bookmarkEnd w:id="15327"/>
    <w:bookmarkStart w:name="z16326" w:id="15328"/>
    <w:p>
      <w:pPr>
        <w:spacing w:after="0"/>
        <w:ind w:left="0"/>
        <w:jc w:val="both"/>
      </w:pPr>
      <w:r>
        <w:rPr>
          <w:rFonts w:ascii="Times New Roman"/>
          <w:b w:val="false"/>
          <w:i w:val="false"/>
          <w:color w:val="000000"/>
          <w:sz w:val="28"/>
        </w:rPr>
        <w:t>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w:t>
      </w:r>
    </w:p>
    <w:bookmarkEnd w:id="15328"/>
    <w:bookmarkStart w:name="z16327" w:id="15329"/>
    <w:p>
      <w:pPr>
        <w:spacing w:after="0"/>
        <w:ind w:left="0"/>
        <w:jc w:val="both"/>
      </w:pPr>
      <w:r>
        <w:rPr>
          <w:rFonts w:ascii="Times New Roman"/>
          <w:b w:val="false"/>
          <w:i w:val="false"/>
          <w:color w:val="000000"/>
          <w:sz w:val="28"/>
        </w:rPr>
        <w:t>
      2) салықтардың, бюджетке төленетін басқа да міндетті төлемдердің толық және уақтылы түсуін қамтамасыз ету;</w:t>
      </w:r>
    </w:p>
    <w:bookmarkEnd w:id="15329"/>
    <w:bookmarkStart w:name="z16328" w:id="15330"/>
    <w:p>
      <w:pPr>
        <w:spacing w:after="0"/>
        <w:ind w:left="0"/>
        <w:jc w:val="both"/>
      </w:pPr>
      <w:r>
        <w:rPr>
          <w:rFonts w:ascii="Times New Roman"/>
          <w:b w:val="false"/>
          <w:i w:val="false"/>
          <w:color w:val="000000"/>
          <w:sz w:val="28"/>
        </w:rPr>
        <w:t>
      3) өз құзыреті шегінде халықаралық актілердің, Қазақстан Республикасының салық және өзге де заңнамасының сақталуын және орындалуын қамтамасыз ету;</w:t>
      </w:r>
    </w:p>
    <w:bookmarkEnd w:id="15330"/>
    <w:bookmarkStart w:name="z16329" w:id="15331"/>
    <w:p>
      <w:pPr>
        <w:spacing w:after="0"/>
        <w:ind w:left="0"/>
        <w:jc w:val="both"/>
      </w:pPr>
      <w:r>
        <w:rPr>
          <w:rFonts w:ascii="Times New Roman"/>
          <w:b w:val="false"/>
          <w:i w:val="false"/>
          <w:color w:val="000000"/>
          <w:sz w:val="28"/>
        </w:rPr>
        <w:t>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w:t>
      </w:r>
    </w:p>
    <w:bookmarkEnd w:id="15331"/>
    <w:bookmarkStart w:name="z16330" w:id="15332"/>
    <w:p>
      <w:pPr>
        <w:spacing w:after="0"/>
        <w:ind w:left="0"/>
        <w:jc w:val="both"/>
      </w:pPr>
      <w:r>
        <w:rPr>
          <w:rFonts w:ascii="Times New Roman"/>
          <w:b w:val="false"/>
          <w:i w:val="false"/>
          <w:color w:val="000000"/>
          <w:sz w:val="28"/>
        </w:rPr>
        <w:t>
      5) Қазақстан Республикасының заңнамасында көзделген өзге де міндеттерді орындау.</w:t>
      </w:r>
    </w:p>
    <w:bookmarkEnd w:id="15332"/>
    <w:bookmarkStart w:name="z16331" w:id="15333"/>
    <w:p>
      <w:pPr>
        <w:spacing w:after="0"/>
        <w:ind w:left="0"/>
        <w:jc w:val="both"/>
      </w:pPr>
      <w:r>
        <w:rPr>
          <w:rFonts w:ascii="Times New Roman"/>
          <w:b w:val="false"/>
          <w:i w:val="false"/>
          <w:color w:val="000000"/>
          <w:sz w:val="28"/>
        </w:rPr>
        <w:t>
      14. Басқарманың функциялары:</w:t>
      </w:r>
    </w:p>
    <w:bookmarkEnd w:id="15333"/>
    <w:bookmarkStart w:name="z16332" w:id="15334"/>
    <w:p>
      <w:pPr>
        <w:spacing w:after="0"/>
        <w:ind w:left="0"/>
        <w:jc w:val="both"/>
      </w:pPr>
      <w:r>
        <w:rPr>
          <w:rFonts w:ascii="Times New Roman"/>
          <w:b w:val="false"/>
          <w:i w:val="false"/>
          <w:color w:val="000000"/>
          <w:sz w:val="28"/>
        </w:rPr>
        <w:t>
      1) салықтардың, бюджетке төленетін басқа да міндетті төлемдердің, толық және уақтылы түсуін көздейтін заңнаманың сақталуын бақылау;</w:t>
      </w:r>
    </w:p>
    <w:bookmarkEnd w:id="15334"/>
    <w:bookmarkStart w:name="z16333" w:id="15335"/>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w:t>
      </w:r>
    </w:p>
    <w:bookmarkEnd w:id="15335"/>
    <w:bookmarkStart w:name="z16334" w:id="15336"/>
    <w:p>
      <w:pPr>
        <w:spacing w:after="0"/>
        <w:ind w:left="0"/>
        <w:jc w:val="both"/>
      </w:pPr>
      <w:r>
        <w:rPr>
          <w:rFonts w:ascii="Times New Roman"/>
          <w:b w:val="false"/>
          <w:i w:val="false"/>
          <w:color w:val="000000"/>
          <w:sz w:val="28"/>
        </w:rPr>
        <w:t>
      3) Басқарма құзыреті шегінде Қазақстан Республикасының халықаралық міндеттемелерінің орындалуын қамтамасыз ету;</w:t>
      </w:r>
    </w:p>
    <w:bookmarkEnd w:id="15336"/>
    <w:bookmarkStart w:name="z16335" w:id="15337"/>
    <w:p>
      <w:pPr>
        <w:spacing w:after="0"/>
        <w:ind w:left="0"/>
        <w:jc w:val="both"/>
      </w:pPr>
      <w:r>
        <w:rPr>
          <w:rFonts w:ascii="Times New Roman"/>
          <w:b w:val="false"/>
          <w:i w:val="false"/>
          <w:color w:val="000000"/>
          <w:sz w:val="28"/>
        </w:rPr>
        <w:t>
      4) Қазақстан Республикасының салық және өзге де заңнамасының сақталуына бақылауды жүзеге асыру бойынша мемлекеттік органдармен өзара іс-қимыл;</w:t>
      </w:r>
    </w:p>
    <w:bookmarkEnd w:id="15337"/>
    <w:bookmarkStart w:name="z16336" w:id="15338"/>
    <w:p>
      <w:pPr>
        <w:spacing w:after="0"/>
        <w:ind w:left="0"/>
        <w:jc w:val="both"/>
      </w:pPr>
      <w:r>
        <w:rPr>
          <w:rFonts w:ascii="Times New Roman"/>
          <w:b w:val="false"/>
          <w:i w:val="false"/>
          <w:color w:val="000000"/>
          <w:sz w:val="28"/>
        </w:rPr>
        <w:t>
      5) Басқарма құзыреті шегінде жеке және заңды тұлғалардың қызметіне бақылауды және қадағалауды жүзеге асыру;</w:t>
      </w:r>
    </w:p>
    <w:bookmarkEnd w:id="15338"/>
    <w:bookmarkStart w:name="z16337" w:id="15339"/>
    <w:p>
      <w:pPr>
        <w:spacing w:after="0"/>
        <w:ind w:left="0"/>
        <w:jc w:val="both"/>
      </w:pPr>
      <w:r>
        <w:rPr>
          <w:rFonts w:ascii="Times New Roman"/>
          <w:b w:val="false"/>
          <w:i w:val="false"/>
          <w:color w:val="000000"/>
          <w:sz w:val="28"/>
        </w:rPr>
        <w:t>
      6) салықтық әкімшілендіруді жүзеге асыру;</w:t>
      </w:r>
    </w:p>
    <w:bookmarkEnd w:id="15339"/>
    <w:bookmarkStart w:name="z16338" w:id="15340"/>
    <w:p>
      <w:pPr>
        <w:spacing w:after="0"/>
        <w:ind w:left="0"/>
        <w:jc w:val="both"/>
      </w:pPr>
      <w:r>
        <w:rPr>
          <w:rFonts w:ascii="Times New Roman"/>
          <w:b w:val="false"/>
          <w:i w:val="false"/>
          <w:color w:val="000000"/>
          <w:sz w:val="28"/>
        </w:rPr>
        <w:t>
      7) Қазақстан Республикасының салық заңнамасына сәйкес салықтық бақылауды жүзеге асыру;</w:t>
      </w:r>
    </w:p>
    <w:bookmarkEnd w:id="15340"/>
    <w:bookmarkStart w:name="z16339" w:id="15341"/>
    <w:p>
      <w:pPr>
        <w:spacing w:after="0"/>
        <w:ind w:left="0"/>
        <w:jc w:val="both"/>
      </w:pPr>
      <w:r>
        <w:rPr>
          <w:rFonts w:ascii="Times New Roman"/>
          <w:b w:val="false"/>
          <w:i w:val="false"/>
          <w:color w:val="000000"/>
          <w:sz w:val="28"/>
        </w:rPr>
        <w:t xml:space="preserve">
      8) Қазақстан Республикасының ақпараттандыру туралы </w:t>
      </w:r>
      <w:r>
        <w:rPr>
          <w:rFonts w:ascii="Times New Roman"/>
          <w:b w:val="false"/>
          <w:i w:val="false"/>
          <w:color w:val="000000"/>
          <w:sz w:val="28"/>
        </w:rPr>
        <w:t>заңнамасына</w:t>
      </w:r>
      <w:r>
        <w:rPr>
          <w:rFonts w:ascii="Times New Roman"/>
          <w:b w:val="false"/>
          <w:i w:val="false"/>
          <w:color w:val="000000"/>
          <w:sz w:val="28"/>
        </w:rPr>
        <w:t xml:space="preserve"> сәйкес ақпараттық жүйелерді қолдана отырып, электрондық қызметтер көрсету;</w:t>
      </w:r>
    </w:p>
    <w:bookmarkEnd w:id="15341"/>
    <w:bookmarkStart w:name="z16340" w:id="15342"/>
    <w:p>
      <w:pPr>
        <w:spacing w:after="0"/>
        <w:ind w:left="0"/>
        <w:jc w:val="both"/>
      </w:pPr>
      <w:r>
        <w:rPr>
          <w:rFonts w:ascii="Times New Roman"/>
          <w:b w:val="false"/>
          <w:i w:val="false"/>
          <w:color w:val="000000"/>
          <w:sz w:val="28"/>
        </w:rPr>
        <w:t>
      9) мемлекеттік қызмет көрсету стандарттары мен регламенттеріне сәйкес мемлекеттік қызметтер көрсету;</w:t>
      </w:r>
    </w:p>
    <w:bookmarkEnd w:id="15342"/>
    <w:bookmarkStart w:name="z16341" w:id="15343"/>
    <w:p>
      <w:pPr>
        <w:spacing w:after="0"/>
        <w:ind w:left="0"/>
        <w:jc w:val="both"/>
      </w:pPr>
      <w:r>
        <w:rPr>
          <w:rFonts w:ascii="Times New Roman"/>
          <w:b w:val="false"/>
          <w:i w:val="false"/>
          <w:color w:val="000000"/>
          <w:sz w:val="28"/>
        </w:rPr>
        <w:t>
      10) тәуекелдерді басқару жүйесін қолдану;</w:t>
      </w:r>
    </w:p>
    <w:bookmarkEnd w:id="15343"/>
    <w:bookmarkStart w:name="z16342" w:id="15344"/>
    <w:p>
      <w:pPr>
        <w:spacing w:after="0"/>
        <w:ind w:left="0"/>
        <w:jc w:val="both"/>
      </w:pPr>
      <w:r>
        <w:rPr>
          <w:rFonts w:ascii="Times New Roman"/>
          <w:b w:val="false"/>
          <w:i w:val="false"/>
          <w:color w:val="000000"/>
          <w:sz w:val="28"/>
        </w:rPr>
        <w:t>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w:t>
      </w:r>
    </w:p>
    <w:bookmarkEnd w:id="15344"/>
    <w:bookmarkStart w:name="z16343" w:id="15345"/>
    <w:p>
      <w:pPr>
        <w:spacing w:after="0"/>
        <w:ind w:left="0"/>
        <w:jc w:val="both"/>
      </w:pPr>
      <w:r>
        <w:rPr>
          <w:rFonts w:ascii="Times New Roman"/>
          <w:b w:val="false"/>
          <w:i w:val="false"/>
          <w:color w:val="000000"/>
          <w:sz w:val="28"/>
        </w:rPr>
        <w:t>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w:t>
      </w:r>
    </w:p>
    <w:bookmarkEnd w:id="15345"/>
    <w:bookmarkStart w:name="z16344" w:id="15346"/>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w:t>
      </w:r>
      <w:r>
        <w:rPr>
          <w:rFonts w:ascii="Times New Roman"/>
          <w:b w:val="false"/>
          <w:i w:val="false"/>
          <w:color w:val="000000"/>
          <w:sz w:val="28"/>
        </w:rPr>
        <w:t>заңнамасында</w:t>
      </w:r>
      <w:r>
        <w:rPr>
          <w:rFonts w:ascii="Times New Roman"/>
          <w:b w:val="false"/>
          <w:i w:val="false"/>
          <w:color w:val="000000"/>
          <w:sz w:val="28"/>
        </w:rPr>
        <w:t xml:space="preserve"> көзделген басқа да шараларды қолдану;</w:t>
      </w:r>
    </w:p>
    <w:bookmarkEnd w:id="15346"/>
    <w:bookmarkStart w:name="z16345" w:id="15347"/>
    <w:p>
      <w:pPr>
        <w:spacing w:after="0"/>
        <w:ind w:left="0"/>
        <w:jc w:val="both"/>
      </w:pPr>
      <w:r>
        <w:rPr>
          <w:rFonts w:ascii="Times New Roman"/>
          <w:b w:val="false"/>
          <w:i w:val="false"/>
          <w:color w:val="000000"/>
          <w:sz w:val="28"/>
        </w:rPr>
        <w:t>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w:t>
      </w:r>
    </w:p>
    <w:bookmarkEnd w:id="15347"/>
    <w:bookmarkStart w:name="z16346" w:id="15348"/>
    <w:p>
      <w:pPr>
        <w:spacing w:after="0"/>
        <w:ind w:left="0"/>
        <w:jc w:val="both"/>
      </w:pPr>
      <w:r>
        <w:rPr>
          <w:rFonts w:ascii="Times New Roman"/>
          <w:b w:val="false"/>
          <w:i w:val="false"/>
          <w:color w:val="000000"/>
          <w:sz w:val="28"/>
        </w:rPr>
        <w:t>
      15) салық міндеттемесінің туындауына, орындалуына және тоқтатылуына байланысты мәселелер бойынша түсіндірулерді жүзеге асыру және түсініктер беру;</w:t>
      </w:r>
    </w:p>
    <w:bookmarkEnd w:id="15348"/>
    <w:bookmarkStart w:name="z16347" w:id="15349"/>
    <w:p>
      <w:pPr>
        <w:spacing w:after="0"/>
        <w:ind w:left="0"/>
        <w:jc w:val="both"/>
      </w:pPr>
      <w:r>
        <w:rPr>
          <w:rFonts w:ascii="Times New Roman"/>
          <w:b w:val="false"/>
          <w:i w:val="false"/>
          <w:color w:val="000000"/>
          <w:sz w:val="28"/>
        </w:rPr>
        <w:t>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w:t>
      </w:r>
    </w:p>
    <w:bookmarkEnd w:id="15349"/>
    <w:bookmarkStart w:name="z16348" w:id="15350"/>
    <w:p>
      <w:pPr>
        <w:spacing w:after="0"/>
        <w:ind w:left="0"/>
        <w:jc w:val="both"/>
      </w:pPr>
      <w:r>
        <w:rPr>
          <w:rFonts w:ascii="Times New Roman"/>
          <w:b w:val="false"/>
          <w:i w:val="false"/>
          <w:color w:val="000000"/>
          <w:sz w:val="28"/>
        </w:rPr>
        <w:t>
      17) Қазақстан Республикасының заңнамасында көзделген өзге де функцияларды жүзеге асыру.</w:t>
      </w:r>
    </w:p>
    <w:bookmarkEnd w:id="15350"/>
    <w:bookmarkStart w:name="z16349" w:id="15351"/>
    <w:p>
      <w:pPr>
        <w:spacing w:after="0"/>
        <w:ind w:left="0"/>
        <w:jc w:val="both"/>
      </w:pPr>
      <w:r>
        <w:rPr>
          <w:rFonts w:ascii="Times New Roman"/>
          <w:b w:val="false"/>
          <w:i w:val="false"/>
          <w:color w:val="000000"/>
          <w:sz w:val="28"/>
        </w:rPr>
        <w:t>
      15. Басқарманың құқықтары мен міндеттері:</w:t>
      </w:r>
    </w:p>
    <w:bookmarkEnd w:id="15351"/>
    <w:bookmarkStart w:name="z16350" w:id="15352"/>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352"/>
    <w:bookmarkStart w:name="z16351" w:id="15353"/>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353"/>
    <w:bookmarkStart w:name="z16352" w:id="15354"/>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354"/>
    <w:bookmarkStart w:name="z16353" w:id="15355"/>
    <w:p>
      <w:pPr>
        <w:spacing w:after="0"/>
        <w:ind w:left="0"/>
        <w:jc w:val="both"/>
      </w:pPr>
      <w:r>
        <w:rPr>
          <w:rFonts w:ascii="Times New Roman"/>
          <w:b w:val="false"/>
          <w:i w:val="false"/>
          <w:color w:val="000000"/>
          <w:sz w:val="28"/>
        </w:rPr>
        <w:t xml:space="preserve">
      4) әкімшілік құқық бұзушылықтар туралы істерді қарау, олар бойынша хаттамалар жасау және Қазақстан Республикасының әкімшілік құқық бұзушылық туралы </w:t>
      </w:r>
      <w:r>
        <w:rPr>
          <w:rFonts w:ascii="Times New Roman"/>
          <w:b w:val="false"/>
          <w:i w:val="false"/>
          <w:color w:val="000000"/>
          <w:sz w:val="28"/>
        </w:rPr>
        <w:t>заңнамасында</w:t>
      </w:r>
      <w:r>
        <w:rPr>
          <w:rFonts w:ascii="Times New Roman"/>
          <w:b w:val="false"/>
          <w:i w:val="false"/>
          <w:color w:val="000000"/>
          <w:sz w:val="28"/>
        </w:rPr>
        <w:t xml:space="preserve"> көзделген тәртіппен әкімшілік жазалар қолдану;</w:t>
      </w:r>
    </w:p>
    <w:bookmarkEnd w:id="15355"/>
    <w:bookmarkStart w:name="z16354" w:id="15356"/>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356"/>
    <w:bookmarkStart w:name="z16355" w:id="15357"/>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357"/>
    <w:bookmarkStart w:name="z16356" w:id="15358"/>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358"/>
    <w:bookmarkStart w:name="z16357" w:id="15359"/>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359"/>
    <w:bookmarkStart w:name="z16358" w:id="15360"/>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360"/>
    <w:bookmarkStart w:name="z16359" w:id="15361"/>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361"/>
    <w:bookmarkStart w:name="z16360" w:id="15362"/>
    <w:p>
      <w:pPr>
        <w:spacing w:after="0"/>
        <w:ind w:left="0"/>
        <w:jc w:val="left"/>
      </w:pPr>
      <w:r>
        <w:rPr>
          <w:rFonts w:ascii="Times New Roman"/>
          <w:b/>
          <w:i w:val="false"/>
          <w:color w:val="000000"/>
        </w:rPr>
        <w:t xml:space="preserve"> 3. Басқарманың қызметін ұйымдастыру</w:t>
      </w:r>
    </w:p>
    <w:bookmarkEnd w:id="15362"/>
    <w:bookmarkStart w:name="z16361" w:id="15363"/>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363"/>
    <w:bookmarkStart w:name="z16362" w:id="1536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364"/>
    <w:bookmarkStart w:name="z16363" w:id="153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365"/>
    <w:bookmarkStart w:name="z16364" w:id="15366"/>
    <w:p>
      <w:pPr>
        <w:spacing w:after="0"/>
        <w:ind w:left="0"/>
        <w:jc w:val="both"/>
      </w:pPr>
      <w:r>
        <w:rPr>
          <w:rFonts w:ascii="Times New Roman"/>
          <w:b w:val="false"/>
          <w:i w:val="false"/>
          <w:color w:val="000000"/>
          <w:sz w:val="28"/>
        </w:rPr>
        <w:t>
      19. Басқарманың басшысы мынадай өкілеттікті жүзеге асырады:</w:t>
      </w:r>
    </w:p>
    <w:bookmarkEnd w:id="15366"/>
    <w:bookmarkStart w:name="z16365" w:id="15367"/>
    <w:p>
      <w:pPr>
        <w:spacing w:after="0"/>
        <w:ind w:left="0"/>
        <w:jc w:val="both"/>
      </w:pPr>
      <w:r>
        <w:rPr>
          <w:rFonts w:ascii="Times New Roman"/>
          <w:b w:val="false"/>
          <w:i w:val="false"/>
          <w:color w:val="000000"/>
          <w:sz w:val="28"/>
        </w:rPr>
        <w:t>
      1) өз орынбасарларының, Басқарманың құрылымдық бөлімшелері басшыларының, қызметкерлерінің міндеттері мен өкілеттіктерін айқындайды;</w:t>
      </w:r>
    </w:p>
    <w:bookmarkEnd w:id="15367"/>
    <w:bookmarkStart w:name="z16366" w:id="15368"/>
    <w:p>
      <w:pPr>
        <w:spacing w:after="0"/>
        <w:ind w:left="0"/>
        <w:jc w:val="both"/>
      </w:pPr>
      <w:r>
        <w:rPr>
          <w:rFonts w:ascii="Times New Roman"/>
          <w:b w:val="false"/>
          <w:i w:val="false"/>
          <w:color w:val="000000"/>
          <w:sz w:val="28"/>
        </w:rPr>
        <w:t>
      2) Басқарманың штат санының лимиті шегінде Басқарманың штат кестесін бекітеді;</w:t>
      </w:r>
    </w:p>
    <w:bookmarkEnd w:id="15368"/>
    <w:bookmarkStart w:name="z16367" w:id="15369"/>
    <w:p>
      <w:pPr>
        <w:spacing w:after="0"/>
        <w:ind w:left="0"/>
        <w:jc w:val="both"/>
      </w:pPr>
      <w:r>
        <w:rPr>
          <w:rFonts w:ascii="Times New Roman"/>
          <w:b w:val="false"/>
          <w:i w:val="false"/>
          <w:color w:val="000000"/>
          <w:sz w:val="28"/>
        </w:rPr>
        <w:t>
      3) Қазақстан Республикасының заңнамасына сәйкес Басқарманың қызметкерлерін тағайындайды және қызметтен босатады;</w:t>
      </w:r>
    </w:p>
    <w:bookmarkEnd w:id="15369"/>
    <w:bookmarkStart w:name="z16368" w:id="15370"/>
    <w:p>
      <w:pPr>
        <w:spacing w:after="0"/>
        <w:ind w:left="0"/>
        <w:jc w:val="both"/>
      </w:pPr>
      <w:r>
        <w:rPr>
          <w:rFonts w:ascii="Times New Roman"/>
          <w:b w:val="false"/>
          <w:i w:val="false"/>
          <w:color w:val="000000"/>
          <w:sz w:val="28"/>
        </w:rPr>
        <w:t>
      4) Қазақстан Республикасының заңнамасында белгіленген тәртіпте тәртіптік жауаптылық шараларын қолданады;</w:t>
      </w:r>
    </w:p>
    <w:bookmarkEnd w:id="15370"/>
    <w:bookmarkStart w:name="z16369" w:id="15371"/>
    <w:p>
      <w:pPr>
        <w:spacing w:after="0"/>
        <w:ind w:left="0"/>
        <w:jc w:val="both"/>
      </w:pPr>
      <w:r>
        <w:rPr>
          <w:rFonts w:ascii="Times New Roman"/>
          <w:b w:val="false"/>
          <w:i w:val="false"/>
          <w:color w:val="000000"/>
          <w:sz w:val="28"/>
        </w:rPr>
        <w:t>
      5) Басқарманың құрылымдық бөлімшелері туралы ережелерді бекітеді;</w:t>
      </w:r>
    </w:p>
    <w:bookmarkEnd w:id="15371"/>
    <w:bookmarkStart w:name="z16370" w:id="15372"/>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372"/>
    <w:bookmarkStart w:name="z16371" w:id="15373"/>
    <w:p>
      <w:pPr>
        <w:spacing w:after="0"/>
        <w:ind w:left="0"/>
        <w:jc w:val="both"/>
      </w:pPr>
      <w:r>
        <w:rPr>
          <w:rFonts w:ascii="Times New Roman"/>
          <w:b w:val="false"/>
          <w:i w:val="false"/>
          <w:color w:val="000000"/>
          <w:sz w:val="28"/>
        </w:rPr>
        <w:t>
      7) сыбайлас жемқорлыққа қарсы іс-әрекеттер бойынша дербес жауаптылықта болады;</w:t>
      </w:r>
    </w:p>
    <w:bookmarkEnd w:id="15373"/>
    <w:bookmarkStart w:name="z16372" w:id="15374"/>
    <w:p>
      <w:pPr>
        <w:spacing w:after="0"/>
        <w:ind w:left="0"/>
        <w:jc w:val="both"/>
      </w:pPr>
      <w:r>
        <w:rPr>
          <w:rFonts w:ascii="Times New Roman"/>
          <w:b w:val="false"/>
          <w:i w:val="false"/>
          <w:color w:val="000000"/>
          <w:sz w:val="28"/>
        </w:rPr>
        <w:t>
      8) Департаментке берілетін ақпараттардың дұрыстығына дербес жауаптылықта болады;</w:t>
      </w:r>
    </w:p>
    <w:bookmarkEnd w:id="15374"/>
    <w:bookmarkStart w:name="z16373" w:id="15375"/>
    <w:p>
      <w:pPr>
        <w:spacing w:after="0"/>
        <w:ind w:left="0"/>
        <w:jc w:val="both"/>
      </w:pPr>
      <w:r>
        <w:rPr>
          <w:rFonts w:ascii="Times New Roman"/>
          <w:b w:val="false"/>
          <w:i w:val="false"/>
          <w:color w:val="000000"/>
          <w:sz w:val="28"/>
        </w:rPr>
        <w:t>
      9) өз құзыреті шегінде Басқарманың актілеріне қол қояды;</w:t>
      </w:r>
    </w:p>
    <w:bookmarkEnd w:id="15375"/>
    <w:bookmarkStart w:name="z16374" w:id="15376"/>
    <w:p>
      <w:pPr>
        <w:spacing w:after="0"/>
        <w:ind w:left="0"/>
        <w:jc w:val="both"/>
      </w:pPr>
      <w:r>
        <w:rPr>
          <w:rFonts w:ascii="Times New Roman"/>
          <w:b w:val="false"/>
          <w:i w:val="false"/>
          <w:color w:val="000000"/>
          <w:sz w:val="28"/>
        </w:rPr>
        <w:t>
      10) барлық мемлекеттік органдарда және өзге де ұйымдарда Басқарма атынан шығады;</w:t>
      </w:r>
    </w:p>
    <w:bookmarkEnd w:id="15376"/>
    <w:bookmarkStart w:name="z16375" w:id="15377"/>
    <w:p>
      <w:pPr>
        <w:spacing w:after="0"/>
        <w:ind w:left="0"/>
        <w:jc w:val="both"/>
      </w:pPr>
      <w:r>
        <w:rPr>
          <w:rFonts w:ascii="Times New Roman"/>
          <w:b w:val="false"/>
          <w:i w:val="false"/>
          <w:color w:val="000000"/>
          <w:sz w:val="28"/>
        </w:rPr>
        <w:t>
      11) Қазақстан Республикасының заңнамасында көзделген өзге де өкілеттіктерді жүзеге асырады.</w:t>
      </w:r>
    </w:p>
    <w:bookmarkEnd w:id="15377"/>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76" w:id="15378"/>
    <w:p>
      <w:pPr>
        <w:spacing w:after="0"/>
        <w:ind w:left="0"/>
        <w:jc w:val="left"/>
      </w:pPr>
      <w:r>
        <w:rPr>
          <w:rFonts w:ascii="Times New Roman"/>
          <w:b/>
          <w:i w:val="false"/>
          <w:color w:val="000000"/>
        </w:rPr>
        <w:t xml:space="preserve">  4. Басқарманың мүлкі</w:t>
      </w:r>
    </w:p>
    <w:bookmarkEnd w:id="15378"/>
    <w:bookmarkStart w:name="z16377" w:id="15379"/>
    <w:p>
      <w:pPr>
        <w:spacing w:after="0"/>
        <w:ind w:left="0"/>
        <w:jc w:val="both"/>
      </w:pPr>
      <w:r>
        <w:rPr>
          <w:rFonts w:ascii="Times New Roman"/>
          <w:b w:val="false"/>
          <w:i w:val="false"/>
          <w:color w:val="000000"/>
          <w:sz w:val="28"/>
        </w:rPr>
        <w:t>
      20. Басқарманың Қазақстан Республикасының заңнамасында көзделген жағдайларда жедел басқару құқығында оқшауланған мүлкі болады.</w:t>
      </w:r>
    </w:p>
    <w:bookmarkEnd w:id="153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16378" w:id="15380"/>
    <w:p>
      <w:pPr>
        <w:spacing w:after="0"/>
        <w:ind w:left="0"/>
        <w:jc w:val="both"/>
      </w:pPr>
      <w:r>
        <w:rPr>
          <w:rFonts w:ascii="Times New Roman"/>
          <w:b w:val="false"/>
          <w:i w:val="false"/>
          <w:color w:val="000000"/>
          <w:sz w:val="28"/>
        </w:rPr>
        <w:t>
      21. Басқармаға бекітілген мүлік республикалық меншікке жатады.</w:t>
      </w:r>
    </w:p>
    <w:bookmarkEnd w:id="15380"/>
    <w:bookmarkStart w:name="z16379" w:id="1538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381"/>
    <w:bookmarkStart w:name="z16380" w:id="15382"/>
    <w:p>
      <w:pPr>
        <w:spacing w:after="0"/>
        <w:ind w:left="0"/>
        <w:jc w:val="left"/>
      </w:pPr>
      <w:r>
        <w:rPr>
          <w:rFonts w:ascii="Times New Roman"/>
          <w:b/>
          <w:i w:val="false"/>
          <w:color w:val="000000"/>
        </w:rPr>
        <w:t xml:space="preserve"> 5. Басқарманы қайта ұйымдастыру және тарату</w:t>
      </w:r>
    </w:p>
    <w:bookmarkEnd w:id="15382"/>
    <w:bookmarkStart w:name="z16381" w:id="15383"/>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214-қосымша</w:t>
            </w:r>
          </w:p>
        </w:tc>
      </w:tr>
    </w:tbl>
    <w:bookmarkStart w:name="z15871" w:id="15384"/>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Алматы қаласы бойынша Мемлекеттік кірістер</w:t>
      </w:r>
      <w:r>
        <w:br/>
      </w:r>
      <w:r>
        <w:rPr>
          <w:rFonts w:ascii="Times New Roman"/>
          <w:b/>
          <w:i w:val="false"/>
          <w:color w:val="000000"/>
        </w:rPr>
        <w:t>департаментінің Түрксiб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384"/>
    <w:bookmarkStart w:name="z15873" w:id="15385"/>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385"/>
    <w:bookmarkStart w:name="z15874" w:id="1538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386"/>
    <w:bookmarkStart w:name="z15875" w:id="15387"/>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387"/>
    <w:bookmarkStart w:name="z15876" w:id="1538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388"/>
    <w:bookmarkStart w:name="z15877" w:id="15389"/>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389"/>
    <w:bookmarkStart w:name="z15878" w:id="15390"/>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390"/>
    <w:bookmarkStart w:name="z15879" w:id="15391"/>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80" w:id="15392"/>
    <w:p>
      <w:pPr>
        <w:spacing w:after="0"/>
        <w:ind w:left="0"/>
        <w:jc w:val="both"/>
      </w:pPr>
      <w:r>
        <w:rPr>
          <w:rFonts w:ascii="Times New Roman"/>
          <w:b w:val="false"/>
          <w:i w:val="false"/>
          <w:color w:val="000000"/>
          <w:sz w:val="28"/>
        </w:rPr>
        <w:t xml:space="preserve">
       8. Басқарманың заңды мекенжайы: пошта индексі 050011, Қазақстан Республикасы, Алматы қаласы, Турксіб ауданы, Шолохов көшесі, 14. </w:t>
      </w:r>
    </w:p>
    <w:bookmarkEnd w:id="15392"/>
    <w:bookmarkStart w:name="z15881" w:id="15393"/>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Алматы қаласы бойынша Мемлекеттік кірістер департаментінің Түрксiб ауданы бойынша Мемлекеттік кірістер басқармасы" республикалық мемлекеттік мекемесi. </w:t>
      </w:r>
    </w:p>
    <w:bookmarkEnd w:id="15393"/>
    <w:bookmarkStart w:name="z15882" w:id="1539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394"/>
    <w:bookmarkStart w:name="z15883" w:id="15395"/>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395"/>
    <w:bookmarkStart w:name="z15884" w:id="15396"/>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396"/>
    <w:bookmarkStart w:name="z15885" w:id="1539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End w:id="15397"/>
    <w:bookmarkStart w:name="z15886" w:id="15398"/>
    <w:p>
      <w:pPr>
        <w:spacing w:after="0"/>
        <w:ind w:left="0"/>
        <w:jc w:val="left"/>
      </w:pPr>
      <w:r>
        <w:rPr>
          <w:rFonts w:ascii="Times New Roman"/>
          <w:b/>
          <w:i w:val="false"/>
          <w:color w:val="000000"/>
        </w:rPr>
        <w:t xml:space="preserve"> 2. Басқарманың міндеттері, функциялары, құқықтары мен міндеттері</w:t>
      </w:r>
    </w:p>
    <w:bookmarkEnd w:id="15398"/>
    <w:bookmarkStart w:name="z15887" w:id="15399"/>
    <w:p>
      <w:pPr>
        <w:spacing w:after="0"/>
        <w:ind w:left="0"/>
        <w:jc w:val="both"/>
      </w:pPr>
      <w:r>
        <w:rPr>
          <w:rFonts w:ascii="Times New Roman"/>
          <w:b w:val="false"/>
          <w:i w:val="false"/>
          <w:color w:val="000000"/>
          <w:sz w:val="28"/>
        </w:rPr>
        <w:t xml:space="preserve">
      13. Басқарманың міндеттері: </w:t>
      </w:r>
    </w:p>
    <w:bookmarkEnd w:id="15399"/>
    <w:bookmarkStart w:name="z15888" w:id="1540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400"/>
    <w:bookmarkStart w:name="z15889" w:id="1540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401"/>
    <w:bookmarkStart w:name="z15890" w:id="1540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402"/>
    <w:bookmarkStart w:name="z15891" w:id="1540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403"/>
    <w:bookmarkStart w:name="z15892" w:id="1540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404"/>
    <w:bookmarkStart w:name="z15893" w:id="15405"/>
    <w:p>
      <w:pPr>
        <w:spacing w:after="0"/>
        <w:ind w:left="0"/>
        <w:jc w:val="both"/>
      </w:pPr>
      <w:r>
        <w:rPr>
          <w:rFonts w:ascii="Times New Roman"/>
          <w:b w:val="false"/>
          <w:i w:val="false"/>
          <w:color w:val="000000"/>
          <w:sz w:val="28"/>
        </w:rPr>
        <w:t>
      14. Басқарманың функциялары:</w:t>
      </w:r>
    </w:p>
    <w:bookmarkEnd w:id="15405"/>
    <w:bookmarkStart w:name="z15894" w:id="1540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406"/>
    <w:bookmarkStart w:name="z15895" w:id="1540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407"/>
    <w:bookmarkStart w:name="z15896" w:id="1540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408"/>
    <w:bookmarkStart w:name="z15897" w:id="1540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409"/>
    <w:bookmarkStart w:name="z15898" w:id="1541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410"/>
    <w:bookmarkStart w:name="z15899" w:id="15411"/>
    <w:p>
      <w:pPr>
        <w:spacing w:after="0"/>
        <w:ind w:left="0"/>
        <w:jc w:val="both"/>
      </w:pPr>
      <w:r>
        <w:rPr>
          <w:rFonts w:ascii="Times New Roman"/>
          <w:b w:val="false"/>
          <w:i w:val="false"/>
          <w:color w:val="000000"/>
          <w:sz w:val="28"/>
        </w:rPr>
        <w:t xml:space="preserve">
      6) салықтық әкімшілендіруді жүзеге асыру; </w:t>
      </w:r>
    </w:p>
    <w:bookmarkEnd w:id="15411"/>
    <w:bookmarkStart w:name="z15900" w:id="1541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412"/>
    <w:bookmarkStart w:name="z15901" w:id="1541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413"/>
    <w:bookmarkStart w:name="z15902" w:id="1541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414"/>
    <w:bookmarkStart w:name="z15903" w:id="15415"/>
    <w:p>
      <w:pPr>
        <w:spacing w:after="0"/>
        <w:ind w:left="0"/>
        <w:jc w:val="both"/>
      </w:pPr>
      <w:r>
        <w:rPr>
          <w:rFonts w:ascii="Times New Roman"/>
          <w:b w:val="false"/>
          <w:i w:val="false"/>
          <w:color w:val="000000"/>
          <w:sz w:val="28"/>
        </w:rPr>
        <w:t xml:space="preserve">
      10) тәуекелдерді басқару жүйесін қолдану; </w:t>
      </w:r>
    </w:p>
    <w:bookmarkEnd w:id="15415"/>
    <w:bookmarkStart w:name="z15904" w:id="1541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416"/>
    <w:bookmarkStart w:name="z15905" w:id="1541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417"/>
    <w:bookmarkStart w:name="z15906" w:id="1541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418"/>
    <w:bookmarkStart w:name="z15907" w:id="1541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419"/>
    <w:bookmarkStart w:name="z15908" w:id="1542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420"/>
    <w:bookmarkStart w:name="z15909" w:id="1542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421"/>
    <w:bookmarkStart w:name="z15910" w:id="1542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422"/>
    <w:bookmarkStart w:name="z15911" w:id="15423"/>
    <w:p>
      <w:pPr>
        <w:spacing w:after="0"/>
        <w:ind w:left="0"/>
        <w:jc w:val="both"/>
      </w:pPr>
      <w:r>
        <w:rPr>
          <w:rFonts w:ascii="Times New Roman"/>
          <w:b w:val="false"/>
          <w:i w:val="false"/>
          <w:color w:val="000000"/>
          <w:sz w:val="28"/>
        </w:rPr>
        <w:t>
      15. Басқарманың құқықтары мен міндеттері:</w:t>
      </w:r>
    </w:p>
    <w:bookmarkEnd w:id="15423"/>
    <w:bookmarkStart w:name="z15912" w:id="1542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424"/>
    <w:bookmarkStart w:name="z15913" w:id="1542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425"/>
    <w:bookmarkStart w:name="z15914" w:id="1542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426"/>
    <w:bookmarkStart w:name="z15915" w:id="1542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427"/>
    <w:bookmarkStart w:name="z15916" w:id="1542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428"/>
    <w:bookmarkStart w:name="z15917" w:id="1542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429"/>
    <w:bookmarkStart w:name="z15918" w:id="1543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430"/>
    <w:bookmarkStart w:name="z15919" w:id="1543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431"/>
    <w:bookmarkStart w:name="z15920" w:id="1543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432"/>
    <w:bookmarkStart w:name="z15921" w:id="1543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433"/>
    <w:bookmarkStart w:name="z15922" w:id="15434"/>
    <w:p>
      <w:pPr>
        <w:spacing w:after="0"/>
        <w:ind w:left="0"/>
        <w:jc w:val="left"/>
      </w:pPr>
      <w:r>
        <w:rPr>
          <w:rFonts w:ascii="Times New Roman"/>
          <w:b/>
          <w:i w:val="false"/>
          <w:color w:val="000000"/>
        </w:rPr>
        <w:t xml:space="preserve"> 3. Басқарманың қызметін ұйымдастыру</w:t>
      </w:r>
    </w:p>
    <w:bookmarkEnd w:id="15434"/>
    <w:bookmarkStart w:name="z15923" w:id="1543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435"/>
    <w:bookmarkStart w:name="z15924" w:id="1543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436"/>
    <w:bookmarkStart w:name="z15925" w:id="154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437"/>
    <w:bookmarkStart w:name="z15926" w:id="1543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438"/>
    <w:bookmarkStart w:name="z15927" w:id="1543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439"/>
    <w:bookmarkStart w:name="z15928" w:id="1544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440"/>
    <w:bookmarkStart w:name="z15929" w:id="1544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441"/>
    <w:bookmarkStart w:name="z15930" w:id="1544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442"/>
    <w:bookmarkStart w:name="z15931" w:id="1544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443"/>
    <w:bookmarkStart w:name="z15932" w:id="1544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444"/>
    <w:bookmarkStart w:name="z15933" w:id="1544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445"/>
    <w:bookmarkStart w:name="z15934" w:id="1544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446"/>
    <w:bookmarkStart w:name="z15935" w:id="1544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447"/>
    <w:bookmarkStart w:name="z15936" w:id="1544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448"/>
    <w:bookmarkStart w:name="z15937" w:id="1544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44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38" w:id="15450"/>
    <w:p>
      <w:pPr>
        <w:spacing w:after="0"/>
        <w:ind w:left="0"/>
        <w:jc w:val="left"/>
      </w:pPr>
      <w:r>
        <w:rPr>
          <w:rFonts w:ascii="Times New Roman"/>
          <w:b/>
          <w:i w:val="false"/>
          <w:color w:val="000000"/>
        </w:rPr>
        <w:t xml:space="preserve">  4. Басқарманың мүлкi</w:t>
      </w:r>
    </w:p>
    <w:bookmarkEnd w:id="15450"/>
    <w:bookmarkStart w:name="z15939" w:id="1545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4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5940" w:id="1545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452"/>
    <w:bookmarkStart w:name="z15941" w:id="1545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453"/>
    <w:bookmarkStart w:name="z15942" w:id="15454"/>
    <w:p>
      <w:pPr>
        <w:spacing w:after="0"/>
        <w:ind w:left="0"/>
        <w:jc w:val="left"/>
      </w:pPr>
      <w:r>
        <w:rPr>
          <w:rFonts w:ascii="Times New Roman"/>
          <w:b/>
          <w:i w:val="false"/>
          <w:color w:val="000000"/>
        </w:rPr>
        <w:t xml:space="preserve"> 5. Басқарманы қайта ұйымдастыру және тарату</w:t>
      </w:r>
    </w:p>
    <w:bookmarkEnd w:id="15454"/>
    <w:bookmarkStart w:name="z15943" w:id="1545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215-қосымша</w:t>
            </w:r>
          </w:p>
        </w:tc>
      </w:tr>
    </w:tbl>
    <w:bookmarkStart w:name="z15945" w:id="15456"/>
    <w:p>
      <w:pPr>
        <w:spacing w:after="0"/>
        <w:ind w:left="0"/>
        <w:jc w:val="left"/>
      </w:pPr>
      <w:r>
        <w:rPr>
          <w:rFonts w:ascii="Times New Roman"/>
          <w:b/>
          <w:i w:val="false"/>
          <w:color w:val="000000"/>
        </w:rPr>
        <w:t xml:space="preserve"> Қазақстан Республикасы Қаржы министрлiгi Мемлекеттік кірістер</w:t>
      </w:r>
      <w:r>
        <w:br/>
      </w:r>
      <w:r>
        <w:rPr>
          <w:rFonts w:ascii="Times New Roman"/>
          <w:b/>
          <w:i w:val="false"/>
          <w:color w:val="000000"/>
        </w:rPr>
        <w:t>комитетінiң Алматы қаласы бойынша Мемлекеттік кірістер</w:t>
      </w:r>
      <w:r>
        <w:br/>
      </w:r>
      <w:r>
        <w:rPr>
          <w:rFonts w:ascii="Times New Roman"/>
          <w:b/>
          <w:i w:val="false"/>
          <w:color w:val="000000"/>
        </w:rPr>
        <w:t>департаментінің "Ақпараттық технологиялар паркi" Мемлекеттік</w:t>
      </w:r>
      <w:r>
        <w:br/>
      </w:r>
      <w:r>
        <w:rPr>
          <w:rFonts w:ascii="Times New Roman"/>
          <w:b/>
          <w:i w:val="false"/>
          <w:color w:val="000000"/>
        </w:rPr>
        <w:t>кірістер басқармасы туралы ереже</w:t>
      </w:r>
      <w:r>
        <w:br/>
      </w:r>
      <w:r>
        <w:rPr>
          <w:rFonts w:ascii="Times New Roman"/>
          <w:b/>
          <w:i w:val="false"/>
          <w:color w:val="000000"/>
        </w:rPr>
        <w:t>1. Жалпы ережелер</w:t>
      </w:r>
    </w:p>
    <w:bookmarkEnd w:id="15456"/>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 Мемлекеттік кірістер комитетінiң Алматы қаласы бойынша Мемлекеттік кірістер департаментінің "Ақпараттық технологиялар паркi"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15948" w:id="1545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457"/>
    <w:bookmarkStart w:name="z15949" w:id="15458"/>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458"/>
    <w:bookmarkStart w:name="z15950" w:id="1545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459"/>
    <w:bookmarkStart w:name="z15951" w:id="15460"/>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460"/>
    <w:bookmarkStart w:name="z15952" w:id="15461"/>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461"/>
    <w:bookmarkStart w:name="z15953" w:id="15462"/>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54" w:id="15463"/>
    <w:p>
      <w:pPr>
        <w:spacing w:after="0"/>
        <w:ind w:left="0"/>
        <w:jc w:val="both"/>
      </w:pPr>
      <w:r>
        <w:rPr>
          <w:rFonts w:ascii="Times New Roman"/>
          <w:b w:val="false"/>
          <w:i w:val="false"/>
          <w:color w:val="000000"/>
          <w:sz w:val="28"/>
        </w:rPr>
        <w:t xml:space="preserve">
       8. Басқарманың заңды мекенжайы: пошта индексі 050032, Қазақстан Республикасы, Алматы қаласы, Алатау кенті, Ибрагимов көшесі, 9. </w:t>
      </w:r>
    </w:p>
    <w:bookmarkEnd w:id="15463"/>
    <w:bookmarkStart w:name="z15955" w:id="15464"/>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 Мемлекеттік кірістер комитетінiң Алматы қаласы бойынша Мемлекеттік кірістер департаментінің "Ақпараттық технологиялар паркi" Мемлекеттік кірістер басқармасы" республикалық мемлекеттік мекемесi. </w:t>
      </w:r>
    </w:p>
    <w:bookmarkEnd w:id="15464"/>
    <w:bookmarkStart w:name="z15956" w:id="1546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465"/>
    <w:bookmarkStart w:name="z15957" w:id="15466"/>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466"/>
    <w:bookmarkStart w:name="z15958" w:id="15467"/>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467"/>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5959" w:id="15468"/>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468"/>
    <w:bookmarkStart w:name="z15960" w:id="15469"/>
    <w:p>
      <w:pPr>
        <w:spacing w:after="0"/>
        <w:ind w:left="0"/>
        <w:jc w:val="both"/>
      </w:pPr>
      <w:r>
        <w:rPr>
          <w:rFonts w:ascii="Times New Roman"/>
          <w:b w:val="false"/>
          <w:i w:val="false"/>
          <w:color w:val="000000"/>
          <w:sz w:val="28"/>
        </w:rPr>
        <w:t xml:space="preserve">
      13. Басқарманың міндеттері: </w:t>
      </w:r>
    </w:p>
    <w:bookmarkEnd w:id="15469"/>
    <w:bookmarkStart w:name="z15961" w:id="15470"/>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470"/>
    <w:bookmarkStart w:name="z15962" w:id="15471"/>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471"/>
    <w:bookmarkStart w:name="z15963" w:id="15472"/>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472"/>
    <w:bookmarkStart w:name="z15964" w:id="15473"/>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473"/>
    <w:bookmarkStart w:name="z15965" w:id="15474"/>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474"/>
    <w:bookmarkStart w:name="z15966" w:id="15475"/>
    <w:p>
      <w:pPr>
        <w:spacing w:after="0"/>
        <w:ind w:left="0"/>
        <w:jc w:val="both"/>
      </w:pPr>
      <w:r>
        <w:rPr>
          <w:rFonts w:ascii="Times New Roman"/>
          <w:b w:val="false"/>
          <w:i w:val="false"/>
          <w:color w:val="000000"/>
          <w:sz w:val="28"/>
        </w:rPr>
        <w:t>
      14. Басқарманың функциялары:</w:t>
      </w:r>
    </w:p>
    <w:bookmarkEnd w:id="15475"/>
    <w:bookmarkStart w:name="z15967" w:id="15476"/>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476"/>
    <w:bookmarkStart w:name="z15968" w:id="15477"/>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477"/>
    <w:bookmarkStart w:name="z15969" w:id="15478"/>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478"/>
    <w:bookmarkStart w:name="z15970" w:id="15479"/>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479"/>
    <w:bookmarkStart w:name="z15971" w:id="15480"/>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480"/>
    <w:bookmarkStart w:name="z15972" w:id="15481"/>
    <w:p>
      <w:pPr>
        <w:spacing w:after="0"/>
        <w:ind w:left="0"/>
        <w:jc w:val="both"/>
      </w:pPr>
      <w:r>
        <w:rPr>
          <w:rFonts w:ascii="Times New Roman"/>
          <w:b w:val="false"/>
          <w:i w:val="false"/>
          <w:color w:val="000000"/>
          <w:sz w:val="28"/>
        </w:rPr>
        <w:t xml:space="preserve">
      6) салықтық әкімшілендіруді жүзеге асыру; </w:t>
      </w:r>
    </w:p>
    <w:bookmarkEnd w:id="15481"/>
    <w:bookmarkStart w:name="z15973" w:id="15482"/>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482"/>
    <w:bookmarkStart w:name="z15974" w:id="15483"/>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483"/>
    <w:bookmarkStart w:name="z15975" w:id="15484"/>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484"/>
    <w:bookmarkStart w:name="z15976" w:id="15485"/>
    <w:p>
      <w:pPr>
        <w:spacing w:after="0"/>
        <w:ind w:left="0"/>
        <w:jc w:val="both"/>
      </w:pPr>
      <w:r>
        <w:rPr>
          <w:rFonts w:ascii="Times New Roman"/>
          <w:b w:val="false"/>
          <w:i w:val="false"/>
          <w:color w:val="000000"/>
          <w:sz w:val="28"/>
        </w:rPr>
        <w:t xml:space="preserve">
      10) тәуекелдерді басқару жүйесін қолдану; </w:t>
      </w:r>
    </w:p>
    <w:bookmarkEnd w:id="15485"/>
    <w:bookmarkStart w:name="z15977" w:id="15486"/>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486"/>
    <w:bookmarkStart w:name="z15978" w:id="15487"/>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487"/>
    <w:bookmarkStart w:name="z15979" w:id="15488"/>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488"/>
    <w:bookmarkStart w:name="z15980" w:id="15489"/>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489"/>
    <w:bookmarkStart w:name="z15981" w:id="15490"/>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490"/>
    <w:bookmarkStart w:name="z15982" w:id="15491"/>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491"/>
    <w:bookmarkStart w:name="z15983" w:id="15492"/>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492"/>
    <w:bookmarkStart w:name="z15984" w:id="15493"/>
    <w:p>
      <w:pPr>
        <w:spacing w:after="0"/>
        <w:ind w:left="0"/>
        <w:jc w:val="both"/>
      </w:pPr>
      <w:r>
        <w:rPr>
          <w:rFonts w:ascii="Times New Roman"/>
          <w:b w:val="false"/>
          <w:i w:val="false"/>
          <w:color w:val="000000"/>
          <w:sz w:val="28"/>
        </w:rPr>
        <w:t>
      15. Басқарманың құқықтары мен міндеттері:</w:t>
      </w:r>
    </w:p>
    <w:bookmarkEnd w:id="15493"/>
    <w:bookmarkStart w:name="z15985" w:id="15494"/>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494"/>
    <w:bookmarkStart w:name="z15986" w:id="15495"/>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495"/>
    <w:bookmarkStart w:name="z15987" w:id="15496"/>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496"/>
    <w:bookmarkStart w:name="z15988" w:id="15497"/>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497"/>
    <w:bookmarkStart w:name="z15989" w:id="15498"/>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498"/>
    <w:bookmarkStart w:name="z15990" w:id="15499"/>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499"/>
    <w:bookmarkStart w:name="z15991" w:id="15500"/>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500"/>
    <w:bookmarkStart w:name="z15992" w:id="15501"/>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501"/>
    <w:bookmarkStart w:name="z15993" w:id="15502"/>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502"/>
    <w:bookmarkStart w:name="z15994" w:id="15503"/>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503"/>
    <w:bookmarkStart w:name="z15995" w:id="15504"/>
    <w:p>
      <w:pPr>
        <w:spacing w:after="0"/>
        <w:ind w:left="0"/>
        <w:jc w:val="left"/>
      </w:pPr>
      <w:r>
        <w:rPr>
          <w:rFonts w:ascii="Times New Roman"/>
          <w:b/>
          <w:i w:val="false"/>
          <w:color w:val="000000"/>
        </w:rPr>
        <w:t xml:space="preserve"> 3. Басқарманың қызметін ұйымдастыру</w:t>
      </w:r>
    </w:p>
    <w:bookmarkEnd w:id="15504"/>
    <w:bookmarkStart w:name="z15996" w:id="15505"/>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505"/>
    <w:bookmarkStart w:name="z15997" w:id="15506"/>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506"/>
    <w:bookmarkStart w:name="z15998" w:id="155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507"/>
    <w:bookmarkStart w:name="z15999" w:id="15508"/>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508"/>
    <w:bookmarkStart w:name="z16000" w:id="15509"/>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509"/>
    <w:bookmarkStart w:name="z16001" w:id="15510"/>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510"/>
    <w:bookmarkStart w:name="z16002" w:id="15511"/>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511"/>
    <w:bookmarkStart w:name="z16003" w:id="15512"/>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512"/>
    <w:bookmarkStart w:name="z16004" w:id="15513"/>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513"/>
    <w:bookmarkStart w:name="z16005" w:id="15514"/>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514"/>
    <w:bookmarkStart w:name="z16006" w:id="15515"/>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515"/>
    <w:bookmarkStart w:name="z16007" w:id="15516"/>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516"/>
    <w:bookmarkStart w:name="z16008" w:id="15517"/>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517"/>
    <w:bookmarkStart w:name="z16009" w:id="15518"/>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518"/>
    <w:bookmarkStart w:name="z16010" w:id="15519"/>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519"/>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11" w:id="15520"/>
    <w:p>
      <w:pPr>
        <w:spacing w:after="0"/>
        <w:ind w:left="0"/>
        <w:jc w:val="left"/>
      </w:pPr>
      <w:r>
        <w:rPr>
          <w:rFonts w:ascii="Times New Roman"/>
          <w:b/>
          <w:i w:val="false"/>
          <w:color w:val="000000"/>
        </w:rPr>
        <w:t xml:space="preserve">  4. Басқарманың мүлкi</w:t>
      </w:r>
    </w:p>
    <w:bookmarkEnd w:id="15520"/>
    <w:bookmarkStart w:name="z16012" w:id="15521"/>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52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013" w:id="15522"/>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522"/>
    <w:bookmarkStart w:name="z16014" w:id="15523"/>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523"/>
    <w:bookmarkStart w:name="z16015" w:id="15524"/>
    <w:p>
      <w:pPr>
        <w:spacing w:after="0"/>
        <w:ind w:left="0"/>
        <w:jc w:val="left"/>
      </w:pPr>
      <w:r>
        <w:rPr>
          <w:rFonts w:ascii="Times New Roman"/>
          <w:b/>
          <w:i w:val="false"/>
          <w:color w:val="000000"/>
        </w:rPr>
        <w:t xml:space="preserve"> 5. Басқарманы қайта ұйымдастыру және тарату</w:t>
      </w:r>
    </w:p>
    <w:bookmarkEnd w:id="15524"/>
    <w:bookmarkStart w:name="z16016" w:id="15525"/>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216-қосымша</w:t>
            </w:r>
          </w:p>
        </w:tc>
      </w:tr>
    </w:tbl>
    <w:bookmarkStart w:name="z16018" w:id="15526"/>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Астана қаласы бойынша Мемлекеттік кірістер</w:t>
      </w:r>
      <w:r>
        <w:br/>
      </w:r>
      <w:r>
        <w:rPr>
          <w:rFonts w:ascii="Times New Roman"/>
          <w:b/>
          <w:i w:val="false"/>
          <w:color w:val="000000"/>
        </w:rPr>
        <w:t>департаментінің Алматы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526"/>
    <w:bookmarkStart w:name="z16020" w:id="15527"/>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Астана қаласы бойынша Мемлекеттік кірістер департаментінің Алматы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527"/>
    <w:bookmarkStart w:name="z16021" w:id="1552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528"/>
    <w:bookmarkStart w:name="z16022" w:id="15529"/>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529"/>
    <w:bookmarkStart w:name="z16023" w:id="1553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530"/>
    <w:bookmarkStart w:name="z16024" w:id="15531"/>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531"/>
    <w:bookmarkStart w:name="z16025" w:id="15532"/>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532"/>
    <w:bookmarkStart w:name="z16026" w:id="15533"/>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27" w:id="15534"/>
    <w:p>
      <w:pPr>
        <w:spacing w:after="0"/>
        <w:ind w:left="0"/>
        <w:jc w:val="both"/>
      </w:pPr>
      <w:r>
        <w:rPr>
          <w:rFonts w:ascii="Times New Roman"/>
          <w:b w:val="false"/>
          <w:i w:val="false"/>
          <w:color w:val="000000"/>
          <w:sz w:val="28"/>
        </w:rPr>
        <w:t xml:space="preserve">
       8. Басқарманың заңды мекенжайы: пошта индексі 010000, Қазақстан Республикасы, Астана қаласы, А.Жұбанов көшесі, 16. </w:t>
      </w:r>
    </w:p>
    <w:bookmarkEnd w:id="15534"/>
    <w:bookmarkStart w:name="z16028" w:id="15535"/>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Астана қаласы бойынша Мемлекеттік кірістер департаментінің Алматы ауданы бойынша Мемлекеттік кірістер басқармасы" республикалық мемлекеттік мекемесi. </w:t>
      </w:r>
    </w:p>
    <w:bookmarkEnd w:id="15535"/>
    <w:bookmarkStart w:name="z16029" w:id="1553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536"/>
    <w:bookmarkStart w:name="z16030" w:id="15537"/>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537"/>
    <w:bookmarkStart w:name="z16031" w:id="15538"/>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538"/>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032" w:id="15539"/>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539"/>
    <w:bookmarkStart w:name="z16033" w:id="15540"/>
    <w:p>
      <w:pPr>
        <w:spacing w:after="0"/>
        <w:ind w:left="0"/>
        <w:jc w:val="both"/>
      </w:pPr>
      <w:r>
        <w:rPr>
          <w:rFonts w:ascii="Times New Roman"/>
          <w:b w:val="false"/>
          <w:i w:val="false"/>
          <w:color w:val="000000"/>
          <w:sz w:val="28"/>
        </w:rPr>
        <w:t xml:space="preserve">
      13. Басқарманың міндеттері: </w:t>
      </w:r>
    </w:p>
    <w:bookmarkEnd w:id="15540"/>
    <w:bookmarkStart w:name="z16034" w:id="15541"/>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541"/>
    <w:bookmarkStart w:name="z16035" w:id="15542"/>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542"/>
    <w:bookmarkStart w:name="z16036" w:id="15543"/>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543"/>
    <w:bookmarkStart w:name="z16037" w:id="15544"/>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544"/>
    <w:bookmarkStart w:name="z16038" w:id="15545"/>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545"/>
    <w:bookmarkStart w:name="z16039" w:id="15546"/>
    <w:p>
      <w:pPr>
        <w:spacing w:after="0"/>
        <w:ind w:left="0"/>
        <w:jc w:val="both"/>
      </w:pPr>
      <w:r>
        <w:rPr>
          <w:rFonts w:ascii="Times New Roman"/>
          <w:b w:val="false"/>
          <w:i w:val="false"/>
          <w:color w:val="000000"/>
          <w:sz w:val="28"/>
        </w:rPr>
        <w:t>
      14. Басқарманың функциялары:</w:t>
      </w:r>
    </w:p>
    <w:bookmarkEnd w:id="15546"/>
    <w:bookmarkStart w:name="z16040" w:id="15547"/>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547"/>
    <w:bookmarkStart w:name="z16041" w:id="15548"/>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548"/>
    <w:bookmarkStart w:name="z16042" w:id="15549"/>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549"/>
    <w:bookmarkStart w:name="z16043" w:id="15550"/>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550"/>
    <w:bookmarkStart w:name="z16044" w:id="15551"/>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551"/>
    <w:bookmarkStart w:name="z16045" w:id="15552"/>
    <w:p>
      <w:pPr>
        <w:spacing w:after="0"/>
        <w:ind w:left="0"/>
        <w:jc w:val="both"/>
      </w:pPr>
      <w:r>
        <w:rPr>
          <w:rFonts w:ascii="Times New Roman"/>
          <w:b w:val="false"/>
          <w:i w:val="false"/>
          <w:color w:val="000000"/>
          <w:sz w:val="28"/>
        </w:rPr>
        <w:t xml:space="preserve">
      6) салықтық әкімшілендіруді жүзеге асыру; </w:t>
      </w:r>
    </w:p>
    <w:bookmarkEnd w:id="15552"/>
    <w:bookmarkStart w:name="z16046" w:id="15553"/>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553"/>
    <w:bookmarkStart w:name="z16047" w:id="15554"/>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554"/>
    <w:bookmarkStart w:name="z16048" w:id="15555"/>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555"/>
    <w:bookmarkStart w:name="z16049" w:id="15556"/>
    <w:p>
      <w:pPr>
        <w:spacing w:after="0"/>
        <w:ind w:left="0"/>
        <w:jc w:val="both"/>
      </w:pPr>
      <w:r>
        <w:rPr>
          <w:rFonts w:ascii="Times New Roman"/>
          <w:b w:val="false"/>
          <w:i w:val="false"/>
          <w:color w:val="000000"/>
          <w:sz w:val="28"/>
        </w:rPr>
        <w:t xml:space="preserve">
      10) тәуекелдерді басқару жүйесін қолдану; </w:t>
      </w:r>
    </w:p>
    <w:bookmarkEnd w:id="15556"/>
    <w:bookmarkStart w:name="z16050" w:id="15557"/>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557"/>
    <w:bookmarkStart w:name="z16051" w:id="15558"/>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558"/>
    <w:bookmarkStart w:name="z16052" w:id="15559"/>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559"/>
    <w:bookmarkStart w:name="z16053" w:id="15560"/>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560"/>
    <w:bookmarkStart w:name="z16054" w:id="15561"/>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561"/>
    <w:bookmarkStart w:name="z16055" w:id="15562"/>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562"/>
    <w:bookmarkStart w:name="z16056" w:id="15563"/>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563"/>
    <w:bookmarkStart w:name="z16057" w:id="15564"/>
    <w:p>
      <w:pPr>
        <w:spacing w:after="0"/>
        <w:ind w:left="0"/>
        <w:jc w:val="both"/>
      </w:pPr>
      <w:r>
        <w:rPr>
          <w:rFonts w:ascii="Times New Roman"/>
          <w:b w:val="false"/>
          <w:i w:val="false"/>
          <w:color w:val="000000"/>
          <w:sz w:val="28"/>
        </w:rPr>
        <w:t>
      15. Басқарманың құқықтары мен міндеттері:</w:t>
      </w:r>
    </w:p>
    <w:bookmarkEnd w:id="15564"/>
    <w:bookmarkStart w:name="z16058" w:id="15565"/>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565"/>
    <w:bookmarkStart w:name="z16059" w:id="15566"/>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566"/>
    <w:bookmarkStart w:name="z16060" w:id="15567"/>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567"/>
    <w:bookmarkStart w:name="z16061" w:id="15568"/>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568"/>
    <w:bookmarkStart w:name="z16062" w:id="15569"/>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569"/>
    <w:bookmarkStart w:name="z16063" w:id="15570"/>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570"/>
    <w:bookmarkStart w:name="z16064" w:id="15571"/>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571"/>
    <w:bookmarkStart w:name="z16065" w:id="15572"/>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572"/>
    <w:bookmarkStart w:name="z16066" w:id="15573"/>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573"/>
    <w:bookmarkStart w:name="z16067" w:id="15574"/>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574"/>
    <w:bookmarkStart w:name="z16068" w:id="15575"/>
    <w:p>
      <w:pPr>
        <w:spacing w:after="0"/>
        <w:ind w:left="0"/>
        <w:jc w:val="left"/>
      </w:pPr>
      <w:r>
        <w:rPr>
          <w:rFonts w:ascii="Times New Roman"/>
          <w:b/>
          <w:i w:val="false"/>
          <w:color w:val="000000"/>
        </w:rPr>
        <w:t xml:space="preserve"> 3. Басқарманың қызметін ұйымдастыру</w:t>
      </w:r>
    </w:p>
    <w:bookmarkEnd w:id="15575"/>
    <w:bookmarkStart w:name="z16069" w:id="15576"/>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576"/>
    <w:bookmarkStart w:name="z16070" w:id="1557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577"/>
    <w:bookmarkStart w:name="z16071" w:id="155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578"/>
    <w:bookmarkStart w:name="z16072" w:id="15579"/>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579"/>
    <w:bookmarkStart w:name="z16073" w:id="15580"/>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580"/>
    <w:bookmarkStart w:name="z16074" w:id="15581"/>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581"/>
    <w:bookmarkStart w:name="z16075" w:id="15582"/>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582"/>
    <w:bookmarkStart w:name="z16076" w:id="15583"/>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583"/>
    <w:bookmarkStart w:name="z16077" w:id="15584"/>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584"/>
    <w:bookmarkStart w:name="z16078" w:id="15585"/>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585"/>
    <w:bookmarkStart w:name="z16079" w:id="15586"/>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586"/>
    <w:bookmarkStart w:name="z16080" w:id="15587"/>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587"/>
    <w:bookmarkStart w:name="z16081" w:id="15588"/>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588"/>
    <w:bookmarkStart w:name="z16082" w:id="15589"/>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589"/>
    <w:bookmarkStart w:name="z16083" w:id="15590"/>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590"/>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84" w:id="15591"/>
    <w:p>
      <w:pPr>
        <w:spacing w:after="0"/>
        <w:ind w:left="0"/>
        <w:jc w:val="left"/>
      </w:pPr>
      <w:r>
        <w:rPr>
          <w:rFonts w:ascii="Times New Roman"/>
          <w:b/>
          <w:i w:val="false"/>
          <w:color w:val="000000"/>
        </w:rPr>
        <w:t xml:space="preserve">  4. Басқарманың мүлкi</w:t>
      </w:r>
    </w:p>
    <w:bookmarkEnd w:id="15591"/>
    <w:bookmarkStart w:name="z16085" w:id="15592"/>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59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086" w:id="15593"/>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593"/>
    <w:bookmarkStart w:name="z16087" w:id="15594"/>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594"/>
    <w:bookmarkStart w:name="z16088" w:id="15595"/>
    <w:p>
      <w:pPr>
        <w:spacing w:after="0"/>
        <w:ind w:left="0"/>
        <w:jc w:val="left"/>
      </w:pPr>
      <w:r>
        <w:rPr>
          <w:rFonts w:ascii="Times New Roman"/>
          <w:b/>
          <w:i w:val="false"/>
          <w:color w:val="000000"/>
        </w:rPr>
        <w:t xml:space="preserve"> 5. Басқарманы қайта ұйымдастыру және тарату</w:t>
      </w:r>
    </w:p>
    <w:bookmarkEnd w:id="15595"/>
    <w:bookmarkStart w:name="z16089" w:id="15596"/>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217-қосымша</w:t>
            </w:r>
          </w:p>
        </w:tc>
      </w:tr>
    </w:tbl>
    <w:bookmarkStart w:name="z16091" w:id="15597"/>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Астана қаласы бойынша Мемлекеттік кірістер</w:t>
      </w:r>
      <w:r>
        <w:br/>
      </w:r>
      <w:r>
        <w:rPr>
          <w:rFonts w:ascii="Times New Roman"/>
          <w:b/>
          <w:i w:val="false"/>
          <w:color w:val="000000"/>
        </w:rPr>
        <w:t>департаментінің Сарыарқа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597"/>
    <w:bookmarkStart w:name="z16093" w:id="15598"/>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Астана қаласы бойынша Мемлекеттік кірістер департаментінің Сарыарқа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598"/>
    <w:bookmarkStart w:name="z16094" w:id="1559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599"/>
    <w:bookmarkStart w:name="z16095" w:id="15600"/>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600"/>
    <w:bookmarkStart w:name="z16096" w:id="1560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601"/>
    <w:bookmarkStart w:name="z16097" w:id="15602"/>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602"/>
    <w:bookmarkStart w:name="z16098" w:id="15603"/>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603"/>
    <w:bookmarkStart w:name="z16099" w:id="15604"/>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00" w:id="15605"/>
    <w:p>
      <w:pPr>
        <w:spacing w:after="0"/>
        <w:ind w:left="0"/>
        <w:jc w:val="both"/>
      </w:pPr>
      <w:r>
        <w:rPr>
          <w:rFonts w:ascii="Times New Roman"/>
          <w:b w:val="false"/>
          <w:i w:val="false"/>
          <w:color w:val="000000"/>
          <w:sz w:val="28"/>
        </w:rPr>
        <w:t xml:space="preserve">
       8. Басқарманың заңды мекенжайы: пошта индексі 010000, Қазақстан Республикасы, Астана қаласы, Республика даңғылы, 52. </w:t>
      </w:r>
    </w:p>
    <w:bookmarkEnd w:id="15605"/>
    <w:bookmarkStart w:name="z16101" w:id="15606"/>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Астана қаласы бойынша Мемлекеттік кірістер департаментінің Сарыарқа ауданы бойынша Мемлекеттік кірістер басқармасы" республикалық мемлекеттік мекемесi. </w:t>
      </w:r>
    </w:p>
    <w:bookmarkEnd w:id="15606"/>
    <w:bookmarkStart w:name="z16102" w:id="1560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607"/>
    <w:bookmarkStart w:name="z16103" w:id="15608"/>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608"/>
    <w:bookmarkStart w:name="z16104" w:id="15609"/>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609"/>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105" w:id="15610"/>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610"/>
    <w:bookmarkStart w:name="z16106" w:id="15611"/>
    <w:p>
      <w:pPr>
        <w:spacing w:after="0"/>
        <w:ind w:left="0"/>
        <w:jc w:val="both"/>
      </w:pPr>
      <w:r>
        <w:rPr>
          <w:rFonts w:ascii="Times New Roman"/>
          <w:b w:val="false"/>
          <w:i w:val="false"/>
          <w:color w:val="000000"/>
          <w:sz w:val="28"/>
        </w:rPr>
        <w:t xml:space="preserve">
      13. Басқарманың міндеттері: </w:t>
      </w:r>
    </w:p>
    <w:bookmarkEnd w:id="15611"/>
    <w:bookmarkStart w:name="z16107" w:id="15612"/>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612"/>
    <w:bookmarkStart w:name="z16108" w:id="15613"/>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613"/>
    <w:bookmarkStart w:name="z16109" w:id="15614"/>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614"/>
    <w:bookmarkStart w:name="z16110" w:id="15615"/>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615"/>
    <w:bookmarkStart w:name="z16111" w:id="15616"/>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616"/>
    <w:bookmarkStart w:name="z16112" w:id="15617"/>
    <w:p>
      <w:pPr>
        <w:spacing w:after="0"/>
        <w:ind w:left="0"/>
        <w:jc w:val="both"/>
      </w:pPr>
      <w:r>
        <w:rPr>
          <w:rFonts w:ascii="Times New Roman"/>
          <w:b w:val="false"/>
          <w:i w:val="false"/>
          <w:color w:val="000000"/>
          <w:sz w:val="28"/>
        </w:rPr>
        <w:t>
      14. Басқарманың функциялары:</w:t>
      </w:r>
    </w:p>
    <w:bookmarkEnd w:id="15617"/>
    <w:bookmarkStart w:name="z16113" w:id="15618"/>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618"/>
    <w:bookmarkStart w:name="z16114" w:id="15619"/>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619"/>
    <w:bookmarkStart w:name="z16115" w:id="15620"/>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620"/>
    <w:bookmarkStart w:name="z16116" w:id="15621"/>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621"/>
    <w:bookmarkStart w:name="z16117" w:id="15622"/>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622"/>
    <w:bookmarkStart w:name="z16118" w:id="15623"/>
    <w:p>
      <w:pPr>
        <w:spacing w:after="0"/>
        <w:ind w:left="0"/>
        <w:jc w:val="both"/>
      </w:pPr>
      <w:r>
        <w:rPr>
          <w:rFonts w:ascii="Times New Roman"/>
          <w:b w:val="false"/>
          <w:i w:val="false"/>
          <w:color w:val="000000"/>
          <w:sz w:val="28"/>
        </w:rPr>
        <w:t xml:space="preserve">
      6) салықтық әкімшілендіруді жүзеге асыру; </w:t>
      </w:r>
    </w:p>
    <w:bookmarkEnd w:id="15623"/>
    <w:bookmarkStart w:name="z16119" w:id="15624"/>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624"/>
    <w:bookmarkStart w:name="z16120" w:id="15625"/>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625"/>
    <w:bookmarkStart w:name="z16121" w:id="15626"/>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626"/>
    <w:bookmarkStart w:name="z16122" w:id="15627"/>
    <w:p>
      <w:pPr>
        <w:spacing w:after="0"/>
        <w:ind w:left="0"/>
        <w:jc w:val="both"/>
      </w:pPr>
      <w:r>
        <w:rPr>
          <w:rFonts w:ascii="Times New Roman"/>
          <w:b w:val="false"/>
          <w:i w:val="false"/>
          <w:color w:val="000000"/>
          <w:sz w:val="28"/>
        </w:rPr>
        <w:t xml:space="preserve">
      10) тәуекелдерді басқару жүйесін қолдану; </w:t>
      </w:r>
    </w:p>
    <w:bookmarkEnd w:id="15627"/>
    <w:bookmarkStart w:name="z16123" w:id="15628"/>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628"/>
    <w:bookmarkStart w:name="z16124" w:id="15629"/>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629"/>
    <w:bookmarkStart w:name="z16125" w:id="15630"/>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630"/>
    <w:bookmarkStart w:name="z16126" w:id="15631"/>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631"/>
    <w:bookmarkStart w:name="z16127" w:id="15632"/>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632"/>
    <w:bookmarkStart w:name="z16128" w:id="15633"/>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633"/>
    <w:bookmarkStart w:name="z16129" w:id="15634"/>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634"/>
    <w:bookmarkStart w:name="z16130" w:id="15635"/>
    <w:p>
      <w:pPr>
        <w:spacing w:after="0"/>
        <w:ind w:left="0"/>
        <w:jc w:val="both"/>
      </w:pPr>
      <w:r>
        <w:rPr>
          <w:rFonts w:ascii="Times New Roman"/>
          <w:b w:val="false"/>
          <w:i w:val="false"/>
          <w:color w:val="000000"/>
          <w:sz w:val="28"/>
        </w:rPr>
        <w:t>
      15. Басқарманың құқықтары мен міндеттері:</w:t>
      </w:r>
    </w:p>
    <w:bookmarkEnd w:id="15635"/>
    <w:bookmarkStart w:name="z16131" w:id="15636"/>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636"/>
    <w:bookmarkStart w:name="z16132" w:id="15637"/>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637"/>
    <w:bookmarkStart w:name="z16133" w:id="15638"/>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638"/>
    <w:bookmarkStart w:name="z16134" w:id="15639"/>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639"/>
    <w:bookmarkStart w:name="z16135" w:id="15640"/>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640"/>
    <w:bookmarkStart w:name="z16136" w:id="15641"/>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641"/>
    <w:bookmarkStart w:name="z16137" w:id="15642"/>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642"/>
    <w:bookmarkStart w:name="z16138" w:id="15643"/>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643"/>
    <w:bookmarkStart w:name="z16139" w:id="15644"/>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644"/>
    <w:bookmarkStart w:name="z16140" w:id="15645"/>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645"/>
    <w:bookmarkStart w:name="z16141" w:id="15646"/>
    <w:p>
      <w:pPr>
        <w:spacing w:after="0"/>
        <w:ind w:left="0"/>
        <w:jc w:val="left"/>
      </w:pPr>
      <w:r>
        <w:rPr>
          <w:rFonts w:ascii="Times New Roman"/>
          <w:b/>
          <w:i w:val="false"/>
          <w:color w:val="000000"/>
        </w:rPr>
        <w:t xml:space="preserve"> 3. Басқарманың қызметін ұйымдастыру</w:t>
      </w:r>
    </w:p>
    <w:bookmarkEnd w:id="15646"/>
    <w:bookmarkStart w:name="z16142" w:id="15647"/>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647"/>
    <w:bookmarkStart w:name="z16143" w:id="15648"/>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648"/>
    <w:bookmarkStart w:name="z16144" w:id="156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649"/>
    <w:bookmarkStart w:name="z16145" w:id="15650"/>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650"/>
    <w:bookmarkStart w:name="z16146" w:id="15651"/>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651"/>
    <w:bookmarkStart w:name="z16147" w:id="15652"/>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652"/>
    <w:bookmarkStart w:name="z16148" w:id="15653"/>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653"/>
    <w:bookmarkStart w:name="z16149" w:id="15654"/>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654"/>
    <w:bookmarkStart w:name="z16150" w:id="15655"/>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655"/>
    <w:bookmarkStart w:name="z16151" w:id="15656"/>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корсету, даярлау (қайта даярлау), біліктілігін арттыру, көтермелеу, үстемеақы төлеу және сыйлықақы беру мәселелерін шешеді;</w:t>
      </w:r>
    </w:p>
    <w:bookmarkEnd w:id="15656"/>
    <w:bookmarkStart w:name="z16152" w:id="15657"/>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657"/>
    <w:bookmarkStart w:name="z16153" w:id="15658"/>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658"/>
    <w:bookmarkStart w:name="z16154" w:id="15659"/>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659"/>
    <w:bookmarkStart w:name="z16155" w:id="15660"/>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660"/>
    <w:bookmarkStart w:name="z16156" w:id="15661"/>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661"/>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57" w:id="15662"/>
    <w:p>
      <w:pPr>
        <w:spacing w:after="0"/>
        <w:ind w:left="0"/>
        <w:jc w:val="left"/>
      </w:pPr>
      <w:r>
        <w:rPr>
          <w:rFonts w:ascii="Times New Roman"/>
          <w:b/>
          <w:i w:val="false"/>
          <w:color w:val="000000"/>
        </w:rPr>
        <w:t xml:space="preserve">  4. Басқарманың мүлкi</w:t>
      </w:r>
    </w:p>
    <w:bookmarkEnd w:id="15662"/>
    <w:bookmarkStart w:name="z16158" w:id="15663"/>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6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159" w:id="15664"/>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664"/>
    <w:bookmarkStart w:name="z16160" w:id="15665"/>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665"/>
    <w:bookmarkStart w:name="z16161" w:id="15666"/>
    <w:p>
      <w:pPr>
        <w:spacing w:after="0"/>
        <w:ind w:left="0"/>
        <w:jc w:val="left"/>
      </w:pPr>
      <w:r>
        <w:rPr>
          <w:rFonts w:ascii="Times New Roman"/>
          <w:b/>
          <w:i w:val="false"/>
          <w:color w:val="000000"/>
        </w:rPr>
        <w:t xml:space="preserve"> 5. Басқарманы қайта ұйымдастыру және тарату</w:t>
      </w:r>
    </w:p>
    <w:bookmarkEnd w:id="15666"/>
    <w:bookmarkStart w:name="z16162" w:id="15667"/>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218-қосымша</w:t>
            </w:r>
          </w:p>
        </w:tc>
      </w:tr>
    </w:tbl>
    <w:bookmarkStart w:name="z16164" w:id="15668"/>
    <w:p>
      <w:pPr>
        <w:spacing w:after="0"/>
        <w:ind w:left="0"/>
        <w:jc w:val="left"/>
      </w:pPr>
      <w:r>
        <w:rPr>
          <w:rFonts w:ascii="Times New Roman"/>
          <w:b/>
          <w:i w:val="false"/>
          <w:color w:val="000000"/>
        </w:rPr>
        <w:t xml:space="preserve"> Қазақстан Республикасы Қаржы министрлiгiнiң Мемлекеттік</w:t>
      </w:r>
      <w:r>
        <w:br/>
      </w:r>
      <w:r>
        <w:rPr>
          <w:rFonts w:ascii="Times New Roman"/>
          <w:b/>
          <w:i w:val="false"/>
          <w:color w:val="000000"/>
        </w:rPr>
        <w:t>кірістер комитеті Астана қаласы бойынша Мемлекеттік кірістер</w:t>
      </w:r>
      <w:r>
        <w:br/>
      </w:r>
      <w:r>
        <w:rPr>
          <w:rFonts w:ascii="Times New Roman"/>
          <w:b/>
          <w:i w:val="false"/>
          <w:color w:val="000000"/>
        </w:rPr>
        <w:t>департаментінің Есiл ауданы бойынша Мемлекеттік кірістер</w:t>
      </w:r>
      <w:r>
        <w:br/>
      </w:r>
      <w:r>
        <w:rPr>
          <w:rFonts w:ascii="Times New Roman"/>
          <w:b/>
          <w:i w:val="false"/>
          <w:color w:val="000000"/>
        </w:rPr>
        <w:t>басқармасы туралы ереже</w:t>
      </w:r>
      <w:r>
        <w:br/>
      </w:r>
      <w:r>
        <w:rPr>
          <w:rFonts w:ascii="Times New Roman"/>
          <w:b/>
          <w:i w:val="false"/>
          <w:color w:val="000000"/>
        </w:rPr>
        <w:t>1. Жалпы ережелер</w:t>
      </w:r>
    </w:p>
    <w:bookmarkEnd w:id="15668"/>
    <w:bookmarkStart w:name="z16166" w:id="15669"/>
    <w:p>
      <w:pPr>
        <w:spacing w:after="0"/>
        <w:ind w:left="0"/>
        <w:jc w:val="both"/>
      </w:pPr>
      <w:r>
        <w:rPr>
          <w:rFonts w:ascii="Times New Roman"/>
          <w:b w:val="false"/>
          <w:i w:val="false"/>
          <w:color w:val="000000"/>
          <w:sz w:val="28"/>
        </w:rPr>
        <w:t xml:space="preserve">
      1. Қазақстан Республикасы Қаржы министрлiгiнiң Мемлекеттік кірістер комитеті Астана қаласы бойынша Мемлекеттік кірістер департаментінің Есiл ауданы бойынша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End w:id="15669"/>
    <w:bookmarkStart w:name="z16167" w:id="156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670"/>
    <w:bookmarkStart w:name="z16168" w:id="1567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671"/>
    <w:bookmarkStart w:name="z16169" w:id="1567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672"/>
    <w:bookmarkStart w:name="z16170" w:id="1567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673"/>
    <w:bookmarkStart w:name="z16171" w:id="1567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674"/>
    <w:bookmarkStart w:name="z16172" w:id="1567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73" w:id="15676"/>
    <w:p>
      <w:pPr>
        <w:spacing w:after="0"/>
        <w:ind w:left="0"/>
        <w:jc w:val="both"/>
      </w:pPr>
      <w:r>
        <w:rPr>
          <w:rFonts w:ascii="Times New Roman"/>
          <w:b w:val="false"/>
          <w:i w:val="false"/>
          <w:color w:val="000000"/>
          <w:sz w:val="28"/>
        </w:rPr>
        <w:t>
       8. Басқарманың заңды мекенжайы: пошта индексі 010000, Қазақстан Республикасы, Астана қаласы, Қабанбай батыр даңғылы, 33.</w:t>
      </w:r>
    </w:p>
    <w:bookmarkEnd w:id="15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74" w:id="1567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министрлiгiнiң Мемлекеттік кірістер комитеті Астана қаласы бойынша Мемлекеттік кірістер департаментінің Есiл ауданы бойынша Мемлекеттік кірістер басқармасы" республикалық мемлекеттік мекемесi. </w:t>
      </w:r>
    </w:p>
    <w:bookmarkEnd w:id="15677"/>
    <w:bookmarkStart w:name="z16175" w:id="1567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678"/>
    <w:bookmarkStart w:name="z16176" w:id="1567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679"/>
    <w:bookmarkStart w:name="z16177" w:id="1568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68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178" w:id="1568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681"/>
    <w:bookmarkStart w:name="z16179" w:id="15682"/>
    <w:p>
      <w:pPr>
        <w:spacing w:after="0"/>
        <w:ind w:left="0"/>
        <w:jc w:val="both"/>
      </w:pPr>
      <w:r>
        <w:rPr>
          <w:rFonts w:ascii="Times New Roman"/>
          <w:b w:val="false"/>
          <w:i w:val="false"/>
          <w:color w:val="000000"/>
          <w:sz w:val="28"/>
        </w:rPr>
        <w:t xml:space="preserve">
      13. Басқарманың міндеттері: </w:t>
      </w:r>
    </w:p>
    <w:bookmarkEnd w:id="15682"/>
    <w:bookmarkStart w:name="z16180" w:id="1568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683"/>
    <w:bookmarkStart w:name="z16181" w:id="1568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684"/>
    <w:bookmarkStart w:name="z16182" w:id="1568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685"/>
    <w:bookmarkStart w:name="z16183" w:id="1568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686"/>
    <w:bookmarkStart w:name="z16184" w:id="1568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687"/>
    <w:bookmarkStart w:name="z16185" w:id="15688"/>
    <w:p>
      <w:pPr>
        <w:spacing w:after="0"/>
        <w:ind w:left="0"/>
        <w:jc w:val="both"/>
      </w:pPr>
      <w:r>
        <w:rPr>
          <w:rFonts w:ascii="Times New Roman"/>
          <w:b w:val="false"/>
          <w:i w:val="false"/>
          <w:color w:val="000000"/>
          <w:sz w:val="28"/>
        </w:rPr>
        <w:t>
      14. Басқарманың функциялары:</w:t>
      </w:r>
    </w:p>
    <w:bookmarkEnd w:id="15688"/>
    <w:bookmarkStart w:name="z16186" w:id="1568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689"/>
    <w:bookmarkStart w:name="z16187" w:id="1569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690"/>
    <w:bookmarkStart w:name="z16188" w:id="1569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691"/>
    <w:bookmarkStart w:name="z16189" w:id="1569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692"/>
    <w:bookmarkStart w:name="z16190" w:id="1569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693"/>
    <w:bookmarkStart w:name="z16191" w:id="15694"/>
    <w:p>
      <w:pPr>
        <w:spacing w:after="0"/>
        <w:ind w:left="0"/>
        <w:jc w:val="both"/>
      </w:pPr>
      <w:r>
        <w:rPr>
          <w:rFonts w:ascii="Times New Roman"/>
          <w:b w:val="false"/>
          <w:i w:val="false"/>
          <w:color w:val="000000"/>
          <w:sz w:val="28"/>
        </w:rPr>
        <w:t xml:space="preserve">
      6) салықтық әкімшілендіруді жүзеге асыру; </w:t>
      </w:r>
    </w:p>
    <w:bookmarkEnd w:id="15694"/>
    <w:bookmarkStart w:name="z16192" w:id="1569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695"/>
    <w:bookmarkStart w:name="z16193" w:id="1569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696"/>
    <w:bookmarkStart w:name="z16194" w:id="1569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697"/>
    <w:bookmarkStart w:name="z16195" w:id="15698"/>
    <w:p>
      <w:pPr>
        <w:spacing w:after="0"/>
        <w:ind w:left="0"/>
        <w:jc w:val="both"/>
      </w:pPr>
      <w:r>
        <w:rPr>
          <w:rFonts w:ascii="Times New Roman"/>
          <w:b w:val="false"/>
          <w:i w:val="false"/>
          <w:color w:val="000000"/>
          <w:sz w:val="28"/>
        </w:rPr>
        <w:t xml:space="preserve">
      10) тәуекелдерді басқару жүйесін қолдану; </w:t>
      </w:r>
    </w:p>
    <w:bookmarkEnd w:id="15698"/>
    <w:bookmarkStart w:name="z16196" w:id="1569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699"/>
    <w:bookmarkStart w:name="z16197" w:id="1570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700"/>
    <w:bookmarkStart w:name="z16198" w:id="1570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701"/>
    <w:bookmarkStart w:name="z16199" w:id="1570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702"/>
    <w:bookmarkStart w:name="z16200" w:id="1570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703"/>
    <w:bookmarkStart w:name="z16201" w:id="1570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704"/>
    <w:bookmarkStart w:name="z16202" w:id="1570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705"/>
    <w:bookmarkStart w:name="z16203" w:id="15706"/>
    <w:p>
      <w:pPr>
        <w:spacing w:after="0"/>
        <w:ind w:left="0"/>
        <w:jc w:val="both"/>
      </w:pPr>
      <w:r>
        <w:rPr>
          <w:rFonts w:ascii="Times New Roman"/>
          <w:b w:val="false"/>
          <w:i w:val="false"/>
          <w:color w:val="000000"/>
          <w:sz w:val="28"/>
        </w:rPr>
        <w:t>
      15. Басқарманың құқықтары мен міндеттері:</w:t>
      </w:r>
    </w:p>
    <w:bookmarkEnd w:id="15706"/>
    <w:bookmarkStart w:name="z16204" w:id="1570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707"/>
    <w:bookmarkStart w:name="z16205" w:id="1570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708"/>
    <w:bookmarkStart w:name="z16206" w:id="1570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709"/>
    <w:bookmarkStart w:name="z16207" w:id="1571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710"/>
    <w:bookmarkStart w:name="z16208" w:id="1571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711"/>
    <w:bookmarkStart w:name="z16209" w:id="1571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712"/>
    <w:bookmarkStart w:name="z16210" w:id="1571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713"/>
    <w:bookmarkStart w:name="z16211" w:id="1571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714"/>
    <w:bookmarkStart w:name="z16212" w:id="1571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715"/>
    <w:bookmarkStart w:name="z16213" w:id="1571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716"/>
    <w:bookmarkStart w:name="z16214" w:id="15717"/>
    <w:p>
      <w:pPr>
        <w:spacing w:after="0"/>
        <w:ind w:left="0"/>
        <w:jc w:val="left"/>
      </w:pPr>
      <w:r>
        <w:rPr>
          <w:rFonts w:ascii="Times New Roman"/>
          <w:b/>
          <w:i w:val="false"/>
          <w:color w:val="000000"/>
        </w:rPr>
        <w:t xml:space="preserve"> 3. Басқарманың қызметін ұйымдастыру</w:t>
      </w:r>
    </w:p>
    <w:bookmarkEnd w:id="15717"/>
    <w:bookmarkStart w:name="z16215" w:id="1571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718"/>
    <w:bookmarkStart w:name="z16216" w:id="1571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719"/>
    <w:bookmarkStart w:name="z16217" w:id="157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720"/>
    <w:bookmarkStart w:name="z16218" w:id="1572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721"/>
    <w:bookmarkStart w:name="z16219" w:id="1572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722"/>
    <w:bookmarkStart w:name="z16220" w:id="1572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723"/>
    <w:bookmarkStart w:name="z16221" w:id="1572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724"/>
    <w:bookmarkStart w:name="z16222" w:id="1572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725"/>
    <w:bookmarkStart w:name="z16223" w:id="1572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726"/>
    <w:bookmarkStart w:name="z16224" w:id="1572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727"/>
    <w:bookmarkStart w:name="z16225" w:id="1572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728"/>
    <w:bookmarkStart w:name="z16226" w:id="1572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729"/>
    <w:bookmarkStart w:name="z16227" w:id="1573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730"/>
    <w:bookmarkStart w:name="z16228" w:id="1573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731"/>
    <w:bookmarkStart w:name="z16229" w:id="1573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73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30" w:id="15733"/>
    <w:p>
      <w:pPr>
        <w:spacing w:after="0"/>
        <w:ind w:left="0"/>
        <w:jc w:val="left"/>
      </w:pPr>
      <w:r>
        <w:rPr>
          <w:rFonts w:ascii="Times New Roman"/>
          <w:b/>
          <w:i w:val="false"/>
          <w:color w:val="000000"/>
        </w:rPr>
        <w:t xml:space="preserve">  4. Басқарманың мүлкi</w:t>
      </w:r>
    </w:p>
    <w:bookmarkEnd w:id="15733"/>
    <w:bookmarkStart w:name="z16231" w:id="1573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73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232" w:id="1573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735"/>
    <w:bookmarkStart w:name="z16233" w:id="1573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736"/>
    <w:bookmarkStart w:name="z16234" w:id="15737"/>
    <w:p>
      <w:pPr>
        <w:spacing w:after="0"/>
        <w:ind w:left="0"/>
        <w:jc w:val="left"/>
      </w:pPr>
      <w:r>
        <w:rPr>
          <w:rFonts w:ascii="Times New Roman"/>
          <w:b/>
          <w:i w:val="false"/>
          <w:color w:val="000000"/>
        </w:rPr>
        <w:t xml:space="preserve"> 5. Басқарманы қайта ұйымдастыру және тарату</w:t>
      </w:r>
    </w:p>
    <w:bookmarkEnd w:id="15737"/>
    <w:bookmarkStart w:name="z16235" w:id="1573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Мемлекеттік кірістер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07 қарашадағы</w:t>
            </w:r>
            <w:r>
              <w:br/>
            </w:r>
            <w:r>
              <w:rPr>
                <w:rFonts w:ascii="Times New Roman"/>
                <w:b w:val="false"/>
                <w:i w:val="false"/>
                <w:color w:val="000000"/>
                <w:sz w:val="20"/>
              </w:rPr>
              <w:t>№ 26 бұйрығына</w:t>
            </w:r>
            <w:r>
              <w:br/>
            </w:r>
            <w:r>
              <w:rPr>
                <w:rFonts w:ascii="Times New Roman"/>
                <w:b w:val="false"/>
                <w:i w:val="false"/>
                <w:color w:val="000000"/>
                <w:sz w:val="20"/>
              </w:rPr>
              <w:t>219-қосымша</w:t>
            </w:r>
          </w:p>
        </w:tc>
      </w:tr>
    </w:tbl>
    <w:bookmarkStart w:name="z16237" w:id="15739"/>
    <w:p>
      <w:pPr>
        <w:spacing w:after="0"/>
        <w:ind w:left="0"/>
        <w:jc w:val="left"/>
      </w:pPr>
      <w:r>
        <w:rPr>
          <w:rFonts w:ascii="Times New Roman"/>
          <w:b/>
          <w:i w:val="false"/>
          <w:color w:val="000000"/>
        </w:rPr>
        <w:t xml:space="preserve"> Қазақстан Республикасы Қаржы министрлiгi Мемлекеттік кірістер комитетінiң Астана қаласы бойынша Мемлекеттік кірістер департаментінің "Астана - жаңа қала" Мемлекеттік кірістер басқармасы туралы ереже</w:t>
      </w:r>
      <w:r>
        <w:br/>
      </w:r>
      <w:r>
        <w:rPr>
          <w:rFonts w:ascii="Times New Roman"/>
          <w:b/>
          <w:i w:val="false"/>
          <w:color w:val="000000"/>
        </w:rPr>
        <w:t>1. Жалпы ережелер</w:t>
      </w:r>
    </w:p>
    <w:bookmarkEnd w:id="15739"/>
    <w:p>
      <w:pPr>
        <w:spacing w:after="0"/>
        <w:ind w:left="0"/>
        <w:jc w:val="left"/>
      </w:pPr>
    </w:p>
    <w:p>
      <w:pPr>
        <w:spacing w:after="0"/>
        <w:ind w:left="0"/>
        <w:jc w:val="both"/>
      </w:pPr>
      <w:r>
        <w:rPr>
          <w:rFonts w:ascii="Times New Roman"/>
          <w:b w:val="false"/>
          <w:i w:val="false"/>
          <w:color w:val="000000"/>
          <w:sz w:val="28"/>
        </w:rPr>
        <w:t xml:space="preserve">
      1. Қазақстан Республикасы Қаржы министрлiгi Мемлекеттік кірістер комитетінiң Астана қаласы бойынша Мемлекеттік кірістер департаментінің "Астана - жаңа қала" Мемлекеттік кірістер басқармасы (бұдан әрі - Басқарма) салықтардың және бюджетке төленетiн басқа да мiндеттi төлемдердiң толық және уақтылы түсуiн, міндетті зейнетақы жарналарын және міндетті кәсіптік зейнетақы жарналарын есептеуді, ұстауды, аударуды, әлеуметтік аударымдарды есептеуді және төлеуді қамтамасыз ету және Қазақстан Республикасының заңнамасына сәйкес өзге де функцияларды орындауға уәкілеттік берілген Қазақстан Республикасы Қаржы министрлігі Мемлекеттік кірістер комитетінің (бұдан әрі – Комитет) аумақтық органы болып табылады. </w:t>
      </w:r>
    </w:p>
    <w:bookmarkStart w:name="z16240" w:id="1574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Президентiнің, Үкiметiнiң актілерiне, өзге де нормативтік құқықтық актілерге, сондай-ақ осы Ережеге сәйкес жүзеге асырады. </w:t>
      </w:r>
    </w:p>
    <w:bookmarkEnd w:id="15740"/>
    <w:bookmarkStart w:name="z16241" w:id="15741"/>
    <w:p>
      <w:pPr>
        <w:spacing w:after="0"/>
        <w:ind w:left="0"/>
        <w:jc w:val="both"/>
      </w:pPr>
      <w:r>
        <w:rPr>
          <w:rFonts w:ascii="Times New Roman"/>
          <w:b w:val="false"/>
          <w:i w:val="false"/>
          <w:color w:val="000000"/>
          <w:sz w:val="28"/>
        </w:rPr>
        <w:t xml:space="preserve">
      3. Басқарма мемлекеттiк мекеменiң ұйымдастыру-құқықтық нысанындағы заңды тұлға болып табылады, қазақ тiлінде өз атауымен мөрi және мөртаңбасы, белгiленген үлгiдегі бланкілерi, сондай-ақ Қазақстан Республикасының заңнамасына сәйкес Қазақстан Республикасы Қаржы министрлiгiнiң қазынашылық органдарында шоттары бар. </w:t>
      </w:r>
    </w:p>
    <w:bookmarkEnd w:id="15741"/>
    <w:bookmarkStart w:name="z16242" w:id="1574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түседi. </w:t>
      </w:r>
    </w:p>
    <w:bookmarkEnd w:id="15742"/>
    <w:bookmarkStart w:name="z16243" w:id="15743"/>
    <w:p>
      <w:pPr>
        <w:spacing w:after="0"/>
        <w:ind w:left="0"/>
        <w:jc w:val="both"/>
      </w:pPr>
      <w:r>
        <w:rPr>
          <w:rFonts w:ascii="Times New Roman"/>
          <w:b w:val="false"/>
          <w:i w:val="false"/>
          <w:color w:val="000000"/>
          <w:sz w:val="28"/>
        </w:rPr>
        <w:t xml:space="preserve">
      5. Басқарма, егер Қазақстан Республикасының заңнамасына сәйкес осыған уәкілеттік берілген болса, мемлекеттің атынан азаматтық-құқықтық қатынастардың тарапы болып шығады. </w:t>
      </w:r>
    </w:p>
    <w:bookmarkEnd w:id="15743"/>
    <w:bookmarkStart w:name="z16244" w:id="15744"/>
    <w:p>
      <w:pPr>
        <w:spacing w:after="0"/>
        <w:ind w:left="0"/>
        <w:jc w:val="both"/>
      </w:pPr>
      <w:r>
        <w:rPr>
          <w:rFonts w:ascii="Times New Roman"/>
          <w:b w:val="false"/>
          <w:i w:val="false"/>
          <w:color w:val="000000"/>
          <w:sz w:val="28"/>
        </w:rPr>
        <w:t xml:space="preserve">
      6. Басқарма өз құзыретінің мәселелері бойынша Қазақстан Республикасының заңнамасында белгіленген тәртіпте Басқарма басшысының бұйрықтарымен ресімделетін шешімдер қабылдайды. </w:t>
      </w:r>
    </w:p>
    <w:bookmarkEnd w:id="15744"/>
    <w:bookmarkStart w:name="z16245" w:id="15745"/>
    <w:p>
      <w:pPr>
        <w:spacing w:after="0"/>
        <w:ind w:left="0"/>
        <w:jc w:val="both"/>
      </w:pPr>
      <w:r>
        <w:rPr>
          <w:rFonts w:ascii="Times New Roman"/>
          <w:b w:val="false"/>
          <w:i w:val="false"/>
          <w:color w:val="000000"/>
          <w:sz w:val="28"/>
        </w:rPr>
        <w:t>
      7. Штат санының құрылымы мен лимиті Қазақстан Республикасының қолданыстағы заңнамасына сәйкес бекітіледі.</w:t>
      </w:r>
    </w:p>
    <w:bookmarkEnd w:id="15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6" w:id="15746"/>
    <w:p>
      <w:pPr>
        <w:spacing w:after="0"/>
        <w:ind w:left="0"/>
        <w:jc w:val="both"/>
      </w:pPr>
      <w:r>
        <w:rPr>
          <w:rFonts w:ascii="Times New Roman"/>
          <w:b w:val="false"/>
          <w:i w:val="false"/>
          <w:color w:val="000000"/>
          <w:sz w:val="28"/>
        </w:rPr>
        <w:t>
       8. Басқарманың заңды мекенжайы: пошта индексі 010000, Қазақстан Республикасы, Астана қаласы, Сарыарқа ауданы, М. Әуезов көшесі, 34.</w:t>
      </w:r>
    </w:p>
    <w:bookmarkEnd w:id="157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7" w:id="15747"/>
    <w:p>
      <w:pPr>
        <w:spacing w:after="0"/>
        <w:ind w:left="0"/>
        <w:jc w:val="both"/>
      </w:pPr>
      <w:r>
        <w:rPr>
          <w:rFonts w:ascii="Times New Roman"/>
          <w:b w:val="false"/>
          <w:i w:val="false"/>
          <w:color w:val="000000"/>
          <w:sz w:val="28"/>
        </w:rPr>
        <w:t xml:space="preserve">
       9. Мемлекеттік органның толық атауы - "Қазақстан Республикасы Қаржы министрлiгi Мемлекеттік кірістер комитетінiң Астана қаласы бойынша Мемлекеттік кірістер департаментінің "Астана - жаңа қала" Мемлекеттік кірістер басқармасы" республикалық мемлекеттік мекемесi. </w:t>
      </w:r>
    </w:p>
    <w:bookmarkEnd w:id="15747"/>
    <w:bookmarkStart w:name="z16248" w:id="1574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5748"/>
    <w:bookmarkStart w:name="z16249" w:id="15749"/>
    <w:p>
      <w:pPr>
        <w:spacing w:after="0"/>
        <w:ind w:left="0"/>
        <w:jc w:val="both"/>
      </w:pPr>
      <w:r>
        <w:rPr>
          <w:rFonts w:ascii="Times New Roman"/>
          <w:b w:val="false"/>
          <w:i w:val="false"/>
          <w:color w:val="000000"/>
          <w:sz w:val="28"/>
        </w:rPr>
        <w:t xml:space="preserve">
      11. Басқарманың қызметiн қаржыландыру республикалық бюджеттен жүзеге асырылады. </w:t>
      </w:r>
    </w:p>
    <w:bookmarkEnd w:id="15749"/>
    <w:bookmarkStart w:name="z16250" w:id="15750"/>
    <w:p>
      <w:pPr>
        <w:spacing w:after="0"/>
        <w:ind w:left="0"/>
        <w:jc w:val="both"/>
      </w:pPr>
      <w:r>
        <w:rPr>
          <w:rFonts w:ascii="Times New Roman"/>
          <w:b w:val="false"/>
          <w:i w:val="false"/>
          <w:color w:val="000000"/>
          <w:sz w:val="28"/>
        </w:rPr>
        <w:t xml:space="preserve">
      12. Басқармаға кәсiпкерлiк субъектiлермен Басқарманың функциялары болып табылатын мiндеттердi орындау мәнiне шарттық қатынастарға түсуге тыйым салынады. </w:t>
      </w:r>
    </w:p>
    <w:bookmarkEnd w:id="15750"/>
    <w:p>
      <w:pPr>
        <w:spacing w:after="0"/>
        <w:ind w:left="0"/>
        <w:jc w:val="both"/>
      </w:pPr>
      <w:r>
        <w:rPr>
          <w:rFonts w:ascii="Times New Roman"/>
          <w:b w:val="false"/>
          <w:i w:val="false"/>
          <w:color w:val="000000"/>
          <w:sz w:val="28"/>
        </w:rPr>
        <w:t>
      Егер Басқармаға заңнамалық актілермен табыс әкелетін қызметті жүзеге асыру құқығы берілсе, онда осы қызметтен алынған табыс республикалық бюджеттің кірісіне жіберіледі.</w:t>
      </w:r>
    </w:p>
    <w:bookmarkStart w:name="z16251" w:id="15751"/>
    <w:p>
      <w:pPr>
        <w:spacing w:after="0"/>
        <w:ind w:left="0"/>
        <w:jc w:val="left"/>
      </w:pPr>
      <w:r>
        <w:rPr>
          <w:rFonts w:ascii="Times New Roman"/>
          <w:b/>
          <w:i w:val="false"/>
          <w:color w:val="000000"/>
        </w:rPr>
        <w:t xml:space="preserve"> 2. Басқарманың міндеттері, функциялары, құқықтары мен</w:t>
      </w:r>
      <w:r>
        <w:br/>
      </w:r>
      <w:r>
        <w:rPr>
          <w:rFonts w:ascii="Times New Roman"/>
          <w:b/>
          <w:i w:val="false"/>
          <w:color w:val="000000"/>
        </w:rPr>
        <w:t>міндеттері</w:t>
      </w:r>
    </w:p>
    <w:bookmarkEnd w:id="15751"/>
    <w:bookmarkStart w:name="z16252" w:id="15752"/>
    <w:p>
      <w:pPr>
        <w:spacing w:after="0"/>
        <w:ind w:left="0"/>
        <w:jc w:val="both"/>
      </w:pPr>
      <w:r>
        <w:rPr>
          <w:rFonts w:ascii="Times New Roman"/>
          <w:b w:val="false"/>
          <w:i w:val="false"/>
          <w:color w:val="000000"/>
          <w:sz w:val="28"/>
        </w:rPr>
        <w:t xml:space="preserve">
      13. Басқарманың міндеттері: </w:t>
      </w:r>
    </w:p>
    <w:bookmarkEnd w:id="15752"/>
    <w:bookmarkStart w:name="z16253" w:id="15753"/>
    <w:p>
      <w:pPr>
        <w:spacing w:after="0"/>
        <w:ind w:left="0"/>
        <w:jc w:val="both"/>
      </w:pPr>
      <w:r>
        <w:rPr>
          <w:rFonts w:ascii="Times New Roman"/>
          <w:b w:val="false"/>
          <w:i w:val="false"/>
          <w:color w:val="000000"/>
          <w:sz w:val="28"/>
        </w:rPr>
        <w:t xml:space="preserve">
      1) өкілеттіктері шегінде мемлекеттің экономикалық қауіпсіздігін, кәсіпкерлік қызмет субъектілерінің, қоғамның және мемлекеттің заңды құқықтары мен мүдделерін қамтамасыз ету; </w:t>
      </w:r>
    </w:p>
    <w:bookmarkEnd w:id="15753"/>
    <w:bookmarkStart w:name="z16254" w:id="15754"/>
    <w:p>
      <w:pPr>
        <w:spacing w:after="0"/>
        <w:ind w:left="0"/>
        <w:jc w:val="both"/>
      </w:pPr>
      <w:r>
        <w:rPr>
          <w:rFonts w:ascii="Times New Roman"/>
          <w:b w:val="false"/>
          <w:i w:val="false"/>
          <w:color w:val="000000"/>
          <w:sz w:val="28"/>
        </w:rPr>
        <w:t xml:space="preserve">
      2) салықтардың, бюджетке төленетін басқа да міндетті төлемдердің толық және уақтылы түсуін қамтамасыз ету; </w:t>
      </w:r>
    </w:p>
    <w:bookmarkEnd w:id="15754"/>
    <w:bookmarkStart w:name="z16255" w:id="15755"/>
    <w:p>
      <w:pPr>
        <w:spacing w:after="0"/>
        <w:ind w:left="0"/>
        <w:jc w:val="both"/>
      </w:pPr>
      <w:r>
        <w:rPr>
          <w:rFonts w:ascii="Times New Roman"/>
          <w:b w:val="false"/>
          <w:i w:val="false"/>
          <w:color w:val="000000"/>
          <w:sz w:val="28"/>
        </w:rPr>
        <w:t xml:space="preserve">
      3) өз құзыреті шегінде халықаралық актілердің, Қазақстан Республикасының салық және өзге де заңнамасының сақталуын және орындалуын қамтамасыз ету; </w:t>
      </w:r>
    </w:p>
    <w:bookmarkEnd w:id="15755"/>
    <w:bookmarkStart w:name="z16256" w:id="15756"/>
    <w:p>
      <w:pPr>
        <w:spacing w:after="0"/>
        <w:ind w:left="0"/>
        <w:jc w:val="both"/>
      </w:pPr>
      <w:r>
        <w:rPr>
          <w:rFonts w:ascii="Times New Roman"/>
          <w:b w:val="false"/>
          <w:i w:val="false"/>
          <w:color w:val="000000"/>
          <w:sz w:val="28"/>
        </w:rPr>
        <w:t xml:space="preserve">
      4) бірыңғай жинақтаушы зейнетақы қорларына міндетті зейнетақы жарналарын және міндетті кәсіптік зейнетақы жарналарын есептеудің, ұстау мен аударудың, Мемлекеттік әлеуметтік сақтандыру қорына әлеуметтік аударымдарды есептеудің және төлеудің толықтығы мен уақтылығын қамтамасыз ету; </w:t>
      </w:r>
    </w:p>
    <w:bookmarkEnd w:id="15756"/>
    <w:bookmarkStart w:name="z16257" w:id="15757"/>
    <w:p>
      <w:pPr>
        <w:spacing w:after="0"/>
        <w:ind w:left="0"/>
        <w:jc w:val="both"/>
      </w:pPr>
      <w:r>
        <w:rPr>
          <w:rFonts w:ascii="Times New Roman"/>
          <w:b w:val="false"/>
          <w:i w:val="false"/>
          <w:color w:val="000000"/>
          <w:sz w:val="28"/>
        </w:rPr>
        <w:t xml:space="preserve">
      5) Қазақстан Республикасының заңнамасында көзделген өзге де міндеттерді орындау. </w:t>
      </w:r>
    </w:p>
    <w:bookmarkEnd w:id="15757"/>
    <w:bookmarkStart w:name="z16258" w:id="15758"/>
    <w:p>
      <w:pPr>
        <w:spacing w:after="0"/>
        <w:ind w:left="0"/>
        <w:jc w:val="both"/>
      </w:pPr>
      <w:r>
        <w:rPr>
          <w:rFonts w:ascii="Times New Roman"/>
          <w:b w:val="false"/>
          <w:i w:val="false"/>
          <w:color w:val="000000"/>
          <w:sz w:val="28"/>
        </w:rPr>
        <w:t>
      14. Басқарманың функциялары:</w:t>
      </w:r>
    </w:p>
    <w:bookmarkEnd w:id="15758"/>
    <w:bookmarkStart w:name="z16259" w:id="15759"/>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толық және уақтылы түсуін көздейтін заңнаманың сақталуын бақылау; </w:t>
      </w:r>
    </w:p>
    <w:bookmarkEnd w:id="15759"/>
    <w:bookmarkStart w:name="z16260" w:id="15760"/>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(Салық кодексі) және тиісті халықаралық шарттарда белгіленген тәртіпте халықаралық шарттардың ережелерін қолдану; </w:t>
      </w:r>
    </w:p>
    <w:bookmarkEnd w:id="15760"/>
    <w:bookmarkStart w:name="z16261" w:id="15761"/>
    <w:p>
      <w:pPr>
        <w:spacing w:after="0"/>
        <w:ind w:left="0"/>
        <w:jc w:val="both"/>
      </w:pPr>
      <w:r>
        <w:rPr>
          <w:rFonts w:ascii="Times New Roman"/>
          <w:b w:val="false"/>
          <w:i w:val="false"/>
          <w:color w:val="000000"/>
          <w:sz w:val="28"/>
        </w:rPr>
        <w:t xml:space="preserve">
      3) Басқарма құзыреті шегінде Қазақстан Республикасының халықаралық міндеттемелерінің орындалуын қамтамасыз ету; </w:t>
      </w:r>
    </w:p>
    <w:bookmarkEnd w:id="15761"/>
    <w:bookmarkStart w:name="z16262" w:id="15762"/>
    <w:p>
      <w:pPr>
        <w:spacing w:after="0"/>
        <w:ind w:left="0"/>
        <w:jc w:val="both"/>
      </w:pPr>
      <w:r>
        <w:rPr>
          <w:rFonts w:ascii="Times New Roman"/>
          <w:b w:val="false"/>
          <w:i w:val="false"/>
          <w:color w:val="000000"/>
          <w:sz w:val="28"/>
        </w:rPr>
        <w:t xml:space="preserve">
      4) Қазақстан Республикасының салық және өзге де заңнамасының сақталуына бақылауды жүзеге асыру бойынша мемлекеттік органдармен өзара іс-қимыл; </w:t>
      </w:r>
    </w:p>
    <w:bookmarkEnd w:id="15762"/>
    <w:bookmarkStart w:name="z16263" w:id="15763"/>
    <w:p>
      <w:pPr>
        <w:spacing w:after="0"/>
        <w:ind w:left="0"/>
        <w:jc w:val="both"/>
      </w:pPr>
      <w:r>
        <w:rPr>
          <w:rFonts w:ascii="Times New Roman"/>
          <w:b w:val="false"/>
          <w:i w:val="false"/>
          <w:color w:val="000000"/>
          <w:sz w:val="28"/>
        </w:rPr>
        <w:t xml:space="preserve">
      5) Басқарма құзыреті шегінде жеке және заңды тұлғалардың қызметіне бақылауды және қадағалауды жүзеге асыру; </w:t>
      </w:r>
    </w:p>
    <w:bookmarkEnd w:id="15763"/>
    <w:bookmarkStart w:name="z16264" w:id="15764"/>
    <w:p>
      <w:pPr>
        <w:spacing w:after="0"/>
        <w:ind w:left="0"/>
        <w:jc w:val="both"/>
      </w:pPr>
      <w:r>
        <w:rPr>
          <w:rFonts w:ascii="Times New Roman"/>
          <w:b w:val="false"/>
          <w:i w:val="false"/>
          <w:color w:val="000000"/>
          <w:sz w:val="28"/>
        </w:rPr>
        <w:t xml:space="preserve">
      6) салықтық әкімшілендіруді жүзеге асыру; </w:t>
      </w:r>
    </w:p>
    <w:bookmarkEnd w:id="15764"/>
    <w:bookmarkStart w:name="z16265" w:id="15765"/>
    <w:p>
      <w:pPr>
        <w:spacing w:after="0"/>
        <w:ind w:left="0"/>
        <w:jc w:val="both"/>
      </w:pPr>
      <w:r>
        <w:rPr>
          <w:rFonts w:ascii="Times New Roman"/>
          <w:b w:val="false"/>
          <w:i w:val="false"/>
          <w:color w:val="000000"/>
          <w:sz w:val="28"/>
        </w:rPr>
        <w:t xml:space="preserve">
      7) Қазақстан Республикасының салық заңнамасына сәйкес салықтық бақылауды жүзеге асыру; </w:t>
      </w:r>
    </w:p>
    <w:bookmarkEnd w:id="15765"/>
    <w:bookmarkStart w:name="z16266" w:id="15766"/>
    <w:p>
      <w:pPr>
        <w:spacing w:after="0"/>
        <w:ind w:left="0"/>
        <w:jc w:val="both"/>
      </w:pPr>
      <w:r>
        <w:rPr>
          <w:rFonts w:ascii="Times New Roman"/>
          <w:b w:val="false"/>
          <w:i w:val="false"/>
          <w:color w:val="000000"/>
          <w:sz w:val="28"/>
        </w:rPr>
        <w:t xml:space="preserve">
      8) Қазақстан Республикасының ақпараттандыру туралы заңнамасына сәйкес ақпараттық жүйелерді қолдана отырып, электрондық қызметтер көрсету; </w:t>
      </w:r>
    </w:p>
    <w:bookmarkEnd w:id="15766"/>
    <w:bookmarkStart w:name="z16267" w:id="15767"/>
    <w:p>
      <w:pPr>
        <w:spacing w:after="0"/>
        <w:ind w:left="0"/>
        <w:jc w:val="both"/>
      </w:pPr>
      <w:r>
        <w:rPr>
          <w:rFonts w:ascii="Times New Roman"/>
          <w:b w:val="false"/>
          <w:i w:val="false"/>
          <w:color w:val="000000"/>
          <w:sz w:val="28"/>
        </w:rPr>
        <w:t xml:space="preserve">
      9) мемлекеттік қызмет көрсету стандарттары мен регламенттеріне сәйкес мемлекеттік қызметтер көрсету; </w:t>
      </w:r>
    </w:p>
    <w:bookmarkEnd w:id="15767"/>
    <w:bookmarkStart w:name="z16268" w:id="15768"/>
    <w:p>
      <w:pPr>
        <w:spacing w:after="0"/>
        <w:ind w:left="0"/>
        <w:jc w:val="both"/>
      </w:pPr>
      <w:r>
        <w:rPr>
          <w:rFonts w:ascii="Times New Roman"/>
          <w:b w:val="false"/>
          <w:i w:val="false"/>
          <w:color w:val="000000"/>
          <w:sz w:val="28"/>
        </w:rPr>
        <w:t xml:space="preserve">
      10) тәуекелдерді басқару жүйесін қолдану; </w:t>
      </w:r>
    </w:p>
    <w:bookmarkEnd w:id="15768"/>
    <w:bookmarkStart w:name="z16269" w:id="15769"/>
    <w:p>
      <w:pPr>
        <w:spacing w:after="0"/>
        <w:ind w:left="0"/>
        <w:jc w:val="both"/>
      </w:pPr>
      <w:r>
        <w:rPr>
          <w:rFonts w:ascii="Times New Roman"/>
          <w:b w:val="false"/>
          <w:i w:val="false"/>
          <w:color w:val="000000"/>
          <w:sz w:val="28"/>
        </w:rPr>
        <w:t xml:space="preserve">
      11) Қазақстан Республикасының заңнамасында белгіленген тәртіпте ақпараттық жүйелер арқылы мемлекеттік органдармен және өзге де ұйымдармен өзара іс-қимылды жүзеге асыру; </w:t>
      </w:r>
    </w:p>
    <w:bookmarkEnd w:id="15769"/>
    <w:bookmarkStart w:name="z16270" w:id="15770"/>
    <w:p>
      <w:pPr>
        <w:spacing w:after="0"/>
        <w:ind w:left="0"/>
        <w:jc w:val="both"/>
      </w:pPr>
      <w:r>
        <w:rPr>
          <w:rFonts w:ascii="Times New Roman"/>
          <w:b w:val="false"/>
          <w:i w:val="false"/>
          <w:color w:val="000000"/>
          <w:sz w:val="28"/>
        </w:rPr>
        <w:t xml:space="preserve">
      12) Қазақстан Республикасының заңнамасына сәйкес мемлекеттік кірістер органдарының құзыретіне жататын мәселелер бойынша ақпаратты Интернет-ресурсқа орналастыру; </w:t>
      </w:r>
    </w:p>
    <w:bookmarkEnd w:id="15770"/>
    <w:bookmarkStart w:name="z16271" w:id="15771"/>
    <w:p>
      <w:pPr>
        <w:spacing w:after="0"/>
        <w:ind w:left="0"/>
        <w:jc w:val="both"/>
      </w:pPr>
      <w:r>
        <w:rPr>
          <w:rFonts w:ascii="Times New Roman"/>
          <w:b w:val="false"/>
          <w:i w:val="false"/>
          <w:color w:val="000000"/>
          <w:sz w:val="28"/>
        </w:rPr>
        <w:t xml:space="preserve">
      13) хаттамалар жасау және әкімшілік құқық бұзушылық туралы істерді қарау, сондай-ақ Қазақстан Республикасының әкімшілік құқық бұзушылық туралы заңнамасында көзделген басқа да шараларды қолдану; </w:t>
      </w:r>
    </w:p>
    <w:bookmarkEnd w:id="15771"/>
    <w:bookmarkStart w:name="z16272" w:id="15772"/>
    <w:p>
      <w:pPr>
        <w:spacing w:after="0"/>
        <w:ind w:left="0"/>
        <w:jc w:val="both"/>
      </w:pPr>
      <w:r>
        <w:rPr>
          <w:rFonts w:ascii="Times New Roman"/>
          <w:b w:val="false"/>
          <w:i w:val="false"/>
          <w:color w:val="000000"/>
          <w:sz w:val="28"/>
        </w:rPr>
        <w:t xml:space="preserve">
      14) есеп жүргізу тәртібі бұзылған жағдайда жанама әдістер (активтерді, міндеттемелерді, айналымды, шығындарды, шығыстарды) негізінде салық салу объектілерін және (немесе) салық салуға байланысты объектілерді айқындау; </w:t>
      </w:r>
    </w:p>
    <w:bookmarkEnd w:id="15772"/>
    <w:bookmarkStart w:name="z16273" w:id="15773"/>
    <w:p>
      <w:pPr>
        <w:spacing w:after="0"/>
        <w:ind w:left="0"/>
        <w:jc w:val="both"/>
      </w:pPr>
      <w:r>
        <w:rPr>
          <w:rFonts w:ascii="Times New Roman"/>
          <w:b w:val="false"/>
          <w:i w:val="false"/>
          <w:color w:val="000000"/>
          <w:sz w:val="28"/>
        </w:rPr>
        <w:t xml:space="preserve">
      15) салық міндеттемесінің туындауына, орындалуына және тоқтатылуына байланысты мәселелер бойынша түсіндірулерді жүзеге асыру және түсініктер беру; </w:t>
      </w:r>
    </w:p>
    <w:bookmarkEnd w:id="15773"/>
    <w:bookmarkStart w:name="z16274" w:id="15774"/>
    <w:p>
      <w:pPr>
        <w:spacing w:after="0"/>
        <w:ind w:left="0"/>
        <w:jc w:val="both"/>
      </w:pPr>
      <w:r>
        <w:rPr>
          <w:rFonts w:ascii="Times New Roman"/>
          <w:b w:val="false"/>
          <w:i w:val="false"/>
          <w:color w:val="000000"/>
          <w:sz w:val="28"/>
        </w:rPr>
        <w:t xml:space="preserve">
      16) мемлекеттік кірістер органының қарамағына жатқызылған мәселелер бойынша халықаралық ұйымдармен, шет мемлекеттердің тиісті органдарымен ынтымақтастық жасау; </w:t>
      </w:r>
    </w:p>
    <w:bookmarkEnd w:id="15774"/>
    <w:bookmarkStart w:name="z16275" w:id="15775"/>
    <w:p>
      <w:pPr>
        <w:spacing w:after="0"/>
        <w:ind w:left="0"/>
        <w:jc w:val="both"/>
      </w:pPr>
      <w:r>
        <w:rPr>
          <w:rFonts w:ascii="Times New Roman"/>
          <w:b w:val="false"/>
          <w:i w:val="false"/>
          <w:color w:val="000000"/>
          <w:sz w:val="28"/>
        </w:rPr>
        <w:t xml:space="preserve">
      17) Қазақстан Республикасының заңнамасында көзделген өзге де функцияларды жүзеге асыру. </w:t>
      </w:r>
    </w:p>
    <w:bookmarkEnd w:id="15775"/>
    <w:bookmarkStart w:name="z16276" w:id="15776"/>
    <w:p>
      <w:pPr>
        <w:spacing w:after="0"/>
        <w:ind w:left="0"/>
        <w:jc w:val="both"/>
      </w:pPr>
      <w:r>
        <w:rPr>
          <w:rFonts w:ascii="Times New Roman"/>
          <w:b w:val="false"/>
          <w:i w:val="false"/>
          <w:color w:val="000000"/>
          <w:sz w:val="28"/>
        </w:rPr>
        <w:t>
      15. Басқарманың құқықтары мен міндеттері:</w:t>
      </w:r>
    </w:p>
    <w:bookmarkEnd w:id="15776"/>
    <w:bookmarkStart w:name="z16277" w:id="15777"/>
    <w:p>
      <w:pPr>
        <w:spacing w:after="0"/>
        <w:ind w:left="0"/>
        <w:jc w:val="both"/>
      </w:pPr>
      <w:r>
        <w:rPr>
          <w:rFonts w:ascii="Times New Roman"/>
          <w:b w:val="false"/>
          <w:i w:val="false"/>
          <w:color w:val="000000"/>
          <w:sz w:val="28"/>
        </w:rPr>
        <w:t>
      1) мемлекеттік органдардан, олардың лауазымды тұлғаларынан заңнамада белгіленген тәртіппен қажетті ақпарат пен материалдарды сұрату, алу және беру;</w:t>
      </w:r>
    </w:p>
    <w:bookmarkEnd w:id="15777"/>
    <w:bookmarkStart w:name="z16278" w:id="15778"/>
    <w:p>
      <w:pPr>
        <w:spacing w:after="0"/>
        <w:ind w:left="0"/>
        <w:jc w:val="both"/>
      </w:pPr>
      <w:r>
        <w:rPr>
          <w:rFonts w:ascii="Times New Roman"/>
          <w:b w:val="false"/>
          <w:i w:val="false"/>
          <w:color w:val="000000"/>
          <w:sz w:val="28"/>
        </w:rPr>
        <w:t>
      2) Басқарманың құзыретіне кіретін мәселелер бойынша қолданыстағы заңнаманы пайдалану бойынша түсіндірулер мен түсініктемелер беру;</w:t>
      </w:r>
    </w:p>
    <w:bookmarkEnd w:id="15778"/>
    <w:bookmarkStart w:name="z16279" w:id="15779"/>
    <w:p>
      <w:pPr>
        <w:spacing w:after="0"/>
        <w:ind w:left="0"/>
        <w:jc w:val="both"/>
      </w:pPr>
      <w:r>
        <w:rPr>
          <w:rFonts w:ascii="Times New Roman"/>
          <w:b w:val="false"/>
          <w:i w:val="false"/>
          <w:color w:val="000000"/>
          <w:sz w:val="28"/>
        </w:rPr>
        <w:t>
      3) сараптамалар, тексерулер мен консультациялар жүргізу үшін тиісті мемлекеттік органдардың мамандарын, Қазақстан Республикасының және басқа мемлекеттердің жеке және заңды тұлғалары арасынан консультанттар мен тәуелсіз сарапшыларды тарту;</w:t>
      </w:r>
    </w:p>
    <w:bookmarkEnd w:id="15779"/>
    <w:bookmarkStart w:name="z16280" w:id="15780"/>
    <w:p>
      <w:pPr>
        <w:spacing w:after="0"/>
        <w:ind w:left="0"/>
        <w:jc w:val="both"/>
      </w:pPr>
      <w:r>
        <w:rPr>
          <w:rFonts w:ascii="Times New Roman"/>
          <w:b w:val="false"/>
          <w:i w:val="false"/>
          <w:color w:val="000000"/>
          <w:sz w:val="28"/>
        </w:rPr>
        <w:t>
      4) әкімшілік құқық бұзушылықтар туралы істерді қарау, олар бойынша хаттамалар жасау және Қазақстан Республикасының әкімшілік құқық бұзушылық туралы заңнамасында көзделген тәртіппен әкімшілік жазалар қолдану;</w:t>
      </w:r>
    </w:p>
    <w:bookmarkEnd w:id="15780"/>
    <w:bookmarkStart w:name="z16281" w:id="15781"/>
    <w:p>
      <w:pPr>
        <w:spacing w:after="0"/>
        <w:ind w:left="0"/>
        <w:jc w:val="both"/>
      </w:pPr>
      <w:r>
        <w:rPr>
          <w:rFonts w:ascii="Times New Roman"/>
          <w:b w:val="false"/>
          <w:i w:val="false"/>
          <w:color w:val="000000"/>
          <w:sz w:val="28"/>
        </w:rPr>
        <w:t>
      5) Қазақстан Республикасының заңнамасына сәйкес Басқарманың құқықтары мен мүдделерін қорғау мақсатында сотқа жүгіну, талап арыздар беру;</w:t>
      </w:r>
    </w:p>
    <w:bookmarkEnd w:id="15781"/>
    <w:bookmarkStart w:name="z16282" w:id="15782"/>
    <w:p>
      <w:pPr>
        <w:spacing w:after="0"/>
        <w:ind w:left="0"/>
        <w:jc w:val="both"/>
      </w:pPr>
      <w:r>
        <w:rPr>
          <w:rFonts w:ascii="Times New Roman"/>
          <w:b w:val="false"/>
          <w:i w:val="false"/>
          <w:color w:val="000000"/>
          <w:sz w:val="28"/>
        </w:rPr>
        <w:t>
      6) Басқарманың құзыретіне кіретін мәселелер бойынша жеке және заңды тұлғалардың өтініштерін, мәлімдемелері мен шағымдарын қарау;</w:t>
      </w:r>
    </w:p>
    <w:bookmarkEnd w:id="15782"/>
    <w:bookmarkStart w:name="z16283" w:id="15783"/>
    <w:p>
      <w:pPr>
        <w:spacing w:after="0"/>
        <w:ind w:left="0"/>
        <w:jc w:val="both"/>
      </w:pPr>
      <w:r>
        <w:rPr>
          <w:rFonts w:ascii="Times New Roman"/>
          <w:b w:val="false"/>
          <w:i w:val="false"/>
          <w:color w:val="000000"/>
          <w:sz w:val="28"/>
        </w:rPr>
        <w:t>
      7) заңнамада айқындалған жағдайларда жеке және заңды тұлғалардан, қажетті құжаттарды, белгіленген нысандар бойынша есептіліктерді ұсынуды талап ету;</w:t>
      </w:r>
    </w:p>
    <w:bookmarkEnd w:id="15783"/>
    <w:bookmarkStart w:name="z16284" w:id="15784"/>
    <w:p>
      <w:pPr>
        <w:spacing w:after="0"/>
        <w:ind w:left="0"/>
        <w:jc w:val="both"/>
      </w:pPr>
      <w:r>
        <w:rPr>
          <w:rFonts w:ascii="Times New Roman"/>
          <w:b w:val="false"/>
          <w:i w:val="false"/>
          <w:color w:val="000000"/>
          <w:sz w:val="28"/>
        </w:rPr>
        <w:t>
      8) Қазақстан Республикасының заңнамалық актілерінде айқындалған тәртіппен, сондай-ақ тиісті мемлекеттік органдардың келісімі бойынша олардың бірлескен актілері негізінде басқа мемлекеттік органдармен, халықаралық ұйымдармен, сыртқы экономикалық және өзге де қызметке қатысушылармен өзара іс-қимыл жасау;</w:t>
      </w:r>
    </w:p>
    <w:bookmarkEnd w:id="15784"/>
    <w:bookmarkStart w:name="z16285" w:id="15785"/>
    <w:p>
      <w:pPr>
        <w:spacing w:after="0"/>
        <w:ind w:left="0"/>
        <w:jc w:val="both"/>
      </w:pPr>
      <w:r>
        <w:rPr>
          <w:rFonts w:ascii="Times New Roman"/>
          <w:b w:val="false"/>
          <w:i w:val="false"/>
          <w:color w:val="000000"/>
          <w:sz w:val="28"/>
        </w:rPr>
        <w:t>
      9) тиісті уәкілетті органның сұрау салуы бойынша өзінің ақпараттық жүйелерінен мәліметтерді Қазақстан Республикасының заңнамасында айқындалған тәртіппен беру;</w:t>
      </w:r>
    </w:p>
    <w:bookmarkEnd w:id="15785"/>
    <w:bookmarkStart w:name="z16286" w:id="15786"/>
    <w:p>
      <w:pPr>
        <w:spacing w:after="0"/>
        <w:ind w:left="0"/>
        <w:jc w:val="both"/>
      </w:pPr>
      <w:r>
        <w:rPr>
          <w:rFonts w:ascii="Times New Roman"/>
          <w:b w:val="false"/>
          <w:i w:val="false"/>
          <w:color w:val="000000"/>
          <w:sz w:val="28"/>
        </w:rPr>
        <w:t>
      10) Қазақстан Республикасының заңнамасына сәйкес өзге де құқықтар мен міндеттерді жүзеге асыру.</w:t>
      </w:r>
    </w:p>
    <w:bookmarkEnd w:id="15786"/>
    <w:bookmarkStart w:name="z16287" w:id="15787"/>
    <w:p>
      <w:pPr>
        <w:spacing w:after="0"/>
        <w:ind w:left="0"/>
        <w:jc w:val="left"/>
      </w:pPr>
      <w:r>
        <w:rPr>
          <w:rFonts w:ascii="Times New Roman"/>
          <w:b/>
          <w:i w:val="false"/>
          <w:color w:val="000000"/>
        </w:rPr>
        <w:t xml:space="preserve"> 3. Басқарманың қызметін ұйымдастыру</w:t>
      </w:r>
    </w:p>
    <w:bookmarkEnd w:id="15787"/>
    <w:bookmarkStart w:name="z16288" w:id="15788"/>
    <w:p>
      <w:pPr>
        <w:spacing w:after="0"/>
        <w:ind w:left="0"/>
        <w:jc w:val="both"/>
      </w:pPr>
      <w:r>
        <w:rPr>
          <w:rFonts w:ascii="Times New Roman"/>
          <w:b w:val="false"/>
          <w:i w:val="false"/>
          <w:color w:val="000000"/>
          <w:sz w:val="28"/>
        </w:rPr>
        <w:t>
      16. Басқарманың басшылығын Басқармаға жүктелген міндеттердің орындалуына және оның өз функцияларын жүзеге асыруға дербес жауапты болатын басшы жүзеге асырады.</w:t>
      </w:r>
    </w:p>
    <w:bookmarkEnd w:id="15788"/>
    <w:bookmarkStart w:name="z16289" w:id="1578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789"/>
    <w:bookmarkStart w:name="z16290" w:id="157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790"/>
    <w:bookmarkStart w:name="z16291" w:id="15791"/>
    <w:p>
      <w:pPr>
        <w:spacing w:after="0"/>
        <w:ind w:left="0"/>
        <w:jc w:val="both"/>
      </w:pPr>
      <w:r>
        <w:rPr>
          <w:rFonts w:ascii="Times New Roman"/>
          <w:b w:val="false"/>
          <w:i w:val="false"/>
          <w:color w:val="000000"/>
          <w:sz w:val="28"/>
        </w:rPr>
        <w:t xml:space="preserve">
      19. Басқарманың басшысы мынадай өкілеттікті жүзеге асырады: </w:t>
      </w:r>
    </w:p>
    <w:bookmarkEnd w:id="15791"/>
    <w:bookmarkStart w:name="z16292" w:id="15792"/>
    <w:p>
      <w:pPr>
        <w:spacing w:after="0"/>
        <w:ind w:left="0"/>
        <w:jc w:val="both"/>
      </w:pPr>
      <w:r>
        <w:rPr>
          <w:rFonts w:ascii="Times New Roman"/>
          <w:b w:val="false"/>
          <w:i w:val="false"/>
          <w:color w:val="000000"/>
          <w:sz w:val="28"/>
        </w:rPr>
        <w:t xml:space="preserve">
      1) өз орынбасарларының, Басқарманың құрылымдық бөлiмшелерi басшыларының, қызметкерлерінің мiндеттерi мен өкiлеттiктерiн айқындайды; </w:t>
      </w:r>
    </w:p>
    <w:bookmarkEnd w:id="15792"/>
    <w:bookmarkStart w:name="z16293" w:id="15793"/>
    <w:p>
      <w:pPr>
        <w:spacing w:after="0"/>
        <w:ind w:left="0"/>
        <w:jc w:val="both"/>
      </w:pPr>
      <w:r>
        <w:rPr>
          <w:rFonts w:ascii="Times New Roman"/>
          <w:b w:val="false"/>
          <w:i w:val="false"/>
          <w:color w:val="000000"/>
          <w:sz w:val="28"/>
        </w:rPr>
        <w:t xml:space="preserve">
      2) Басқарманың штат санының лимиті шегінде Басқарманың штат кестесін бекітеді; </w:t>
      </w:r>
    </w:p>
    <w:bookmarkEnd w:id="15793"/>
    <w:bookmarkStart w:name="z16294" w:id="15794"/>
    <w:p>
      <w:pPr>
        <w:spacing w:after="0"/>
        <w:ind w:left="0"/>
        <w:jc w:val="both"/>
      </w:pPr>
      <w:r>
        <w:rPr>
          <w:rFonts w:ascii="Times New Roman"/>
          <w:b w:val="false"/>
          <w:i w:val="false"/>
          <w:color w:val="000000"/>
          <w:sz w:val="28"/>
        </w:rPr>
        <w:t xml:space="preserve">
      3) Қазақстан Республикасының заңнамасына сәйкес Басқарманың қызметкерлерін тағайындайды және қызметтен босатады; </w:t>
      </w:r>
    </w:p>
    <w:bookmarkEnd w:id="15794"/>
    <w:bookmarkStart w:name="z16295" w:id="15795"/>
    <w:p>
      <w:pPr>
        <w:spacing w:after="0"/>
        <w:ind w:left="0"/>
        <w:jc w:val="both"/>
      </w:pPr>
      <w:r>
        <w:rPr>
          <w:rFonts w:ascii="Times New Roman"/>
          <w:b w:val="false"/>
          <w:i w:val="false"/>
          <w:color w:val="000000"/>
          <w:sz w:val="28"/>
        </w:rPr>
        <w:t xml:space="preserve">
      4) Қазақстан Республикасының заңнамасында белгіленген тәртіпте тәртіптік жауаптылық шараларын қолданады; </w:t>
      </w:r>
    </w:p>
    <w:bookmarkEnd w:id="15795"/>
    <w:bookmarkStart w:name="z16296" w:id="15796"/>
    <w:p>
      <w:pPr>
        <w:spacing w:after="0"/>
        <w:ind w:left="0"/>
        <w:jc w:val="both"/>
      </w:pPr>
      <w:r>
        <w:rPr>
          <w:rFonts w:ascii="Times New Roman"/>
          <w:b w:val="false"/>
          <w:i w:val="false"/>
          <w:color w:val="000000"/>
          <w:sz w:val="28"/>
        </w:rPr>
        <w:t xml:space="preserve">
      5) Басқарманың құрылымдық бөлiмшелерi туралы ережелердi бекiтедi; </w:t>
      </w:r>
    </w:p>
    <w:bookmarkEnd w:id="15796"/>
    <w:bookmarkStart w:name="z16297" w:id="15797"/>
    <w:p>
      <w:pPr>
        <w:spacing w:after="0"/>
        <w:ind w:left="0"/>
        <w:jc w:val="both"/>
      </w:pPr>
      <w:r>
        <w:rPr>
          <w:rFonts w:ascii="Times New Roman"/>
          <w:b w:val="false"/>
          <w:i w:val="false"/>
          <w:color w:val="000000"/>
          <w:sz w:val="28"/>
        </w:rPr>
        <w:t>
      6) Қазақстан Республикасының заңнамасында белгіленген тәртіпте Басқарма басшыларының орынбасарларын, Басқарманың қызметкерлерін іссапарға жіберу, еңбек демалысын беру, материалдық көмек көрсету, даярлау (қайта даярлау), біліктілігін арттыру, көтермелеу, үстемеақы төлеу және сыйлықақы беру мәселелерін шешеді;</w:t>
      </w:r>
    </w:p>
    <w:bookmarkEnd w:id="15797"/>
    <w:bookmarkStart w:name="z16298" w:id="15798"/>
    <w:p>
      <w:pPr>
        <w:spacing w:after="0"/>
        <w:ind w:left="0"/>
        <w:jc w:val="both"/>
      </w:pPr>
      <w:r>
        <w:rPr>
          <w:rFonts w:ascii="Times New Roman"/>
          <w:b w:val="false"/>
          <w:i w:val="false"/>
          <w:color w:val="000000"/>
          <w:sz w:val="28"/>
        </w:rPr>
        <w:t xml:space="preserve">
      7) сыбайлас жемқорлыққа қарсы іс-әрекеттер бойынша дербес жауаптылықта болады; </w:t>
      </w:r>
    </w:p>
    <w:bookmarkEnd w:id="15798"/>
    <w:bookmarkStart w:name="z16299" w:id="15799"/>
    <w:p>
      <w:pPr>
        <w:spacing w:after="0"/>
        <w:ind w:left="0"/>
        <w:jc w:val="both"/>
      </w:pPr>
      <w:r>
        <w:rPr>
          <w:rFonts w:ascii="Times New Roman"/>
          <w:b w:val="false"/>
          <w:i w:val="false"/>
          <w:color w:val="000000"/>
          <w:sz w:val="28"/>
        </w:rPr>
        <w:t xml:space="preserve">
      8) Департаментке берілетін ақпараттардың дұрыстығына дербес жауаптылықта болады; </w:t>
      </w:r>
    </w:p>
    <w:bookmarkEnd w:id="15799"/>
    <w:bookmarkStart w:name="z16300" w:id="15800"/>
    <w:p>
      <w:pPr>
        <w:spacing w:after="0"/>
        <w:ind w:left="0"/>
        <w:jc w:val="both"/>
      </w:pPr>
      <w:r>
        <w:rPr>
          <w:rFonts w:ascii="Times New Roman"/>
          <w:b w:val="false"/>
          <w:i w:val="false"/>
          <w:color w:val="000000"/>
          <w:sz w:val="28"/>
        </w:rPr>
        <w:t xml:space="preserve">
      9) өз құзыреті шегінде Басқарманың актілеріне қол қояды; </w:t>
      </w:r>
    </w:p>
    <w:bookmarkEnd w:id="15800"/>
    <w:bookmarkStart w:name="z16301" w:id="15801"/>
    <w:p>
      <w:pPr>
        <w:spacing w:after="0"/>
        <w:ind w:left="0"/>
        <w:jc w:val="both"/>
      </w:pPr>
      <w:r>
        <w:rPr>
          <w:rFonts w:ascii="Times New Roman"/>
          <w:b w:val="false"/>
          <w:i w:val="false"/>
          <w:color w:val="000000"/>
          <w:sz w:val="28"/>
        </w:rPr>
        <w:t xml:space="preserve">
      10) барлық мемлекеттік органдарда және өзге де ұйымдарда Басқарма атынан шығады; </w:t>
      </w:r>
    </w:p>
    <w:bookmarkEnd w:id="15801"/>
    <w:bookmarkStart w:name="z16302" w:id="15802"/>
    <w:p>
      <w:pPr>
        <w:spacing w:after="0"/>
        <w:ind w:left="0"/>
        <w:jc w:val="both"/>
      </w:pPr>
      <w:r>
        <w:rPr>
          <w:rFonts w:ascii="Times New Roman"/>
          <w:b w:val="false"/>
          <w:i w:val="false"/>
          <w:color w:val="000000"/>
          <w:sz w:val="28"/>
        </w:rPr>
        <w:t xml:space="preserve">
      11) Қазақстан Республикасының заңнамасында көзделген өзге де өкілеттіктерді жүзеге асырады. </w:t>
      </w:r>
    </w:p>
    <w:bookmarkEnd w:id="15802"/>
    <w:p>
      <w:pPr>
        <w:spacing w:after="0"/>
        <w:ind w:left="0"/>
        <w:jc w:val="both"/>
      </w:pPr>
      <w:r>
        <w:rPr>
          <w:rFonts w:ascii="Times New Roman"/>
          <w:b w:val="false"/>
          <w:i w:val="false"/>
          <w:color w:val="000000"/>
          <w:sz w:val="28"/>
        </w:rPr>
        <w:t>
      Басқарманың басшысы болмаған кезеңде, оның өкілеттіктерін Қазақстан Республикасының заңнамасына сәйкес оны алмастыратын тұлға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Қаржы министрлігі Мемлекеттік кірістер комитеті Төрағасының 27.01.2016 </w:t>
      </w:r>
      <w:r>
        <w:rPr>
          <w:rFonts w:ascii="Times New Roman"/>
          <w:b w:val="false"/>
          <w:i w:val="false"/>
          <w:color w:val="ff0000"/>
          <w:sz w:val="28"/>
        </w:rPr>
        <w:t>№ 34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03" w:id="15803"/>
    <w:p>
      <w:pPr>
        <w:spacing w:after="0"/>
        <w:ind w:left="0"/>
        <w:jc w:val="left"/>
      </w:pPr>
      <w:r>
        <w:rPr>
          <w:rFonts w:ascii="Times New Roman"/>
          <w:b/>
          <w:i w:val="false"/>
          <w:color w:val="000000"/>
        </w:rPr>
        <w:t xml:space="preserve">  4. Басқарманың мүлкi</w:t>
      </w:r>
    </w:p>
    <w:bookmarkEnd w:id="15803"/>
    <w:bookmarkStart w:name="z16304" w:id="15804"/>
    <w:p>
      <w:pPr>
        <w:spacing w:after="0"/>
        <w:ind w:left="0"/>
        <w:jc w:val="both"/>
      </w:pPr>
      <w:r>
        <w:rPr>
          <w:rFonts w:ascii="Times New Roman"/>
          <w:b w:val="false"/>
          <w:i w:val="false"/>
          <w:color w:val="000000"/>
          <w:sz w:val="28"/>
        </w:rPr>
        <w:t xml:space="preserve">
      20. Басқарманың Қазақстан Республикасының заңнамасында көзделген жағдайларда жедел басқару құқығында оқшауланған мүлкi болады. </w:t>
      </w:r>
    </w:p>
    <w:bookmarkEnd w:id="1580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Start w:name="z16305" w:id="15805"/>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5805"/>
    <w:bookmarkStart w:name="z16306" w:id="15806"/>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иелік етуге құқығы жоқ.</w:t>
      </w:r>
    </w:p>
    <w:bookmarkEnd w:id="15806"/>
    <w:bookmarkStart w:name="z16307" w:id="15807"/>
    <w:p>
      <w:pPr>
        <w:spacing w:after="0"/>
        <w:ind w:left="0"/>
        <w:jc w:val="left"/>
      </w:pPr>
      <w:r>
        <w:rPr>
          <w:rFonts w:ascii="Times New Roman"/>
          <w:b/>
          <w:i w:val="false"/>
          <w:color w:val="000000"/>
        </w:rPr>
        <w:t xml:space="preserve"> 5. Басқарманы қайта ұйымдастыру және тарату</w:t>
      </w:r>
    </w:p>
    <w:bookmarkEnd w:id="15807"/>
    <w:bookmarkStart w:name="z16308" w:id="15808"/>
    <w:p>
      <w:pPr>
        <w:spacing w:after="0"/>
        <w:ind w:left="0"/>
        <w:jc w:val="both"/>
      </w:pPr>
      <w:r>
        <w:rPr>
          <w:rFonts w:ascii="Times New Roman"/>
          <w:b w:val="false"/>
          <w:i w:val="false"/>
          <w:color w:val="000000"/>
          <w:sz w:val="28"/>
        </w:rPr>
        <w:t>
      23. Басқарманы қайта ұйымдастыру және тарату Қазақстан Республикасының заңнамасына сәйкес жүзеге асырылады.</w:t>
      </w:r>
    </w:p>
    <w:bookmarkEnd w:id="158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header.xml" Type="http://schemas.openxmlformats.org/officeDocument/2006/relationships/header" Id="rId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