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05ad24" w14:textId="e05ad2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2014 жылғы 19 желтоқсандағы № 573 бұйрығы. Қазақстан Республикасының Әділет министрлігінде 2015 жылғы 19 қаңтарда № 10099 тіркелді. Күші жойылды - Қазақстан Республикасы Қаржы министрінің 2018 жылғы 8 ақпандағы № 146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08.02.2018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өткеннен соң қолданысқа енгізіледі) бұйрығымен.</w:t>
      </w:r>
      <w:r>
        <w:br/>
      </w:r>
      <w:r>
        <w:rPr>
          <w:rFonts w:ascii="Times New Roman"/>
          <w:b w:val="false"/>
          <w:i w:val="false"/>
          <w:color w:val="ff0000"/>
          <w:sz w:val="28"/>
        </w:rPr>
        <w:t>
      РҚАО-ның ескертпесі!</w:t>
      </w:r>
      <w:r>
        <w:br/>
      </w:r>
      <w:r>
        <w:rPr>
          <w:rFonts w:ascii="Times New Roman"/>
          <w:b w:val="false"/>
          <w:i w:val="false"/>
          <w:color w:val="ff0000"/>
          <w:sz w:val="28"/>
        </w:rPr>
        <w:t xml:space="preserve">
      Осы бұйрықтың қолданысқа енгізілу тәртібін </w:t>
      </w:r>
      <w:r>
        <w:rPr>
          <w:rFonts w:ascii="Times New Roman"/>
          <w:b w:val="false"/>
          <w:i w:val="false"/>
          <w:color w:val="ff0000"/>
          <w:sz w:val="28"/>
        </w:rPr>
        <w:t>3-тармақтан</w:t>
      </w:r>
      <w:r>
        <w:rPr>
          <w:rFonts w:ascii="Times New Roman"/>
          <w:b w:val="false"/>
          <w:i w:val="false"/>
          <w:color w:val="ff0000"/>
          <w:sz w:val="28"/>
        </w:rPr>
        <w:t xml:space="preserve"> қараңыз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p>
    <w:bookmarkStart w:name="z1" w:id="0"/>
    <w:p>
      <w:pPr>
        <w:spacing w:after="0"/>
        <w:ind w:left="0"/>
        <w:jc w:val="both"/>
      </w:pPr>
      <w:r>
        <w:rPr>
          <w:rFonts w:ascii="Times New Roman"/>
          <w:b w:val="false"/>
          <w:i w:val="false"/>
          <w:color w:val="000000"/>
          <w:sz w:val="28"/>
        </w:rPr>
        <w:t xml:space="preserve">
      1. "Салықтық әкімшілендірудің кейбір мәселелері туралы" Қазақстан Республикасы Қаржы Министрінің 2008 жылғы 30 желтоқсандағы № 637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актілерін мемлекеттік тіркеу тізілімінде № 5463 болып тіркелген, "Заң газеті" газетінде 2009 жылғы 20 ақпанда № 27 (1450) жарияланған) мынадай өзгерістер мен толықтырулар енгізілсін: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келесідей редакцияда жазылсын:</w:t>
      </w:r>
    </w:p>
    <w:bookmarkStart w:name="z3" w:id="1"/>
    <w:p>
      <w:pPr>
        <w:spacing w:after="0"/>
        <w:ind w:left="0"/>
        <w:jc w:val="both"/>
      </w:pPr>
      <w:r>
        <w:rPr>
          <w:rFonts w:ascii="Times New Roman"/>
          <w:b w:val="false"/>
          <w:i w:val="false"/>
          <w:color w:val="000000"/>
          <w:sz w:val="28"/>
        </w:rPr>
        <w:t>
      "1. Мыналар:</w:t>
      </w:r>
    </w:p>
    <w:bookmarkEnd w:id="1"/>
    <w:bookmarkStart w:name="z4"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мемлекеттік кірістер органы есептеген салықтардың сомасы туралы хабарлама;</w:t>
      </w:r>
    </w:p>
    <w:bookmarkEnd w:id="2"/>
    <w:bookmarkStart w:name="z5"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салықтық тексеру нәтижелері туралы хабарлама;</w:t>
      </w:r>
    </w:p>
    <w:bookmarkEnd w:id="3"/>
    <w:bookmarkStart w:name="z6"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тарату салық есептілігін табыс еткен күннен бастап тарату салықтық тексеру аяқталған күнге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есепке жазылған сомалары туралы хабарлама;</w:t>
      </w:r>
    </w:p>
    <w:bookmarkEnd w:id="4"/>
    <w:bookmarkStart w:name="z7"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Қазақстан Республикасының салық заңнамасында белгіленген мерзімде салық есептілігінің табыс етілмеуі туралы хабарлама;</w:t>
      </w:r>
    </w:p>
    <w:bookmarkEnd w:id="5"/>
    <w:bookmarkStart w:name="z8"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салық берешегін өтеу туралы хабарлама;</w:t>
      </w:r>
    </w:p>
    <w:bookmarkEnd w:id="6"/>
    <w:bookmarkStart w:name="z9"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дебиторлардың банк шоттарындағы ақшадан өндiрiп алу туралы хабарлама;</w:t>
      </w:r>
    </w:p>
    <w:bookmarkEnd w:id="7"/>
    <w:bookmarkStart w:name="z10"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камералдық бақылау нәтижелері бойынша мемлекеттік кірістер органдары анықтаған бұзушылықтарды жою туралы хабарлама;</w:t>
      </w:r>
    </w:p>
    <w:bookmarkEnd w:id="8"/>
    <w:bookmarkStart w:name="z11"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салықтық тексеру нәтижелері туралы хабарламаға және (немесе) хабарламаға шағымды қарау нәтижелері бойынша шығарылған жоғары тұрған мемлекеттік кірістер органының шешіміне салық төлеушінің (салық агентінің) шағымын қараудың қорытындылары туралы хабарлама";</w:t>
      </w:r>
    </w:p>
    <w:bookmarkEnd w:id="9"/>
    <w:bookmarkStart w:name="z12"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Қазақстан Республикасының салық заңнамасын бұзушылықтарды жою туралы хабарлама;</w:t>
      </w:r>
    </w:p>
    <w:bookmarkEnd w:id="10"/>
    <w:bookmarkStart w:name="z13"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салық төлеушінің орналасқан жерін (жоқтығын) растау туралы хабарлама;</w:t>
      </w:r>
    </w:p>
    <w:bookmarkEnd w:id="11"/>
    <w:bookmarkStart w:name="z14"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салық есептілігін кері қайтарып алу туралы хабарландыру;</w:t>
      </w:r>
    </w:p>
    <w:bookmarkEnd w:id="12"/>
    <w:bookmarkStart w:name="z15"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салықтық тексеру жүргізу туралы хабарландыру;</w:t>
      </w:r>
    </w:p>
    <w:bookmarkEnd w:id="13"/>
    <w:bookmarkStart w:name="z16"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нысан бойынша салықтық тексеру актісіне қорытынды;</w:t>
      </w:r>
    </w:p>
    <w:bookmarkEnd w:id="14"/>
    <w:bookmarkStart w:name="z17" w:id="15"/>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 камералдық бақылау нәтижелері бойынша қорытынды;</w:t>
      </w:r>
    </w:p>
    <w:bookmarkEnd w:id="15"/>
    <w:bookmarkStart w:name="z18" w:id="16"/>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 салық есептілігін табыс етуді тоқтата тұру туралы немесе салық есептілігін табыс етуді тоқтата тұрудан бас тарту туралы шешім;</w:t>
      </w:r>
    </w:p>
    <w:bookmarkEnd w:id="16"/>
    <w:bookmarkStart w:name="z19" w:id="17"/>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нысан бойынша бақылауды тағайындау туралы шешім;</w:t>
      </w:r>
    </w:p>
    <w:bookmarkEnd w:id="17"/>
    <w:bookmarkStart w:name="z20" w:id="18"/>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нысан бойынша бақылауды тағайындау туралы шешімге қосымша шешім;</w:t>
      </w:r>
    </w:p>
    <w:bookmarkEnd w:id="18"/>
    <w:bookmarkStart w:name="z21" w:id="19"/>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 салық төлеушінің (салық агентінің) салық берешегінің, төлеушінің кедендік төлемдер, салықтар және өсімпұлдар бойынша берешегінің есебіне мүлікке билік етуін шектеу туралы шешім;</w:t>
      </w:r>
    </w:p>
    <w:bookmarkEnd w:id="19"/>
    <w:bookmarkStart w:name="z22" w:id="20"/>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салық төлеушінің (салық агентінің) салық берешегінің, төлеушінің кедендік төлемдер, салықтар және өсімпұлдар бойынша берешегінің есебіне билік етуі шектелген мүлік тізімдемесінің актісі;</w:t>
      </w:r>
    </w:p>
    <w:bookmarkEnd w:id="20"/>
    <w:bookmarkStart w:name="z23" w:id="21"/>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мемлекеттік кірістер органының салық төлеушінің (салық агентінің) кассасы бойынша шығыс операцияларын тоқтата тұру туралы өкімі;</w:t>
      </w:r>
    </w:p>
    <w:bookmarkEnd w:id="21"/>
    <w:bookmarkStart w:name="z24" w:id="22"/>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салық төлеушінің (салық агентінің) билік етуі шектелген мүлкін өндіріп алу туралы қаулы;</w:t>
      </w:r>
    </w:p>
    <w:bookmarkEnd w:id="22"/>
    <w:bookmarkStart w:name="z25" w:id="23"/>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нысан бойынша тауар чегі;</w:t>
      </w:r>
    </w:p>
    <w:bookmarkEnd w:id="23"/>
    <w:bookmarkStart w:name="z26" w:id="24"/>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тауар чегінің кітабы;</w:t>
      </w:r>
    </w:p>
    <w:bookmarkEnd w:id="24"/>
    <w:bookmarkStart w:name="z27" w:id="25"/>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нысан бойынша қолма-қол ақшаны есепке алу кітабы;</w:t>
      </w:r>
    </w:p>
    <w:bookmarkEnd w:id="25"/>
    <w:bookmarkStart w:name="z28" w:id="26"/>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нысан бойынша фискалдық есепті алу актісі;</w:t>
      </w:r>
    </w:p>
    <w:bookmarkEnd w:id="26"/>
    <w:bookmarkStart w:name="z29" w:id="27"/>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нысан бойынша салықтық талап;</w:t>
      </w:r>
    </w:p>
    <w:bookmarkEnd w:id="27"/>
    <w:bookmarkStart w:name="z30" w:id="28"/>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 Қазақстан Республикасының салық заңнамасының бұзушылықтарын жою туралы талап;</w:t>
      </w:r>
    </w:p>
    <w:bookmarkEnd w:id="28"/>
    <w:bookmarkStart w:name="z31" w:id="29"/>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 қосылған құн салығы бойынша тіркеу есебінен шығарудан бас тарту туралы шешім;</w:t>
      </w:r>
    </w:p>
    <w:bookmarkEnd w:id="29"/>
    <w:bookmarkStart w:name="z32" w:id="30"/>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дебиторлардың банк шоттарындағы ақшадан өндiрiп алу туралы хабарлама;</w:t>
      </w:r>
    </w:p>
    <w:bookmarkEnd w:id="30"/>
    <w:bookmarkStart w:name="z33" w:id="31"/>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нысан бойынша төлеушінің кассасы бойынша шығыс операцияларын тоқтата тұру туралы мемлекеттік кірістер органының өкімі;</w:t>
      </w:r>
    </w:p>
    <w:bookmarkEnd w:id="31"/>
    <w:bookmarkStart w:name="z34" w:id="32"/>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нысан бойынша төлеушінің билік етуі шектелген мүлкін өндіріп алу туралы қаулы;</w:t>
      </w:r>
    </w:p>
    <w:bookmarkEnd w:id="32"/>
    <w:bookmarkStart w:name="z35" w:id="33"/>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нысан бойынша салық төлеушінің (салық агентінің) салық берешегінің,  төлеушінің кедендік төлемдер, салықтары және өсімпұлдары бойынша берешегінің есебіне мүлікке билік етуін шектеу туралы шешімінің және мүлік тізімдемесінің актісінің күшін жою туралы шешім;</w:t>
      </w:r>
    </w:p>
    <w:bookmarkEnd w:id="33"/>
    <w:bookmarkStart w:name="z36" w:id="34"/>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нысан бойынша қолданылатын салық салу режимі туралы хабарлама;</w:t>
      </w:r>
    </w:p>
    <w:bookmarkEnd w:id="34"/>
    <w:bookmarkStart w:name="z37" w:id="35"/>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нысан бойынша дара кәсіпкерлерге арналған арнаулы салық режимін қолдануға патент;</w:t>
      </w:r>
    </w:p>
    <w:bookmarkEnd w:id="35"/>
    <w:bookmarkStart w:name="z38" w:id="36"/>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нысан бойынша жеке табыс салығы мен мүлік жөніндегі декларацияларды электрондық түрде қабылдау туралы анықтама;</w:t>
      </w:r>
    </w:p>
    <w:bookmarkEnd w:id="36"/>
    <w:bookmarkStart w:name="z39" w:id="37"/>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нысан бойынша электронды түрдегі салық есептілігін мемлекеттік кірістер органының қабылдағаны немесе қабылдамағаны туралы хабарлама;</w:t>
      </w:r>
    </w:p>
    <w:bookmarkEnd w:id="37"/>
    <w:bookmarkStart w:name="z40" w:id="38"/>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нысан бойынша салық есептілігін табыс ету мерзімін ұзарту туралы хабарлама;</w:t>
      </w:r>
    </w:p>
    <w:bookmarkEnd w:id="38"/>
    <w:bookmarkStart w:name="z41" w:id="39"/>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нысан бойынша мемлекеттік кірістер органының салық есептілігін кері қайтарып алуға арналған шешімі;</w:t>
      </w:r>
    </w:p>
    <w:bookmarkEnd w:id="39"/>
    <w:bookmarkStart w:name="z42" w:id="40"/>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нысан бойынша жеке табыс салығы мен мүлік жөніндегі декларацияларды қағаз жеткізгіште қабылдау туралы анықтама;</w:t>
      </w:r>
    </w:p>
    <w:bookmarkEnd w:id="40"/>
    <w:bookmarkStart w:name="z43" w:id="41"/>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нысан бойынша камералдық бақылау нәтижелері бойынша анықталған бұзушылықтар туралы хабарлама;</w:t>
      </w:r>
    </w:p>
    <w:bookmarkEnd w:id="41"/>
    <w:bookmarkStart w:name="z44" w:id="42"/>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нысан бойынша қосылған құн салығы бойынша тіркеу есебіне қоюдан бас тарту туралы шешім;</w:t>
      </w:r>
    </w:p>
    <w:bookmarkEnd w:id="42"/>
    <w:bookmarkStart w:name="z45" w:id="43"/>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нысан бойынша қосылған құн салығы бойынша тіркеу есебінен шығару туралы шешім;</w:t>
      </w:r>
    </w:p>
    <w:bookmarkEnd w:id="43"/>
    <w:bookmarkStart w:name="z46" w:id="44"/>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нысан бойынша жекелеген қызмет түрлерін жүзеге асыратын салық төлеушіні тіркеу есебінен шығару туралы шешім;</w:t>
      </w:r>
    </w:p>
    <w:bookmarkEnd w:id="44"/>
    <w:bookmarkStart w:name="z47" w:id="45"/>
    <w:p>
      <w:pPr>
        <w:spacing w:after="0"/>
        <w:ind w:left="0"/>
        <w:jc w:val="both"/>
      </w:pPr>
      <w:r>
        <w:rPr>
          <w:rFonts w:ascii="Times New Roman"/>
          <w:b w:val="false"/>
          <w:i w:val="false"/>
          <w:color w:val="000000"/>
          <w:sz w:val="28"/>
        </w:rPr>
        <w:t>
      44) осы бұйрыққа 44-қосымшаға сәйкес нысан бойынша бақылау-касса машинасын тіркеу карточкасы;</w:t>
      </w:r>
    </w:p>
    <w:bookmarkEnd w:id="45"/>
    <w:bookmarkStart w:name="z48" w:id="46"/>
    <w:p>
      <w:pPr>
        <w:spacing w:after="0"/>
        <w:ind w:left="0"/>
        <w:jc w:val="both"/>
      </w:pPr>
      <w:r>
        <w:rPr>
          <w:rFonts w:ascii="Times New Roman"/>
          <w:b w:val="false"/>
          <w:i w:val="false"/>
          <w:color w:val="000000"/>
          <w:sz w:val="28"/>
        </w:rPr>
        <w:t>
      45) осы бұйрыққа 45-қосымшаға сәйкес нысан бойынша бақылау-касса машинасы пломбасының бүтіндігін бұзуға мемлекеттік кірістер органының рұқсаты;</w:t>
      </w:r>
    </w:p>
    <w:bookmarkEnd w:id="46"/>
    <w:bookmarkStart w:name="z49" w:id="47"/>
    <w:p>
      <w:pPr>
        <w:spacing w:after="0"/>
        <w:ind w:left="0"/>
        <w:jc w:val="both"/>
      </w:pPr>
      <w:r>
        <w:rPr>
          <w:rFonts w:ascii="Times New Roman"/>
          <w:b w:val="false"/>
          <w:i w:val="false"/>
          <w:color w:val="000000"/>
          <w:sz w:val="28"/>
        </w:rPr>
        <w:t>
      46) осы бұйрыққа 46-қосымшаға сәйкес нысан бойынша импортталатын тауарларға қосылған құн салығын төлеу мерзімін өзгерту (өзгертуден бас тарту) туралы шешім;</w:t>
      </w:r>
    </w:p>
    <w:bookmarkEnd w:id="47"/>
    <w:bookmarkStart w:name="z50" w:id="48"/>
    <w:p>
      <w:pPr>
        <w:spacing w:after="0"/>
        <w:ind w:left="0"/>
        <w:jc w:val="both"/>
      </w:pPr>
      <w:r>
        <w:rPr>
          <w:rFonts w:ascii="Times New Roman"/>
          <w:b w:val="false"/>
          <w:i w:val="false"/>
          <w:color w:val="000000"/>
          <w:sz w:val="28"/>
        </w:rPr>
        <w:t>
      47) осы бұйрыққа 47-қосымшаға сәйкес нысан бойынша салықтар,  бюджетке төленетін басқа да міндетті төлемдер және (немесе) өсiмпұлдар төлеу жөніндегі салық міндеттемесін орындау мерзімдерін өзгерту (өзгертуден бас тарту) туралы шешім;</w:t>
      </w:r>
    </w:p>
    <w:bookmarkEnd w:id="48"/>
    <w:bookmarkStart w:name="z51" w:id="49"/>
    <w:p>
      <w:pPr>
        <w:spacing w:after="0"/>
        <w:ind w:left="0"/>
        <w:jc w:val="both"/>
      </w:pPr>
      <w:r>
        <w:rPr>
          <w:rFonts w:ascii="Times New Roman"/>
          <w:b w:val="false"/>
          <w:i w:val="false"/>
          <w:color w:val="000000"/>
          <w:sz w:val="28"/>
        </w:rPr>
        <w:t>
      48) осы бұйрыққа 48-қосымшаға сәйкес нысан бойынша Кеден одағына мүше мемлекеттердің салық органдарынан келіп түскен тауарларды әкелу және жанама салықтарды төлеу туралы өтініштен мәліметтерді мемлекеттік кірістер органының алу туралы хабарлама бекітілсін.";</w:t>
      </w:r>
    </w:p>
    <w:bookmarkEnd w:id="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келесідей редакцияда жазылсын:</w:t>
      </w:r>
    </w:p>
    <w:bookmarkStart w:name="z53" w:id="50"/>
    <w:p>
      <w:pPr>
        <w:spacing w:after="0"/>
        <w:ind w:left="0"/>
        <w:jc w:val="both"/>
      </w:pPr>
      <w:r>
        <w:rPr>
          <w:rFonts w:ascii="Times New Roman"/>
          <w:b w:val="false"/>
          <w:i w:val="false"/>
          <w:color w:val="000000"/>
          <w:sz w:val="28"/>
        </w:rPr>
        <w:t>
      "2. Осы бұйрықтың 49 қосымшасына сәйкес Қазақстан Республикасының кейбір нормативтік құқықтық актілерінің күші жойылды деп танылсын.";</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i w:val="false"/>
          <w:color w:val="000000"/>
          <w:sz w:val="28"/>
        </w:rPr>
        <w:t>-</w:t>
      </w:r>
      <w:r>
        <w:rPr>
          <w:rFonts w:ascii="Times New Roman"/>
          <w:b w:val="false"/>
          <w:i w:val="false"/>
          <w:color w:val="000000"/>
          <w:sz w:val="28"/>
        </w:rPr>
        <w:t>42-қосымшалар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42-қосымшаларға</w:t>
      </w:r>
      <w:r>
        <w:rPr>
          <w:rFonts w:ascii="Times New Roman"/>
          <w:b w:val="false"/>
          <w:i w:val="false"/>
          <w:color w:val="000000"/>
          <w:sz w:val="28"/>
        </w:rPr>
        <w:t xml:space="preserve"> сәйкес жаңа редакцияда жазылсын;</w:t>
      </w:r>
    </w:p>
    <w:bookmarkStart w:name="z55" w:id="51"/>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43</w:t>
      </w:r>
      <w:r>
        <w:rPr>
          <w:rFonts w:ascii="Times New Roman"/>
          <w:b w:val="false"/>
          <w:i w:val="false"/>
          <w:color w:val="000000"/>
          <w:sz w:val="28"/>
        </w:rPr>
        <w:t>-</w:t>
      </w:r>
      <w:r>
        <w:rPr>
          <w:rFonts w:ascii="Times New Roman"/>
          <w:b w:val="false"/>
          <w:i w:val="false"/>
          <w:color w:val="000000"/>
          <w:sz w:val="28"/>
        </w:rPr>
        <w:t>48-қосымшаларға</w:t>
      </w:r>
      <w:r>
        <w:rPr>
          <w:rFonts w:ascii="Times New Roman"/>
          <w:b w:val="false"/>
          <w:i w:val="false"/>
          <w:color w:val="000000"/>
          <w:sz w:val="28"/>
        </w:rPr>
        <w:t xml:space="preserve"> сәйкес 43-48-қосымшалармен толықтырылсын;</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37-қосымша</w:t>
      </w:r>
      <w:r>
        <w:rPr>
          <w:rFonts w:ascii="Times New Roman"/>
          <w:b w:val="false"/>
          <w:i w:val="false"/>
          <w:color w:val="000000"/>
          <w:sz w:val="28"/>
        </w:rPr>
        <w:t xml:space="preserve">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жаңа редакцияда жазылсын.</w:t>
      </w:r>
    </w:p>
    <w:bookmarkStart w:name="z57" w:id="52"/>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(Д.Е. Ерғожин):</w:t>
      </w:r>
    </w:p>
    <w:bookmarkEnd w:id="52"/>
    <w:bookmarkStart w:name="z58" w:id="53"/>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53"/>
    <w:bookmarkStart w:name="z59" w:id="54"/>
    <w:p>
      <w:pPr>
        <w:spacing w:after="0"/>
        <w:ind w:left="0"/>
        <w:jc w:val="both"/>
      </w:pPr>
      <w:r>
        <w:rPr>
          <w:rFonts w:ascii="Times New Roman"/>
          <w:b w:val="false"/>
          <w:i w:val="false"/>
          <w:color w:val="000000"/>
          <w:sz w:val="28"/>
        </w:rPr>
        <w:t>
      2) осы бұйрықтың Қазақстан Республикасы Әділет министрлігінде мемлекеттік тіркелгеннен кейін он күнтізбелік күн ішінде бұқаралық ақпарат құралдарында және "Әділет" ақпараттық-құқықтық жүйесінде ресми жариялануын;</w:t>
      </w:r>
    </w:p>
    <w:bookmarkEnd w:id="54"/>
    <w:bookmarkStart w:name="z60" w:id="55"/>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 қамтамасыз етсін.</w:t>
      </w:r>
    </w:p>
    <w:bookmarkEnd w:id="55"/>
    <w:bookmarkStart w:name="z61" w:id="56"/>
    <w:p>
      <w:pPr>
        <w:spacing w:after="0"/>
        <w:ind w:left="0"/>
        <w:jc w:val="both"/>
      </w:pPr>
      <w:r>
        <w:rPr>
          <w:rFonts w:ascii="Times New Roman"/>
          <w:b w:val="false"/>
          <w:i w:val="false"/>
          <w:color w:val="000000"/>
          <w:sz w:val="28"/>
        </w:rPr>
        <w:t>
      3. Осы бұйрық 2015 жылдың 1 қаңтарынан бастап күшіне енеді және ресми жариялануға жатады.</w:t>
      </w:r>
    </w:p>
    <w:bookmarkEnd w:id="56"/>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Сұлтанов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Мемлекеттік кірістер органы есептеген салықтардың сомасы туралы</w:t>
      </w:r>
      <w:r>
        <w:br/>
      </w:r>
      <w:r>
        <w:rPr>
          <w:rFonts w:ascii="Times New Roman"/>
          <w:b/>
          <w:i w:val="false"/>
          <w:color w:val="000000"/>
        </w:rPr>
        <w:t>хабарлама</w:t>
      </w:r>
    </w:p>
    <w:p>
      <w:pPr>
        <w:spacing w:after="0"/>
        <w:ind w:left="0"/>
        <w:jc w:val="both"/>
      </w:pPr>
      <w:r>
        <w:rPr>
          <w:rFonts w:ascii="Times New Roman"/>
          <w:b w:val="false"/>
          <w:i w:val="false"/>
          <w:color w:val="000000"/>
          <w:sz w:val="28"/>
        </w:rPr>
        <w:t>
      20__ жылғы "___" _______                                    № 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xml:space="preserve">
      Қазақстан Республикасы Кодексінің </w:t>
      </w:r>
      <w:r>
        <w:rPr>
          <w:rFonts w:ascii="Times New Roman"/>
          <w:b w:val="false"/>
          <w:i w:val="false"/>
          <w:color w:val="000000"/>
          <w:sz w:val="28"/>
        </w:rPr>
        <w:t>32</w:t>
      </w:r>
      <w:r>
        <w:rPr>
          <w:rFonts w:ascii="Times New Roman"/>
          <w:b w:val="false"/>
          <w:i w:val="false"/>
          <w:color w:val="000000"/>
          <w:sz w:val="28"/>
        </w:rPr>
        <w:t xml:space="preserve"> және </w:t>
      </w:r>
      <w:r>
        <w:rPr>
          <w:rFonts w:ascii="Times New Roman"/>
          <w:b w:val="false"/>
          <w:i w:val="false"/>
          <w:color w:val="000000"/>
          <w:sz w:val="28"/>
        </w:rPr>
        <w:t>607-баптарына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Сізге 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Жеке сәйкестендіру нөмірі (ЖСН) _____________________________________</w:t>
      </w:r>
    </w:p>
    <w:p>
      <w:pPr>
        <w:spacing w:after="0"/>
        <w:ind w:left="0"/>
        <w:jc w:val="both"/>
      </w:pPr>
      <w:r>
        <w:rPr>
          <w:rFonts w:ascii="Times New Roman"/>
          <w:b w:val="false"/>
          <w:i w:val="false"/>
          <w:color w:val="000000"/>
          <w:sz w:val="28"/>
        </w:rPr>
        <w:t>
      бюджетке мынадай салықтарды төлеудің қажеті туралы хабарлайды: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
        <w:gridCol w:w="780"/>
        <w:gridCol w:w="501"/>
        <w:gridCol w:w="501"/>
        <w:gridCol w:w="501"/>
        <w:gridCol w:w="2544"/>
        <w:gridCol w:w="4343"/>
        <w:gridCol w:w="2126"/>
        <w:gridCol w:w="503"/>
      </w:tblGrid>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Салықтардың түрлері</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алу объектісінің орналасқан орны</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жіктеуішінің коды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 үшін сомасы ТБК (төлемнің белгілеу коды) 991</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жылдардың (-) бересі, (+) асыра төлеу ТБК (төлемнің белгілеу коды) 994</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ТБК (төлемнің белгілеу коды) 992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Төлеуге барлығы</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(салық кезеңі)</w:t>
      </w:r>
    </w:p>
    <w:p>
      <w:pPr>
        <w:spacing w:after="0"/>
        <w:ind w:left="0"/>
        <w:jc w:val="both"/>
      </w:pPr>
      <w:r>
        <w:rPr>
          <w:rFonts w:ascii="Times New Roman"/>
          <w:b w:val="false"/>
          <w:i w:val="false"/>
          <w:color w:val="000000"/>
          <w:sz w:val="28"/>
        </w:rPr>
        <w:t>
      Сізге 20__ жылдың "1" қазан айына дейін осы соманы төлеу қажет.</w:t>
      </w:r>
    </w:p>
    <w:p>
      <w:pPr>
        <w:spacing w:after="0"/>
        <w:ind w:left="0"/>
        <w:jc w:val="both"/>
      </w:pPr>
      <w:r>
        <w:rPr>
          <w:rFonts w:ascii="Times New Roman"/>
          <w:b w:val="false"/>
          <w:i w:val="false"/>
          <w:color w:val="000000"/>
          <w:sz w:val="28"/>
        </w:rPr>
        <w:t xml:space="preserve">
      Осы хабарламада көрсетілген соманы мерзімінде төлемеген жағдайда Салық кодексінің </w:t>
      </w:r>
      <w:r>
        <w:rPr>
          <w:rFonts w:ascii="Times New Roman"/>
          <w:b w:val="false"/>
          <w:i w:val="false"/>
          <w:color w:val="000000"/>
          <w:sz w:val="28"/>
        </w:rPr>
        <w:t>610-бабында</w:t>
      </w:r>
      <w:r>
        <w:rPr>
          <w:rFonts w:ascii="Times New Roman"/>
          <w:b w:val="false"/>
          <w:i w:val="false"/>
          <w:color w:val="000000"/>
          <w:sz w:val="28"/>
        </w:rPr>
        <w:t xml:space="preserve"> белгіленген мөлшерде өсімпұл есептеледі.</w:t>
      </w:r>
    </w:p>
    <w:p>
      <w:pPr>
        <w:spacing w:after="0"/>
        <w:ind w:left="0"/>
        <w:jc w:val="both"/>
      </w:pPr>
      <w:r>
        <w:rPr>
          <w:rFonts w:ascii="Times New Roman"/>
          <w:b w:val="false"/>
          <w:i w:val="false"/>
          <w:color w:val="000000"/>
          <w:sz w:val="28"/>
        </w:rPr>
        <w:t>
      Осы хабарламада көрсетілген мерзімде есептелген салық сомасын бюджетке төлемеген жағдайда, Сізді Әкімшілік құқық бұзушылықтар туралы Қазақстан Республикасының кодексіне сәйкес әкімшілік жауапкершілікке тарту мәселесі қаралатын болады.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687-бабына</w:t>
      </w:r>
      <w:r>
        <w:rPr>
          <w:rFonts w:ascii="Times New Roman"/>
          <w:b w:val="false"/>
          <w:i w:val="false"/>
          <w:color w:val="000000"/>
          <w:sz w:val="28"/>
        </w:rPr>
        <w:t xml:space="preserve"> сәйкес Сіздің мемлекеттік кірістер органдарының лауазымды тұлғаларының әрекетін (әрекетсіздігін) мемлекеттік кірістер органдарының жоғары тұрған органына немесе Қазақстан Республикасының Заңдарында көзделген тәртіппен сотқа шағым арыз беруінізге құқыңыз бар.</w:t>
      </w:r>
    </w:p>
    <w:p>
      <w:pPr>
        <w:spacing w:after="0"/>
        <w:ind w:left="0"/>
        <w:jc w:val="both"/>
      </w:pPr>
      <w:r>
        <w:rPr>
          <w:rFonts w:ascii="Times New Roman"/>
          <w:b w:val="false"/>
          <w:i w:val="false"/>
          <w:color w:val="000000"/>
          <w:sz w:val="28"/>
        </w:rPr>
        <w:t>
      Мемлекеттік</w:t>
      </w:r>
    </w:p>
    <w:p>
      <w:pPr>
        <w:spacing w:after="0"/>
        <w:ind w:left="0"/>
        <w:jc w:val="both"/>
      </w:pPr>
      <w:r>
        <w:rPr>
          <w:rFonts w:ascii="Times New Roman"/>
          <w:b w:val="false"/>
          <w:i w:val="false"/>
          <w:color w:val="000000"/>
          <w:sz w:val="28"/>
        </w:rPr>
        <w:t>
      органның басшысы 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алдым 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w:t>
      </w:r>
    </w:p>
    <w:p>
      <w:pPr>
        <w:spacing w:after="0"/>
        <w:ind w:left="0"/>
        <w:jc w:val="both"/>
      </w:pPr>
      <w:r>
        <w:rPr>
          <w:rFonts w:ascii="Times New Roman"/>
          <w:b w:val="false"/>
          <w:i w:val="false"/>
          <w:color w:val="000000"/>
          <w:sz w:val="28"/>
        </w:rPr>
        <w:t>
      болған жағдайда), ЖСН, қолы, күні)</w:t>
      </w:r>
    </w:p>
    <w:p>
      <w:pPr>
        <w:spacing w:after="0"/>
        <w:ind w:left="0"/>
        <w:jc w:val="both"/>
      </w:pPr>
      <w:r>
        <w:rPr>
          <w:rFonts w:ascii="Times New Roman"/>
          <w:b w:val="false"/>
          <w:i w:val="false"/>
          <w:color w:val="000000"/>
          <w:sz w:val="28"/>
        </w:rPr>
        <w:t>
      Хабарлама салық төлеушіге тапсырылды ________________________________</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 жіберілді _________________________________</w:t>
      </w:r>
    </w:p>
    <w:p>
      <w:pPr>
        <w:spacing w:after="0"/>
        <w:ind w:left="0"/>
        <w:jc w:val="both"/>
      </w:pPr>
      <w:r>
        <w:rPr>
          <w:rFonts w:ascii="Times New Roman"/>
          <w:b w:val="false"/>
          <w:i w:val="false"/>
          <w:color w:val="000000"/>
          <w:sz w:val="28"/>
        </w:rPr>
        <w:t>
                          (жіберу және (немесе) алу деректі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Салықтық тексеру нәтижелері туралы хабарлама</w:t>
      </w:r>
    </w:p>
    <w:p>
      <w:pPr>
        <w:spacing w:after="0"/>
        <w:ind w:left="0"/>
        <w:jc w:val="both"/>
      </w:pPr>
      <w:r>
        <w:rPr>
          <w:rFonts w:ascii="Times New Roman"/>
          <w:b w:val="false"/>
          <w:i w:val="false"/>
          <w:color w:val="000000"/>
          <w:sz w:val="28"/>
        </w:rPr>
        <w:t>
      20 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638-баптарына</w:t>
      </w:r>
      <w:r>
        <w:rPr>
          <w:rFonts w:ascii="Times New Roman"/>
          <w:b w:val="false"/>
          <w:i w:val="false"/>
          <w:color w:val="000000"/>
          <w:sz w:val="28"/>
        </w:rPr>
        <w:t xml:space="preserve"> сәйкес және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20__ жылғы "__" ______ салық тексеруінің актісі негізінде Сізді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 немесе</w:t>
      </w:r>
    </w:p>
    <w:p>
      <w:pPr>
        <w:spacing w:after="0"/>
        <w:ind w:left="0"/>
        <w:jc w:val="both"/>
      </w:pPr>
      <w:r>
        <w:rPr>
          <w:rFonts w:ascii="Times New Roman"/>
          <w:b w:val="false"/>
          <w:i w:val="false"/>
          <w:color w:val="000000"/>
          <w:sz w:val="28"/>
        </w:rPr>
        <w:t>
      толық атауы, мекен-жайы))</w:t>
      </w:r>
    </w:p>
    <w:p>
      <w:pPr>
        <w:spacing w:after="0"/>
        <w:ind w:left="0"/>
        <w:jc w:val="both"/>
      </w:pPr>
      <w:r>
        <w:rPr>
          <w:rFonts w:ascii="Times New Roman"/>
          <w:b w:val="false"/>
          <w:i w:val="false"/>
          <w:color w:val="000000"/>
          <w:sz w:val="28"/>
        </w:rPr>
        <w:t>
      Жеке сәйкестендіру нөмірі/бизнес-сәйкестендіру нөмірі (БСН,ЖСН)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1) салық және бюджетке төленетін басқа да міндетті төлемдердің және өсімпұлдардың есептелген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
        <w:gridCol w:w="5017"/>
        <w:gridCol w:w="3803"/>
        <w:gridCol w:w="3400"/>
      </w:tblGrid>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2) міндетті зейнетақы жарналарының, міндетті кәсіптік зейнетақы жарналарының, әлеуметтік аударымдардың және өсімпұлдардың есептелген сомасы туралы: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
        <w:gridCol w:w="5017"/>
        <w:gridCol w:w="3803"/>
        <w:gridCol w:w="3400"/>
      </w:tblGrid>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3) бюджетке төленуге жатпайтын кемітілген залал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
                             (залал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4) бюджетке төленуге жатпайтын есепке жатқызылатын қосылған құн салығының қайтарылуға расталмаған, есепке жазылған салық сомасынан асып кету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42"/>
        <w:gridCol w:w="6058"/>
      </w:tblGrid>
      <w:tr>
        <w:trPr>
          <w:trHeight w:val="30" w:hRule="atLeast"/>
        </w:trPr>
        <w:tc>
          <w:tcPr>
            <w:tcW w:w="6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салық коды, атауы)</w:t>
            </w: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салық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5) бюджеттен қайтарылған және қайтарылуы расталмаған қосылған құн салығының асып кету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0"/>
        <w:gridCol w:w="4731"/>
        <w:gridCol w:w="3519"/>
      </w:tblGrid>
      <w:tr>
        <w:trPr>
          <w:trHeight w:val="30" w:hRule="atLeast"/>
        </w:trPr>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(салық коды, атауы)</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________________________(салық сомасы)</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(өсімпұл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6) бюджетке төленуге жатпайтын қайтарылуға расталмаған, резидент еместердің табыстарының төлем көзінен ұсталған корпоративтік (жеке) табыс салығының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39"/>
        <w:gridCol w:w="6061"/>
      </w:tblGrid>
      <w:tr>
        <w:trPr>
          <w:trHeight w:val="30" w:hRule="atLeast"/>
        </w:trPr>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салық коды, атауы)</w:t>
            </w:r>
          </w:p>
        </w:tc>
        <w:tc>
          <w:tcPr>
            <w:tcW w:w="6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(салық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608-бабының</w:t>
      </w:r>
      <w:r>
        <w:rPr>
          <w:rFonts w:ascii="Times New Roman"/>
          <w:b w:val="false"/>
          <w:i w:val="false"/>
          <w:color w:val="000000"/>
          <w:sz w:val="28"/>
        </w:rPr>
        <w:t xml:space="preserve"> 2-тармағына, </w:t>
      </w:r>
      <w:r>
        <w:rPr>
          <w:rFonts w:ascii="Times New Roman"/>
          <w:b w:val="false"/>
          <w:i w:val="false"/>
          <w:color w:val="000000"/>
          <w:sz w:val="28"/>
        </w:rPr>
        <w:t>638 бабының</w:t>
      </w:r>
      <w:r>
        <w:rPr>
          <w:rFonts w:ascii="Times New Roman"/>
          <w:b w:val="false"/>
          <w:i w:val="false"/>
          <w:color w:val="000000"/>
          <w:sz w:val="28"/>
        </w:rPr>
        <w:t xml:space="preserve"> 5 тармағына сәйкес Сізге осы хабарлама тапсырылған (алған) күннен кейінгі күннен бастап отыз жұмыс күні ішінде </w:t>
      </w:r>
    </w:p>
    <w:p>
      <w:pPr>
        <w:spacing w:after="0"/>
        <w:ind w:left="0"/>
        <w:jc w:val="both"/>
      </w:pPr>
      <w:r>
        <w:rPr>
          <w:rFonts w:ascii="Times New Roman"/>
          <w:b w:val="false"/>
          <w:i w:val="false"/>
          <w:color w:val="000000"/>
          <w:sz w:val="28"/>
        </w:rPr>
        <w:t>
      _________________________________________________ мөлшеріндегі соманы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БСН ______________________ № _________________________________ шотына</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 төлеуіңіз қажет.</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xml:space="preserve">
      Мемлекеттік кірістер органдарының және олардың лауазымды адамдарының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 </w:t>
      </w:r>
      <w:r>
        <w:rPr>
          <w:rFonts w:ascii="Times New Roman"/>
          <w:b w:val="false"/>
          <w:i w:val="false"/>
          <w:color w:val="000000"/>
          <w:sz w:val="28"/>
        </w:rPr>
        <w:t>638-бабының</w:t>
      </w:r>
      <w:r>
        <w:rPr>
          <w:rFonts w:ascii="Times New Roman"/>
          <w:b w:val="false"/>
          <w:i w:val="false"/>
          <w:color w:val="000000"/>
          <w:sz w:val="28"/>
        </w:rPr>
        <w:t xml:space="preserve"> 6-тармағына сәйкес салық тексеруінің нәтижелері туралы хабарламада көрсетілген салықтардың, бюджетке төленетін басқа да міндетті төлемдер мен өсімпұлдардың есептелген сомаларымен салық төлеуші (салық агенті) келіскен жағдайда, төлеу кестесімен қоса салық төлеушінің (салық агентінің) өтініші бойынша салықтарды, бюджетке төленетін басқа да міндетті төлемдерді төлеу бойынша, сондай-ақ өсімпұлларды төлеу бойынша салық міндеттемесін орындау мерзімі алпыс жұмыс күніне ұзартылуы мүмкін. Бұл ретте көрсетілген сома төлеу мерзімі ұзартылған әрбір күнге өсімпұл есептеле отырып, осы кезеңнің әрбір он бес жұмыс күні сайын тең үлеспен бюджетке төленуге тиіс.</w:t>
      </w:r>
    </w:p>
    <w:p>
      <w:pPr>
        <w:spacing w:after="0"/>
        <w:ind w:left="0"/>
        <w:jc w:val="both"/>
      </w:pPr>
      <w:r>
        <w:rPr>
          <w:rFonts w:ascii="Times New Roman"/>
          <w:b w:val="false"/>
          <w:i w:val="false"/>
          <w:color w:val="000000"/>
          <w:sz w:val="28"/>
        </w:rPr>
        <w:t>
      Акциздің және төлем көзінен ұсталатын салықтардың салық тексеруінің нәтижелері бойынша есептелген сомаларын, сондай-ақ тексеру нәтижелеріне шағым жасалғаннан кейін салық тексеруі нәтижелері бойынша есептелген салықтардың, бюджетке төленетін басқа да міндетті төлемдер мен өсімпұлдардың сомаларын төлеу бойынша салық міндеттемесін орындау мерзімі ұзартылуға жатпайды.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666</w:t>
      </w:r>
      <w:r>
        <w:rPr>
          <w:rFonts w:ascii="Times New Roman"/>
          <w:b w:val="false"/>
          <w:i w:val="false"/>
          <w:color w:val="000000"/>
          <w:sz w:val="28"/>
        </w:rPr>
        <w:t xml:space="preserve"> және </w:t>
      </w:r>
      <w:r>
        <w:rPr>
          <w:rFonts w:ascii="Times New Roman"/>
          <w:b w:val="false"/>
          <w:i w:val="false"/>
          <w:color w:val="000000"/>
          <w:sz w:val="28"/>
        </w:rPr>
        <w:t>667-баптарына</w:t>
      </w:r>
      <w:r>
        <w:rPr>
          <w:rFonts w:ascii="Times New Roman"/>
          <w:b w:val="false"/>
          <w:i w:val="false"/>
          <w:color w:val="000000"/>
          <w:sz w:val="28"/>
        </w:rPr>
        <w:t xml:space="preserve"> сәйкес Cіздің көрсетілген хабарлама табыс етілген немесе оны алған күннен бастап отыз жұмыс күні ішінде жоғары тұрған мемлекеттік кірістер органына не сотқа шағым беруге құқығыңыз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тегі, аты, әкесінің аты (ол болған</w:t>
      </w:r>
    </w:p>
    <w:p>
      <w:pPr>
        <w:spacing w:after="0"/>
        <w:ind w:left="0"/>
        <w:jc w:val="both"/>
      </w:pPr>
      <w:r>
        <w:rPr>
          <w:rFonts w:ascii="Times New Roman"/>
          <w:b w:val="false"/>
          <w:i w:val="false"/>
          <w:color w:val="000000"/>
          <w:sz w:val="28"/>
        </w:rPr>
        <w:t>
      жағдайда),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_________________________________________ тапсырылды</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 (салық агентіне) 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1) салық тексеруі нәтижелері бойынша бұзушылықтар белгіленбеген жағдайда осы хабарламаның тиісті тармақшалары көрсетілмейді;</w:t>
      </w:r>
    </w:p>
    <w:p>
      <w:pPr>
        <w:spacing w:after="0"/>
        <w:ind w:left="0"/>
        <w:jc w:val="both"/>
      </w:pPr>
      <w:r>
        <w:rPr>
          <w:rFonts w:ascii="Times New Roman"/>
          <w:b w:val="false"/>
          <w:i w:val="false"/>
          <w:color w:val="000000"/>
          <w:sz w:val="28"/>
        </w:rPr>
        <w:t>
      2) салық салу объектісі және (немесе) салық салуға байланысты объектісі бар заңды тұлғаға қатысты салық және бюджетке төленетін басқа да міндетті төлемдер, міндетті зейнетақы жарналары, міндетті кәсіптік зейнетақы жарналары, әлеуметтік аударымдар сомасы есептелген жағдайда сондай сомаларды төлеу салық салу объектілерінің тіркелген орны бойынша жүзеге асырылады. Бұл ретте көрсетілген сомаларды төлеу бойынша талап осы хабарламада жеке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Тарату салық есептілігін табыс еткен күннен бастап тарату салықтық тексеру аяқталған күнге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есепке жазылған сомалары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638-баптарына</w:t>
      </w:r>
      <w:r>
        <w:rPr>
          <w:rFonts w:ascii="Times New Roman"/>
          <w:b w:val="false"/>
          <w:i w:val="false"/>
          <w:color w:val="000000"/>
          <w:sz w:val="28"/>
        </w:rPr>
        <w:t xml:space="preserve"> сәйкес және 20__ ж. "__" ___ салық тексеруі актісінің негізінде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Сізді 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 немесе</w:t>
      </w:r>
    </w:p>
    <w:p>
      <w:pPr>
        <w:spacing w:after="0"/>
        <w:ind w:left="0"/>
        <w:jc w:val="both"/>
      </w:pPr>
      <w:r>
        <w:rPr>
          <w:rFonts w:ascii="Times New Roman"/>
          <w:b w:val="false"/>
          <w:i w:val="false"/>
          <w:color w:val="000000"/>
          <w:sz w:val="28"/>
        </w:rPr>
        <w:t>
      толық атауы, жеке сәйкестендіру нөмірі/бизнес-сәйкестендіру нөмірі</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_________________________ үшін салық және бюджетке төленетін басқа да</w:t>
      </w:r>
    </w:p>
    <w:p>
      <w:pPr>
        <w:spacing w:after="0"/>
        <w:ind w:left="0"/>
        <w:jc w:val="both"/>
      </w:pPr>
      <w:r>
        <w:rPr>
          <w:rFonts w:ascii="Times New Roman"/>
          <w:b w:val="false"/>
          <w:i w:val="false"/>
          <w:color w:val="000000"/>
          <w:sz w:val="28"/>
        </w:rPr>
        <w:t>
      (салық кезеңі)</w:t>
      </w:r>
    </w:p>
    <w:p>
      <w:pPr>
        <w:spacing w:after="0"/>
        <w:ind w:left="0"/>
        <w:jc w:val="both"/>
      </w:pPr>
      <w:r>
        <w:rPr>
          <w:rFonts w:ascii="Times New Roman"/>
          <w:b w:val="false"/>
          <w:i w:val="false"/>
          <w:color w:val="000000"/>
          <w:sz w:val="28"/>
        </w:rPr>
        <w:t>
      1) міндетті төлемдердің, есептелген сомасы туралы хабардар етеді:</w:t>
      </w:r>
    </w:p>
    <w:p>
      <w:pPr>
        <w:spacing w:after="0"/>
        <w:ind w:left="0"/>
        <w:jc w:val="both"/>
      </w:pPr>
      <w:r>
        <w:rPr>
          <w:rFonts w:ascii="Times New Roman"/>
          <w:b w:val="false"/>
          <w:i w:val="false"/>
          <w:color w:val="000000"/>
          <w:sz w:val="28"/>
        </w:rPr>
        <w:t>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
        <w:gridCol w:w="6933"/>
        <w:gridCol w:w="5257"/>
      </w:tblGrid>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2) міндетті зейнетақы жарналарының, міндетті кәсіптік зейнетақы жарналарының, әлеуметтік аударымдардың есептелген сомасы туралы хабардар етеді:</w:t>
      </w:r>
    </w:p>
    <w:p>
      <w:pPr>
        <w:spacing w:after="0"/>
        <w:ind w:left="0"/>
        <w:jc w:val="both"/>
      </w:pPr>
      <w:r>
        <w:rPr>
          <w:rFonts w:ascii="Times New Roman"/>
          <w:b w:val="false"/>
          <w:i w:val="false"/>
          <w:color w:val="000000"/>
          <w:sz w:val="28"/>
        </w:rPr>
        <w:t>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
        <w:gridCol w:w="6933"/>
        <w:gridCol w:w="5257"/>
      </w:tblGrid>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_________________________________________________________________үшін</w:t>
      </w:r>
    </w:p>
    <w:p>
      <w:pPr>
        <w:spacing w:after="0"/>
        <w:ind w:left="0"/>
        <w:jc w:val="both"/>
      </w:pPr>
      <w:r>
        <w:rPr>
          <w:rFonts w:ascii="Times New Roman"/>
          <w:b w:val="false"/>
          <w:i w:val="false"/>
          <w:color w:val="000000"/>
          <w:sz w:val="28"/>
        </w:rPr>
        <w:t xml:space="preserve">
      Салық кодексі </w:t>
      </w:r>
      <w:r>
        <w:rPr>
          <w:rFonts w:ascii="Times New Roman"/>
          <w:b w:val="false"/>
          <w:i w:val="false"/>
          <w:color w:val="000000"/>
          <w:sz w:val="28"/>
        </w:rPr>
        <w:t>608-бабының</w:t>
      </w:r>
      <w:r>
        <w:rPr>
          <w:rFonts w:ascii="Times New Roman"/>
          <w:b w:val="false"/>
          <w:i w:val="false"/>
          <w:color w:val="000000"/>
          <w:sz w:val="28"/>
        </w:rPr>
        <w:t xml:space="preserve"> 2-тармағына, </w:t>
      </w:r>
      <w:r>
        <w:rPr>
          <w:rFonts w:ascii="Times New Roman"/>
          <w:b w:val="false"/>
          <w:i w:val="false"/>
          <w:color w:val="000000"/>
          <w:sz w:val="28"/>
        </w:rPr>
        <w:t>638-бабына</w:t>
      </w:r>
      <w:r>
        <w:rPr>
          <w:rFonts w:ascii="Times New Roman"/>
          <w:b w:val="false"/>
          <w:i w:val="false"/>
          <w:color w:val="000000"/>
          <w:sz w:val="28"/>
        </w:rPr>
        <w:t xml:space="preserve"> сәйкес Сізге аталған соманы осы хабарлама тапсырылған (алған) күннен кейінгі күннен бастап отыз жұмыс күні ішінде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БСН-і ______________________________ № _______________________ шотына</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____________________________________________________ төлеуіңіз қажет.</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Мемлекеттік кірістер органдарының және олардың лауазымды адамдарының заңды талаптары орындалмаған жағдайда, Сізге Қазақстан Республикасының әкімшілік құқық бұзушылықтар туралы кодексіне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 (әрекетсіздігін) мемлекеттік кірістер органдарының жоғары тұрған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_________________________________________ тапсырылды</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 (салық агентіне) 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Республикасының салық заңнамасында белгіленген мерзімде салық есептілігінің табыс етілмеуі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607-бабы</w:t>
      </w:r>
      <w:r>
        <w:rPr>
          <w:rFonts w:ascii="Times New Roman"/>
          <w:b w:val="false"/>
          <w:i w:val="false"/>
          <w:color w:val="000000"/>
          <w:sz w:val="28"/>
        </w:rPr>
        <w:t xml:space="preserve"> 2-тармағы 4) тармақшасына сәйкес Сізді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әкесінің аты (ол болған жағдайда) немесе толық атауы,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нөмірі/жеке сәйкестендіру нөмірі (БСН/ЖСН)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есептілігінің атауы және салық кезеңі)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 табыс етілмегені туралы хабардар етеді.</w:t>
      </w:r>
    </w:p>
    <w:p>
      <w:pPr>
        <w:spacing w:after="0"/>
        <w:ind w:left="0"/>
        <w:jc w:val="both"/>
      </w:pPr>
      <w:r>
        <w:rPr>
          <w:rFonts w:ascii="Times New Roman"/>
          <w:b w:val="false"/>
          <w:i w:val="false"/>
          <w:color w:val="000000"/>
          <w:sz w:val="28"/>
        </w:rPr>
        <w:t>
      Осы хабарлама тапсырылған күннен кейінгі күннен бастап 30 жұмыс күні ішінде орындалмаған жағдайда, Сіздің банк шоттарыңыз бойынша шығыс операциялары тоқтата тұратын болады.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 немесе оның уәкілетті өкілі жоғарыда көрсетілген хабарламамен келіспеген жағдайда мемлекеттік кірістер органдарының лауазымды тұлғалары әрекетіне (әрекетсіздігіне) мемлекеттік кірістер органының жоғары тұрған органына немесе сотқа шағымдануына құқылы.</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тегі, аты, әкесінің аты (ол болған</w:t>
      </w:r>
    </w:p>
    <w:p>
      <w:pPr>
        <w:spacing w:after="0"/>
        <w:ind w:left="0"/>
        <w:jc w:val="both"/>
      </w:pPr>
      <w:r>
        <w:rPr>
          <w:rFonts w:ascii="Times New Roman"/>
          <w:b w:val="false"/>
          <w:i w:val="false"/>
          <w:color w:val="000000"/>
          <w:sz w:val="28"/>
        </w:rPr>
        <w:t>
      жағдайда), қолы, мөрі, күні)</w:t>
      </w:r>
    </w:p>
    <w:p>
      <w:pPr>
        <w:spacing w:after="0"/>
        <w:ind w:left="0"/>
        <w:jc w:val="both"/>
      </w:pPr>
      <w:r>
        <w:rPr>
          <w:rFonts w:ascii="Times New Roman"/>
          <w:b w:val="false"/>
          <w:i w:val="false"/>
          <w:color w:val="000000"/>
          <w:sz w:val="28"/>
        </w:rPr>
        <w:t>
      Хабарлама салық төлеушіге _______________________________ тапсырылды</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 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 берешегін өтеу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609</w:t>
      </w:r>
      <w:r>
        <w:rPr>
          <w:rFonts w:ascii="Times New Roman"/>
          <w:b w:val="false"/>
          <w:i w:val="false"/>
          <w:color w:val="000000"/>
          <w:sz w:val="28"/>
        </w:rPr>
        <w:t>-</w:t>
      </w:r>
      <w:r>
        <w:rPr>
          <w:rFonts w:ascii="Times New Roman"/>
          <w:b w:val="false"/>
          <w:i w:val="false"/>
          <w:color w:val="000000"/>
          <w:sz w:val="28"/>
        </w:rPr>
        <w:t>617</w:t>
      </w:r>
      <w:r>
        <w:rPr>
          <w:rFonts w:ascii="Times New Roman"/>
          <w:b w:val="false"/>
          <w:i w:val="false"/>
          <w:color w:val="000000"/>
          <w:sz w:val="28"/>
        </w:rPr>
        <w:t xml:space="preserve">, </w:t>
      </w:r>
      <w:r>
        <w:rPr>
          <w:rFonts w:ascii="Times New Roman"/>
          <w:b w:val="false"/>
          <w:i w:val="false"/>
          <w:color w:val="000000"/>
          <w:sz w:val="28"/>
        </w:rPr>
        <w:t>619–баптарына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Cізді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(ол</w:t>
      </w:r>
    </w:p>
    <w:p>
      <w:pPr>
        <w:spacing w:after="0"/>
        <w:ind w:left="0"/>
        <w:jc w:val="both"/>
      </w:pPr>
      <w:r>
        <w:rPr>
          <w:rFonts w:ascii="Times New Roman"/>
          <w:b w:val="false"/>
          <w:i w:val="false"/>
          <w:color w:val="000000"/>
          <w:sz w:val="28"/>
        </w:rPr>
        <w:t>
      болған жағдайда),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мекен жайы)</w:t>
      </w:r>
    </w:p>
    <w:p>
      <w:pPr>
        <w:spacing w:after="0"/>
        <w:ind w:left="0"/>
        <w:jc w:val="both"/>
      </w:pPr>
      <w:r>
        <w:rPr>
          <w:rFonts w:ascii="Times New Roman"/>
          <w:b w:val="false"/>
          <w:i w:val="false"/>
          <w:color w:val="000000"/>
          <w:sz w:val="28"/>
        </w:rPr>
        <w:t>
      салық және бюджетке төленетін басқа да міндетті төлем түрлерінің қимасында салық берешегі сомасының өтелмегенін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
        <w:gridCol w:w="3219"/>
        <w:gridCol w:w="3038"/>
        <w:gridCol w:w="2858"/>
        <w:gridCol w:w="2859"/>
      </w:tblGrid>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(төлемнің сомасы)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(өсімпұл сомасы)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берешегі өтелмеген жағдайда Сізге мынадай мерзімінде орындалмаған салық міндеттемесінің орындалуын қамтамасыз ету тәсілдері мен салық берешегін мәжбүрлеп өндіріп алу шаралары қолданылады:</w:t>
      </w:r>
    </w:p>
    <w:p>
      <w:pPr>
        <w:spacing w:after="0"/>
        <w:ind w:left="0"/>
        <w:jc w:val="both"/>
      </w:pPr>
      <w:r>
        <w:rPr>
          <w:rFonts w:ascii="Times New Roman"/>
          <w:b w:val="false"/>
          <w:i w:val="false"/>
          <w:color w:val="000000"/>
          <w:sz w:val="28"/>
        </w:rPr>
        <w:t>
      1) осы хабарламаны табыс еткен күннен бастап он жұмыс күні өткеннен кейін банк шоттары бойынша шығыс операцияларын тоқтата тұру;</w:t>
      </w:r>
    </w:p>
    <w:p>
      <w:pPr>
        <w:spacing w:after="0"/>
        <w:ind w:left="0"/>
        <w:jc w:val="both"/>
      </w:pPr>
      <w:r>
        <w:rPr>
          <w:rFonts w:ascii="Times New Roman"/>
          <w:b w:val="false"/>
          <w:i w:val="false"/>
          <w:color w:val="000000"/>
          <w:sz w:val="28"/>
        </w:rPr>
        <w:t>
      2) осы хабарламаны табыс еткен күннен бастап он жұмыс күні өткеннен кейін касса бойынша шығыс операцияларын тоқтата тұру;</w:t>
      </w:r>
    </w:p>
    <w:p>
      <w:pPr>
        <w:spacing w:after="0"/>
        <w:ind w:left="0"/>
        <w:jc w:val="both"/>
      </w:pPr>
      <w:r>
        <w:rPr>
          <w:rFonts w:ascii="Times New Roman"/>
          <w:b w:val="false"/>
          <w:i w:val="false"/>
          <w:color w:val="000000"/>
          <w:sz w:val="28"/>
        </w:rPr>
        <w:t>
      3) осы хабарламаны табыс еткен күннен бастап он бес жұмыс күні өткен соң мүлікке билік етуін шектеу;</w:t>
      </w:r>
    </w:p>
    <w:p>
      <w:pPr>
        <w:spacing w:after="0"/>
        <w:ind w:left="0"/>
        <w:jc w:val="both"/>
      </w:pPr>
      <w:r>
        <w:rPr>
          <w:rFonts w:ascii="Times New Roman"/>
          <w:b w:val="false"/>
          <w:i w:val="false"/>
          <w:color w:val="000000"/>
          <w:sz w:val="28"/>
        </w:rPr>
        <w:t>
      4) осы хабарламаны табыс еткен күннен бастап жиырма жұмыс күні өткен соң банк шоттарындағы ақшадан өндіріп алу;</w:t>
      </w:r>
    </w:p>
    <w:p>
      <w:pPr>
        <w:spacing w:after="0"/>
        <w:ind w:left="0"/>
        <w:jc w:val="both"/>
      </w:pPr>
      <w:r>
        <w:rPr>
          <w:rFonts w:ascii="Times New Roman"/>
          <w:b w:val="false"/>
          <w:i w:val="false"/>
          <w:color w:val="000000"/>
          <w:sz w:val="28"/>
        </w:rPr>
        <w:t>
      5) дебиторларының банк шоттарындағы ақшадан өндіріп алу;</w:t>
      </w:r>
    </w:p>
    <w:p>
      <w:pPr>
        <w:spacing w:after="0"/>
        <w:ind w:left="0"/>
        <w:jc w:val="both"/>
      </w:pPr>
      <w:r>
        <w:rPr>
          <w:rFonts w:ascii="Times New Roman"/>
          <w:b w:val="false"/>
          <w:i w:val="false"/>
          <w:color w:val="000000"/>
          <w:sz w:val="28"/>
        </w:rPr>
        <w:t>
      6) билік етуі шектелген мүліктен өндіріп алу;</w:t>
      </w:r>
    </w:p>
    <w:p>
      <w:pPr>
        <w:spacing w:after="0"/>
        <w:ind w:left="0"/>
        <w:jc w:val="both"/>
      </w:pPr>
      <w:r>
        <w:rPr>
          <w:rFonts w:ascii="Times New Roman"/>
          <w:b w:val="false"/>
          <w:i w:val="false"/>
          <w:color w:val="000000"/>
          <w:sz w:val="28"/>
        </w:rPr>
        <w:t>
      7) жарияланған акцияларды мәжбүрлеп шығару*.</w:t>
      </w:r>
    </w:p>
    <w:p>
      <w:pPr>
        <w:spacing w:after="0"/>
        <w:ind w:left="0"/>
        <w:jc w:val="both"/>
      </w:pPr>
      <w:r>
        <w:rPr>
          <w:rFonts w:ascii="Times New Roman"/>
          <w:b w:val="false"/>
          <w:i w:val="false"/>
          <w:color w:val="000000"/>
          <w:sz w:val="28"/>
        </w:rPr>
        <w:t>
      Бюджетке төлеу күнін қоса алғанда, салық және бюджетке төленетін басқа да міндетті төлемдерді, оның ішінде олар бойынша аванстық және (немесе) ағымдағы төлемдерді төлеу мерзімі күнінен кейінгі күннен бастап, салық міндеттемесін орындаудың мерзімі өткен әрбір күні үшін Қазақстан Республикасының Ұлттық Банкі белгілеген қайта қаржыландыру ресми ставкасының 2,5 еселенген мөлшерінде мерзімі өткен әрбір күн үшін өсімпұл есептеледі.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616-бабының</w:t>
      </w:r>
      <w:r>
        <w:rPr>
          <w:rFonts w:ascii="Times New Roman"/>
          <w:b w:val="false"/>
          <w:i w:val="false"/>
          <w:color w:val="000000"/>
          <w:sz w:val="28"/>
        </w:rPr>
        <w:t xml:space="preserve"> 2-тармағына сәйкес Сізге осы хабарламаны алған күннен бастап он жұмыс күнінен кешіктірмей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дебиторлық берешек сомаларын көрсете отырып, дебиторлар тізімін және бар болған жағдайда, дебитормен бірлесе отырып жасалған және дебиторлық берешек сомаларын растайтын өзара есеп айырысудың салыстырып тексеру актілерін табыс ету қажет.</w:t>
      </w:r>
    </w:p>
    <w:p>
      <w:pPr>
        <w:spacing w:after="0"/>
        <w:ind w:left="0"/>
        <w:jc w:val="both"/>
      </w:pPr>
      <w:r>
        <w:rPr>
          <w:rFonts w:ascii="Times New Roman"/>
          <w:b w:val="false"/>
          <w:i w:val="false"/>
          <w:color w:val="000000"/>
          <w:sz w:val="28"/>
        </w:rPr>
        <w:t>
      Дебиторлар тізімі осы хабарламада көрсетілген мерзімде табыс етілмеген жағдайда, немесе дебиторлар жоқ туралы мәлімет ұсынған жағдайда мемлекеттік кірістер органы салық төлеушіге (салық агентіне) салық тексеруін жүргізеді.</w:t>
      </w:r>
    </w:p>
    <w:p>
      <w:pPr>
        <w:spacing w:after="0"/>
        <w:ind w:left="0"/>
        <w:jc w:val="both"/>
      </w:pPr>
      <w:r>
        <w:rPr>
          <w:rFonts w:ascii="Times New Roman"/>
          <w:b w:val="false"/>
          <w:i w:val="false"/>
          <w:color w:val="000000"/>
          <w:sz w:val="28"/>
        </w:rPr>
        <w:t>
      Мемлекеттік кірістер органдарының және олардың лауазымды тұлғаларының заңды талаптары орындалмаған жағдайда, Сізге Қазақстан Республикасының әкімшілік құқық бұзушылықтар туралы кодексіне сәйкес әкімшілік жазаларға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 (әрекетсіздігін) мемлекеттік кірістер органының жоғары тұрған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агентінің)/салық төлеушінің (салық</w:t>
      </w:r>
    </w:p>
    <w:p>
      <w:pPr>
        <w:spacing w:after="0"/>
        <w:ind w:left="0"/>
        <w:jc w:val="both"/>
      </w:pPr>
      <w:r>
        <w:rPr>
          <w:rFonts w:ascii="Times New Roman"/>
          <w:b w:val="false"/>
          <w:i w:val="false"/>
          <w:color w:val="000000"/>
          <w:sz w:val="28"/>
        </w:rPr>
        <w:t>
      агентінің) лауазымды тұлғасының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 тапсырылды.</w:t>
      </w:r>
    </w:p>
    <w:p>
      <w:pPr>
        <w:spacing w:after="0"/>
        <w:ind w:left="0"/>
        <w:jc w:val="both"/>
      </w:pPr>
      <w:r>
        <w:rPr>
          <w:rFonts w:ascii="Times New Roman"/>
          <w:b w:val="false"/>
          <w:i w:val="false"/>
          <w:color w:val="000000"/>
          <w:sz w:val="28"/>
        </w:rPr>
        <w:t>
                  (мемлекетік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xml:space="preserve">
      Ескерту: *осы шара салық төлеушінің (салық агентінің) - жарғылық капиталына мемлекет қатысатын акционерлік қоғамға қатысты қолданылады.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Дебиторлардың банк шоттарындағы ақшадан өндіріп алу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 және </w:t>
      </w:r>
      <w:r>
        <w:rPr>
          <w:rFonts w:ascii="Times New Roman"/>
          <w:b w:val="false"/>
          <w:i w:val="false"/>
          <w:color w:val="000000"/>
          <w:sz w:val="28"/>
        </w:rPr>
        <w:t>616-баптарына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Сізді _______________________________________________________________</w:t>
      </w:r>
    </w:p>
    <w:p>
      <w:pPr>
        <w:spacing w:after="0"/>
        <w:ind w:left="0"/>
        <w:jc w:val="both"/>
      </w:pPr>
      <w:r>
        <w:rPr>
          <w:rFonts w:ascii="Times New Roman"/>
          <w:b w:val="false"/>
          <w:i w:val="false"/>
          <w:color w:val="000000"/>
          <w:sz w:val="28"/>
        </w:rPr>
        <w:t>
        (салық төлеуші (салық агенті) дебиторының тегі, аты, әкесінің аты</w:t>
      </w:r>
    </w:p>
    <w:p>
      <w:pPr>
        <w:spacing w:after="0"/>
        <w:ind w:left="0"/>
        <w:jc w:val="both"/>
      </w:pPr>
      <w:r>
        <w:rPr>
          <w:rFonts w:ascii="Times New Roman"/>
          <w:b w:val="false"/>
          <w:i w:val="false"/>
          <w:color w:val="000000"/>
          <w:sz w:val="28"/>
        </w:rPr>
        <w:t>
      (ол болған жағдайда) немесе толық</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атауы, жеке сәйкестендіру нөмірі/бизнес-сәйкестендіру нөмірі</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санмен және жазбамен көрсетілсін </w:t>
      </w:r>
    </w:p>
    <w:p>
      <w:pPr>
        <w:spacing w:after="0"/>
        <w:ind w:left="0"/>
        <w:jc w:val="both"/>
      </w:pPr>
      <w:r>
        <w:rPr>
          <w:rFonts w:ascii="Times New Roman"/>
          <w:b w:val="false"/>
          <w:i w:val="false"/>
          <w:color w:val="000000"/>
          <w:sz w:val="28"/>
        </w:rPr>
        <w:t>
      _______________________________________________________________ теңге</w:t>
      </w:r>
    </w:p>
    <w:p>
      <w:pPr>
        <w:spacing w:after="0"/>
        <w:ind w:left="0"/>
        <w:jc w:val="both"/>
      </w:pPr>
      <w:r>
        <w:rPr>
          <w:rFonts w:ascii="Times New Roman"/>
          <w:b w:val="false"/>
          <w:i w:val="false"/>
          <w:color w:val="000000"/>
          <w:sz w:val="28"/>
        </w:rPr>
        <w:t>
      сомасында Сіздің банк шоттарыңыздағы ақшадан салық төлеушінің (салық агентінің)</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салық берешегін өтеу есебіне өндіріп алуды ақшаға айналдыру туралы хабардар етеді.</w:t>
      </w:r>
    </w:p>
    <w:p>
      <w:pPr>
        <w:spacing w:after="0"/>
        <w:ind w:left="0"/>
        <w:jc w:val="both"/>
      </w:pPr>
      <w:r>
        <w:rPr>
          <w:rFonts w:ascii="Times New Roman"/>
          <w:b w:val="false"/>
          <w:i w:val="false"/>
          <w:color w:val="000000"/>
          <w:sz w:val="28"/>
        </w:rPr>
        <w:t xml:space="preserve">
      Осы хабарламаны алған сәттен бастап Сізге Салық кодексінің </w:t>
      </w:r>
      <w:r>
        <w:rPr>
          <w:rFonts w:ascii="Times New Roman"/>
          <w:b w:val="false"/>
          <w:i w:val="false"/>
          <w:color w:val="000000"/>
          <w:sz w:val="28"/>
        </w:rPr>
        <w:t>616-бабының</w:t>
      </w:r>
      <w:r>
        <w:rPr>
          <w:rFonts w:ascii="Times New Roman"/>
          <w:b w:val="false"/>
          <w:i w:val="false"/>
          <w:color w:val="000000"/>
          <w:sz w:val="28"/>
        </w:rPr>
        <w:t xml:space="preserve"> 3-тармағына сәйкес хабарламаны алу күніне салық төлеушімен бірлесе отырып жасасқан өзара есеп айырысуларды салыстыру актісін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жиырма жұмыс күнінен кешіктірмей беру қажет.</w:t>
      </w:r>
    </w:p>
    <w:p>
      <w:pPr>
        <w:spacing w:after="0"/>
        <w:ind w:left="0"/>
        <w:jc w:val="both"/>
      </w:pPr>
      <w:r>
        <w:rPr>
          <w:rFonts w:ascii="Times New Roman"/>
          <w:b w:val="false"/>
          <w:i w:val="false"/>
          <w:color w:val="000000"/>
          <w:sz w:val="28"/>
        </w:rPr>
        <w:t>
      Осы хабарламада көрсетілген мерзімде өзара есеп айырысуларды салыстыру актісі берілмеген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Сізге салық тексеруін жүргізеді.</w:t>
      </w:r>
    </w:p>
    <w:p>
      <w:pPr>
        <w:spacing w:after="0"/>
        <w:ind w:left="0"/>
        <w:jc w:val="both"/>
      </w:pPr>
      <w:r>
        <w:rPr>
          <w:rFonts w:ascii="Times New Roman"/>
          <w:b w:val="false"/>
          <w:i w:val="false"/>
          <w:color w:val="000000"/>
          <w:sz w:val="28"/>
        </w:rPr>
        <w:t>
      Мемлекеттік кірістер органдарының және олардың лауазымды тұлғаларының заңды талаптары орындалмаған жағдайда, Сізге Қазақстан Республикасының әкімшілік құқық бұзушылықтар туралы кодексіне сәйкес әкімшілік жазаларға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әрекетіне (әрекетсіздігіне) Қазақстан Республикасының Заңдарында көзделген тәртіппен мемлекеттік кірістер органының жоғары тұрған органына немесе сотқа шағымдануына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 (салық агенті) дебиторының/салық төлеушінің</w:t>
      </w:r>
    </w:p>
    <w:p>
      <w:pPr>
        <w:spacing w:after="0"/>
        <w:ind w:left="0"/>
        <w:jc w:val="both"/>
      </w:pPr>
      <w:r>
        <w:rPr>
          <w:rFonts w:ascii="Times New Roman"/>
          <w:b w:val="false"/>
          <w:i w:val="false"/>
          <w:color w:val="000000"/>
          <w:sz w:val="28"/>
        </w:rPr>
        <w:t>
      (салық агентінің) лауазымды тұлғасының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Хабарлама салық төлеуші</w:t>
      </w:r>
    </w:p>
    <w:p>
      <w:pPr>
        <w:spacing w:after="0"/>
        <w:ind w:left="0"/>
        <w:jc w:val="both"/>
      </w:pPr>
      <w:r>
        <w:rPr>
          <w:rFonts w:ascii="Times New Roman"/>
          <w:b w:val="false"/>
          <w:i w:val="false"/>
          <w:color w:val="000000"/>
          <w:sz w:val="28"/>
        </w:rPr>
        <w:t>
      (салық агенті) дебиторына _______________________________ тапсырылды.</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Хабарлама салық төлеуші</w:t>
      </w:r>
    </w:p>
    <w:p>
      <w:pPr>
        <w:spacing w:after="0"/>
        <w:ind w:left="0"/>
        <w:jc w:val="both"/>
      </w:pPr>
      <w:r>
        <w:rPr>
          <w:rFonts w:ascii="Times New Roman"/>
          <w:b w:val="false"/>
          <w:i w:val="false"/>
          <w:color w:val="000000"/>
          <w:sz w:val="28"/>
        </w:rPr>
        <w:t>
      (салық агенті) дебиторына 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Камералдық бақылау нәтижелері бойынша мемлекеттік кірістер</w:t>
      </w:r>
      <w:r>
        <w:br/>
      </w:r>
      <w:r>
        <w:rPr>
          <w:rFonts w:ascii="Times New Roman"/>
          <w:b/>
          <w:i w:val="false"/>
          <w:color w:val="000000"/>
        </w:rPr>
        <w:t>органдары анықтаған бұзушылықтарды жою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587-бабына</w:t>
      </w:r>
      <w:r>
        <w:rPr>
          <w:rFonts w:ascii="Times New Roman"/>
          <w:b w:val="false"/>
          <w:i w:val="false"/>
          <w:color w:val="000000"/>
          <w:sz w:val="28"/>
        </w:rPr>
        <w:t xml:space="preserve"> және </w:t>
      </w:r>
      <w:r>
        <w:rPr>
          <w:rFonts w:ascii="Times New Roman"/>
          <w:b w:val="false"/>
          <w:i w:val="false"/>
          <w:color w:val="000000"/>
          <w:sz w:val="28"/>
        </w:rPr>
        <w:t>607-бабы</w:t>
      </w:r>
      <w:r>
        <w:rPr>
          <w:rFonts w:ascii="Times New Roman"/>
          <w:b w:val="false"/>
          <w:i w:val="false"/>
          <w:color w:val="000000"/>
          <w:sz w:val="28"/>
        </w:rPr>
        <w:t xml:space="preserve"> 2-тармағының 7) тармақшасына сәйкес Сізді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немесе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20___ жылдың "____" ________________________________ салық есептілігі</w:t>
      </w:r>
    </w:p>
    <w:p>
      <w:pPr>
        <w:spacing w:after="0"/>
        <w:ind w:left="0"/>
        <w:jc w:val="both"/>
      </w:pPr>
      <w:r>
        <w:rPr>
          <w:rFonts w:ascii="Times New Roman"/>
          <w:b w:val="false"/>
          <w:i w:val="false"/>
          <w:color w:val="000000"/>
          <w:sz w:val="28"/>
        </w:rPr>
        <w:t>
      (салық кезеңі мен салық есептілігінің атауы)</w:t>
      </w:r>
    </w:p>
    <w:p>
      <w:pPr>
        <w:spacing w:after="0"/>
        <w:ind w:left="0"/>
        <w:jc w:val="both"/>
      </w:pPr>
      <w:r>
        <w:rPr>
          <w:rFonts w:ascii="Times New Roman"/>
          <w:b w:val="false"/>
          <w:i w:val="false"/>
          <w:color w:val="000000"/>
          <w:sz w:val="28"/>
        </w:rPr>
        <w:t>
      бойынша анықталған бұзушылықтар туралы хабардар етеді.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587-бабының</w:t>
      </w:r>
      <w:r>
        <w:rPr>
          <w:rFonts w:ascii="Times New Roman"/>
          <w:b w:val="false"/>
          <w:i w:val="false"/>
          <w:color w:val="000000"/>
          <w:sz w:val="28"/>
        </w:rPr>
        <w:t xml:space="preserve"> 2-тармағына сәйкес Сіз осы хабарламаны ол табыс етілген (алынған) күннен кейінгі күннен бастап отыз жұмыс күні ішінде орындауыңыз қажет.</w:t>
      </w:r>
    </w:p>
    <w:p>
      <w:pPr>
        <w:spacing w:after="0"/>
        <w:ind w:left="0"/>
        <w:jc w:val="both"/>
      </w:pPr>
      <w:r>
        <w:rPr>
          <w:rFonts w:ascii="Times New Roman"/>
          <w:b w:val="false"/>
          <w:i w:val="false"/>
          <w:color w:val="000000"/>
          <w:sz w:val="28"/>
        </w:rPr>
        <w:t>
      Салық төлеушінің (салық агентінің) мына құжаттардың бірін:</w:t>
      </w:r>
    </w:p>
    <w:p>
      <w:pPr>
        <w:spacing w:after="0"/>
        <w:ind w:left="0"/>
        <w:jc w:val="both"/>
      </w:pPr>
      <w:r>
        <w:rPr>
          <w:rFonts w:ascii="Times New Roman"/>
          <w:b w:val="false"/>
          <w:i w:val="false"/>
          <w:color w:val="000000"/>
          <w:sz w:val="28"/>
        </w:rPr>
        <w:t>
      1) анықталған бұзушылықтар жататын салық кезеңі үшін салық есептілігін,</w:t>
      </w:r>
    </w:p>
    <w:p>
      <w:pPr>
        <w:spacing w:after="0"/>
        <w:ind w:left="0"/>
        <w:jc w:val="both"/>
      </w:pPr>
      <w:r>
        <w:rPr>
          <w:rFonts w:ascii="Times New Roman"/>
          <w:b w:val="false"/>
          <w:i w:val="false"/>
          <w:color w:val="000000"/>
          <w:sz w:val="28"/>
        </w:rPr>
        <w:t xml:space="preserve">
      2) Салық кодексінің </w:t>
      </w:r>
      <w:r>
        <w:rPr>
          <w:rFonts w:ascii="Times New Roman"/>
          <w:b w:val="false"/>
          <w:i w:val="false"/>
          <w:color w:val="000000"/>
          <w:sz w:val="28"/>
        </w:rPr>
        <w:t>587-бабында</w:t>
      </w:r>
      <w:r>
        <w:rPr>
          <w:rFonts w:ascii="Times New Roman"/>
          <w:b w:val="false"/>
          <w:i w:val="false"/>
          <w:color w:val="000000"/>
          <w:sz w:val="28"/>
        </w:rPr>
        <w:t xml:space="preserve"> белгіленген талаптарға сәйкес келетін анықталған бұзушылықтар бойынша түсініктемені,</w:t>
      </w:r>
    </w:p>
    <w:p>
      <w:pPr>
        <w:spacing w:after="0"/>
        <w:ind w:left="0"/>
        <w:jc w:val="both"/>
      </w:pPr>
      <w:r>
        <w:rPr>
          <w:rFonts w:ascii="Times New Roman"/>
          <w:b w:val="false"/>
          <w:i w:val="false"/>
          <w:color w:val="000000"/>
          <w:sz w:val="28"/>
        </w:rPr>
        <w:t>
      3) осындай хабарламаны жіберу бойынша мемлекеттік кірістер органдарының лауазымды адамдарының әрекетіне (әрекетсіздігіне) шағымдарды ұсынуы осы хабарламаның орындалуы болып танылады.</w:t>
      </w:r>
    </w:p>
    <w:p>
      <w:pPr>
        <w:spacing w:after="0"/>
        <w:ind w:left="0"/>
        <w:jc w:val="both"/>
      </w:pPr>
      <w:r>
        <w:rPr>
          <w:rFonts w:ascii="Times New Roman"/>
          <w:b w:val="false"/>
          <w:i w:val="false"/>
          <w:color w:val="000000"/>
          <w:sz w:val="28"/>
        </w:rPr>
        <w:t>
      Хабарламада көрсетілген бұзушылықтармен келіскен жағдайда салық төлеуші (салық агенті) мемлекеттік кірістер органдарына анықталған бұзушылықтар жататын кезең үшін салық есептілігін ұсынады.</w:t>
      </w:r>
    </w:p>
    <w:p>
      <w:pPr>
        <w:spacing w:after="0"/>
        <w:ind w:left="0"/>
        <w:jc w:val="both"/>
      </w:pPr>
      <w:r>
        <w:rPr>
          <w:rFonts w:ascii="Times New Roman"/>
          <w:b w:val="false"/>
          <w:i w:val="false"/>
          <w:color w:val="000000"/>
          <w:sz w:val="28"/>
        </w:rPr>
        <w:t>
      Хабарламада көрсетілген бұзушылықтармен келіспеген жағдайда салық төлеуші (салық агенті) мынадай құжаттардың бірін ұсынады:</w:t>
      </w:r>
    </w:p>
    <w:p>
      <w:pPr>
        <w:spacing w:after="0"/>
        <w:ind w:left="0"/>
        <w:jc w:val="both"/>
      </w:pPr>
      <w:r>
        <w:rPr>
          <w:rFonts w:ascii="Times New Roman"/>
          <w:b w:val="false"/>
          <w:i w:val="false"/>
          <w:color w:val="000000"/>
          <w:sz w:val="28"/>
        </w:rPr>
        <w:t>
      1) осы хабарламаны жіберген мемлекеттік кірістер органына - анықталған бұзушылықтар бойынша қағаз немесе электрондық жеткізгіште түсініктеме;</w:t>
      </w:r>
    </w:p>
    <w:p>
      <w:pPr>
        <w:spacing w:after="0"/>
        <w:ind w:left="0"/>
        <w:jc w:val="both"/>
      </w:pPr>
      <w:r>
        <w:rPr>
          <w:rFonts w:ascii="Times New Roman"/>
          <w:b w:val="false"/>
          <w:i w:val="false"/>
          <w:color w:val="000000"/>
          <w:sz w:val="28"/>
        </w:rPr>
        <w:t>
      2) жоғары тұрған мемлекеттік кірістер органына - осы хабарламаны жіберу бойынша мемлекеттік кірістер органдары лауазымды адамдарының әрекеттеріне (әрекетсіздігіне) шағым.</w:t>
      </w:r>
    </w:p>
    <w:p>
      <w:pPr>
        <w:spacing w:after="0"/>
        <w:ind w:left="0"/>
        <w:jc w:val="both"/>
      </w:pPr>
      <w:r>
        <w:rPr>
          <w:rFonts w:ascii="Times New Roman"/>
          <w:b w:val="false"/>
          <w:i w:val="false"/>
          <w:color w:val="000000"/>
          <w:sz w:val="28"/>
        </w:rPr>
        <w:t xml:space="preserve">
      Осы хабарламаны белгіленген мерзімде орындамау Салық кодекстің </w:t>
      </w:r>
      <w:r>
        <w:rPr>
          <w:rFonts w:ascii="Times New Roman"/>
          <w:b w:val="false"/>
          <w:i w:val="false"/>
          <w:color w:val="000000"/>
          <w:sz w:val="28"/>
        </w:rPr>
        <w:t>611-бабына</w:t>
      </w:r>
      <w:r>
        <w:rPr>
          <w:rFonts w:ascii="Times New Roman"/>
          <w:b w:val="false"/>
          <w:i w:val="false"/>
          <w:color w:val="000000"/>
          <w:sz w:val="28"/>
        </w:rPr>
        <w:t xml:space="preserve"> сәйкес салық төлеушінің банк шоттары бойынша шығыс операцияларын тоқтата тұруға әкеп соғады.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осы хабарламамен келіспеген жағдайда, салық төлеуші немесе оның уәкілетті өкілі мемлекеттік кірістер органдарының лауазымды тұлғаларының әрекетіне (әрекетсіздігіне) сотқа шағымдануға құқылы.</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w:t>
      </w:r>
    </w:p>
    <w:p>
      <w:pPr>
        <w:spacing w:after="0"/>
        <w:ind w:left="0"/>
        <w:jc w:val="both"/>
      </w:pPr>
      <w:r>
        <w:rPr>
          <w:rFonts w:ascii="Times New Roman"/>
          <w:b w:val="false"/>
          <w:i w:val="false"/>
          <w:color w:val="000000"/>
          <w:sz w:val="28"/>
        </w:rPr>
        <w:t>
      ______________________________________________ ______________</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Хабарламаны алдым</w:t>
      </w:r>
    </w:p>
    <w:p>
      <w:pPr>
        <w:spacing w:after="0"/>
        <w:ind w:left="0"/>
        <w:jc w:val="both"/>
      </w:pPr>
      <w:r>
        <w:rPr>
          <w:rFonts w:ascii="Times New Roman"/>
          <w:b w:val="false"/>
          <w:i w:val="false"/>
          <w:color w:val="000000"/>
          <w:sz w:val="28"/>
        </w:rPr>
        <w:t>
      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xml:space="preserve">
      Хабарлама салық төлеушіге             Салық төлеушінің тегі, аты, </w:t>
      </w:r>
    </w:p>
    <w:p>
      <w:pPr>
        <w:spacing w:after="0"/>
        <w:ind w:left="0"/>
        <w:jc w:val="both"/>
      </w:pPr>
      <w:r>
        <w:rPr>
          <w:rFonts w:ascii="Times New Roman"/>
          <w:b w:val="false"/>
          <w:i w:val="false"/>
          <w:color w:val="000000"/>
          <w:sz w:val="28"/>
        </w:rPr>
        <w:t xml:space="preserve">
      (салық агентіне) табыс етілді         әкесінің аты (ол болған </w:t>
      </w:r>
    </w:p>
    <w:p>
      <w:pPr>
        <w:spacing w:after="0"/>
        <w:ind w:left="0"/>
        <w:jc w:val="both"/>
      </w:pPr>
      <w:r>
        <w:rPr>
          <w:rFonts w:ascii="Times New Roman"/>
          <w:b w:val="false"/>
          <w:i w:val="false"/>
          <w:color w:val="000000"/>
          <w:sz w:val="28"/>
        </w:rPr>
        <w:t>
      _______________________________       жағдайда) және немесе атауы</w:t>
      </w:r>
    </w:p>
    <w:p>
      <w:pPr>
        <w:spacing w:after="0"/>
        <w:ind w:left="0"/>
        <w:jc w:val="both"/>
      </w:pPr>
      <w:r>
        <w:rPr>
          <w:rFonts w:ascii="Times New Roman"/>
          <w:b w:val="false"/>
          <w:i w:val="false"/>
          <w:color w:val="000000"/>
          <w:sz w:val="28"/>
        </w:rPr>
        <w:t>
      (мемлекеттік органның лауазымды       __________________________</w:t>
      </w:r>
    </w:p>
    <w:p>
      <w:pPr>
        <w:spacing w:after="0"/>
        <w:ind w:left="0"/>
        <w:jc w:val="both"/>
      </w:pPr>
      <w:r>
        <w:rPr>
          <w:rFonts w:ascii="Times New Roman"/>
          <w:b w:val="false"/>
          <w:i w:val="false"/>
          <w:color w:val="000000"/>
          <w:sz w:val="28"/>
        </w:rPr>
        <w:t>
      тұлғасының тегі, аты, әкесінің аты</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 (салық      Мекенжайы:</w:t>
      </w:r>
    </w:p>
    <w:p>
      <w:pPr>
        <w:spacing w:after="0"/>
        <w:ind w:left="0"/>
        <w:jc w:val="both"/>
      </w:pPr>
      <w:r>
        <w:rPr>
          <w:rFonts w:ascii="Times New Roman"/>
          <w:b w:val="false"/>
          <w:i w:val="false"/>
          <w:color w:val="000000"/>
          <w:sz w:val="28"/>
        </w:rPr>
        <w:t>
      агентіне) жіберілді                   _______________________________</w:t>
      </w:r>
    </w:p>
    <w:p>
      <w:pPr>
        <w:spacing w:after="0"/>
        <w:ind w:left="0"/>
        <w:jc w:val="both"/>
      </w:pPr>
      <w:r>
        <w:rPr>
          <w:rFonts w:ascii="Times New Roman"/>
          <w:b w:val="false"/>
          <w:i w:val="false"/>
          <w:color w:val="000000"/>
          <w:sz w:val="28"/>
        </w:rPr>
        <w:t>
      ________________________________      _______________________________</w:t>
      </w:r>
    </w:p>
    <w:p>
      <w:pPr>
        <w:spacing w:after="0"/>
        <w:ind w:left="0"/>
        <w:jc w:val="both"/>
      </w:pPr>
      <w:r>
        <w:rPr>
          <w:rFonts w:ascii="Times New Roman"/>
          <w:b w:val="false"/>
          <w:i w:val="false"/>
          <w:color w:val="000000"/>
          <w:sz w:val="28"/>
        </w:rPr>
        <w:t>
      (жіберу және (немесе) алу</w:t>
      </w:r>
    </w:p>
    <w:p>
      <w:pPr>
        <w:spacing w:after="0"/>
        <w:ind w:left="0"/>
        <w:jc w:val="both"/>
      </w:pPr>
      <w:r>
        <w:rPr>
          <w:rFonts w:ascii="Times New Roman"/>
          <w:b w:val="false"/>
          <w:i w:val="false"/>
          <w:color w:val="000000"/>
          <w:sz w:val="28"/>
        </w:rPr>
        <w:t>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Салықтық тексеру нәтижелері туралы хабарламаға және (немесе) хабарламаға шағымды қарау нәтижелері бойынша шығарылған жоғары тұрған мемлекеттік кірістер органының шешіміне салық төлеушінің (салық агентінің) шағымын қараудың қорытындылары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671</w:t>
      </w:r>
      <w:r>
        <w:rPr>
          <w:rFonts w:ascii="Times New Roman"/>
          <w:b w:val="false"/>
          <w:i w:val="false"/>
          <w:color w:val="000000"/>
          <w:sz w:val="28"/>
        </w:rPr>
        <w:t xml:space="preserve"> және </w:t>
      </w:r>
      <w:r>
        <w:rPr>
          <w:rFonts w:ascii="Times New Roman"/>
          <w:b w:val="false"/>
          <w:i w:val="false"/>
          <w:color w:val="000000"/>
          <w:sz w:val="28"/>
        </w:rPr>
        <w:t>681-баптарына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тексеруі нәтижелері туралы хабарламаны немесе хабарламаға</w:t>
      </w:r>
    </w:p>
    <w:p>
      <w:pPr>
        <w:spacing w:after="0"/>
        <w:ind w:left="0"/>
        <w:jc w:val="both"/>
      </w:pPr>
      <w:r>
        <w:rPr>
          <w:rFonts w:ascii="Times New Roman"/>
          <w:b w:val="false"/>
          <w:i w:val="false"/>
          <w:color w:val="000000"/>
          <w:sz w:val="28"/>
        </w:rPr>
        <w:t>
      шағымды қарау нәтижелері бойынша шығарылған жоғары тұрған</w:t>
      </w:r>
    </w:p>
    <w:p>
      <w:pPr>
        <w:spacing w:after="0"/>
        <w:ind w:left="0"/>
        <w:jc w:val="both"/>
      </w:pPr>
      <w:r>
        <w:rPr>
          <w:rFonts w:ascii="Times New Roman"/>
          <w:b w:val="false"/>
          <w:i w:val="false"/>
          <w:color w:val="000000"/>
          <w:sz w:val="28"/>
        </w:rPr>
        <w:t>
      мемлекеттік кірістер органының шешімін көрсету)</w:t>
      </w:r>
    </w:p>
    <w:p>
      <w:pPr>
        <w:spacing w:after="0"/>
        <w:ind w:left="0"/>
        <w:jc w:val="both"/>
      </w:pPr>
      <w:r>
        <w:rPr>
          <w:rFonts w:ascii="Times New Roman"/>
          <w:b w:val="false"/>
          <w:i w:val="false"/>
          <w:color w:val="000000"/>
          <w:sz w:val="28"/>
        </w:rPr>
        <w:t>
      20__ жылғы "____" ______________ шағымыңызды қарау нәтижелері бойынша</w:t>
      </w:r>
    </w:p>
    <w:p>
      <w:pPr>
        <w:spacing w:after="0"/>
        <w:ind w:left="0"/>
        <w:jc w:val="both"/>
      </w:pPr>
      <w:r>
        <w:rPr>
          <w:rFonts w:ascii="Times New Roman"/>
          <w:b w:val="false"/>
          <w:i w:val="false"/>
          <w:color w:val="000000"/>
          <w:sz w:val="28"/>
        </w:rPr>
        <w:t>
      Cізді 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 немесе толық атауы, жеке сәйкестендіру</w:t>
      </w:r>
    </w:p>
    <w:p>
      <w:pPr>
        <w:spacing w:after="0"/>
        <w:ind w:left="0"/>
        <w:jc w:val="both"/>
      </w:pPr>
      <w:r>
        <w:rPr>
          <w:rFonts w:ascii="Times New Roman"/>
          <w:b w:val="false"/>
          <w:i w:val="false"/>
          <w:color w:val="000000"/>
          <w:sz w:val="28"/>
        </w:rPr>
        <w:t>
                 нөмірі/бизнес сәйкестендіру нөмірі (ЖСН/БСН), мекен-жайы)</w:t>
      </w:r>
    </w:p>
    <w:p>
      <w:pPr>
        <w:spacing w:after="0"/>
        <w:ind w:left="0"/>
        <w:jc w:val="both"/>
      </w:pPr>
      <w:r>
        <w:rPr>
          <w:rFonts w:ascii="Times New Roman"/>
          <w:b w:val="false"/>
          <w:i w:val="false"/>
          <w:color w:val="000000"/>
          <w:sz w:val="28"/>
        </w:rPr>
        <w:t>
      шағым бойынша мынадай шешім қабылданғаны туралы хабардар етеді: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салық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және өсімпұлдардың есептелген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
        <w:gridCol w:w="5017"/>
        <w:gridCol w:w="3803"/>
        <w:gridCol w:w="3400"/>
      </w:tblGrid>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бюджетке төленуге жатпайтын кемітілген залал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
                            (залал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бюджетке төленуге жатпайтын есепке жатқызылатын қосылған құн салығының қайтарылуға расталмаған, есепке жазылған салық сомасынан асып кету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35"/>
        <w:gridCol w:w="5865"/>
      </w:tblGrid>
      <w:tr>
        <w:trPr>
          <w:trHeight w:val="30" w:hRule="atLeast"/>
        </w:trPr>
        <w:tc>
          <w:tcPr>
            <w:tcW w:w="6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(салық коды, атауы)</w:t>
            </w:r>
          </w:p>
        </w:tc>
        <w:tc>
          <w:tcPr>
            <w:tcW w:w="5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(салық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бюджеттен қайтарылған және қайтарылуға расталмаған қосылған құн салығының асып кету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8"/>
        <w:gridCol w:w="4160"/>
        <w:gridCol w:w="3432"/>
      </w:tblGrid>
      <w:tr>
        <w:trPr>
          <w:trHeight w:val="30" w:hRule="atLeast"/>
        </w:trPr>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(салық коды, атауы)</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(салық сомасы)</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(өсімпұл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бюджетке төленуге жатпайтын қайтарылуға расталмаған, резидент еместердің табыстарының төлем көзінен ұсталған корпоративтік (жеке) табыс салығының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7"/>
        <w:gridCol w:w="5523"/>
      </w:tblGrid>
      <w:tr>
        <w:trPr>
          <w:trHeight w:val="30" w:hRule="atLeast"/>
        </w:trPr>
        <w:tc>
          <w:tcPr>
            <w:tcW w:w="6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(салық сомасы)</w:t>
            </w: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(салық коды, атауы)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608-бабына</w:t>
      </w:r>
      <w:r>
        <w:rPr>
          <w:rFonts w:ascii="Times New Roman"/>
          <w:b w:val="false"/>
          <w:i w:val="false"/>
          <w:color w:val="000000"/>
          <w:sz w:val="28"/>
        </w:rPr>
        <w:t xml:space="preserve"> сәйкес Сізге</w:t>
      </w:r>
    </w:p>
    <w:p>
      <w:pPr>
        <w:spacing w:after="0"/>
        <w:ind w:left="0"/>
        <w:jc w:val="both"/>
      </w:pPr>
      <w:r>
        <w:rPr>
          <w:rFonts w:ascii="Times New Roman"/>
          <w:b w:val="false"/>
          <w:i w:val="false"/>
          <w:color w:val="000000"/>
          <w:sz w:val="28"/>
        </w:rPr>
        <w:t>
      ___________________________________________ теңге мөлшеріндегі соманы</w:t>
      </w:r>
    </w:p>
    <w:p>
      <w:pPr>
        <w:spacing w:after="0"/>
        <w:ind w:left="0"/>
        <w:jc w:val="both"/>
      </w:pPr>
      <w:r>
        <w:rPr>
          <w:rFonts w:ascii="Times New Roman"/>
          <w:b w:val="false"/>
          <w:i w:val="false"/>
          <w:color w:val="000000"/>
          <w:sz w:val="28"/>
        </w:rPr>
        <w:t>
      (санмен және жазбамен көрсетілсін)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Бизнес сәйкестендіру нөмірі (БСН)________ № __________________ шотына</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____________________________________________________ төлеуіңіз қажет.</w:t>
      </w:r>
    </w:p>
    <w:p>
      <w:pPr>
        <w:spacing w:after="0"/>
        <w:ind w:left="0"/>
        <w:jc w:val="both"/>
      </w:pPr>
      <w:r>
        <w:rPr>
          <w:rFonts w:ascii="Times New Roman"/>
          <w:b w:val="false"/>
          <w:i w:val="false"/>
          <w:color w:val="000000"/>
          <w:sz w:val="28"/>
        </w:rPr>
        <w:t>
      (Қазынашылық басқармасы, банктің сәйкестендіру коды (БСК))</w:t>
      </w:r>
    </w:p>
    <w:p>
      <w:pPr>
        <w:spacing w:after="0"/>
        <w:ind w:left="0"/>
        <w:jc w:val="both"/>
      </w:pPr>
      <w:r>
        <w:rPr>
          <w:rFonts w:ascii="Times New Roman"/>
          <w:b w:val="false"/>
          <w:i w:val="false"/>
          <w:color w:val="000000"/>
          <w:sz w:val="28"/>
        </w:rPr>
        <w:t>
      Салық төлеушінің (салық агентінің) Қазақстан Республикасы заңнамасында көзделген тәртіппен салықтық тексеруі, нәтижелеріне шағым жасауға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xml:space="preserve">
      Хабарламаны салық төлеушіге </w:t>
      </w:r>
    </w:p>
    <w:p>
      <w:pPr>
        <w:spacing w:after="0"/>
        <w:ind w:left="0"/>
        <w:jc w:val="both"/>
      </w:pPr>
      <w:r>
        <w:rPr>
          <w:rFonts w:ascii="Times New Roman"/>
          <w:b w:val="false"/>
          <w:i w:val="false"/>
          <w:color w:val="000000"/>
          <w:sz w:val="28"/>
        </w:rPr>
        <w:t>
      (салық агентіне) ___________________________________________ тапсырды</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__________________________________________ жіберілді</w:t>
      </w:r>
    </w:p>
    <w:p>
      <w:pPr>
        <w:spacing w:after="0"/>
        <w:ind w:left="0"/>
        <w:jc w:val="both"/>
      </w:pPr>
      <w:r>
        <w:rPr>
          <w:rFonts w:ascii="Times New Roman"/>
          <w:b w:val="false"/>
          <w:i w:val="false"/>
          <w:color w:val="000000"/>
          <w:sz w:val="28"/>
        </w:rPr>
        <w:t>
      (жіберу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9-қосымша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Республикасының салық заңнамасын бұзушылықтарды жою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607-бабына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Сізді, 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(болған кезде), толық атауы,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жол берілген салық заңнамасының бұзушылықтары туралы хабарлайды: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(бұзушылық мәні)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608-бабы</w:t>
      </w:r>
      <w:r>
        <w:rPr>
          <w:rFonts w:ascii="Times New Roman"/>
          <w:b w:val="false"/>
          <w:i w:val="false"/>
          <w:color w:val="000000"/>
          <w:sz w:val="28"/>
        </w:rPr>
        <w:t xml:space="preserve"> 2-тармағына сәйкес Сізге жіберілген бұзушылықтарды осы хабарлама ұсынылған күннен кейінгі күннен бастап отыз жұмыс күні ішінде жою қажет.</w:t>
      </w:r>
    </w:p>
    <w:p>
      <w:pPr>
        <w:spacing w:after="0"/>
        <w:ind w:left="0"/>
        <w:jc w:val="both"/>
      </w:pPr>
      <w:r>
        <w:rPr>
          <w:rFonts w:ascii="Times New Roman"/>
          <w:b w:val="false"/>
          <w:i w:val="false"/>
          <w:color w:val="000000"/>
          <w:sz w:val="28"/>
        </w:rPr>
        <w:t>
      Олар жойылмаған жағдайда салық төлеуші Қазақстан Республикасының заңнамалық актілеріне сәйкес жауапқа тартылады.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687-бабтарына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әрекетіне (әрекетсіздігіне) Қазақстан Республикасының Заңдарында көзделген тәртіппен мемлекеттік кірістер органдарының жоғары тұрған органына немесе сотқа шағымдануына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агентінің)/салық төлеушінің (салық</w:t>
      </w:r>
    </w:p>
    <w:p>
      <w:pPr>
        <w:spacing w:after="0"/>
        <w:ind w:left="0"/>
        <w:jc w:val="both"/>
      </w:pPr>
      <w:r>
        <w:rPr>
          <w:rFonts w:ascii="Times New Roman"/>
          <w:b w:val="false"/>
          <w:i w:val="false"/>
          <w:color w:val="000000"/>
          <w:sz w:val="28"/>
        </w:rPr>
        <w:t>
      агентінің) лауазымды тұлғасының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 табыс етілді</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 төлеушінің орналасқан жерін (жоқтығын) растау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558</w:t>
      </w:r>
      <w:r>
        <w:rPr>
          <w:rFonts w:ascii="Times New Roman"/>
          <w:b w:val="false"/>
          <w:i w:val="false"/>
          <w:color w:val="000000"/>
          <w:sz w:val="28"/>
        </w:rPr>
        <w:t xml:space="preserve">, </w:t>
      </w:r>
      <w:r>
        <w:rPr>
          <w:rFonts w:ascii="Times New Roman"/>
          <w:b w:val="false"/>
          <w:i w:val="false"/>
          <w:color w:val="000000"/>
          <w:sz w:val="28"/>
        </w:rPr>
        <w:t>569</w:t>
      </w:r>
      <w:r>
        <w:rPr>
          <w:rFonts w:ascii="Times New Roman"/>
          <w:b w:val="false"/>
          <w:i w:val="false"/>
          <w:color w:val="000000"/>
          <w:sz w:val="28"/>
        </w:rPr>
        <w:t xml:space="preserve">, </w:t>
      </w:r>
      <w:r>
        <w:rPr>
          <w:rFonts w:ascii="Times New Roman"/>
          <w:b w:val="false"/>
          <w:i w:val="false"/>
          <w:color w:val="000000"/>
          <w:sz w:val="28"/>
        </w:rPr>
        <w:t>571</w:t>
      </w:r>
      <w:r>
        <w:rPr>
          <w:rFonts w:ascii="Times New Roman"/>
          <w:b w:val="false"/>
          <w:i w:val="false"/>
          <w:color w:val="000000"/>
          <w:sz w:val="28"/>
        </w:rPr>
        <w:t xml:space="preserve">,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611-баптарына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Сізге, 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w:t>
      </w:r>
    </w:p>
    <w:p>
      <w:pPr>
        <w:spacing w:after="0"/>
        <w:ind w:left="0"/>
        <w:jc w:val="both"/>
      </w:pPr>
      <w:r>
        <w:rPr>
          <w:rFonts w:ascii="Times New Roman"/>
          <w:b w:val="false"/>
          <w:i w:val="false"/>
          <w:color w:val="000000"/>
          <w:sz w:val="28"/>
        </w:rPr>
        <w:t>
      жағдайда), атауы,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 _____________ 20___ жылы өткізілген салықтық тексеру нәтижелері бойынша тіркеу мәліметтерінде көрcетілген орналасқан жеріңіз бойынша Сіздің болмағандығыңыз анықталғанын хабарлайды.</w:t>
      </w:r>
    </w:p>
    <w:p>
      <w:pPr>
        <w:spacing w:after="0"/>
        <w:ind w:left="0"/>
        <w:jc w:val="both"/>
      </w:pPr>
      <w:r>
        <w:rPr>
          <w:rFonts w:ascii="Times New Roman"/>
          <w:b w:val="false"/>
          <w:i w:val="false"/>
          <w:color w:val="000000"/>
          <w:sz w:val="28"/>
        </w:rPr>
        <w:t>
      Осыған байланысты, Сіз хабарлама жіберілген күннен бастап жиырма жұмыс күнінің ішінде келу тәртібінде мемлекеттік кірістер органына жазбаша түрде тексеру кезінде болмау себептеріңіз туралы түсініктеме беруге міндеттісіз.</w:t>
      </w:r>
    </w:p>
    <w:p>
      <w:pPr>
        <w:spacing w:after="0"/>
        <w:ind w:left="0"/>
        <w:jc w:val="both"/>
      </w:pPr>
      <w:r>
        <w:rPr>
          <w:rFonts w:ascii="Times New Roman"/>
          <w:b w:val="false"/>
          <w:i w:val="false"/>
          <w:color w:val="000000"/>
          <w:sz w:val="28"/>
        </w:rPr>
        <w:t>
      Осы талаптарды орындамаған жағдайда, Сізге қатысты Салық кодексімен белгіленген мынадай әрекеттер іске асырылады:</w:t>
      </w:r>
    </w:p>
    <w:p>
      <w:pPr>
        <w:spacing w:after="0"/>
        <w:ind w:left="0"/>
        <w:jc w:val="both"/>
      </w:pPr>
      <w:r>
        <w:rPr>
          <w:rFonts w:ascii="Times New Roman"/>
          <w:b w:val="false"/>
          <w:i w:val="false"/>
          <w:color w:val="000000"/>
          <w:sz w:val="28"/>
        </w:rPr>
        <w:t>
      1) банк шоттары бойынша шығыс операцияларын тоқтата тұру;</w:t>
      </w:r>
    </w:p>
    <w:p>
      <w:pPr>
        <w:spacing w:after="0"/>
        <w:ind w:left="0"/>
        <w:jc w:val="both"/>
      </w:pPr>
      <w:r>
        <w:rPr>
          <w:rFonts w:ascii="Times New Roman"/>
          <w:b w:val="false"/>
          <w:i w:val="false"/>
          <w:color w:val="000000"/>
          <w:sz w:val="28"/>
        </w:rPr>
        <w:t>
      2 мемлекеттік кірістер органының шешімі негізінде қосылған құн салығы бойынша тіркеу есебінен шығару.</w:t>
      </w:r>
    </w:p>
    <w:p>
      <w:pPr>
        <w:spacing w:after="0"/>
        <w:ind w:left="0"/>
        <w:jc w:val="both"/>
      </w:pPr>
      <w:r>
        <w:rPr>
          <w:rFonts w:ascii="Times New Roman"/>
          <w:b w:val="false"/>
          <w:i w:val="false"/>
          <w:color w:val="000000"/>
          <w:sz w:val="28"/>
        </w:rPr>
        <w:t>
      Бұдан басқа, мемлекеттік кірістер органының шешімі негізінде қосылған құн салығы бойынша тіркеу есебінен шығарылған салық төлеушіге егер мемлекеттік кірістер органының шешімі негізінде қосылған құн салығы бойынша тіркеу есебінен шығарылғанына екі жыл өтпесе, өз еркімен қосылған құн салығы бойынша тіркеу есебіне тұруға бас тартылатылатынын айта кетеміз.</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салық төлеуші немесе оның уәкілетті өкілі мемлекеттік кірістер органдарының лауазымды тұлғаларының әрекетін (әрекетсіздігін) жоғары тұрған мемлекеттік кірістер органына немесе сотқа шағымдануға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 алды 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агентінің)/салық төлеушінің</w:t>
      </w:r>
    </w:p>
    <w:p>
      <w:pPr>
        <w:spacing w:after="0"/>
        <w:ind w:left="0"/>
        <w:jc w:val="both"/>
      </w:pPr>
      <w:r>
        <w:rPr>
          <w:rFonts w:ascii="Times New Roman"/>
          <w:b w:val="false"/>
          <w:i w:val="false"/>
          <w:color w:val="000000"/>
          <w:sz w:val="28"/>
        </w:rPr>
        <w:t>
                  (салық агентінің) лауазымды тұлғасының тегі, аты, әкесінің</w:t>
      </w:r>
    </w:p>
    <w:p>
      <w:pPr>
        <w:spacing w:after="0"/>
        <w:ind w:left="0"/>
        <w:jc w:val="both"/>
      </w:pPr>
      <w:r>
        <w:rPr>
          <w:rFonts w:ascii="Times New Roman"/>
          <w:b w:val="false"/>
          <w:i w:val="false"/>
          <w:color w:val="000000"/>
          <w:sz w:val="28"/>
        </w:rPr>
        <w:t>
                      аты (ол болған жағдайда), атауы,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тапсырылды _________________________________________</w:t>
      </w:r>
    </w:p>
    <w:p>
      <w:pPr>
        <w:spacing w:after="0"/>
        <w:ind w:left="0"/>
        <w:jc w:val="both"/>
      </w:pPr>
      <w:r>
        <w:rPr>
          <w:rFonts w:ascii="Times New Roman"/>
          <w:b w:val="false"/>
          <w:i w:val="false"/>
          <w:color w:val="000000"/>
          <w:sz w:val="28"/>
        </w:rPr>
        <w:t>
                    (мемлекеттік органның лауазымды тұлғасының,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жіберілді __________________________________________</w:t>
      </w:r>
    </w:p>
    <w:p>
      <w:pPr>
        <w:spacing w:after="0"/>
        <w:ind w:left="0"/>
        <w:jc w:val="both"/>
      </w:pPr>
      <w:r>
        <w:rPr>
          <w:rFonts w:ascii="Times New Roman"/>
          <w:b w:val="false"/>
          <w:i w:val="false"/>
          <w:color w:val="000000"/>
          <w:sz w:val="28"/>
        </w:rPr>
        <w:t>
      (жіберу және (немесе) алу фактісі туралы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11-қосымша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20__ жылғы "___" ________                                     № _____</w:t>
      </w:r>
    </w:p>
    <w:p>
      <w:pPr>
        <w:spacing w:after="0"/>
        <w:ind w:left="0"/>
        <w:jc w:val="left"/>
      </w:pPr>
      <w:r>
        <w:rPr>
          <w:rFonts w:ascii="Times New Roman"/>
          <w:b/>
          <w:i w:val="false"/>
          <w:color w:val="000000"/>
        </w:rPr>
        <w:t xml:space="preserve"> Салық есептілігін керi қайтарып алу туралы хабарландыру</w:t>
      </w:r>
    </w:p>
    <w:p>
      <w:pPr>
        <w:spacing w:after="0"/>
        <w:ind w:left="0"/>
        <w:jc w:val="both"/>
      </w:pPr>
      <w:r>
        <w:rPr>
          <w:rFonts w:ascii="Times New Roman"/>
          <w:b w:val="false"/>
          <w:i w:val="false"/>
          <w:color w:val="000000"/>
          <w:sz w:val="28"/>
        </w:rPr>
        <w:t>
            Салықтық өтінішіне сәйкес (мемлекеттік кірістер органының шешіміне) 20__ жылғы "__" ______________ № ______ салық есептілігін кері қайтарып алу туралы 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немесе атауы)</w:t>
      </w:r>
    </w:p>
    <w:p>
      <w:pPr>
        <w:spacing w:after="0"/>
        <w:ind w:left="0"/>
        <w:jc w:val="both"/>
      </w:pPr>
      <w:r>
        <w:rPr>
          <w:rFonts w:ascii="Times New Roman"/>
          <w:b w:val="false"/>
          <w:i w:val="false"/>
          <w:color w:val="000000"/>
          <w:sz w:val="28"/>
        </w:rPr>
        <w:t>
      Бизнес-сәйкестендіру нөмірі/жеке сәйкестендіру нөмірі (БСН/ЖСН)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есептілігінің коды, түрі мен салық кезеңінің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тіркеу нөмірімен ____________________________________________________</w:t>
      </w:r>
    </w:p>
    <w:p>
      <w:pPr>
        <w:spacing w:after="0"/>
        <w:ind w:left="0"/>
        <w:jc w:val="both"/>
      </w:pPr>
      <w:r>
        <w:rPr>
          <w:rFonts w:ascii="Times New Roman"/>
          <w:b w:val="false"/>
          <w:i w:val="false"/>
          <w:color w:val="000000"/>
          <w:sz w:val="28"/>
        </w:rPr>
        <w:t>
                           (салық есептілігінің 18 мәнді тіркеу нөмірі)</w:t>
      </w:r>
    </w:p>
    <w:p>
      <w:pPr>
        <w:spacing w:after="0"/>
        <w:ind w:left="0"/>
        <w:jc w:val="both"/>
      </w:pPr>
      <w:r>
        <w:rPr>
          <w:rFonts w:ascii="Times New Roman"/>
          <w:b w:val="false"/>
          <w:i w:val="false"/>
          <w:color w:val="000000"/>
          <w:sz w:val="28"/>
        </w:rPr>
        <w:t>
      себебі бойынша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 өңдеу нәтижесін хабарлаймыз</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(кері қайтарылды, кері қайтару жүргізілген жоқ)</w:t>
      </w:r>
    </w:p>
    <w:p>
      <w:pPr>
        <w:spacing w:after="0"/>
        <w:ind w:left="0"/>
        <w:jc w:val="both"/>
      </w:pPr>
      <w:r>
        <w:rPr>
          <w:rFonts w:ascii="Times New Roman"/>
          <w:b w:val="false"/>
          <w:i w:val="false"/>
          <w:color w:val="000000"/>
          <w:sz w:val="28"/>
        </w:rPr>
        <w:t>
      кері қайтарылған қосымша нысандар туралы мәліметтер (бастапқы, кезекті, тарату кері қайтарылған кезде)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(тіркеу нөмірілер)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 кері қайтаруға бас тарту себебі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(егер кері қайтару жүргізілмеген болса, толтырылуға жатады)</w:t>
      </w:r>
    </w:p>
    <w:p>
      <w:pPr>
        <w:spacing w:after="0"/>
        <w:ind w:left="0"/>
        <w:jc w:val="both"/>
      </w:pPr>
      <w:r>
        <w:rPr>
          <w:rFonts w:ascii="Times New Roman"/>
          <w:b w:val="false"/>
          <w:i w:val="false"/>
          <w:color w:val="000000"/>
          <w:sz w:val="28"/>
        </w:rPr>
        <w:t>
      түзетпе жасау туралы мәліметтер _____________________________________</w:t>
      </w:r>
    </w:p>
    <w:p>
      <w:pPr>
        <w:spacing w:after="0"/>
        <w:ind w:left="0"/>
        <w:jc w:val="both"/>
      </w:pPr>
      <w:r>
        <w:rPr>
          <w:rFonts w:ascii="Times New Roman"/>
          <w:b w:val="false"/>
          <w:i w:val="false"/>
          <w:color w:val="000000"/>
          <w:sz w:val="28"/>
        </w:rPr>
        <w:t>
                                 (түзетпе жасау өңделген кезде толтырылады)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 _____________________</w:t>
      </w:r>
    </w:p>
    <w:p>
      <w:pPr>
        <w:spacing w:after="0"/>
        <w:ind w:left="0"/>
        <w:jc w:val="both"/>
      </w:pPr>
      <w:r>
        <w:rPr>
          <w:rFonts w:ascii="Times New Roman"/>
          <w:b w:val="false"/>
          <w:i w:val="false"/>
          <w:color w:val="000000"/>
          <w:sz w:val="28"/>
        </w:rPr>
        <w:t xml:space="preserve">
      Мемлекеттік органның лауазымды тұлғасының             (қолы) </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 мөр орны</w:t>
      </w:r>
    </w:p>
    <w:p>
      <w:pPr>
        <w:spacing w:after="0"/>
        <w:ind w:left="0"/>
        <w:jc w:val="both"/>
      </w:pPr>
      <w:r>
        <w:rPr>
          <w:rFonts w:ascii="Times New Roman"/>
          <w:b w:val="false"/>
          <w:i w:val="false"/>
          <w:color w:val="000000"/>
          <w:sz w:val="28"/>
        </w:rPr>
        <w:t>
      (мемлекеттік органның атауы)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Салық төлеушінің (салық агентінін) тегі,</w:t>
      </w:r>
    </w:p>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немесе толық атауы</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Жеке сәйкестендіру нөмірі/бизнес-</w:t>
      </w:r>
    </w:p>
    <w:p>
      <w:pPr>
        <w:spacing w:after="0"/>
        <w:ind w:left="0"/>
        <w:jc w:val="both"/>
      </w:pPr>
      <w:r>
        <w:rPr>
          <w:rFonts w:ascii="Times New Roman"/>
          <w:b w:val="false"/>
          <w:i w:val="false"/>
          <w:color w:val="000000"/>
          <w:sz w:val="28"/>
        </w:rPr>
        <w:t>
      сәйкестендіру нөмірі ЖСН/БСН</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Тұрғылықты жерінің немесе орналасқан</w:t>
      </w:r>
    </w:p>
    <w:p>
      <w:pPr>
        <w:spacing w:after="0"/>
        <w:ind w:left="0"/>
        <w:jc w:val="both"/>
      </w:pPr>
      <w:r>
        <w:rPr>
          <w:rFonts w:ascii="Times New Roman"/>
          <w:b w:val="false"/>
          <w:i w:val="false"/>
          <w:color w:val="000000"/>
          <w:sz w:val="28"/>
        </w:rPr>
        <w:t>
      жерінің мекен-жайы</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left"/>
      </w:pPr>
      <w:r>
        <w:rPr>
          <w:rFonts w:ascii="Times New Roman"/>
          <w:b/>
          <w:i w:val="false"/>
          <w:color w:val="000000"/>
        </w:rPr>
        <w:t xml:space="preserve"> Салықтық тексеру жүргізу туралы хабарландыру</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 БСН)</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631-бабына</w:t>
      </w:r>
      <w:r>
        <w:rPr>
          <w:rFonts w:ascii="Times New Roman"/>
          <w:b w:val="false"/>
          <w:i w:val="false"/>
          <w:color w:val="000000"/>
          <w:sz w:val="28"/>
        </w:rPr>
        <w:t xml:space="preserve"> сәйкес Сізді мыналар жөнінде:</w:t>
      </w:r>
    </w:p>
    <w:p>
      <w:pPr>
        <w:spacing w:after="0"/>
        <w:ind w:left="0"/>
        <w:jc w:val="both"/>
      </w:pPr>
      <w:r>
        <w:rPr>
          <w:rFonts w:ascii="Times New Roman"/>
          <w:b w:val="false"/>
          <w:i w:val="false"/>
          <w:color w:val="000000"/>
          <w:sz w:val="28"/>
        </w:rPr>
        <w:t>
      1) салықтардың және бюджетке төленетін басқа да міндетті төлемдердің барлық түрлері бойынша салық міндеттемесінің орындалуы, міндетті зейнетақы жарналарын, міндетті кәсіптік зейнетақы жарналарын толық және уақтылы есептеу, ұстап қалу және аудару және әлеуметтік аударымдарды толық және уақтылы есептеу және төлеу мәселелері бойынша жоспарлы кешенді тексеру жүргізілетіні туралы;</w:t>
      </w:r>
    </w:p>
    <w:p>
      <w:pPr>
        <w:spacing w:after="0"/>
        <w:ind w:left="0"/>
        <w:jc w:val="both"/>
      </w:pPr>
      <w:r>
        <w:rPr>
          <w:rFonts w:ascii="Times New Roman"/>
          <w:b w:val="false"/>
          <w:i w:val="false"/>
          <w:color w:val="000000"/>
          <w:sz w:val="28"/>
        </w:rPr>
        <w:t>
      2) мынадай:</w:t>
      </w:r>
    </w:p>
    <w:p>
      <w:pPr>
        <w:spacing w:after="0"/>
        <w:ind w:left="0"/>
        <w:jc w:val="both"/>
      </w:pPr>
      <w:r>
        <w:rPr>
          <w:rFonts w:ascii="Times New Roman"/>
          <w:b w:val="false"/>
          <w:i w:val="false"/>
          <w:color w:val="000000"/>
          <w:sz w:val="28"/>
        </w:rPr>
        <w:t>
      салықтардың және (немесе) бюджетке төленетін басқа да міндетті төлемдердің жекелеген түрлері бойынша салық міндеттемесінің орындалуы;</w:t>
      </w:r>
    </w:p>
    <w:p>
      <w:pPr>
        <w:spacing w:after="0"/>
        <w:ind w:left="0"/>
        <w:jc w:val="both"/>
      </w:pPr>
      <w:r>
        <w:rPr>
          <w:rFonts w:ascii="Times New Roman"/>
          <w:b w:val="false"/>
          <w:i w:val="false"/>
          <w:color w:val="000000"/>
          <w:sz w:val="28"/>
        </w:rPr>
        <w:t>
      міндетті зейнетақы жарналарының, міндетті кәсіптік зейнетақы жарналарының толық және уақтылы есептеу, ұстап қалу және аудару, сондай-ақ әлеуметтік аударымдарды толық және уақтылы есептеу және төлеу;</w:t>
      </w:r>
    </w:p>
    <w:p>
      <w:pPr>
        <w:spacing w:after="0"/>
        <w:ind w:left="0"/>
        <w:jc w:val="both"/>
      </w:pPr>
      <w:r>
        <w:rPr>
          <w:rFonts w:ascii="Times New Roman"/>
          <w:b w:val="false"/>
          <w:i w:val="false"/>
          <w:color w:val="000000"/>
          <w:sz w:val="28"/>
        </w:rPr>
        <w:t xml:space="preserve">
      банктердің және банк операцияларының жекелеген түрлерін жүзеге асыратын ұйымдардың Салық </w:t>
      </w:r>
      <w:r>
        <w:rPr>
          <w:rFonts w:ascii="Times New Roman"/>
          <w:b w:val="false"/>
          <w:i w:val="false"/>
          <w:color w:val="000000"/>
          <w:sz w:val="28"/>
        </w:rPr>
        <w:t>кодексінде</w:t>
      </w:r>
      <w:r>
        <w:rPr>
          <w:rFonts w:ascii="Times New Roman"/>
          <w:b w:val="false"/>
          <w:i w:val="false"/>
          <w:color w:val="000000"/>
          <w:sz w:val="28"/>
        </w:rPr>
        <w:t xml:space="preserve">, сондай-ақ </w:t>
      </w:r>
      <w:r>
        <w:rPr>
          <w:rFonts w:ascii="Times New Roman"/>
          <w:b w:val="false"/>
          <w:i w:val="false"/>
          <w:color w:val="000000"/>
          <w:sz w:val="28"/>
        </w:rPr>
        <w:t>"Міндетті әлеуметтік сақтандыру туралы"</w:t>
      </w:r>
      <w:r>
        <w:rPr>
          <w:rFonts w:ascii="Times New Roman"/>
          <w:b w:val="false"/>
          <w:i w:val="false"/>
          <w:color w:val="000000"/>
          <w:sz w:val="28"/>
        </w:rPr>
        <w:t xml:space="preserve"> және </w:t>
      </w:r>
      <w:r>
        <w:rPr>
          <w:rFonts w:ascii="Times New Roman"/>
          <w:b w:val="false"/>
          <w:i w:val="false"/>
          <w:color w:val="000000"/>
          <w:sz w:val="28"/>
        </w:rPr>
        <w:t>"Қазақстан Республикасында зейнетақымен қамсыздандыру туралы"</w:t>
      </w:r>
      <w:r>
        <w:rPr>
          <w:rFonts w:ascii="Times New Roman"/>
          <w:b w:val="false"/>
          <w:i w:val="false"/>
          <w:color w:val="000000"/>
          <w:sz w:val="28"/>
        </w:rPr>
        <w:t xml:space="preserve"> Қазақстан Республикасының Заңдарында белгіленген міндеттерді орындауы;</w:t>
      </w:r>
    </w:p>
    <w:p>
      <w:pPr>
        <w:spacing w:after="0"/>
        <w:ind w:left="0"/>
        <w:jc w:val="both"/>
      </w:pPr>
      <w:r>
        <w:rPr>
          <w:rFonts w:ascii="Times New Roman"/>
          <w:b w:val="false"/>
          <w:i w:val="false"/>
          <w:color w:val="000000"/>
          <w:sz w:val="28"/>
        </w:rPr>
        <w:t>
      трансферттік баға белгілеу;</w:t>
      </w:r>
    </w:p>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мемлекеттік реттеу;</w:t>
      </w:r>
    </w:p>
    <w:p>
      <w:pPr>
        <w:spacing w:after="0"/>
        <w:ind w:left="0"/>
        <w:jc w:val="both"/>
      </w:pPr>
      <w:r>
        <w:rPr>
          <w:rFonts w:ascii="Times New Roman"/>
          <w:b w:val="false"/>
          <w:i w:val="false"/>
          <w:color w:val="000000"/>
          <w:sz w:val="28"/>
        </w:rPr>
        <w:t>
      соттың заңды күшіне енген үкімінің немесе қаулысының негізінде жалған кәсіпорын деп танылған салық төлеушімен жасалған операциялары бойынша салық міндеттемесін айқындау;</w:t>
      </w:r>
    </w:p>
    <w:p>
      <w:pPr>
        <w:spacing w:after="0"/>
        <w:ind w:left="0"/>
        <w:jc w:val="both"/>
      </w:pPr>
      <w:r>
        <w:rPr>
          <w:rFonts w:ascii="Times New Roman"/>
          <w:b w:val="false"/>
          <w:i w:val="false"/>
          <w:color w:val="000000"/>
          <w:sz w:val="28"/>
        </w:rPr>
        <w:t>
      жасалуы сотпен кәсіпкерлік қызметті жүзеге асыру ниетінсіз жүзеге асырылған деп танылған мәміле (мәмілелер) бойынша салық міндеттемесін айқындау;</w:t>
      </w:r>
    </w:p>
    <w:p>
      <w:pPr>
        <w:spacing w:after="0"/>
        <w:ind w:left="0"/>
        <w:jc w:val="both"/>
      </w:pPr>
      <w:r>
        <w:rPr>
          <w:rFonts w:ascii="Times New Roman"/>
          <w:b w:val="false"/>
          <w:i w:val="false"/>
          <w:color w:val="000000"/>
          <w:sz w:val="28"/>
        </w:rPr>
        <w:t>
      салық төлеушілер (салық агенті) мен оның дебиторлары арасындағы өзара есеп айырысуларды айқындау;</w:t>
      </w:r>
    </w:p>
    <w:p>
      <w:pPr>
        <w:spacing w:after="0"/>
        <w:ind w:left="0"/>
        <w:jc w:val="both"/>
      </w:pPr>
      <w:r>
        <w:rPr>
          <w:rFonts w:ascii="Times New Roman"/>
          <w:b w:val="false"/>
          <w:i w:val="false"/>
          <w:color w:val="000000"/>
          <w:sz w:val="28"/>
        </w:rPr>
        <w:t>
      халықаралық шарттардың (келісімдердің) ережелерін қолдану заңдылығы;</w:t>
      </w:r>
    </w:p>
    <w:p>
      <w:pPr>
        <w:spacing w:after="0"/>
        <w:ind w:left="0"/>
        <w:jc w:val="both"/>
      </w:pPr>
      <w:r>
        <w:rPr>
          <w:rFonts w:ascii="Times New Roman"/>
          <w:b w:val="false"/>
          <w:i w:val="false"/>
          <w:color w:val="000000"/>
          <w:sz w:val="28"/>
        </w:rPr>
        <w:t>
      қайтаруға ұсынылған қосылған құн салығының сомаларының дұрыстығын растау;</w:t>
      </w:r>
    </w:p>
    <w:p>
      <w:pPr>
        <w:spacing w:after="0"/>
        <w:ind w:left="0"/>
        <w:jc w:val="both"/>
      </w:pPr>
      <w:r>
        <w:rPr>
          <w:rFonts w:ascii="Times New Roman"/>
          <w:b w:val="false"/>
          <w:i w:val="false"/>
          <w:color w:val="000000"/>
          <w:sz w:val="28"/>
        </w:rPr>
        <w:t>
      резидент еместің салықтық өтініші және қосарланған салық салуды болдырмау туралы халықаралық шарт негізінде бюджеттен төленген табыс салығын немесе шартты банктік салымды қайтару;</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608-бабында</w:t>
      </w:r>
      <w:r>
        <w:rPr>
          <w:rFonts w:ascii="Times New Roman"/>
          <w:b w:val="false"/>
          <w:i w:val="false"/>
          <w:color w:val="000000"/>
          <w:sz w:val="28"/>
        </w:rPr>
        <w:t xml:space="preserve"> белгіленген тәртіпте камералды бақылау нәтижелері бойынша анықталған бұзушылықтарды жою туралы мемлекеттік кірістер органдарының хабарламасын салық төлеушінің (салық агентінің) орындамауы мәселелері бойынша жоспарлы тақырыптық тексеру жүргізілетіні туралы хабарлайды.</w:t>
      </w:r>
    </w:p>
    <w:p>
      <w:pPr>
        <w:spacing w:after="0"/>
        <w:ind w:left="0"/>
        <w:jc w:val="both"/>
      </w:pPr>
      <w:r>
        <w:rPr>
          <w:rFonts w:ascii="Times New Roman"/>
          <w:b w:val="false"/>
          <w:i w:val="false"/>
          <w:color w:val="000000"/>
          <w:sz w:val="28"/>
        </w:rPr>
        <w:t>
      Салық тексеруін жүргізу үшін Сіз мынадай құжаттарды: бухгалтерлік құжаттамаларды, салық нысандарын, салықтық есепке алу саясатын, салық салу объектілері және (немесе) салық салуға байланысты объектілерді айқындау үшін, сондай-ақ салық міндеттемелерін есептеу үшін негіз болып табылатын өзге де құжаттарды беруіңіз қажет.</w:t>
      </w:r>
    </w:p>
    <w:p>
      <w:pPr>
        <w:spacing w:after="0"/>
        <w:ind w:left="0"/>
        <w:jc w:val="both"/>
      </w:pPr>
      <w:r>
        <w:rPr>
          <w:rFonts w:ascii="Times New Roman"/>
          <w:b w:val="false"/>
          <w:i w:val="false"/>
          <w:color w:val="000000"/>
          <w:sz w:val="28"/>
        </w:rPr>
        <w:t>
      Салық тексеруін жүргізу кезінде Сіз Салық кодексінде көзделген құқықтарға иесіз және салық төлеушінің (салық агентінің) міндеттерін орындауға міндеттісіз.</w:t>
      </w:r>
    </w:p>
    <w:p>
      <w:pPr>
        <w:spacing w:after="0"/>
        <w:ind w:left="0"/>
        <w:jc w:val="both"/>
      </w:pPr>
      <w:r>
        <w:rPr>
          <w:rFonts w:ascii="Times New Roman"/>
          <w:b w:val="false"/>
          <w:i w:val="false"/>
          <w:color w:val="000000"/>
          <w:sz w:val="28"/>
        </w:rPr>
        <w:t xml:space="preserve">
      Сондай-ақ Сіз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мемлекеттік кірістер органдарының лауазымды тұлғаларының әрекетіне (әрекетсіздігіне) жоғары тұрған мемлекеттік кірістер органына немесе сотқа шағым жасауға құқылысыз.</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Хабарландыруды 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 қолы, мөрі, күні)</w:t>
      </w:r>
    </w:p>
    <w:p>
      <w:pPr>
        <w:spacing w:after="0"/>
        <w:ind w:left="0"/>
        <w:jc w:val="both"/>
      </w:pPr>
      <w:r>
        <w:rPr>
          <w:rFonts w:ascii="Times New Roman"/>
          <w:b w:val="false"/>
          <w:i w:val="false"/>
          <w:color w:val="000000"/>
          <w:sz w:val="28"/>
        </w:rPr>
        <w:t>
      Хабарландыру салық төлеушіге</w:t>
      </w:r>
    </w:p>
    <w:p>
      <w:pPr>
        <w:spacing w:after="0"/>
        <w:ind w:left="0"/>
        <w:jc w:val="both"/>
      </w:pPr>
      <w:r>
        <w:rPr>
          <w:rFonts w:ascii="Times New Roman"/>
          <w:b w:val="false"/>
          <w:i w:val="false"/>
          <w:color w:val="000000"/>
          <w:sz w:val="28"/>
        </w:rPr>
        <w:t>
      (салық агентіне) ________________________________________ тапсырылды.</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w:t>
      </w:r>
    </w:p>
    <w:p>
      <w:pPr>
        <w:spacing w:after="0"/>
        <w:ind w:left="0"/>
        <w:jc w:val="both"/>
      </w:pPr>
      <w:r>
        <w:rPr>
          <w:rFonts w:ascii="Times New Roman"/>
          <w:b w:val="false"/>
          <w:i w:val="false"/>
          <w:color w:val="000000"/>
          <w:sz w:val="28"/>
        </w:rPr>
        <w:t>
      аты (ол болған жағдайда), қолы, күні)</w:t>
      </w:r>
    </w:p>
    <w:p>
      <w:pPr>
        <w:spacing w:after="0"/>
        <w:ind w:left="0"/>
        <w:jc w:val="both"/>
      </w:pPr>
      <w:r>
        <w:rPr>
          <w:rFonts w:ascii="Times New Roman"/>
          <w:b w:val="false"/>
          <w:i w:val="false"/>
          <w:color w:val="000000"/>
          <w:sz w:val="28"/>
        </w:rPr>
        <w:t>
      Хабарландыру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салық төлеушіні (салық агентін) жоспарлы кешенді және (немесе) жоспарлы тақырыптық тексеру жүргізу туралы хабарландыру кезінде торкөзде тиісті тексеру жүргізу мәселесі белгіленеді.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left"/>
      </w:pPr>
      <w:r>
        <w:rPr>
          <w:rFonts w:ascii="Times New Roman"/>
          <w:b/>
          <w:i w:val="false"/>
          <w:color w:val="000000"/>
        </w:rPr>
        <w:t xml:space="preserve"> Бюджеттен қайтаруға ұсынылған қосылған құн салығы сомаларының</w:t>
      </w:r>
      <w:r>
        <w:br/>
      </w:r>
      <w:r>
        <w:rPr>
          <w:rFonts w:ascii="Times New Roman"/>
          <w:b/>
          <w:i w:val="false"/>
          <w:color w:val="000000"/>
        </w:rPr>
        <w:t>дұрыстығын растау бойынша 20___ жылғы "____" ______________</w:t>
      </w:r>
      <w:r>
        <w:br/>
      </w:r>
      <w:r>
        <w:rPr>
          <w:rFonts w:ascii="Times New Roman"/>
          <w:b/>
          <w:i w:val="false"/>
          <w:color w:val="000000"/>
        </w:rPr>
        <w:t>№ _____ салықтық тексеру актісіне</w:t>
      </w:r>
      <w:r>
        <w:br/>
      </w:r>
      <w:r>
        <w:rPr>
          <w:rFonts w:ascii="Times New Roman"/>
          <w:b/>
          <w:i w:val="false"/>
          <w:color w:val="000000"/>
        </w:rPr>
        <w:t>20__ жылғы "____" ______________________ № ___ қорытынды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63"/>
        <w:gridCol w:w="6837"/>
      </w:tblGrid>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атауы</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нөмірі/Бизнес-сәйкестендіру нөмірі/ (ЖСН/БСН)</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Қосылған құн салығы (ҚҚС) бойынша тіркеу есебіне қою туралы куәліктің сериясы және нөмірі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Қайтару туралы талапты көрсете отырып, ҚҚС бойынша декларацияны тапсыру күні</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____</w:t>
            </w:r>
          </w:p>
          <w:p>
            <w:pPr>
              <w:spacing w:after="20"/>
              <w:ind w:left="20"/>
              <w:jc w:val="both"/>
            </w:pPr>
            <w:r>
              <w:rPr>
                <w:rFonts w:ascii="Times New Roman"/>
                <w:b w:val="false"/>
                <w:i w:val="false"/>
                <w:color w:val="000000"/>
                <w:sz w:val="20"/>
              </w:rPr>
              <w:t>
20__ жылғы "___" ____ бойынша</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ҚҚС бойынша декларацияда көрcетілген талап бойынша көрсетілген ҚҚС сомасы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тексеру(лер)інің акті(лері)сі және қорытынды(лар)ға сәйкес қайтарылуы тиіс ҚҚС сомасы</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 тексерудің актісімен растамаған, оның ішінде:</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берушімен өзара есеп айырысулардың дұрыстығын растау үшін қарсы тексерулер жүргізуге сауал салуға жауаптар алынбаған</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жіберілген сауал салу бойынша мемлекеттік кірістер органы алған жауаптар негізінде мониторингке жататын, ірі салық төлеуші бойынша қосылған құн салығы сомаларының дұрыстығы расталмаған</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20__ жылғы "____" ___________ жағдай бойынша</w:t>
      </w:r>
    </w:p>
    <w:p>
      <w:pPr>
        <w:spacing w:after="0"/>
        <w:ind w:left="0"/>
        <w:jc w:val="both"/>
      </w:pPr>
      <w:r>
        <w:rPr>
          <w:rFonts w:ascii="Times New Roman"/>
          <w:b w:val="false"/>
          <w:i w:val="false"/>
          <w:color w:val="000000"/>
          <w:sz w:val="28"/>
        </w:rPr>
        <w:t>
      Салық тексеруін аяқтағаннан кейін қайтармаудың себебін жоюды растайтын құжаттар:</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1149"/>
        <w:gridCol w:w="1150"/>
        <w:gridCol w:w="568"/>
        <w:gridCol w:w="568"/>
        <w:gridCol w:w="459"/>
        <w:gridCol w:w="469"/>
        <w:gridCol w:w="470"/>
        <w:gridCol w:w="755"/>
        <w:gridCol w:w="1174"/>
        <w:gridCol w:w="2796"/>
        <w:gridCol w:w="2298"/>
      </w:tblGrid>
      <w:tr>
        <w:trPr>
          <w:trHeight w:val="30" w:hRule="atLeast"/>
        </w:trPr>
        <w:tc>
          <w:tcPr>
            <w:tcW w:w="4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тексеруді өткізуге және мониторингке жататын, ірі салық төлеуші бойынша ҚҚС сомасының дұрыстығын растау туралы сауал жасау</w:t>
            </w:r>
          </w:p>
        </w:tc>
        <w:tc>
          <w:tcPr>
            <w:tcW w:w="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Расталуы тиіс ҚҚС сомасы</w:t>
            </w:r>
          </w:p>
        </w:tc>
        <w:tc>
          <w:tcPr>
            <w:tcW w:w="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коды</w:t>
            </w:r>
          </w:p>
        </w:tc>
        <w:tc>
          <w:tcPr>
            <w:tcW w:w="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Жеткізушінің ЖСН/БСН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тексеруді өткізу туралы сауал салуына жауабы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Мониторингке жататын, ірі салық төлеуші бойынша ҚҚС сомасының дұрыстығын растау туралы сауал салуына жауабы</w:t>
            </w:r>
          </w:p>
        </w:tc>
        <w:tc>
          <w:tcPr>
            <w:tcW w:w="2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Мониторингке жататын, ірі салық төлеуші бойынша ҚҚС сомасының дұрыстығын растау туралы сауал салуына жауаппен бірге қарсы тексерудің актісімен расталған ҚҚС сомасы</w:t>
            </w:r>
          </w:p>
        </w:tc>
        <w:tc>
          <w:tcPr>
            <w:tcW w:w="2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(4 бағ. - 11 бағ.)</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Бюджеттен қайтаруға жататын ҚҚС сомасы</w:t>
      </w:r>
    </w:p>
    <w:p>
      <w:pPr>
        <w:spacing w:after="0"/>
        <w:ind w:left="0"/>
        <w:jc w:val="both"/>
      </w:pPr>
      <w:r>
        <w:rPr>
          <w:rFonts w:ascii="Times New Roman"/>
          <w:b w:val="false"/>
          <w:i w:val="false"/>
          <w:color w:val="000000"/>
          <w:sz w:val="28"/>
        </w:rPr>
        <w:t>
      ____________________________________________________ теңгені құрайды.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бөлім (басқарма) қызметкерінің тегі, аты, жөні, лауазымы)</w:t>
      </w:r>
    </w:p>
    <w:p>
      <w:pPr>
        <w:spacing w:after="0"/>
        <w:ind w:left="0"/>
        <w:jc w:val="both"/>
      </w:pPr>
      <w:r>
        <w:rPr>
          <w:rFonts w:ascii="Times New Roman"/>
          <w:b w:val="false"/>
          <w:i w:val="false"/>
          <w:color w:val="000000"/>
          <w:sz w:val="28"/>
        </w:rPr>
        <w:t>
      20__ жылғы "___" ____________</w:t>
      </w:r>
    </w:p>
    <w:p>
      <w:pPr>
        <w:spacing w:after="0"/>
        <w:ind w:left="0"/>
        <w:jc w:val="both"/>
      </w:pPr>
      <w:r>
        <w:rPr>
          <w:rFonts w:ascii="Times New Roman"/>
          <w:b w:val="false"/>
          <w:i w:val="false"/>
          <w:color w:val="000000"/>
          <w:sz w:val="28"/>
        </w:rPr>
        <w:t xml:space="preserve">
      Жауапты басқарманың </w:t>
      </w:r>
    </w:p>
    <w:p>
      <w:pPr>
        <w:spacing w:after="0"/>
        <w:ind w:left="0"/>
        <w:jc w:val="both"/>
      </w:pPr>
      <w:r>
        <w:rPr>
          <w:rFonts w:ascii="Times New Roman"/>
          <w:b w:val="false"/>
          <w:i w:val="false"/>
          <w:color w:val="000000"/>
          <w:sz w:val="28"/>
        </w:rPr>
        <w:t>
      (бөлімінің) басшысы _______ _________________________________________</w:t>
      </w:r>
    </w:p>
    <w:p>
      <w:pPr>
        <w:spacing w:after="0"/>
        <w:ind w:left="0"/>
        <w:jc w:val="both"/>
      </w:pPr>
      <w:r>
        <w:rPr>
          <w:rFonts w:ascii="Times New Roman"/>
          <w:b w:val="false"/>
          <w:i w:val="false"/>
          <w:color w:val="000000"/>
          <w:sz w:val="28"/>
        </w:rPr>
        <w:t>
                            (қолы)  (тегі, аты, әкесінің аты (ол болған</w:t>
      </w:r>
    </w:p>
    <w:p>
      <w:pPr>
        <w:spacing w:after="0"/>
        <w:ind w:left="0"/>
        <w:jc w:val="both"/>
      </w:pPr>
      <w:r>
        <w:rPr>
          <w:rFonts w:ascii="Times New Roman"/>
          <w:b w:val="false"/>
          <w:i w:val="false"/>
          <w:color w:val="000000"/>
          <w:sz w:val="28"/>
        </w:rPr>
        <w:t>
      жағдайда))</w:t>
      </w:r>
    </w:p>
    <w:p>
      <w:pPr>
        <w:spacing w:after="0"/>
        <w:ind w:left="0"/>
        <w:jc w:val="both"/>
      </w:pPr>
      <w:r>
        <w:rPr>
          <w:rFonts w:ascii="Times New Roman"/>
          <w:b w:val="false"/>
          <w:i w:val="false"/>
          <w:color w:val="000000"/>
          <w:sz w:val="28"/>
        </w:rPr>
        <w:t>
      Салық төлеушіге тапсырылды __________________________________________</w:t>
      </w:r>
    </w:p>
    <w:p>
      <w:pPr>
        <w:spacing w:after="0"/>
        <w:ind w:left="0"/>
        <w:jc w:val="both"/>
      </w:pPr>
      <w:r>
        <w:rPr>
          <w:rFonts w:ascii="Times New Roman"/>
          <w:b w:val="false"/>
          <w:i w:val="false"/>
          <w:color w:val="000000"/>
          <w:sz w:val="28"/>
        </w:rPr>
        <w:t>
                                  (салық төлеушінің тегі, аты, әкесінің аты</w:t>
      </w:r>
    </w:p>
    <w:p>
      <w:pPr>
        <w:spacing w:after="0"/>
        <w:ind w:left="0"/>
        <w:jc w:val="both"/>
      </w:pPr>
      <w:r>
        <w:rPr>
          <w:rFonts w:ascii="Times New Roman"/>
          <w:b w:val="false"/>
          <w:i w:val="false"/>
          <w:color w:val="000000"/>
          <w:sz w:val="28"/>
        </w:rPr>
        <w:t>
                                   (ол болған жағдайда), лауазымы және қолы)</w:t>
      </w:r>
    </w:p>
    <w:p>
      <w:pPr>
        <w:spacing w:after="0"/>
        <w:ind w:left="0"/>
        <w:jc w:val="both"/>
      </w:pPr>
      <w:r>
        <w:rPr>
          <w:rFonts w:ascii="Times New Roman"/>
          <w:b w:val="false"/>
          <w:i w:val="false"/>
          <w:color w:val="000000"/>
          <w:sz w:val="28"/>
        </w:rPr>
        <w:t>
      20__ жылғы "___"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Камералдық бақылау нәтижелері бойынша қорытынды</w:t>
      </w:r>
    </w:p>
    <w:p>
      <w:pPr>
        <w:spacing w:after="0"/>
        <w:ind w:left="0"/>
        <w:jc w:val="both"/>
      </w:pPr>
      <w:r>
        <w:rPr>
          <w:rFonts w:ascii="Times New Roman"/>
          <w:b w:val="false"/>
          <w:i w:val="false"/>
          <w:color w:val="000000"/>
          <w:sz w:val="28"/>
        </w:rPr>
        <w:t>
      ___________________                                      № __________</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Мен (біз), ____________________________________________________</w:t>
      </w:r>
    </w:p>
    <w:p>
      <w:pPr>
        <w:spacing w:after="0"/>
        <w:ind w:left="0"/>
        <w:jc w:val="both"/>
      </w:pPr>
      <w:r>
        <w:rPr>
          <w:rFonts w:ascii="Times New Roman"/>
          <w:b w:val="false"/>
          <w:i w:val="false"/>
          <w:color w:val="000000"/>
          <w:sz w:val="28"/>
        </w:rPr>
        <w:t>
      (мемлекеттік органның қызметкер(лер)інің тегі, аты, әкесінің</w:t>
      </w:r>
    </w:p>
    <w:p>
      <w:pPr>
        <w:spacing w:after="0"/>
        <w:ind w:left="0"/>
        <w:jc w:val="both"/>
      </w:pPr>
      <w:r>
        <w:rPr>
          <w:rFonts w:ascii="Times New Roman"/>
          <w:b w:val="false"/>
          <w:i w:val="false"/>
          <w:color w:val="000000"/>
          <w:sz w:val="28"/>
        </w:rPr>
        <w:t>
      аты (ол болған жағдайда), лауазымы)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және 20___ жылғы "___"_________ №___ (20___ жылғы "___" _____ № ___ кіріс) қызметті тоқтату туралы салықтық өтініш негізінде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(дара кәсіпкердің аты-жөні, резидент-заңды тұлғаның атауы, жеке</w:t>
      </w:r>
    </w:p>
    <w:p>
      <w:pPr>
        <w:spacing w:after="0"/>
        <w:ind w:left="0"/>
        <w:jc w:val="both"/>
      </w:pPr>
      <w:r>
        <w:rPr>
          <w:rFonts w:ascii="Times New Roman"/>
          <w:b w:val="false"/>
          <w:i w:val="false"/>
          <w:color w:val="000000"/>
          <w:sz w:val="28"/>
        </w:rPr>
        <w:t>
      сәйкестендіру нөмірі/бизнес 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20___ жылғы "___" ____________ бастап 20___ жылғы "___" _____________ дейінгі кезеңге камералдық бақылау нәтижелері бойынша қорытынды жасадым(дық).</w:t>
      </w:r>
    </w:p>
    <w:p>
      <w:pPr>
        <w:spacing w:after="0"/>
        <w:ind w:left="0"/>
        <w:jc w:val="left"/>
      </w:pPr>
      <w:r>
        <w:rPr>
          <w:rFonts w:ascii="Times New Roman"/>
          <w:b/>
          <w:i w:val="false"/>
          <w:color w:val="000000"/>
        </w:rPr>
        <w:t xml:space="preserve"> 1. Салық төлеуші туралы мәлімет</w:t>
      </w:r>
    </w:p>
    <w:p>
      <w:pPr>
        <w:spacing w:after="0"/>
        <w:ind w:left="0"/>
        <w:jc w:val="both"/>
      </w:pPr>
      <w:r>
        <w:rPr>
          <w:rFonts w:ascii="Times New Roman"/>
          <w:b w:val="false"/>
          <w:i w:val="false"/>
          <w:color w:val="000000"/>
          <w:sz w:val="28"/>
        </w:rPr>
        <w:t>
      1. Дара кәсіпкер ретінде мемлекеттік тіркеу туралы куәлік: сериясы _____; нөмірі ______ берілген күні ______ жыл "__" ________</w:t>
      </w:r>
    </w:p>
    <w:p>
      <w:pPr>
        <w:spacing w:after="0"/>
        <w:ind w:left="0"/>
        <w:jc w:val="both"/>
      </w:pPr>
      <w:r>
        <w:rPr>
          <w:rFonts w:ascii="Times New Roman"/>
          <w:b w:val="false"/>
          <w:i w:val="false"/>
          <w:color w:val="000000"/>
          <w:sz w:val="28"/>
        </w:rPr>
        <w:t>
      2. Заңды тұлғаны мемлекеттік тіркеу туралы куәлік: сериясы _____; нөмірі ______ берілген күні ______ жыл "__" ________</w:t>
      </w:r>
    </w:p>
    <w:p>
      <w:pPr>
        <w:spacing w:after="0"/>
        <w:ind w:left="0"/>
        <w:jc w:val="both"/>
      </w:pPr>
      <w:r>
        <w:rPr>
          <w:rFonts w:ascii="Times New Roman"/>
          <w:b w:val="false"/>
          <w:i w:val="false"/>
          <w:color w:val="000000"/>
          <w:sz w:val="28"/>
        </w:rPr>
        <w:t>
      3. Салық салу режимі __________________________________________</w:t>
      </w:r>
    </w:p>
    <w:p>
      <w:pPr>
        <w:spacing w:after="0"/>
        <w:ind w:left="0"/>
        <w:jc w:val="both"/>
      </w:pPr>
      <w:r>
        <w:rPr>
          <w:rFonts w:ascii="Times New Roman"/>
          <w:b w:val="false"/>
          <w:i w:val="false"/>
          <w:color w:val="000000"/>
          <w:sz w:val="28"/>
        </w:rPr>
        <w:t>
      4. Қызмет түрлері және оларды жүзеге асыру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7"/>
        <w:gridCol w:w="5678"/>
        <w:gridCol w:w="2207"/>
        <w:gridCol w:w="2208"/>
      </w:tblGrid>
      <w:tr>
        <w:trPr>
          <w:trHeight w:val="30"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5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түрлерінің жалпы жіктеуіші (ЭҚТЖЖ)</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Банк деректемелері:</w:t>
      </w:r>
    </w:p>
    <w:p>
      <w:pPr>
        <w:spacing w:after="0"/>
        <w:ind w:left="0"/>
        <w:jc w:val="both"/>
      </w:pPr>
      <w:r>
        <w:rPr>
          <w:rFonts w:ascii="Times New Roman"/>
          <w:b w:val="false"/>
          <w:i w:val="false"/>
          <w:color w:val="000000"/>
          <w:sz w:val="28"/>
        </w:rPr>
        <w:t>
      Банктің атауы: ________________________________________________</w:t>
      </w:r>
    </w:p>
    <w:p>
      <w:pPr>
        <w:spacing w:after="0"/>
        <w:ind w:left="0"/>
        <w:jc w:val="both"/>
      </w:pPr>
      <w:r>
        <w:rPr>
          <w:rFonts w:ascii="Times New Roman"/>
          <w:b w:val="false"/>
          <w:i w:val="false"/>
          <w:color w:val="000000"/>
          <w:sz w:val="28"/>
        </w:rPr>
        <w:t>
      Банктік сәйкестендіру коды (БСК) ______________________________</w:t>
      </w:r>
    </w:p>
    <w:p>
      <w:pPr>
        <w:spacing w:after="0"/>
        <w:ind w:left="0"/>
        <w:jc w:val="both"/>
      </w:pPr>
      <w:r>
        <w:rPr>
          <w:rFonts w:ascii="Times New Roman"/>
          <w:b w:val="false"/>
          <w:i w:val="false"/>
          <w:color w:val="000000"/>
          <w:sz w:val="28"/>
        </w:rPr>
        <w:t>
      Бизнес сәйкестендіру нөмірі (БСН) _____________________________</w:t>
      </w:r>
    </w:p>
    <w:p>
      <w:pPr>
        <w:spacing w:after="0"/>
        <w:ind w:left="0"/>
        <w:jc w:val="both"/>
      </w:pPr>
      <w:r>
        <w:rPr>
          <w:rFonts w:ascii="Times New Roman"/>
          <w:b w:val="false"/>
          <w:i w:val="false"/>
          <w:color w:val="000000"/>
          <w:sz w:val="28"/>
        </w:rPr>
        <w:t>
      Облыс (қала, аудан) ___________________________________________</w:t>
      </w:r>
    </w:p>
    <w:p>
      <w:pPr>
        <w:spacing w:after="0"/>
        <w:ind w:left="0"/>
        <w:jc w:val="both"/>
      </w:pPr>
      <w:r>
        <w:rPr>
          <w:rFonts w:ascii="Times New Roman"/>
          <w:b w:val="false"/>
          <w:i w:val="false"/>
          <w:color w:val="000000"/>
          <w:sz w:val="28"/>
        </w:rPr>
        <w:t>
      Банк шоттарының деректемелері:</w:t>
      </w:r>
    </w:p>
    <w:p>
      <w:pPr>
        <w:spacing w:after="0"/>
        <w:ind w:left="0"/>
        <w:jc w:val="both"/>
      </w:pPr>
      <w:r>
        <w:rPr>
          <w:rFonts w:ascii="Times New Roman"/>
          <w:b w:val="false"/>
          <w:i w:val="false"/>
          <w:color w:val="000000"/>
          <w:sz w:val="28"/>
        </w:rPr>
        <w:t>
      шот атауы _____________________________;</w:t>
      </w:r>
    </w:p>
    <w:p>
      <w:pPr>
        <w:spacing w:after="0"/>
        <w:ind w:left="0"/>
        <w:jc w:val="both"/>
      </w:pPr>
      <w:r>
        <w:rPr>
          <w:rFonts w:ascii="Times New Roman"/>
          <w:b w:val="false"/>
          <w:i w:val="false"/>
          <w:color w:val="000000"/>
          <w:sz w:val="28"/>
        </w:rPr>
        <w:t>
      нөмірі ________________________________;</w:t>
      </w:r>
    </w:p>
    <w:p>
      <w:pPr>
        <w:spacing w:after="0"/>
        <w:ind w:left="0"/>
        <w:jc w:val="both"/>
      </w:pPr>
      <w:r>
        <w:rPr>
          <w:rFonts w:ascii="Times New Roman"/>
          <w:b w:val="false"/>
          <w:i w:val="false"/>
          <w:color w:val="000000"/>
          <w:sz w:val="28"/>
        </w:rPr>
        <w:t>
      ашылған күні __________________________;</w:t>
      </w:r>
    </w:p>
    <w:p>
      <w:pPr>
        <w:spacing w:after="0"/>
        <w:ind w:left="0"/>
        <w:jc w:val="both"/>
      </w:pPr>
      <w:r>
        <w:rPr>
          <w:rFonts w:ascii="Times New Roman"/>
          <w:b w:val="false"/>
          <w:i w:val="false"/>
          <w:color w:val="000000"/>
          <w:sz w:val="28"/>
        </w:rPr>
        <w:t>
      жабылған күні _________________________;</w:t>
      </w:r>
    </w:p>
    <w:p>
      <w:pPr>
        <w:spacing w:after="0"/>
        <w:ind w:left="0"/>
        <w:jc w:val="both"/>
      </w:pPr>
      <w:r>
        <w:rPr>
          <w:rFonts w:ascii="Times New Roman"/>
          <w:b w:val="false"/>
          <w:i w:val="false"/>
          <w:color w:val="000000"/>
          <w:sz w:val="28"/>
        </w:rPr>
        <w:t>
      шоттағы ақша қаражаттарының қалдығы ___________________________</w:t>
      </w:r>
    </w:p>
    <w:p>
      <w:pPr>
        <w:spacing w:after="0"/>
        <w:ind w:left="0"/>
        <w:jc w:val="both"/>
      </w:pPr>
      <w:r>
        <w:rPr>
          <w:rFonts w:ascii="Times New Roman"/>
          <w:b w:val="false"/>
          <w:i w:val="false"/>
          <w:color w:val="000000"/>
          <w:sz w:val="28"/>
        </w:rPr>
        <w:t>
                                     (сомасын және валюта кодын көрсетіңіз)</w:t>
      </w:r>
    </w:p>
    <w:p>
      <w:pPr>
        <w:spacing w:after="0"/>
        <w:ind w:left="0"/>
        <w:jc w:val="both"/>
      </w:pPr>
      <w:r>
        <w:rPr>
          <w:rFonts w:ascii="Times New Roman"/>
          <w:b w:val="false"/>
          <w:i w:val="false"/>
          <w:color w:val="000000"/>
          <w:sz w:val="28"/>
        </w:rPr>
        <w:t>
      6. Бақылау-касса машинасын тіркеу туралы мәліметтер: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(тіркеу карточкасының нөмірі, маркасы, зауыттық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 Қызметті тоқтата тұру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4"/>
        <w:gridCol w:w="3252"/>
        <w:gridCol w:w="3252"/>
        <w:gridCol w:w="3252"/>
      </w:tblGrid>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 басталған күн</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 аяқталған күн</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өтініш берген күн</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Бұрын жіберілген камералдық бақылау нәтижелері бойынша мемлекеттік кірістер органдары анықтаған бұзушылықтарды жою туралы хабарламалар бойынша және олардың орындалуы туралы мәліметтер: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1"/>
        <w:gridCol w:w="1862"/>
        <w:gridCol w:w="1862"/>
        <w:gridCol w:w="2897"/>
        <w:gridCol w:w="3818"/>
      </w:tblGrid>
      <w:tr>
        <w:trPr>
          <w:trHeight w:val="30" w:hRule="atLeast"/>
        </w:trPr>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күні</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хабарлама бойынша алшақтық сипаты</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нәтижесі (орындалды/орындалмады)</w:t>
            </w:r>
          </w:p>
        </w:tc>
      </w:tr>
      <w:tr>
        <w:trPr>
          <w:trHeight w:val="30" w:hRule="atLeast"/>
        </w:trPr>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Камералдық бақылау нәтижелері</w:t>
      </w:r>
    </w:p>
    <w:p>
      <w:pPr>
        <w:spacing w:after="0"/>
        <w:ind w:left="0"/>
        <w:jc w:val="both"/>
      </w:pPr>
      <w:r>
        <w:rPr>
          <w:rFonts w:ascii="Times New Roman"/>
          <w:b w:val="false"/>
          <w:i w:val="false"/>
          <w:color w:val="000000"/>
          <w:sz w:val="28"/>
        </w:rPr>
        <w:t>
      9. Камералдық бақылау барысында мынадай уәкілетті мемлекеттік органдардан, банктерден және (немесе) банк операцияларының жекелеген түрлерін іске асыратын ұйымдардан мәліметтер алынды: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7"/>
        <w:gridCol w:w="6481"/>
        <w:gridCol w:w="1632"/>
        <w:gridCol w:w="1277"/>
        <w:gridCol w:w="1633"/>
      </w:tblGrid>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мемлекеттік органның, банктің және (немесе) банк операцияларының жекелеген түрлерін іске асыратын ұйымның атауы</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жіберілген күн</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алынған күн</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жауаптың сипаты</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Салық есептілігі нысандарының деректерін мемлекеттік кірістер органының, бақылау-касса машинасының (БКМ) қолма-қол ақшаларды есепке алу кітабының, БКМ бойынша фискалды есептің, банк шоттарының деректерімен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6"/>
        <w:gridCol w:w="1416"/>
        <w:gridCol w:w="2203"/>
        <w:gridCol w:w="4431"/>
        <w:gridCol w:w="1417"/>
        <w:gridCol w:w="1417"/>
      </w:tblGrid>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табыс</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табыс</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мемлекеттік кірістер органында табыстар туралы деректер, БКМ деректер болмаған кезде, сондай-ақ банк шоттары болмаған кезде деректер 3-бағаннан 4-бағанға көшіріледі.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7"/>
        <w:gridCol w:w="1147"/>
        <w:gridCol w:w="2952"/>
        <w:gridCol w:w="4758"/>
        <w:gridCol w:w="1148"/>
        <w:gridCol w:w="1148"/>
      </w:tblGrid>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шығыстар (шегерімдер)</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шығыстар (шегерімдер)</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қызметін жалпыға бірдей белгіленген тәртіпте жүзеге асыратын салық төлеушілер бойынша толтырылады. Мемлекеттік кірістер органында табыстар туралы деректер, БКМ деректер болмаған кезде, сондай-ақ банк шоттары болмаған кезде деректер 3-бағаннан 4-бағанға көшіріледі.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5"/>
        <w:gridCol w:w="1255"/>
        <w:gridCol w:w="2652"/>
        <w:gridCol w:w="4626"/>
        <w:gridCol w:w="1256"/>
        <w:gridCol w:w="1256"/>
      </w:tblGrid>
      <w:tr>
        <w:trPr>
          <w:trHeight w:val="30" w:hRule="atLeast"/>
        </w:trPr>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салық салынатын табыс</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салық салынатын табыс</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қызметін жалпыға бірдей тәртіпте жүргізетін салық төлеушілер бойынша толтырылады. Мемлекеттік кірістер органында деректер, БКМ деректер болмаған кезде, сондай-ақ банк шоттары болмаған кезде 3-бағандағы деректер 4-бағанға көшіріледі.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6"/>
        <w:gridCol w:w="1416"/>
        <w:gridCol w:w="2203"/>
        <w:gridCol w:w="4431"/>
        <w:gridCol w:w="1417"/>
        <w:gridCol w:w="1417"/>
      </w:tblGrid>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залал</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залал</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Қызметін жалпыға бірдей тәртіпте жүргізетін салық төлеушілер бойынша толтырылады. Мемлекеттік кірістер органында деректер, БКМ деректер болмаған кезде, сондай-ақ банк шоттары болмаған кезде 3-бағандағы деректер 4-бағанға көшіріледі.</w:t>
      </w:r>
    </w:p>
    <w:p>
      <w:pPr>
        <w:spacing w:after="0"/>
        <w:ind w:left="0"/>
        <w:jc w:val="both"/>
      </w:pPr>
      <w:r>
        <w:rPr>
          <w:rFonts w:ascii="Times New Roman"/>
          <w:b w:val="false"/>
          <w:i w:val="false"/>
          <w:color w:val="000000"/>
          <w:sz w:val="28"/>
        </w:rPr>
        <w:t xml:space="preserve">
      11. Салық кодексінің </w:t>
      </w:r>
      <w:r>
        <w:rPr>
          <w:rFonts w:ascii="Times New Roman"/>
          <w:b w:val="false"/>
          <w:i w:val="false"/>
          <w:color w:val="000000"/>
          <w:sz w:val="28"/>
        </w:rPr>
        <w:t>37-1</w:t>
      </w:r>
      <w:r>
        <w:rPr>
          <w:rFonts w:ascii="Times New Roman"/>
          <w:b w:val="false"/>
          <w:i w:val="false"/>
          <w:color w:val="000000"/>
          <w:sz w:val="28"/>
        </w:rPr>
        <w:t xml:space="preserve"> және </w:t>
      </w:r>
      <w:r>
        <w:rPr>
          <w:rFonts w:ascii="Times New Roman"/>
          <w:b w:val="false"/>
          <w:i w:val="false"/>
          <w:color w:val="000000"/>
          <w:sz w:val="28"/>
        </w:rPr>
        <w:t>43-баптарымен</w:t>
      </w:r>
      <w:r>
        <w:rPr>
          <w:rFonts w:ascii="Times New Roman"/>
          <w:b w:val="false"/>
          <w:i w:val="false"/>
          <w:color w:val="000000"/>
          <w:sz w:val="28"/>
        </w:rPr>
        <w:t xml:space="preserve"> белгіленген салық міндеттемесін орындау ерекшеліктерін сақтау: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37-1</w:t>
      </w:r>
      <w:r>
        <w:rPr>
          <w:rFonts w:ascii="Times New Roman"/>
          <w:b w:val="false"/>
          <w:i w:val="false"/>
          <w:color w:val="000000"/>
          <w:sz w:val="28"/>
        </w:rPr>
        <w:t xml:space="preserve"> бабының 1-тармағының 1)-4) тармақшаларын,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43-бабы</w:t>
      </w:r>
      <w:r>
        <w:rPr>
          <w:rFonts w:ascii="Times New Roman"/>
          <w:b w:val="false"/>
          <w:i w:val="false"/>
          <w:color w:val="000000"/>
          <w:sz w:val="28"/>
        </w:rPr>
        <w:t xml:space="preserve"> 1-тармағының (1)-4)</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тармақшаларын көрсете отырып, қолдану шартын сақтамау</w:t>
      </w:r>
    </w:p>
    <w:p>
      <w:pPr>
        <w:spacing w:after="0"/>
        <w:ind w:left="0"/>
        <w:jc w:val="both"/>
      </w:pPr>
      <w:r>
        <w:rPr>
          <w:rFonts w:ascii="Times New Roman"/>
          <w:b w:val="false"/>
          <w:i w:val="false"/>
          <w:color w:val="000000"/>
          <w:sz w:val="28"/>
        </w:rPr>
        <w:t>
      бұзушылықтарының сипатын егжей-тегжейлі сипаттау)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Ескерту: салық кодексінің </w:t>
      </w:r>
      <w:r>
        <w:rPr>
          <w:rFonts w:ascii="Times New Roman"/>
          <w:b w:val="false"/>
          <w:i w:val="false"/>
          <w:color w:val="000000"/>
          <w:sz w:val="28"/>
        </w:rPr>
        <w:t>37-1</w:t>
      </w:r>
      <w:r>
        <w:rPr>
          <w:rFonts w:ascii="Times New Roman"/>
          <w:b w:val="false"/>
          <w:i w:val="false"/>
          <w:color w:val="000000"/>
          <w:sz w:val="28"/>
        </w:rPr>
        <w:t xml:space="preserve"> және </w:t>
      </w:r>
      <w:r>
        <w:rPr>
          <w:rFonts w:ascii="Times New Roman"/>
          <w:b w:val="false"/>
          <w:i w:val="false"/>
          <w:color w:val="000000"/>
          <w:sz w:val="28"/>
        </w:rPr>
        <w:t>43-баптарында</w:t>
      </w:r>
      <w:r>
        <w:rPr>
          <w:rFonts w:ascii="Times New Roman"/>
          <w:b w:val="false"/>
          <w:i w:val="false"/>
          <w:color w:val="000000"/>
          <w:sz w:val="28"/>
        </w:rPr>
        <w:t xml:space="preserve"> белгіленген салық міндеттемелерін орындау ерекшеліктерін қолдану шарттарын сақтамау бойынша бұзушылықтар камералдық бақылауды жүзеге асыру кезінде анықтаған жағдайда толтырылады, бұзушылық түрі егжей-тегжейлі жазылады және таратылатын салық төлеушіге Қазақстан Республикасының салық заңнамасын бұзушылықтарды жою туралы хабарлама жіберіледі.</w:t>
      </w:r>
    </w:p>
    <w:p>
      <w:pPr>
        <w:spacing w:after="0"/>
        <w:ind w:left="0"/>
        <w:jc w:val="both"/>
      </w:pPr>
      <w:r>
        <w:rPr>
          <w:rFonts w:ascii="Times New Roman"/>
          <w:b w:val="false"/>
          <w:i w:val="false"/>
          <w:color w:val="000000"/>
          <w:sz w:val="28"/>
        </w:rPr>
        <w:t>
      12. Арнаулы салық режимдерін (АСР) қолдану шарттарын сақтау: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Ескерту: АСР қолдану шарттарын бұзушылықтар анықталған жағдайда бұзушылық түрі егжей-тегжейлі жазылады.</w:t>
      </w:r>
    </w:p>
    <w:p>
      <w:pPr>
        <w:spacing w:after="0"/>
        <w:ind w:left="0"/>
        <w:jc w:val="both"/>
      </w:pPr>
      <w:r>
        <w:rPr>
          <w:rFonts w:ascii="Times New Roman"/>
          <w:b w:val="false"/>
          <w:i w:val="false"/>
          <w:color w:val="000000"/>
          <w:sz w:val="28"/>
        </w:rPr>
        <w:t>
      13. Басқа салық және бюджетке төленетін басқа да міндетті төлемдер түрлері бойынша салық есептілігі нысандарының деректерін уәкілетті мемлекеттік органдардың, банктердің және (немесе) банк операцияларының жекелеген түрлерін жүзеге асыратын ұйымдардың деректерімен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2264"/>
        <w:gridCol w:w="1234"/>
        <w:gridCol w:w="1578"/>
        <w:gridCol w:w="3520"/>
        <w:gridCol w:w="1235"/>
        <w:gridCol w:w="123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немесе басқа міндетті төлем түрі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салық салу объектісі туралы деректер болмаған кезде деректер 4-бағаннан 5-бағанға көшіріледі. Салық және бюджетке төленетін басқа да міндетті төлемдердің әрбір түрі бойынша бөлек толтырылады.</w:t>
      </w:r>
    </w:p>
    <w:p>
      <w:pPr>
        <w:spacing w:after="0"/>
        <w:ind w:left="0"/>
        <w:jc w:val="both"/>
      </w:pPr>
      <w:r>
        <w:rPr>
          <w:rFonts w:ascii="Times New Roman"/>
          <w:b w:val="false"/>
          <w:i w:val="false"/>
          <w:color w:val="000000"/>
          <w:sz w:val="28"/>
        </w:rPr>
        <w:t>
      14. Салық есептілігі нысандарының деректерін міндетті зейнетақы жарналары (МЗЖ)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8"/>
        <w:gridCol w:w="1188"/>
        <w:gridCol w:w="2839"/>
        <w:gridCol w:w="4708"/>
        <w:gridCol w:w="1188"/>
        <w:gridCol w:w="1189"/>
      </w:tblGrid>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МЗЖ есептеу үшін салық төлеушінің деректері бойынша табыс</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МЗЖ есептеу үшін мемлекеттік кірістер органының (камералдық бақылау) деректері бойынша табыс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деректер болмаған кезде деректер 3-бағаннан 4-бағанға көшіріледі.</w:t>
      </w:r>
    </w:p>
    <w:p>
      <w:pPr>
        <w:spacing w:after="0"/>
        <w:ind w:left="0"/>
        <w:jc w:val="both"/>
      </w:pPr>
      <w:r>
        <w:rPr>
          <w:rFonts w:ascii="Times New Roman"/>
          <w:b w:val="false"/>
          <w:i w:val="false"/>
          <w:color w:val="000000"/>
          <w:sz w:val="28"/>
        </w:rPr>
        <w:t>
      15. Салық есептілігі нысандарының деректерін міндетті кәсіптік зейнетақы жарналары (МКЗЖ)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8"/>
        <w:gridCol w:w="1188"/>
        <w:gridCol w:w="2839"/>
        <w:gridCol w:w="4708"/>
        <w:gridCol w:w="1188"/>
        <w:gridCol w:w="1189"/>
      </w:tblGrid>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МКЗЖ есептеу үшін салық төлеушінің деректері бойынша табыс</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МКЗЖ есептеу үшін мемлекеттік кірістер органының (камералдық бақылау) деректері бойынша табыс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деректер болмаған кезде деректер 3-бағаннан 4-бағанға көшіріледі.</w:t>
      </w:r>
    </w:p>
    <w:p>
      <w:pPr>
        <w:spacing w:after="0"/>
        <w:ind w:left="0"/>
        <w:jc w:val="both"/>
      </w:pPr>
      <w:r>
        <w:rPr>
          <w:rFonts w:ascii="Times New Roman"/>
          <w:b w:val="false"/>
          <w:i w:val="false"/>
          <w:color w:val="000000"/>
          <w:sz w:val="28"/>
        </w:rPr>
        <w:t>
      16. Салық есептілігі нысандарының деректерін әлеуметтік аударымдар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7"/>
        <w:gridCol w:w="1127"/>
        <w:gridCol w:w="3008"/>
        <w:gridCol w:w="4782"/>
        <w:gridCol w:w="1128"/>
        <w:gridCol w:w="1128"/>
      </w:tblGrid>
      <w:tr>
        <w:trPr>
          <w:trHeight w:val="30" w:hRule="atLeast"/>
        </w:trPr>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салық төлеушінің деректері бойынша табыс</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мемлекеттік кірістер органының (камералдық бақылау) деректері бойынша табыс</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деректер болмаған кезде деректер 3-бағаннан 4-бағанға көшіріледі.</w:t>
      </w:r>
    </w:p>
    <w:p>
      <w:pPr>
        <w:spacing w:after="0"/>
        <w:ind w:left="0"/>
        <w:jc w:val="left"/>
      </w:pPr>
      <w:r>
        <w:rPr>
          <w:rFonts w:ascii="Times New Roman"/>
          <w:b/>
          <w:i w:val="false"/>
          <w:color w:val="000000"/>
        </w:rPr>
        <w:t xml:space="preserve"> 3. Қорытынды</w:t>
      </w:r>
    </w:p>
    <w:p>
      <w:pPr>
        <w:spacing w:after="0"/>
        <w:ind w:left="0"/>
        <w:jc w:val="both"/>
      </w:pPr>
      <w:r>
        <w:rPr>
          <w:rFonts w:ascii="Times New Roman"/>
          <w:b w:val="false"/>
          <w:i w:val="false"/>
          <w:color w:val="000000"/>
          <w:sz w:val="28"/>
        </w:rPr>
        <w:t>
      17. Камералдық бақылау нәтижелері бойынша қорытындыны жасау кезінде салық және бюджетке төленетін басқа да міндетті төлемдер, міндетті зейнетақы жарналары, міндетті кәсіптік зейнетақы жарналары және әлеуметтік аударымдар бойынша есептердің жай-күйі: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5"/>
        <w:gridCol w:w="2887"/>
        <w:gridCol w:w="4669"/>
        <w:gridCol w:w="2059"/>
        <w:gridCol w:w="2060"/>
      </w:tblGrid>
      <w:tr>
        <w:trPr>
          <w:trHeight w:val="30" w:hRule="atLeast"/>
        </w:trPr>
        <w:tc>
          <w:tcPr>
            <w:tcW w:w="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 МЗЖ, МКЗЖ және әлеуметтік аударым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 сальдосы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 МЗЖ, МКЗЖ, әлеуметтік аударым сальдосы ( +,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сальдосы (+,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Айыппұл сальдосы (+,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есептер сальдосында салықтық тексеру нәтижесі бойынша есептелген, шағымдалу кезеңіндегі және шағымдалған сомалар, сондай-ақ төлеу мерзімі өзгертілген (кейінге қалдырылған) сомалар көрсетілмейді</w:t>
      </w:r>
    </w:p>
    <w:p>
      <w:pPr>
        <w:spacing w:after="0"/>
        <w:ind w:left="0"/>
        <w:jc w:val="both"/>
      </w:pPr>
      <w:r>
        <w:rPr>
          <w:rFonts w:ascii="Times New Roman"/>
          <w:b w:val="false"/>
          <w:i w:val="false"/>
          <w:color w:val="000000"/>
          <w:sz w:val="28"/>
        </w:rPr>
        <w:t>
      18. Камералдық бақылау нәтижелері бойынша бұзушылықтар болмаған кезде камералдық бақылау бұзушылықтарсыз аяқталды деп саналады.</w:t>
      </w:r>
    </w:p>
    <w:p>
      <w:pPr>
        <w:spacing w:after="0"/>
        <w:ind w:left="0"/>
        <w:jc w:val="both"/>
      </w:pPr>
      <w:r>
        <w:rPr>
          <w:rFonts w:ascii="Times New Roman"/>
          <w:b w:val="false"/>
          <w:i w:val="false"/>
          <w:color w:val="000000"/>
          <w:sz w:val="28"/>
        </w:rPr>
        <w:t>
      19. Камералдық бақылау нәтижелері бойынша алшақтықтар анықталған жағдайда камералдық бақылау нәтижелері бойынша мемлекеттік кірістер органдары анықтаған бұзушылықтарды жою туралы хабарлама мынадай салық есептілігінің түрлері бойынша ресімделеді: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6"/>
        <w:gridCol w:w="3681"/>
        <w:gridCol w:w="4047"/>
        <w:gridCol w:w="2566"/>
      </w:tblGrid>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басқа міндетті төлем түрі</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сыныптамасының коды (БСК)</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 нысанының коды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Камералдық бақылау нәтижелері бойынша анықталған бұзушылықтар туралы ақпарат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лауазымды тұлғалары ____________________________</w:t>
      </w:r>
    </w:p>
    <w:p>
      <w:pPr>
        <w:spacing w:after="0"/>
        <w:ind w:left="0"/>
        <w:jc w:val="both"/>
      </w:pPr>
      <w:r>
        <w:rPr>
          <w:rFonts w:ascii="Times New Roman"/>
          <w:b w:val="false"/>
          <w:i w:val="false"/>
          <w:color w:val="000000"/>
          <w:sz w:val="28"/>
        </w:rPr>
        <w:t>
      (тегі, аты, әкесінің аты (ол болған жағдайда), лауазымы, қолы)</w:t>
      </w:r>
    </w:p>
    <w:p>
      <w:pPr>
        <w:spacing w:after="0"/>
        <w:ind w:left="0"/>
        <w:jc w:val="both"/>
      </w:pPr>
      <w:r>
        <w:rPr>
          <w:rFonts w:ascii="Times New Roman"/>
          <w:b w:val="false"/>
          <w:i w:val="false"/>
          <w:color w:val="000000"/>
          <w:sz w:val="28"/>
        </w:rPr>
        <w:t>
      Қорытындыны алдым ___________________________________________________</w:t>
      </w:r>
    </w:p>
    <w:p>
      <w:pPr>
        <w:spacing w:after="0"/>
        <w:ind w:left="0"/>
        <w:jc w:val="both"/>
      </w:pPr>
      <w:r>
        <w:rPr>
          <w:rFonts w:ascii="Times New Roman"/>
          <w:b w:val="false"/>
          <w:i w:val="false"/>
          <w:color w:val="000000"/>
          <w:sz w:val="28"/>
        </w:rPr>
        <w:t>
                               (салық төлеушінің аты-жөні, қолы, күні)</w:t>
      </w:r>
    </w:p>
    <w:p>
      <w:pPr>
        <w:spacing w:after="0"/>
        <w:ind w:left="0"/>
        <w:jc w:val="both"/>
      </w:pPr>
      <w:r>
        <w:rPr>
          <w:rFonts w:ascii="Times New Roman"/>
          <w:b w:val="false"/>
          <w:i w:val="false"/>
          <w:color w:val="000000"/>
          <w:sz w:val="28"/>
        </w:rPr>
        <w:t>
      Қорытынды салық төлеушіге табыс етілді ______________________________</w:t>
      </w:r>
    </w:p>
    <w:p>
      <w:pPr>
        <w:spacing w:after="0"/>
        <w:ind w:left="0"/>
        <w:jc w:val="both"/>
      </w:pPr>
      <w:r>
        <w:rPr>
          <w:rFonts w:ascii="Times New Roman"/>
          <w:b w:val="false"/>
          <w:i w:val="false"/>
          <w:color w:val="000000"/>
          <w:sz w:val="28"/>
        </w:rPr>
        <w:t>
      (мемлекеттік органның лауазымды тұлғасының тегі, аты, әкесінің аты</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Қорытынды салық төлеушіге жіберілді _________________________________</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15-қосымша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 есептілігін табыс етуді тоқтата тұру туралы немесе салық есептілігін табыс етуді тоқтата тұрудан бас тарту туралы шешім</w:t>
      </w:r>
    </w:p>
    <w:p>
      <w:pPr>
        <w:spacing w:after="0"/>
        <w:ind w:left="0"/>
        <w:jc w:val="both"/>
      </w:pPr>
      <w:r>
        <w:rPr>
          <w:rFonts w:ascii="Times New Roman"/>
          <w:b w:val="false"/>
          <w:i w:val="false"/>
          <w:color w:val="000000"/>
          <w:sz w:val="28"/>
        </w:rPr>
        <w:t>
      20 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73</w:t>
      </w:r>
      <w:r>
        <w:rPr>
          <w:rFonts w:ascii="Times New Roman"/>
          <w:b w:val="false"/>
          <w:i w:val="false"/>
          <w:color w:val="000000"/>
          <w:sz w:val="28"/>
        </w:rPr>
        <w:t xml:space="preserve"> және  </w:t>
      </w:r>
      <w:r>
        <w:rPr>
          <w:rFonts w:ascii="Times New Roman"/>
          <w:b w:val="false"/>
          <w:i w:val="false"/>
          <w:color w:val="000000"/>
          <w:sz w:val="28"/>
        </w:rPr>
        <w:t>74-бабыларына</w:t>
      </w:r>
      <w:r>
        <w:rPr>
          <w:rFonts w:ascii="Times New Roman"/>
          <w:b w:val="false"/>
          <w:i w:val="false"/>
          <w:color w:val="000000"/>
          <w:sz w:val="28"/>
        </w:rPr>
        <w:t>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 салықтық өтініші негізінде</w:t>
      </w:r>
    </w:p>
    <w:p>
      <w:pPr>
        <w:spacing w:after="0"/>
        <w:ind w:left="0"/>
        <w:jc w:val="both"/>
      </w:pPr>
      <w:r>
        <w:rPr>
          <w:rFonts w:ascii="Times New Roman"/>
          <w:b w:val="false"/>
          <w:i w:val="false"/>
          <w:color w:val="000000"/>
          <w:sz w:val="28"/>
        </w:rPr>
        <w:t>
      (салық төлеушiнiң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нөмірі/жеке сәйкестендіру нөмірі (БСН/ЖСН) _____</w:t>
      </w:r>
    </w:p>
    <w:p>
      <w:pPr>
        <w:spacing w:after="0"/>
        <w:ind w:left="0"/>
        <w:jc w:val="both"/>
      </w:pPr>
      <w:r>
        <w:rPr>
          <w:rFonts w:ascii="Times New Roman"/>
          <w:b w:val="false"/>
          <w:i w:val="false"/>
          <w:color w:val="000000"/>
          <w:sz w:val="28"/>
        </w:rPr>
        <w:t>
      20__ жылдың "___" __________ салық есептілігін тапсыруды тоқтата тұруға салық өтінішінің негізінде шешті: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20__ жылдың "____"__________ бастап 20__ жылдың "____"__________ дейін салық есептілігін тапсыруды тоқтата тұру;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20__ жылдың "____"__________ бастап 20__ жылдың "____"___________ дейін салық есептілігін тапсыруды тоқтата тұрудан бас тарту 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 себебі бойынша.</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басшысы (басшы орынбасары) ______________________________ ___________</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Шешімді алдым 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күні)</w:t>
      </w:r>
    </w:p>
    <w:p>
      <w:pPr>
        <w:spacing w:after="0"/>
        <w:ind w:left="0"/>
        <w:jc w:val="both"/>
      </w:pPr>
      <w:r>
        <w:rPr>
          <w:rFonts w:ascii="Times New Roman"/>
          <w:b w:val="false"/>
          <w:i w:val="false"/>
          <w:color w:val="000000"/>
          <w:sz w:val="28"/>
        </w:rPr>
        <w:t>
      Шешім салық төлеушіге</w:t>
      </w:r>
    </w:p>
    <w:p>
      <w:pPr>
        <w:spacing w:after="0"/>
        <w:ind w:left="0"/>
        <w:jc w:val="both"/>
      </w:pPr>
      <w:r>
        <w:rPr>
          <w:rFonts w:ascii="Times New Roman"/>
          <w:b w:val="false"/>
          <w:i w:val="false"/>
          <w:color w:val="000000"/>
          <w:sz w:val="28"/>
        </w:rPr>
        <w:t>
      (салық агентіне) тапсырылды _________________________________________</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Шешім салық төлеушіге</w:t>
      </w:r>
    </w:p>
    <w:p>
      <w:pPr>
        <w:spacing w:after="0"/>
        <w:ind w:left="0"/>
        <w:jc w:val="both"/>
      </w:pPr>
      <w:r>
        <w:rPr>
          <w:rFonts w:ascii="Times New Roman"/>
          <w:b w:val="false"/>
          <w:i w:val="false"/>
          <w:color w:val="000000"/>
          <w:sz w:val="28"/>
        </w:rPr>
        <w:t>
      (салық агентіне) жіберілді __________________________________________</w:t>
      </w:r>
    </w:p>
    <w:p>
      <w:pPr>
        <w:spacing w:after="0"/>
        <w:ind w:left="0"/>
        <w:jc w:val="both"/>
      </w:pPr>
      <w:r>
        <w:rPr>
          <w:rFonts w:ascii="Times New Roman"/>
          <w:b w:val="false"/>
          <w:i w:val="false"/>
          <w:color w:val="000000"/>
          <w:sz w:val="28"/>
        </w:rPr>
        <w:t>
                    (жіберу және (немесе) алу фактісі туралы растаушы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Бақылауды тағайындау туралы шешім</w:t>
      </w:r>
    </w:p>
    <w:p>
      <w:pPr>
        <w:spacing w:after="0"/>
        <w:ind w:left="0"/>
        <w:jc w:val="both"/>
      </w:pPr>
      <w:r>
        <w:rPr>
          <w:rFonts w:ascii="Times New Roman"/>
          <w:b w:val="false"/>
          <w:i w:val="false"/>
          <w:color w:val="000000"/>
          <w:sz w:val="28"/>
        </w:rPr>
        <w:t>
      20 __ жылғы "___" ________                                    № _____</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"Республикалық бюджетке түсетін түсімдердің алынуына, артық (қате) төленген соманың бюджеттен қайтарылуына және (немесе) есепке алынуына және салықтық емес түсімдердің, негізгі капиталды сатудан түсетін түсімдердің, трансферттердің, бюджеттік кредиттерді өтеу, мемлекеттің қаржы активтерін сатудан түсетін соманың, қарыздардың бюджетке түсуін бақылауды жүзеге асыруға жауапты уәкілетті органдардың тізбесін бекіту туралы" Қазақстан Республикасы Үкіметінің 2008 жылғы 31 желтоқсандағы № 1339 </w:t>
      </w:r>
      <w:r>
        <w:rPr>
          <w:rFonts w:ascii="Times New Roman"/>
          <w:b w:val="false"/>
          <w:i w:val="false"/>
          <w:color w:val="000000"/>
          <w:sz w:val="28"/>
        </w:rPr>
        <w:t>қаулысына</w:t>
      </w:r>
      <w:r>
        <w:rPr>
          <w:rFonts w:ascii="Times New Roman"/>
          <w:b w:val="false"/>
          <w:i w:val="false"/>
          <w:color w:val="000000"/>
          <w:sz w:val="28"/>
        </w:rPr>
        <w:t xml:space="preserve"> сәйкес </w:t>
      </w:r>
      <w:r>
        <w:rPr>
          <w:rFonts w:ascii="Times New Roman"/>
          <w:b/>
          <w:i w:val="false"/>
          <w:color w:val="000000"/>
          <w:sz w:val="28"/>
        </w:rPr>
        <w:t>ШЕШТІ</w:t>
      </w:r>
      <w:r>
        <w:rPr>
          <w:rFonts w:ascii="Times New Roman"/>
          <w:b w:val="false"/>
          <w:i w:val="false"/>
          <w:color w:val="000000"/>
          <w:sz w:val="28"/>
        </w:rPr>
        <w:t>:</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органының толық атауы)</w:t>
      </w:r>
    </w:p>
    <w:p>
      <w:pPr>
        <w:spacing w:after="0"/>
        <w:ind w:left="0"/>
        <w:jc w:val="both"/>
      </w:pPr>
      <w:r>
        <w:rPr>
          <w:rFonts w:ascii="Times New Roman"/>
          <w:b w:val="false"/>
          <w:i w:val="false"/>
          <w:color w:val="000000"/>
          <w:sz w:val="28"/>
        </w:rPr>
        <w:t>
      ___________________________________________________ бақылау жүргізуге</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(бақылауды тағайындау негіздемесі)</w:t>
      </w:r>
    </w:p>
    <w:p>
      <w:pPr>
        <w:spacing w:after="0"/>
        <w:ind w:left="0"/>
        <w:jc w:val="both"/>
      </w:pPr>
      <w:r>
        <w:rPr>
          <w:rFonts w:ascii="Times New Roman"/>
          <w:b w:val="false"/>
          <w:i w:val="false"/>
          <w:color w:val="000000"/>
          <w:sz w:val="28"/>
        </w:rPr>
        <w:t>
      2) бақылау жүргізу үшін жіберілсін: 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орган(дар)ның лауазымды тұлғасы(лары)ның лауазымы,</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3) бақылау өткізу мерзімі шешімді тапсырған кезден бастап__ жұмыс күні</w:t>
      </w:r>
    </w:p>
    <w:p>
      <w:pPr>
        <w:spacing w:after="0"/>
        <w:ind w:left="0"/>
        <w:jc w:val="both"/>
      </w:pPr>
      <w:r>
        <w:rPr>
          <w:rFonts w:ascii="Times New Roman"/>
          <w:b w:val="false"/>
          <w:i w:val="false"/>
          <w:color w:val="000000"/>
          <w:sz w:val="28"/>
        </w:rPr>
        <w:t>
      4) бақылау жүргізілетін кезең 20__ жылдың "__"________-дан 20__ жылдың "___" _____________ дейін белгіленсін</w:t>
      </w:r>
    </w:p>
    <w:p>
      <w:pPr>
        <w:spacing w:after="0"/>
        <w:ind w:left="0"/>
        <w:jc w:val="both"/>
      </w:pPr>
      <w:r>
        <w:rPr>
          <w:rFonts w:ascii="Times New Roman"/>
          <w:b w:val="false"/>
          <w:i w:val="false"/>
          <w:color w:val="000000"/>
          <w:sz w:val="28"/>
        </w:rPr>
        <w:t>
      5) бақылау жүргізу сұрақтары 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6) бақылау жүргізуге мынадай маман(-дар) жұмылдырылсын: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(тексеру жүргізуге басқа мемлекеттік органдардан жұмылдырылған</w:t>
      </w:r>
    </w:p>
    <w:p>
      <w:pPr>
        <w:spacing w:after="0"/>
        <w:ind w:left="0"/>
        <w:jc w:val="both"/>
      </w:pPr>
      <w:r>
        <w:rPr>
          <w:rFonts w:ascii="Times New Roman"/>
          <w:b w:val="false"/>
          <w:i w:val="false"/>
          <w:color w:val="000000"/>
          <w:sz w:val="28"/>
        </w:rPr>
        <w:t>
      маман(-дар)ның тегі, аты, әкесінің аты (ол болған жағдайда))</w:t>
      </w:r>
    </w:p>
    <w:p>
      <w:pPr>
        <w:spacing w:after="0"/>
        <w:ind w:left="0"/>
        <w:jc w:val="both"/>
      </w:pPr>
      <w:r>
        <w:rPr>
          <w:rFonts w:ascii="Times New Roman"/>
          <w:b w:val="false"/>
          <w:i w:val="false"/>
          <w:color w:val="000000"/>
          <w:sz w:val="28"/>
        </w:rPr>
        <w:t>
      Мемлекеттік органның басшысы _____________________________ __________</w:t>
      </w:r>
    </w:p>
    <w:p>
      <w:pPr>
        <w:spacing w:after="0"/>
        <w:ind w:left="0"/>
        <w:jc w:val="both"/>
      </w:pPr>
      <w:r>
        <w:rPr>
          <w:rFonts w:ascii="Times New Roman"/>
          <w:b w:val="false"/>
          <w:i w:val="false"/>
          <w:color w:val="000000"/>
          <w:sz w:val="28"/>
        </w:rPr>
        <w:t>
      Мөр орны      (тегі, аты, әкесінің аты (ол болған жағдайда)  (қолы)</w:t>
      </w:r>
    </w:p>
    <w:p>
      <w:pPr>
        <w:spacing w:after="0"/>
        <w:ind w:left="0"/>
        <w:jc w:val="both"/>
      </w:pPr>
      <w:r>
        <w:rPr>
          <w:rFonts w:ascii="Times New Roman"/>
          <w:b w:val="false"/>
          <w:i w:val="false"/>
          <w:color w:val="000000"/>
          <w:sz w:val="28"/>
        </w:rPr>
        <w:t>
      Таныстым және шешімді (көшірмесін) алдым: ___________________________</w:t>
      </w:r>
    </w:p>
    <w:p>
      <w:pPr>
        <w:spacing w:after="0"/>
        <w:ind w:left="0"/>
        <w:jc w:val="both"/>
      </w:pPr>
      <w:r>
        <w:rPr>
          <w:rFonts w:ascii="Times New Roman"/>
          <w:b w:val="false"/>
          <w:i w:val="false"/>
          <w:color w:val="000000"/>
          <w:sz w:val="28"/>
        </w:rPr>
        <w:t>
                    (уәкілетті мемлекеттік органның лауазымды тұлғасының</w:t>
      </w:r>
    </w:p>
    <w:p>
      <w:pPr>
        <w:spacing w:after="0"/>
        <w:ind w:left="0"/>
        <w:jc w:val="both"/>
      </w:pPr>
      <w:r>
        <w:rPr>
          <w:rFonts w:ascii="Times New Roman"/>
          <w:b w:val="false"/>
          <w:i w:val="false"/>
          <w:color w:val="000000"/>
          <w:sz w:val="28"/>
        </w:rPr>
        <w:t>
                 (тегі, аты, әкесінің аты (ол болған жағдайда),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17-қосымша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Бақылауды тағайындау туралы __________ № ______ шешімге</w:t>
      </w:r>
      <w:r>
        <w:br/>
      </w:r>
      <w:r>
        <w:rPr>
          <w:rFonts w:ascii="Times New Roman"/>
          <w:b/>
          <w:i w:val="false"/>
          <w:color w:val="000000"/>
        </w:rPr>
        <w:t>қосымша шешім</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"Республикалық бюджетке түсетін түсімдердің алынуына, артық (қате) төленген соманың бюджеттен қайтарылуына және (немесе) есепке алынуына және салықтық емес түсімдердің, негізгі капиталды сатудан түсетін түсімдердің, трансферттердің, бюджеттік кредиттерді өтеу, мемлекеттің қаржы активтерін сатудан түсетін соманың, қарыздардың бюджетке түсуін бақылауды жүзеге асыруға жауапты уәкілетті органдардың тізбесін бекіту туралы" Қазақстан Республикасы Үкіметінің 2008 жылғы 31 желтоқсандағы № 1339 </w:t>
      </w:r>
      <w:r>
        <w:rPr>
          <w:rFonts w:ascii="Times New Roman"/>
          <w:b w:val="false"/>
          <w:i w:val="false"/>
          <w:color w:val="000000"/>
          <w:sz w:val="28"/>
        </w:rPr>
        <w:t>қаулысына</w:t>
      </w:r>
      <w:r>
        <w:rPr>
          <w:rFonts w:ascii="Times New Roman"/>
          <w:b w:val="false"/>
          <w:i w:val="false"/>
          <w:color w:val="000000"/>
          <w:sz w:val="28"/>
        </w:rPr>
        <w:t xml:space="preserve"> сәйкес </w:t>
      </w:r>
      <w:r>
        <w:rPr>
          <w:rFonts w:ascii="Times New Roman"/>
          <w:b/>
          <w:i w:val="false"/>
          <w:color w:val="000000"/>
          <w:sz w:val="28"/>
        </w:rPr>
        <w:t>ШЕШТІ</w:t>
      </w:r>
      <w:r>
        <w:rPr>
          <w:rFonts w:ascii="Times New Roman"/>
          <w:b w:val="false"/>
          <w:i w:val="false"/>
          <w:color w:val="000000"/>
          <w:sz w:val="28"/>
        </w:rPr>
        <w:t>:</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органындағы бақылау "___" жұмыс күніне ұзартылсын.</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бақылау кезеңі 20__ жылдың "__"________ -дан 20__ жылдың "___" _____________ дейін өзгертілсін.</w:t>
      </w:r>
    </w:p>
    <w:p>
      <w:pPr>
        <w:spacing w:after="0"/>
        <w:ind w:left="0"/>
        <w:jc w:val="both"/>
      </w:pPr>
      <w:r>
        <w:rPr>
          <w:rFonts w:ascii="Times New Roman"/>
          <w:b w:val="false"/>
          <w:i w:val="false"/>
          <w:color w:val="000000"/>
          <w:sz w:val="28"/>
        </w:rPr>
        <w:t>
      3) бақылау жүргізіп жатқан тұлғалардың құрамына мемлекеттік кірістер органның мынадай мамандары қосылсын: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орган(дар)ның лауазымды тұлғасы(лары)ның лауазымы,</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бақылау жүргізуге мынадай маман(-дар) жұмылдырылсын: ____________</w:t>
      </w:r>
    </w:p>
    <w:p>
      <w:pPr>
        <w:spacing w:after="0"/>
        <w:ind w:left="0"/>
        <w:jc w:val="both"/>
      </w:pPr>
      <w:r>
        <w:rPr>
          <w:rFonts w:ascii="Times New Roman"/>
          <w:b w:val="false"/>
          <w:i w:val="false"/>
          <w:color w:val="000000"/>
          <w:sz w:val="28"/>
        </w:rPr>
        <w:t>
      (бақылау жүргізуге басқа мемлекеттік органдардан жұмылдырылған</w:t>
      </w:r>
    </w:p>
    <w:p>
      <w:pPr>
        <w:spacing w:after="0"/>
        <w:ind w:left="0"/>
        <w:jc w:val="both"/>
      </w:pPr>
      <w:r>
        <w:rPr>
          <w:rFonts w:ascii="Times New Roman"/>
          <w:b w:val="false"/>
          <w:i w:val="false"/>
          <w:color w:val="000000"/>
          <w:sz w:val="28"/>
        </w:rPr>
        <w:t>
      маман(-дар)ның аты-жөні)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5) бақылау жүргізіп жатқан тұлғалардың құрамынан мынадай мемлекеттік кірістер органдарының мамандары және (немесе) басқа мамандар шығарылсын: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лауазымы)</w:t>
      </w:r>
    </w:p>
    <w:p>
      <w:pPr>
        <w:spacing w:after="0"/>
        <w:ind w:left="0"/>
        <w:jc w:val="both"/>
      </w:pPr>
      <w:r>
        <w:rPr>
          <w:rFonts w:ascii="Times New Roman"/>
          <w:b w:val="false"/>
          <w:i w:val="false"/>
          <w:color w:val="000000"/>
          <w:sz w:val="28"/>
        </w:rPr>
        <w:t>
      Мемлекеттік</w:t>
      </w:r>
    </w:p>
    <w:p>
      <w:pPr>
        <w:spacing w:after="0"/>
        <w:ind w:left="0"/>
        <w:jc w:val="both"/>
      </w:pPr>
      <w:r>
        <w:rPr>
          <w:rFonts w:ascii="Times New Roman"/>
          <w:b w:val="false"/>
          <w:i w:val="false"/>
          <w:color w:val="000000"/>
          <w:sz w:val="28"/>
        </w:rPr>
        <w:t>
      органның басшысы ______ _____________________________________________</w:t>
      </w:r>
    </w:p>
    <w:p>
      <w:pPr>
        <w:spacing w:after="0"/>
        <w:ind w:left="0"/>
        <w:jc w:val="both"/>
      </w:pPr>
      <w:r>
        <w:rPr>
          <w:rFonts w:ascii="Times New Roman"/>
          <w:b w:val="false"/>
          <w:i w:val="false"/>
          <w:color w:val="000000"/>
          <w:sz w:val="28"/>
        </w:rPr>
        <w:t>
        Мөр орны       (қолы) (тегі, аты, әкесінің аты (ол болған жағдайда)</w:t>
      </w:r>
    </w:p>
    <w:p>
      <w:pPr>
        <w:spacing w:after="0"/>
        <w:ind w:left="0"/>
        <w:jc w:val="both"/>
      </w:pPr>
      <w:r>
        <w:rPr>
          <w:rFonts w:ascii="Times New Roman"/>
          <w:b w:val="false"/>
          <w:i w:val="false"/>
          <w:color w:val="000000"/>
          <w:sz w:val="28"/>
        </w:rPr>
        <w:t>
      Таныстым және шешімді (көшірмесін) алдым:</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органның лауазымды тұлғасының аты-жөні,</w:t>
      </w:r>
    </w:p>
    <w:p>
      <w:pPr>
        <w:spacing w:after="0"/>
        <w:ind w:left="0"/>
        <w:jc w:val="both"/>
      </w:pPr>
      <w:r>
        <w:rPr>
          <w:rFonts w:ascii="Times New Roman"/>
          <w:b w:val="false"/>
          <w:i w:val="false"/>
          <w:color w:val="000000"/>
          <w:sz w:val="28"/>
        </w:rPr>
        <w:t>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18-қосымша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 төлеушінің (салық агентінің) салық берешегінің, төлеушінің кедендік төлемдер, салықтар және өсімпұлдар бойынша берешегінің есебіне мүлікке билік етуін шектеу туралы шешім</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613-бабына</w:t>
      </w: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164-бабына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 атынан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(басшының (басшы орынбасарының) тегі, аты, әкесінің аты</w:t>
      </w:r>
    </w:p>
    <w:p>
      <w:pPr>
        <w:spacing w:after="0"/>
        <w:ind w:left="0"/>
        <w:jc w:val="both"/>
      </w:pPr>
      <w:r>
        <w:rPr>
          <w:rFonts w:ascii="Times New Roman"/>
          <w:b w:val="false"/>
          <w:i w:val="false"/>
          <w:color w:val="000000"/>
          <w:sz w:val="28"/>
        </w:rPr>
        <w:t>
      (ол болған жағдайда))</w:t>
      </w:r>
    </w:p>
    <w:p>
      <w:pPr>
        <w:spacing w:after="0"/>
        <w:ind w:left="0"/>
        <w:jc w:val="both"/>
      </w:pPr>
      <w:r>
        <w:rPr>
          <w:rFonts w:ascii="Times New Roman"/>
          <w:b w:val="false"/>
          <w:i w:val="false"/>
          <w:color w:val="000000"/>
          <w:sz w:val="28"/>
        </w:rPr>
        <w:t xml:space="preserve">
      салық берешегін өтеу туралы 20___ жылғы __________ № _____________ хабарламаның (берешекті және өсімпұлды өтеу туралы хабарлама) негізінде, сондай-ақ салық тексеруінің нәтижелері туралы 20___ жылғы ____________ №____* хабарламаға шағым жасалған жағдайда және (немесе) хабарламаға шағымды қарау нәтижелері бойынша шығарылған жоғары тұрған мемлекет кірістер органының 20___ жылғы ____ № _______ шешімі негізінде; сондай-ақ, Салық Кодексінің </w:t>
      </w:r>
      <w:r>
        <w:rPr>
          <w:rFonts w:ascii="Times New Roman"/>
          <w:b w:val="false"/>
          <w:i w:val="false"/>
          <w:color w:val="000000"/>
          <w:sz w:val="28"/>
        </w:rPr>
        <w:t>51-3 бабына</w:t>
      </w:r>
      <w:r>
        <w:rPr>
          <w:rFonts w:ascii="Times New Roman"/>
          <w:b w:val="false"/>
          <w:i w:val="false"/>
          <w:color w:val="000000"/>
          <w:sz w:val="28"/>
        </w:rPr>
        <w:t xml:space="preserve"> сәйкес төлеу мерзімі өзгерген ішкі тұтыну үшін кедендік рәсімінде жайланып шығарылған салық төлеуші импортталатын тауарлар бойынша жанама салықтарды төлеу бойынша салық міндеттемесін орындамаған жағдайда, берешектерді, кедендік төлемдер және өсімпұлдарды өтеу туралы </w:t>
      </w:r>
    </w:p>
    <w:p>
      <w:pPr>
        <w:spacing w:after="0"/>
        <w:ind w:left="0"/>
        <w:jc w:val="both"/>
      </w:pPr>
      <w:r>
        <w:rPr>
          <w:rFonts w:ascii="Times New Roman"/>
          <w:b w:val="false"/>
          <w:i w:val="false"/>
          <w:color w:val="000000"/>
          <w:sz w:val="28"/>
        </w:rPr>
        <w:t>
      20__ жылғы __________ №____ хабарлама** негізінде салық төлеушінің (салық агентінің) төлеушінің мүлкіне билік етуді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(ол</w:t>
      </w:r>
    </w:p>
    <w:p>
      <w:pPr>
        <w:spacing w:after="0"/>
        <w:ind w:left="0"/>
        <w:jc w:val="both"/>
      </w:pPr>
      <w:r>
        <w:rPr>
          <w:rFonts w:ascii="Times New Roman"/>
          <w:b w:val="false"/>
          <w:i w:val="false"/>
          <w:color w:val="000000"/>
          <w:sz w:val="28"/>
        </w:rPr>
        <w:t>
      болған жағдайда), атауы, төлеушінің атауы, мекен 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(санмен және жазумен)</w:t>
      </w:r>
    </w:p>
    <w:p>
      <w:pPr>
        <w:spacing w:after="0"/>
        <w:ind w:left="0"/>
        <w:jc w:val="both"/>
      </w:pPr>
      <w:r>
        <w:rPr>
          <w:rFonts w:ascii="Times New Roman"/>
          <w:b w:val="false"/>
          <w:i w:val="false"/>
          <w:color w:val="000000"/>
          <w:sz w:val="28"/>
        </w:rPr>
        <w:t>
      сомадағы салық берешегінің есебіне шектеуді ШЕШТІ,</w:t>
      </w:r>
    </w:p>
    <w:p>
      <w:pPr>
        <w:spacing w:after="0"/>
        <w:ind w:left="0"/>
        <w:jc w:val="both"/>
      </w:pPr>
      <w:r>
        <w:rPr>
          <w:rFonts w:ascii="Times New Roman"/>
          <w:b w:val="false"/>
          <w:i w:val="false"/>
          <w:color w:val="000000"/>
          <w:sz w:val="28"/>
        </w:rPr>
        <w:t xml:space="preserve">
      соның ішінде: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9"/>
        <w:gridCol w:w="3000"/>
        <w:gridCol w:w="3180"/>
        <w:gridCol w:w="3001"/>
      </w:tblGrid>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(төлем сомасы)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(өсімпұл сомасы)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(төлем сомасы)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(өсімпұл сомасы)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(төлем сомасы)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(өсімпұл сомасы)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(төлем сомасы)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(өсімпұл сомасы)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5)_______________</w:t>
            </w:r>
          </w:p>
          <w:p>
            <w:pPr>
              <w:spacing w:after="20"/>
              <w:ind w:left="20"/>
              <w:jc w:val="both"/>
            </w:pPr>
            <w:r>
              <w:rPr>
                <w:rFonts w:ascii="Times New Roman"/>
                <w:b w:val="false"/>
                <w:i w:val="false"/>
                <w:color w:val="000000"/>
                <w:sz w:val="20"/>
              </w:rPr>
              <w:t>
(төлемнің коды,</w:t>
            </w:r>
          </w:p>
          <w:p>
            <w:pPr>
              <w:spacing w:after="20"/>
              <w:ind w:left="20"/>
              <w:jc w:val="both"/>
            </w:pPr>
            <w:r>
              <w:rPr>
                <w:rFonts w:ascii="Times New Roman"/>
                <w:b w:val="false"/>
                <w:i w:val="false"/>
                <w:color w:val="000000"/>
                <w:sz w:val="20"/>
              </w:rPr>
              <w:t>
      атауы)</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(төлем сомасы)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(өсімпұл сомасы)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(айыппұл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басшысының (басшы орынбасарының) қолы, мөрі)</w:t>
      </w:r>
    </w:p>
    <w:p>
      <w:pPr>
        <w:spacing w:after="0"/>
        <w:ind w:left="0"/>
        <w:jc w:val="both"/>
      </w:pPr>
      <w:r>
        <w:rPr>
          <w:rFonts w:ascii="Times New Roman"/>
          <w:b w:val="false"/>
          <w:i w:val="false"/>
          <w:color w:val="000000"/>
          <w:sz w:val="28"/>
        </w:rPr>
        <w:t>
      Мемлекеттік кірістер органына салық төлеушінің (салық агентінің) қаржы лизингіне не кепілге берілген (алынған) билік етуі шектелген мүлкін лизинг және (немесе) кепіл шартының қолданысы тоқтағанға дейін алуға тыйым салынады.</w:t>
      </w:r>
    </w:p>
    <w:p>
      <w:pPr>
        <w:spacing w:after="0"/>
        <w:ind w:left="0"/>
        <w:jc w:val="both"/>
      </w:pPr>
      <w:r>
        <w:rPr>
          <w:rFonts w:ascii="Times New Roman"/>
          <w:b w:val="false"/>
          <w:i w:val="false"/>
          <w:color w:val="000000"/>
          <w:sz w:val="28"/>
        </w:rPr>
        <w:t>
      Салық төлеушіге (салық агентіне) салық органы мүлкіне билік етуді шектеген күннен бастап және оның күшін жойғанға дейін шарт ережелерін өзгертуге (шарт қолданысын ұзартуға, сублизинг және (немесе) кепілге қайта салу), сондай-ақ мемлекеттік кірістер органы осы мүлікке қатысты шешім шығарған кезден бастап оны жойғанға дейін жалға алушы мен кепіл ұстаушыға мұндай мүлікке меншік құқығын беруге тыйым салынады.</w:t>
      </w:r>
    </w:p>
    <w:p>
      <w:pPr>
        <w:spacing w:after="0"/>
        <w:ind w:left="0"/>
        <w:jc w:val="both"/>
      </w:pPr>
      <w:r>
        <w:rPr>
          <w:rFonts w:ascii="Times New Roman"/>
          <w:b w:val="false"/>
          <w:i w:val="false"/>
          <w:color w:val="000000"/>
          <w:sz w:val="28"/>
        </w:rPr>
        <w:t>
      Шешімді алды 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агентінің)/лауазымды тұлғасының, төлеушінің</w:t>
      </w:r>
    </w:p>
    <w:p>
      <w:pPr>
        <w:spacing w:after="0"/>
        <w:ind w:left="0"/>
        <w:jc w:val="both"/>
      </w:pPr>
      <w:r>
        <w:rPr>
          <w:rFonts w:ascii="Times New Roman"/>
          <w:b w:val="false"/>
          <w:i w:val="false"/>
          <w:color w:val="000000"/>
          <w:sz w:val="28"/>
        </w:rPr>
        <w:t>
      (тегі, аты, әкесінің аты (ол болған жағдайда), қолы, күні, мөрі)</w:t>
      </w:r>
    </w:p>
    <w:p>
      <w:pPr>
        <w:spacing w:after="0"/>
        <w:ind w:left="0"/>
        <w:jc w:val="both"/>
      </w:pPr>
      <w:r>
        <w:rPr>
          <w:rFonts w:ascii="Times New Roman"/>
          <w:b w:val="false"/>
          <w:i w:val="false"/>
          <w:color w:val="000000"/>
          <w:sz w:val="28"/>
        </w:rPr>
        <w:t>
      * - салық берешегі бар жағдайда толтырылады</w:t>
      </w:r>
    </w:p>
    <w:p>
      <w:pPr>
        <w:spacing w:after="0"/>
        <w:ind w:left="0"/>
        <w:jc w:val="both"/>
      </w:pPr>
      <w:r>
        <w:rPr>
          <w:rFonts w:ascii="Times New Roman"/>
          <w:b w:val="false"/>
          <w:i w:val="false"/>
          <w:color w:val="000000"/>
          <w:sz w:val="28"/>
        </w:rPr>
        <w:t>
      ** - кедендік төлемдер бойынша берешек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19-қосымша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 төлеушінің (салық агентінің) салық берешегінің, төлеушінің кедендік төлемдер, салықтар және өсімпұлдар бойынша берешегінің есебіне билік етуі шектелген мүлік тізімдемесінің актісі</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 атынан</w:t>
      </w:r>
    </w:p>
    <w:p>
      <w:pPr>
        <w:spacing w:after="0"/>
        <w:ind w:left="0"/>
        <w:jc w:val="both"/>
      </w:pPr>
      <w:r>
        <w:rPr>
          <w:rFonts w:ascii="Times New Roman"/>
          <w:b w:val="false"/>
          <w:i w:val="false"/>
          <w:color w:val="000000"/>
          <w:sz w:val="28"/>
        </w:rPr>
        <w:t>
      (мемлекеттік органның лауазымды тұлғасының аты-жөні)</w:t>
      </w:r>
    </w:p>
    <w:p>
      <w:pPr>
        <w:spacing w:after="0"/>
        <w:ind w:left="0"/>
        <w:jc w:val="both"/>
      </w:pPr>
      <w:r>
        <w:rPr>
          <w:rFonts w:ascii="Times New Roman"/>
          <w:b w:val="false"/>
          <w:i w:val="false"/>
          <w:color w:val="000000"/>
          <w:sz w:val="28"/>
        </w:rPr>
        <w:t>
      20__ жылғы ____ №____ салық төлеушінің (салық агентінің) билік ету мүлкін салық берешегінің, төлеушінің кедендік төлемдер, салықтар және өсімпұлдар бойынша берешегінің есебіне шектеу туралы ШЕШІМНІҢ негізінде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 (салық агенті), төлеуші лауазымды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тұлғаларының (тегі,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 (тегі, аты, әкесінің аты (ол болған</w:t>
      </w:r>
    </w:p>
    <w:p>
      <w:pPr>
        <w:spacing w:after="0"/>
        <w:ind w:left="0"/>
        <w:jc w:val="both"/>
      </w:pPr>
      <w:r>
        <w:rPr>
          <w:rFonts w:ascii="Times New Roman"/>
          <w:b w:val="false"/>
          <w:i w:val="false"/>
          <w:color w:val="000000"/>
          <w:sz w:val="28"/>
        </w:rPr>
        <w:t>
      жағдайда), немесе атауы, заңды мекен-жайы)</w:t>
      </w:r>
    </w:p>
    <w:p>
      <w:pPr>
        <w:spacing w:after="0"/>
        <w:ind w:left="0"/>
        <w:jc w:val="both"/>
      </w:pPr>
      <w:r>
        <w:rPr>
          <w:rFonts w:ascii="Times New Roman"/>
          <w:b w:val="false"/>
          <w:i w:val="false"/>
          <w:color w:val="000000"/>
          <w:sz w:val="28"/>
        </w:rPr>
        <w:t>
      салық төлеушіге (салық агентіне), төлеушіге тиесілі мүліктің тізімдемесін жүргізді.</w:t>
      </w:r>
    </w:p>
    <w:p>
      <w:pPr>
        <w:spacing w:after="0"/>
        <w:ind w:left="0"/>
        <w:jc w:val="both"/>
      </w:pPr>
      <w:r>
        <w:rPr>
          <w:rFonts w:ascii="Times New Roman"/>
          <w:b w:val="false"/>
          <w:i w:val="false"/>
          <w:color w:val="000000"/>
          <w:sz w:val="28"/>
        </w:rPr>
        <w:t xml:space="preserve">
      Тізімдемеде мынадай мүлік қозғалады: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
        <w:gridCol w:w="2658"/>
        <w:gridCol w:w="758"/>
        <w:gridCol w:w="3921"/>
        <w:gridCol w:w="3446"/>
        <w:gridCol w:w="759"/>
      </w:tblGrid>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сапалы сипаттамасымен мүліктің атауы</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Бухгалтерлік деректердің негізінде бағасы (әрқайсысының)</w:t>
            </w:r>
          </w:p>
        </w:tc>
        <w:tc>
          <w:tcPr>
            <w:tcW w:w="3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бағалаудың (әрқайсысының) бағасы</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Сипатталған мүлік құнының жиыны: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 теңгені құрайды.</w:t>
      </w:r>
    </w:p>
    <w:p>
      <w:pPr>
        <w:spacing w:after="0"/>
        <w:ind w:left="0"/>
        <w:jc w:val="both"/>
      </w:pPr>
      <w:r>
        <w:rPr>
          <w:rFonts w:ascii="Times New Roman"/>
          <w:b w:val="false"/>
          <w:i w:val="false"/>
          <w:color w:val="000000"/>
          <w:sz w:val="28"/>
        </w:rPr>
        <w:t>
      (санмен және жазумен)</w:t>
      </w:r>
    </w:p>
    <w:p>
      <w:pPr>
        <w:spacing w:after="0"/>
        <w:ind w:left="0"/>
        <w:jc w:val="both"/>
      </w:pPr>
      <w:r>
        <w:rPr>
          <w:rFonts w:ascii="Times New Roman"/>
          <w:b w:val="false"/>
          <w:i w:val="false"/>
          <w:color w:val="000000"/>
          <w:sz w:val="28"/>
        </w:rPr>
        <w:t>
      Осы 20__ жылғы ____ №____ салық төлеушінің (салық агентінің) салық берешегінің, кеден төлемдері, салықтар және өсімпұлдар бойынша берешегінің есебіне билік етуі шектелген мүлік тізімдемесінің Актісінде айтылған барлық негізгі құралдарды мемлекеттік кірістер органының және салық төлеушінің (салық агентінің) лауазымды тұлғалары заттай түрде және менің (біздің) қатысуыммен тексерді және тізімдемеге енгізді, осыған байланысты түгендеуге талабым жоқ.</w:t>
      </w:r>
    </w:p>
    <w:p>
      <w:pPr>
        <w:spacing w:after="0"/>
        <w:ind w:left="0"/>
        <w:jc w:val="both"/>
      </w:pPr>
      <w:r>
        <w:rPr>
          <w:rFonts w:ascii="Times New Roman"/>
          <w:b w:val="false"/>
          <w:i w:val="false"/>
          <w:color w:val="000000"/>
          <w:sz w:val="28"/>
        </w:rPr>
        <w:t>
      Тізімдеме Актісінде санамаланған негізгі құралдар менің (біздің) жауапты сақтауым(-ыз)да.</w:t>
      </w:r>
    </w:p>
    <w:p>
      <w:pPr>
        <w:spacing w:after="0"/>
        <w:ind w:left="0"/>
        <w:jc w:val="both"/>
      </w:pPr>
      <w:r>
        <w:rPr>
          <w:rFonts w:ascii="Times New Roman"/>
          <w:b w:val="false"/>
          <w:i w:val="false"/>
          <w:color w:val="000000"/>
          <w:sz w:val="28"/>
        </w:rPr>
        <w:t xml:space="preserve">
      Билік етуі шектелген тізімдемеде келтірілген мүлікті шығындағаны, иеліктен шығарғаны немесе заңсыз бергені үшін Қазақстан Республикасы Қылмыстық кодексінің </w:t>
      </w:r>
      <w:r>
        <w:rPr>
          <w:rFonts w:ascii="Times New Roman"/>
          <w:b w:val="false"/>
          <w:i w:val="false"/>
          <w:color w:val="000000"/>
          <w:sz w:val="28"/>
        </w:rPr>
        <w:t>246 бабы</w:t>
      </w:r>
      <w:r>
        <w:rPr>
          <w:rFonts w:ascii="Times New Roman"/>
          <w:b w:val="false"/>
          <w:i w:val="false"/>
          <w:color w:val="000000"/>
          <w:sz w:val="28"/>
        </w:rPr>
        <w:t xml:space="preserve"> бойынша қылмыстық жауапкершілік туралы ескертілді.</w:t>
      </w:r>
    </w:p>
    <w:p>
      <w:pPr>
        <w:spacing w:after="0"/>
        <w:ind w:left="0"/>
        <w:jc w:val="both"/>
      </w:pPr>
      <w:r>
        <w:rPr>
          <w:rFonts w:ascii="Times New Roman"/>
          <w:b w:val="false"/>
          <w:i w:val="false"/>
          <w:color w:val="000000"/>
          <w:sz w:val="28"/>
        </w:rPr>
        <w:t>
      Осы Актіге, меншік және (немесе) шаруашылық жүргізу құқығын растайтын келесі құжаттардың көшірмелері қосылып беріледі.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Негізгі құралдардың сақталуына жауапты тұлға(-лар):</w:t>
      </w:r>
    </w:p>
    <w:tbl>
      <w:tblPr>
        <w:tblW w:w="0" w:type="auto"/>
        <w:tblCellSpacing w:w="0" w:type="auto"/>
        <w:tblBorders>
          <w:top w:val="none"/>
          <w:left w:val="none"/>
          <w:bottom w:val="none"/>
          <w:right w:val="none"/>
          <w:insideH w:val="none"/>
          <w:insideV w:val="none"/>
        </w:tblBorders>
      </w:tblPr>
      <w:tblGrid>
        <w:gridCol w:w="3794"/>
        <w:gridCol w:w="4161"/>
        <w:gridCol w:w="4345"/>
      </w:tblGrid>
      <w:tr>
        <w:trPr>
          <w:trHeight w:val="30" w:hRule="atLeast"/>
        </w:trPr>
        <w:tc>
          <w:tcPr>
            <w:tcW w:w="37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(лауазымы)</w:t>
            </w:r>
          </w:p>
        </w:tc>
        <w:tc>
          <w:tcPr>
            <w:tcW w:w="4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(қолы)</w:t>
            </w:r>
          </w:p>
        </w:tc>
        <w:tc>
          <w:tcPr>
            <w:tcW w:w="43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p>
            <w:pPr>
              <w:spacing w:after="20"/>
              <w:ind w:left="20"/>
              <w:jc w:val="both"/>
            </w:pPr>
            <w:r>
              <w:rPr>
                <w:rFonts w:ascii="Times New Roman"/>
                <w:b w:val="false"/>
                <w:i w:val="false"/>
                <w:color w:val="000000"/>
                <w:sz w:val="20"/>
              </w:rPr>
              <w:t>
(қолының толық жазылуы)</w:t>
            </w:r>
          </w:p>
        </w:tc>
      </w:tr>
      <w:tr>
        <w:trPr>
          <w:trHeight w:val="30" w:hRule="atLeast"/>
        </w:trPr>
        <w:tc>
          <w:tcPr>
            <w:tcW w:w="37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(лауазымы)</w:t>
            </w:r>
          </w:p>
        </w:tc>
        <w:tc>
          <w:tcPr>
            <w:tcW w:w="4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(қолы)</w:t>
            </w:r>
          </w:p>
        </w:tc>
        <w:tc>
          <w:tcPr>
            <w:tcW w:w="43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p>
            <w:pPr>
              <w:spacing w:after="20"/>
              <w:ind w:left="20"/>
              <w:jc w:val="both"/>
            </w:pPr>
            <w:r>
              <w:rPr>
                <w:rFonts w:ascii="Times New Roman"/>
                <w:b w:val="false"/>
                <w:i w:val="false"/>
                <w:color w:val="000000"/>
                <w:sz w:val="20"/>
              </w:rPr>
              <w:t>
(қолының толық жазылуы)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тізімдеме Актісінде көрсетілген деректер мен есептеулерді тексерді:</w:t>
      </w:r>
    </w:p>
    <w:tbl>
      <w:tblPr>
        <w:tblW w:w="0" w:type="auto"/>
        <w:tblCellSpacing w:w="0" w:type="auto"/>
        <w:tblBorders>
          <w:top w:val="none"/>
          <w:left w:val="none"/>
          <w:bottom w:val="none"/>
          <w:right w:val="none"/>
          <w:insideH w:val="none"/>
          <w:insideV w:val="none"/>
        </w:tblBorders>
      </w:tblPr>
      <w:tblGrid>
        <w:gridCol w:w="5138"/>
        <w:gridCol w:w="3581"/>
        <w:gridCol w:w="3581"/>
      </w:tblGrid>
      <w:tr>
        <w:trPr>
          <w:trHeight w:val="30" w:hRule="atLeast"/>
        </w:trPr>
        <w:tc>
          <w:tcPr>
            <w:tcW w:w="51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(салық төлеуші (салық</w:t>
            </w:r>
          </w:p>
          <w:p>
            <w:pPr>
              <w:spacing w:after="20"/>
              <w:ind w:left="20"/>
              <w:jc w:val="both"/>
            </w:pPr>
            <w:r>
              <w:rPr>
                <w:rFonts w:ascii="Times New Roman"/>
                <w:b w:val="false"/>
                <w:i w:val="false"/>
                <w:color w:val="000000"/>
                <w:sz w:val="20"/>
              </w:rPr>
              <w:t>
      агенті), төлеуші)</w:t>
            </w:r>
          </w:p>
        </w:tc>
        <w:tc>
          <w:tcPr>
            <w:tcW w:w="35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(қолы)</w:t>
            </w:r>
          </w:p>
        </w:tc>
        <w:tc>
          <w:tcPr>
            <w:tcW w:w="35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(қолының толық</w:t>
            </w:r>
          </w:p>
          <w:p>
            <w:pPr>
              <w:spacing w:after="20"/>
              <w:ind w:left="20"/>
              <w:jc w:val="both"/>
            </w:pPr>
            <w:r>
              <w:rPr>
                <w:rFonts w:ascii="Times New Roman"/>
                <w:b w:val="false"/>
                <w:i w:val="false"/>
                <w:color w:val="000000"/>
                <w:sz w:val="20"/>
              </w:rPr>
              <w:t>
      жазылуы)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Тізімдеме Актісін </w:t>
      </w:r>
    </w:p>
    <w:p>
      <w:pPr>
        <w:spacing w:after="0"/>
        <w:ind w:left="0"/>
        <w:jc w:val="both"/>
      </w:pPr>
      <w:r>
        <w:rPr>
          <w:rFonts w:ascii="Times New Roman"/>
          <w:b w:val="false"/>
          <w:i w:val="false"/>
          <w:color w:val="000000"/>
          <w:sz w:val="28"/>
        </w:rPr>
        <w:t>
      ______________________________________________________________ жасады</w:t>
      </w:r>
    </w:p>
    <w:p>
      <w:pPr>
        <w:spacing w:after="0"/>
        <w:ind w:left="0"/>
        <w:jc w:val="both"/>
      </w:pPr>
      <w:r>
        <w:rPr>
          <w:rFonts w:ascii="Times New Roman"/>
          <w:b w:val="false"/>
          <w:i w:val="false"/>
          <w:color w:val="000000"/>
          <w:sz w:val="28"/>
        </w:rPr>
        <w:t>
      (мемлекеттік органның лауазымды тұлғасының тегі, аты, әкесінің</w:t>
      </w:r>
    </w:p>
    <w:p>
      <w:pPr>
        <w:spacing w:after="0"/>
        <w:ind w:left="0"/>
        <w:jc w:val="both"/>
      </w:pPr>
      <w:r>
        <w:rPr>
          <w:rFonts w:ascii="Times New Roman"/>
          <w:b w:val="false"/>
          <w:i w:val="false"/>
          <w:color w:val="000000"/>
          <w:sz w:val="28"/>
        </w:rPr>
        <w:t>
      аты (ол болған жағдайда), қолы)</w:t>
      </w:r>
    </w:p>
    <w:p>
      <w:pPr>
        <w:spacing w:after="0"/>
        <w:ind w:left="0"/>
        <w:jc w:val="both"/>
      </w:pPr>
      <w:r>
        <w:rPr>
          <w:rFonts w:ascii="Times New Roman"/>
          <w:b w:val="false"/>
          <w:i w:val="false"/>
          <w:color w:val="000000"/>
          <w:sz w:val="28"/>
        </w:rPr>
        <w:t>
      Тізімдеме Актісімен таныстым және бір данасын алдым</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 (салық агентінің), төлеушінің лауазымды тұлғасының</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Тізімдеме жүргізген тұлға және салық төлеушінің (салық агентінің), төлеушінің лауазымды тұлғасы Тізімдеме Актісінің әрбір бетіне қол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20-қосымша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Мемлекеттік кірістер органының салық төлеушінің (салық агентінің) кассасы бойынша шығыс операцияларын тоқтата тұру туралы өкімі</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(жазба күні)</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мекен жайы)</w:t>
      </w:r>
    </w:p>
    <w:p>
      <w:pPr>
        <w:spacing w:after="0"/>
        <w:ind w:left="0"/>
        <w:jc w:val="both"/>
      </w:pPr>
      <w:r>
        <w:rPr>
          <w:rFonts w:ascii="Times New Roman"/>
          <w:b w:val="false"/>
          <w:i w:val="false"/>
          <w:color w:val="000000"/>
          <w:sz w:val="28"/>
        </w:rPr>
        <w:t>
      кассадағы: салық берешегін, банкке немесе банк операцияларының жекелеген түрлерін жүзеге асыратын ұйымға кейіннен оларды салық берешегін, міндетті зейнетақы жарналары, міндетті кәсіптік зейнетақы жарналары және әлеуметтік аударымдар бойынша берешектерді өтеу есебіне аудару үшін ақша тапсыру;</w:t>
      </w:r>
    </w:p>
    <w:p>
      <w:pPr>
        <w:spacing w:after="0"/>
        <w:ind w:left="0"/>
        <w:jc w:val="both"/>
      </w:pPr>
      <w:r>
        <w:rPr>
          <w:rFonts w:ascii="Times New Roman"/>
          <w:b w:val="false"/>
          <w:i w:val="false"/>
          <w:color w:val="000000"/>
          <w:sz w:val="28"/>
        </w:rPr>
        <w:t>
      банктің немесе банк операцияларының жекелеген түрлерін жүзеге асыратын ұйымдардың клиенттердің қолма-қол ақшасын беруі бойынша операциялардан басқа, кассадағы қолма-қол ақшаның барлық шығыс операцияларын тоқтата тұрады.</w:t>
      </w:r>
    </w:p>
    <w:p>
      <w:pPr>
        <w:spacing w:after="0"/>
        <w:ind w:left="0"/>
        <w:jc w:val="both"/>
      </w:pPr>
      <w:r>
        <w:rPr>
          <w:rFonts w:ascii="Times New Roman"/>
          <w:b w:val="false"/>
          <w:i w:val="false"/>
          <w:color w:val="000000"/>
          <w:sz w:val="28"/>
        </w:rPr>
        <w:t>
      Салық төлеушінің (салық агентінің) осы өкімді алған кезден бастап кірісіне түсетін ақша қаражаттар түскен күннен кейінгі келесі бір жұмыс күнінен кешіктірілмей бюджет есебіне алынуға тиіс.</w:t>
      </w:r>
    </w:p>
    <w:p>
      <w:pPr>
        <w:spacing w:after="0"/>
        <w:ind w:left="0"/>
        <w:jc w:val="both"/>
      </w:pPr>
      <w:r>
        <w:rPr>
          <w:rFonts w:ascii="Times New Roman"/>
          <w:b w:val="false"/>
          <w:i w:val="false"/>
          <w:color w:val="000000"/>
          <w:sz w:val="28"/>
        </w:rPr>
        <w:t>
      Салық төлеушінің (салық агентінің) кассасы бойынша шығыс операцияларын тоқтата тұру, салық берешегін банкке немесе банк операцияларының жекелеген түрлерін жүзеге асыратын ұйымға өтеу жөніндегі операциялардан басқа, кассадағы қолма-қол ақшалардың барлық шығыс операцияларына, оларды кейіннен салық берешегінің, міндетті зейнетақы жарналарының және әлеуметтік аударымдардың өтеу есебіне жатқызу үшін қолданылады.</w:t>
      </w:r>
    </w:p>
    <w:p>
      <w:pPr>
        <w:spacing w:after="0"/>
        <w:ind w:left="0"/>
        <w:jc w:val="both"/>
      </w:pPr>
      <w:r>
        <w:rPr>
          <w:rFonts w:ascii="Times New Roman"/>
          <w:b w:val="false"/>
          <w:i w:val="false"/>
          <w:color w:val="000000"/>
          <w:sz w:val="28"/>
        </w:rPr>
        <w:t>
      Мемлекеттік кірістер органдары мен олардың лауазымды тұлғаларының заңды талаптарын орындамау жағдайында Сізге Әкімшілік құқық бұзушылық туралы Қазақстан Республикасының кодексіне сәйкес әкімшілік жаза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 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 (әрекетсіздігін) мемлекеттік кірістер органының жоғары тұрған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Өкімді _______________________________________________________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жағдайда)/салық төлеушінің (салық агентінің)</w:t>
      </w:r>
    </w:p>
    <w:p>
      <w:pPr>
        <w:spacing w:after="0"/>
        <w:ind w:left="0"/>
        <w:jc w:val="both"/>
      </w:pPr>
      <w:r>
        <w:rPr>
          <w:rFonts w:ascii="Times New Roman"/>
          <w:b w:val="false"/>
          <w:i w:val="false"/>
          <w:color w:val="000000"/>
          <w:sz w:val="28"/>
        </w:rPr>
        <w:t>
      лауазымды тұлғасының қолы, мөрі, күні)</w:t>
      </w:r>
    </w:p>
    <w:p>
      <w:pPr>
        <w:spacing w:after="0"/>
        <w:ind w:left="0"/>
        <w:jc w:val="both"/>
      </w:pPr>
      <w:r>
        <w:rPr>
          <w:rFonts w:ascii="Times New Roman"/>
          <w:b w:val="false"/>
          <w:i w:val="false"/>
          <w:color w:val="000000"/>
          <w:sz w:val="28"/>
        </w:rPr>
        <w:t>
      Өкім салық төлеушіге</w:t>
      </w:r>
    </w:p>
    <w:p>
      <w:pPr>
        <w:spacing w:after="0"/>
        <w:ind w:left="0"/>
        <w:jc w:val="both"/>
      </w:pPr>
      <w:r>
        <w:rPr>
          <w:rFonts w:ascii="Times New Roman"/>
          <w:b w:val="false"/>
          <w:i w:val="false"/>
          <w:color w:val="000000"/>
          <w:sz w:val="28"/>
        </w:rPr>
        <w:t>
      (салық агентіне)___________________________________________ ұсынылды.</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Өкім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 төлеушінің (салық агентінің) билік етуі шектелген мүлкінен өндіріп алу туралы</w:t>
      </w:r>
      <w:r>
        <w:br/>
      </w:r>
      <w:r>
        <w:rPr>
          <w:rFonts w:ascii="Times New Roman"/>
          <w:b/>
          <w:i w:val="false"/>
          <w:color w:val="000000"/>
        </w:rPr>
        <w:t>№ _______ қаулы</w:t>
      </w:r>
    </w:p>
    <w:p>
      <w:pPr>
        <w:spacing w:after="0"/>
        <w:ind w:left="0"/>
        <w:jc w:val="both"/>
      </w:pPr>
      <w:r>
        <w:rPr>
          <w:rFonts w:ascii="Times New Roman"/>
          <w:b w:val="false"/>
          <w:i w:val="false"/>
          <w:color w:val="000000"/>
          <w:sz w:val="28"/>
        </w:rPr>
        <w:t>
      20__ жылғы "___" ________                            _______________</w:t>
      </w:r>
    </w:p>
    <w:p>
      <w:pPr>
        <w:spacing w:after="0"/>
        <w:ind w:left="0"/>
        <w:jc w:val="both"/>
      </w:pPr>
      <w:r>
        <w:rPr>
          <w:rFonts w:ascii="Times New Roman"/>
          <w:b w:val="false"/>
          <w:i w:val="false"/>
          <w:color w:val="000000"/>
          <w:sz w:val="28"/>
        </w:rPr>
        <w:t>
                                                             (жасалған жері)</w:t>
      </w:r>
    </w:p>
    <w:p>
      <w:pPr>
        <w:spacing w:after="0"/>
        <w:ind w:left="0"/>
        <w:jc w:val="both"/>
      </w:pPr>
      <w:r>
        <w:rPr>
          <w:rFonts w:ascii="Times New Roman"/>
          <w:b w:val="false"/>
          <w:i w:val="false"/>
          <w:color w:val="000000"/>
          <w:sz w:val="28"/>
        </w:rPr>
        <w:t>
      Мен Басшы (басшының орынбасары)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 басшының (басшы орынбасарының) тегі,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атауы, жеке сәйкестендіру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сәйкестендіру нөмірі (ЖСН/БСН), мекен жайы)</w:t>
      </w:r>
    </w:p>
    <w:p>
      <w:pPr>
        <w:spacing w:after="0"/>
        <w:ind w:left="0"/>
        <w:jc w:val="both"/>
      </w:pPr>
      <w:r>
        <w:rPr>
          <w:rFonts w:ascii="Times New Roman"/>
          <w:b w:val="false"/>
          <w:i w:val="false"/>
          <w:color w:val="000000"/>
          <w:sz w:val="28"/>
        </w:rPr>
        <w:t>
      осы қаулы шыққан күнінде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(санмен және жазбамен көрсетілсін)</w:t>
      </w:r>
    </w:p>
    <w:p>
      <w:pPr>
        <w:spacing w:after="0"/>
        <w:ind w:left="0"/>
        <w:jc w:val="both"/>
      </w:pPr>
      <w:r>
        <w:rPr>
          <w:rFonts w:ascii="Times New Roman"/>
          <w:b w:val="false"/>
          <w:i w:val="false"/>
          <w:color w:val="000000"/>
          <w:sz w:val="28"/>
        </w:rPr>
        <w:t>
      ______________________________________________________ теңге құрайтын</w:t>
      </w:r>
    </w:p>
    <w:p>
      <w:pPr>
        <w:spacing w:after="0"/>
        <w:ind w:left="0"/>
        <w:jc w:val="both"/>
      </w:pPr>
      <w:r>
        <w:rPr>
          <w:rFonts w:ascii="Times New Roman"/>
          <w:b w:val="false"/>
          <w:i w:val="false"/>
          <w:color w:val="000000"/>
          <w:sz w:val="28"/>
        </w:rPr>
        <w:t xml:space="preserve">
      салық берешегін төлеу бойынша салық міндеттемесі орындалмау фактісін </w:t>
      </w:r>
      <w:r>
        <w:rPr>
          <w:rFonts w:ascii="Times New Roman"/>
          <w:b/>
          <w:i w:val="false"/>
          <w:color w:val="000000"/>
          <w:sz w:val="28"/>
        </w:rPr>
        <w:t>АНЫҚТАДЫМ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Кодексі (Салық кодексі) </w:t>
      </w:r>
      <w:r>
        <w:rPr>
          <w:rFonts w:ascii="Times New Roman"/>
          <w:b w:val="false"/>
          <w:i w:val="false"/>
          <w:color w:val="000000"/>
          <w:sz w:val="28"/>
        </w:rPr>
        <w:t>615</w:t>
      </w:r>
      <w:r>
        <w:rPr>
          <w:rFonts w:ascii="Times New Roman"/>
          <w:b w:val="false"/>
          <w:i w:val="false"/>
          <w:color w:val="000000"/>
          <w:sz w:val="28"/>
        </w:rPr>
        <w:t xml:space="preserve">, </w:t>
      </w:r>
      <w:r>
        <w:rPr>
          <w:rFonts w:ascii="Times New Roman"/>
          <w:b w:val="false"/>
          <w:i w:val="false"/>
          <w:color w:val="000000"/>
          <w:sz w:val="28"/>
        </w:rPr>
        <w:t>616 баптарымен</w:t>
      </w:r>
      <w:r>
        <w:rPr>
          <w:rFonts w:ascii="Times New Roman"/>
          <w:b w:val="false"/>
          <w:i w:val="false"/>
          <w:color w:val="000000"/>
          <w:sz w:val="28"/>
        </w:rPr>
        <w:t xml:space="preserve"> алдын ала қарастырылған салық берешегін мәжбүрлеп өндіріп алу шаралары салық берешегін төлеуге әкелмеді.</w:t>
      </w:r>
    </w:p>
    <w:p>
      <w:pPr>
        <w:spacing w:after="0"/>
        <w:ind w:left="0"/>
        <w:jc w:val="both"/>
      </w:pPr>
      <w:r>
        <w:rPr>
          <w:rFonts w:ascii="Times New Roman"/>
          <w:b w:val="false"/>
          <w:i w:val="false"/>
          <w:color w:val="000000"/>
          <w:sz w:val="28"/>
        </w:rPr>
        <w:t xml:space="preserve">
      Жоғарыда баяндалғанның негізінде Салық кодексінің </w:t>
      </w:r>
      <w:r>
        <w:rPr>
          <w:rFonts w:ascii="Times New Roman"/>
          <w:b w:val="false"/>
          <w:i w:val="false"/>
          <w:color w:val="000000"/>
          <w:sz w:val="28"/>
        </w:rPr>
        <w:t>617 бабын</w:t>
      </w:r>
      <w:r>
        <w:rPr>
          <w:rFonts w:ascii="Times New Roman"/>
          <w:b w:val="false"/>
          <w:i w:val="false"/>
          <w:color w:val="000000"/>
          <w:sz w:val="28"/>
        </w:rPr>
        <w:t xml:space="preserve"> басшылыққа алып,</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(БСН/ЖСН), мекен жайы)</w:t>
      </w:r>
    </w:p>
    <w:p>
      <w:pPr>
        <w:spacing w:after="0"/>
        <w:ind w:left="0"/>
        <w:jc w:val="both"/>
      </w:pPr>
      <w:r>
        <w:rPr>
          <w:rFonts w:ascii="Times New Roman"/>
          <w:b w:val="false"/>
          <w:i w:val="false"/>
          <w:color w:val="000000"/>
          <w:sz w:val="28"/>
        </w:rPr>
        <w:t xml:space="preserve">
      билік ету 20__ жылғы "__" ________ № ___ шешімінің және 20__ жылғы "__"_________ № ____ мүлік тізімдемесінің актісінің негізінде шектелген мүлкінен өндіріп алуды </w:t>
      </w:r>
      <w:r>
        <w:rPr>
          <w:rFonts w:ascii="Times New Roman"/>
          <w:b/>
          <w:i w:val="false"/>
          <w:color w:val="000000"/>
          <w:sz w:val="28"/>
        </w:rPr>
        <w:t>ҚАУЛЫ ЕТТІМ</w:t>
      </w:r>
      <w:r>
        <w:rPr>
          <w:rFonts w:ascii="Times New Roman"/>
          <w:b w:val="false"/>
          <w:i w:val="false"/>
          <w:color w:val="000000"/>
          <w:sz w:val="28"/>
        </w:rPr>
        <w:t>.</w:t>
      </w:r>
    </w:p>
    <w:p>
      <w:pPr>
        <w:spacing w:after="0"/>
        <w:ind w:left="0"/>
        <w:jc w:val="both"/>
      </w:pPr>
      <w:r>
        <w:rPr>
          <w:rFonts w:ascii="Times New Roman"/>
          <w:b w:val="false"/>
          <w:i w:val="false"/>
          <w:color w:val="000000"/>
          <w:sz w:val="28"/>
        </w:rPr>
        <w:t>
      Осы қаулы екі данада жасалған, олардың біреуі шешім және тізімдеме актісімен қоса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заң тұлғаның атауы)</w:t>
      </w:r>
    </w:p>
    <w:p>
      <w:pPr>
        <w:spacing w:after="0"/>
        <w:ind w:left="0"/>
        <w:jc w:val="both"/>
      </w:pPr>
      <w:r>
        <w:rPr>
          <w:rFonts w:ascii="Times New Roman"/>
          <w:b w:val="false"/>
          <w:i w:val="false"/>
          <w:color w:val="000000"/>
          <w:sz w:val="28"/>
        </w:rPr>
        <w:t>
      ________________________________________________ орындалуға берілсін.</w:t>
      </w:r>
    </w:p>
    <w:p>
      <w:pPr>
        <w:spacing w:after="0"/>
        <w:ind w:left="0"/>
        <w:jc w:val="both"/>
      </w:pPr>
      <w:r>
        <w:rPr>
          <w:rFonts w:ascii="Times New Roman"/>
          <w:b w:val="false"/>
          <w:i w:val="false"/>
          <w:color w:val="000000"/>
          <w:sz w:val="28"/>
        </w:rPr>
        <w:t>
      Билік етуі шектелген мүлік</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 (салық агенті) жауапты тұлғаның тегі, аты, әкесінің</w:t>
      </w:r>
    </w:p>
    <w:p>
      <w:pPr>
        <w:spacing w:after="0"/>
        <w:ind w:left="0"/>
        <w:jc w:val="both"/>
      </w:pPr>
      <w:r>
        <w:rPr>
          <w:rFonts w:ascii="Times New Roman"/>
          <w:b w:val="false"/>
          <w:i w:val="false"/>
          <w:color w:val="000000"/>
          <w:sz w:val="28"/>
        </w:rPr>
        <w:t>
      аты (ол болған жағдайда))</w:t>
      </w:r>
    </w:p>
    <w:p>
      <w:pPr>
        <w:spacing w:after="0"/>
        <w:ind w:left="0"/>
        <w:jc w:val="both"/>
      </w:pPr>
      <w:r>
        <w:rPr>
          <w:rFonts w:ascii="Times New Roman"/>
          <w:b w:val="false"/>
          <w:i w:val="false"/>
          <w:color w:val="000000"/>
          <w:sz w:val="28"/>
        </w:rPr>
        <w:t>
      материалдық жауапкершілікпен сақтауына беріледі және осы мекен жай бойынша орналасады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 басшының (басшы орынбасарының) тегі,</w:t>
      </w:r>
    </w:p>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 алынды.</w:t>
      </w:r>
    </w:p>
    <w:p>
      <w:pPr>
        <w:spacing w:after="0"/>
        <w:ind w:left="0"/>
        <w:jc w:val="both"/>
      </w:pPr>
      <w:r>
        <w:rPr>
          <w:rFonts w:ascii="Times New Roman"/>
          <w:b w:val="false"/>
          <w:i w:val="false"/>
          <w:color w:val="000000"/>
          <w:sz w:val="28"/>
        </w:rPr>
        <w:t>
      (мүлік бойынша уәкілетті заң тұлғаның тегі, аты, әкесінің аты</w:t>
      </w:r>
    </w:p>
    <w:p>
      <w:pPr>
        <w:spacing w:after="0"/>
        <w:ind w:left="0"/>
        <w:jc w:val="both"/>
      </w:pPr>
      <w:r>
        <w:rPr>
          <w:rFonts w:ascii="Times New Roman"/>
          <w:b w:val="false"/>
          <w:i w:val="false"/>
          <w:color w:val="000000"/>
          <w:sz w:val="28"/>
        </w:rPr>
        <w:t>
      (ол болған жағдайда), қолы, алған күні)</w:t>
      </w:r>
    </w:p>
    <w:p>
      <w:pPr>
        <w:spacing w:after="0"/>
        <w:ind w:left="0"/>
        <w:jc w:val="both"/>
      </w:pPr>
      <w:r>
        <w:rPr>
          <w:rFonts w:ascii="Times New Roman"/>
          <w:b w:val="false"/>
          <w:i w:val="false"/>
          <w:color w:val="000000"/>
          <w:sz w:val="28"/>
        </w:rPr>
        <w:t>
      __________________________________________________________ жіберілді.</w:t>
      </w:r>
    </w:p>
    <w:p>
      <w:pPr>
        <w:spacing w:after="0"/>
        <w:ind w:left="0"/>
        <w:jc w:val="both"/>
      </w:pPr>
      <w:r>
        <w:rPr>
          <w:rFonts w:ascii="Times New Roman"/>
          <w:b w:val="false"/>
          <w:i w:val="false"/>
          <w:color w:val="000000"/>
          <w:sz w:val="28"/>
        </w:rPr>
        <w:t>
      (жіберу және алыну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ТАУАР ЧЕГІ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Құрметті салық төлеуші!</w:t>
            </w:r>
          </w:p>
          <w:p>
            <w:pPr>
              <w:spacing w:after="20"/>
              <w:ind w:left="20"/>
              <w:jc w:val="both"/>
            </w:pPr>
            <w:r>
              <w:rPr>
                <w:rFonts w:ascii="Times New Roman"/>
                <w:b w:val="false"/>
                <w:i w:val="false"/>
                <w:color w:val="000000"/>
                <w:sz w:val="20"/>
              </w:rPr>
              <w:t>
Сіз берген тауар чегінің бірегейлігін қамтамасыз етуді және оның қолдан жасалу тәуекелін төмендетуді тауарчегін өз мөріңізбен немесе қолыңызбен куәландыра отырып, жасай аласыз.</w:t>
            </w:r>
          </w:p>
          <w:p>
            <w:pPr>
              <w:spacing w:after="20"/>
              <w:ind w:left="20"/>
              <w:jc w:val="both"/>
            </w:pPr>
            <w:r>
              <w:rPr>
                <w:rFonts w:ascii="Times New Roman"/>
                <w:b w:val="false"/>
                <w:i w:val="false"/>
                <w:color w:val="000000"/>
                <w:sz w:val="20"/>
              </w:rPr>
              <w:t>
__________________________</w:t>
            </w:r>
          </w:p>
          <w:p>
            <w:pPr>
              <w:spacing w:after="20"/>
              <w:ind w:left="20"/>
              <w:jc w:val="both"/>
            </w:pPr>
            <w:r>
              <w:rPr>
                <w:rFonts w:ascii="Times New Roman"/>
                <w:b w:val="false"/>
                <w:i w:val="false"/>
                <w:color w:val="000000"/>
                <w:sz w:val="20"/>
              </w:rPr>
              <w:t>
</w:t>
            </w:r>
            <w:r>
              <w:rPr>
                <w:rFonts w:ascii="Times New Roman"/>
                <w:b/>
                <w:i w:val="false"/>
                <w:color w:val="000000"/>
                <w:sz w:val="20"/>
              </w:rPr>
              <w:t>ТАУАР ЧЕГІНІҢ</w:t>
            </w:r>
          </w:p>
          <w:p>
            <w:pPr>
              <w:spacing w:after="20"/>
              <w:ind w:left="20"/>
              <w:jc w:val="both"/>
            </w:pPr>
            <w:r>
              <w:rPr>
                <w:rFonts w:ascii="Times New Roman"/>
                <w:b w:val="false"/>
                <w:i w:val="false"/>
                <w:color w:val="000000"/>
                <w:sz w:val="20"/>
              </w:rPr>
              <w:t>
</w:t>
            </w:r>
            <w:r>
              <w:rPr>
                <w:rFonts w:ascii="Times New Roman"/>
                <w:b/>
                <w:i w:val="false"/>
                <w:color w:val="000000"/>
                <w:sz w:val="20"/>
              </w:rPr>
              <w:t>ТҮБІРТЕГІ № 0000</w:t>
            </w:r>
          </w:p>
          <w:p>
            <w:pPr>
              <w:spacing w:after="20"/>
              <w:ind w:left="20"/>
              <w:jc w:val="both"/>
            </w:pPr>
            <w:r>
              <w:rPr>
                <w:rFonts w:ascii="Times New Roman"/>
                <w:b w:val="false"/>
                <w:i w:val="false"/>
                <w:color w:val="000000"/>
                <w:sz w:val="20"/>
              </w:rPr>
              <w:t>
Өткізілген тауарлар, орындалған жұмыстар, көрсетілген қызметтер үшін қабылданған сома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(сомма сандармен)</w:t>
            </w:r>
          </w:p>
          <w:p>
            <w:pPr>
              <w:spacing w:after="20"/>
              <w:ind w:left="20"/>
              <w:jc w:val="both"/>
            </w:pPr>
            <w:r>
              <w:rPr>
                <w:rFonts w:ascii="Times New Roman"/>
                <w:b w:val="false"/>
                <w:i w:val="false"/>
                <w:color w:val="000000"/>
                <w:sz w:val="20"/>
              </w:rPr>
              <w:t>
Операцияны жүргізу күні</w:t>
            </w:r>
          </w:p>
          <w:p>
            <w:pPr>
              <w:spacing w:after="20"/>
              <w:ind w:left="20"/>
              <w:jc w:val="both"/>
            </w:pPr>
            <w:r>
              <w:rPr>
                <w:rFonts w:ascii="Times New Roman"/>
                <w:b w:val="false"/>
                <w:i w:val="false"/>
                <w:color w:val="000000"/>
                <w:sz w:val="20"/>
              </w:rPr>
              <w:t>
20_ жылғы "____" ________</w:t>
            </w:r>
          </w:p>
          <w:p>
            <w:pPr>
              <w:spacing w:after="20"/>
              <w:ind w:left="20"/>
              <w:jc w:val="both"/>
            </w:pPr>
            <w:r>
              <w:rPr>
                <w:rFonts w:ascii="Times New Roman"/>
                <w:b w:val="false"/>
                <w:i w:val="false"/>
                <w:color w:val="000000"/>
                <w:sz w:val="20"/>
              </w:rPr>
              <w:t>
__________________________</w:t>
            </w:r>
          </w:p>
          <w:p>
            <w:pPr>
              <w:spacing w:after="20"/>
              <w:ind w:left="20"/>
              <w:jc w:val="both"/>
            </w:pPr>
            <w:r>
              <w:rPr>
                <w:rFonts w:ascii="Times New Roman"/>
                <w:b w:val="false"/>
                <w:i w:val="false"/>
                <w:color w:val="000000"/>
                <w:sz w:val="20"/>
              </w:rPr>
              <w:t>
  (сатып алушының қолы)</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w:t>
            </w:r>
          </w:p>
          <w:p>
            <w:pPr>
              <w:spacing w:after="20"/>
              <w:ind w:left="20"/>
              <w:jc w:val="both"/>
            </w:pPr>
            <w:r>
              <w:rPr>
                <w:rFonts w:ascii="Times New Roman"/>
                <w:b w:val="false"/>
                <w:i w:val="false"/>
                <w:color w:val="000000"/>
                <w:sz w:val="20"/>
              </w:rPr>
              <w:t>
з</w:t>
            </w:r>
          </w:p>
          <w:p>
            <w:pPr>
              <w:spacing w:after="20"/>
              <w:ind w:left="20"/>
              <w:jc w:val="both"/>
            </w:pPr>
            <w:r>
              <w:rPr>
                <w:rFonts w:ascii="Times New Roman"/>
                <w:b w:val="false"/>
                <w:i w:val="false"/>
                <w:color w:val="000000"/>
                <w:sz w:val="20"/>
              </w:rPr>
              <w:t>
і</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у</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з</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ТАУАР ЧЕГІ № 0000</w:t>
            </w:r>
          </w:p>
          <w:p>
            <w:pPr>
              <w:spacing w:after="20"/>
              <w:ind w:left="20"/>
              <w:jc w:val="both"/>
            </w:pPr>
            <w:r>
              <w:rPr>
                <w:rFonts w:ascii="Times New Roman"/>
                <w:b w:val="false"/>
                <w:i w:val="false"/>
                <w:color w:val="000000"/>
                <w:sz w:val="20"/>
              </w:rPr>
              <w:t>
______________________________________</w:t>
            </w:r>
          </w:p>
          <w:p>
            <w:pPr>
              <w:spacing w:after="20"/>
              <w:ind w:left="20"/>
              <w:jc w:val="both"/>
            </w:pPr>
            <w:r>
              <w:rPr>
                <w:rFonts w:ascii="Times New Roman"/>
                <w:b w:val="false"/>
                <w:i w:val="false"/>
                <w:color w:val="000000"/>
                <w:sz w:val="20"/>
              </w:rPr>
              <w:t>
(салық төлеушінің тегі, аты, әкесінің</w:t>
            </w:r>
          </w:p>
          <w:p>
            <w:pPr>
              <w:spacing w:after="20"/>
              <w:ind w:left="20"/>
              <w:jc w:val="both"/>
            </w:pPr>
            <w:r>
              <w:rPr>
                <w:rFonts w:ascii="Times New Roman"/>
                <w:b w:val="false"/>
                <w:i w:val="false"/>
                <w:color w:val="000000"/>
                <w:sz w:val="20"/>
              </w:rPr>
              <w:t>
аты (ол болған жағдайда) немесе атауы)</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бизнес сәйкестендіру нөмірі</w:t>
            </w:r>
          </w:p>
          <w:p>
            <w:pPr>
              <w:spacing w:after="20"/>
              <w:ind w:left="20"/>
              <w:jc w:val="both"/>
            </w:pPr>
            <w:r>
              <w:rPr>
                <w:rFonts w:ascii="Times New Roman"/>
                <w:b w:val="false"/>
                <w:i w:val="false"/>
                <w:color w:val="000000"/>
                <w:sz w:val="20"/>
              </w:rPr>
              <w:t>
(ЖСН/БСН)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Өткізілген тауарлар, орындалған жұмыстар, көрсетілген қызметтер үшін төленген сома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(сомма сандармен)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Операцияны жүргізу күні</w:t>
            </w:r>
          </w:p>
          <w:p>
            <w:pPr>
              <w:spacing w:after="20"/>
              <w:ind w:left="20"/>
              <w:jc w:val="both"/>
            </w:pPr>
            <w:r>
              <w:rPr>
                <w:rFonts w:ascii="Times New Roman"/>
                <w:b w:val="false"/>
                <w:i w:val="false"/>
                <w:color w:val="000000"/>
                <w:sz w:val="20"/>
              </w:rPr>
              <w:t>
20_ жылғы "____" __________</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тауарлық чек, бақылау-касса машинасының техникалық ақауы болған немесе электр энергиясы болмаған жағдайда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23-қосымша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Тауар чектерінің кітабы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чектерінің кітабы</w:t>
            </w:r>
          </w:p>
          <w:p>
            <w:pPr>
              <w:spacing w:after="20"/>
              <w:ind w:left="20"/>
              <w:jc w:val="both"/>
            </w:pPr>
            <w:r>
              <w:rPr>
                <w:rFonts w:ascii="Times New Roman"/>
                <w:b w:val="false"/>
                <w:i w:val="false"/>
                <w:color w:val="000000"/>
                <w:sz w:val="20"/>
              </w:rPr>
              <w:t>
№ ___________________________-ден №________________________ге дейін</w:t>
            </w:r>
          </w:p>
          <w:p>
            <w:pPr>
              <w:spacing w:after="20"/>
              <w:ind w:left="20"/>
              <w:jc w:val="both"/>
            </w:pP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
Мемлекеттік кірістер органымен берілген тауар чектерінің сериясы</w:t>
            </w:r>
          </w:p>
          <w:p>
            <w:pPr>
              <w:spacing w:after="20"/>
              <w:ind w:left="20"/>
              <w:jc w:val="both"/>
            </w:pP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
Салық төлеушінің төлеушінің тегі, аты, әкесінің аты (ол болған жағдайда) немесе атауы</w:t>
            </w:r>
          </w:p>
          <w:p>
            <w:pPr>
              <w:spacing w:after="20"/>
              <w:ind w:left="20"/>
              <w:jc w:val="both"/>
            </w:pPr>
            <w:r>
              <w:rPr>
                <w:rFonts w:ascii="Times New Roman"/>
                <w:b w:val="false"/>
                <w:i w:val="false"/>
                <w:color w:val="000000"/>
                <w:sz w:val="20"/>
              </w:rPr>
              <w:t>
Жеке сәйкестендіру нөмірі/бизнес сәйкестендіру нөмірі (ЖСН/БСН)</w:t>
            </w:r>
          </w:p>
          <w:p>
            <w:pPr>
              <w:spacing w:after="0"/>
              <w:ind w:left="0"/>
              <w:jc w:val="both"/>
            </w:pPr>
            <w:r>
              <w:rPr>
                <w:rFonts w:ascii="Times New Roman"/>
                <w:b w:val="false"/>
                <w:i w:val="false"/>
                <w:color w:val="000000"/>
                <w:sz w:val="20"/>
              </w:rPr>
              <w:t>
</w:t>
            </w:r>
            <w:r>
              <w:br/>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Бақылау-кассалық машинаның тіркеу нөмірі</w:t>
            </w:r>
          </w:p>
          <w:p>
            <w:pPr>
              <w:spacing w:after="0"/>
              <w:ind w:left="0"/>
              <w:jc w:val="both"/>
            </w:pPr>
            <w:r>
              <w:rPr>
                <w:rFonts w:ascii="Times New Roman"/>
                <w:b w:val="false"/>
                <w:i w:val="false"/>
                <w:color w:val="000000"/>
                <w:sz w:val="20"/>
              </w:rPr>
              <w:t>
</w:t>
            </w:r>
            <w:r>
              <w:br/>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Қолма қол ақшаны есепке алу кітабы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7"/>
        <w:gridCol w:w="5440"/>
        <w:gridCol w:w="908"/>
        <w:gridCol w:w="908"/>
        <w:gridCol w:w="1160"/>
        <w:gridCol w:w="908"/>
        <w:gridCol w:w="908"/>
        <w:gridCol w:w="1161"/>
      </w:tblGrid>
      <w:tr>
        <w:trPr>
          <w:trHeight w:val="30" w:hRule="atLeast"/>
        </w:trPr>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5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басындағы кассаның сомасы (алдыңғы жолдардың 20б.-21б.)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ішінде кассаға енгізілген ақша (қызметтік кіріс)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ішінде кассадан алынған ақша (қызметтік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Ақшаны енгізген тұлғаның қолы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Ақшаны алған тұлғаның қолы</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8"/>
        <w:gridCol w:w="1828"/>
        <w:gridCol w:w="1980"/>
        <w:gridCol w:w="1828"/>
        <w:gridCol w:w="1828"/>
        <w:gridCol w:w="1829"/>
        <w:gridCol w:w="182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 жадының көрсеткіші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басында</w:t>
            </w:r>
          </w:p>
        </w:tc>
        <w:tc>
          <w:tcPr>
            <w:tcW w:w="1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 есебінің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 есебінің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 соңында</w:t>
            </w:r>
          </w:p>
        </w:tc>
      </w:tr>
      <w:tr>
        <w:trPr>
          <w:trHeight w:val="30" w:hRule="atLeast"/>
        </w:trPr>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w:t>
            </w:r>
          </w:p>
        </w:tc>
        <w:tc>
          <w:tcPr>
            <w:tcW w:w="0" w:type="auto"/>
            <w:vMerge/>
            <w:tcBorders>
              <w:top w:val="nil"/>
              <w:left w:val="single" w:color="cfcfcf" w:sz="5"/>
              <w:bottom w:val="single" w:color="cfcfcf" w:sz="5"/>
              <w:right w:val="single" w:color="cfcfcf" w:sz="5"/>
            </w:tcBorders>
          </w:tcP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w:t>
            </w:r>
          </w:p>
        </w:tc>
      </w:tr>
      <w:tr>
        <w:trPr>
          <w:trHeight w:val="30" w:hRule="atLeast"/>
        </w:trPr>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7"/>
        <w:gridCol w:w="1247"/>
        <w:gridCol w:w="1247"/>
        <w:gridCol w:w="1247"/>
        <w:gridCol w:w="4815"/>
        <w:gridCol w:w="1248"/>
        <w:gridCol w:w="124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төлемдер туралы деректер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Чектерді (жою) қайтару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берілген тауардың чектері</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Чектер саны</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сомада</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Чектер саны</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сомасы</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 ден №____ дейін</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сомада</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05"/>
        <w:gridCol w:w="1351"/>
        <w:gridCol w:w="1144"/>
      </w:tblGrid>
      <w:tr>
        <w:trPr>
          <w:trHeight w:val="30" w:hRule="atLeast"/>
        </w:trPr>
        <w:tc>
          <w:tcPr>
            <w:tcW w:w="9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соңындағы кассаның сомасы (2б.+4б.-7б.+12б.- 13б.-19б.+22)</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соңында кассадан тапсырылған ақшаның сомасы</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тұлғаның қолы</w:t>
            </w:r>
          </w:p>
        </w:tc>
      </w:tr>
      <w:tr>
        <w:trPr>
          <w:trHeight w:val="30" w:hRule="atLeast"/>
        </w:trPr>
        <w:tc>
          <w:tcPr>
            <w:tcW w:w="9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25-қосымша</w:t>
            </w:r>
          </w:p>
        </w:tc>
      </w:tr>
    </w:tbl>
    <w:p>
      <w:pPr>
        <w:spacing w:after="0"/>
        <w:ind w:left="0"/>
        <w:jc w:val="left"/>
      </w:pPr>
      <w:r>
        <w:br/>
      </w:r>
    </w:p>
    <w:p>
      <w:pPr>
        <w:spacing w:after="0"/>
        <w:ind w:left="0"/>
        <w:jc w:val="both"/>
      </w:pPr>
      <w:r>
        <w:drawing>
          <wp:inline distT="0" distB="0" distL="0" distR="0">
            <wp:extent cx="69469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469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Салықтық талап</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(талап жіберілетін шет мемлекетінің құзыретті органның атауы және</w:t>
      </w:r>
    </w:p>
    <w:p>
      <w:pPr>
        <w:spacing w:after="0"/>
        <w:ind w:left="0"/>
        <w:jc w:val="both"/>
      </w:pPr>
      <w:r>
        <w:rPr>
          <w:rFonts w:ascii="Times New Roman"/>
          <w:b w:val="false"/>
          <w:i w:val="false"/>
          <w:color w:val="000000"/>
          <w:sz w:val="28"/>
        </w:rPr>
        <w:t>
      оның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 Кодексінің "Салық және бюджетке төлентін міндетті төлемдер" (Салық Кодексі) </w:t>
      </w:r>
      <w:r>
        <w:rPr>
          <w:rFonts w:ascii="Times New Roman"/>
          <w:b w:val="false"/>
          <w:i w:val="false"/>
          <w:color w:val="000000"/>
          <w:sz w:val="28"/>
        </w:rPr>
        <w:t>227-бабына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(құзыретті не уәкілетті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 сәйкес</w:t>
      </w:r>
    </w:p>
    <w:p>
      <w:pPr>
        <w:spacing w:after="0"/>
        <w:ind w:left="0"/>
        <w:jc w:val="both"/>
      </w:pPr>
      <w:r>
        <w:rPr>
          <w:rFonts w:ascii="Times New Roman"/>
          <w:b w:val="false"/>
          <w:i w:val="false"/>
          <w:color w:val="000000"/>
          <w:sz w:val="28"/>
        </w:rPr>
        <w:t>
      (халықаралық шарттың атауы)</w:t>
      </w:r>
    </w:p>
    <w:p>
      <w:pPr>
        <w:spacing w:after="0"/>
        <w:ind w:left="0"/>
        <w:jc w:val="both"/>
      </w:pPr>
      <w:r>
        <w:rPr>
          <w:rFonts w:ascii="Times New Roman"/>
          <w:b w:val="false"/>
          <w:i w:val="false"/>
          <w:color w:val="000000"/>
          <w:sz w:val="28"/>
        </w:rPr>
        <w:t>
      Қазақстан Республикасында салық берешегі бар мына салық төлеушіге қатысты салықтарды жинауға көмек алу мақсатында жүгінеді: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тұлғаның тегі, аты, әкесінің аты (ол болған жағдайда)/</w:t>
      </w:r>
    </w:p>
    <w:p>
      <w:pPr>
        <w:spacing w:after="0"/>
        <w:ind w:left="0"/>
        <w:jc w:val="both"/>
      </w:pPr>
      <w:r>
        <w:rPr>
          <w:rFonts w:ascii="Times New Roman"/>
          <w:b w:val="false"/>
          <w:i w:val="false"/>
          <w:color w:val="000000"/>
          <w:sz w:val="28"/>
        </w:rPr>
        <w:t>
      заңды тұлғаның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Резиденттік еліндегі салықтық тіркеу нөмірі _________________________</w:t>
      </w:r>
    </w:p>
    <w:p>
      <w:pPr>
        <w:spacing w:after="0"/>
        <w:ind w:left="0"/>
        <w:jc w:val="both"/>
      </w:pPr>
      <w:r>
        <w:rPr>
          <w:rFonts w:ascii="Times New Roman"/>
          <w:b w:val="false"/>
          <w:i w:val="false"/>
          <w:color w:val="000000"/>
          <w:sz w:val="28"/>
        </w:rPr>
        <w:t>
      резиденттік еліндегі мекенжайы: 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тұлғаның жеке басын куәландыратын құжаттың түрі, нөмірі және берілген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тұлғаның резиденттік еліндегі жұмыс берушісі және оның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Республикасына келген (тіркеу)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үшінші жақтың иелігіндегі мүлкі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Басқа да маңызды мәліметтер 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Салықтық талап салық берешегін жинау мақсатында жасалды.</w:t>
      </w:r>
    </w:p>
    <w:p>
      <w:pPr>
        <w:spacing w:after="0"/>
        <w:ind w:left="0"/>
        <w:jc w:val="both"/>
      </w:pPr>
      <w:r>
        <w:rPr>
          <w:rFonts w:ascii="Times New Roman"/>
          <w:b w:val="false"/>
          <w:i w:val="false"/>
          <w:color w:val="000000"/>
          <w:sz w:val="28"/>
        </w:rPr>
        <w:t>
      Қазақстан Республикасындағы салық берешегінің сомасы, теңгеде: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Республикасындағы салық берешегінің сомасы, шетел валютасында: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30200" cy="254000"/>
                    </a:xfrm>
                    <a:prstGeom prst="rect">
                      <a:avLst/>
                    </a:prstGeom>
                  </pic:spPr>
                </pic:pic>
              </a:graphicData>
            </a:graphic>
          </wp:inline>
        </w:drawing>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30200" cy="254000"/>
                    </a:xfrm>
                    <a:prstGeom prst="rect">
                      <a:avLst/>
                    </a:prstGeom>
                  </pic:spPr>
                </pic:pic>
              </a:graphicData>
            </a:graphic>
          </wp:inline>
        </w:drawing>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Валюта коды*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Жиналған соманы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(банк шоты иесінің атауы/тегі, аты, әкесінің аты (ол болған</w:t>
      </w:r>
    </w:p>
    <w:p>
      <w:pPr>
        <w:spacing w:after="0"/>
        <w:ind w:left="0"/>
        <w:jc w:val="both"/>
      </w:pPr>
      <w:r>
        <w:rPr>
          <w:rFonts w:ascii="Times New Roman"/>
          <w:b w:val="false"/>
          <w:i w:val="false"/>
          <w:color w:val="000000"/>
          <w:sz w:val="28"/>
        </w:rPr>
        <w:t>
      жағдайда) және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 банк шотына аударуды сұраймыз</w:t>
      </w:r>
    </w:p>
    <w:p>
      <w:pPr>
        <w:spacing w:after="0"/>
        <w:ind w:left="0"/>
        <w:jc w:val="both"/>
      </w:pPr>
      <w:r>
        <w:rPr>
          <w:rFonts w:ascii="Times New Roman"/>
          <w:b w:val="false"/>
          <w:i w:val="false"/>
          <w:color w:val="000000"/>
          <w:sz w:val="28"/>
        </w:rPr>
        <w:t>
      Салық төлеу туралы хабарлама салық берешегі бар тұлғаға жіберілді</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Мен, төменде қол қоюшы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(құзыретті не уәкілетті органның тұлғасының лауазымы және тегі, аты,</w:t>
      </w:r>
    </w:p>
    <w:p>
      <w:pPr>
        <w:spacing w:after="0"/>
        <w:ind w:left="0"/>
        <w:jc w:val="both"/>
      </w:pPr>
      <w:r>
        <w:rPr>
          <w:rFonts w:ascii="Times New Roman"/>
          <w:b w:val="false"/>
          <w:i w:val="false"/>
          <w:color w:val="000000"/>
          <w:sz w:val="28"/>
        </w:rPr>
        <w:t>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Мынаны:</w:t>
      </w:r>
    </w:p>
    <w:p>
      <w:pPr>
        <w:spacing w:after="0"/>
        <w:ind w:left="0"/>
        <w:jc w:val="both"/>
      </w:pPr>
      <w:r>
        <w:rPr>
          <w:rFonts w:ascii="Times New Roman"/>
          <w:b w:val="false"/>
          <w:i w:val="false"/>
          <w:color w:val="000000"/>
          <w:sz w:val="28"/>
        </w:rPr>
        <w:t>
      Салықтық талап жоғарыда көрсетілген халықаралық шартпен көзделген салықтарға қатысты, дауланбайды, әкімшілік органның шешіміне жоғары тұрған инстанцияның әкімшілік органына апелляциямен және сотқа апелляциямен теріске шығарылмайды. Салықтық талап халықаралық шарт шеңберінде мәжбүрлі түрде жүзеге асырылады. Көрсетілген салықтарды Қазақстан Республикасында өндіріп алу мүмкін емес. Осы құжатта көрсетілген ақпарат дұрыс. Көмекті жоғарыда аталған халықаралық шарт шеңберінде құзыретті орган сұратады. Салық түрлері қимасында берешек сомасы қоса беріледі.</w:t>
      </w:r>
    </w:p>
    <w:p>
      <w:pPr>
        <w:spacing w:after="0"/>
        <w:ind w:left="0"/>
        <w:jc w:val="both"/>
      </w:pPr>
      <w:r>
        <w:rPr>
          <w:rFonts w:ascii="Times New Roman"/>
          <w:b w:val="false"/>
          <w:i w:val="false"/>
          <w:color w:val="000000"/>
          <w:sz w:val="28"/>
        </w:rPr>
        <w:t>
      Қолы _________________ мөр орны</w:t>
      </w:r>
    </w:p>
    <w:p>
      <w:pPr>
        <w:spacing w:after="0"/>
        <w:ind w:left="0"/>
        <w:jc w:val="both"/>
      </w:pPr>
      <w:r>
        <w:rPr>
          <w:rFonts w:ascii="Times New Roman"/>
          <w:b w:val="false"/>
          <w:i w:val="false"/>
          <w:color w:val="000000"/>
          <w:sz w:val="28"/>
        </w:rPr>
        <w:t>
      Күні __________________</w:t>
      </w:r>
    </w:p>
    <w:p>
      <w:pPr>
        <w:spacing w:after="0"/>
        <w:ind w:left="0"/>
        <w:jc w:val="both"/>
      </w:pPr>
      <w:r>
        <w:rPr>
          <w:rFonts w:ascii="Times New Roman"/>
          <w:b w:val="false"/>
          <w:i w:val="false"/>
          <w:color w:val="000000"/>
          <w:sz w:val="28"/>
        </w:rPr>
        <w:t>
      * "Валюта коды" бағанын толтырған кезде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"Валюталар жіктеуіші" қосымшасына сәйкес валюталардың кодын көрсету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27-қосымша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Республикасының салық заңнамасын бұзушылықты жою туралы талап</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656-бабы</w:t>
      </w:r>
      <w:r>
        <w:rPr>
          <w:rFonts w:ascii="Times New Roman"/>
          <w:b w:val="false"/>
          <w:i w:val="false"/>
          <w:color w:val="000000"/>
          <w:sz w:val="28"/>
        </w:rPr>
        <w:t xml:space="preserve"> 7-тармағына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Сізге 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органның басшысының тегі, аты, әкесінің</w:t>
      </w:r>
    </w:p>
    <w:p>
      <w:pPr>
        <w:spacing w:after="0"/>
        <w:ind w:left="0"/>
        <w:jc w:val="both"/>
      </w:pPr>
      <w:r>
        <w:rPr>
          <w:rFonts w:ascii="Times New Roman"/>
          <w:b w:val="false"/>
          <w:i w:val="false"/>
          <w:color w:val="000000"/>
          <w:sz w:val="28"/>
        </w:rPr>
        <w:t>
      аты (ол болған жағдайда), уәкілетті мемлекеттік органның толық</w:t>
      </w:r>
    </w:p>
    <w:p>
      <w:pPr>
        <w:spacing w:after="0"/>
        <w:ind w:left="0"/>
        <w:jc w:val="both"/>
      </w:pPr>
      <w:r>
        <w:rPr>
          <w:rFonts w:ascii="Times New Roman"/>
          <w:b w:val="false"/>
          <w:i w:val="false"/>
          <w:color w:val="000000"/>
          <w:sz w:val="28"/>
        </w:rPr>
        <w:t>
      атауы,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 салық заңнамасынының бұзушылықтарын жою қажеттігі туралы хабарлайды: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(бюджетке енгізілуі тиіс соммалар (болған жағдайда) көрсетіле отырып,</w:t>
      </w:r>
    </w:p>
    <w:p>
      <w:pPr>
        <w:spacing w:after="0"/>
        <w:ind w:left="0"/>
        <w:jc w:val="both"/>
      </w:pPr>
      <w:r>
        <w:rPr>
          <w:rFonts w:ascii="Times New Roman"/>
          <w:b w:val="false"/>
          <w:i w:val="false"/>
          <w:color w:val="000000"/>
          <w:sz w:val="28"/>
        </w:rPr>
        <w:t>
      бұзушылық мәні)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656-бабына</w:t>
      </w:r>
      <w:r>
        <w:rPr>
          <w:rFonts w:ascii="Times New Roman"/>
          <w:b w:val="false"/>
          <w:i w:val="false"/>
          <w:color w:val="000000"/>
          <w:sz w:val="28"/>
        </w:rPr>
        <w:t xml:space="preserve"> сәйкес Сізге осы талапты табыс еткен (алған) күннен бастап отыз жұмыс күні ішінде бұзушылықтарды жою қажет.</w:t>
      </w:r>
    </w:p>
    <w:p>
      <w:pPr>
        <w:spacing w:after="0"/>
        <w:ind w:left="0"/>
        <w:jc w:val="both"/>
      </w:pPr>
      <w:r>
        <w:rPr>
          <w:rFonts w:ascii="Times New Roman"/>
          <w:b w:val="false"/>
          <w:i w:val="false"/>
          <w:color w:val="000000"/>
          <w:sz w:val="28"/>
        </w:rPr>
        <w:t xml:space="preserve">
      Олар жойылмаған жағдайда Сіз Қазақстан Республикасының заңнамасына сәйкес жауапқа тартыласыз.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 (әрекетсіздігін) мемлекеттік кірістер органдарының жоғары тұрған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Мемлекеттік органның басшысы _______ _______________________________</w:t>
      </w:r>
    </w:p>
    <w:p>
      <w:pPr>
        <w:spacing w:after="0"/>
        <w:ind w:left="0"/>
        <w:jc w:val="both"/>
      </w:pPr>
      <w:r>
        <w:rPr>
          <w:rFonts w:ascii="Times New Roman"/>
          <w:b w:val="false"/>
          <w:i w:val="false"/>
          <w:color w:val="000000"/>
          <w:sz w:val="28"/>
        </w:rPr>
        <w:t>
             мөр орны               (қолы)   (тегі, аты, әкесінің аты (ол</w:t>
      </w:r>
    </w:p>
    <w:p>
      <w:pPr>
        <w:spacing w:after="0"/>
        <w:ind w:left="0"/>
        <w:jc w:val="both"/>
      </w:pPr>
      <w:r>
        <w:rPr>
          <w:rFonts w:ascii="Times New Roman"/>
          <w:b w:val="false"/>
          <w:i w:val="false"/>
          <w:color w:val="000000"/>
          <w:sz w:val="28"/>
        </w:rPr>
        <w:t>
                                                   болған жағдайда))</w:t>
      </w:r>
    </w:p>
    <w:p>
      <w:pPr>
        <w:spacing w:after="0"/>
        <w:ind w:left="0"/>
        <w:jc w:val="both"/>
      </w:pPr>
      <w:r>
        <w:rPr>
          <w:rFonts w:ascii="Times New Roman"/>
          <w:b w:val="false"/>
          <w:i w:val="false"/>
          <w:color w:val="000000"/>
          <w:sz w:val="28"/>
        </w:rPr>
        <w:t>
      Талапты алдым ______________________________________________________</w:t>
      </w:r>
    </w:p>
    <w:p>
      <w:pPr>
        <w:spacing w:after="0"/>
        <w:ind w:left="0"/>
        <w:jc w:val="both"/>
      </w:pPr>
      <w:r>
        <w:rPr>
          <w:rFonts w:ascii="Times New Roman"/>
          <w:b w:val="false"/>
          <w:i w:val="false"/>
          <w:color w:val="000000"/>
          <w:sz w:val="28"/>
        </w:rPr>
        <w:t>
      (уәкілетті мемлекеттік орган басшысының тегі, аты, әкесінің</w:t>
      </w:r>
    </w:p>
    <w:p>
      <w:pPr>
        <w:spacing w:after="0"/>
        <w:ind w:left="0"/>
        <w:jc w:val="both"/>
      </w:pPr>
      <w:r>
        <w:rPr>
          <w:rFonts w:ascii="Times New Roman"/>
          <w:b w:val="false"/>
          <w:i w:val="false"/>
          <w:color w:val="000000"/>
          <w:sz w:val="28"/>
        </w:rPr>
        <w:t>
      аты (ол болған жағдайда), қолы, күні)</w:t>
      </w:r>
    </w:p>
    <w:p>
      <w:pPr>
        <w:spacing w:after="0"/>
        <w:ind w:left="0"/>
        <w:jc w:val="both"/>
      </w:pPr>
      <w:r>
        <w:rPr>
          <w:rFonts w:ascii="Times New Roman"/>
          <w:b w:val="false"/>
          <w:i w:val="false"/>
          <w:color w:val="000000"/>
          <w:sz w:val="28"/>
        </w:rPr>
        <w:t>
      Талапты уәкілеттi</w:t>
      </w:r>
    </w:p>
    <w:p>
      <w:pPr>
        <w:spacing w:after="0"/>
        <w:ind w:left="0"/>
        <w:jc w:val="both"/>
      </w:pPr>
      <w:r>
        <w:rPr>
          <w:rFonts w:ascii="Times New Roman"/>
          <w:b w:val="false"/>
          <w:i w:val="false"/>
          <w:color w:val="000000"/>
          <w:sz w:val="28"/>
        </w:rPr>
        <w:t>
      мемлекеттік органға табыс еттім ____________________________________</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Талап уәкілетті мемлекеттік органға жіберілді _______________________</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28-қосымша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Қосылған құн салығы бойынша тіркеу есебінен шығарудан бас тарту туралы шешім</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Салықтық өтінішті қарап шығып _________________________________</w:t>
      </w:r>
    </w:p>
    <w:p>
      <w:pPr>
        <w:spacing w:after="0"/>
        <w:ind w:left="0"/>
        <w:jc w:val="both"/>
      </w:pPr>
      <w:r>
        <w:rPr>
          <w:rFonts w:ascii="Times New Roman"/>
          <w:b w:val="false"/>
          <w:i w:val="false"/>
          <w:color w:val="000000"/>
          <w:sz w:val="28"/>
        </w:rPr>
        <w:t>
                                  (салық төлеушінің тегі, аты, әкесінің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(ол болған жағдайда) немесе атауы, ЖСН/БСН)</w:t>
      </w:r>
    </w:p>
    <w:p>
      <w:pPr>
        <w:spacing w:after="0"/>
        <w:ind w:left="0"/>
        <w:jc w:val="both"/>
      </w:pPr>
      <w:r>
        <w:rPr>
          <w:rFonts w:ascii="Times New Roman"/>
          <w:b w:val="false"/>
          <w:i w:val="false"/>
          <w:color w:val="000000"/>
          <w:sz w:val="28"/>
        </w:rPr>
        <w:t xml:space="preserve">
            20__ жылғы "____" _______________ қосылған құн салығы бойынша тіркеу есебіне қою туралы, </w:t>
      </w:r>
      <w:r>
        <w:rPr>
          <w:rFonts w:ascii="Times New Roman"/>
          <w:b/>
          <w:i w:val="false"/>
          <w:color w:val="000000"/>
          <w:sz w:val="28"/>
        </w:rPr>
        <w:t>ШЕШТІ</w:t>
      </w:r>
      <w:r>
        <w:rPr>
          <w:rFonts w:ascii="Times New Roman"/>
          <w:b w:val="false"/>
          <w:i w:val="false"/>
          <w:color w:val="000000"/>
          <w:sz w:val="28"/>
        </w:rPr>
        <w:t>:</w:t>
      </w:r>
    </w:p>
    <w:p>
      <w:pPr>
        <w:spacing w:after="0"/>
        <w:ind w:left="0"/>
        <w:jc w:val="both"/>
      </w:pPr>
      <w:r>
        <w:rPr>
          <w:rFonts w:ascii="Times New Roman"/>
          <w:b w:val="false"/>
          <w:i w:val="false"/>
          <w:color w:val="000000"/>
          <w:sz w:val="28"/>
        </w:rPr>
        <w:t>
            қосылған құн салығы бойынша тіркеу есебінен шығарудан келесідей себептер бойынша бас тартты: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 бір немесе бірнеше себеп көрсетеді,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571 бабы</w:t>
      </w:r>
      <w:r>
        <w:rPr>
          <w:rFonts w:ascii="Times New Roman"/>
          <w:b w:val="false"/>
          <w:i w:val="false"/>
          <w:color w:val="000000"/>
          <w:sz w:val="28"/>
        </w:rPr>
        <w:t xml:space="preserve"> 3 тармағында қарастырылған)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басшысы (басшының орынбасары) 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Шешімді алдым 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агентінің)/салық төлеушінің (салық</w:t>
      </w:r>
    </w:p>
    <w:p>
      <w:pPr>
        <w:spacing w:after="0"/>
        <w:ind w:left="0"/>
        <w:jc w:val="both"/>
      </w:pPr>
      <w:r>
        <w:rPr>
          <w:rFonts w:ascii="Times New Roman"/>
          <w:b w:val="false"/>
          <w:i w:val="false"/>
          <w:color w:val="000000"/>
          <w:sz w:val="28"/>
        </w:rPr>
        <w:t>
      агентінің) лауазымды тұлғасының тегі, аты, әкесінің аты (ол</w:t>
      </w:r>
    </w:p>
    <w:p>
      <w:pPr>
        <w:spacing w:after="0"/>
        <w:ind w:left="0"/>
        <w:jc w:val="both"/>
      </w:pPr>
      <w:r>
        <w:rPr>
          <w:rFonts w:ascii="Times New Roman"/>
          <w:b w:val="false"/>
          <w:i w:val="false"/>
          <w:color w:val="000000"/>
          <w:sz w:val="28"/>
        </w:rPr>
        <w:t>
      болған жағдайда), атауы, қолы, мөрі, күні)</w:t>
      </w:r>
    </w:p>
    <w:p>
      <w:pPr>
        <w:spacing w:after="0"/>
        <w:ind w:left="0"/>
        <w:jc w:val="both"/>
      </w:pPr>
      <w:r>
        <w:rPr>
          <w:rFonts w:ascii="Times New Roman"/>
          <w:b w:val="false"/>
          <w:i w:val="false"/>
          <w:color w:val="000000"/>
          <w:sz w:val="28"/>
        </w:rPr>
        <w:t>
      Шешім салық төлеушіге берілді _______________________________________</w:t>
      </w:r>
    </w:p>
    <w:p>
      <w:pPr>
        <w:spacing w:after="0"/>
        <w:ind w:left="0"/>
        <w:jc w:val="both"/>
      </w:pPr>
      <w:r>
        <w:rPr>
          <w:rFonts w:ascii="Times New Roman"/>
          <w:b w:val="false"/>
          <w:i w:val="false"/>
          <w:color w:val="000000"/>
          <w:sz w:val="28"/>
        </w:rPr>
        <w:t>
      (тегі, аты, әкесінің аты (ол болған жағдайда), мемлекеттік</w:t>
      </w:r>
    </w:p>
    <w:p>
      <w:pPr>
        <w:spacing w:after="0"/>
        <w:ind w:left="0"/>
        <w:jc w:val="both"/>
      </w:pPr>
      <w:r>
        <w:rPr>
          <w:rFonts w:ascii="Times New Roman"/>
          <w:b w:val="false"/>
          <w:i w:val="false"/>
          <w:color w:val="000000"/>
          <w:sz w:val="28"/>
        </w:rPr>
        <w:t>
      органның лауазымды тұлғасы, қолы, күні)</w:t>
      </w:r>
    </w:p>
    <w:p>
      <w:pPr>
        <w:spacing w:after="0"/>
        <w:ind w:left="0"/>
        <w:jc w:val="both"/>
      </w:pPr>
      <w:r>
        <w:rPr>
          <w:rFonts w:ascii="Times New Roman"/>
          <w:b w:val="false"/>
          <w:i w:val="false"/>
          <w:color w:val="000000"/>
          <w:sz w:val="28"/>
        </w:rPr>
        <w:t>
      Шешім салық төлеушіге жолданды ______________________________________</w:t>
      </w:r>
    </w:p>
    <w:p>
      <w:pPr>
        <w:spacing w:after="0"/>
        <w:ind w:left="0"/>
        <w:jc w:val="both"/>
      </w:pPr>
      <w:r>
        <w:rPr>
          <w:rFonts w:ascii="Times New Roman"/>
          <w:b w:val="false"/>
          <w:i w:val="false"/>
          <w:color w:val="000000"/>
          <w:sz w:val="28"/>
        </w:rPr>
        <w:t>
                      (жолданғанын және (немесе) алғанын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29-қосымша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Дебиторлардың банк шоттарындағы ақшадан өндiрiп алу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166 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Сізге _______________________________________________________________</w:t>
      </w:r>
    </w:p>
    <w:p>
      <w:pPr>
        <w:spacing w:after="0"/>
        <w:ind w:left="0"/>
        <w:jc w:val="both"/>
      </w:pPr>
      <w:r>
        <w:rPr>
          <w:rFonts w:ascii="Times New Roman"/>
          <w:b w:val="false"/>
          <w:i w:val="false"/>
          <w:color w:val="000000"/>
          <w:sz w:val="28"/>
        </w:rPr>
        <w:t>
                  (төлеуші дебиторының атауы, жеке сәйкестендіру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 (ЖСН/БСН), мекен-жайы)</w:t>
      </w:r>
    </w:p>
    <w:p>
      <w:pPr>
        <w:spacing w:after="0"/>
        <w:ind w:left="0"/>
        <w:jc w:val="both"/>
      </w:pPr>
      <w:r>
        <w:rPr>
          <w:rFonts w:ascii="Times New Roman"/>
          <w:b w:val="false"/>
          <w:i w:val="false"/>
          <w:color w:val="000000"/>
          <w:sz w:val="28"/>
        </w:rPr>
        <w:t>
      Сiздiң банк шотыңыздағы _______________________________________ теңге</w:t>
      </w:r>
    </w:p>
    <w:p>
      <w:pPr>
        <w:spacing w:after="0"/>
        <w:ind w:left="0"/>
        <w:jc w:val="both"/>
      </w:pPr>
      <w:r>
        <w:rPr>
          <w:rFonts w:ascii="Times New Roman"/>
          <w:b w:val="false"/>
          <w:i w:val="false"/>
          <w:color w:val="000000"/>
          <w:sz w:val="28"/>
        </w:rPr>
        <w:t>
      сомадағы ақшаны төлеушінің</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өтеу есебінен өндiрiп алуға жүгіну туралы хабарлайды.</w:t>
      </w:r>
    </w:p>
    <w:p>
      <w:pPr>
        <w:spacing w:after="0"/>
        <w:ind w:left="0"/>
        <w:jc w:val="both"/>
      </w:pPr>
      <w:r>
        <w:rPr>
          <w:rFonts w:ascii="Times New Roman"/>
          <w:b w:val="false"/>
          <w:i w:val="false"/>
          <w:color w:val="000000"/>
          <w:sz w:val="28"/>
        </w:rPr>
        <w:t xml:space="preserve">
      Осы хабарламаны алған сәттен бастап Сізге "Қазақстан Республикасындағы кеден ісі туралы" Қазақстан Республикасы Кодексінің 166-бабының </w:t>
      </w:r>
      <w:r>
        <w:rPr>
          <w:rFonts w:ascii="Times New Roman"/>
          <w:b w:val="false"/>
          <w:i w:val="false"/>
          <w:color w:val="000000"/>
          <w:sz w:val="28"/>
        </w:rPr>
        <w:t>2–тармағына</w:t>
      </w:r>
      <w:r>
        <w:rPr>
          <w:rFonts w:ascii="Times New Roman"/>
          <w:b w:val="false"/>
          <w:i w:val="false"/>
          <w:color w:val="000000"/>
          <w:sz w:val="28"/>
        </w:rPr>
        <w:t xml:space="preserve"> сәйкес хабарламаны алу күніне берешекті өтеушімен бірлесіп жасасқан өзара есеп айырысуды салыстыру актiсiн</w:t>
      </w:r>
    </w:p>
    <w:p>
      <w:pPr>
        <w:spacing w:after="0"/>
        <w:ind w:left="0"/>
        <w:jc w:val="both"/>
      </w:pPr>
      <w:r>
        <w:rPr>
          <w:rFonts w:ascii="Times New Roman"/>
          <w:b w:val="false"/>
          <w:i w:val="false"/>
          <w:color w:val="000000"/>
          <w:sz w:val="28"/>
        </w:rPr>
        <w:t>
      ______________________________ жиырма жұмыс күннің ішінде ұсыну қажет.</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Мемлекеттік кірістер органдарының және олардың лауазымды тұлғаларының заңды талаптары орындалмаған жағдайда, Сізге "Әкімшілік құқық бұзушылықтар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жазаларға тарту шаралары қолданылатын болады.</w:t>
      </w:r>
    </w:p>
    <w:p>
      <w:pPr>
        <w:spacing w:after="0"/>
        <w:ind w:left="0"/>
        <w:jc w:val="both"/>
      </w:pP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17 бабына</w:t>
      </w:r>
      <w:r>
        <w:rPr>
          <w:rFonts w:ascii="Times New Roman"/>
          <w:b w:val="false"/>
          <w:i w:val="false"/>
          <w:color w:val="000000"/>
          <w:sz w:val="28"/>
        </w:rPr>
        <w:t xml:space="preserve"> сәйкес берешек өтеуші мемлекеттік кірістер органдарының лауазымды тұлғалары әрекетіне (әрекетсіздігіне) мемлекеттік кірістер органдарының жоғары тұрған органына немесе сотқа шағымдануына құқылы.</w:t>
      </w:r>
    </w:p>
    <w:p>
      <w:pPr>
        <w:spacing w:after="0"/>
        <w:ind w:left="0"/>
        <w:jc w:val="both"/>
      </w:pPr>
      <w:r>
        <w:rPr>
          <w:rFonts w:ascii="Times New Roman"/>
          <w:b w:val="false"/>
          <w:i w:val="false"/>
          <w:color w:val="000000"/>
          <w:sz w:val="28"/>
        </w:rPr>
        <w:t>
      Мемлекеттік органның басшы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Хабарламаны ___________________________________________________ алды.</w:t>
      </w:r>
    </w:p>
    <w:p>
      <w:pPr>
        <w:spacing w:after="0"/>
        <w:ind w:left="0"/>
        <w:jc w:val="both"/>
      </w:pPr>
      <w:r>
        <w:rPr>
          <w:rFonts w:ascii="Times New Roman"/>
          <w:b w:val="false"/>
          <w:i w:val="false"/>
          <w:color w:val="000000"/>
          <w:sz w:val="28"/>
        </w:rPr>
        <w:t>
                   (төлеушінің дебиторының (тегі, аты, әкесінің аты (ол</w:t>
      </w:r>
    </w:p>
    <w:p>
      <w:pPr>
        <w:spacing w:after="0"/>
        <w:ind w:left="0"/>
        <w:jc w:val="both"/>
      </w:pPr>
      <w:r>
        <w:rPr>
          <w:rFonts w:ascii="Times New Roman"/>
          <w:b w:val="false"/>
          <w:i w:val="false"/>
          <w:color w:val="000000"/>
          <w:sz w:val="28"/>
        </w:rPr>
        <w:t>
      болған жағдайда), атауы, қолы, мөрі, күні)</w:t>
      </w:r>
    </w:p>
    <w:p>
      <w:pPr>
        <w:spacing w:after="0"/>
        <w:ind w:left="0"/>
        <w:jc w:val="both"/>
      </w:pPr>
      <w:r>
        <w:rPr>
          <w:rFonts w:ascii="Times New Roman"/>
          <w:b w:val="false"/>
          <w:i w:val="false"/>
          <w:color w:val="000000"/>
          <w:sz w:val="28"/>
        </w:rPr>
        <w:t xml:space="preserve">
      Хабарлама берешек төлеушінің дебиторына </w:t>
      </w:r>
    </w:p>
    <w:p>
      <w:pPr>
        <w:spacing w:after="0"/>
        <w:ind w:left="0"/>
        <w:jc w:val="both"/>
      </w:pPr>
      <w:r>
        <w:rPr>
          <w:rFonts w:ascii="Times New Roman"/>
          <w:b w:val="false"/>
          <w:i w:val="false"/>
          <w:color w:val="000000"/>
          <w:sz w:val="28"/>
        </w:rPr>
        <w:t>
      _________________________________________________________ тапсырылды.</w:t>
      </w:r>
    </w:p>
    <w:p>
      <w:pPr>
        <w:spacing w:after="0"/>
        <w:ind w:left="0"/>
        <w:jc w:val="both"/>
      </w:pPr>
      <w:r>
        <w:rPr>
          <w:rFonts w:ascii="Times New Roman"/>
          <w:b w:val="false"/>
          <w:i w:val="false"/>
          <w:color w:val="000000"/>
          <w:sz w:val="28"/>
        </w:rPr>
        <w:t>
        (мемлекеттік органның лауазымды тұлғасының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Хабарлама берешек төлеушінің дебиторына</w:t>
      </w:r>
    </w:p>
    <w:p>
      <w:pPr>
        <w:spacing w:after="0"/>
        <w:ind w:left="0"/>
        <w:jc w:val="both"/>
      </w:pPr>
      <w:r>
        <w:rPr>
          <w:rFonts w:ascii="Times New Roman"/>
          <w:b w:val="false"/>
          <w:i w:val="false"/>
          <w:color w:val="000000"/>
          <w:sz w:val="28"/>
        </w:rPr>
        <w:t>
      __________________________________________________________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Төлеушінің кассасы бойынша шығыс операцияларын тоқтата тұру туралы мемлекеттік кірістер органының өкімі</w:t>
      </w:r>
    </w:p>
    <w:p>
      <w:pPr>
        <w:spacing w:after="0"/>
        <w:ind w:left="0"/>
        <w:jc w:val="both"/>
      </w:pPr>
      <w:r>
        <w:rPr>
          <w:rFonts w:ascii="Times New Roman"/>
          <w:b w:val="false"/>
          <w:i w:val="false"/>
          <w:color w:val="000000"/>
          <w:sz w:val="28"/>
        </w:rPr>
        <w:t>
      20__ жылғы "___" ________                                      № ____</w:t>
      </w:r>
    </w:p>
    <w:p>
      <w:pPr>
        <w:spacing w:after="0"/>
        <w:ind w:left="0"/>
        <w:jc w:val="both"/>
      </w:pP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163–бабына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(кедендік төлемдер, салықтар мен өсімпұлдар бойынша берешек</w:t>
      </w:r>
    </w:p>
    <w:p>
      <w:pPr>
        <w:spacing w:after="0"/>
        <w:ind w:left="0"/>
        <w:jc w:val="both"/>
      </w:pPr>
      <w:r>
        <w:rPr>
          <w:rFonts w:ascii="Times New Roman"/>
          <w:b w:val="false"/>
          <w:i w:val="false"/>
          <w:color w:val="000000"/>
          <w:sz w:val="28"/>
        </w:rPr>
        <w:t>
      төлеушінің тегі, аты, әкесінің аты, атауы, сәйкестендіру нөмірі</w:t>
      </w:r>
    </w:p>
    <w:p>
      <w:pPr>
        <w:spacing w:after="0"/>
        <w:ind w:left="0"/>
        <w:jc w:val="both"/>
      </w:pPr>
      <w:r>
        <w:rPr>
          <w:rFonts w:ascii="Times New Roman"/>
          <w:b w:val="false"/>
          <w:i w:val="false"/>
          <w:color w:val="000000"/>
          <w:sz w:val="28"/>
        </w:rPr>
        <w:t>
      (БСН/ЖСН),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 кассадағы ақша қаражаттарының қолма-қол барлық шығыс операцияларын (кедендік төлемдер, салықтар мен өсімпұлдар бойынша берешегін өтеу бойынша операцияларынан басқа) тоқтатады.</w:t>
      </w:r>
    </w:p>
    <w:p>
      <w:pPr>
        <w:spacing w:after="0"/>
        <w:ind w:left="0"/>
        <w:jc w:val="both"/>
      </w:pPr>
      <w:r>
        <w:rPr>
          <w:rFonts w:ascii="Times New Roman"/>
          <w:b w:val="false"/>
          <w:i w:val="false"/>
          <w:color w:val="000000"/>
          <w:sz w:val="28"/>
        </w:rPr>
        <w:t>
      Берешек төлеушінің осы өкімді алған сәтінен бастап кірісіне түсетін ақша қаражаттар түскен күннен кейінгі бiр жұмыс күнiнен кешiктiрiлмей бюджет есебiне алынуға тиiс.</w:t>
      </w:r>
    </w:p>
    <w:p>
      <w:pPr>
        <w:spacing w:after="0"/>
        <w:ind w:left="0"/>
        <w:jc w:val="both"/>
      </w:pPr>
      <w:r>
        <w:rPr>
          <w:rFonts w:ascii="Times New Roman"/>
          <w:b w:val="false"/>
          <w:i w:val="false"/>
          <w:color w:val="000000"/>
          <w:sz w:val="28"/>
        </w:rPr>
        <w:t xml:space="preserve">
      Мемлекеттік кірістер органының және олардың лауазымды тұлғаларының заңды талаптары орындалмаған жағдайда Сізге Қазақстан Республикасы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әкiмшiлiк жаза шаралары қолданылады.</w:t>
      </w:r>
    </w:p>
    <w:p>
      <w:pPr>
        <w:spacing w:after="0"/>
        <w:ind w:left="0"/>
        <w:jc w:val="both"/>
      </w:pP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17-бабына</w:t>
      </w:r>
      <w:r>
        <w:rPr>
          <w:rFonts w:ascii="Times New Roman"/>
          <w:b w:val="false"/>
          <w:i w:val="false"/>
          <w:color w:val="000000"/>
          <w:sz w:val="28"/>
        </w:rPr>
        <w:t xml:space="preserve"> сәйкес берешек өтеушінің жоғары тұрған мемлекеттік кірістер органына немесе сотқа мемлекеттік кірістер органдарының лауазымды адамдарының әрекетiне (әрекетсiздiгiне) шағымдануға құқылы.</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Өкімді алды _________________________________________________________</w:t>
      </w:r>
    </w:p>
    <w:p>
      <w:pPr>
        <w:spacing w:after="0"/>
        <w:ind w:left="0"/>
        <w:jc w:val="both"/>
      </w:pPr>
      <w:r>
        <w:rPr>
          <w:rFonts w:ascii="Times New Roman"/>
          <w:b w:val="false"/>
          <w:i w:val="false"/>
          <w:color w:val="000000"/>
          <w:sz w:val="28"/>
        </w:rPr>
        <w:t>
                   (берешек өтеушінің (тегі, аты, әкесінің аты (ол болған</w:t>
      </w:r>
    </w:p>
    <w:p>
      <w:pPr>
        <w:spacing w:after="0"/>
        <w:ind w:left="0"/>
        <w:jc w:val="both"/>
      </w:pPr>
      <w:r>
        <w:rPr>
          <w:rFonts w:ascii="Times New Roman"/>
          <w:b w:val="false"/>
          <w:i w:val="false"/>
          <w:color w:val="000000"/>
          <w:sz w:val="28"/>
        </w:rPr>
        <w:t>
      жағдайда), қолы, мөрі, күні)</w:t>
      </w:r>
    </w:p>
    <w:p>
      <w:pPr>
        <w:spacing w:after="0"/>
        <w:ind w:left="0"/>
        <w:jc w:val="both"/>
      </w:pPr>
      <w:r>
        <w:rPr>
          <w:rFonts w:ascii="Times New Roman"/>
          <w:b w:val="false"/>
          <w:i w:val="false"/>
          <w:color w:val="000000"/>
          <w:sz w:val="28"/>
        </w:rPr>
        <w:t>
      Өкім берешек өтеушіге тапсырылды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лауазымды тұлғасының (тегі, аты, әкесінің аты</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Өкім берешек төлеушіге жіберілді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Төлеушінің билік етуі шектелген мүлкін өндіріп алу туралы</w:t>
      </w:r>
      <w:r>
        <w:br/>
      </w:r>
      <w:r>
        <w:rPr>
          <w:rFonts w:ascii="Times New Roman"/>
          <w:b/>
          <w:i w:val="false"/>
          <w:color w:val="000000"/>
        </w:rPr>
        <w:t>№ _______ ҚАУЛЫ</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Мен, Басшы (басшының орынбасары)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 басшысының (басшы орынбасарының) тегі,</w:t>
      </w:r>
    </w:p>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атауы, тегі,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осы қаулы шыққан күнінде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(санмен және жазбамен көрсетілсін)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теңгені құрайтын кедендік төлемдер, салықтар және өсімпұл бойынша берешекті өтеу бойынша кеден міндеттемесі орындалмау фактісін</w:t>
      </w:r>
    </w:p>
    <w:p>
      <w:pPr>
        <w:spacing w:after="0"/>
        <w:ind w:left="0"/>
        <w:jc w:val="left"/>
      </w:pPr>
      <w:r>
        <w:rPr>
          <w:rFonts w:ascii="Times New Roman"/>
          <w:b/>
          <w:i w:val="false"/>
          <w:color w:val="000000"/>
        </w:rPr>
        <w:t xml:space="preserve"> АНЫҚТАДЫМ</w:t>
      </w:r>
    </w:p>
    <w:p>
      <w:pPr>
        <w:spacing w:after="0"/>
        <w:ind w:left="0"/>
        <w:jc w:val="both"/>
      </w:pP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165</w:t>
      </w:r>
      <w:r>
        <w:rPr>
          <w:rFonts w:ascii="Times New Roman"/>
          <w:b w:val="false"/>
          <w:i w:val="false"/>
          <w:color w:val="000000"/>
          <w:sz w:val="28"/>
        </w:rPr>
        <w:t xml:space="preserve">, </w:t>
      </w:r>
      <w:r>
        <w:rPr>
          <w:rFonts w:ascii="Times New Roman"/>
          <w:b w:val="false"/>
          <w:i w:val="false"/>
          <w:color w:val="000000"/>
          <w:sz w:val="28"/>
        </w:rPr>
        <w:t>166–баптарымен</w:t>
      </w:r>
      <w:r>
        <w:rPr>
          <w:rFonts w:ascii="Times New Roman"/>
          <w:b w:val="false"/>
          <w:i w:val="false"/>
          <w:color w:val="000000"/>
          <w:sz w:val="28"/>
        </w:rPr>
        <w:t xml:space="preserve"> көзделген кедендік төлемдер, салықтар мен өсімпұл бойынша берешегін мәжбүрлеп өндіріп алу шаралары кедендік төлемдер, салықтар мен өсімпұл бойынша берешегін өтеуге әкелген жоқ.</w:t>
      </w:r>
    </w:p>
    <w:p>
      <w:pPr>
        <w:spacing w:after="0"/>
        <w:ind w:left="0"/>
        <w:jc w:val="both"/>
      </w:pPr>
      <w:r>
        <w:rPr>
          <w:rFonts w:ascii="Times New Roman"/>
          <w:b w:val="false"/>
          <w:i w:val="false"/>
          <w:color w:val="000000"/>
          <w:sz w:val="28"/>
        </w:rPr>
        <w:t xml:space="preserve">
      Жоғарыда жазылғандардың негізінде, "Қазақстан Республикасындағы кеден ісі туралы" Қазақстан Республикасы Кодексінің </w:t>
      </w:r>
      <w:r>
        <w:rPr>
          <w:rFonts w:ascii="Times New Roman"/>
          <w:b w:val="false"/>
          <w:i w:val="false"/>
          <w:color w:val="000000"/>
          <w:sz w:val="28"/>
        </w:rPr>
        <w:t>167-бабын</w:t>
      </w:r>
      <w:r>
        <w:rPr>
          <w:rFonts w:ascii="Times New Roman"/>
          <w:b w:val="false"/>
          <w:i w:val="false"/>
          <w:color w:val="000000"/>
          <w:sz w:val="28"/>
        </w:rPr>
        <w:t xml:space="preserve"> басшылыққа ала отырып,</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(тегі, аты, әкесінің аты (ол болған жағдайда), атауы,</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билік ету 20__ жылғы "__"__________ № _______ шешімінің және 20__ жылғы "__"______ № ___ мүлік тізімдемесінің актісінің негізінде шектелген мүлкінен өндіріп алуды</w:t>
      </w:r>
    </w:p>
    <w:p>
      <w:pPr>
        <w:spacing w:after="0"/>
        <w:ind w:left="0"/>
        <w:jc w:val="left"/>
      </w:pPr>
      <w:r>
        <w:rPr>
          <w:rFonts w:ascii="Times New Roman"/>
          <w:b/>
          <w:i w:val="false"/>
          <w:color w:val="000000"/>
        </w:rPr>
        <w:t xml:space="preserve"> ҚАУЛЫ ЕТТІМ:</w:t>
      </w:r>
    </w:p>
    <w:p>
      <w:pPr>
        <w:spacing w:after="0"/>
        <w:ind w:left="0"/>
        <w:jc w:val="both"/>
      </w:pPr>
      <w:r>
        <w:rPr>
          <w:rFonts w:ascii="Times New Roman"/>
          <w:b w:val="false"/>
          <w:i w:val="false"/>
          <w:color w:val="000000"/>
          <w:sz w:val="28"/>
        </w:rPr>
        <w:t>
      Осы қаулы екі данада жасалған, олардың біреуі шешім және тізімдеме актісімен қоса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заң тұлғаның атауы)</w:t>
      </w:r>
    </w:p>
    <w:p>
      <w:pPr>
        <w:spacing w:after="0"/>
        <w:ind w:left="0"/>
        <w:jc w:val="both"/>
      </w:pPr>
      <w:r>
        <w:rPr>
          <w:rFonts w:ascii="Times New Roman"/>
          <w:b w:val="false"/>
          <w:i w:val="false"/>
          <w:color w:val="000000"/>
          <w:sz w:val="28"/>
        </w:rPr>
        <w:t>
      ________________________________________________ орындалуға берілсін.</w:t>
      </w:r>
    </w:p>
    <w:p>
      <w:pPr>
        <w:spacing w:after="0"/>
        <w:ind w:left="0"/>
        <w:jc w:val="both"/>
      </w:pPr>
      <w:r>
        <w:rPr>
          <w:rFonts w:ascii="Times New Roman"/>
          <w:b w:val="false"/>
          <w:i w:val="false"/>
          <w:color w:val="000000"/>
          <w:sz w:val="28"/>
        </w:rPr>
        <w:t>
      Билік етуі шектелген мүлік</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 (салық агенті) жауапты тұлғаның тегі, аты, әкесінің</w:t>
      </w:r>
    </w:p>
    <w:p>
      <w:pPr>
        <w:spacing w:after="0"/>
        <w:ind w:left="0"/>
        <w:jc w:val="both"/>
      </w:pPr>
      <w:r>
        <w:rPr>
          <w:rFonts w:ascii="Times New Roman"/>
          <w:b w:val="false"/>
          <w:i w:val="false"/>
          <w:color w:val="000000"/>
          <w:sz w:val="28"/>
        </w:rPr>
        <w:t>
      аты (ол болған жағдайда)</w:t>
      </w:r>
    </w:p>
    <w:p>
      <w:pPr>
        <w:spacing w:after="0"/>
        <w:ind w:left="0"/>
        <w:jc w:val="both"/>
      </w:pPr>
      <w:r>
        <w:rPr>
          <w:rFonts w:ascii="Times New Roman"/>
          <w:b w:val="false"/>
          <w:i w:val="false"/>
          <w:color w:val="000000"/>
          <w:sz w:val="28"/>
        </w:rPr>
        <w:t>
      материалдық жауапкершілікпен сақтауына беріледі және осы мекен жай бойынша орналасады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 басшының (басшының орынбасарының) тегі,</w:t>
      </w:r>
    </w:p>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 алынды.</w:t>
      </w:r>
    </w:p>
    <w:p>
      <w:pPr>
        <w:spacing w:after="0"/>
        <w:ind w:left="0"/>
        <w:jc w:val="both"/>
      </w:pPr>
      <w:r>
        <w:rPr>
          <w:rFonts w:ascii="Times New Roman"/>
          <w:b w:val="false"/>
          <w:i w:val="false"/>
          <w:color w:val="000000"/>
          <w:sz w:val="28"/>
        </w:rPr>
        <w:t>
        (мүлік бойынша уәкілетті заң тұлғаның тегі, аты, әкесінің</w:t>
      </w:r>
    </w:p>
    <w:p>
      <w:pPr>
        <w:spacing w:after="0"/>
        <w:ind w:left="0"/>
        <w:jc w:val="both"/>
      </w:pPr>
      <w:r>
        <w:rPr>
          <w:rFonts w:ascii="Times New Roman"/>
          <w:b w:val="false"/>
          <w:i w:val="false"/>
          <w:color w:val="000000"/>
          <w:sz w:val="28"/>
        </w:rPr>
        <w:t>
      аты (ол болған жағдайда), қолы, алған күні)</w:t>
      </w:r>
    </w:p>
    <w:p>
      <w:pPr>
        <w:spacing w:after="0"/>
        <w:ind w:left="0"/>
        <w:jc w:val="both"/>
      </w:pPr>
      <w:r>
        <w:rPr>
          <w:rFonts w:ascii="Times New Roman"/>
          <w:b w:val="false"/>
          <w:i w:val="false"/>
          <w:color w:val="000000"/>
          <w:sz w:val="28"/>
        </w:rPr>
        <w:t>
      __________________________________________________________ жіберілді.</w:t>
      </w:r>
    </w:p>
    <w:p>
      <w:pPr>
        <w:spacing w:after="0"/>
        <w:ind w:left="0"/>
        <w:jc w:val="both"/>
      </w:pPr>
      <w:r>
        <w:rPr>
          <w:rFonts w:ascii="Times New Roman"/>
          <w:b w:val="false"/>
          <w:i w:val="false"/>
          <w:color w:val="000000"/>
          <w:sz w:val="28"/>
        </w:rPr>
        <w:t>
      (жіберу және алыну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 төлеушінің (салық агентінің) салық берешегінің, төлеушінің кедендік төлемдер, салықтар және өсімпұлдар бойынша берешегінің есебіне мүлікке билік етуін шектеу туралы шешімінің және мүлік тізімдемесінің актісінің күшін жою туралы</w:t>
      </w:r>
      <w:r>
        <w:br/>
      </w:r>
      <w:r>
        <w:rPr>
          <w:rFonts w:ascii="Times New Roman"/>
          <w:b/>
          <w:i w:val="false"/>
          <w:color w:val="000000"/>
        </w:rPr>
        <w:t>шешім</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613-бабына</w:t>
      </w: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164-бабына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(мүлікке билік етуін шектеу туралы шешімінің күшін жою себебін</w:t>
      </w:r>
    </w:p>
    <w:p>
      <w:pPr>
        <w:spacing w:after="0"/>
        <w:ind w:left="0"/>
        <w:jc w:val="both"/>
      </w:pPr>
      <w:r>
        <w:rPr>
          <w:rFonts w:ascii="Times New Roman"/>
          <w:b w:val="false"/>
          <w:i w:val="false"/>
          <w:color w:val="000000"/>
          <w:sz w:val="28"/>
        </w:rPr>
        <w:t>
      көрсету керек)</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негізге ала отырып салық төлеуші (салық агенті)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 төлеушінің тегі, аты, әкесінің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(ол болған жағдайда) немесе атауы, жеке сәйкестендіру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бизнес-сәйкестендіру нөмірі (ЖСН/БСН), мекен-жайы) </w:t>
      </w:r>
    </w:p>
    <w:p>
      <w:pPr>
        <w:spacing w:after="0"/>
        <w:ind w:left="0"/>
        <w:jc w:val="both"/>
      </w:pPr>
      <w:r>
        <w:rPr>
          <w:rFonts w:ascii="Times New Roman"/>
          <w:b w:val="false"/>
          <w:i w:val="false"/>
          <w:color w:val="000000"/>
          <w:sz w:val="28"/>
        </w:rPr>
        <w:t>
      20__ жылғы "__" ___________ №__________ мүлікке билік етуін шектеу туралы шешімінің және 20__ жылғы "___" ____________ № _________ билік етуі шектелген мүлік тізімдемесі актісінің (болған жағдайда) күшін жояды.</w:t>
      </w:r>
    </w:p>
    <w:p>
      <w:pPr>
        <w:spacing w:after="0"/>
        <w:ind w:left="0"/>
        <w:jc w:val="both"/>
      </w:pPr>
      <w:r>
        <w:rPr>
          <w:rFonts w:ascii="Times New Roman"/>
          <w:b w:val="false"/>
          <w:i w:val="false"/>
          <w:color w:val="000000"/>
          <w:sz w:val="28"/>
        </w:rPr>
        <w:t>
      Мемлекеттік органның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w:t>
      </w:r>
    </w:p>
    <w:p>
      <w:pPr>
        <w:spacing w:after="0"/>
        <w:ind w:left="0"/>
        <w:jc w:val="both"/>
      </w:pPr>
      <w:r>
        <w:rPr>
          <w:rFonts w:ascii="Times New Roman"/>
          <w:b w:val="false"/>
          <w:i w:val="false"/>
          <w:color w:val="000000"/>
          <w:sz w:val="28"/>
        </w:rPr>
        <w:t>
      Шешім ________________________________________________________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төлеушінің қолы, күні, мөр)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33-қосымша</w:t>
            </w:r>
          </w:p>
        </w:tc>
      </w:tr>
    </w:tbl>
    <w:p>
      <w:pPr>
        <w:spacing w:after="0"/>
        <w:ind w:left="0"/>
        <w:jc w:val="left"/>
      </w:pPr>
      <w:r>
        <w:br/>
      </w:r>
    </w:p>
    <w:p>
      <w:pPr>
        <w:spacing w:after="0"/>
        <w:ind w:left="0"/>
        <w:jc w:val="both"/>
      </w:pPr>
      <w:r>
        <w:drawing>
          <wp:inline distT="0" distB="0" distL="0" distR="0">
            <wp:extent cx="69596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596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34-қосымша</w:t>
            </w:r>
          </w:p>
        </w:tc>
      </w:tr>
    </w:tbl>
    <w:p>
      <w:pPr>
        <w:spacing w:after="0"/>
        <w:ind w:left="0"/>
        <w:jc w:val="both"/>
      </w:pPr>
      <w:r>
        <w:rPr>
          <w:rFonts w:ascii="Times New Roman"/>
          <w:b w:val="false"/>
          <w:i w:val="false"/>
          <w:color w:val="000000"/>
          <w:sz w:val="28"/>
        </w:rPr>
        <w:t>
      Нысан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w:t>
            </w:r>
          </w:p>
          <w:p>
            <w:pPr>
              <w:spacing w:after="20"/>
              <w:ind w:left="20"/>
              <w:jc w:val="both"/>
            </w:pPr>
            <w:r>
              <w:rPr>
                <w:rFonts w:ascii="Times New Roman"/>
                <w:b w:val="false"/>
                <w:i w:val="false"/>
                <w:color w:val="000000"/>
                <w:sz w:val="20"/>
              </w:rPr>
              <w:t>
</w:t>
            </w:r>
            <w:r>
              <w:rPr>
                <w:rFonts w:ascii="Times New Roman"/>
                <w:b/>
                <w:i w:val="false"/>
                <w:color w:val="000000"/>
                <w:sz w:val="20"/>
              </w:rPr>
              <w:t>ҚАРЖЫ МИНИСТРЛІГІНІҢ</w:t>
            </w:r>
          </w:p>
          <w:p>
            <w:pPr>
              <w:spacing w:after="20"/>
              <w:ind w:left="20"/>
              <w:jc w:val="both"/>
            </w:pPr>
            <w:r>
              <w:rPr>
                <w:rFonts w:ascii="Times New Roman"/>
                <w:b w:val="false"/>
                <w:i w:val="false"/>
                <w:color w:val="000000"/>
                <w:sz w:val="20"/>
              </w:rPr>
              <w:t>
</w:t>
            </w:r>
            <w:r>
              <w:rPr>
                <w:rFonts w:ascii="Times New Roman"/>
                <w:b/>
                <w:i w:val="false"/>
                <w:color w:val="000000"/>
                <w:sz w:val="20"/>
              </w:rPr>
              <w:t>МЕМЛЕКЕТТІК КІРІСТЕР КОМИТЕТІ</w:t>
            </w:r>
          </w:p>
          <w:p>
            <w:pPr>
              <w:spacing w:after="0"/>
              <w:ind w:left="0"/>
              <w:jc w:val="both"/>
            </w:pPr>
            <w:r>
              <w:rPr>
                <w:rFonts w:ascii="Times New Roman"/>
                <w:b w:val="false"/>
                <w:i w:val="false"/>
                <w:color w:val="000000"/>
                <w:sz w:val="20"/>
              </w:rPr>
              <w:t>
</w:t>
            </w:r>
            <w:r>
              <w:br/>
            </w:r>
          </w:p>
          <w:p>
            <w:pPr>
              <w:spacing w:after="20"/>
              <w:ind w:left="20"/>
              <w:jc w:val="both"/>
            </w:pPr>
            <w:r>
              <w:drawing>
                <wp:inline distT="0" distB="0" distL="0" distR="0">
                  <wp:extent cx="1206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206500" cy="1155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Дара кәсіпкерлерге арналған</w:t>
            </w:r>
          </w:p>
          <w:p>
            <w:pPr>
              <w:spacing w:after="20"/>
              <w:ind w:left="20"/>
              <w:jc w:val="both"/>
            </w:pPr>
            <w:r>
              <w:rPr>
                <w:rFonts w:ascii="Times New Roman"/>
                <w:b w:val="false"/>
                <w:i w:val="false"/>
                <w:color w:val="000000"/>
                <w:sz w:val="20"/>
              </w:rPr>
              <w:t>
</w:t>
            </w:r>
            <w:r>
              <w:rPr>
                <w:rFonts w:ascii="Times New Roman"/>
                <w:b/>
                <w:i w:val="false"/>
                <w:color w:val="000000"/>
                <w:sz w:val="20"/>
              </w:rPr>
              <w:t>арнаулы салық режимін қолдануға</w:t>
            </w:r>
          </w:p>
          <w:p>
            <w:pPr>
              <w:spacing w:after="20"/>
              <w:ind w:left="20"/>
              <w:jc w:val="both"/>
            </w:pPr>
            <w:r>
              <w:rPr>
                <w:rFonts w:ascii="Times New Roman"/>
                <w:b w:val="false"/>
                <w:i w:val="false"/>
                <w:color w:val="000000"/>
                <w:sz w:val="20"/>
              </w:rPr>
              <w:t>
</w:t>
            </w:r>
            <w:r>
              <w:rPr>
                <w:rFonts w:ascii="Times New Roman"/>
                <w:b/>
                <w:i w:val="false"/>
                <w:color w:val="000000"/>
                <w:sz w:val="20"/>
              </w:rPr>
              <w:t>ПАТЕНТ</w:t>
            </w:r>
          </w:p>
        </w:tc>
      </w:tr>
    </w:tbl>
    <w:p>
      <w:pPr>
        <w:spacing w:after="0"/>
        <w:ind w:left="0"/>
        <w:jc w:val="both"/>
      </w:pPr>
      <w:r>
        <w:rPr>
          <w:rFonts w:ascii="Times New Roman"/>
          <w:b w:val="false"/>
          <w:i w:val="false"/>
          <w:color w:val="000000"/>
          <w:sz w:val="28"/>
        </w:rPr>
        <w:t>
      Ескерту. Дара кәсіпкерлерге арналған арнаулы салық режимін қолдануға патентте мынадай мәліметтер көрсетіледі:</w:t>
      </w:r>
    </w:p>
    <w:p>
      <w:pPr>
        <w:spacing w:after="0"/>
        <w:ind w:left="0"/>
        <w:jc w:val="both"/>
      </w:pPr>
      <w:r>
        <w:rPr>
          <w:rFonts w:ascii="Times New Roman"/>
          <w:b w:val="false"/>
          <w:i w:val="false"/>
          <w:color w:val="000000"/>
          <w:sz w:val="28"/>
        </w:rPr>
        <w:t>
      1) мемлекеттік органның атауы;</w:t>
      </w:r>
    </w:p>
    <w:p>
      <w:pPr>
        <w:spacing w:after="0"/>
        <w:ind w:left="0"/>
        <w:jc w:val="both"/>
      </w:pPr>
      <w:r>
        <w:rPr>
          <w:rFonts w:ascii="Times New Roman"/>
          <w:b w:val="false"/>
          <w:i w:val="false"/>
          <w:color w:val="000000"/>
          <w:sz w:val="28"/>
        </w:rPr>
        <w:t>
      2) дара кәсіпкердің тегі, аты, әкесінің аты (ол болған жағдайда);</w:t>
      </w:r>
    </w:p>
    <w:p>
      <w:pPr>
        <w:spacing w:after="0"/>
        <w:ind w:left="0"/>
        <w:jc w:val="both"/>
      </w:pPr>
      <w:r>
        <w:rPr>
          <w:rFonts w:ascii="Times New Roman"/>
          <w:b w:val="false"/>
          <w:i w:val="false"/>
          <w:color w:val="000000"/>
          <w:sz w:val="28"/>
        </w:rPr>
        <w:t>
      3) дара кәсіпкердің тұрғылықты мекенжайы;</w:t>
      </w:r>
    </w:p>
    <w:p>
      <w:pPr>
        <w:spacing w:after="0"/>
        <w:ind w:left="0"/>
        <w:jc w:val="both"/>
      </w:pPr>
      <w:r>
        <w:rPr>
          <w:rFonts w:ascii="Times New Roman"/>
          <w:b w:val="false"/>
          <w:i w:val="false"/>
          <w:color w:val="000000"/>
          <w:sz w:val="28"/>
        </w:rPr>
        <w:t>
      4) жеке сәйкестендіру нөмірі (ЖСН);</w:t>
      </w:r>
    </w:p>
    <w:p>
      <w:pPr>
        <w:spacing w:after="0"/>
        <w:ind w:left="0"/>
        <w:jc w:val="both"/>
      </w:pPr>
      <w:r>
        <w:rPr>
          <w:rFonts w:ascii="Times New Roman"/>
          <w:b w:val="false"/>
          <w:i w:val="false"/>
          <w:color w:val="000000"/>
          <w:sz w:val="28"/>
        </w:rPr>
        <w:t>
      5) патенттің қолданыс мерзімі;</w:t>
      </w:r>
    </w:p>
    <w:p>
      <w:pPr>
        <w:spacing w:after="0"/>
        <w:ind w:left="0"/>
        <w:jc w:val="both"/>
      </w:pPr>
      <w:r>
        <w:rPr>
          <w:rFonts w:ascii="Times New Roman"/>
          <w:b w:val="false"/>
          <w:i w:val="false"/>
          <w:color w:val="000000"/>
          <w:sz w:val="28"/>
        </w:rPr>
        <w:t>
      6) кәсіпкерлік қызметтің түрі;</w:t>
      </w:r>
    </w:p>
    <w:p>
      <w:pPr>
        <w:spacing w:after="0"/>
        <w:ind w:left="0"/>
        <w:jc w:val="both"/>
      </w:pPr>
      <w:r>
        <w:rPr>
          <w:rFonts w:ascii="Times New Roman"/>
          <w:b w:val="false"/>
          <w:i w:val="false"/>
          <w:color w:val="000000"/>
          <w:sz w:val="28"/>
        </w:rPr>
        <w:t>
      7) кәсіпкерлік қызметті жүзеге асыру орны;</w:t>
      </w:r>
    </w:p>
    <w:p>
      <w:pPr>
        <w:spacing w:after="0"/>
        <w:ind w:left="0"/>
        <w:jc w:val="both"/>
      </w:pPr>
      <w:r>
        <w:rPr>
          <w:rFonts w:ascii="Times New Roman"/>
          <w:b w:val="false"/>
          <w:i w:val="false"/>
          <w:color w:val="000000"/>
          <w:sz w:val="28"/>
        </w:rPr>
        <w:t>
      8) дара кәсіпкердің мемлекеттік тіркеу туралы куәлігі: сериясы, нөмірі, берілген күні;</w:t>
      </w:r>
    </w:p>
    <w:p>
      <w:pPr>
        <w:spacing w:after="0"/>
        <w:ind w:left="0"/>
        <w:jc w:val="both"/>
      </w:pPr>
      <w:r>
        <w:rPr>
          <w:rFonts w:ascii="Times New Roman"/>
          <w:b w:val="false"/>
          <w:i w:val="false"/>
          <w:color w:val="000000"/>
          <w:sz w:val="28"/>
        </w:rPr>
        <w:t>
      9) мәлімделген табыс;</w:t>
      </w:r>
    </w:p>
    <w:p>
      <w:pPr>
        <w:spacing w:after="0"/>
        <w:ind w:left="0"/>
        <w:jc w:val="both"/>
      </w:pPr>
      <w:r>
        <w:rPr>
          <w:rFonts w:ascii="Times New Roman"/>
          <w:b w:val="false"/>
          <w:i w:val="false"/>
          <w:color w:val="000000"/>
          <w:sz w:val="28"/>
        </w:rPr>
        <w:t>
      10) мемлекеттік органның басшысының электрондық цифрлық қолтаңбасы туралы ақпарат;</w:t>
      </w:r>
    </w:p>
    <w:p>
      <w:pPr>
        <w:spacing w:after="0"/>
        <w:ind w:left="0"/>
        <w:jc w:val="both"/>
      </w:pPr>
      <w:r>
        <w:rPr>
          <w:rFonts w:ascii="Times New Roman"/>
          <w:b w:val="false"/>
          <w:i w:val="false"/>
          <w:color w:val="000000"/>
          <w:sz w:val="28"/>
        </w:rPr>
        <w:t>
      11) патенттің нөмірі мен сериясы.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35-қосымша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Жеке табыс салығы және мүлік жөніндегі декларацияларды электрондық түрде қабылдау туралы анықтама</w:t>
      </w:r>
    </w:p>
    <w:p>
      <w:pPr>
        <w:spacing w:after="0"/>
        <w:ind w:left="0"/>
        <w:jc w:val="both"/>
      </w:pPr>
      <w:r>
        <w:rPr>
          <w:rFonts w:ascii="Times New Roman"/>
          <w:b w:val="false"/>
          <w:i w:val="false"/>
          <w:color w:val="000000"/>
          <w:sz w:val="28"/>
        </w:rPr>
        <w:t>
      Жеке сәйкестендіру нөмірі (ЖСН) _____________________________________</w:t>
      </w:r>
    </w:p>
    <w:p>
      <w:pPr>
        <w:spacing w:after="0"/>
        <w:ind w:left="0"/>
        <w:jc w:val="both"/>
      </w:pPr>
      <w:r>
        <w:rPr>
          <w:rFonts w:ascii="Times New Roman"/>
          <w:b w:val="false"/>
          <w:i w:val="false"/>
          <w:color w:val="000000"/>
          <w:sz w:val="28"/>
        </w:rPr>
        <w:t>
      Тегі, аты, әкесінің аты (ол болған жағдайда)_________________________</w:t>
      </w:r>
    </w:p>
    <w:p>
      <w:pPr>
        <w:spacing w:after="0"/>
        <w:ind w:left="0"/>
        <w:jc w:val="both"/>
      </w:pPr>
      <w:r>
        <w:rPr>
          <w:rFonts w:ascii="Times New Roman"/>
          <w:b w:val="false"/>
          <w:i w:val="false"/>
          <w:color w:val="000000"/>
          <w:sz w:val="28"/>
        </w:rPr>
        <w:t>
      Салық есептілігі нысанның коды __________ версиясы __________________</w:t>
      </w:r>
    </w:p>
    <w:p>
      <w:pPr>
        <w:spacing w:after="0"/>
        <w:ind w:left="0"/>
        <w:jc w:val="both"/>
      </w:pPr>
      <w:r>
        <w:rPr>
          <w:rFonts w:ascii="Times New Roman"/>
          <w:b w:val="false"/>
          <w:i w:val="false"/>
          <w:color w:val="000000"/>
          <w:sz w:val="28"/>
        </w:rPr>
        <w:t>
      Салық есептілігі нысанның түрі ______________________________________</w:t>
      </w:r>
    </w:p>
    <w:p>
      <w:pPr>
        <w:spacing w:after="0"/>
        <w:ind w:left="0"/>
        <w:jc w:val="both"/>
      </w:pPr>
      <w:r>
        <w:rPr>
          <w:rFonts w:ascii="Times New Roman"/>
          <w:b w:val="false"/>
          <w:i w:val="false"/>
          <w:color w:val="000000"/>
          <w:sz w:val="28"/>
        </w:rPr>
        <w:t>
      Салық есептілігі нысанның атауы _____________________________________</w:t>
      </w:r>
    </w:p>
    <w:p>
      <w:pPr>
        <w:spacing w:after="0"/>
        <w:ind w:left="0"/>
        <w:jc w:val="both"/>
      </w:pPr>
      <w:r>
        <w:rPr>
          <w:rFonts w:ascii="Times New Roman"/>
          <w:b w:val="false"/>
          <w:i w:val="false"/>
          <w:color w:val="000000"/>
          <w:sz w:val="28"/>
        </w:rPr>
        <w:t>
      Салық кезені ________________________________________________________</w:t>
      </w:r>
    </w:p>
    <w:p>
      <w:pPr>
        <w:spacing w:after="0"/>
        <w:ind w:left="0"/>
        <w:jc w:val="both"/>
      </w:pPr>
      <w:r>
        <w:rPr>
          <w:rFonts w:ascii="Times New Roman"/>
          <w:b w:val="false"/>
          <w:i w:val="false"/>
          <w:color w:val="000000"/>
          <w:sz w:val="28"/>
        </w:rPr>
        <w:t>
      Қабылдау әдісі ______________________________________________________</w:t>
      </w:r>
    </w:p>
    <w:p>
      <w:pPr>
        <w:spacing w:after="0"/>
        <w:ind w:left="0"/>
        <w:jc w:val="both"/>
      </w:pPr>
      <w:r>
        <w:rPr>
          <w:rFonts w:ascii="Times New Roman"/>
          <w:b w:val="false"/>
          <w:i w:val="false"/>
          <w:color w:val="000000"/>
          <w:sz w:val="28"/>
        </w:rPr>
        <w:t>
      Алушы мемлекеттік кірістер органының коды ___________________________</w:t>
      </w:r>
    </w:p>
    <w:p>
      <w:pPr>
        <w:spacing w:after="0"/>
        <w:ind w:left="0"/>
        <w:jc w:val="both"/>
      </w:pPr>
      <w:r>
        <w:rPr>
          <w:rFonts w:ascii="Times New Roman"/>
          <w:b w:val="false"/>
          <w:i w:val="false"/>
          <w:color w:val="000000"/>
          <w:sz w:val="28"/>
        </w:rPr>
        <w:t>
      Салық есептілігі құжатының кіріс (тіркеу) нөмірі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3"/>
        <w:gridCol w:w="2066"/>
        <w:gridCol w:w="2066"/>
        <w:gridCol w:w="3515"/>
      </w:tblGrid>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есептілігін өңдеу</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Мәртебесі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Күні/Уақытты</w:t>
            </w:r>
          </w:p>
        </w:tc>
      </w:tr>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9"/>
        <w:gridCol w:w="3075"/>
        <w:gridCol w:w="1890"/>
        <w:gridCol w:w="3076"/>
      </w:tblGrid>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жіктелім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Төлеу мерзімі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Сомасы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коды</w:t>
            </w:r>
          </w:p>
        </w:tc>
      </w:tr>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Қолданбалы сервердің қолтанбасы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Электронды түрдегі салық есептілігін мемлекеттік кірістер органының қабылдағаны немесе қабылдамағаны туралы хабарлама</w:t>
      </w:r>
    </w:p>
    <w:p>
      <w:pPr>
        <w:spacing w:after="0"/>
        <w:ind w:left="0"/>
        <w:jc w:val="both"/>
      </w:pPr>
      <w:r>
        <w:rPr>
          <w:rFonts w:ascii="Times New Roman"/>
          <w:b w:val="false"/>
          <w:i w:val="false"/>
          <w:color w:val="000000"/>
          <w:sz w:val="28"/>
        </w:rPr>
        <w:t>
      Жеке сәйкестендіру нөмірі/бизнес сәйкестендіру нөмірі (ЖСН/БСН) _____</w:t>
      </w:r>
    </w:p>
    <w:p>
      <w:pPr>
        <w:spacing w:after="0"/>
        <w:ind w:left="0"/>
        <w:jc w:val="both"/>
      </w:pPr>
      <w:r>
        <w:rPr>
          <w:rFonts w:ascii="Times New Roman"/>
          <w:b w:val="false"/>
          <w:i w:val="false"/>
          <w:color w:val="000000"/>
          <w:sz w:val="28"/>
        </w:rPr>
        <w:t>
      Салық төлеушінің атауы/тегі, аты, әкесінің аты (ол болған жағдайда)__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 нысанның коды __________ версиясы __________________</w:t>
      </w:r>
    </w:p>
    <w:p>
      <w:pPr>
        <w:spacing w:after="0"/>
        <w:ind w:left="0"/>
        <w:jc w:val="both"/>
      </w:pPr>
      <w:r>
        <w:rPr>
          <w:rFonts w:ascii="Times New Roman"/>
          <w:b w:val="false"/>
          <w:i w:val="false"/>
          <w:color w:val="000000"/>
          <w:sz w:val="28"/>
        </w:rPr>
        <w:t>
      Салық есептілігі нысанның түрі ______________________________________</w:t>
      </w:r>
    </w:p>
    <w:p>
      <w:pPr>
        <w:spacing w:after="0"/>
        <w:ind w:left="0"/>
        <w:jc w:val="both"/>
      </w:pPr>
      <w:r>
        <w:rPr>
          <w:rFonts w:ascii="Times New Roman"/>
          <w:b w:val="false"/>
          <w:i w:val="false"/>
          <w:color w:val="000000"/>
          <w:sz w:val="28"/>
        </w:rPr>
        <w:t>
      Салық есептілігі нысанның атауы _____________________________________</w:t>
      </w:r>
    </w:p>
    <w:p>
      <w:pPr>
        <w:spacing w:after="0"/>
        <w:ind w:left="0"/>
        <w:jc w:val="both"/>
      </w:pPr>
      <w:r>
        <w:rPr>
          <w:rFonts w:ascii="Times New Roman"/>
          <w:b w:val="false"/>
          <w:i w:val="false"/>
          <w:color w:val="000000"/>
          <w:sz w:val="28"/>
        </w:rPr>
        <w:t>
      Келісім-шарттың деректемесі №_______________ 2013 жылы "___" ________</w:t>
      </w:r>
    </w:p>
    <w:p>
      <w:pPr>
        <w:spacing w:after="0"/>
        <w:ind w:left="0"/>
        <w:jc w:val="both"/>
      </w:pPr>
      <w:r>
        <w:rPr>
          <w:rFonts w:ascii="Times New Roman"/>
          <w:b w:val="false"/>
          <w:i w:val="false"/>
          <w:color w:val="000000"/>
          <w:sz w:val="28"/>
        </w:rPr>
        <w:t>
      Тауарларды әкелу және жанама салықтарды төлеу туралы өтініштің деректемесі:</w:t>
      </w:r>
    </w:p>
    <w:p>
      <w:pPr>
        <w:spacing w:after="0"/>
        <w:ind w:left="0"/>
        <w:jc w:val="both"/>
      </w:pPr>
      <w:r>
        <w:rPr>
          <w:rFonts w:ascii="Times New Roman"/>
          <w:b w:val="false"/>
          <w:i w:val="false"/>
          <w:color w:val="000000"/>
          <w:sz w:val="28"/>
        </w:rPr>
        <w:t>
      ________ жылғы "____" ________ № ___________________</w:t>
      </w:r>
    </w:p>
    <w:p>
      <w:pPr>
        <w:spacing w:after="0"/>
        <w:ind w:left="0"/>
        <w:jc w:val="both"/>
      </w:pPr>
      <w:r>
        <w:rPr>
          <w:rFonts w:ascii="Times New Roman"/>
          <w:b w:val="false"/>
          <w:i w:val="false"/>
          <w:color w:val="000000"/>
          <w:sz w:val="28"/>
        </w:rPr>
        <w:t>
      Салық кезені _______________________________________</w:t>
      </w:r>
    </w:p>
    <w:p>
      <w:pPr>
        <w:spacing w:after="0"/>
        <w:ind w:left="0"/>
        <w:jc w:val="both"/>
      </w:pPr>
      <w:r>
        <w:rPr>
          <w:rFonts w:ascii="Times New Roman"/>
          <w:b w:val="false"/>
          <w:i w:val="false"/>
          <w:color w:val="000000"/>
          <w:sz w:val="28"/>
        </w:rPr>
        <w:t>
      Қабылдау әдесі _____________________________________</w:t>
      </w:r>
    </w:p>
    <w:p>
      <w:pPr>
        <w:spacing w:after="0"/>
        <w:ind w:left="0"/>
        <w:jc w:val="both"/>
      </w:pPr>
      <w:r>
        <w:rPr>
          <w:rFonts w:ascii="Times New Roman"/>
          <w:b w:val="false"/>
          <w:i w:val="false"/>
          <w:color w:val="000000"/>
          <w:sz w:val="28"/>
        </w:rPr>
        <w:t>
      Алушы мемлекеттік кірістер органының коды __________</w:t>
      </w:r>
    </w:p>
    <w:p>
      <w:pPr>
        <w:spacing w:after="0"/>
        <w:ind w:left="0"/>
        <w:jc w:val="both"/>
      </w:pPr>
      <w:r>
        <w:rPr>
          <w:rFonts w:ascii="Times New Roman"/>
          <w:b w:val="false"/>
          <w:i w:val="false"/>
          <w:color w:val="000000"/>
          <w:sz w:val="28"/>
        </w:rPr>
        <w:t>
      Салық есептілігі құжатының кіріс (тіркеу) нөмірі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3"/>
        <w:gridCol w:w="2066"/>
        <w:gridCol w:w="2066"/>
        <w:gridCol w:w="3515"/>
      </w:tblGrid>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есептілігін өңдеу</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Мәртебесі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Күні/Уақытты</w:t>
            </w:r>
          </w:p>
        </w:tc>
      </w:tr>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9"/>
        <w:gridCol w:w="3075"/>
        <w:gridCol w:w="1890"/>
        <w:gridCol w:w="3076"/>
      </w:tblGrid>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жіктелім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Төлеу мерзімі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Сомасы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коды</w:t>
            </w:r>
          </w:p>
        </w:tc>
      </w:tr>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есептілігін қабылдау кезіндегі қателіктер:</w:t>
      </w:r>
    </w:p>
    <w:p>
      <w:pPr>
        <w:spacing w:after="0"/>
        <w:ind w:left="0"/>
        <w:jc w:val="both"/>
      </w:pPr>
      <w:r>
        <w:rPr>
          <w:rFonts w:ascii="Times New Roman"/>
          <w:b w:val="false"/>
          <w:i w:val="false"/>
          <w:color w:val="000000"/>
          <w:sz w:val="28"/>
        </w:rPr>
        <w:t>
      Қолданбалы сервердің қолтанбасы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37-қосымша</w:t>
            </w:r>
          </w:p>
        </w:tc>
      </w:tr>
    </w:tbl>
    <w:p>
      <w:pPr>
        <w:spacing w:after="0"/>
        <w:ind w:left="0"/>
        <w:jc w:val="left"/>
      </w:pPr>
      <w:r>
        <w:br/>
      </w:r>
    </w:p>
    <w:p>
      <w:pPr>
        <w:spacing w:after="0"/>
        <w:ind w:left="0"/>
        <w:jc w:val="both"/>
      </w:pPr>
      <w:r>
        <w:drawing>
          <wp:inline distT="0" distB="0" distL="0" distR="0">
            <wp:extent cx="70231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0231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38-қосымша</w:t>
            </w:r>
          </w:p>
        </w:tc>
      </w:tr>
    </w:tbl>
    <w:p>
      <w:pPr>
        <w:spacing w:after="0"/>
        <w:ind w:left="0"/>
        <w:jc w:val="left"/>
      </w:pPr>
      <w:r>
        <w:br/>
      </w:r>
    </w:p>
    <w:p>
      <w:pPr>
        <w:spacing w:after="0"/>
        <w:ind w:left="0"/>
        <w:jc w:val="both"/>
      </w:pPr>
      <w:r>
        <w:drawing>
          <wp:inline distT="0" distB="0" distL="0" distR="0">
            <wp:extent cx="71247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1247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1501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39-қосымша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39-қосымша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Жеке табыс салығы мен мүлік жөніндегі декларацияларды қағаз жеткізгіште қабылдау туралы анықтама</w:t>
      </w:r>
    </w:p>
    <w:p>
      <w:pPr>
        <w:spacing w:after="0"/>
        <w:ind w:left="0"/>
        <w:jc w:val="both"/>
      </w:pPr>
      <w:r>
        <w:rPr>
          <w:rFonts w:ascii="Times New Roman"/>
          <w:b w:val="false"/>
          <w:i w:val="false"/>
          <w:color w:val="000000"/>
          <w:sz w:val="28"/>
        </w:rPr>
        <w:t>
      Жеке сәйкестендіру нөмірі (ЖСН) _____________________________________</w:t>
      </w:r>
    </w:p>
    <w:p>
      <w:pPr>
        <w:spacing w:after="0"/>
        <w:ind w:left="0"/>
        <w:jc w:val="both"/>
      </w:pPr>
      <w:r>
        <w:rPr>
          <w:rFonts w:ascii="Times New Roman"/>
          <w:b w:val="false"/>
          <w:i w:val="false"/>
          <w:color w:val="000000"/>
          <w:sz w:val="28"/>
        </w:rPr>
        <w:t>
      Тегі, аты, әкесінің аты (ол болған жағдайда) ________________________</w:t>
      </w:r>
    </w:p>
    <w:p>
      <w:pPr>
        <w:spacing w:after="0"/>
        <w:ind w:left="0"/>
        <w:jc w:val="both"/>
      </w:pPr>
      <w:r>
        <w:rPr>
          <w:rFonts w:ascii="Times New Roman"/>
          <w:b w:val="false"/>
          <w:i w:val="false"/>
          <w:color w:val="000000"/>
          <w:sz w:val="28"/>
        </w:rPr>
        <w:t>
      Салық есептілігі нысанның коды ____________ версиясы ________________</w:t>
      </w:r>
    </w:p>
    <w:p>
      <w:pPr>
        <w:spacing w:after="0"/>
        <w:ind w:left="0"/>
        <w:jc w:val="both"/>
      </w:pPr>
      <w:r>
        <w:rPr>
          <w:rFonts w:ascii="Times New Roman"/>
          <w:b w:val="false"/>
          <w:i w:val="false"/>
          <w:color w:val="000000"/>
          <w:sz w:val="28"/>
        </w:rPr>
        <w:t>
      Салық есептілігі нысанның түрі ______________________________________</w:t>
      </w:r>
    </w:p>
    <w:p>
      <w:pPr>
        <w:spacing w:after="0"/>
        <w:ind w:left="0"/>
        <w:jc w:val="both"/>
      </w:pPr>
      <w:r>
        <w:rPr>
          <w:rFonts w:ascii="Times New Roman"/>
          <w:b w:val="false"/>
          <w:i w:val="false"/>
          <w:color w:val="000000"/>
          <w:sz w:val="28"/>
        </w:rPr>
        <w:t>
      Салық кезені ________________________________________________________</w:t>
      </w:r>
    </w:p>
    <w:p>
      <w:pPr>
        <w:spacing w:after="0"/>
        <w:ind w:left="0"/>
        <w:jc w:val="both"/>
      </w:pPr>
      <w:r>
        <w:rPr>
          <w:rFonts w:ascii="Times New Roman"/>
          <w:b w:val="false"/>
          <w:i w:val="false"/>
          <w:color w:val="000000"/>
          <w:sz w:val="28"/>
        </w:rPr>
        <w:t>
      Алушы мемлекеттік кірістер органының коды ___________________________</w:t>
      </w:r>
    </w:p>
    <w:p>
      <w:pPr>
        <w:spacing w:after="0"/>
        <w:ind w:left="0"/>
        <w:jc w:val="both"/>
      </w:pPr>
      <w:r>
        <w:rPr>
          <w:rFonts w:ascii="Times New Roman"/>
          <w:b w:val="false"/>
          <w:i w:val="false"/>
          <w:color w:val="000000"/>
          <w:sz w:val="28"/>
        </w:rPr>
        <w:t>
      Салық есептілігі құжатының кіріс (тіркеу) нөмірі ____________________</w:t>
      </w:r>
    </w:p>
    <w:p>
      <w:pPr>
        <w:spacing w:after="0"/>
        <w:ind w:left="0"/>
        <w:jc w:val="both"/>
      </w:pPr>
      <w:r>
        <w:rPr>
          <w:rFonts w:ascii="Times New Roman"/>
          <w:b w:val="false"/>
          <w:i w:val="false"/>
          <w:color w:val="000000"/>
          <w:sz w:val="28"/>
        </w:rPr>
        <w:t>
      ______________________________________________________ ______________</w:t>
      </w:r>
    </w:p>
    <w:p>
      <w:pPr>
        <w:spacing w:after="0"/>
        <w:ind w:left="0"/>
        <w:jc w:val="both"/>
      </w:pPr>
      <w:r>
        <w:rPr>
          <w:rFonts w:ascii="Times New Roman"/>
          <w:b w:val="false"/>
          <w:i w:val="false"/>
          <w:color w:val="000000"/>
          <w:sz w:val="28"/>
        </w:rPr>
        <w:t>
      (декларацияны қабылдаған лауазымды тұлғаның тегі,          (қолы)</w:t>
      </w:r>
    </w:p>
    <w:p>
      <w:pPr>
        <w:spacing w:after="0"/>
        <w:ind w:left="0"/>
        <w:jc w:val="both"/>
      </w:pPr>
      <w:r>
        <w:rPr>
          <w:rFonts w:ascii="Times New Roman"/>
          <w:b w:val="false"/>
          <w:i w:val="false"/>
          <w:color w:val="000000"/>
          <w:sz w:val="28"/>
        </w:rPr>
        <w:t>
          аты, әкесінің аты (ол болған жағдайда),)</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декларацияны қабылдаған күні __________________________ мөртаңба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40-қосымша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Камералдық бақылау нәтижелері бойынша анықталған бұзушылықтарды жою туралы хабарлама</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587-бабына</w:t>
      </w:r>
      <w:r>
        <w:rPr>
          <w:rFonts w:ascii="Times New Roman"/>
          <w:b w:val="false"/>
          <w:i w:val="false"/>
          <w:color w:val="000000"/>
          <w:sz w:val="28"/>
        </w:rPr>
        <w:t xml:space="preserve"> сәйкес Сізді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немесе толық атауы, жеке сәйкестендіру нөмірі/бизнес-сәйкестендіру</w:t>
      </w:r>
    </w:p>
    <w:p>
      <w:pPr>
        <w:spacing w:after="0"/>
        <w:ind w:left="0"/>
        <w:jc w:val="both"/>
      </w:pPr>
      <w:r>
        <w:rPr>
          <w:rFonts w:ascii="Times New Roman"/>
          <w:b w:val="false"/>
          <w:i w:val="false"/>
          <w:color w:val="000000"/>
          <w:sz w:val="28"/>
        </w:rPr>
        <w:t>
      нөмірі (ЖСН/БСН)</w:t>
      </w:r>
    </w:p>
    <w:p>
      <w:pPr>
        <w:spacing w:after="0"/>
        <w:ind w:left="0"/>
        <w:jc w:val="both"/>
      </w:pPr>
      <w:r>
        <w:rPr>
          <w:rFonts w:ascii="Times New Roman"/>
          <w:b w:val="false"/>
          <w:i w:val="false"/>
          <w:color w:val="000000"/>
          <w:sz w:val="28"/>
        </w:rPr>
        <w:t>
      20____ жылдың "____"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 салық есептілігі</w:t>
      </w:r>
    </w:p>
    <w:p>
      <w:pPr>
        <w:spacing w:after="0"/>
        <w:ind w:left="0"/>
        <w:jc w:val="both"/>
      </w:pPr>
      <w:r>
        <w:rPr>
          <w:rFonts w:ascii="Times New Roman"/>
          <w:b w:val="false"/>
          <w:i w:val="false"/>
          <w:color w:val="000000"/>
          <w:sz w:val="28"/>
        </w:rPr>
        <w:t>
      (салық кезеңі мен салық есептілігінің атауы)</w:t>
      </w:r>
    </w:p>
    <w:p>
      <w:pPr>
        <w:spacing w:after="0"/>
        <w:ind w:left="0"/>
        <w:jc w:val="both"/>
      </w:pPr>
      <w:r>
        <w:rPr>
          <w:rFonts w:ascii="Times New Roman"/>
          <w:b w:val="false"/>
          <w:i w:val="false"/>
          <w:color w:val="000000"/>
          <w:sz w:val="28"/>
        </w:rPr>
        <w:t>
      бойынша анықталған бұзушылықтар туралы хабарландырады.</w:t>
      </w:r>
    </w:p>
    <w:p>
      <w:pPr>
        <w:spacing w:after="0"/>
        <w:ind w:left="0"/>
        <w:jc w:val="both"/>
      </w:pPr>
      <w:r>
        <w:rPr>
          <w:rFonts w:ascii="Times New Roman"/>
          <w:b w:val="false"/>
          <w:i w:val="false"/>
          <w:color w:val="000000"/>
          <w:sz w:val="28"/>
        </w:rPr>
        <w:t>
      Осы хабарландыру мәлімет үшін жіберіледі және орындалуға міндетті болып табылмайды.</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tbl>
      <w:tblPr>
        <w:tblW w:w="0" w:type="auto"/>
        <w:tblCellSpacing w:w="0" w:type="auto"/>
        <w:tblBorders>
          <w:top w:val="none"/>
          <w:left w:val="none"/>
          <w:bottom w:val="none"/>
          <w:right w:val="none"/>
          <w:insideH w:val="none"/>
          <w:insideV w:val="none"/>
        </w:tblBorders>
      </w:tblPr>
      <w:tblGrid>
        <w:gridCol w:w="7809"/>
        <w:gridCol w:w="4491"/>
      </w:tblGrid>
      <w:tr>
        <w:trPr>
          <w:trHeight w:val="30" w:hRule="atLeast"/>
        </w:trPr>
        <w:tc>
          <w:tcPr>
            <w:tcW w:w="78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органның басшысы</w:t>
            </w:r>
          </w:p>
          <w:p>
            <w:pPr>
              <w:spacing w:after="20"/>
              <w:ind w:left="20"/>
              <w:jc w:val="both"/>
            </w:pPr>
            <w:r>
              <w:rPr>
                <w:rFonts w:ascii="Times New Roman"/>
                <w:b w:val="false"/>
                <w:i w:val="false"/>
                <w:color w:val="000000"/>
                <w:sz w:val="20"/>
              </w:rPr>
              <w:t>
(басшының орынбасары)</w:t>
            </w:r>
          </w:p>
          <w:p>
            <w:pPr>
              <w:spacing w:after="20"/>
              <w:ind w:left="20"/>
              <w:jc w:val="both"/>
            </w:pPr>
            <w:r>
              <w:rPr>
                <w:rFonts w:ascii="Times New Roman"/>
                <w:b w:val="false"/>
                <w:i w:val="false"/>
                <w:color w:val="000000"/>
                <w:sz w:val="20"/>
              </w:rPr>
              <w:t>
_______________________________ ___________</w:t>
            </w:r>
          </w:p>
          <w:p>
            <w:pPr>
              <w:spacing w:after="20"/>
              <w:ind w:left="20"/>
              <w:jc w:val="both"/>
            </w:pPr>
            <w:r>
              <w:rPr>
                <w:rFonts w:ascii="Times New Roman"/>
                <w:b w:val="false"/>
                <w:i w:val="false"/>
                <w:color w:val="000000"/>
                <w:sz w:val="20"/>
              </w:rPr>
              <w:t>
    (тегі, аты, әкесінің аты     (қолы)</w:t>
            </w:r>
          </w:p>
          <w:p>
            <w:pPr>
              <w:spacing w:after="20"/>
              <w:ind w:left="20"/>
              <w:jc w:val="both"/>
            </w:pPr>
            <w:r>
              <w:rPr>
                <w:rFonts w:ascii="Times New Roman"/>
                <w:b w:val="false"/>
                <w:i w:val="false"/>
                <w:color w:val="000000"/>
                <w:sz w:val="20"/>
              </w:rPr>
              <w:t xml:space="preserve">
      (ол болған жағдайда)) </w:t>
            </w:r>
          </w:p>
          <w:p>
            <w:pPr>
              <w:spacing w:after="20"/>
              <w:ind w:left="20"/>
              <w:jc w:val="both"/>
            </w:pPr>
            <w:r>
              <w:rPr>
                <w:rFonts w:ascii="Times New Roman"/>
                <w:b w:val="false"/>
                <w:i w:val="false"/>
                <w:color w:val="000000"/>
                <w:sz w:val="20"/>
              </w:rPr>
              <w:t>
мөр орны</w:t>
            </w:r>
          </w:p>
        </w:tc>
        <w:tc>
          <w:tcPr>
            <w:tcW w:w="4491"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алдым</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(салық төлеушінің тегі, аты, әкесінің аты</w:t>
            </w:r>
          </w:p>
          <w:p>
            <w:pPr>
              <w:spacing w:after="20"/>
              <w:ind w:left="20"/>
              <w:jc w:val="both"/>
            </w:pPr>
            <w:r>
              <w:rPr>
                <w:rFonts w:ascii="Times New Roman"/>
                <w:b w:val="false"/>
                <w:i w:val="false"/>
                <w:color w:val="000000"/>
                <w:sz w:val="20"/>
              </w:rPr>
              <w:t>
    (ол болған жағдайда), қолы, күні)</w:t>
            </w:r>
          </w:p>
          <w:p>
            <w:pPr>
              <w:spacing w:after="20"/>
              <w:ind w:left="20"/>
              <w:jc w:val="both"/>
            </w:pPr>
            <w:r>
              <w:rPr>
                <w:rFonts w:ascii="Times New Roman"/>
                <w:b w:val="false"/>
                <w:i w:val="false"/>
                <w:color w:val="000000"/>
                <w:sz w:val="20"/>
              </w:rPr>
              <w:t>
мөр орны</w:t>
            </w:r>
          </w:p>
        </w:tc>
        <w:tc>
          <w:tcPr>
            <w:tcW w:w="0" w:type="auto"/>
            <w:vMerge/>
            <w:tcBorders>
              <w:top w:val="nil"/>
            </w:tcBorders>
          </w:tcPr>
          <w:p/>
        </w:tc>
      </w:tr>
      <w:tr>
        <w:trPr>
          <w:trHeight w:val="30" w:hRule="atLeast"/>
        </w:trPr>
        <w:tc>
          <w:tcPr>
            <w:tcW w:w="78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салық төлеушіге</w:t>
            </w:r>
          </w:p>
          <w:p>
            <w:pPr>
              <w:spacing w:after="20"/>
              <w:ind w:left="20"/>
              <w:jc w:val="both"/>
            </w:pPr>
            <w:r>
              <w:rPr>
                <w:rFonts w:ascii="Times New Roman"/>
                <w:b w:val="false"/>
                <w:i w:val="false"/>
                <w:color w:val="000000"/>
                <w:sz w:val="20"/>
              </w:rPr>
              <w:t>
(салық агентіне) табыс етілді</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(мемлекеттік органның лауазымды тұлғасының</w:t>
            </w:r>
          </w:p>
          <w:p>
            <w:pPr>
              <w:spacing w:after="20"/>
              <w:ind w:left="20"/>
              <w:jc w:val="both"/>
            </w:pPr>
            <w:r>
              <w:rPr>
                <w:rFonts w:ascii="Times New Roman"/>
                <w:b w:val="false"/>
                <w:i w:val="false"/>
                <w:color w:val="000000"/>
                <w:sz w:val="20"/>
              </w:rPr>
              <w:t>
     тегі, аты, әкесінің аты (ол болған</w:t>
            </w:r>
          </w:p>
          <w:p>
            <w:pPr>
              <w:spacing w:after="20"/>
              <w:ind w:left="20"/>
              <w:jc w:val="both"/>
            </w:pPr>
            <w:r>
              <w:rPr>
                <w:rFonts w:ascii="Times New Roman"/>
                <w:b w:val="false"/>
                <w:i w:val="false"/>
                <w:color w:val="000000"/>
                <w:sz w:val="20"/>
              </w:rPr>
              <w:t>
           жағдайда), қолы, күні)</w:t>
            </w:r>
          </w:p>
          <w:p>
            <w:pPr>
              <w:spacing w:after="20"/>
              <w:ind w:left="20"/>
              <w:jc w:val="both"/>
            </w:pPr>
            <w:r>
              <w:rPr>
                <w:rFonts w:ascii="Times New Roman"/>
                <w:b w:val="false"/>
                <w:i w:val="false"/>
                <w:color w:val="000000"/>
                <w:sz w:val="20"/>
              </w:rPr>
              <w:t>
Хабарлама салық төлеушіге (салық</w:t>
            </w:r>
          </w:p>
          <w:p>
            <w:pPr>
              <w:spacing w:after="20"/>
              <w:ind w:left="20"/>
              <w:jc w:val="both"/>
            </w:pPr>
            <w:r>
              <w:rPr>
                <w:rFonts w:ascii="Times New Roman"/>
                <w:b w:val="false"/>
                <w:i w:val="false"/>
                <w:color w:val="000000"/>
                <w:sz w:val="20"/>
              </w:rPr>
              <w:t>
агентіне) жіберілді</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(жіберу және (немесе) алу фактісін растайтын</w:t>
            </w:r>
          </w:p>
          <w:p>
            <w:pPr>
              <w:spacing w:after="20"/>
              <w:ind w:left="20"/>
              <w:jc w:val="both"/>
            </w:pPr>
            <w:r>
              <w:rPr>
                <w:rFonts w:ascii="Times New Roman"/>
                <w:b w:val="false"/>
                <w:i w:val="false"/>
                <w:color w:val="000000"/>
                <w:sz w:val="20"/>
              </w:rPr>
              <w:t>
                     құжат)</w:t>
            </w:r>
          </w:p>
        </w:tc>
        <w:tc>
          <w:tcPr>
            <w:tcW w:w="44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аты-жөні</w:t>
            </w:r>
          </w:p>
          <w:p>
            <w:pPr>
              <w:spacing w:after="20"/>
              <w:ind w:left="20"/>
              <w:jc w:val="both"/>
            </w:pPr>
            <w:r>
              <w:rPr>
                <w:rFonts w:ascii="Times New Roman"/>
                <w:b w:val="false"/>
                <w:i w:val="false"/>
                <w:color w:val="000000"/>
                <w:sz w:val="20"/>
              </w:rPr>
              <w:t>
немесе атауы</w:t>
            </w:r>
          </w:p>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Мекенжайы:</w:t>
            </w:r>
          </w:p>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Қосылған құн салығы бойынша тіркеу есебіне қоюдан бас тарту туралы шешім</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немесе салық</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атауы, ЖСН/БСН)</w:t>
      </w:r>
    </w:p>
    <w:p>
      <w:pPr>
        <w:spacing w:after="0"/>
        <w:ind w:left="0"/>
        <w:jc w:val="both"/>
      </w:pPr>
      <w:r>
        <w:rPr>
          <w:rFonts w:ascii="Times New Roman"/>
          <w:b w:val="false"/>
          <w:i w:val="false"/>
          <w:color w:val="000000"/>
          <w:sz w:val="28"/>
        </w:rPr>
        <w:t>
            20__ жылғы "____" _______________ қосылған құн салығы бойынша тіркеу есебіне қою туралы салықтық өтінішті қарап ШЕШТІ:</w:t>
      </w:r>
    </w:p>
    <w:p>
      <w:pPr>
        <w:spacing w:after="0"/>
        <w:ind w:left="0"/>
        <w:jc w:val="both"/>
      </w:pPr>
      <w:r>
        <w:rPr>
          <w:rFonts w:ascii="Times New Roman"/>
          <w:b w:val="false"/>
          <w:i w:val="false"/>
          <w:color w:val="000000"/>
          <w:sz w:val="28"/>
        </w:rPr>
        <w:t>
            қосылған құн салығы бойынша тіркеу есебіне қоюдан ерікті түрде мынадай жағдайлар бойынша бас тартты: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 бір немесе бірнеше шарттарды көрсетті,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 Кодексінің 569-бабының </w:t>
      </w:r>
      <w:r>
        <w:rPr>
          <w:rFonts w:ascii="Times New Roman"/>
          <w:b w:val="false"/>
          <w:i w:val="false"/>
          <w:color w:val="000000"/>
          <w:sz w:val="28"/>
        </w:rPr>
        <w:t>3-тармағында</w:t>
      </w:r>
      <w:r>
        <w:rPr>
          <w:rFonts w:ascii="Times New Roman"/>
          <w:b w:val="false"/>
          <w:i w:val="false"/>
          <w:color w:val="000000"/>
          <w:sz w:val="28"/>
        </w:rPr>
        <w:t xml:space="preserve"> көзделген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(Салық кодексі))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басшысы ________________________________________</w:t>
      </w:r>
    </w:p>
    <w:p>
      <w:pPr>
        <w:spacing w:after="0"/>
        <w:ind w:left="0"/>
        <w:jc w:val="both"/>
      </w:pPr>
      <w:r>
        <w:rPr>
          <w:rFonts w:ascii="Times New Roman"/>
          <w:b w:val="false"/>
          <w:i w:val="false"/>
          <w:color w:val="000000"/>
          <w:sz w:val="28"/>
        </w:rPr>
        <w:t>
      (басшының орынбасары)                (тегі, аты, әкесінің аты</w:t>
      </w:r>
    </w:p>
    <w:p>
      <w:pPr>
        <w:spacing w:after="0"/>
        <w:ind w:left="0"/>
        <w:jc w:val="both"/>
      </w:pPr>
      <w:r>
        <w:rPr>
          <w:rFonts w:ascii="Times New Roman"/>
          <w:b w:val="false"/>
          <w:i w:val="false"/>
          <w:color w:val="000000"/>
          <w:sz w:val="28"/>
        </w:rPr>
        <w:t>
                                        (ол болған  жағдайда) қолы, мөр)</w:t>
      </w:r>
    </w:p>
    <w:p>
      <w:pPr>
        <w:spacing w:after="0"/>
        <w:ind w:left="0"/>
        <w:jc w:val="both"/>
      </w:pPr>
      <w:r>
        <w:rPr>
          <w:rFonts w:ascii="Times New Roman"/>
          <w:b w:val="false"/>
          <w:i w:val="false"/>
          <w:color w:val="000000"/>
          <w:sz w:val="28"/>
        </w:rPr>
        <w:t>
      Шешімді алдым 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салық төлеушінің атауы (салық агенті), қолы, (мөр), күні)</w:t>
      </w:r>
    </w:p>
    <w:p>
      <w:pPr>
        <w:spacing w:after="0"/>
        <w:ind w:left="0"/>
        <w:jc w:val="both"/>
      </w:pPr>
      <w:r>
        <w:rPr>
          <w:rFonts w:ascii="Times New Roman"/>
          <w:b w:val="false"/>
          <w:i w:val="false"/>
          <w:color w:val="000000"/>
          <w:sz w:val="28"/>
        </w:rPr>
        <w:t>
      Шешім салық төлеушіге берілді _______________________________________</w:t>
      </w:r>
    </w:p>
    <w:p>
      <w:pPr>
        <w:spacing w:after="0"/>
        <w:ind w:left="0"/>
        <w:jc w:val="both"/>
      </w:pPr>
      <w:r>
        <w:rPr>
          <w:rFonts w:ascii="Times New Roman"/>
          <w:b w:val="false"/>
          <w:i w:val="false"/>
          <w:color w:val="000000"/>
          <w:sz w:val="28"/>
        </w:rPr>
        <w:t>
                        (мемлекеттік органның лауазымды адамының тегі, аты,</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Шешім салық төлеушіге жолданды ______________________________________</w:t>
      </w:r>
    </w:p>
    <w:p>
      <w:pPr>
        <w:spacing w:after="0"/>
        <w:ind w:left="0"/>
        <w:jc w:val="both"/>
      </w:pPr>
      <w:r>
        <w:rPr>
          <w:rFonts w:ascii="Times New Roman"/>
          <w:b w:val="false"/>
          <w:i w:val="false"/>
          <w:color w:val="000000"/>
          <w:sz w:val="28"/>
        </w:rPr>
        <w:t>
      (жолданған және (немесе) алған фактісі туралы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42-қосымша</w:t>
            </w:r>
          </w:p>
        </w:tc>
      </w:tr>
    </w:tbl>
    <w:p>
      <w:pPr>
        <w:spacing w:after="0"/>
        <w:ind w:left="0"/>
        <w:jc w:val="left"/>
      </w:pPr>
      <w:r>
        <w:br/>
      </w:r>
    </w:p>
    <w:p>
      <w:pPr>
        <w:spacing w:after="0"/>
        <w:ind w:left="0"/>
        <w:jc w:val="both"/>
      </w:pPr>
      <w:r>
        <w:drawing>
          <wp:inline distT="0" distB="0" distL="0" distR="0">
            <wp:extent cx="69850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9850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43-қосымша</w:t>
            </w:r>
          </w:p>
        </w:tc>
      </w:tr>
    </w:tbl>
    <w:p>
      <w:pPr>
        <w:spacing w:after="0"/>
        <w:ind w:left="0"/>
        <w:jc w:val="left"/>
      </w:pPr>
      <w:r>
        <w:br/>
      </w:r>
    </w:p>
    <w:p>
      <w:pPr>
        <w:spacing w:after="0"/>
        <w:ind w:left="0"/>
        <w:jc w:val="both"/>
      </w:pPr>
      <w:r>
        <w:drawing>
          <wp:inline distT="0" distB="0" distL="0" distR="0">
            <wp:extent cx="69342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9342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Бақылау-касса машинасын тіркеу карточкасы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ТІРКЕУ КАРТОЧКАСЫ</w:t>
            </w:r>
          </w:p>
          <w:p>
            <w:pPr>
              <w:spacing w:after="20"/>
              <w:ind w:left="20"/>
              <w:jc w:val="both"/>
            </w:pPr>
            <w:r>
              <w:rPr>
                <w:rFonts w:ascii="Times New Roman"/>
                <w:b w:val="false"/>
                <w:i w:val="false"/>
                <w:color w:val="000000"/>
                <w:sz w:val="20"/>
              </w:rPr>
              <w:t>
</w:t>
            </w:r>
            <w:r>
              <w:rPr>
                <w:rFonts w:ascii="Times New Roman"/>
                <w:b/>
                <w:i w:val="false"/>
                <w:color w:val="000000"/>
                <w:sz w:val="20"/>
              </w:rPr>
              <w:t>№ ___________________________</w:t>
            </w:r>
          </w:p>
          <w:p>
            <w:pPr>
              <w:spacing w:after="20"/>
              <w:ind w:left="20"/>
              <w:jc w:val="both"/>
            </w:pPr>
            <w:r>
              <w:rPr>
                <w:rFonts w:ascii="Times New Roman"/>
                <w:b w:val="false"/>
                <w:i w:val="false"/>
                <w:color w:val="000000"/>
                <w:sz w:val="20"/>
              </w:rPr>
              <w:t>
</w:t>
            </w:r>
            <w:r>
              <w:rPr>
                <w:rFonts w:ascii="Times New Roman"/>
                <w:b/>
                <w:i w:val="false"/>
                <w:color w:val="000000"/>
                <w:sz w:val="20"/>
              </w:rPr>
              <w:t>_____________________________</w:t>
            </w:r>
          </w:p>
          <w:p>
            <w:pPr>
              <w:spacing w:after="20"/>
              <w:ind w:left="20"/>
              <w:jc w:val="both"/>
            </w:pPr>
            <w:r>
              <w:rPr>
                <w:rFonts w:ascii="Times New Roman"/>
                <w:b w:val="false"/>
                <w:i w:val="false"/>
                <w:color w:val="000000"/>
                <w:sz w:val="20"/>
              </w:rPr>
              <w:t>
</w:t>
            </w:r>
            <w:r>
              <w:rPr>
                <w:rFonts w:ascii="Times New Roman"/>
                <w:b/>
                <w:i w:val="false"/>
                <w:color w:val="000000"/>
                <w:sz w:val="20"/>
              </w:rPr>
              <w:t>бақылау-касса машинасы</w:t>
            </w:r>
          </w:p>
          <w:p>
            <w:pPr>
              <w:spacing w:after="20"/>
              <w:ind w:left="20"/>
              <w:jc w:val="both"/>
            </w:pPr>
            <w:r>
              <w:rPr>
                <w:rFonts w:ascii="Times New Roman"/>
                <w:b w:val="false"/>
                <w:i w:val="false"/>
                <w:color w:val="000000"/>
                <w:sz w:val="20"/>
              </w:rPr>
              <w:t>
Зауыттық нөмірі _________________________ Шыққан жылы _____________</w:t>
            </w:r>
          </w:p>
          <w:p>
            <w:pPr>
              <w:spacing w:after="20"/>
              <w:ind w:left="20"/>
              <w:jc w:val="both"/>
            </w:pP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
                     салық төлеушіге тиесілі</w:t>
            </w:r>
          </w:p>
          <w:p>
            <w:pPr>
              <w:spacing w:after="20"/>
              <w:ind w:left="20"/>
              <w:jc w:val="both"/>
            </w:pPr>
            <w:r>
              <w:rPr>
                <w:rFonts w:ascii="Times New Roman"/>
                <w:b w:val="false"/>
                <w:i w:val="false"/>
                <w:color w:val="000000"/>
                <w:sz w:val="20"/>
              </w:rPr>
              <w:t>
ЖСН (БСН)</w:t>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______________________________________ мекен-жайы бойынша орналасқан</w:t>
            </w:r>
          </w:p>
          <w:p>
            <w:pPr>
              <w:spacing w:after="20"/>
              <w:ind w:left="20"/>
              <w:jc w:val="both"/>
            </w:pPr>
            <w:r>
              <w:rPr>
                <w:rFonts w:ascii="Times New Roman"/>
                <w:b w:val="false"/>
                <w:i w:val="false"/>
                <w:color w:val="000000"/>
                <w:sz w:val="20"/>
              </w:rPr>
              <w:t>
Басшысы</w:t>
            </w:r>
          </w:p>
          <w:p>
            <w:pPr>
              <w:spacing w:after="20"/>
              <w:ind w:left="20"/>
              <w:jc w:val="both"/>
            </w:pPr>
            <w:r>
              <w:rPr>
                <w:rFonts w:ascii="Times New Roman"/>
                <w:b w:val="false"/>
                <w:i w:val="false"/>
                <w:color w:val="000000"/>
                <w:sz w:val="20"/>
              </w:rPr>
              <w:t>
(басшының орынбасары)</w:t>
            </w:r>
          </w:p>
          <w:p>
            <w:pPr>
              <w:spacing w:after="20"/>
              <w:ind w:left="20"/>
              <w:jc w:val="both"/>
            </w:pPr>
            <w:r>
              <w:rPr>
                <w:rFonts w:ascii="Times New Roman"/>
                <w:b w:val="false"/>
                <w:i w:val="false"/>
                <w:color w:val="000000"/>
                <w:sz w:val="20"/>
              </w:rPr>
              <w:t>
_________________________ ________ ________________________________</w:t>
            </w:r>
          </w:p>
          <w:p>
            <w:pPr>
              <w:spacing w:after="20"/>
              <w:ind w:left="20"/>
              <w:jc w:val="both"/>
            </w:pPr>
            <w:r>
              <w:rPr>
                <w:rFonts w:ascii="Times New Roman"/>
                <w:b w:val="false"/>
                <w:i w:val="false"/>
                <w:color w:val="000000"/>
                <w:sz w:val="20"/>
              </w:rPr>
              <w:t>
  (мемлекеттік органның    (қолы)    (тегі, аты, әкесінің аты (ол</w:t>
            </w:r>
          </w:p>
          <w:p>
            <w:pPr>
              <w:spacing w:after="20"/>
              <w:ind w:left="20"/>
              <w:jc w:val="both"/>
            </w:pPr>
            <w:r>
              <w:rPr>
                <w:rFonts w:ascii="Times New Roman"/>
                <w:b w:val="false"/>
                <w:i w:val="false"/>
                <w:color w:val="000000"/>
                <w:sz w:val="20"/>
              </w:rPr>
              <w:t xml:space="preserve">
          атауы)                           болған жағдайда)) </w:t>
            </w:r>
          </w:p>
          <w:p>
            <w:pPr>
              <w:spacing w:after="20"/>
              <w:ind w:left="20"/>
              <w:jc w:val="both"/>
            </w:pPr>
            <w:r>
              <w:rPr>
                <w:rFonts w:ascii="Times New Roman"/>
                <w:b w:val="false"/>
                <w:i w:val="false"/>
                <w:color w:val="000000"/>
                <w:sz w:val="20"/>
              </w:rPr>
              <w:t>
                                            ______________</w:t>
            </w:r>
          </w:p>
          <w:p>
            <w:pPr>
              <w:spacing w:after="20"/>
              <w:ind w:left="20"/>
              <w:jc w:val="both"/>
            </w:pPr>
            <w:r>
              <w:rPr>
                <w:rFonts w:ascii="Times New Roman"/>
                <w:b w:val="false"/>
                <w:i w:val="false"/>
                <w:color w:val="000000"/>
                <w:sz w:val="20"/>
              </w:rPr>
              <w:t>
Бақылау-касса машинасын                    |              |</w:t>
            </w:r>
          </w:p>
          <w:p>
            <w:pPr>
              <w:spacing w:after="20"/>
              <w:ind w:left="20"/>
              <w:jc w:val="both"/>
            </w:pPr>
            <w:r>
              <w:rPr>
                <w:rFonts w:ascii="Times New Roman"/>
                <w:b w:val="false"/>
                <w:i w:val="false"/>
                <w:color w:val="000000"/>
                <w:sz w:val="20"/>
              </w:rPr>
              <w:t>
мемлекеттік органда                        |мөртаңба орны |</w:t>
            </w:r>
          </w:p>
          <w:p>
            <w:pPr>
              <w:spacing w:after="20"/>
              <w:ind w:left="20"/>
              <w:jc w:val="both"/>
            </w:pPr>
            <w:r>
              <w:rPr>
                <w:rFonts w:ascii="Times New Roman"/>
                <w:b w:val="false"/>
                <w:i w:val="false"/>
                <w:color w:val="000000"/>
                <w:sz w:val="20"/>
              </w:rPr>
              <w:t>
тіркеу есебіне қойылған күн:               |              |</w:t>
            </w:r>
          </w:p>
          <w:p>
            <w:pPr>
              <w:spacing w:after="20"/>
              <w:ind w:left="20"/>
              <w:jc w:val="both"/>
            </w:pPr>
            <w:r>
              <w:rPr>
                <w:rFonts w:ascii="Times New Roman"/>
                <w:b w:val="false"/>
                <w:i w:val="false"/>
                <w:color w:val="000000"/>
                <w:sz w:val="20"/>
              </w:rPr>
              <w:t>
20__ жылғы "___" ___________               |______________|</w:t>
            </w:r>
          </w:p>
          <w:p>
            <w:pPr>
              <w:spacing w:after="20"/>
              <w:ind w:left="20"/>
              <w:jc w:val="both"/>
            </w:pP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
ТІРКЕУ КАРТОЧКАСЫН ЖАБУ ТУРАЛЫ БЕЛГІ</w:t>
            </w:r>
          </w:p>
          <w:p>
            <w:pPr>
              <w:spacing w:after="20"/>
              <w:ind w:left="20"/>
              <w:jc w:val="both"/>
            </w:pPr>
            <w:r>
              <w:rPr>
                <w:rFonts w:ascii="Times New Roman"/>
                <w:b w:val="false"/>
                <w:i w:val="false"/>
                <w:color w:val="000000"/>
                <w:sz w:val="20"/>
              </w:rPr>
              <w:t>
Фискалды есеп алынған кезең: 20___жылдан "____"_________ бастап</w:t>
            </w:r>
          </w:p>
          <w:p>
            <w:pPr>
              <w:spacing w:after="20"/>
              <w:ind w:left="20"/>
              <w:jc w:val="both"/>
            </w:pPr>
            <w:r>
              <w:rPr>
                <w:rFonts w:ascii="Times New Roman"/>
                <w:b w:val="false"/>
                <w:i w:val="false"/>
                <w:color w:val="000000"/>
                <w:sz w:val="20"/>
              </w:rPr>
              <w:t>
                             20___жылға  "____"_________ дейін</w:t>
            </w:r>
          </w:p>
          <w:p>
            <w:pPr>
              <w:spacing w:after="20"/>
              <w:ind w:left="20"/>
              <w:jc w:val="both"/>
            </w:pPr>
            <w:r>
              <w:rPr>
                <w:rFonts w:ascii="Times New Roman"/>
                <w:b w:val="false"/>
                <w:i w:val="false"/>
                <w:color w:val="000000"/>
                <w:sz w:val="20"/>
              </w:rPr>
              <w:t>
Есептеуіштің қорытынды көрсеткіштері:</w:t>
            </w:r>
          </w:p>
          <w:p>
            <w:pPr>
              <w:spacing w:after="20"/>
              <w:ind w:left="20"/>
              <w:jc w:val="both"/>
            </w:pPr>
            <w:r>
              <w:rPr>
                <w:rFonts w:ascii="Times New Roman"/>
                <w:b w:val="false"/>
                <w:i w:val="false"/>
                <w:color w:val="000000"/>
                <w:sz w:val="20"/>
              </w:rPr>
              <w:t xml:space="preserve">
сату айналымы </w:t>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сатып алу     </w:t>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30200" cy="254000"/>
                          </a:xfrm>
                          <a:prstGeom prst="rect">
                            <a:avLst/>
                          </a:prstGeom>
                        </pic:spPr>
                      </pic:pic>
                    </a:graphicData>
                  </a:graphic>
                </wp:inline>
              </w:drawing>
            </w:r>
          </w:p>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30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айналымы</w:t>
            </w:r>
          </w:p>
          <w:p>
            <w:pPr>
              <w:spacing w:after="20"/>
              <w:ind w:left="20"/>
              <w:jc w:val="both"/>
            </w:pPr>
            <w:r>
              <w:rPr>
                <w:rFonts w:ascii="Times New Roman"/>
                <w:b w:val="false"/>
                <w:i w:val="false"/>
                <w:color w:val="000000"/>
                <w:sz w:val="20"/>
              </w:rPr>
              <w:t>
Басшы (басшының орынбасары)</w:t>
            </w:r>
          </w:p>
          <w:p>
            <w:pPr>
              <w:spacing w:after="20"/>
              <w:ind w:left="20"/>
              <w:jc w:val="both"/>
            </w:pPr>
            <w:r>
              <w:rPr>
                <w:rFonts w:ascii="Times New Roman"/>
                <w:b w:val="false"/>
                <w:i w:val="false"/>
                <w:color w:val="000000"/>
                <w:sz w:val="20"/>
              </w:rPr>
              <w:t>
_________________________ ________ ________________________________</w:t>
            </w:r>
          </w:p>
          <w:p>
            <w:pPr>
              <w:spacing w:after="20"/>
              <w:ind w:left="20"/>
              <w:jc w:val="both"/>
            </w:pPr>
            <w:r>
              <w:rPr>
                <w:rFonts w:ascii="Times New Roman"/>
                <w:b w:val="false"/>
                <w:i w:val="false"/>
                <w:color w:val="000000"/>
                <w:sz w:val="20"/>
              </w:rPr>
              <w:t>
  (мемлекеттік органның    (қолы)    (тегі, аты, әкесінің аты (ол</w:t>
            </w:r>
          </w:p>
          <w:p>
            <w:pPr>
              <w:spacing w:after="20"/>
              <w:ind w:left="20"/>
              <w:jc w:val="both"/>
            </w:pPr>
            <w:r>
              <w:rPr>
                <w:rFonts w:ascii="Times New Roman"/>
                <w:b w:val="false"/>
                <w:i w:val="false"/>
                <w:color w:val="000000"/>
                <w:sz w:val="20"/>
              </w:rPr>
              <w:t xml:space="preserve">
          атауы)                           болған жағдайда)) </w:t>
            </w:r>
          </w:p>
          <w:p>
            <w:pPr>
              <w:spacing w:after="20"/>
              <w:ind w:left="20"/>
              <w:jc w:val="both"/>
            </w:pPr>
            <w:r>
              <w:rPr>
                <w:rFonts w:ascii="Times New Roman"/>
                <w:b w:val="false"/>
                <w:i w:val="false"/>
                <w:color w:val="000000"/>
                <w:sz w:val="20"/>
              </w:rPr>
              <w:t>
                                            ______________</w:t>
            </w:r>
          </w:p>
          <w:p>
            <w:pPr>
              <w:spacing w:after="20"/>
              <w:ind w:left="20"/>
              <w:jc w:val="both"/>
            </w:pPr>
            <w:r>
              <w:rPr>
                <w:rFonts w:ascii="Times New Roman"/>
                <w:b w:val="false"/>
                <w:i w:val="false"/>
                <w:color w:val="000000"/>
                <w:sz w:val="20"/>
              </w:rPr>
              <w:t>
Бақылау-касса машинасын                    |              |</w:t>
            </w:r>
          </w:p>
          <w:p>
            <w:pPr>
              <w:spacing w:after="20"/>
              <w:ind w:left="20"/>
              <w:jc w:val="both"/>
            </w:pPr>
            <w:r>
              <w:rPr>
                <w:rFonts w:ascii="Times New Roman"/>
                <w:b w:val="false"/>
                <w:i w:val="false"/>
                <w:color w:val="000000"/>
                <w:sz w:val="20"/>
              </w:rPr>
              <w:t>
мемлекеттік органда                        |мөртаңба орны |</w:t>
            </w:r>
          </w:p>
          <w:p>
            <w:pPr>
              <w:spacing w:after="20"/>
              <w:ind w:left="20"/>
              <w:jc w:val="both"/>
            </w:pPr>
            <w:r>
              <w:rPr>
                <w:rFonts w:ascii="Times New Roman"/>
                <w:b w:val="false"/>
                <w:i w:val="false"/>
                <w:color w:val="000000"/>
                <w:sz w:val="20"/>
              </w:rPr>
              <w:t>
есептен шығарған күн:                      |              |</w:t>
            </w:r>
          </w:p>
          <w:p>
            <w:pPr>
              <w:spacing w:after="20"/>
              <w:ind w:left="20"/>
              <w:jc w:val="both"/>
            </w:pPr>
            <w:r>
              <w:rPr>
                <w:rFonts w:ascii="Times New Roman"/>
                <w:b w:val="false"/>
                <w:i w:val="false"/>
                <w:color w:val="000000"/>
                <w:sz w:val="20"/>
              </w:rPr>
              <w:t>
20__ жылғы "___" ___________               |______________|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45-қосымша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Бақылау-касса машинасы пломбасының бүтіндігін бұзуға мемлекеттік кірістер органының рұқсаты</w:t>
      </w:r>
    </w:p>
    <w:p>
      <w:pPr>
        <w:spacing w:after="0"/>
        <w:ind w:left="0"/>
        <w:jc w:val="both"/>
      </w:pPr>
      <w:r>
        <w:rPr>
          <w:rFonts w:ascii="Times New Roman"/>
          <w:b w:val="false"/>
          <w:i w:val="false"/>
          <w:color w:val="000000"/>
          <w:sz w:val="28"/>
        </w:rPr>
        <w:t>
      20__ жылғы "___" ________                             _______________</w:t>
      </w:r>
    </w:p>
    <w:p>
      <w:pPr>
        <w:spacing w:after="0"/>
        <w:ind w:left="0"/>
        <w:jc w:val="both"/>
      </w:pPr>
      <w:r>
        <w:rPr>
          <w:rFonts w:ascii="Times New Roman"/>
          <w:b w:val="false"/>
          <w:i w:val="false"/>
          <w:color w:val="000000"/>
          <w:sz w:val="28"/>
        </w:rPr>
        <w:t>
                                                             (жасалған орны)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немесе атауы,</w:t>
      </w:r>
    </w:p>
    <w:p>
      <w:pPr>
        <w:spacing w:after="0"/>
        <w:ind w:left="0"/>
        <w:jc w:val="both"/>
      </w:pPr>
      <w:r>
        <w:rPr>
          <w:rFonts w:ascii="Times New Roman"/>
          <w:b w:val="false"/>
          <w:i w:val="false"/>
          <w:color w:val="000000"/>
          <w:sz w:val="28"/>
        </w:rPr>
        <w:t>
      ______________ 20___ жылғы "____" ___________________________________</w:t>
      </w:r>
    </w:p>
    <w:p>
      <w:pPr>
        <w:spacing w:after="0"/>
        <w:ind w:left="0"/>
        <w:jc w:val="both"/>
      </w:pPr>
      <w:r>
        <w:rPr>
          <w:rFonts w:ascii="Times New Roman"/>
          <w:b w:val="false"/>
          <w:i w:val="false"/>
          <w:color w:val="000000"/>
          <w:sz w:val="28"/>
        </w:rPr>
        <w:t>
      ЖСН/БСН)</w:t>
      </w:r>
    </w:p>
    <w:p>
      <w:pPr>
        <w:spacing w:after="0"/>
        <w:ind w:left="0"/>
        <w:jc w:val="both"/>
      </w:pPr>
      <w:r>
        <w:rPr>
          <w:rFonts w:ascii="Times New Roman"/>
          <w:b w:val="false"/>
          <w:i w:val="false"/>
          <w:color w:val="000000"/>
          <w:sz w:val="28"/>
        </w:rPr>
        <w:t>
      Бақылау-касса машинасын пайдалану кезінде туындайтын міндеттемелерді орындау туралы салықтық өтінішіне сәйкес, сондай-ақ</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(Техникалық қызмет көрсету орталығының атауы)</w:t>
      </w:r>
    </w:p>
    <w:p>
      <w:pPr>
        <w:spacing w:after="0"/>
        <w:ind w:left="0"/>
        <w:jc w:val="both"/>
      </w:pPr>
      <w:r>
        <w:rPr>
          <w:rFonts w:ascii="Times New Roman"/>
          <w:b w:val="false"/>
          <w:i w:val="false"/>
          <w:color w:val="000000"/>
          <w:sz w:val="28"/>
        </w:rPr>
        <w:t>
      Техникалық қызмет көрсету орталығының</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 себепті техникалық ақаулығы туралы 20___ жылғы "_____" _________________ № _______ қорытындысының негізінде зауыттық нөмірі ________________, тіркеу карточкасы №______________________, берілген күні 20___жылғы "___" ____________ _________________________ бақылау-касса машинасының техникалық ақаулығын жою үшін № _______________________ пломбасының тұтастығын бұзуға </w:t>
      </w:r>
      <w:r>
        <w:rPr>
          <w:rFonts w:ascii="Times New Roman"/>
          <w:b/>
          <w:i w:val="false"/>
          <w:color w:val="000000"/>
          <w:sz w:val="28"/>
        </w:rPr>
        <w:t>РҰҚСАТ</w:t>
      </w:r>
      <w:r>
        <w:rPr>
          <w:rFonts w:ascii="Times New Roman"/>
          <w:b w:val="false"/>
          <w:i w:val="false"/>
          <w:color w:val="000000"/>
          <w:sz w:val="28"/>
        </w:rPr>
        <w:t xml:space="preserve"> етуге шешім қабылдады.</w:t>
      </w:r>
    </w:p>
    <w:p>
      <w:pPr>
        <w:spacing w:after="0"/>
        <w:ind w:left="0"/>
        <w:jc w:val="both"/>
      </w:pPr>
      <w:r>
        <w:rPr>
          <w:rFonts w:ascii="Times New Roman"/>
          <w:b w:val="false"/>
          <w:i w:val="false"/>
          <w:color w:val="000000"/>
          <w:sz w:val="28"/>
        </w:rPr>
        <w:t>
      Мемлекеттік кірістер органының пломбасын орнату үшін Сізге ақаулықты жойғаннан кейін бақылау-касса машинасын мемлекеттік кірістер органына 20___ жылдың "____" _________ кешіктірмейтін мерзімде беруіңіз қажет.</w:t>
      </w:r>
    </w:p>
    <w:p>
      <w:pPr>
        <w:spacing w:after="0"/>
        <w:ind w:left="0"/>
        <w:jc w:val="both"/>
      </w:pPr>
      <w:r>
        <w:rPr>
          <w:rFonts w:ascii="Times New Roman"/>
          <w:b w:val="false"/>
          <w:i w:val="false"/>
          <w:color w:val="000000"/>
          <w:sz w:val="28"/>
        </w:rPr>
        <w:t>
      Пломба орнатуға жауапты</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лауазымды тұлғасы  _______  _________________________________________</w:t>
      </w:r>
    </w:p>
    <w:p>
      <w:pPr>
        <w:spacing w:after="0"/>
        <w:ind w:left="0"/>
        <w:jc w:val="both"/>
      </w:pPr>
      <w:r>
        <w:rPr>
          <w:rFonts w:ascii="Times New Roman"/>
          <w:b w:val="false"/>
          <w:i w:val="false"/>
          <w:color w:val="000000"/>
          <w:sz w:val="28"/>
        </w:rPr>
        <w:t>
                          (қолы)     (тегі, аты, әкесінің аты (ол болған</w:t>
      </w:r>
    </w:p>
    <w:p>
      <w:pPr>
        <w:spacing w:after="0"/>
        <w:ind w:left="0"/>
        <w:jc w:val="both"/>
      </w:pPr>
      <w:r>
        <w:rPr>
          <w:rFonts w:ascii="Times New Roman"/>
          <w:b w:val="false"/>
          <w:i w:val="false"/>
          <w:color w:val="000000"/>
          <w:sz w:val="28"/>
        </w:rPr>
        <w:t>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мөртаңба орны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Рұқсатты алдым 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w:t>
      </w:r>
    </w:p>
    <w:p>
      <w:pPr>
        <w:spacing w:after="0"/>
        <w:ind w:left="0"/>
        <w:jc w:val="both"/>
      </w:pPr>
      <w:r>
        <w:rPr>
          <w:rFonts w:ascii="Times New Roman"/>
          <w:b w:val="false"/>
          <w:i w:val="false"/>
          <w:color w:val="000000"/>
          <w:sz w:val="28"/>
        </w:rPr>
        <w:t>
      не атауы, қолы, (мөрі),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Импортталатын тауарларға қосылған құн салығын төлеу мерзімін өзгерту (өзгертуден бас тарту) туралы шешім</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 (Салық кодексі) қолданысқа енгізу туралы" 2008 жылғы 10 желтоқсандағы Қазақстан Республикасы Заңының </w:t>
      </w:r>
      <w:r>
        <w:rPr>
          <w:rFonts w:ascii="Times New Roman"/>
          <w:b w:val="false"/>
          <w:i w:val="false"/>
          <w:color w:val="000000"/>
          <w:sz w:val="28"/>
        </w:rPr>
        <w:t>49-бабымен</w:t>
      </w:r>
      <w:r>
        <w:rPr>
          <w:rFonts w:ascii="Times New Roman"/>
          <w:b w:val="false"/>
          <w:i w:val="false"/>
          <w:color w:val="000000"/>
          <w:sz w:val="28"/>
        </w:rPr>
        <w:t xml:space="preserve"> қолданыс мерзімі созылған "Салық және бюджетке төленетін басқа да міндетті төлемдер туралы" 2001 жылғы 12 маусымдағы Қазақстан Республикасы Кодексінің (Салық кодексі) </w:t>
      </w:r>
      <w:r>
        <w:rPr>
          <w:rFonts w:ascii="Times New Roman"/>
          <w:b w:val="false"/>
          <w:i w:val="false"/>
          <w:color w:val="000000"/>
          <w:sz w:val="28"/>
        </w:rPr>
        <w:t>249-бабына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(импортталатын тауарларға қосылған құн салығын төлейтін мерзімді</w:t>
      </w:r>
    </w:p>
    <w:p>
      <w:pPr>
        <w:spacing w:after="0"/>
        <w:ind w:left="0"/>
        <w:jc w:val="both"/>
      </w:pPr>
      <w:r>
        <w:rPr>
          <w:rFonts w:ascii="Times New Roman"/>
          <w:b w:val="false"/>
          <w:i w:val="false"/>
          <w:color w:val="000000"/>
          <w:sz w:val="28"/>
        </w:rPr>
        <w:t>
        өзгерту (өзгертуден бас тарту) туралы шешімді қабылдайтын уәкілетті</w:t>
      </w:r>
    </w:p>
    <w:p>
      <w:pPr>
        <w:spacing w:after="0"/>
        <w:ind w:left="0"/>
        <w:jc w:val="both"/>
      </w:pPr>
      <w:r>
        <w:rPr>
          <w:rFonts w:ascii="Times New Roman"/>
          <w:b w:val="false"/>
          <w:i w:val="false"/>
          <w:color w:val="000000"/>
          <w:sz w:val="28"/>
        </w:rPr>
        <w:t>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- 20___ жылғы "____" "___________" қосылған құн салығын төлейтін мерзімді өзгерту туралы өтінішті,</w:t>
      </w:r>
    </w:p>
    <w:p>
      <w:pPr>
        <w:spacing w:after="0"/>
        <w:ind w:left="0"/>
        <w:jc w:val="both"/>
      </w:pPr>
      <w:r>
        <w:rPr>
          <w:rFonts w:ascii="Times New Roman"/>
          <w:b w:val="false"/>
          <w:i w:val="false"/>
          <w:color w:val="000000"/>
          <w:sz w:val="28"/>
        </w:rPr>
        <w:t>
      - тауарларды жеткізуге шарттардың (келісімшарттардың) көшірмелері;</w:t>
      </w:r>
    </w:p>
    <w:p>
      <w:pPr>
        <w:spacing w:after="0"/>
        <w:ind w:left="0"/>
        <w:jc w:val="both"/>
      </w:pPr>
      <w:r>
        <w:rPr>
          <w:rFonts w:ascii="Times New Roman"/>
          <w:b w:val="false"/>
          <w:i w:val="false"/>
          <w:color w:val="000000"/>
          <w:sz w:val="28"/>
        </w:rPr>
        <w:t>
      - Қазақстан Республикасының кеден заңнамасына сәйкес импортталатын тауарларды өндірістік өңдеуге арналған тауарларды импортталатын тауарларға жатқызуды растау туралы мемлекеттік кірістер органының қорытындысы қарап,</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атауы, аты-жөні, тегі, сәйкестендіру нөмірі</w:t>
      </w:r>
    </w:p>
    <w:p>
      <w:pPr>
        <w:spacing w:after="0"/>
        <w:ind w:left="0"/>
        <w:jc w:val="both"/>
      </w:pPr>
      <w:r>
        <w:rPr>
          <w:rFonts w:ascii="Times New Roman"/>
          <w:b w:val="false"/>
          <w:i w:val="false"/>
          <w:color w:val="000000"/>
          <w:sz w:val="28"/>
        </w:rPr>
        <w:t>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(қосылған құн салығы бойынша есепке қою туралы куәлігінің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және сериясы, қойған күні)</w:t>
      </w:r>
    </w:p>
    <w:p>
      <w:pPr>
        <w:spacing w:after="0"/>
        <w:ind w:left="0"/>
        <w:jc w:val="both"/>
      </w:pPr>
      <w:r>
        <w:rPr>
          <w:rFonts w:ascii="Times New Roman"/>
          <w:b w:val="false"/>
          <w:i w:val="false"/>
          <w:color w:val="000000"/>
          <w:sz w:val="28"/>
        </w:rPr>
        <w:t xml:space="preserve">
      шешім қабылдады: </w:t>
      </w:r>
    </w:p>
    <w:p>
      <w:pPr>
        <w:spacing w:after="0"/>
        <w:ind w:left="0"/>
        <w:jc w:val="both"/>
      </w:pPr>
      <w:r>
        <w:rPr>
          <w:rFonts w:ascii="Times New Roman"/>
          <w:b w:val="false"/>
          <w:i w:val="false"/>
          <w:color w:val="000000"/>
          <w:sz w:val="28"/>
        </w:rPr>
        <w:t>
            1) мына импортталатын тауарларға қосылған құн салығын төлейтін</w:t>
      </w:r>
    </w:p>
    <w:p>
      <w:pPr>
        <w:spacing w:after="0"/>
        <w:ind w:left="0"/>
        <w:jc w:val="both"/>
      </w:pPr>
      <w:r>
        <w:rPr>
          <w:rFonts w:ascii="Times New Roman"/>
          <w:b w:val="false"/>
          <w:i w:val="false"/>
          <w:color w:val="000000"/>
          <w:sz w:val="28"/>
        </w:rPr>
        <w:t xml:space="preserve">
      мерзімді өзгерту туралы: (тиісті ұяда х көрсетіңіз)               </w:t>
      </w:r>
    </w:p>
    <w:p>
      <w:pPr>
        <w:spacing w:after="0"/>
        <w:ind w:left="0"/>
        <w:jc w:val="both"/>
      </w:pPr>
      <w:r>
        <w:rPr>
          <w:rFonts w:ascii="Times New Roman"/>
          <w:b w:val="false"/>
          <w:i w:val="false"/>
          <w:color w:val="000000"/>
          <w:sz w:val="28"/>
        </w:rPr>
        <w:t xml:space="preserve">
       өнеркәсіптік қайта өңдеу үшін шикізат пен материалдар: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____________________ шарт (келісімшарт) бойынша _____________________</w:t>
      </w:r>
    </w:p>
    <w:p>
      <w:pPr>
        <w:spacing w:after="0"/>
        <w:ind w:left="0"/>
        <w:jc w:val="both"/>
      </w:pPr>
      <w:r>
        <w:rPr>
          <w:rFonts w:ascii="Times New Roman"/>
          <w:b w:val="false"/>
          <w:i w:val="false"/>
          <w:color w:val="000000"/>
          <w:sz w:val="28"/>
        </w:rPr>
        <w:t xml:space="preserve">
       суға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газға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электрқуатына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мерзімге: (тиісті ұяда х көрсетіңіз) үш айға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күнтізбелік жылға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импортталатын тауарларға қосылған құн салығын төлейтін мерзімді өзгертуден бас тарту туралы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 тартудың себептері көрсетіледі)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Басшы</w:t>
      </w:r>
    </w:p>
    <w:p>
      <w:pPr>
        <w:spacing w:after="0"/>
        <w:ind w:left="0"/>
        <w:jc w:val="both"/>
      </w:pPr>
      <w:r>
        <w:rPr>
          <w:rFonts w:ascii="Times New Roman"/>
          <w:b w:val="false"/>
          <w:i w:val="false"/>
          <w:color w:val="000000"/>
          <w:sz w:val="28"/>
        </w:rPr>
        <w:t>
      (Басшының орынбасары) ___________________________________   _________</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мөр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47-қосымша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Салықтар, бюджетке төленетін басқа да міндетті төлемдер және (немесе) өсiмпұлдар төлеу жөніндегі салық міндеттемесін орындау мерзімдерін өзгерту (өзгертуден бас тарту) туралы</w:t>
      </w:r>
      <w:r>
        <w:br/>
      </w:r>
      <w:r>
        <w:rPr>
          <w:rFonts w:ascii="Times New Roman"/>
          <w:b/>
          <w:i w:val="false"/>
          <w:color w:val="000000"/>
        </w:rPr>
        <w:t>шешім</w:t>
      </w:r>
    </w:p>
    <w:p>
      <w:pPr>
        <w:spacing w:after="0"/>
        <w:ind w:left="0"/>
        <w:jc w:val="both"/>
      </w:pPr>
      <w:r>
        <w:rPr>
          <w:rFonts w:ascii="Times New Roman"/>
          <w:b w:val="false"/>
          <w:i w:val="false"/>
          <w:color w:val="000000"/>
          <w:sz w:val="28"/>
        </w:rPr>
        <w:t>
      20__ жылғы "___" ________                                     № 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r>
        <w:rPr>
          <w:rFonts w:ascii="Times New Roman"/>
          <w:b w:val="false"/>
          <w:i w:val="false"/>
          <w:color w:val="000000"/>
          <w:sz w:val="28"/>
        </w:rPr>
        <w:t>6-тарауына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(салықтар, бюджетке төленетін басқа да міндетті төлемдер және</w:t>
      </w:r>
    </w:p>
    <w:p>
      <w:pPr>
        <w:spacing w:after="0"/>
        <w:ind w:left="0"/>
        <w:jc w:val="both"/>
      </w:pPr>
      <w:r>
        <w:rPr>
          <w:rFonts w:ascii="Times New Roman"/>
          <w:b w:val="false"/>
          <w:i w:val="false"/>
          <w:color w:val="000000"/>
          <w:sz w:val="28"/>
        </w:rPr>
        <w:t>
      (немесе) өсiмпұлдар төлеу жөніндегі салық міндеттемесін орындау</w:t>
      </w:r>
    </w:p>
    <w:p>
      <w:pPr>
        <w:spacing w:after="0"/>
        <w:ind w:left="0"/>
        <w:jc w:val="both"/>
      </w:pPr>
      <w:r>
        <w:rPr>
          <w:rFonts w:ascii="Times New Roman"/>
          <w:b w:val="false"/>
          <w:i w:val="false"/>
          <w:color w:val="000000"/>
          <w:sz w:val="28"/>
        </w:rPr>
        <w:t>
      мерзімдерін өзгерту туралы шешім қабылдауға уәкілеттік берілген</w:t>
      </w:r>
    </w:p>
    <w:p>
      <w:pPr>
        <w:spacing w:after="0"/>
        <w:ind w:left="0"/>
        <w:jc w:val="both"/>
      </w:pPr>
      <w:r>
        <w:rPr>
          <w:rFonts w:ascii="Times New Roman"/>
          <w:b w:val="false"/>
          <w:i w:val="false"/>
          <w:color w:val="000000"/>
          <w:sz w:val="28"/>
        </w:rPr>
        <w:t>
      уәкілетті органның не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өтінішті қарап ______________________________________________________</w:t>
      </w:r>
    </w:p>
    <w:p>
      <w:pPr>
        <w:spacing w:after="0"/>
        <w:ind w:left="0"/>
        <w:jc w:val="both"/>
      </w:pPr>
      <w:r>
        <w:rPr>
          <w:rFonts w:ascii="Times New Roman"/>
          <w:b w:val="false"/>
          <w:i w:val="false"/>
          <w:color w:val="000000"/>
          <w:sz w:val="28"/>
        </w:rPr>
        <w:t>
                     (Т.А.Ә., салық төлеушінің (салық агентінің) атауы, жеке</w:t>
      </w:r>
    </w:p>
    <w:p>
      <w:pPr>
        <w:spacing w:after="0"/>
        <w:ind w:left="0"/>
        <w:jc w:val="both"/>
      </w:pPr>
      <w:r>
        <w:rPr>
          <w:rFonts w:ascii="Times New Roman"/>
          <w:b w:val="false"/>
          <w:i w:val="false"/>
          <w:color w:val="000000"/>
          <w:sz w:val="28"/>
        </w:rPr>
        <w:t>
                   сәйкестендіру нөмірі/бизнес–сәйкестендіру нөмірі(ЖСН/БСН)</w:t>
      </w:r>
    </w:p>
    <w:p>
      <w:pPr>
        <w:spacing w:after="0"/>
        <w:ind w:left="0"/>
        <w:jc w:val="both"/>
      </w:pPr>
      <w:r>
        <w:rPr>
          <w:rFonts w:ascii="Times New Roman"/>
          <w:b w:val="false"/>
          <w:i w:val="false"/>
          <w:color w:val="000000"/>
          <w:sz w:val="28"/>
        </w:rPr>
        <w:t xml:space="preserve">
      20___ жылғы "____" "_______" №_________ </w:t>
      </w:r>
      <w:r>
        <w:rPr>
          <w:rFonts w:ascii="Times New Roman"/>
          <w:b/>
          <w:i w:val="false"/>
          <w:color w:val="000000"/>
          <w:sz w:val="28"/>
        </w:rPr>
        <w:t>ШЕШІМ</w:t>
      </w:r>
      <w:r>
        <w:rPr>
          <w:rFonts w:ascii="Times New Roman"/>
          <w:b w:val="false"/>
          <w:i w:val="false"/>
          <w:color w:val="000000"/>
          <w:sz w:val="28"/>
        </w:rPr>
        <w:t xml:space="preserve"> қабылдады:</w:t>
      </w:r>
    </w:p>
    <w:p>
      <w:pPr>
        <w:spacing w:after="0"/>
        <w:ind w:left="0"/>
        <w:jc w:val="both"/>
      </w:pPr>
      <w:r>
        <w:rPr>
          <w:rFonts w:ascii="Times New Roman"/>
          <w:b w:val="false"/>
          <w:i w:val="false"/>
          <w:color w:val="000000"/>
          <w:sz w:val="28"/>
        </w:rPr>
        <w:t>
      (тиісті торкөздің бірі Х белгісімен белгіленеді)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салықтар және (немесе) өсiмпұлдар төлеу жөніндегі салық міндеттемесін орындау мерзімдерін өзгерту туралы</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салықтар және (немесе) өсiмпұлдар төлеу жөніндегі салық міндеттемесін орындау мерзімдерін өзгертуден бас тарту туралы, себебі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 тартудың себептері көрсетіледі)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өзгертуден бас тарту туралы, себебі ______________________________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 тартудың себептері көрсетіледі)</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7"/>
        <w:gridCol w:w="3078"/>
        <w:gridCol w:w="1723"/>
        <w:gridCol w:w="3078"/>
        <w:gridCol w:w="1506"/>
        <w:gridCol w:w="1458"/>
      </w:tblGrid>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р/б</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Салықтың және басқа да міндетті төлемдердің түрі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p>
            <w:pPr>
              <w:spacing w:after="20"/>
              <w:ind w:left="20"/>
              <w:jc w:val="both"/>
            </w:pPr>
            <w:r>
              <w:rPr>
                <w:rFonts w:ascii="Times New Roman"/>
                <w:b w:val="false"/>
                <w:i w:val="false"/>
                <w:color w:val="000000"/>
                <w:sz w:val="20"/>
              </w:rPr>
              <w:t>
(БСК)</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және басқа да міндетті төлемдер сомасы</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Өсiмпұлдар сомасы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20___ жылғы "___" ______ бастап 20____ жылғы "_____" _________ дейінгі кезеңге</w:t>
      </w:r>
    </w:p>
    <w:p>
      <w:pPr>
        <w:spacing w:after="0"/>
        <w:ind w:left="0"/>
        <w:jc w:val="both"/>
      </w:pPr>
      <w:r>
        <w:rPr>
          <w:rFonts w:ascii="Times New Roman"/>
          <w:b w:val="false"/>
          <w:i w:val="false"/>
          <w:color w:val="000000"/>
          <w:sz w:val="28"/>
        </w:rPr>
        <w:t>
      Қосымша: салық міндеттемесін орындау кестесі ___ парақта.</w:t>
      </w:r>
    </w:p>
    <w:p>
      <w:pPr>
        <w:spacing w:after="0"/>
        <w:ind w:left="0"/>
        <w:jc w:val="both"/>
      </w:pPr>
      <w:r>
        <w:rPr>
          <w:rFonts w:ascii="Times New Roman"/>
          <w:b w:val="false"/>
          <w:i w:val="false"/>
          <w:color w:val="000000"/>
          <w:sz w:val="28"/>
        </w:rPr>
        <w:t xml:space="preserve">
      Басшы </w:t>
      </w:r>
    </w:p>
    <w:p>
      <w:pPr>
        <w:spacing w:after="0"/>
        <w:ind w:left="0"/>
        <w:jc w:val="both"/>
      </w:pPr>
      <w:r>
        <w:rPr>
          <w:rFonts w:ascii="Times New Roman"/>
          <w:b w:val="false"/>
          <w:i w:val="false"/>
          <w:color w:val="000000"/>
          <w:sz w:val="28"/>
        </w:rPr>
        <w:t xml:space="preserve">
      (басшы орынбасары) ________________________________  ______ мөр орны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Шешімді алды ________________________________________________________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салық</w:t>
      </w:r>
    </w:p>
    <w:p>
      <w:pPr>
        <w:spacing w:after="0"/>
        <w:ind w:left="0"/>
        <w:jc w:val="both"/>
      </w:pPr>
      <w:r>
        <w:rPr>
          <w:rFonts w:ascii="Times New Roman"/>
          <w:b w:val="false"/>
          <w:i w:val="false"/>
          <w:color w:val="000000"/>
          <w:sz w:val="28"/>
        </w:rPr>
        <w:t>
      төлеушінің аты-жөні, қолы, күні)</w:t>
      </w:r>
    </w:p>
    <w:p>
      <w:pPr>
        <w:spacing w:after="0"/>
        <w:ind w:left="0"/>
        <w:jc w:val="both"/>
      </w:pPr>
      <w:r>
        <w:rPr>
          <w:rFonts w:ascii="Times New Roman"/>
          <w:b w:val="false"/>
          <w:i w:val="false"/>
          <w:color w:val="000000"/>
          <w:sz w:val="28"/>
        </w:rPr>
        <w:t>
      Шешім салық төлеушіге</w:t>
      </w:r>
    </w:p>
    <w:p>
      <w:pPr>
        <w:spacing w:after="0"/>
        <w:ind w:left="0"/>
        <w:jc w:val="both"/>
      </w:pPr>
      <w:r>
        <w:rPr>
          <w:rFonts w:ascii="Times New Roman"/>
          <w:b w:val="false"/>
          <w:i w:val="false"/>
          <w:color w:val="000000"/>
          <w:sz w:val="28"/>
        </w:rPr>
        <w:t>
      (салық агентіне) жіберілді __________________________________________</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48-қосымша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Кеден одағына мүше мемлекеттердің салық органдарынан келіп түскен тауарларды әкелу және жанама салықтарды төлеу туралы өтініштен мәліметтерді мемлекеттік кірістер органының алу туралы хабарлама</w:t>
      </w:r>
    </w:p>
    <w:p>
      <w:pPr>
        <w:spacing w:after="0"/>
        <w:ind w:left="0"/>
        <w:jc w:val="both"/>
      </w:pPr>
      <w:r>
        <w:rPr>
          <w:rFonts w:ascii="Times New Roman"/>
          <w:b w:val="false"/>
          <w:i w:val="false"/>
          <w:color w:val="000000"/>
          <w:sz w:val="28"/>
        </w:rPr>
        <w:t>
      Сатушының сәйкестендіру нөмірі:______________________________________</w:t>
      </w:r>
    </w:p>
    <w:p>
      <w:pPr>
        <w:spacing w:after="0"/>
        <w:ind w:left="0"/>
        <w:jc w:val="both"/>
      </w:pPr>
      <w:r>
        <w:rPr>
          <w:rFonts w:ascii="Times New Roman"/>
          <w:b w:val="false"/>
          <w:i w:val="false"/>
          <w:color w:val="000000"/>
          <w:sz w:val="28"/>
        </w:rPr>
        <w:t>
      Сатушының атауы: ____________________________________________________</w:t>
      </w:r>
    </w:p>
    <w:p>
      <w:pPr>
        <w:spacing w:after="0"/>
        <w:ind w:left="0"/>
        <w:jc w:val="both"/>
      </w:pPr>
      <w:r>
        <w:rPr>
          <w:rFonts w:ascii="Times New Roman"/>
          <w:b w:val="false"/>
          <w:i w:val="false"/>
          <w:color w:val="000000"/>
          <w:sz w:val="28"/>
        </w:rPr>
        <w:t>
      Сатып алушының сәйкестендіру нөмірі: ________________________________</w:t>
      </w:r>
    </w:p>
    <w:p>
      <w:pPr>
        <w:spacing w:after="0"/>
        <w:ind w:left="0"/>
        <w:jc w:val="both"/>
      </w:pPr>
      <w:r>
        <w:rPr>
          <w:rFonts w:ascii="Times New Roman"/>
          <w:b w:val="false"/>
          <w:i w:val="false"/>
          <w:color w:val="000000"/>
          <w:sz w:val="28"/>
        </w:rPr>
        <w:t>
      Сатып алушының атауы: _______________________________________________</w:t>
      </w:r>
    </w:p>
    <w:p>
      <w:pPr>
        <w:spacing w:after="0"/>
        <w:ind w:left="0"/>
        <w:jc w:val="both"/>
      </w:pPr>
      <w:r>
        <w:rPr>
          <w:rFonts w:ascii="Times New Roman"/>
          <w:b w:val="false"/>
          <w:i w:val="false"/>
          <w:color w:val="000000"/>
          <w:sz w:val="28"/>
        </w:rPr>
        <w:t>
      Сатып алушы елінің коды: ____________________________________________</w:t>
      </w:r>
    </w:p>
    <w:p>
      <w:pPr>
        <w:spacing w:after="0"/>
        <w:ind w:left="0"/>
        <w:jc w:val="both"/>
      </w:pPr>
      <w:r>
        <w:rPr>
          <w:rFonts w:ascii="Times New Roman"/>
          <w:b w:val="false"/>
          <w:i w:val="false"/>
          <w:color w:val="000000"/>
          <w:sz w:val="28"/>
        </w:rPr>
        <w:t>
      Шарттың (келісім-шарттың) нөмірі мен күні: __________________________</w:t>
      </w:r>
    </w:p>
    <w:p>
      <w:pPr>
        <w:spacing w:after="0"/>
        <w:ind w:left="0"/>
        <w:jc w:val="both"/>
      </w:pPr>
      <w:r>
        <w:rPr>
          <w:rFonts w:ascii="Times New Roman"/>
          <w:b w:val="false"/>
          <w:i w:val="false"/>
          <w:color w:val="000000"/>
          <w:sz w:val="28"/>
        </w:rPr>
        <w:t>
      Белгі нөмірі мен күні: ______________________________________________</w:t>
      </w:r>
    </w:p>
    <w:p>
      <w:pPr>
        <w:spacing w:after="0"/>
        <w:ind w:left="0"/>
        <w:jc w:val="both"/>
      </w:pPr>
      <w:r>
        <w:rPr>
          <w:rFonts w:ascii="Times New Roman"/>
          <w:b w:val="false"/>
          <w:i w:val="false"/>
          <w:color w:val="000000"/>
          <w:sz w:val="28"/>
        </w:rPr>
        <w:t>
      Өтініштің келіп түскен күні: ________________________________________</w:t>
      </w:r>
    </w:p>
    <w:p>
      <w:pPr>
        <w:spacing w:after="0"/>
        <w:ind w:left="0"/>
        <w:jc w:val="both"/>
      </w:pPr>
      <w:r>
        <w:rPr>
          <w:rFonts w:ascii="Times New Roman"/>
          <w:b w:val="false"/>
          <w:i w:val="false"/>
          <w:color w:val="000000"/>
          <w:sz w:val="28"/>
        </w:rPr>
        <w:t>
      Кері қайтарылған өтініш белгісінің нөмірі мен күні: _________________</w:t>
      </w:r>
    </w:p>
    <w:p>
      <w:pPr>
        <w:spacing w:after="0"/>
        <w:ind w:left="0"/>
        <w:jc w:val="both"/>
      </w:pPr>
      <w:r>
        <w:rPr>
          <w:rFonts w:ascii="Times New Roman"/>
          <w:b w:val="false"/>
          <w:i w:val="false"/>
          <w:color w:val="000000"/>
          <w:sz w:val="28"/>
        </w:rPr>
        <w:t>
      Түзетіліп отырған өтініш белгісінің нөмірі мен күні: 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31"/>
        <w:gridCol w:w="2234"/>
        <w:gridCol w:w="3635"/>
      </w:tblGrid>
      <w:tr>
        <w:trPr>
          <w:trHeight w:val="30" w:hRule="atLeast"/>
        </w:trPr>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түрі</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Сомасы </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Валюта коды </w:t>
            </w:r>
          </w:p>
        </w:tc>
      </w:tr>
      <w:tr>
        <w:trPr>
          <w:trHeight w:val="30" w:hRule="atLeast"/>
        </w:trPr>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 сомасы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 сомасы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Қолданбалы сервер қолы:</w:t>
      </w:r>
    </w:p>
    <w:p>
      <w:pPr>
        <w:spacing w:after="0"/>
        <w:ind w:left="0"/>
        <w:jc w:val="both"/>
      </w:pPr>
      <w:r>
        <w:rPr>
          <w:rFonts w:ascii="Times New Roman"/>
          <w:b w:val="false"/>
          <w:i w:val="false"/>
          <w:color w:val="000000"/>
          <w:sz w:val="28"/>
        </w:rPr>
        <w:t>
      Сатушының сәйкестендіру нөмірі\M беттің N беті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19 желтоқсандағы</w:t>
            </w:r>
            <w:r>
              <w:br/>
            </w:r>
            <w:r>
              <w:rPr>
                <w:rFonts w:ascii="Times New Roman"/>
                <w:b w:val="false"/>
                <w:i w:val="false"/>
                <w:color w:val="000000"/>
                <w:sz w:val="20"/>
              </w:rPr>
              <w:t>№ 573 бұйрығына</w:t>
            </w:r>
            <w:r>
              <w:br/>
            </w:r>
            <w:r>
              <w:rPr>
                <w:rFonts w:ascii="Times New Roman"/>
                <w:b w:val="false"/>
                <w:i w:val="false"/>
                <w:color w:val="000000"/>
                <w:sz w:val="20"/>
              </w:rPr>
              <w:t>49-қосымша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49-қосымша</w:t>
            </w:r>
          </w:p>
        </w:tc>
      </w:tr>
    </w:tbl>
    <w:bookmarkStart w:name="z115" w:id="57"/>
    <w:p>
      <w:pPr>
        <w:spacing w:after="0"/>
        <w:ind w:left="0"/>
        <w:jc w:val="left"/>
      </w:pPr>
      <w:r>
        <w:rPr>
          <w:rFonts w:ascii="Times New Roman"/>
          <w:b/>
          <w:i w:val="false"/>
          <w:color w:val="000000"/>
        </w:rPr>
        <w:t xml:space="preserve"> Қазақстан Республикасының күші жойылған кейбір нормативтік құқықтық актілерінің тізбесі</w:t>
      </w:r>
    </w:p>
    <w:bookmarkEnd w:id="57"/>
    <w:bookmarkStart w:name="z111" w:id="58"/>
    <w:p>
      <w:pPr>
        <w:spacing w:after="0"/>
        <w:ind w:left="0"/>
        <w:jc w:val="both"/>
      </w:pPr>
      <w:r>
        <w:rPr>
          <w:rFonts w:ascii="Times New Roman"/>
          <w:b w:val="false"/>
          <w:i w:val="false"/>
          <w:color w:val="000000"/>
          <w:sz w:val="28"/>
        </w:rPr>
        <w:t xml:space="preserve">
      1. "Қолма-қол ақшаны салық берешегiн өтеу есебiне алу туралы акт нысанын бекіту туралы" Қазақстан Республикасы Мемлекеттік кіріс министрінің 2001 жылғы 28 қазандағы № 1464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Министрілігінде 2001 жылғы 4 желтоқсандағы № 1692 тіркелді, Нормативтік құқықтық актілер Бюллетенінде жарияланды, 2002 жылғы, № 4).</w:t>
      </w:r>
    </w:p>
    <w:bookmarkEnd w:id="58"/>
    <w:bookmarkStart w:name="z112" w:id="59"/>
    <w:p>
      <w:pPr>
        <w:spacing w:after="0"/>
        <w:ind w:left="0"/>
        <w:jc w:val="both"/>
      </w:pPr>
      <w:r>
        <w:rPr>
          <w:rFonts w:ascii="Times New Roman"/>
          <w:b w:val="false"/>
          <w:i w:val="false"/>
          <w:color w:val="000000"/>
          <w:sz w:val="28"/>
        </w:rPr>
        <w:t xml:space="preserve">
      2. "Мүлікті салық және кеден берешегі есебіне иеленуді шектеудің кейбір мәселелері туралы" Қазақстан Республикасының Қаржы министрлігі Салық комитеті Төрағасының 2004 жылғы 12 шілдедегі № 347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актілердің Мемлекеттік тіркеу тізілімінде № 2992 болып тіркелген, Нормативтік құқықтық актілер Бюллетенінде жарияланды, 2004 жылғы, № 37-40, 1024-бет, 2005 жылғы 19 ақпандағы № 8 (217) "Официальная газетада" жарияланды).</w:t>
      </w:r>
    </w:p>
    <w:bookmarkEnd w:id="59"/>
    <w:bookmarkStart w:name="z113" w:id="60"/>
    <w:p>
      <w:pPr>
        <w:spacing w:after="0"/>
        <w:ind w:left="0"/>
        <w:jc w:val="both"/>
      </w:pPr>
      <w:r>
        <w:rPr>
          <w:rFonts w:ascii="Times New Roman"/>
          <w:b w:val="false"/>
          <w:i w:val="false"/>
          <w:color w:val="000000"/>
          <w:sz w:val="28"/>
        </w:rPr>
        <w:t xml:space="preserve">
      3. "Мүлікті салық және кеден берешегі есебіне иеленуді шектеудің кейбір мәселелері туралы" Қазақстан Республикасы Қаржы министрлігінің Салық комитеті Төрағасының 2004 жылғы 12 шілдедегі № 347 бұйрығына өзгерістер мен толықтырулар енгізу туралы" Қазақстан Республикасы Қаржы министрлігі Салық комитеті Төрағасының 2005 жылғы 28 ақпандағы № 83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актілердің Мемлекеттік тіркеу тізілімінде № 3535 болып тіркелген, 2005 жылғы 21 қыркүйектегі № 173 (907) "Юридическая газетада" жарияланды).</w:t>
      </w:r>
    </w:p>
    <w:bookmarkEnd w:id="60"/>
    <w:bookmarkStart w:name="z114" w:id="61"/>
    <w:p>
      <w:pPr>
        <w:spacing w:after="0"/>
        <w:ind w:left="0"/>
        <w:jc w:val="both"/>
      </w:pPr>
      <w:r>
        <w:rPr>
          <w:rFonts w:ascii="Times New Roman"/>
          <w:b w:val="false"/>
          <w:i w:val="false"/>
          <w:color w:val="000000"/>
          <w:sz w:val="28"/>
        </w:rPr>
        <w:t xml:space="preserve">
      4. "Салық қызметі органдарының салық міндеттемесін орындау жөніндегі хабарламаларының нысандарын бекіту туралы" Қазақстан Республикасының Қаржы Министрлігі Салық комитеті төрағасының 2007 жылғы 11 наурыздағы № 133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актілердің Мемлекеттік тіркеу тізілімінде № 4594 болып тіркелген, Нормативтік құқықтық актілер Бюллетенінде жарияланды, 2007 жылғы, мамыр, 252-бет).</w:t>
      </w:r>
    </w:p>
    <w:bookmarkEnd w:id="6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header.xml" Type="http://schemas.openxmlformats.org/officeDocument/2006/relationships/header" Id="rId9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