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0a934a" w14:textId="c0a934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Мал шаруашылығы саласындағы селекциялық жетістіктерді сынақтардан және байқаулардан өткізу әдістемесін бекіту туралы</w:t>
      </w:r>
    </w:p>
    <w:p>
      <w:pPr>
        <w:spacing w:after="0"/>
        <w:ind w:left="0"/>
        <w:jc w:val="both"/>
      </w:pPr>
      <w:r>
        <w:rPr>
          <w:rFonts w:ascii="Times New Roman"/>
          <w:b w:val="false"/>
          <w:i w:val="false"/>
          <w:color w:val="000000"/>
          <w:sz w:val="28"/>
        </w:rPr>
        <w:t>Қазақстан Республикасы Ауыл шаруашылығы министрінің 2014 жылғы 21 қазандағы № 3-3/539 бұйрығы. Қазақстан Республикасының Әділет министрлігінде 2014 жылы 25 қарашада № 9901 тіркелді</w:t>
      </w:r>
    </w:p>
    <w:p>
      <w:pPr>
        <w:spacing w:after="0"/>
        <w:ind w:left="0"/>
        <w:jc w:val="both"/>
      </w:pPr>
      <w:bookmarkStart w:name="z3" w:id="0"/>
      <w:r>
        <w:rPr>
          <w:rFonts w:ascii="Times New Roman"/>
          <w:b w:val="false"/>
          <w:i w:val="false"/>
          <w:color w:val="000000"/>
          <w:sz w:val="28"/>
        </w:rPr>
        <w:t>
      Қазақстан Республикасы «Асыл тұқымды мал шаруашылығы туралы» 1998 жылғы 9 шілдедегі Заңының </w:t>
      </w:r>
      <w:r>
        <w:rPr>
          <w:rFonts w:ascii="Times New Roman"/>
          <w:b w:val="false"/>
          <w:i w:val="false"/>
          <w:color w:val="000000"/>
          <w:sz w:val="28"/>
        </w:rPr>
        <w:t xml:space="preserve">13-бабының </w:t>
      </w:r>
      <w:r>
        <w:rPr>
          <w:rFonts w:ascii="Times New Roman"/>
          <w:b w:val="false"/>
          <w:i w:val="false"/>
          <w:color w:val="000000"/>
          <w:sz w:val="28"/>
        </w:rPr>
        <w:t xml:space="preserve">7) тармақшасына сәйкес </w:t>
      </w:r>
      <w:r>
        <w:rPr>
          <w:rFonts w:ascii="Times New Roman"/>
          <w:b/>
          <w:i w:val="false"/>
          <w:color w:val="000000"/>
          <w:sz w:val="28"/>
        </w:rPr>
        <w:t>БҰЙЫРАМЫН:</w:t>
      </w:r>
      <w:r>
        <w:br/>
      </w:r>
      <w:r>
        <w:rPr>
          <w:rFonts w:ascii="Times New Roman"/>
          <w:b w:val="false"/>
          <w:i w:val="false"/>
          <w:color w:val="000000"/>
          <w:sz w:val="28"/>
        </w:rPr>
        <w:t>
      1. 
</w:t>
      </w:r>
      <w:r>
        <w:rPr>
          <w:rFonts w:ascii="Times New Roman"/>
          <w:b w:val="false"/>
          <w:i w:val="false"/>
          <w:color w:val="000000"/>
          <w:sz w:val="28"/>
        </w:rPr>
        <w:t>
Қоса беріліп отырған мал шаруашылығы саласындағы селекциялық жетістіктерді сынақтардан және байқаулардан өткiзу </w:t>
      </w:r>
      <w:r>
        <w:rPr>
          <w:rFonts w:ascii="Times New Roman"/>
          <w:b w:val="false"/>
          <w:i w:val="false"/>
          <w:color w:val="000000"/>
          <w:sz w:val="28"/>
        </w:rPr>
        <w:t>әдістемесі</w:t>
      </w:r>
      <w:r>
        <w:rPr>
          <w:rFonts w:ascii="Times New Roman"/>
          <w:b w:val="false"/>
          <w:i w:val="false"/>
          <w:color w:val="000000"/>
          <w:sz w:val="28"/>
        </w:rPr>
        <w:t xml:space="preserve"> бекітілсін.</w:t>
      </w:r>
      <w:r>
        <w:br/>
      </w:r>
      <w:r>
        <w:rPr>
          <w:rFonts w:ascii="Times New Roman"/>
          <w:b w:val="false"/>
          <w:i w:val="false"/>
          <w:color w:val="000000"/>
          <w:sz w:val="28"/>
        </w:rPr>
        <w:t>
      2. 
</w:t>
      </w:r>
      <w:r>
        <w:rPr>
          <w:rFonts w:ascii="Times New Roman"/>
          <w:b w:val="false"/>
          <w:i w:val="false"/>
          <w:color w:val="000000"/>
          <w:sz w:val="28"/>
        </w:rPr>
        <w:t>
Қазақстан Республикасы Ауыл шаруашылығы министрлігі Мал шаруашылығы өнімдерін өндіру және қайта өңдеу департаменті заңнамада белгіленген тәртіппен осы бұйрықтың Қазақстан Республикасы Әдiлет министрлiгiнде мемлекеттiк тiркелуiн және бұқаралық ақпарат құралдарында ресми жариялануын қамтамасыз етсін.</w:t>
      </w:r>
      <w:r>
        <w:br/>
      </w:r>
      <w:r>
        <w:rPr>
          <w:rFonts w:ascii="Times New Roman"/>
          <w:b w:val="false"/>
          <w:i w:val="false"/>
          <w:color w:val="000000"/>
          <w:sz w:val="28"/>
        </w:rPr>
        <w:t>
      3. 
</w:t>
      </w:r>
      <w:r>
        <w:rPr>
          <w:rFonts w:ascii="Times New Roman"/>
          <w:b w:val="false"/>
          <w:i w:val="false"/>
          <w:color w:val="000000"/>
          <w:sz w:val="28"/>
        </w:rPr>
        <w:t>
Осы бұйрықтың орындалуын бақылау Қазақстан Республикасы Ауыл шаруашылығы министрлігінің Жауапты хатшысына (А.Қ. Евниев) жүктелсін.</w:t>
      </w:r>
      <w:r>
        <w:br/>
      </w:r>
      <w:r>
        <w:rPr>
          <w:rFonts w:ascii="Times New Roman"/>
          <w:b w:val="false"/>
          <w:i w:val="false"/>
          <w:color w:val="000000"/>
          <w:sz w:val="28"/>
        </w:rPr>
        <w:t>
      4. 
</w:t>
      </w:r>
      <w:r>
        <w:rPr>
          <w:rFonts w:ascii="Times New Roman"/>
          <w:b w:val="false"/>
          <w:i w:val="false"/>
          <w:color w:val="000000"/>
          <w:sz w:val="28"/>
        </w:rPr>
        <w:t>
Осы бұйрық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7794"/>
        <w:gridCol w:w="4206"/>
      </w:tblGrid>
      <w:tr>
        <w:trPr>
          <w:trHeight w:val="30" w:hRule="atLeast"/>
        </w:trPr>
        <w:tc>
          <w:tcPr>
            <w:tcW w:w="7794" w:type="dxa"/>
            <w:tcBorders/>
            <w:tcMar>
              <w:top w:w="15" w:type="dxa"/>
              <w:left w:w="15" w:type="dxa"/>
              <w:bottom w:w="15" w:type="dxa"/>
              <w:right w:w="15" w:type="dxa"/>
            </w:tcMar>
            <w:vAlign w:val="center"/>
          </w:tcPr>
          <w:bookmarkStart w:name="z8" w:id="1"/>
          <w:p>
            <w:pPr>
              <w:spacing w:after="20"/>
              <w:ind w:left="20"/>
              <w:jc w:val="both"/>
            </w:pPr>
            <w:r>
              <w:rPr>
                <w:rFonts w:ascii="Times New Roman"/>
                <w:b w:val="false"/>
                <w:i w:val="false"/>
                <w:color w:val="000000"/>
                <w:sz w:val="20"/>
              </w:rPr>
              <w:t>
</w:t>
            </w:r>
            <w:r>
              <w:rPr>
                <w:rFonts w:ascii="Times New Roman"/>
                <w:b w:val="false"/>
                <w:i/>
                <w:color w:val="000000"/>
                <w:sz w:val="20"/>
              </w:rPr>
              <w:t>      Министр</w:t>
            </w:r>
          </w:p>
          <w:bookmarkEnd w:id="1"/>
        </w:tc>
        <w:tc>
          <w:tcPr>
            <w:tcW w:w="4206"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 Мамытбеков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 w:id="2"/>
          <w:p>
            <w:pPr>
              <w:spacing w:after="20"/>
              <w:ind w:left="20"/>
              <w:jc w:val="both"/>
            </w:pPr>
            <w:r>
              <w:rPr>
                <w:rFonts w:ascii="Times New Roman"/>
                <w:b w:val="false"/>
                <w:i w:val="false"/>
                <w:color w:val="000000"/>
                <w:sz w:val="20"/>
              </w:rPr>
              <w:t>
Қазақстан Республикасы</w:t>
            </w:r>
            <w:r>
              <w:br/>
            </w:r>
            <w:r>
              <w:rPr>
                <w:rFonts w:ascii="Times New Roman"/>
                <w:b w:val="false"/>
                <w:i w:val="false"/>
                <w:color w:val="000000"/>
                <w:sz w:val="20"/>
              </w:rPr>
              <w:t>
Ауыл шаруашылығы</w:t>
            </w:r>
            <w:r>
              <w:br/>
            </w:r>
            <w:r>
              <w:rPr>
                <w:rFonts w:ascii="Times New Roman"/>
                <w:b w:val="false"/>
                <w:i w:val="false"/>
                <w:color w:val="000000"/>
                <w:sz w:val="20"/>
              </w:rPr>
              <w:t>
министрінің</w:t>
            </w:r>
            <w:r>
              <w:br/>
            </w:r>
            <w:r>
              <w:rPr>
                <w:rFonts w:ascii="Times New Roman"/>
                <w:b w:val="false"/>
                <w:i w:val="false"/>
                <w:color w:val="000000"/>
                <w:sz w:val="20"/>
              </w:rPr>
              <w:t>
2014 жылғы 21 қазандағы</w:t>
            </w:r>
            <w:r>
              <w:br/>
            </w:r>
            <w:r>
              <w:rPr>
                <w:rFonts w:ascii="Times New Roman"/>
                <w:b w:val="false"/>
                <w:i w:val="false"/>
                <w:color w:val="000000"/>
                <w:sz w:val="20"/>
              </w:rPr>
              <w:t>
№ 3-3/539 бұйрығымен</w:t>
            </w:r>
            <w:r>
              <w:br/>
            </w:r>
            <w:r>
              <w:rPr>
                <w:rFonts w:ascii="Times New Roman"/>
                <w:b w:val="false"/>
                <w:i w:val="false"/>
                <w:color w:val="000000"/>
                <w:sz w:val="20"/>
              </w:rPr>
              <w:t>
бекітілген</w:t>
            </w:r>
          </w:p>
          <w:bookmarkEnd w:id="2"/>
        </w:tc>
      </w:tr>
    </w:tbl>
    <w:bookmarkStart w:name="z10" w:id="3"/>
    <w:p>
      <w:pPr>
        <w:spacing w:after="0"/>
        <w:ind w:left="0"/>
        <w:jc w:val="left"/>
      </w:pPr>
      <w:r>
        <w:rPr>
          <w:rFonts w:ascii="Times New Roman"/>
          <w:b/>
          <w:i w:val="false"/>
          <w:color w:val="000000"/>
        </w:rPr>
        <w:t xml:space="preserve"> 
Мал шаруашылығы саласындағы селекциялық жетістіктерді сынақтардан және байқаулардан өткiзу әдістемесі </w:t>
      </w:r>
    </w:p>
    <w:bookmarkEnd w:id="3"/>
    <w:bookmarkStart w:name="z11" w:id="4"/>
    <w:p>
      <w:pPr>
        <w:spacing w:after="0"/>
        <w:ind w:left="0"/>
        <w:jc w:val="left"/>
      </w:pPr>
      <w:r>
        <w:rPr>
          <w:rFonts w:ascii="Times New Roman"/>
          <w:b/>
          <w:i w:val="false"/>
          <w:color w:val="000000"/>
        </w:rPr>
        <w:t xml:space="preserve"> 
Жалпы ережелер</w:t>
      </w:r>
    </w:p>
    <w:bookmarkEnd w:id="4"/>
    <w:bookmarkStart w:name="z12" w:id="5"/>
    <w:p>
      <w:pPr>
        <w:spacing w:after="0"/>
        <w:ind w:left="0"/>
        <w:jc w:val="both"/>
      </w:pPr>
      <w:r>
        <w:rPr>
          <w:rFonts w:ascii="Times New Roman"/>
          <w:b w:val="false"/>
          <w:i w:val="false"/>
          <w:color w:val="000000"/>
          <w:sz w:val="28"/>
        </w:rPr>
        <w:t>      1. 
Осы Мал шаруашылығы саласындағы селекциялық жетістіктерді сынақтардан және байқаулардан өткiзу әдістемесі (бұдан әрі – Әдістеме) «Селекциялық жетістіктерді қорғау туралы» Қазақстан Республикасының 1999 жылғы 13 шілдедегі Заңының 10 бабының 2 тармағына және «Асыл тұқымды мал шаруашылығы туралы» Қазақстан Республикасының 1998 жылғы 9 шілдедегі Заңының </w:t>
      </w:r>
      <w:r>
        <w:rPr>
          <w:rFonts w:ascii="Times New Roman"/>
          <w:b w:val="false"/>
          <w:i w:val="false"/>
          <w:color w:val="000000"/>
          <w:sz w:val="28"/>
        </w:rPr>
        <w:t>13-бабының</w:t>
      </w:r>
      <w:r>
        <w:rPr>
          <w:rFonts w:ascii="Times New Roman"/>
          <w:b w:val="false"/>
          <w:i w:val="false"/>
          <w:color w:val="000000"/>
          <w:sz w:val="28"/>
        </w:rPr>
        <w:t xml:space="preserve"> 7) тармақшасына сәйкес әзiрлендi және мал шаруашылығы саласындағы селекциялық жетістіктерді сынақтардан және байқаулардан өткізуді айқындайды.</w:t>
      </w:r>
      <w:r>
        <w:br/>
      </w:r>
      <w:r>
        <w:rPr>
          <w:rFonts w:ascii="Times New Roman"/>
          <w:b w:val="false"/>
          <w:i w:val="false"/>
          <w:color w:val="000000"/>
          <w:sz w:val="28"/>
        </w:rPr>
        <w:t>
      2. 
</w:t>
      </w:r>
      <w:r>
        <w:rPr>
          <w:rFonts w:ascii="Times New Roman"/>
          <w:b w:val="false"/>
          <w:i w:val="false"/>
          <w:color w:val="000000"/>
          <w:sz w:val="28"/>
        </w:rPr>
        <w:t>
Осы Әдістемеде мынадай негізгі ұғымдар пайдаланылады:</w:t>
      </w:r>
      <w:r>
        <w:br/>
      </w:r>
      <w:r>
        <w:rPr>
          <w:rFonts w:ascii="Times New Roman"/>
          <w:b w:val="false"/>
          <w:i w:val="false"/>
          <w:color w:val="000000"/>
          <w:sz w:val="28"/>
        </w:rPr>
        <w:t>
      1) </w:t>
      </w:r>
      <w:r>
        <w:rPr>
          <w:rFonts w:ascii="Times New Roman"/>
          <w:b w:val="false"/>
          <w:i w:val="false"/>
          <w:color w:val="000000"/>
          <w:sz w:val="28"/>
        </w:rPr>
        <w:t>патентке қабілеттілігі</w:t>
      </w:r>
      <w:r>
        <w:rPr>
          <w:rFonts w:ascii="Times New Roman"/>
          <w:b w:val="false"/>
          <w:i w:val="false"/>
          <w:color w:val="000000"/>
          <w:sz w:val="28"/>
        </w:rPr>
        <w:t xml:space="preserve"> - жануарлардың шығарылған тұқымдарының, ішкі тұқымдық (аймақтық) және зауыттық үлгілерінің, зауыттық желілерінің, тұқым топтарының, құстар кростарының жаңалық, ерекшелік, біртектілік және тұрақтылық өлшемдеріне сәйкестігі;</w:t>
      </w:r>
      <w:r>
        <w:br/>
      </w:r>
      <w:r>
        <w:rPr>
          <w:rFonts w:ascii="Times New Roman"/>
          <w:b w:val="false"/>
          <w:i w:val="false"/>
          <w:color w:val="000000"/>
          <w:sz w:val="28"/>
        </w:rPr>
        <w:t>
      2) 
</w:t>
      </w:r>
      <w:r>
        <w:rPr>
          <w:rFonts w:ascii="Times New Roman"/>
          <w:b w:val="false"/>
          <w:i w:val="false"/>
          <w:color w:val="000000"/>
          <w:sz w:val="28"/>
        </w:rPr>
        <w:t xml:space="preserve">
сынықтан өткізу - болжанып отырған селекциялық жетістіктің негізгі селекциялық белгілер мен ең аз құрылымдық бірліктерге сәйкестігіне бағалау; </w:t>
      </w:r>
      <w:r>
        <w:br/>
      </w:r>
      <w:r>
        <w:rPr>
          <w:rFonts w:ascii="Times New Roman"/>
          <w:b w:val="false"/>
          <w:i w:val="false"/>
          <w:color w:val="000000"/>
          <w:sz w:val="28"/>
        </w:rPr>
        <w:t>
      3) 
</w:t>
      </w:r>
      <w:r>
        <w:rPr>
          <w:rFonts w:ascii="Times New Roman"/>
          <w:b w:val="false"/>
          <w:i w:val="false"/>
          <w:color w:val="000000"/>
          <w:sz w:val="28"/>
        </w:rPr>
        <w:t xml:space="preserve">
байқаудан өткізу - болжанып отырған жаңа селекциялық жетістікті патент қабілеттілігіне сәйкестігін тексеру. </w:t>
      </w:r>
      <w:r>
        <w:br/>
      </w:r>
      <w:r>
        <w:rPr>
          <w:rFonts w:ascii="Times New Roman"/>
          <w:b w:val="false"/>
          <w:i w:val="false"/>
          <w:color w:val="000000"/>
          <w:sz w:val="28"/>
        </w:rPr>
        <w:t>
      3. 
</w:t>
      </w:r>
      <w:r>
        <w:rPr>
          <w:rFonts w:ascii="Times New Roman"/>
          <w:b w:val="false"/>
          <w:i w:val="false"/>
          <w:color w:val="000000"/>
          <w:sz w:val="28"/>
        </w:rPr>
        <w:t>
Тұқымды сынақтан және байқаудан өткізу Қазақстан Республикасы Ауыл шаруашылығы министрлігі Тұқымдарды сынақтардан және байқаулардан өткiзу жөнiндегi мемлекеттiк комиссиясымен (бұдан әрі – Комиссия) Қазақстан Республикасының 1998 жылғы 9 шілдедегі Заңының 13-бабының 22) тармақшасына сәйкес жүргізіледі.</w:t>
      </w:r>
      <w:r>
        <w:br/>
      </w:r>
      <w:r>
        <w:rPr>
          <w:rFonts w:ascii="Times New Roman"/>
          <w:b w:val="false"/>
          <w:i w:val="false"/>
          <w:color w:val="000000"/>
          <w:sz w:val="28"/>
        </w:rPr>
        <w:t>
      4. 
</w:t>
      </w:r>
      <w:r>
        <w:rPr>
          <w:rFonts w:ascii="Times New Roman"/>
          <w:b w:val="false"/>
          <w:i w:val="false"/>
          <w:color w:val="000000"/>
          <w:sz w:val="28"/>
        </w:rPr>
        <w:t>
Мал шаруашылығы саласындағы селекциялық жетістіктерді сынақтардан және байқаулардан өткізу бойынша жұмыстың қорытындылары Комиссия төрағасы бекітетін қорытынды ретінде рәсімделеді.</w:t>
      </w:r>
      <w:r>
        <w:br/>
      </w:r>
      <w:r>
        <w:rPr>
          <w:rFonts w:ascii="Times New Roman"/>
          <w:b w:val="false"/>
          <w:i w:val="false"/>
          <w:color w:val="000000"/>
          <w:sz w:val="28"/>
        </w:rPr>
        <w:t>
      5. 
</w:t>
      </w:r>
      <w:r>
        <w:rPr>
          <w:rFonts w:ascii="Times New Roman"/>
          <w:b w:val="false"/>
          <w:i w:val="false"/>
          <w:color w:val="000000"/>
          <w:sz w:val="28"/>
        </w:rPr>
        <w:t>
Мал шаруашылығындағы селекция жетістіктерін байқаудан өткізу бойынша қорытындысы үш данада ұсынылады.</w:t>
      </w:r>
      <w:r>
        <w:br/>
      </w:r>
      <w:r>
        <w:rPr>
          <w:rFonts w:ascii="Times New Roman"/>
          <w:b w:val="false"/>
          <w:i w:val="false"/>
          <w:color w:val="000000"/>
          <w:sz w:val="28"/>
        </w:rPr>
        <w:t>
 </w:t>
      </w:r>
    </w:p>
    <w:bookmarkEnd w:id="5"/>
    <w:bookmarkStart w:name="z20" w:id="6"/>
    <w:p>
      <w:pPr>
        <w:spacing w:after="0"/>
        <w:ind w:left="0"/>
        <w:jc w:val="left"/>
      </w:pPr>
      <w:r>
        <w:rPr>
          <w:rFonts w:ascii="Times New Roman"/>
          <w:b/>
          <w:i w:val="false"/>
          <w:color w:val="000000"/>
        </w:rPr>
        <w:t xml:space="preserve"> 
2. Ауыл шаруашылығы малдары мен </w:t>
      </w:r>
    </w:p>
    <w:bookmarkEnd w:id="6"/>
    <w:bookmarkStart w:name="z21" w:id="7"/>
    <w:p>
      <w:pPr>
        <w:spacing w:after="0"/>
        <w:ind w:left="0"/>
        <w:jc w:val="left"/>
      </w:pPr>
      <w:r>
        <w:rPr>
          <w:rFonts w:ascii="Times New Roman"/>
          <w:b/>
          <w:i w:val="false"/>
          <w:color w:val="000000"/>
        </w:rPr>
        <w:t xml:space="preserve"> 
мамық жүнді аңдарға сынақ жүргізу</w:t>
      </w:r>
    </w:p>
    <w:bookmarkEnd w:id="7"/>
    <w:bookmarkStart w:name="z22" w:id="8"/>
    <w:p>
      <w:pPr>
        <w:spacing w:after="0"/>
        <w:ind w:left="0"/>
        <w:jc w:val="both"/>
      </w:pPr>
      <w:r>
        <w:rPr>
          <w:rFonts w:ascii="Times New Roman"/>
          <w:b w:val="false"/>
          <w:i w:val="false"/>
          <w:color w:val="000000"/>
          <w:sz w:val="28"/>
        </w:rPr>
        <w:t>      6. 
Ірі қара малды (Bos primigenius Воjanus) сынақтан өткізген кезде бағаланатын тұқым белгілерінің айқындық дәрежесінің патентке қабілеттігін бағалау үшін кемінде 6 айлық 50 қашар және 50 еркек тана, 50 құнажын (5-6 ай буаздылықтағы) және 24 айлық 20 бұқа іріктеледі. Жануарлардың ұрпақ сапасы бойынша көбінесе бағалаудан өтпеген жас өндіруші бұқалардан кездейсоқ таңдау әдісімен іріктеу өткізіледі.</w:t>
      </w:r>
      <w:r>
        <w:br/>
      </w:r>
      <w:r>
        <w:rPr>
          <w:rFonts w:ascii="Times New Roman"/>
          <w:b w:val="false"/>
          <w:i w:val="false"/>
          <w:color w:val="000000"/>
          <w:sz w:val="28"/>
        </w:rPr>
        <w:t>
</w:t>
      </w:r>
      <w:r>
        <w:rPr>
          <w:rFonts w:ascii="Times New Roman"/>
          <w:b w:val="false"/>
          <w:i w:val="false"/>
          <w:color w:val="000000"/>
          <w:sz w:val="28"/>
        </w:rPr>
        <w:t>
      Егер типтік емес жануарлар саны сапалық белгілері бойынша 6%-дан (сынауға 50 бас таңдап алған), 3 және 2 % (сәйкесінше 100-200 бас) кем емес, ал сандық белгілері бойынша сыналатын тұқымның варияция коэффициенті жалпыға мәлім тұқым көрсеткішінен 1,4 есе аспаған жағдайда ғана, ірі қара малдың тұқымы біртекті және тұрақты болып есептеледі. Ерекшелік селекцияланып жатқан сандық белгілердің математикалық нақтылықпен құрбыларынан (құрбыластарынан) асып түсетін және сапалық белгілерінде анық айырмашылықтардың ерекшеліктерімен айқындалады.</w:t>
      </w:r>
      <w:r>
        <w:br/>
      </w:r>
      <w:r>
        <w:rPr>
          <w:rFonts w:ascii="Times New Roman"/>
          <w:b w:val="false"/>
          <w:i w:val="false"/>
          <w:color w:val="000000"/>
          <w:sz w:val="28"/>
        </w:rPr>
        <w:t>
</w:t>
      </w:r>
      <w:r>
        <w:rPr>
          <w:rFonts w:ascii="Times New Roman"/>
          <w:b w:val="false"/>
          <w:i w:val="false"/>
          <w:color w:val="000000"/>
          <w:sz w:val="28"/>
        </w:rPr>
        <w:t>
      Ірі қара малдың есебін осы Әдістемеге </w:t>
      </w:r>
      <w:r>
        <w:rPr>
          <w:rFonts w:ascii="Times New Roman"/>
          <w:b w:val="false"/>
          <w:i w:val="false"/>
          <w:color w:val="000000"/>
          <w:sz w:val="28"/>
        </w:rPr>
        <w:t>1-қосымшаға</w:t>
      </w:r>
      <w:r>
        <w:rPr>
          <w:rFonts w:ascii="Times New Roman"/>
          <w:b w:val="false"/>
          <w:i w:val="false"/>
          <w:color w:val="000000"/>
          <w:sz w:val="28"/>
        </w:rPr>
        <w:t xml:space="preserve"> сәйкес ірі қара малдың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2-қосымшаға</w:t>
      </w:r>
      <w:r>
        <w:rPr>
          <w:rFonts w:ascii="Times New Roman"/>
          <w:b w:val="false"/>
          <w:i w:val="false"/>
          <w:color w:val="000000"/>
          <w:sz w:val="28"/>
        </w:rPr>
        <w:t xml:space="preserve"> сәйкес ірі қара мал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 </w:t>
      </w:r>
      <w:r>
        <w:br/>
      </w:r>
      <w:r>
        <w:rPr>
          <w:rFonts w:ascii="Times New Roman"/>
          <w:b w:val="false"/>
          <w:i w:val="false"/>
          <w:color w:val="000000"/>
          <w:sz w:val="28"/>
        </w:rPr>
        <w:t>
      7. 
</w:t>
      </w:r>
      <w:r>
        <w:rPr>
          <w:rFonts w:ascii="Times New Roman"/>
          <w:b w:val="false"/>
          <w:i w:val="false"/>
          <w:color w:val="000000"/>
          <w:sz w:val="28"/>
        </w:rPr>
        <w:t xml:space="preserve">
Қойларды (Ovis L) сынақтан өткізу кезінде бағаланатын тұқым белгілерінің айқындылық дәрежесінің бағалау үшін кездейсоқ таңдау әдісімен кемінде 100 аналық және 30 қошқар, 100 тұсақ пен 100 еркек тоқты іріктеледі. </w:t>
      </w:r>
      <w:r>
        <w:br/>
      </w:r>
      <w:r>
        <w:rPr>
          <w:rFonts w:ascii="Times New Roman"/>
          <w:b w:val="false"/>
          <w:i w:val="false"/>
          <w:color w:val="000000"/>
          <w:sz w:val="28"/>
        </w:rPr>
        <w:t>
</w:t>
      </w:r>
      <w:r>
        <w:rPr>
          <w:rFonts w:ascii="Times New Roman"/>
          <w:b w:val="false"/>
          <w:i w:val="false"/>
          <w:color w:val="000000"/>
          <w:sz w:val="28"/>
        </w:rPr>
        <w:t xml:space="preserve">
      Егер типтік емес дарақтардың саны сапалық белгілер бойынша зерттеліп отырған мал басынан 5%-дан артық емес, ал сандық белгілері бойынша варияция коэффициенті қолда бар жалпыға белгілі тұқымнан 1,6 есе аспаған жағдайда ғана қойдың тұқымы біртекті және түрақты деп танылады. </w:t>
      </w:r>
      <w:r>
        <w:br/>
      </w:r>
      <w:r>
        <w:rPr>
          <w:rFonts w:ascii="Times New Roman"/>
          <w:b w:val="false"/>
          <w:i w:val="false"/>
          <w:color w:val="000000"/>
          <w:sz w:val="28"/>
        </w:rPr>
        <w:t>
</w:t>
      </w:r>
      <w:r>
        <w:rPr>
          <w:rFonts w:ascii="Times New Roman"/>
          <w:b w:val="false"/>
          <w:i w:val="false"/>
          <w:color w:val="000000"/>
          <w:sz w:val="28"/>
        </w:rPr>
        <w:t>
      Қойдың есебін осы Әдістемеге </w:t>
      </w:r>
      <w:r>
        <w:rPr>
          <w:rFonts w:ascii="Times New Roman"/>
          <w:b w:val="false"/>
          <w:i w:val="false"/>
          <w:color w:val="000000"/>
          <w:sz w:val="28"/>
        </w:rPr>
        <w:t>3-қосымшаға</w:t>
      </w:r>
      <w:r>
        <w:rPr>
          <w:rFonts w:ascii="Times New Roman"/>
          <w:b w:val="false"/>
          <w:i w:val="false"/>
          <w:color w:val="000000"/>
          <w:sz w:val="28"/>
        </w:rPr>
        <w:t xml:space="preserve"> сәйкес қойдың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4-қосымшаға</w:t>
      </w:r>
      <w:r>
        <w:rPr>
          <w:rFonts w:ascii="Times New Roman"/>
          <w:b w:val="false"/>
          <w:i w:val="false"/>
          <w:color w:val="000000"/>
          <w:sz w:val="28"/>
        </w:rPr>
        <w:t xml:space="preserve"> сәйкес қой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 </w:t>
      </w:r>
      <w:r>
        <w:br/>
      </w:r>
      <w:r>
        <w:rPr>
          <w:rFonts w:ascii="Times New Roman"/>
          <w:b w:val="false"/>
          <w:i w:val="false"/>
          <w:color w:val="000000"/>
          <w:sz w:val="28"/>
        </w:rPr>
        <w:t>
      8. 
</w:t>
      </w:r>
      <w:r>
        <w:rPr>
          <w:rFonts w:ascii="Times New Roman"/>
          <w:b w:val="false"/>
          <w:i w:val="false"/>
          <w:color w:val="000000"/>
          <w:sz w:val="28"/>
        </w:rPr>
        <w:t>
Ешкілерді (Capra aegagrus Erxleben) сынақтан өткізу кезінде бағаланатын тұқым белгілерінің айқындылық дәрежесінің бағалау үшін кездейсоқ таңдау әдісімен кемінде бағаланатын тұқымнан кездейсоқ таңдау әдісімен кемінде 2,5 және одан да жоғары жастағы 10 теке мен 40 аналық ешкі және 12-18 айлық 60 еркек лақ пен 60 ұрғашы лақ санап алынады.</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9%-дан артық емес, ал сандық белгілері бойынша варияция коэффициенті қолда бар жалпыға белгілі тұқымнан 1,6 есе аспаған жағдайда ғана ешкілердің тұқымы біртекті және түрақты деп танылады.</w:t>
      </w:r>
      <w:r>
        <w:br/>
      </w:r>
      <w:r>
        <w:rPr>
          <w:rFonts w:ascii="Times New Roman"/>
          <w:b w:val="false"/>
          <w:i w:val="false"/>
          <w:color w:val="000000"/>
          <w:sz w:val="28"/>
        </w:rPr>
        <w:t>
</w:t>
      </w:r>
      <w:r>
        <w:rPr>
          <w:rFonts w:ascii="Times New Roman"/>
          <w:b w:val="false"/>
          <w:i w:val="false"/>
          <w:color w:val="000000"/>
          <w:sz w:val="28"/>
        </w:rPr>
        <w:t>
      Ешкілердің есебін осы Әдістемеге </w:t>
      </w:r>
      <w:r>
        <w:rPr>
          <w:rFonts w:ascii="Times New Roman"/>
          <w:b w:val="false"/>
          <w:i w:val="false"/>
          <w:color w:val="000000"/>
          <w:sz w:val="28"/>
        </w:rPr>
        <w:t>5-қосымшаға</w:t>
      </w:r>
      <w:r>
        <w:rPr>
          <w:rFonts w:ascii="Times New Roman"/>
          <w:b w:val="false"/>
          <w:i w:val="false"/>
          <w:color w:val="000000"/>
          <w:sz w:val="28"/>
        </w:rPr>
        <w:t xml:space="preserve"> сәйкес ешкілердің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6-қосымшаға</w:t>
      </w:r>
      <w:r>
        <w:rPr>
          <w:rFonts w:ascii="Times New Roman"/>
          <w:b w:val="false"/>
          <w:i w:val="false"/>
          <w:color w:val="000000"/>
          <w:sz w:val="28"/>
        </w:rPr>
        <w:t xml:space="preserve"> сәйкес ешкі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9. 
</w:t>
      </w:r>
      <w:r>
        <w:rPr>
          <w:rFonts w:ascii="Times New Roman"/>
          <w:b w:val="false"/>
          <w:i w:val="false"/>
          <w:color w:val="000000"/>
          <w:sz w:val="28"/>
        </w:rPr>
        <w:t>
Шошқаларды (Sus scrofa L) сынақтан өткізу кезінде бағаланатын тұқым белгілерінің айқындылық дәрежесінің патентке қабілеттігін бағалау үшін кездейсоқ таңдау әдісімен кемінде 36 айлықтан асқан 50 аналық пен 20 қабан, сонымен бірге салмағы 100-ға жеткен бір туылымдағы 400 бас төл алынады.</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4%-дан артық емес, ал сандық белгілері бойынша варияция коэффициенті қолда бар жалпыға белгілі тұқымнан 1,6 есе аспаған жағдайда ғана шошқалардың тұқымы біртекті және түрақты деп танылады.</w:t>
      </w:r>
      <w:r>
        <w:br/>
      </w:r>
      <w:r>
        <w:rPr>
          <w:rFonts w:ascii="Times New Roman"/>
          <w:b w:val="false"/>
          <w:i w:val="false"/>
          <w:color w:val="000000"/>
          <w:sz w:val="28"/>
        </w:rPr>
        <w:t>
</w:t>
      </w:r>
      <w:r>
        <w:rPr>
          <w:rFonts w:ascii="Times New Roman"/>
          <w:b w:val="false"/>
          <w:i w:val="false"/>
          <w:color w:val="000000"/>
          <w:sz w:val="28"/>
        </w:rPr>
        <w:t>
      Шошқалардың есебін осы Әдістемеге </w:t>
      </w:r>
      <w:r>
        <w:rPr>
          <w:rFonts w:ascii="Times New Roman"/>
          <w:b w:val="false"/>
          <w:i w:val="false"/>
          <w:color w:val="000000"/>
          <w:sz w:val="28"/>
        </w:rPr>
        <w:t>7-қосымшаға</w:t>
      </w:r>
      <w:r>
        <w:rPr>
          <w:rFonts w:ascii="Times New Roman"/>
          <w:b w:val="false"/>
          <w:i w:val="false"/>
          <w:color w:val="000000"/>
          <w:sz w:val="28"/>
        </w:rPr>
        <w:t xml:space="preserve"> сәйкес шошқалардың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8-қосымшаға</w:t>
      </w:r>
      <w:r>
        <w:rPr>
          <w:rFonts w:ascii="Times New Roman"/>
          <w:b w:val="false"/>
          <w:i w:val="false"/>
          <w:color w:val="000000"/>
          <w:sz w:val="28"/>
        </w:rPr>
        <w:t xml:space="preserve"> сәйкес шошқа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10. 
</w:t>
      </w:r>
      <w:r>
        <w:rPr>
          <w:rFonts w:ascii="Times New Roman"/>
          <w:b w:val="false"/>
          <w:i w:val="false"/>
          <w:color w:val="000000"/>
          <w:sz w:val="28"/>
        </w:rPr>
        <w:t>
Жылқыларды (Eguus Caballus L) сынақтан өткізу кезінде бағаланатын тұқым белгілерінің айқындылық дәрежесінің патентке қабілеттігін бағалау үшін кездейсоқ таңдау әдісімен кемінде 2,5 жастағы 10 ұрғашы және 10 еркек құлын, 5 жастан жоғары 20 бие мен 5 айғыр санап алынады.</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5%-дан артық емес, ал сандық белгілері бойынша варияция коэффициенті қолда бар жалпыға белгілі тұқымнан 1,5 есе аспаған жағдайда ғана жылқылардың тұқымы біртекті және түрақты деп танылады.</w:t>
      </w:r>
      <w:r>
        <w:br/>
      </w:r>
      <w:r>
        <w:rPr>
          <w:rFonts w:ascii="Times New Roman"/>
          <w:b w:val="false"/>
          <w:i w:val="false"/>
          <w:color w:val="000000"/>
          <w:sz w:val="28"/>
        </w:rPr>
        <w:t>
</w:t>
      </w:r>
      <w:r>
        <w:rPr>
          <w:rFonts w:ascii="Times New Roman"/>
          <w:b w:val="false"/>
          <w:i w:val="false"/>
          <w:color w:val="000000"/>
          <w:sz w:val="28"/>
        </w:rPr>
        <w:t>
      Жылқылардың есебін осы Әдістемеге </w:t>
      </w:r>
      <w:r>
        <w:rPr>
          <w:rFonts w:ascii="Times New Roman"/>
          <w:b w:val="false"/>
          <w:i w:val="false"/>
          <w:color w:val="000000"/>
          <w:sz w:val="28"/>
        </w:rPr>
        <w:t>9-қосымшаға</w:t>
      </w:r>
      <w:r>
        <w:rPr>
          <w:rFonts w:ascii="Times New Roman"/>
          <w:b w:val="false"/>
          <w:i w:val="false"/>
          <w:color w:val="000000"/>
          <w:sz w:val="28"/>
        </w:rPr>
        <w:t xml:space="preserve"> сәйкес жылқылардың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10-қосымшаға</w:t>
      </w:r>
      <w:r>
        <w:rPr>
          <w:rFonts w:ascii="Times New Roman"/>
          <w:b w:val="false"/>
          <w:i w:val="false"/>
          <w:color w:val="000000"/>
          <w:sz w:val="28"/>
        </w:rPr>
        <w:t xml:space="preserve"> сәйкес жылқы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11. 
</w:t>
      </w:r>
      <w:r>
        <w:rPr>
          <w:rFonts w:ascii="Times New Roman"/>
          <w:b w:val="false"/>
          <w:i w:val="false"/>
          <w:color w:val="000000"/>
          <w:sz w:val="28"/>
        </w:rPr>
        <w:t>
Түйелерді (Camelus) сынақтан өткізу кезінде бағаланатын тұқым белгілерінің айқындылық дәрежесінің патентке қабілеттігін бағалау үшін кездейсоқ таңдау әдісімен кемінде 2,5 жастағы 8 ұрғашы және 8 еркек мал, 5 жастағы 15 інген мен 3 бура санап алынады.</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7%-дан артық емес, ал сандық белгілері бойынша варияция коэффициенті қолда бар жалпыға белгілі тұқымнан 1,5 есе аспаған жағдайда ғана түйелердің тұқымы біртекті және түрақты деп танылады.</w:t>
      </w:r>
      <w:r>
        <w:br/>
      </w:r>
      <w:r>
        <w:rPr>
          <w:rFonts w:ascii="Times New Roman"/>
          <w:b w:val="false"/>
          <w:i w:val="false"/>
          <w:color w:val="000000"/>
          <w:sz w:val="28"/>
        </w:rPr>
        <w:t>
</w:t>
      </w:r>
      <w:r>
        <w:rPr>
          <w:rFonts w:ascii="Times New Roman"/>
          <w:b w:val="false"/>
          <w:i w:val="false"/>
          <w:color w:val="000000"/>
          <w:sz w:val="28"/>
        </w:rPr>
        <w:t>
      Түйелердің есебін осы Әдістемеге </w:t>
      </w:r>
      <w:r>
        <w:rPr>
          <w:rFonts w:ascii="Times New Roman"/>
          <w:b w:val="false"/>
          <w:i w:val="false"/>
          <w:color w:val="000000"/>
          <w:sz w:val="28"/>
        </w:rPr>
        <w:t>11-қосымшаға</w:t>
      </w:r>
      <w:r>
        <w:rPr>
          <w:rFonts w:ascii="Times New Roman"/>
          <w:b w:val="false"/>
          <w:i w:val="false"/>
          <w:color w:val="000000"/>
          <w:sz w:val="28"/>
        </w:rPr>
        <w:t xml:space="preserve"> сәйкес түйелердің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бастапқы тұқым бойынша) осы Әдістемеге </w:t>
      </w:r>
      <w:r>
        <w:rPr>
          <w:rFonts w:ascii="Times New Roman"/>
          <w:b w:val="false"/>
          <w:i w:val="false"/>
          <w:color w:val="000000"/>
          <w:sz w:val="28"/>
        </w:rPr>
        <w:t>12-қосымшаға</w:t>
      </w:r>
      <w:r>
        <w:rPr>
          <w:rFonts w:ascii="Times New Roman"/>
          <w:b w:val="false"/>
          <w:i w:val="false"/>
          <w:color w:val="000000"/>
          <w:sz w:val="28"/>
        </w:rPr>
        <w:t xml:space="preserve"> сәйкес түйе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12. 
</w:t>
      </w:r>
      <w:r>
        <w:rPr>
          <w:rFonts w:ascii="Times New Roman"/>
          <w:b w:val="false"/>
          <w:i w:val="false"/>
          <w:color w:val="000000"/>
          <w:sz w:val="28"/>
        </w:rPr>
        <w:t xml:space="preserve">
Қаздарды (Anser anser L.) сынақтан өткізу кезінде бағаланатын тұқым белгілерінің айқындылық дәрежесінің патентке қабілеттігін бағалау үшін кездейсоқ таңдау әдісімен кемінде бір күндік 30 еркек және 30 ұрғашы балапан, 9 апталық 30 еркек және 30 ұрғашы балапан, 52 аптадан асқан 15 қораз бен 45 мекиен қаздар және кездейсоқ таңдау әдісімен алынған 50 жұмыртқа алынады. </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10%-дан артық емес, ал сандық белгілері бойынша варияция коэффициенті қолда бар жалпыға белгілі тұқымнан 1,6 есе аспаған жағдайда ғана қаздардың тұқымы біртекті және түрақты деп танылады.</w:t>
      </w:r>
      <w:r>
        <w:br/>
      </w:r>
      <w:r>
        <w:rPr>
          <w:rFonts w:ascii="Times New Roman"/>
          <w:b w:val="false"/>
          <w:i w:val="false"/>
          <w:color w:val="000000"/>
          <w:sz w:val="28"/>
        </w:rPr>
        <w:t>
</w:t>
      </w:r>
      <w:r>
        <w:rPr>
          <w:rFonts w:ascii="Times New Roman"/>
          <w:b w:val="false"/>
          <w:i w:val="false"/>
          <w:color w:val="000000"/>
          <w:sz w:val="28"/>
        </w:rPr>
        <w:t>
      Қаздардың есебін осы Әдістемеге </w:t>
      </w:r>
      <w:r>
        <w:rPr>
          <w:rFonts w:ascii="Times New Roman"/>
          <w:b w:val="false"/>
          <w:i w:val="false"/>
          <w:color w:val="000000"/>
          <w:sz w:val="28"/>
        </w:rPr>
        <w:t>13-қосымшаға</w:t>
      </w:r>
      <w:r>
        <w:rPr>
          <w:rFonts w:ascii="Times New Roman"/>
          <w:b w:val="false"/>
          <w:i w:val="false"/>
          <w:color w:val="000000"/>
          <w:sz w:val="28"/>
        </w:rPr>
        <w:t xml:space="preserve"> сәйкес қаздардың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14-қосымшаға</w:t>
      </w:r>
      <w:r>
        <w:rPr>
          <w:rFonts w:ascii="Times New Roman"/>
          <w:b w:val="false"/>
          <w:i w:val="false"/>
          <w:color w:val="000000"/>
          <w:sz w:val="28"/>
        </w:rPr>
        <w:t xml:space="preserve"> сәйкес қаз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13. 
</w:t>
      </w:r>
      <w:r>
        <w:rPr>
          <w:rFonts w:ascii="Times New Roman"/>
          <w:b w:val="false"/>
          <w:i w:val="false"/>
          <w:color w:val="000000"/>
          <w:sz w:val="28"/>
        </w:rPr>
        <w:t xml:space="preserve">
Үйректерді (Anas platyrhynchos L.) сынақтан өткізу кезінде бағаланатын тұқым белгілерінің айқындылық дәрежесінің патентке қабілеттігін бағалау үшін кездейсоқ таңдау әдісімен кемінде бір күндік 50 еркек және 50 ұрғашы балапан, 7 апталық 50 еркек және 50 ұрғашы балапан, 52 аптадан асқан 20 қораз бен 80 мекиен үйрек және кездейсоқ таңдау әдісімен алынған 100 жұмыртқа алынады. </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10%-дан артық емес, ал сандық белгілері бойынша варияция коэффициенті қолда бар жалпыға белгілі тұқымнан 1,6 есе аспаған жағдайда ғана үйректердің тұқымы біртекті және түрақты деп танылады.</w:t>
      </w:r>
      <w:r>
        <w:br/>
      </w:r>
      <w:r>
        <w:rPr>
          <w:rFonts w:ascii="Times New Roman"/>
          <w:b w:val="false"/>
          <w:i w:val="false"/>
          <w:color w:val="000000"/>
          <w:sz w:val="28"/>
        </w:rPr>
        <w:t>
</w:t>
      </w:r>
      <w:r>
        <w:rPr>
          <w:rFonts w:ascii="Times New Roman"/>
          <w:b w:val="false"/>
          <w:i w:val="false"/>
          <w:color w:val="000000"/>
          <w:sz w:val="28"/>
        </w:rPr>
        <w:t>
      Үйректердің есебін осы Әдістемеге </w:t>
      </w:r>
      <w:r>
        <w:rPr>
          <w:rFonts w:ascii="Times New Roman"/>
          <w:b w:val="false"/>
          <w:i w:val="false"/>
          <w:color w:val="000000"/>
          <w:sz w:val="28"/>
        </w:rPr>
        <w:t>15-қосымшаға</w:t>
      </w:r>
      <w:r>
        <w:rPr>
          <w:rFonts w:ascii="Times New Roman"/>
          <w:b w:val="false"/>
          <w:i w:val="false"/>
          <w:color w:val="000000"/>
          <w:sz w:val="28"/>
        </w:rPr>
        <w:t xml:space="preserve"> сәйкес үйректердің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16-қосымшаға</w:t>
      </w:r>
      <w:r>
        <w:rPr>
          <w:rFonts w:ascii="Times New Roman"/>
          <w:b w:val="false"/>
          <w:i w:val="false"/>
          <w:color w:val="000000"/>
          <w:sz w:val="28"/>
        </w:rPr>
        <w:t xml:space="preserve"> сәйкес үйрек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14. 
</w:t>
      </w:r>
      <w:r>
        <w:rPr>
          <w:rFonts w:ascii="Times New Roman"/>
          <w:b w:val="false"/>
          <w:i w:val="false"/>
          <w:color w:val="000000"/>
          <w:sz w:val="28"/>
        </w:rPr>
        <w:t xml:space="preserve">
Тауықтар (Gallus gallus L.) сынақтан өткізу кезінде бағаланатын тұқым белгілерінің айқындылық дәрежесінің патентке қабілеттігін бағалау үшін кездейсоқ таңдау әдісімен кемінде 100 жұмыртқа, бір күндік 50 еркек және 50 ұрғашы балапан, 5 апталық ет бағытындағы 50 еркек және 50 ұрғашы балапан, 52 аптадан асқан 15 қораз бен 100 мекиен алынады. </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10%-дан артық емес, ал сандық белгілері бойынша варияция коэффициенті қолда бар жалпыға белгілі тұқымнан 1,6 есе аспаған жағдайда ғана тауықтардың тұқымы біртекті және түрақты деп танылады.</w:t>
      </w:r>
      <w:r>
        <w:br/>
      </w:r>
      <w:r>
        <w:rPr>
          <w:rFonts w:ascii="Times New Roman"/>
          <w:b w:val="false"/>
          <w:i w:val="false"/>
          <w:color w:val="000000"/>
          <w:sz w:val="28"/>
        </w:rPr>
        <w:t>
</w:t>
      </w:r>
      <w:r>
        <w:rPr>
          <w:rFonts w:ascii="Times New Roman"/>
          <w:b w:val="false"/>
          <w:i w:val="false"/>
          <w:color w:val="000000"/>
          <w:sz w:val="28"/>
        </w:rPr>
        <w:t>
      Тауықтардың есебін осы Әдістемеге </w:t>
      </w:r>
      <w:r>
        <w:rPr>
          <w:rFonts w:ascii="Times New Roman"/>
          <w:b w:val="false"/>
          <w:i w:val="false"/>
          <w:color w:val="000000"/>
          <w:sz w:val="28"/>
        </w:rPr>
        <w:t>17-қосымшаға</w:t>
      </w:r>
      <w:r>
        <w:rPr>
          <w:rFonts w:ascii="Times New Roman"/>
          <w:b w:val="false"/>
          <w:i w:val="false"/>
          <w:color w:val="000000"/>
          <w:sz w:val="28"/>
        </w:rPr>
        <w:t xml:space="preserve"> сәйкес тауықтың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18-қосымшаға</w:t>
      </w:r>
      <w:r>
        <w:rPr>
          <w:rFonts w:ascii="Times New Roman"/>
          <w:b w:val="false"/>
          <w:i w:val="false"/>
          <w:color w:val="000000"/>
          <w:sz w:val="28"/>
        </w:rPr>
        <w:t xml:space="preserve"> сәйкес тауық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15. 
</w:t>
      </w:r>
      <w:r>
        <w:rPr>
          <w:rFonts w:ascii="Times New Roman"/>
          <w:b w:val="false"/>
          <w:i w:val="false"/>
          <w:color w:val="000000"/>
          <w:sz w:val="28"/>
        </w:rPr>
        <w:t xml:space="preserve">
Күре тауықтарды (Mellegris gallopavo) сынақтан өткізу кезінде бағаланатын тұқым белгілерінің айқындылық дәрежесінің патентке қабілеттігін бағалау үшін кездейсоқ таңдау әдісімен кемінде бір күндік 50 еркек және 50 ұрғашы балапан, 16 апталық 30 еркек және 30 ұрғашы балапан, 50 аптадан асқан 20 қораз бен 50 мекиен түйетауық және кездейсоқ таңдау әдісімен алынған 50 жұмыртқа алынады. </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10%-дан артық емес, ал сандық белгілері бойынша варияция коэффициенті қолда бар жалпыға белгілі тұқымнан 1,6 есе аспаған жағдайда ғана күре тауықтардың тұқымы біртекті және түрақты деп танылады.</w:t>
      </w:r>
      <w:r>
        <w:br/>
      </w:r>
      <w:r>
        <w:rPr>
          <w:rFonts w:ascii="Times New Roman"/>
          <w:b w:val="false"/>
          <w:i w:val="false"/>
          <w:color w:val="000000"/>
          <w:sz w:val="28"/>
        </w:rPr>
        <w:t>
</w:t>
      </w:r>
      <w:r>
        <w:rPr>
          <w:rFonts w:ascii="Times New Roman"/>
          <w:b w:val="false"/>
          <w:i w:val="false"/>
          <w:color w:val="000000"/>
          <w:sz w:val="28"/>
        </w:rPr>
        <w:t>
      Күре тауықтардың есебін осы Әдістемеге </w:t>
      </w:r>
      <w:r>
        <w:rPr>
          <w:rFonts w:ascii="Times New Roman"/>
          <w:b w:val="false"/>
          <w:i w:val="false"/>
          <w:color w:val="000000"/>
          <w:sz w:val="28"/>
        </w:rPr>
        <w:t>19-қосымшаға</w:t>
      </w:r>
      <w:r>
        <w:rPr>
          <w:rFonts w:ascii="Times New Roman"/>
          <w:b w:val="false"/>
          <w:i w:val="false"/>
          <w:color w:val="000000"/>
          <w:sz w:val="28"/>
        </w:rPr>
        <w:t xml:space="preserve"> сәйкес күре тауықтардың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20-қосымшаға</w:t>
      </w:r>
      <w:r>
        <w:rPr>
          <w:rFonts w:ascii="Times New Roman"/>
          <w:b w:val="false"/>
          <w:i w:val="false"/>
          <w:color w:val="000000"/>
          <w:sz w:val="28"/>
        </w:rPr>
        <w:t xml:space="preserve"> сәйкес күре тауық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16. 
</w:t>
      </w:r>
      <w:r>
        <w:rPr>
          <w:rFonts w:ascii="Times New Roman"/>
          <w:b w:val="false"/>
          <w:i w:val="false"/>
          <w:color w:val="000000"/>
          <w:sz w:val="28"/>
        </w:rPr>
        <w:t xml:space="preserve">
Мысыр тауықтарды (Numida meleagris L.) сынақтан өткізу кезінде бағаланатын тұқым белгілерінің айқындылық дәрежесінің патентке қабілеттігін бағалау үшін кездейсоқ таңдау әдісімен кемінде бір күндік 50 еркек және 50 ұрғашы балапан, 10 апталық 50 еркек және 50 ұрғашы балапан, 52 аптадан асқан 20 қораз бен 50 мекиен және кездейсоқ таңдау әдісімен алынған 50 жұмыртқа алынады. </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10%-дан артық емес, ал сандық белгілері бойынша варияция коэффициенті қолда бар жалпыға белгілі тұқымнан 1,6 есе аспаған жағдайда ғана мысыр тауықтарының тұқымы біртекті және түрақты деп танылады.</w:t>
      </w:r>
      <w:r>
        <w:br/>
      </w:r>
      <w:r>
        <w:rPr>
          <w:rFonts w:ascii="Times New Roman"/>
          <w:b w:val="false"/>
          <w:i w:val="false"/>
          <w:color w:val="000000"/>
          <w:sz w:val="28"/>
        </w:rPr>
        <w:t>
</w:t>
      </w:r>
      <w:r>
        <w:rPr>
          <w:rFonts w:ascii="Times New Roman"/>
          <w:b w:val="false"/>
          <w:i w:val="false"/>
          <w:color w:val="000000"/>
          <w:sz w:val="28"/>
        </w:rPr>
        <w:t>
      Мысыр тауықтарының есебін осы Әдістемеге </w:t>
      </w:r>
      <w:r>
        <w:rPr>
          <w:rFonts w:ascii="Times New Roman"/>
          <w:b w:val="false"/>
          <w:i w:val="false"/>
          <w:color w:val="000000"/>
          <w:sz w:val="28"/>
        </w:rPr>
        <w:t>21-қосымшаға</w:t>
      </w:r>
      <w:r>
        <w:rPr>
          <w:rFonts w:ascii="Times New Roman"/>
          <w:b w:val="false"/>
          <w:i w:val="false"/>
          <w:color w:val="000000"/>
          <w:sz w:val="28"/>
        </w:rPr>
        <w:t xml:space="preserve"> сәйкес мысыр тауықтардың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22-қосымшаға</w:t>
      </w:r>
      <w:r>
        <w:rPr>
          <w:rFonts w:ascii="Times New Roman"/>
          <w:b w:val="false"/>
          <w:i w:val="false"/>
          <w:color w:val="000000"/>
          <w:sz w:val="28"/>
        </w:rPr>
        <w:t xml:space="preserve"> сәйкес мысыр тауық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17. 
</w:t>
      </w:r>
      <w:r>
        <w:rPr>
          <w:rFonts w:ascii="Times New Roman"/>
          <w:b w:val="false"/>
          <w:i w:val="false"/>
          <w:color w:val="000000"/>
          <w:sz w:val="28"/>
        </w:rPr>
        <w:t xml:space="preserve">
Қара түлкіні (Alopex lagopus L.) сынақтан өткізу кезінде бағаланатын тұқым белгілерінің айқындылық дәрежесінің патентке қабілеттігін бағалау үшін кездейсоқ таңдау әдісімен кемінде ұқпақ берудегі бір циклда туылған 6-7 айлық 50 еркек және 50 ұрғашы құндыздан кем емес алынады. </w:t>
      </w:r>
      <w:r>
        <w:br/>
      </w:r>
      <w:r>
        <w:rPr>
          <w:rFonts w:ascii="Times New Roman"/>
          <w:b w:val="false"/>
          <w:i w:val="false"/>
          <w:color w:val="000000"/>
          <w:sz w:val="28"/>
        </w:rPr>
        <w:t>
</w:t>
      </w:r>
      <w:r>
        <w:rPr>
          <w:rFonts w:ascii="Times New Roman"/>
          <w:b w:val="false"/>
          <w:i w:val="false"/>
          <w:color w:val="000000"/>
          <w:sz w:val="28"/>
        </w:rPr>
        <w:t xml:space="preserve">
      Егер типтік емес дарақтардың саны сапалық белгілер бойынша зерттеліп отырған мал басынан 5%-дан артық емес, ал сандық белгілері бойынша варияция коэффициенті қолда бар жалпыға белгілі тұқымнан 1,5 есе аспаған жағдайда ғана қара түлкінің тұқымы біртекті және тұрақты деп танылады. Егер жануардың бояуы доминантты генмен берілген болса, айырмашылықты бағалаған кезде олардың басқа түстермен қатынасы белгіленеді, ал бояу белгісі бойынша біркелкілікті бағалау жүргізілмейді. </w:t>
      </w:r>
      <w:r>
        <w:br/>
      </w:r>
      <w:r>
        <w:rPr>
          <w:rFonts w:ascii="Times New Roman"/>
          <w:b w:val="false"/>
          <w:i w:val="false"/>
          <w:color w:val="000000"/>
          <w:sz w:val="28"/>
        </w:rPr>
        <w:t>
</w:t>
      </w:r>
      <w:r>
        <w:rPr>
          <w:rFonts w:ascii="Times New Roman"/>
          <w:b w:val="false"/>
          <w:i w:val="false"/>
          <w:color w:val="000000"/>
          <w:sz w:val="28"/>
        </w:rPr>
        <w:t>
      Егер ұсынылып отырған тұқымның бояуы бұрын белгілі емес мутациямен немесе гендер комбинациясымен ұштастырылса, ұсынушы тұқымның генотипін растайтын құжат енгізеді.</w:t>
      </w:r>
      <w:r>
        <w:br/>
      </w:r>
      <w:r>
        <w:rPr>
          <w:rFonts w:ascii="Times New Roman"/>
          <w:b w:val="false"/>
          <w:i w:val="false"/>
          <w:color w:val="000000"/>
          <w:sz w:val="28"/>
        </w:rPr>
        <w:t>
</w:t>
      </w:r>
      <w:r>
        <w:rPr>
          <w:rFonts w:ascii="Times New Roman"/>
          <w:b w:val="false"/>
          <w:i w:val="false"/>
          <w:color w:val="000000"/>
          <w:sz w:val="28"/>
        </w:rPr>
        <w:t>
      Қара түлкінің есебін осы Әдістемеге </w:t>
      </w:r>
      <w:r>
        <w:rPr>
          <w:rFonts w:ascii="Times New Roman"/>
          <w:b w:val="false"/>
          <w:i w:val="false"/>
          <w:color w:val="000000"/>
          <w:sz w:val="28"/>
        </w:rPr>
        <w:t>23-қосымшаға</w:t>
      </w:r>
      <w:r>
        <w:rPr>
          <w:rFonts w:ascii="Times New Roman"/>
          <w:b w:val="false"/>
          <w:i w:val="false"/>
          <w:color w:val="000000"/>
          <w:sz w:val="28"/>
        </w:rPr>
        <w:t xml:space="preserve"> сәйкес қара түлкінінің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24-қосымшаға</w:t>
      </w:r>
      <w:r>
        <w:rPr>
          <w:rFonts w:ascii="Times New Roman"/>
          <w:b w:val="false"/>
          <w:i w:val="false"/>
          <w:color w:val="000000"/>
          <w:sz w:val="28"/>
        </w:rPr>
        <w:t xml:space="preserve"> сәйкес қара түлкі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18. 
</w:t>
      </w:r>
      <w:r>
        <w:rPr>
          <w:rFonts w:ascii="Times New Roman"/>
          <w:b w:val="false"/>
          <w:i w:val="false"/>
          <w:color w:val="000000"/>
          <w:sz w:val="28"/>
        </w:rPr>
        <w:t>
Құндыздарды (Martes zibellina L) сынақтан өткізу кезінде бағаланатын тұқым белгілерінің айқындылық дәрежесінің патентке қабілеттігін бағалау үшін кездейсоқ таңдау әдісімен кемінде ұқпақ берудегі бір циклда туылған 6-7 айлық 50 еркек және 50 ұрғашы құндыз алынады.</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5%-дан артық емес, ал сандық белгілері бойынша варияция коэффициенті қолда бар жалпыға белгілі тұқымнан 1,5 есе аспаған жағдайда ғана құндыздардың тұқымы біртекті және тұрақты деп танылады.</w:t>
      </w:r>
      <w:r>
        <w:br/>
      </w:r>
      <w:r>
        <w:rPr>
          <w:rFonts w:ascii="Times New Roman"/>
          <w:b w:val="false"/>
          <w:i w:val="false"/>
          <w:color w:val="000000"/>
          <w:sz w:val="28"/>
        </w:rPr>
        <w:t>
</w:t>
      </w:r>
      <w:r>
        <w:rPr>
          <w:rFonts w:ascii="Times New Roman"/>
          <w:b w:val="false"/>
          <w:i w:val="false"/>
          <w:color w:val="000000"/>
          <w:sz w:val="28"/>
        </w:rPr>
        <w:t xml:space="preserve">
      Егер құндыздың бояуы доминантты генмен берілген болса, айырмашылықты бағалаған кезде олардың басқа түстермен қатынасы белгіленеді, ал бояу белгісі бойынша біркелкілікті бағалау жүргізілмейді. </w:t>
      </w:r>
      <w:r>
        <w:br/>
      </w:r>
      <w:r>
        <w:rPr>
          <w:rFonts w:ascii="Times New Roman"/>
          <w:b w:val="false"/>
          <w:i w:val="false"/>
          <w:color w:val="000000"/>
          <w:sz w:val="28"/>
        </w:rPr>
        <w:t>
</w:t>
      </w:r>
      <w:r>
        <w:rPr>
          <w:rFonts w:ascii="Times New Roman"/>
          <w:b w:val="false"/>
          <w:i w:val="false"/>
          <w:color w:val="000000"/>
          <w:sz w:val="28"/>
        </w:rPr>
        <w:t>
      Егер ұсынылып отырған тұқымның бояуы бұрын белгілі емес мутациямен немесе гендер комбинациясымен ұштастырылса, ұсынушы тұқымның генотипін растайтын құжат енгізеді.</w:t>
      </w:r>
      <w:r>
        <w:br/>
      </w:r>
      <w:r>
        <w:rPr>
          <w:rFonts w:ascii="Times New Roman"/>
          <w:b w:val="false"/>
          <w:i w:val="false"/>
          <w:color w:val="000000"/>
          <w:sz w:val="28"/>
        </w:rPr>
        <w:t>
</w:t>
      </w:r>
      <w:r>
        <w:rPr>
          <w:rFonts w:ascii="Times New Roman"/>
          <w:b w:val="false"/>
          <w:i w:val="false"/>
          <w:color w:val="000000"/>
          <w:sz w:val="28"/>
        </w:rPr>
        <w:t>
      Құндыздардың есебін осы Әдістемеге </w:t>
      </w:r>
      <w:r>
        <w:rPr>
          <w:rFonts w:ascii="Times New Roman"/>
          <w:b w:val="false"/>
          <w:i w:val="false"/>
          <w:color w:val="000000"/>
          <w:sz w:val="28"/>
        </w:rPr>
        <w:t>25-қосымшаға</w:t>
      </w:r>
      <w:r>
        <w:rPr>
          <w:rFonts w:ascii="Times New Roman"/>
          <w:b w:val="false"/>
          <w:i w:val="false"/>
          <w:color w:val="000000"/>
          <w:sz w:val="28"/>
        </w:rPr>
        <w:t xml:space="preserve"> сәйкес құндыздардың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26-қосымшаға</w:t>
      </w:r>
      <w:r>
        <w:rPr>
          <w:rFonts w:ascii="Times New Roman"/>
          <w:b w:val="false"/>
          <w:i w:val="false"/>
          <w:color w:val="000000"/>
          <w:sz w:val="28"/>
        </w:rPr>
        <w:t xml:space="preserve"> сәйкес құндыз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19. 
</w:t>
      </w:r>
      <w:r>
        <w:rPr>
          <w:rFonts w:ascii="Times New Roman"/>
          <w:b w:val="false"/>
          <w:i w:val="false"/>
          <w:color w:val="000000"/>
          <w:sz w:val="28"/>
        </w:rPr>
        <w:t xml:space="preserve">
Үй итін (Canis Familiaris L.) (ұлттық жануарлар тұқымына жататын қазақы ит тұқымдары – «Тазы», «Төбет», сонымен қатар басқа да үй иттері) сынақтан өткізу кезінде бағаланатын тұқым белгілерінің айқындылық дәрежесінің патентке қабілеттігін бағалау үшін кездейсоқ таңдау әдісімен кемінде 12-14 айлығындағы 40 төбет пен 40 қаншық және 36-40 айлығындағы 10 төбет пен 30 қаншық санап алынады. </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5%-дан артық емес, ал сандық белгілері бойынша варияция коэффициенті қолда бар жалпыға белгілі тұқымнан 1,5 есе аспаған жағдайда ғана үй итінің тұқымы біртекті және тұрақты деп танылады.</w:t>
      </w:r>
      <w:r>
        <w:br/>
      </w:r>
      <w:r>
        <w:rPr>
          <w:rFonts w:ascii="Times New Roman"/>
          <w:b w:val="false"/>
          <w:i w:val="false"/>
          <w:color w:val="000000"/>
          <w:sz w:val="28"/>
        </w:rPr>
        <w:t>
</w:t>
      </w:r>
      <w:r>
        <w:rPr>
          <w:rFonts w:ascii="Times New Roman"/>
          <w:b w:val="false"/>
          <w:i w:val="false"/>
          <w:color w:val="000000"/>
          <w:sz w:val="28"/>
        </w:rPr>
        <w:t>
      Үй итінің есебін осы Әдістемеге </w:t>
      </w:r>
      <w:r>
        <w:rPr>
          <w:rFonts w:ascii="Times New Roman"/>
          <w:b w:val="false"/>
          <w:i w:val="false"/>
          <w:color w:val="000000"/>
          <w:sz w:val="28"/>
        </w:rPr>
        <w:t>27-қосымшаға</w:t>
      </w:r>
      <w:r>
        <w:rPr>
          <w:rFonts w:ascii="Times New Roman"/>
          <w:b w:val="false"/>
          <w:i w:val="false"/>
          <w:color w:val="000000"/>
          <w:sz w:val="28"/>
        </w:rPr>
        <w:t xml:space="preserve"> сәйкес үй итінің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28-қосымшаға</w:t>
      </w:r>
      <w:r>
        <w:rPr>
          <w:rFonts w:ascii="Times New Roman"/>
          <w:b w:val="false"/>
          <w:i w:val="false"/>
          <w:color w:val="000000"/>
          <w:sz w:val="28"/>
        </w:rPr>
        <w:t xml:space="preserve"> сәйкес үй итінің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20. 
</w:t>
      </w:r>
      <w:r>
        <w:rPr>
          <w:rFonts w:ascii="Times New Roman"/>
          <w:b w:val="false"/>
          <w:i w:val="false"/>
          <w:color w:val="000000"/>
          <w:sz w:val="28"/>
        </w:rPr>
        <w:t>
Бал араларды (Apis mellifera L.) сынақтан өткізу кезінде бағаланатын тұқым белгілерінің айқындылық дәрежесінің патентке қабілеттігін бағалау үшін кездейсоқ таңдау әдісімен кемінде әр аналық арадан 10 арадан 100 ара, 10 тумайтын аналық ара, бір топтамадан алынған 20 аталық ара және кездейсоқ таңдау әдісімен 10 туған аналық ара алынады.</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10%-дан артық емес, ал сандық белгілері бойынша варияция коэффициенті қолда бар жалпыға белгілі тұқымнан 1,6 есе аспаған жағдайда ғана бал араның тұқымы біртекті және тұрақты деп танылады.</w:t>
      </w:r>
      <w:r>
        <w:br/>
      </w:r>
      <w:r>
        <w:rPr>
          <w:rFonts w:ascii="Times New Roman"/>
          <w:b w:val="false"/>
          <w:i w:val="false"/>
          <w:color w:val="000000"/>
          <w:sz w:val="28"/>
        </w:rPr>
        <w:t>
</w:t>
      </w:r>
      <w:r>
        <w:rPr>
          <w:rFonts w:ascii="Times New Roman"/>
          <w:b w:val="false"/>
          <w:i w:val="false"/>
          <w:color w:val="000000"/>
          <w:sz w:val="28"/>
        </w:rPr>
        <w:t>
      Бал аралардың есебін осы Әдістемеге </w:t>
      </w:r>
      <w:r>
        <w:rPr>
          <w:rFonts w:ascii="Times New Roman"/>
          <w:b w:val="false"/>
          <w:i w:val="false"/>
          <w:color w:val="000000"/>
          <w:sz w:val="28"/>
        </w:rPr>
        <w:t>29-қосымшаға</w:t>
      </w:r>
      <w:r>
        <w:rPr>
          <w:rFonts w:ascii="Times New Roman"/>
          <w:b w:val="false"/>
          <w:i w:val="false"/>
          <w:color w:val="000000"/>
          <w:sz w:val="28"/>
        </w:rPr>
        <w:t xml:space="preserve"> сәйкес бал арасының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30-қосымшаға</w:t>
      </w:r>
      <w:r>
        <w:rPr>
          <w:rFonts w:ascii="Times New Roman"/>
          <w:b w:val="false"/>
          <w:i w:val="false"/>
          <w:color w:val="000000"/>
          <w:sz w:val="28"/>
        </w:rPr>
        <w:t xml:space="preserve"> сәйкес бал ара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21. 
</w:t>
      </w:r>
      <w:r>
        <w:rPr>
          <w:rFonts w:ascii="Times New Roman"/>
          <w:b w:val="false"/>
          <w:i w:val="false"/>
          <w:color w:val="000000"/>
          <w:sz w:val="28"/>
        </w:rPr>
        <w:t>
Тұқы балығы (Cyprinus carpio L.) сынақтан өткізу кезінде бағаланатын тұқым белгілерінің айқындылық дәрежесінің патентке қабілеттігін бағалау үшін кездейсоқ таңдау әдісімен кемінде екінші уылдырық шашқан 50 ұрғашы, 50 еркек балық алынады, ал өлшеу және белгілерін бағалау үшін 11-ден 17-50-ге шекті екі жастағылар алынады.</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4%-дан артық емес, ал сандық белгілері бойынша варияция коэффициенті қолда бар жалпыға белгілі тұқымнан 1,6 есе аспаған жағдайда ғана тұқы балығының тұқымы біртекті және тұрақты деп танылады.</w:t>
      </w:r>
      <w:r>
        <w:br/>
      </w:r>
      <w:r>
        <w:rPr>
          <w:rFonts w:ascii="Times New Roman"/>
          <w:b w:val="false"/>
          <w:i w:val="false"/>
          <w:color w:val="000000"/>
          <w:sz w:val="28"/>
        </w:rPr>
        <w:t>
</w:t>
      </w:r>
      <w:r>
        <w:rPr>
          <w:rFonts w:ascii="Times New Roman"/>
          <w:b w:val="false"/>
          <w:i w:val="false"/>
          <w:color w:val="000000"/>
          <w:sz w:val="28"/>
        </w:rPr>
        <w:t>
      Тұқы балығының есебін осы Әдістемеге </w:t>
      </w:r>
      <w:r>
        <w:rPr>
          <w:rFonts w:ascii="Times New Roman"/>
          <w:b w:val="false"/>
          <w:i w:val="false"/>
          <w:color w:val="000000"/>
          <w:sz w:val="28"/>
        </w:rPr>
        <w:t>31-қосымшаға</w:t>
      </w:r>
      <w:r>
        <w:rPr>
          <w:rFonts w:ascii="Times New Roman"/>
          <w:b w:val="false"/>
          <w:i w:val="false"/>
          <w:color w:val="000000"/>
          <w:sz w:val="28"/>
        </w:rPr>
        <w:t xml:space="preserve"> сәйкес тұқы балығының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32-қосымшаға</w:t>
      </w:r>
      <w:r>
        <w:rPr>
          <w:rFonts w:ascii="Times New Roman"/>
          <w:b w:val="false"/>
          <w:i w:val="false"/>
          <w:color w:val="000000"/>
          <w:sz w:val="28"/>
        </w:rPr>
        <w:t xml:space="preserve"> сәйкес тұқы балық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22. 
</w:t>
      </w:r>
      <w:r>
        <w:rPr>
          <w:rFonts w:ascii="Times New Roman"/>
          <w:b w:val="false"/>
          <w:i w:val="false"/>
          <w:color w:val="000000"/>
          <w:sz w:val="28"/>
        </w:rPr>
        <w:t>
Мөлдір бахтахты (Oncorinchus mykiss Walbaum) сынақтан өткізу кезінде бағаланатын тұқым белгілерінің айқындылық дәрежесінің патентке қабілеттігін бағалау үшін кездейсоқ таңдау әдісімен кемінде екінші уылдырық шашқан 50 ұрғашы, 50 еркек балық алынады.</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4%-дан артық емес, ал сандық белгілері бойынша варияция коэффициенті қолда бар жалпыға белгілі тұқымнан 1,6 есе аспаған жағдайда ғана мөлдір бахтахтының тұқымы біртекті және тұрақты деп танылады.</w:t>
      </w:r>
      <w:r>
        <w:br/>
      </w:r>
      <w:r>
        <w:rPr>
          <w:rFonts w:ascii="Times New Roman"/>
          <w:b w:val="false"/>
          <w:i w:val="false"/>
          <w:color w:val="000000"/>
          <w:sz w:val="28"/>
        </w:rPr>
        <w:t>
</w:t>
      </w:r>
      <w:r>
        <w:rPr>
          <w:rFonts w:ascii="Times New Roman"/>
          <w:b w:val="false"/>
          <w:i w:val="false"/>
          <w:color w:val="000000"/>
          <w:sz w:val="28"/>
        </w:rPr>
        <w:t>
      Мөлдір бахтахтының есебін осы Әдістемеге </w:t>
      </w:r>
      <w:r>
        <w:rPr>
          <w:rFonts w:ascii="Times New Roman"/>
          <w:b w:val="false"/>
          <w:i w:val="false"/>
          <w:color w:val="000000"/>
          <w:sz w:val="28"/>
        </w:rPr>
        <w:t>33-қосымшаға</w:t>
      </w:r>
      <w:r>
        <w:rPr>
          <w:rFonts w:ascii="Times New Roman"/>
          <w:b w:val="false"/>
          <w:i w:val="false"/>
          <w:color w:val="000000"/>
          <w:sz w:val="28"/>
        </w:rPr>
        <w:t xml:space="preserve"> сәйкес мөлдір бахтахтының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34-қосымшаға</w:t>
      </w:r>
      <w:r>
        <w:rPr>
          <w:rFonts w:ascii="Times New Roman"/>
          <w:b w:val="false"/>
          <w:i w:val="false"/>
          <w:color w:val="000000"/>
          <w:sz w:val="28"/>
        </w:rPr>
        <w:t xml:space="preserve"> сәйкес мөлдір бахтахты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23. 
</w:t>
      </w:r>
      <w:r>
        <w:rPr>
          <w:rFonts w:ascii="Times New Roman"/>
          <w:b w:val="false"/>
          <w:i w:val="false"/>
          <w:color w:val="000000"/>
          <w:sz w:val="28"/>
        </w:rPr>
        <w:t>
Бұғыны (Cervus elaphus sibiricus Severtzov) сынақтан өткізу кезінде бағаланатын тұқым белгілерінің айқындылық дәрежесінің патентке қабілеттігін бағалау үшін кездейсоқ таңдау әдісімен кемінде 18 айлық 35 еркек, 35 ұрғашы марал; 24 айлық тұмса марал; 2,5 жасар 35 ұрғашы, 3,5 жасар 35 еркек марал және 20 бас ұрықтандырушы марал алынады.</w:t>
      </w:r>
      <w:r>
        <w:br/>
      </w:r>
      <w:r>
        <w:rPr>
          <w:rFonts w:ascii="Times New Roman"/>
          <w:b w:val="false"/>
          <w:i w:val="false"/>
          <w:color w:val="000000"/>
          <w:sz w:val="28"/>
        </w:rPr>
        <w:t>
</w:t>
      </w:r>
      <w:r>
        <w:rPr>
          <w:rFonts w:ascii="Times New Roman"/>
          <w:b w:val="false"/>
          <w:i w:val="false"/>
          <w:color w:val="000000"/>
          <w:sz w:val="28"/>
        </w:rPr>
        <w:t>
      Егер типтік емес дарақтардың саны сапалық белгілер бойынша зерттеліп отырған мал басынан 6%-дан артық емес, ал сандық белгілері бойынша варияция коэффициенті қолда бар жалпыға белгілі тұқымнан 1,6 есе аспаған жағдайда ғана бұғы тұқымы біртекті және тұрақты деп танылады.</w:t>
      </w:r>
      <w:r>
        <w:br/>
      </w:r>
      <w:r>
        <w:rPr>
          <w:rFonts w:ascii="Times New Roman"/>
          <w:b w:val="false"/>
          <w:i w:val="false"/>
          <w:color w:val="000000"/>
          <w:sz w:val="28"/>
        </w:rPr>
        <w:t>
</w:t>
      </w:r>
      <w:r>
        <w:rPr>
          <w:rFonts w:ascii="Times New Roman"/>
          <w:b w:val="false"/>
          <w:i w:val="false"/>
          <w:color w:val="000000"/>
          <w:sz w:val="28"/>
        </w:rPr>
        <w:t>
      Бұғының есебін осы Әдістемеге </w:t>
      </w:r>
      <w:r>
        <w:rPr>
          <w:rFonts w:ascii="Times New Roman"/>
          <w:b w:val="false"/>
          <w:i w:val="false"/>
          <w:color w:val="000000"/>
          <w:sz w:val="28"/>
        </w:rPr>
        <w:t>35-қосымшаға</w:t>
      </w:r>
      <w:r>
        <w:rPr>
          <w:rFonts w:ascii="Times New Roman"/>
          <w:b w:val="false"/>
          <w:i w:val="false"/>
          <w:color w:val="000000"/>
          <w:sz w:val="28"/>
        </w:rPr>
        <w:t xml:space="preserve"> сәйкес бұғының сыналатын және жалпыға белгілі ұқсас тұқымдарына (сыналатын типі, линиясы және бастапқы тұқым бойынша) арналған белгілер кестесіне сәйкес сыналатын және жалпыға белгілі ұқсас тұқымдар бойынша (сыналатын типі, линиясы және батапқы тұқым бойынша) осы Әдістемеге </w:t>
      </w:r>
      <w:r>
        <w:rPr>
          <w:rFonts w:ascii="Times New Roman"/>
          <w:b w:val="false"/>
          <w:i w:val="false"/>
          <w:color w:val="000000"/>
          <w:sz w:val="28"/>
        </w:rPr>
        <w:t>36-қосымшаға</w:t>
      </w:r>
      <w:r>
        <w:rPr>
          <w:rFonts w:ascii="Times New Roman"/>
          <w:b w:val="false"/>
          <w:i w:val="false"/>
          <w:color w:val="000000"/>
          <w:sz w:val="28"/>
        </w:rPr>
        <w:t xml:space="preserve"> сәйкес бұғы белгілерінің айқындылық дәрежесін бағалауды сынау (байқаудан өткізу) кезінде басшылыққа алуға арналған Индекстер кестесінде (түсініктемелер мен әдістер) көрсетілген әдістерді қолдана отырып, жүргізеді.</w:t>
      </w:r>
      <w:r>
        <w:br/>
      </w:r>
      <w:r>
        <w:rPr>
          <w:rFonts w:ascii="Times New Roman"/>
          <w:b w:val="false"/>
          <w:i w:val="false"/>
          <w:color w:val="000000"/>
          <w:sz w:val="28"/>
        </w:rPr>
        <w:t>
 </w:t>
      </w:r>
    </w:p>
    <w:bookmarkEnd w:id="8"/>
    <w:bookmarkStart w:name="z79" w:id="9"/>
    <w:p>
      <w:pPr>
        <w:spacing w:after="0"/>
        <w:ind w:left="0"/>
        <w:jc w:val="left"/>
      </w:pPr>
      <w:r>
        <w:rPr>
          <w:rFonts w:ascii="Times New Roman"/>
          <w:b/>
          <w:i w:val="false"/>
          <w:color w:val="000000"/>
        </w:rPr>
        <w:t xml:space="preserve"> 
3. Ауыл шаруашылығы малдары мен </w:t>
      </w:r>
    </w:p>
    <w:bookmarkEnd w:id="9"/>
    <w:bookmarkStart w:name="z80" w:id="10"/>
    <w:p>
      <w:pPr>
        <w:spacing w:after="0"/>
        <w:ind w:left="0"/>
        <w:jc w:val="left"/>
      </w:pPr>
      <w:r>
        <w:rPr>
          <w:rFonts w:ascii="Times New Roman"/>
          <w:b/>
          <w:i w:val="false"/>
          <w:color w:val="000000"/>
        </w:rPr>
        <w:t xml:space="preserve"> 
мамық жүнді аңдарға байқау жүргізу</w:t>
      </w:r>
    </w:p>
    <w:bookmarkEnd w:id="10"/>
    <w:bookmarkStart w:name="z81" w:id="11"/>
    <w:p>
      <w:pPr>
        <w:spacing w:after="0"/>
        <w:ind w:left="0"/>
        <w:jc w:val="both"/>
      </w:pPr>
      <w:r>
        <w:rPr>
          <w:rFonts w:ascii="Times New Roman"/>
          <w:b w:val="false"/>
          <w:i w:val="false"/>
          <w:color w:val="000000"/>
          <w:sz w:val="28"/>
        </w:rPr>
        <w:t xml:space="preserve">      24. 
Қорғалатын селекциялық жетістіктер бойынша байқау жүргізудің негізі ретінде малдардың орта шығу тегі болуы және олардың экстерьер мен дене пішінінің ұқсастығы, ұрпақтарына тұрақты беріліп отыратын өнімділігінің деңгейі мен басқа да көрсеткіштері, селекциялық жетістіктерді құру жоспарына сай келетін сандық және сапалық құрамы болуы. </w:t>
      </w:r>
      <w:r>
        <w:br/>
      </w:r>
      <w:r>
        <w:rPr>
          <w:rFonts w:ascii="Times New Roman"/>
          <w:b w:val="false"/>
          <w:i w:val="false"/>
          <w:color w:val="000000"/>
          <w:sz w:val="28"/>
        </w:rPr>
        <w:t>
      25. 
</w:t>
      </w:r>
      <w:r>
        <w:rPr>
          <w:rFonts w:ascii="Times New Roman"/>
          <w:b w:val="false"/>
          <w:i w:val="false"/>
          <w:color w:val="000000"/>
          <w:sz w:val="28"/>
        </w:rPr>
        <w:t>
Мал шаруашылығындағы селекциялық жетістіктердің қорғалатын санатына байқау жүргізгенде осы Әдістеменің </w:t>
      </w:r>
      <w:r>
        <w:rPr>
          <w:rFonts w:ascii="Times New Roman"/>
          <w:b w:val="false"/>
          <w:i w:val="false"/>
          <w:color w:val="000000"/>
          <w:sz w:val="28"/>
        </w:rPr>
        <w:t>37-қосымшасына</w:t>
      </w:r>
      <w:r>
        <w:rPr>
          <w:rFonts w:ascii="Times New Roman"/>
          <w:b w:val="false"/>
          <w:i w:val="false"/>
          <w:color w:val="000000"/>
          <w:sz w:val="28"/>
        </w:rPr>
        <w:t xml:space="preserve"> сәйкес мал шаруашылығындағы селекциялық жетістіктердің қорғалатын санатынан талап етілетін сандық және сапалық көрсеткіштер қолданылады.</w:t>
      </w:r>
      <w:r>
        <w:br/>
      </w:r>
      <w:r>
        <w:rPr>
          <w:rFonts w:ascii="Times New Roman"/>
          <w:b w:val="false"/>
          <w:i w:val="false"/>
          <w:color w:val="000000"/>
          <w:sz w:val="28"/>
        </w:rPr>
        <w:t>
      26. 
</w:t>
      </w:r>
      <w:r>
        <w:rPr>
          <w:rFonts w:ascii="Times New Roman"/>
          <w:b w:val="false"/>
          <w:i w:val="false"/>
          <w:color w:val="000000"/>
          <w:sz w:val="28"/>
        </w:rPr>
        <w:t>
Сынақ өткізуге ұсынылған мал шаруашылығындағы селекциялық жетістіктерге байқау жүргізгенде ауыл шаруашылығы малдарының түрлері бойынша құрылымдық бірліктің ең аз көрсеткіші осы Әдістеменің </w:t>
      </w:r>
      <w:r>
        <w:rPr>
          <w:rFonts w:ascii="Times New Roman"/>
          <w:b w:val="false"/>
          <w:i w:val="false"/>
          <w:color w:val="000000"/>
          <w:sz w:val="28"/>
        </w:rPr>
        <w:t>38-қосымшасына</w:t>
      </w:r>
      <w:r>
        <w:rPr>
          <w:rFonts w:ascii="Times New Roman"/>
          <w:b w:val="false"/>
          <w:i w:val="false"/>
          <w:color w:val="000000"/>
          <w:sz w:val="28"/>
        </w:rPr>
        <w:t xml:space="preserve"> сәйкес талап етіледі.</w:t>
      </w:r>
      <w:r>
        <w:br/>
      </w:r>
      <w:r>
        <w:rPr>
          <w:rFonts w:ascii="Times New Roman"/>
          <w:b w:val="false"/>
          <w:i w:val="false"/>
          <w:color w:val="000000"/>
          <w:sz w:val="28"/>
        </w:rPr>
        <w:t>
 </w:t>
      </w:r>
    </w:p>
    <w:bookmarkEnd w:id="11"/>
    <w:bookmarkStart w:name="z84" w:id="12"/>
    <w:p>
      <w:pPr>
        <w:spacing w:after="0"/>
        <w:ind w:left="0"/>
        <w:jc w:val="left"/>
      </w:pPr>
      <w:r>
        <w:rPr>
          <w:rFonts w:ascii="Times New Roman"/>
          <w:b/>
          <w:i w:val="false"/>
          <w:color w:val="000000"/>
        </w:rPr>
        <w:t xml:space="preserve"> 
4. Қорытынды ережелер</w:t>
      </w:r>
    </w:p>
    <w:bookmarkEnd w:id="12"/>
    <w:bookmarkStart w:name="z85" w:id="13"/>
    <w:p>
      <w:pPr>
        <w:spacing w:after="0"/>
        <w:ind w:left="0"/>
        <w:jc w:val="both"/>
      </w:pPr>
      <w:r>
        <w:rPr>
          <w:rFonts w:ascii="Times New Roman"/>
          <w:b w:val="false"/>
          <w:i w:val="false"/>
          <w:color w:val="000000"/>
          <w:sz w:val="28"/>
        </w:rPr>
        <w:t>      27. 
Мал шаруашылығындағы селекциялық жетістіктер патентке қабілеттігінің шарттарына сәйкес келген жағдайда, Комиссия осы Әдістеменің </w:t>
      </w:r>
      <w:r>
        <w:rPr>
          <w:rFonts w:ascii="Times New Roman"/>
          <w:b w:val="false"/>
          <w:i w:val="false"/>
          <w:color w:val="000000"/>
          <w:sz w:val="28"/>
        </w:rPr>
        <w:t>39-қосымшадағы</w:t>
      </w:r>
      <w:r>
        <w:rPr>
          <w:rFonts w:ascii="Times New Roman"/>
          <w:b w:val="false"/>
          <w:i w:val="false"/>
          <w:color w:val="000000"/>
          <w:sz w:val="28"/>
        </w:rPr>
        <w:t xml:space="preserve"> нысанға сәйкес мал шаруашылығындағы селекциялық жетістіктердің патентке қабілеттілігі туралы оң қорытынды рәсімдейді.</w:t>
      </w:r>
      <w:r>
        <w:br/>
      </w:r>
      <w:r>
        <w:rPr>
          <w:rFonts w:ascii="Times New Roman"/>
          <w:b w:val="false"/>
          <w:i w:val="false"/>
          <w:color w:val="000000"/>
          <w:sz w:val="28"/>
        </w:rPr>
        <w:t>
      28. 
</w:t>
      </w:r>
      <w:r>
        <w:rPr>
          <w:rFonts w:ascii="Times New Roman"/>
          <w:b w:val="false"/>
          <w:i w:val="false"/>
          <w:color w:val="000000"/>
          <w:sz w:val="28"/>
        </w:rPr>
        <w:t>
Егер сараптама өткізген кезде ұсынылып отырған мал шаруашылығындағы жаңа селекциялық жетістіктер патентке қабілеттігінің шарттарына сәйкес келмегені анықталса, Комиссия осы Әдістеменің </w:t>
      </w:r>
      <w:r>
        <w:rPr>
          <w:rFonts w:ascii="Times New Roman"/>
          <w:b w:val="false"/>
          <w:i w:val="false"/>
          <w:color w:val="000000"/>
          <w:sz w:val="28"/>
        </w:rPr>
        <w:t>40-қосымшадағы</w:t>
      </w:r>
      <w:r>
        <w:rPr>
          <w:rFonts w:ascii="Times New Roman"/>
          <w:b w:val="false"/>
          <w:i w:val="false"/>
          <w:color w:val="000000"/>
          <w:sz w:val="28"/>
        </w:rPr>
        <w:t xml:space="preserve"> нысанға сәйкес мал шаруашылығындағы селекциялық жетістіктердің патентке қабілеттігі туралы теріс қорытынды рәсімдейді.</w:t>
      </w:r>
      <w:r>
        <w:br/>
      </w:r>
      <w:r>
        <w:rPr>
          <w:rFonts w:ascii="Times New Roman"/>
          <w:b w:val="false"/>
          <w:i w:val="false"/>
          <w:color w:val="000000"/>
          <w:sz w:val="28"/>
        </w:rPr>
        <w:t>
 </w:t>
      </w:r>
      <w:r>
        <w:br/>
      </w:r>
      <w:r>
        <w:rPr>
          <w:rFonts w:ascii="Times New Roman"/>
          <w:b w:val="false"/>
          <w:i w:val="false"/>
          <w:color w:val="000000"/>
          <w:sz w:val="28"/>
        </w:rPr>
        <w:t>
 </w:t>
      </w:r>
    </w:p>
    <w:bookmarkEnd w:id="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7" w:id="14"/>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w:t>
            </w:r>
            <w:r>
              <w:br/>
            </w:r>
            <w:r>
              <w:rPr>
                <w:rFonts w:ascii="Times New Roman"/>
                <w:b w:val="false"/>
                <w:i w:val="false"/>
                <w:color w:val="000000"/>
                <w:sz w:val="20"/>
              </w:rPr>
              <w:t>
селекциялықжетістіктерді</w:t>
            </w:r>
            <w:r>
              <w:br/>
            </w:r>
            <w:r>
              <w:rPr>
                <w:rFonts w:ascii="Times New Roman"/>
                <w:b w:val="false"/>
                <w:i w:val="false"/>
                <w:color w:val="000000"/>
                <w:sz w:val="20"/>
              </w:rPr>
              <w:t>
сынақтардан және</w:t>
            </w:r>
            <w:r>
              <w:br/>
            </w:r>
            <w:r>
              <w:rPr>
                <w:rFonts w:ascii="Times New Roman"/>
                <w:b w:val="false"/>
                <w:i w:val="false"/>
                <w:color w:val="000000"/>
                <w:sz w:val="20"/>
              </w:rPr>
              <w:t>
байқауларданөткiзу әдістемесіне</w:t>
            </w:r>
            <w:r>
              <w:br/>
            </w:r>
            <w:r>
              <w:rPr>
                <w:rFonts w:ascii="Times New Roman"/>
                <w:b w:val="false"/>
                <w:i w:val="false"/>
                <w:color w:val="000000"/>
                <w:sz w:val="20"/>
              </w:rPr>
              <w:t>
1-қосымша</w:t>
            </w:r>
          </w:p>
          <w:bookmarkEnd w:id="14"/>
        </w:tc>
      </w:tr>
    </w:tbl>
    <w:bookmarkStart w:name="z88" w:id="15"/>
    <w:p>
      <w:pPr>
        <w:spacing w:after="0"/>
        <w:ind w:left="0"/>
        <w:jc w:val="left"/>
      </w:pPr>
      <w:r>
        <w:rPr>
          <w:rFonts w:ascii="Times New Roman"/>
          <w:b/>
          <w:i w:val="false"/>
          <w:color w:val="000000"/>
        </w:rPr>
        <w:t xml:space="preserve"> 
Ірі қара малдың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5"/>
        <w:gridCol w:w="6416"/>
        <w:gridCol w:w="2991"/>
        <w:gridCol w:w="1328"/>
      </w:tblGrid>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16"/>
          <w:p>
            <w:pPr>
              <w:spacing w:after="20"/>
              <w:ind w:left="20"/>
              <w:jc w:val="both"/>
            </w:pPr>
            <w:r>
              <w:rPr>
                <w:rFonts w:ascii="Times New Roman"/>
                <w:b w:val="false"/>
                <w:i w:val="false"/>
                <w:color w:val="000000"/>
                <w:sz w:val="20"/>
              </w:rPr>
              <w:t>
№</w:t>
            </w:r>
          </w:p>
          <w:bookmarkEnd w:id="16"/>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17"/>
          <w:p>
            <w:pPr>
              <w:spacing w:after="20"/>
              <w:ind w:left="20"/>
              <w:jc w:val="both"/>
            </w:pPr>
            <w:r>
              <w:rPr>
                <w:rFonts w:ascii="Times New Roman"/>
                <w:b w:val="false"/>
                <w:i w:val="false"/>
                <w:color w:val="000000"/>
                <w:sz w:val="20"/>
              </w:rPr>
              <w:t>
1.</w:t>
            </w:r>
          </w:p>
          <w:bookmarkEnd w:id="17"/>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Жануар: негізгі түсі</w:t>
            </w:r>
            <w:r>
              <w:br/>
            </w:r>
            <w:r>
              <w:rPr>
                <w:rFonts w:ascii="Times New Roman"/>
                <w:b w:val="false"/>
                <w:i w:val="false"/>
                <w:color w:val="000000"/>
                <w:sz w:val="20"/>
              </w:rPr>
              <w:t>
</w:t>
            </w:r>
            <w:r>
              <w:rPr>
                <w:rFonts w:ascii="Times New Roman"/>
                <w:b w:val="false"/>
                <w:i w:val="false"/>
                <w:color w:val="000000"/>
                <w:vertAlign w:val="superscript"/>
              </w:rPr>
              <w:t>(*)</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r>
              <w:br/>
            </w:r>
            <w:r>
              <w:rPr>
                <w:rFonts w:ascii="Times New Roman"/>
                <w:b w:val="false"/>
                <w:i w:val="false"/>
                <w:color w:val="000000"/>
                <w:sz w:val="20"/>
              </w:rPr>
              <w:t>
сұр</w:t>
            </w:r>
            <w:r>
              <w:br/>
            </w:r>
            <w:r>
              <w:rPr>
                <w:rFonts w:ascii="Times New Roman"/>
                <w:b w:val="false"/>
                <w:i w:val="false"/>
                <w:color w:val="000000"/>
                <w:sz w:val="20"/>
              </w:rPr>
              <w:t>
ақ сары</w:t>
            </w:r>
            <w:r>
              <w:rPr>
                <w:rFonts w:ascii="Times New Roman"/>
                <w:b w:val="false"/>
                <w:i w:val="false"/>
                <w:color w:val="000000"/>
                <w:vertAlign w:val="superscript"/>
              </w:rPr>
              <w:t>1)</w:t>
            </w:r>
            <w:r>
              <w:br/>
            </w:r>
            <w:r>
              <w:rPr>
                <w:rFonts w:ascii="Times New Roman"/>
                <w:b w:val="false"/>
                <w:i w:val="false"/>
                <w:color w:val="000000"/>
                <w:sz w:val="20"/>
              </w:rPr>
              <w:t>
жирен</w:t>
            </w:r>
            <w:r>
              <w:br/>
            </w:r>
            <w:r>
              <w:rPr>
                <w:rFonts w:ascii="Times New Roman"/>
                <w:b w:val="false"/>
                <w:i w:val="false"/>
                <w:color w:val="000000"/>
                <w:sz w:val="20"/>
              </w:rPr>
              <w:t>
қызыл</w:t>
            </w:r>
            <w:r>
              <w:br/>
            </w:r>
            <w:r>
              <w:rPr>
                <w:rFonts w:ascii="Times New Roman"/>
                <w:b w:val="false"/>
                <w:i w:val="false"/>
                <w:color w:val="000000"/>
                <w:sz w:val="20"/>
              </w:rPr>
              <w:t>
қызыл шубар</w:t>
            </w:r>
            <w:r>
              <w:br/>
            </w:r>
            <w:r>
              <w:rPr>
                <w:rFonts w:ascii="Times New Roman"/>
                <w:b w:val="false"/>
                <w:i w:val="false"/>
                <w:color w:val="000000"/>
                <w:sz w:val="20"/>
              </w:rPr>
              <w:t xml:space="preserve">
қызыл буырыл </w:t>
            </w:r>
            <w:r>
              <w:rPr>
                <w:rFonts w:ascii="Times New Roman"/>
                <w:b w:val="false"/>
                <w:i w:val="false"/>
                <w:color w:val="000000"/>
                <w:vertAlign w:val="superscript"/>
              </w:rPr>
              <w:t>2)</w:t>
            </w:r>
            <w:r>
              <w:br/>
            </w:r>
            <w:r>
              <w:rPr>
                <w:rFonts w:ascii="Times New Roman"/>
                <w:b w:val="false"/>
                <w:i w:val="false"/>
                <w:color w:val="000000"/>
                <w:sz w:val="20"/>
              </w:rPr>
              <w:t xml:space="preserve">
қошқыл қызыл </w:t>
            </w:r>
            <w:r>
              <w:rPr>
                <w:rFonts w:ascii="Times New Roman"/>
                <w:b w:val="false"/>
                <w:i w:val="false"/>
                <w:color w:val="000000"/>
                <w:vertAlign w:val="superscript"/>
              </w:rPr>
              <w:t>4</w:t>
            </w:r>
            <w:r>
              <w:rPr>
                <w:rFonts w:ascii="Times New Roman"/>
                <w:b w:val="false"/>
                <w:i w:val="false"/>
                <w:color w:val="000000"/>
                <w:vertAlign w:val="superscript"/>
              </w:rPr>
              <w:t>)</w:t>
            </w:r>
            <w:r>
              <w:br/>
            </w:r>
            <w:r>
              <w:rPr>
                <w:rFonts w:ascii="Times New Roman"/>
                <w:b w:val="false"/>
                <w:i w:val="false"/>
                <w:color w:val="000000"/>
                <w:sz w:val="20"/>
              </w:rPr>
              <w:t>
қуқыл сұрғылт</w:t>
            </w:r>
            <w:r>
              <w:br/>
            </w:r>
            <w:r>
              <w:rPr>
                <w:rFonts w:ascii="Times New Roman"/>
                <w:b w:val="false"/>
                <w:i w:val="false"/>
                <w:color w:val="000000"/>
                <w:sz w:val="20"/>
              </w:rPr>
              <w:t>
қоныр</w:t>
            </w:r>
            <w:r>
              <w:rPr>
                <w:rFonts w:ascii="Times New Roman"/>
                <w:b w:val="false"/>
                <w:i w:val="false"/>
                <w:color w:val="000000"/>
                <w:vertAlign w:val="superscript"/>
              </w:rPr>
              <w:t>5)</w:t>
            </w:r>
            <w:r>
              <w:br/>
            </w:r>
            <w:r>
              <w:rPr>
                <w:rFonts w:ascii="Times New Roman"/>
                <w:b w:val="false"/>
                <w:i w:val="false"/>
                <w:color w:val="000000"/>
                <w:sz w:val="20"/>
              </w:rPr>
              <w:t>
қара</w:t>
            </w:r>
            <w:r>
              <w:rPr>
                <w:rFonts w:ascii="Times New Roman"/>
                <w:b w:val="false"/>
                <w:i w:val="false"/>
                <w:color w:val="000000"/>
                <w:vertAlign w:val="superscript"/>
              </w:rPr>
              <w:t>6</w:t>
            </w:r>
            <w:r>
              <w:rPr>
                <w:rFonts w:ascii="Times New Roman"/>
                <w:b w:val="false"/>
                <w:i w:val="false"/>
                <w:color w:val="000000"/>
                <w:vertAlign w:val="superscript"/>
              </w:rPr>
              <w:t>)</w:t>
            </w:r>
            <w:r>
              <w:rPr>
                <w:rFonts w:ascii="Times New Roman"/>
                <w:b w:val="false"/>
                <w:i w:val="false"/>
                <w:color w:val="000000"/>
                <w:sz w:val="20"/>
              </w:rPr>
              <w:t xml:space="preserve"> қара бурыл </w:t>
            </w:r>
            <w:r>
              <w:rPr>
                <w:rFonts w:ascii="Times New Roman"/>
                <w:b w:val="false"/>
                <w:i w:val="false"/>
                <w:color w:val="000000"/>
                <w:vertAlign w:val="superscript"/>
              </w:rPr>
              <w:t>7</w:t>
            </w:r>
            <w:r>
              <w:rPr>
                <w:rFonts w:ascii="Times New Roman"/>
                <w:b w:val="false"/>
                <w:i w:val="false"/>
                <w:color w:val="000000"/>
                <w:vertAlign w:val="superscript"/>
              </w:rPr>
              <w:t>)</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r>
              <w:br/>
            </w:r>
            <w:r>
              <w:rPr>
                <w:rFonts w:ascii="Times New Roman"/>
                <w:b w:val="false"/>
                <w:i w:val="false"/>
                <w:color w:val="000000"/>
                <w:sz w:val="20"/>
              </w:rPr>
              <w:t>
7</w:t>
            </w:r>
            <w:r>
              <w:br/>
            </w:r>
            <w:r>
              <w:rPr>
                <w:rFonts w:ascii="Times New Roman"/>
                <w:b w:val="false"/>
                <w:i w:val="false"/>
                <w:color w:val="000000"/>
                <w:sz w:val="20"/>
              </w:rPr>
              <w:t>
8</w:t>
            </w:r>
            <w:r>
              <w:br/>
            </w:r>
            <w:r>
              <w:rPr>
                <w:rFonts w:ascii="Times New Roman"/>
                <w:b w:val="false"/>
                <w:i w:val="false"/>
                <w:color w:val="000000"/>
                <w:sz w:val="20"/>
              </w:rPr>
              <w:t>
9</w:t>
            </w:r>
            <w:r>
              <w:br/>
            </w:r>
            <w:r>
              <w:rPr>
                <w:rFonts w:ascii="Times New Roman"/>
                <w:b w:val="false"/>
                <w:i w:val="false"/>
                <w:color w:val="000000"/>
                <w:sz w:val="20"/>
              </w:rPr>
              <w:t>
10</w:t>
            </w:r>
            <w:r>
              <w:br/>
            </w:r>
            <w:r>
              <w:rPr>
                <w:rFonts w:ascii="Times New Roman"/>
                <w:b w:val="false"/>
                <w:i w:val="false"/>
                <w:color w:val="000000"/>
                <w:sz w:val="20"/>
              </w:rPr>
              <w:t>
11</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18"/>
          <w:p>
            <w:pPr>
              <w:spacing w:after="20"/>
              <w:ind w:left="20"/>
              <w:jc w:val="both"/>
            </w:pPr>
            <w:r>
              <w:rPr>
                <w:rFonts w:ascii="Times New Roman"/>
                <w:b w:val="false"/>
                <w:i w:val="false"/>
                <w:color w:val="000000"/>
                <w:sz w:val="20"/>
              </w:rPr>
              <w:t>
2.</w:t>
            </w:r>
          </w:p>
          <w:bookmarkEnd w:id="18"/>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Жануар:</w:t>
            </w:r>
            <w:r>
              <w:br/>
            </w:r>
            <w:r>
              <w:rPr>
                <w:rFonts w:ascii="Times New Roman"/>
                <w:b w:val="false"/>
                <w:i w:val="false"/>
                <w:color w:val="000000"/>
                <w:sz w:val="20"/>
              </w:rPr>
              <w:t>
</w:t>
            </w:r>
            <w:r>
              <w:rPr>
                <w:rFonts w:ascii="Times New Roman"/>
                <w:b w:val="false"/>
                <w:i w:val="false"/>
                <w:color w:val="000000"/>
                <w:vertAlign w:val="superscript"/>
              </w:rPr>
              <w:t>(*)</w:t>
            </w:r>
            <w:r>
              <w:rPr>
                <w:rFonts w:ascii="Times New Roman"/>
                <w:b w:val="false"/>
                <w:i w:val="false"/>
                <w:color w:val="000000"/>
                <w:sz w:val="20"/>
              </w:rPr>
              <w:t xml:space="preserve"> қосымша бояудың болуы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r>
              <w:br/>
            </w:r>
            <w:r>
              <w:rPr>
                <w:rFonts w:ascii="Times New Roman"/>
                <w:b w:val="false"/>
                <w:i w:val="false"/>
                <w:color w:val="000000"/>
                <w:sz w:val="20"/>
              </w:rPr>
              <w:t>
 </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19"/>
          <w:p>
            <w:pPr>
              <w:spacing w:after="20"/>
              <w:ind w:left="20"/>
              <w:jc w:val="both"/>
            </w:pPr>
            <w:r>
              <w:rPr>
                <w:rFonts w:ascii="Times New Roman"/>
                <w:b w:val="false"/>
                <w:i w:val="false"/>
                <w:color w:val="000000"/>
                <w:sz w:val="20"/>
              </w:rPr>
              <w:t>
3.</w:t>
            </w:r>
          </w:p>
          <w:bookmarkEnd w:id="19"/>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Мал: қосымша</w:t>
            </w:r>
            <w:r>
              <w:br/>
            </w:r>
            <w:r>
              <w:rPr>
                <w:rFonts w:ascii="Times New Roman"/>
                <w:b w:val="false"/>
                <w:i w:val="false"/>
                <w:color w:val="000000"/>
                <w:sz w:val="20"/>
              </w:rPr>
              <w:t>
</w:t>
            </w:r>
            <w:r>
              <w:rPr>
                <w:rFonts w:ascii="Times New Roman"/>
                <w:b w:val="false"/>
                <w:i w:val="false"/>
                <w:color w:val="000000"/>
                <w:vertAlign w:val="superscript"/>
              </w:rPr>
              <w:t xml:space="preserve">(*) </w:t>
            </w:r>
            <w:r>
              <w:rPr>
                <w:rFonts w:ascii="Times New Roman"/>
                <w:b w:val="false"/>
                <w:i w:val="false"/>
                <w:color w:val="000000"/>
                <w:sz w:val="20"/>
              </w:rPr>
              <w:t>бояу</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r>
              <w:br/>
            </w:r>
            <w:r>
              <w:rPr>
                <w:rFonts w:ascii="Times New Roman"/>
                <w:b w:val="false"/>
                <w:i w:val="false"/>
                <w:color w:val="000000"/>
                <w:sz w:val="20"/>
              </w:rPr>
              <w:t>
сұр</w:t>
            </w:r>
            <w:r>
              <w:br/>
            </w:r>
            <w:r>
              <w:rPr>
                <w:rFonts w:ascii="Times New Roman"/>
                <w:b w:val="false"/>
                <w:i w:val="false"/>
                <w:color w:val="000000"/>
                <w:sz w:val="20"/>
              </w:rPr>
              <w:t>
жирен</w:t>
            </w:r>
            <w:r>
              <w:br/>
            </w:r>
            <w:r>
              <w:rPr>
                <w:rFonts w:ascii="Times New Roman"/>
                <w:b w:val="false"/>
                <w:i w:val="false"/>
                <w:color w:val="000000"/>
                <w:sz w:val="20"/>
              </w:rPr>
              <w:t>
қызыл</w:t>
            </w:r>
            <w:r>
              <w:br/>
            </w:r>
            <w:r>
              <w:rPr>
                <w:rFonts w:ascii="Times New Roman"/>
                <w:b w:val="false"/>
                <w:i w:val="false"/>
                <w:color w:val="000000"/>
                <w:sz w:val="20"/>
              </w:rPr>
              <w:t>
қуқыл сарғылт</w:t>
            </w:r>
            <w:r>
              <w:br/>
            </w:r>
            <w:r>
              <w:rPr>
                <w:rFonts w:ascii="Times New Roman"/>
                <w:b w:val="false"/>
                <w:i w:val="false"/>
                <w:color w:val="000000"/>
                <w:sz w:val="20"/>
              </w:rPr>
              <w:t>
қоңыр</w:t>
            </w:r>
            <w:r>
              <w:br/>
            </w:r>
            <w:r>
              <w:rPr>
                <w:rFonts w:ascii="Times New Roman"/>
                <w:b w:val="false"/>
                <w:i w:val="false"/>
                <w:color w:val="000000"/>
                <w:sz w:val="20"/>
              </w:rPr>
              <w:t>
қара</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20"/>
          <w:p>
            <w:pPr>
              <w:spacing w:after="20"/>
              <w:ind w:left="20"/>
              <w:jc w:val="both"/>
            </w:pPr>
            <w:r>
              <w:rPr>
                <w:rFonts w:ascii="Times New Roman"/>
                <w:b w:val="false"/>
                <w:i w:val="false"/>
                <w:color w:val="000000"/>
                <w:sz w:val="20"/>
              </w:rPr>
              <w:t>
4.</w:t>
            </w:r>
          </w:p>
          <w:bookmarkEnd w:id="20"/>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Жануар: басындағы</w:t>
            </w:r>
            <w:r>
              <w:br/>
            </w:r>
            <w:r>
              <w:rPr>
                <w:rFonts w:ascii="Times New Roman"/>
                <w:b w:val="false"/>
                <w:i w:val="false"/>
                <w:color w:val="000000"/>
                <w:sz w:val="20"/>
              </w:rPr>
              <w:t xml:space="preserve">
қосымша бояу </w:t>
            </w:r>
            <w:r>
              <w:rPr>
                <w:rFonts w:ascii="Times New Roman"/>
                <w:b w:val="false"/>
                <w:i w:val="false"/>
                <w:color w:val="000000"/>
                <w:vertAlign w:val="superscript"/>
              </w:rPr>
              <w:t>(*)</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көздің айналасында (көзілдірік)</w:t>
            </w:r>
            <w:r>
              <w:br/>
            </w:r>
            <w:r>
              <w:rPr>
                <w:rFonts w:ascii="Times New Roman"/>
                <w:b w:val="false"/>
                <w:i w:val="false"/>
                <w:color w:val="000000"/>
                <w:sz w:val="20"/>
              </w:rPr>
              <w:t>
танау айнасының айналасында (сақина)</w:t>
            </w:r>
            <w:r>
              <w:br/>
            </w:r>
            <w:r>
              <w:rPr>
                <w:rFonts w:ascii="Times New Roman"/>
                <w:b w:val="false"/>
                <w:i w:val="false"/>
                <w:color w:val="000000"/>
                <w:sz w:val="20"/>
              </w:rPr>
              <w:t>
көздің айналасында және бастың басқа да бөліктерінде</w:t>
            </w:r>
            <w:r>
              <w:br/>
            </w:r>
            <w:r>
              <w:rPr>
                <w:rFonts w:ascii="Times New Roman"/>
                <w:b w:val="false"/>
                <w:i w:val="false"/>
                <w:color w:val="000000"/>
                <w:sz w:val="20"/>
              </w:rPr>
              <w:t>
танау айнасының айналасында және бастың басқа бөліктерінде</w:t>
            </w:r>
            <w:r>
              <w:br/>
            </w:r>
            <w:r>
              <w:rPr>
                <w:rFonts w:ascii="Times New Roman"/>
                <w:b w:val="false"/>
                <w:i w:val="false"/>
                <w:color w:val="000000"/>
                <w:sz w:val="20"/>
              </w:rPr>
              <w:t>
бастың басқа бөліктерінде</w:t>
            </w:r>
            <w:r>
              <w:br/>
            </w:r>
            <w:r>
              <w:rPr>
                <w:rFonts w:ascii="Times New Roman"/>
                <w:b w:val="false"/>
                <w:i w:val="false"/>
                <w:color w:val="000000"/>
                <w:sz w:val="20"/>
              </w:rPr>
              <w:t>
бастың барлық бөліктерінде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21"/>
          <w:p>
            <w:pPr>
              <w:spacing w:after="20"/>
              <w:ind w:left="20"/>
              <w:jc w:val="both"/>
            </w:pPr>
            <w:r>
              <w:rPr>
                <w:rFonts w:ascii="Times New Roman"/>
                <w:b w:val="false"/>
                <w:i w:val="false"/>
                <w:color w:val="000000"/>
                <w:sz w:val="20"/>
              </w:rPr>
              <w:t>
5.</w:t>
            </w:r>
          </w:p>
          <w:bookmarkEnd w:id="21"/>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Жануар: дене тұрқындағы қосымша бояу </w:t>
            </w:r>
            <w:r>
              <w:rPr>
                <w:rFonts w:ascii="Times New Roman"/>
                <w:b w:val="false"/>
                <w:i w:val="false"/>
                <w:color w:val="000000"/>
                <w:vertAlign w:val="superscript"/>
              </w:rPr>
              <w:t>(*)</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дене тұрқының жоғарғы жағында</w:t>
            </w:r>
            <w:r>
              <w:br/>
            </w:r>
            <w:r>
              <w:rPr>
                <w:rFonts w:ascii="Times New Roman"/>
                <w:b w:val="false"/>
                <w:i w:val="false"/>
                <w:color w:val="000000"/>
                <w:sz w:val="20"/>
              </w:rPr>
              <w:t>
дене тұрқының төменгі бөлігінде</w:t>
            </w:r>
            <w:r>
              <w:br/>
            </w:r>
            <w:r>
              <w:rPr>
                <w:rFonts w:ascii="Times New Roman"/>
                <w:b w:val="false"/>
                <w:i w:val="false"/>
                <w:color w:val="000000"/>
                <w:sz w:val="20"/>
              </w:rPr>
              <w:t>
бүкіл дене тұрқында</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22"/>
          <w:p>
            <w:pPr>
              <w:spacing w:after="20"/>
              <w:ind w:left="20"/>
              <w:jc w:val="both"/>
            </w:pPr>
            <w:r>
              <w:rPr>
                <w:rFonts w:ascii="Times New Roman"/>
                <w:b w:val="false"/>
                <w:i w:val="false"/>
                <w:color w:val="000000"/>
                <w:sz w:val="20"/>
              </w:rPr>
              <w:t>
6.</w:t>
            </w:r>
          </w:p>
          <w:bookmarkEnd w:id="22"/>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Жануар: денедегі қосымша бояудың конфигурациясы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жолақты</w:t>
            </w:r>
            <w:r>
              <w:br/>
            </w:r>
            <w:r>
              <w:rPr>
                <w:rFonts w:ascii="Times New Roman"/>
                <w:b w:val="false"/>
                <w:i w:val="false"/>
                <w:color w:val="000000"/>
                <w:sz w:val="20"/>
              </w:rPr>
              <w:t>
белдеулі</w:t>
            </w:r>
            <w:r>
              <w:br/>
            </w:r>
            <w:r>
              <w:rPr>
                <w:rFonts w:ascii="Times New Roman"/>
                <w:b w:val="false"/>
                <w:i w:val="false"/>
                <w:color w:val="000000"/>
                <w:sz w:val="20"/>
              </w:rPr>
              <w:t>
өзгеше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23"/>
          <w:p>
            <w:pPr>
              <w:spacing w:after="20"/>
              <w:ind w:left="20"/>
              <w:jc w:val="both"/>
            </w:pPr>
            <w:r>
              <w:rPr>
                <w:rFonts w:ascii="Times New Roman"/>
                <w:b w:val="false"/>
                <w:i w:val="false"/>
                <w:color w:val="000000"/>
                <w:sz w:val="20"/>
              </w:rPr>
              <w:t>
7.</w:t>
            </w:r>
          </w:p>
          <w:bookmarkEnd w:id="23"/>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Жануар: аяғындағы қосымша бояу</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w:t>
            </w:r>
            <w:r>
              <w:br/>
            </w:r>
            <w:r>
              <w:rPr>
                <w:rFonts w:ascii="Times New Roman"/>
                <w:b w:val="false"/>
                <w:i w:val="false"/>
                <w:color w:val="000000"/>
                <w:sz w:val="20"/>
              </w:rPr>
              <w:t>
жоқ</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r>
              <w:br/>
            </w:r>
            <w:r>
              <w:rPr>
                <w:rFonts w:ascii="Times New Roman"/>
                <w:b w:val="false"/>
                <w:i w:val="false"/>
                <w:color w:val="000000"/>
                <w:sz w:val="20"/>
              </w:rPr>
              <w:t>
 </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24"/>
          <w:p>
            <w:pPr>
              <w:spacing w:after="20"/>
              <w:ind w:left="20"/>
              <w:jc w:val="both"/>
            </w:pPr>
            <w:r>
              <w:rPr>
                <w:rFonts w:ascii="Times New Roman"/>
                <w:b w:val="false"/>
                <w:i w:val="false"/>
                <w:color w:val="000000"/>
                <w:sz w:val="20"/>
              </w:rPr>
              <w:t>
8.</w:t>
            </w:r>
          </w:p>
          <w:bookmarkEnd w:id="24"/>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Жануар: құйрығындағы қосымша бояу</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25"/>
          <w:p>
            <w:pPr>
              <w:spacing w:after="20"/>
              <w:ind w:left="20"/>
              <w:jc w:val="both"/>
            </w:pPr>
            <w:r>
              <w:rPr>
                <w:rFonts w:ascii="Times New Roman"/>
                <w:b w:val="false"/>
                <w:i w:val="false"/>
                <w:color w:val="000000"/>
                <w:sz w:val="20"/>
              </w:rPr>
              <w:t>
9.</w:t>
            </w:r>
          </w:p>
          <w:bookmarkEnd w:id="25"/>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Еркек тана: туғандағы</w:t>
            </w:r>
            <w:r>
              <w:br/>
            </w:r>
            <w:r>
              <w:rPr>
                <w:rFonts w:ascii="Times New Roman"/>
                <w:b w:val="false"/>
                <w:i w:val="false"/>
                <w:color w:val="000000"/>
                <w:sz w:val="20"/>
              </w:rPr>
              <w:t>
</w:t>
            </w:r>
            <w:r>
              <w:rPr>
                <w:rFonts w:ascii="Times New Roman"/>
                <w:b w:val="false"/>
                <w:i w:val="false"/>
                <w:color w:val="000000"/>
                <w:vertAlign w:val="superscript"/>
              </w:rPr>
              <w:t xml:space="preserve">(*) </w:t>
            </w:r>
            <w:r>
              <w:rPr>
                <w:rFonts w:ascii="Times New Roman"/>
                <w:b w:val="false"/>
                <w:i w:val="false"/>
                <w:color w:val="000000"/>
                <w:sz w:val="20"/>
              </w:rPr>
              <w:t>тірі салмағы</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орташа</w:t>
            </w:r>
            <w:r>
              <w:br/>
            </w:r>
            <w:r>
              <w:rPr>
                <w:rFonts w:ascii="Times New Roman"/>
                <w:b w:val="false"/>
                <w:i w:val="false"/>
                <w:color w:val="000000"/>
                <w:sz w:val="20"/>
              </w:rPr>
              <w:t>
үлкен</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r>
              <w:br/>
            </w:r>
            <w:r>
              <w:rPr>
                <w:rFonts w:ascii="Times New Roman"/>
                <w:b w:val="false"/>
                <w:i w:val="false"/>
                <w:color w:val="000000"/>
                <w:sz w:val="20"/>
              </w:rPr>
              <w:t>
 </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26"/>
          <w:p>
            <w:pPr>
              <w:spacing w:after="20"/>
              <w:ind w:left="20"/>
              <w:jc w:val="both"/>
            </w:pPr>
            <w:r>
              <w:rPr>
                <w:rFonts w:ascii="Times New Roman"/>
                <w:b w:val="false"/>
                <w:i w:val="false"/>
                <w:color w:val="000000"/>
                <w:sz w:val="20"/>
              </w:rPr>
              <w:t>
10.</w:t>
            </w:r>
          </w:p>
          <w:bookmarkEnd w:id="26"/>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Қашар: туғандағы</w:t>
            </w:r>
            <w:r>
              <w:br/>
            </w:r>
            <w:r>
              <w:rPr>
                <w:rFonts w:ascii="Times New Roman"/>
                <w:b w:val="false"/>
                <w:i w:val="false"/>
                <w:color w:val="000000"/>
                <w:sz w:val="20"/>
              </w:rPr>
              <w:t>
</w:t>
            </w:r>
            <w:r>
              <w:rPr>
                <w:rFonts w:ascii="Times New Roman"/>
                <w:b w:val="false"/>
                <w:i w:val="false"/>
                <w:color w:val="000000"/>
                <w:vertAlign w:val="superscript"/>
              </w:rPr>
              <w:t>(*)</w:t>
            </w:r>
            <w:r>
              <w:rPr>
                <w:rFonts w:ascii="Times New Roman"/>
                <w:b w:val="false"/>
                <w:i w:val="false"/>
                <w:color w:val="000000"/>
                <w:sz w:val="20"/>
              </w:rPr>
              <w:t xml:space="preserve"> тірі салмағы</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орташа</w:t>
            </w:r>
            <w:r>
              <w:br/>
            </w:r>
            <w:r>
              <w:rPr>
                <w:rFonts w:ascii="Times New Roman"/>
                <w:b w:val="false"/>
                <w:i w:val="false"/>
                <w:color w:val="000000"/>
                <w:sz w:val="20"/>
              </w:rPr>
              <w:t>
үлкен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27"/>
          <w:p>
            <w:pPr>
              <w:spacing w:after="20"/>
              <w:ind w:left="20"/>
              <w:jc w:val="both"/>
            </w:pPr>
            <w:r>
              <w:rPr>
                <w:rFonts w:ascii="Times New Roman"/>
                <w:b w:val="false"/>
                <w:i w:val="false"/>
                <w:color w:val="000000"/>
                <w:sz w:val="20"/>
              </w:rPr>
              <w:t>
11.</w:t>
            </w:r>
          </w:p>
          <w:bookmarkEnd w:id="27"/>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Еркек тана: 15 айлығындағы тірі салмағы</w:t>
            </w:r>
            <w:r>
              <w:rPr>
                <w:rFonts w:ascii="Times New Roman"/>
                <w:b w:val="false"/>
                <w:i w:val="false"/>
                <w:color w:val="000000"/>
                <w:vertAlign w:val="superscript"/>
              </w:rPr>
              <w:t>(*)</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орташа</w:t>
            </w:r>
            <w:r>
              <w:br/>
            </w:r>
            <w:r>
              <w:rPr>
                <w:rFonts w:ascii="Times New Roman"/>
                <w:b w:val="false"/>
                <w:i w:val="false"/>
                <w:color w:val="000000"/>
                <w:sz w:val="20"/>
              </w:rPr>
              <w:t>
үлкен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28"/>
          <w:p>
            <w:pPr>
              <w:spacing w:after="20"/>
              <w:ind w:left="20"/>
              <w:jc w:val="both"/>
            </w:pPr>
            <w:r>
              <w:rPr>
                <w:rFonts w:ascii="Times New Roman"/>
                <w:b w:val="false"/>
                <w:i w:val="false"/>
                <w:color w:val="000000"/>
                <w:sz w:val="20"/>
              </w:rPr>
              <w:t>
12.</w:t>
            </w:r>
          </w:p>
          <w:bookmarkEnd w:id="28"/>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Қашар : 18 айлығындағы тірі салмағы </w:t>
            </w:r>
            <w:r>
              <w:rPr>
                <w:rFonts w:ascii="Times New Roman"/>
                <w:b w:val="false"/>
                <w:i w:val="false"/>
                <w:color w:val="000000"/>
                <w:vertAlign w:val="superscript"/>
              </w:rPr>
              <w:t>(*)</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орташа</w:t>
            </w:r>
            <w:r>
              <w:br/>
            </w:r>
            <w:r>
              <w:rPr>
                <w:rFonts w:ascii="Times New Roman"/>
                <w:b w:val="false"/>
                <w:i w:val="false"/>
                <w:color w:val="000000"/>
                <w:sz w:val="20"/>
              </w:rPr>
              <w:t>
үлкен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29"/>
          <w:p>
            <w:pPr>
              <w:spacing w:after="20"/>
              <w:ind w:left="20"/>
              <w:jc w:val="both"/>
            </w:pPr>
            <w:r>
              <w:rPr>
                <w:rFonts w:ascii="Times New Roman"/>
                <w:b w:val="false"/>
                <w:i w:val="false"/>
                <w:color w:val="000000"/>
                <w:sz w:val="20"/>
              </w:rPr>
              <w:t>
13.</w:t>
            </w:r>
          </w:p>
          <w:bookmarkEnd w:id="29"/>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Қашар : физиологиялық жетілген жасы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ерте</w:t>
            </w:r>
            <w:r>
              <w:br/>
            </w:r>
            <w:r>
              <w:rPr>
                <w:rFonts w:ascii="Times New Roman"/>
                <w:b w:val="false"/>
                <w:i w:val="false"/>
                <w:color w:val="000000"/>
                <w:sz w:val="20"/>
              </w:rPr>
              <w:t>
орташа</w:t>
            </w:r>
            <w:r>
              <w:br/>
            </w:r>
            <w:r>
              <w:rPr>
                <w:rFonts w:ascii="Times New Roman"/>
                <w:b w:val="false"/>
                <w:i w:val="false"/>
                <w:color w:val="000000"/>
                <w:sz w:val="20"/>
              </w:rPr>
              <w:t>
кеш</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30"/>
          <w:p>
            <w:pPr>
              <w:spacing w:after="20"/>
              <w:ind w:left="20"/>
              <w:jc w:val="both"/>
            </w:pPr>
            <w:r>
              <w:rPr>
                <w:rFonts w:ascii="Times New Roman"/>
                <w:b w:val="false"/>
                <w:i w:val="false"/>
                <w:color w:val="000000"/>
                <w:sz w:val="20"/>
              </w:rPr>
              <w:t>
14.</w:t>
            </w:r>
          </w:p>
          <w:bookmarkEnd w:id="30"/>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 Өндіруші бұқа: тірі салмағы </w:t>
            </w:r>
            <w:r>
              <w:rPr>
                <w:rFonts w:ascii="Times New Roman"/>
                <w:b w:val="false"/>
                <w:i w:val="false"/>
                <w:color w:val="000000"/>
                <w:vertAlign w:val="superscript"/>
              </w:rPr>
              <w:t>(* )</w:t>
            </w:r>
            <w:r>
              <w:br/>
            </w:r>
            <w:r>
              <w:rPr>
                <w:rFonts w:ascii="Times New Roman"/>
                <w:b w:val="false"/>
                <w:i w:val="false"/>
                <w:color w:val="000000"/>
                <w:sz w:val="20"/>
              </w:rPr>
              <w:t>
(2-жаста)</w:t>
            </w:r>
            <w:r>
              <w:rPr>
                <w:rFonts w:ascii="Times New Roman"/>
                <w:b w:val="false"/>
                <w:i w:val="false"/>
                <w:color w:val="000000"/>
                <w:vertAlign w:val="superscript"/>
              </w:rPr>
              <w:t xml:space="preserve"> (*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орташа</w:t>
            </w:r>
            <w:r>
              <w:br/>
            </w:r>
            <w:r>
              <w:rPr>
                <w:rFonts w:ascii="Times New Roman"/>
                <w:b w:val="false"/>
                <w:i w:val="false"/>
                <w:color w:val="000000"/>
                <w:sz w:val="20"/>
              </w:rPr>
              <w:t>
үлкен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31"/>
          <w:p>
            <w:pPr>
              <w:spacing w:after="20"/>
              <w:ind w:left="20"/>
              <w:jc w:val="both"/>
            </w:pPr>
            <w:r>
              <w:rPr>
                <w:rFonts w:ascii="Times New Roman"/>
                <w:b w:val="false"/>
                <w:i w:val="false"/>
                <w:color w:val="000000"/>
                <w:sz w:val="20"/>
              </w:rPr>
              <w:t>
15.</w:t>
            </w:r>
          </w:p>
          <w:bookmarkEnd w:id="31"/>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15.Сиыр: тірі салмағы </w:t>
            </w:r>
            <w:r>
              <w:rPr>
                <w:rFonts w:ascii="Times New Roman"/>
                <w:b w:val="false"/>
                <w:i w:val="false"/>
                <w:color w:val="000000"/>
                <w:vertAlign w:val="superscript"/>
              </w:rPr>
              <w:t>(* )</w:t>
            </w:r>
            <w:r>
              <w:rPr>
                <w:rFonts w:ascii="Times New Roman"/>
                <w:b w:val="false"/>
                <w:i w:val="false"/>
                <w:color w:val="000000"/>
                <w:sz w:val="20"/>
              </w:rPr>
              <w:t xml:space="preserve"> (бірінші туған соң)</w:t>
            </w:r>
            <w:r>
              <w:rPr>
                <w:rFonts w:ascii="Times New Roman"/>
                <w:b w:val="false"/>
                <w:i w:val="false"/>
                <w:color w:val="000000"/>
                <w:vertAlign w:val="superscript"/>
              </w:rPr>
              <w:t xml:space="preserve"> (*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орташа</w:t>
            </w:r>
            <w:r>
              <w:br/>
            </w:r>
            <w:r>
              <w:rPr>
                <w:rFonts w:ascii="Times New Roman"/>
                <w:b w:val="false"/>
                <w:i w:val="false"/>
                <w:color w:val="000000"/>
                <w:sz w:val="20"/>
              </w:rPr>
              <w:t>
үлкен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32"/>
          <w:p>
            <w:pPr>
              <w:spacing w:after="20"/>
              <w:ind w:left="20"/>
              <w:jc w:val="both"/>
            </w:pPr>
            <w:r>
              <w:rPr>
                <w:rFonts w:ascii="Times New Roman"/>
                <w:b w:val="false"/>
                <w:i w:val="false"/>
                <w:color w:val="000000"/>
                <w:sz w:val="20"/>
              </w:rPr>
              <w:t>
16.</w:t>
            </w:r>
          </w:p>
          <w:bookmarkEnd w:id="32"/>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Сиыр басы: қырынан </w:t>
            </w:r>
            <w:r>
              <w:rPr>
                <w:rFonts w:ascii="Times New Roman"/>
                <w:b w:val="false"/>
                <w:i w:val="false"/>
                <w:color w:val="000000"/>
                <w:vertAlign w:val="superscript"/>
              </w:rPr>
              <w:t>(* )</w:t>
            </w:r>
            <w:r>
              <w:rPr>
                <w:rFonts w:ascii="Times New Roman"/>
                <w:b w:val="false"/>
                <w:i w:val="false"/>
                <w:color w:val="000000"/>
                <w:vertAlign w:val="superscript"/>
              </w:rPr>
              <w:t xml:space="preserve"> (</w:t>
            </w:r>
            <w:r>
              <w:rPr>
                <w:rFonts w:ascii="Times New Roman"/>
                <w:b w:val="false"/>
                <w:i w:val="false"/>
                <w:color w:val="000000"/>
                <w:vertAlign w:val="superscript"/>
              </w:rPr>
              <w:t>)</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ойыс</w:t>
            </w:r>
            <w:r>
              <w:br/>
            </w:r>
            <w:r>
              <w:rPr>
                <w:rFonts w:ascii="Times New Roman"/>
                <w:b w:val="false"/>
                <w:i w:val="false"/>
                <w:color w:val="000000"/>
                <w:sz w:val="20"/>
              </w:rPr>
              <w:t>
тура</w:t>
            </w:r>
            <w:r>
              <w:br/>
            </w:r>
            <w:r>
              <w:rPr>
                <w:rFonts w:ascii="Times New Roman"/>
                <w:b w:val="false"/>
                <w:i w:val="false"/>
                <w:color w:val="000000"/>
                <w:sz w:val="20"/>
              </w:rPr>
              <w:t>
дөңес</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33"/>
          <w:p>
            <w:pPr>
              <w:spacing w:after="20"/>
              <w:ind w:left="20"/>
              <w:jc w:val="both"/>
            </w:pPr>
            <w:r>
              <w:rPr>
                <w:rFonts w:ascii="Times New Roman"/>
                <w:b w:val="false"/>
                <w:i w:val="false"/>
                <w:color w:val="000000"/>
                <w:sz w:val="20"/>
              </w:rPr>
              <w:t>
17.</w:t>
            </w:r>
          </w:p>
          <w:bookmarkEnd w:id="33"/>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Өндіруші бұқаның басы:</w:t>
            </w:r>
            <w:r>
              <w:br/>
            </w:r>
            <w:r>
              <w:rPr>
                <w:rFonts w:ascii="Times New Roman"/>
                <w:b w:val="false"/>
                <w:i w:val="false"/>
                <w:color w:val="000000"/>
                <w:sz w:val="20"/>
              </w:rPr>
              <w:t>
ұзындығы</w:t>
            </w:r>
            <w:r>
              <w:rPr>
                <w:rFonts w:ascii="Times New Roman"/>
                <w:b w:val="false"/>
                <w:i w:val="false"/>
                <w:color w:val="000000"/>
                <w:vertAlign w:val="superscript"/>
              </w:rPr>
              <w:t xml:space="preserve"> (*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орташа</w:t>
            </w:r>
            <w:r>
              <w:br/>
            </w:r>
            <w:r>
              <w:rPr>
                <w:rFonts w:ascii="Times New Roman"/>
                <w:b w:val="false"/>
                <w:i w:val="false"/>
                <w:color w:val="000000"/>
                <w:sz w:val="20"/>
              </w:rPr>
              <w:t>
ұзын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34"/>
          <w:p>
            <w:pPr>
              <w:spacing w:after="20"/>
              <w:ind w:left="20"/>
              <w:jc w:val="both"/>
            </w:pPr>
            <w:r>
              <w:rPr>
                <w:rFonts w:ascii="Times New Roman"/>
                <w:b w:val="false"/>
                <w:i w:val="false"/>
                <w:color w:val="000000"/>
                <w:sz w:val="20"/>
              </w:rPr>
              <w:t>
18.</w:t>
            </w:r>
          </w:p>
          <w:bookmarkEnd w:id="34"/>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 Сиырдың басы: ұзындығы </w:t>
            </w:r>
            <w:r>
              <w:rPr>
                <w:rFonts w:ascii="Times New Roman"/>
                <w:b w:val="false"/>
                <w:i w:val="false"/>
                <w:color w:val="000000"/>
                <w:vertAlign w:val="superscript"/>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орташа</w:t>
            </w:r>
            <w:r>
              <w:br/>
            </w:r>
            <w:r>
              <w:rPr>
                <w:rFonts w:ascii="Times New Roman"/>
                <w:b w:val="false"/>
                <w:i w:val="false"/>
                <w:color w:val="000000"/>
                <w:sz w:val="20"/>
              </w:rPr>
              <w:t>
ұзын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35"/>
          <w:p>
            <w:pPr>
              <w:spacing w:after="20"/>
              <w:ind w:left="20"/>
              <w:jc w:val="both"/>
            </w:pPr>
            <w:r>
              <w:rPr>
                <w:rFonts w:ascii="Times New Roman"/>
                <w:b w:val="false"/>
                <w:i w:val="false"/>
                <w:color w:val="000000"/>
                <w:sz w:val="20"/>
              </w:rPr>
              <w:t>
19.</w:t>
            </w:r>
          </w:p>
          <w:bookmarkEnd w:id="35"/>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Өндіруші бұқаның маңдайы:</w:t>
            </w:r>
            <w:r>
              <w:br/>
            </w:r>
            <w:r>
              <w:rPr>
                <w:rFonts w:ascii="Times New Roman"/>
                <w:b w:val="false"/>
                <w:i w:val="false"/>
                <w:color w:val="000000"/>
                <w:sz w:val="20"/>
              </w:rPr>
              <w:t xml:space="preserve">
ені </w:t>
            </w:r>
            <w:r>
              <w:rPr>
                <w:rFonts w:ascii="Times New Roman"/>
                <w:b w:val="false"/>
                <w:i w:val="false"/>
                <w:color w:val="000000"/>
                <w:vertAlign w:val="superscript"/>
              </w:rPr>
              <w:t>(*)</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36"/>
          <w:p>
            <w:pPr>
              <w:spacing w:after="20"/>
              <w:ind w:left="20"/>
              <w:jc w:val="both"/>
            </w:pPr>
            <w:r>
              <w:rPr>
                <w:rFonts w:ascii="Times New Roman"/>
                <w:b w:val="false"/>
                <w:i w:val="false"/>
                <w:color w:val="000000"/>
                <w:sz w:val="20"/>
              </w:rPr>
              <w:t>
20.</w:t>
            </w:r>
          </w:p>
          <w:bookmarkEnd w:id="36"/>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Сиырдың маңдайы: ені </w:t>
            </w:r>
            <w:r>
              <w:rPr>
                <w:rFonts w:ascii="Times New Roman"/>
                <w:b w:val="false"/>
                <w:i w:val="false"/>
                <w:color w:val="000000"/>
                <w:vertAlign w:val="superscript"/>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37"/>
          <w:p>
            <w:pPr>
              <w:spacing w:after="20"/>
              <w:ind w:left="20"/>
              <w:jc w:val="both"/>
            </w:pPr>
            <w:r>
              <w:rPr>
                <w:rFonts w:ascii="Times New Roman"/>
                <w:b w:val="false"/>
                <w:i w:val="false"/>
                <w:color w:val="000000"/>
                <w:sz w:val="20"/>
              </w:rPr>
              <w:t>
21.</w:t>
            </w:r>
          </w:p>
          <w:bookmarkEnd w:id="37"/>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Сиырдың желке шудасы: қырынан</w:t>
            </w:r>
            <w:r>
              <w:br/>
            </w:r>
            <w:r>
              <w:rPr>
                <w:rFonts w:ascii="Times New Roman"/>
                <w:b w:val="false"/>
                <w:i w:val="false"/>
                <w:color w:val="000000"/>
                <w:sz w:val="20"/>
              </w:rPr>
              <w:t>
</w:t>
            </w:r>
            <w:r>
              <w:rPr>
                <w:rFonts w:ascii="Times New Roman"/>
                <w:b w:val="false"/>
                <w:i w:val="false"/>
                <w:color w:val="000000"/>
                <w:vertAlign w:val="superscript"/>
              </w:rPr>
              <w:t>(* )</w:t>
            </w:r>
            <w:r>
              <w:rPr>
                <w:rFonts w:ascii="Times New Roman"/>
                <w:b w:val="false"/>
                <w:i w:val="false"/>
                <w:color w:val="000000"/>
                <w:vertAlign w:val="superscript"/>
              </w:rPr>
              <w:t xml:space="preserve">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ойыс</w:t>
            </w:r>
            <w:r>
              <w:br/>
            </w:r>
            <w:r>
              <w:rPr>
                <w:rFonts w:ascii="Times New Roman"/>
                <w:b w:val="false"/>
                <w:i w:val="false"/>
                <w:color w:val="000000"/>
                <w:sz w:val="20"/>
              </w:rPr>
              <w:t>
түзу</w:t>
            </w:r>
            <w:r>
              <w:br/>
            </w:r>
            <w:r>
              <w:rPr>
                <w:rFonts w:ascii="Times New Roman"/>
                <w:b w:val="false"/>
                <w:i w:val="false"/>
                <w:color w:val="000000"/>
                <w:sz w:val="20"/>
              </w:rPr>
              <w:t>
дөңес</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38"/>
          <w:p>
            <w:pPr>
              <w:spacing w:after="20"/>
              <w:ind w:left="20"/>
              <w:jc w:val="both"/>
            </w:pPr>
            <w:r>
              <w:rPr>
                <w:rFonts w:ascii="Times New Roman"/>
                <w:b w:val="false"/>
                <w:i w:val="false"/>
                <w:color w:val="000000"/>
                <w:sz w:val="20"/>
              </w:rPr>
              <w:t>
22.</w:t>
            </w:r>
          </w:p>
          <w:bookmarkEnd w:id="38"/>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Сиырдың мүйізі: бар болуы </w:t>
            </w:r>
            <w:r>
              <w:rPr>
                <w:rFonts w:ascii="Times New Roman"/>
                <w:b w:val="false"/>
                <w:i w:val="false"/>
                <w:color w:val="000000"/>
                <w:vertAlign w:val="superscript"/>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39"/>
          <w:p>
            <w:pPr>
              <w:spacing w:after="20"/>
              <w:ind w:left="20"/>
              <w:jc w:val="both"/>
            </w:pPr>
            <w:r>
              <w:rPr>
                <w:rFonts w:ascii="Times New Roman"/>
                <w:b w:val="false"/>
                <w:i w:val="false"/>
                <w:color w:val="000000"/>
                <w:sz w:val="20"/>
              </w:rPr>
              <w:t>
23.</w:t>
            </w:r>
          </w:p>
          <w:bookmarkEnd w:id="39"/>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Сиырдың мүйізі: орналасуы </w:t>
            </w:r>
            <w:r>
              <w:rPr>
                <w:rFonts w:ascii="Times New Roman"/>
                <w:b w:val="false"/>
                <w:i w:val="false"/>
                <w:color w:val="000000"/>
                <w:vertAlign w:val="superscript"/>
              </w:rPr>
              <w:t>(* ) (+)</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жан-жаққа бағытталған</w:t>
            </w:r>
            <w:r>
              <w:br/>
            </w:r>
            <w:r>
              <w:rPr>
                <w:rFonts w:ascii="Times New Roman"/>
                <w:b w:val="false"/>
                <w:i w:val="false"/>
                <w:color w:val="000000"/>
                <w:sz w:val="20"/>
              </w:rPr>
              <w:t>
жоғары бағытталып майысқан</w:t>
            </w:r>
            <w:r>
              <w:br/>
            </w:r>
            <w:r>
              <w:rPr>
                <w:rFonts w:ascii="Times New Roman"/>
                <w:b w:val="false"/>
                <w:i w:val="false"/>
                <w:color w:val="000000"/>
                <w:sz w:val="20"/>
              </w:rPr>
              <w:t>
жан-жаққа жоғары бағытталып «көсіле» майысқан</w:t>
            </w:r>
            <w:r>
              <w:br/>
            </w:r>
            <w:r>
              <w:rPr>
                <w:rFonts w:ascii="Times New Roman"/>
                <w:b w:val="false"/>
                <w:i w:val="false"/>
                <w:color w:val="000000"/>
                <w:sz w:val="20"/>
              </w:rPr>
              <w:t>
жоғары бағытталып, алдына қарай майысқан</w:t>
            </w:r>
            <w:r>
              <w:br/>
            </w:r>
            <w:r>
              <w:rPr>
                <w:rFonts w:ascii="Times New Roman"/>
                <w:b w:val="false"/>
                <w:i w:val="false"/>
                <w:color w:val="000000"/>
                <w:sz w:val="20"/>
              </w:rPr>
              <w:t>
алға қарай бағытталған</w:t>
            </w:r>
            <w:r>
              <w:br/>
            </w:r>
            <w:r>
              <w:rPr>
                <w:rFonts w:ascii="Times New Roman"/>
                <w:b w:val="false"/>
                <w:i w:val="false"/>
                <w:color w:val="000000"/>
                <w:sz w:val="20"/>
              </w:rPr>
              <w:t>
жан-жаққа бағытталған жоғары және төмен</w:t>
            </w:r>
            <w:r>
              <w:br/>
            </w:r>
            <w:r>
              <w:rPr>
                <w:rFonts w:ascii="Times New Roman"/>
                <w:b w:val="false"/>
                <w:i w:val="false"/>
                <w:color w:val="000000"/>
                <w:sz w:val="20"/>
              </w:rPr>
              <w:t>
алға қарай бағытталып, жан-жаққа майысқан</w:t>
            </w:r>
            <w:r>
              <w:br/>
            </w:r>
            <w:r>
              <w:rPr>
                <w:rFonts w:ascii="Times New Roman"/>
                <w:b w:val="false"/>
                <w:i w:val="false"/>
                <w:color w:val="000000"/>
                <w:sz w:val="20"/>
              </w:rPr>
              <w:t>
алға қарай бағытталып, жоғары қарай «көселе» майысқан</w:t>
            </w:r>
            <w:r>
              <w:br/>
            </w:r>
            <w:r>
              <w:rPr>
                <w:rFonts w:ascii="Times New Roman"/>
                <w:b w:val="false"/>
                <w:i w:val="false"/>
                <w:color w:val="000000"/>
                <w:sz w:val="20"/>
              </w:rPr>
              <w:t>
алға қарай бағытталып, «көселе» майысқан</w:t>
            </w:r>
            <w:r>
              <w:br/>
            </w:r>
            <w:r>
              <w:rPr>
                <w:rFonts w:ascii="Times New Roman"/>
                <w:b w:val="false"/>
                <w:i w:val="false"/>
                <w:color w:val="000000"/>
                <w:sz w:val="20"/>
              </w:rPr>
              <w:t>
сәл төмен бағытталған</w:t>
            </w:r>
            <w:r>
              <w:br/>
            </w:r>
            <w:r>
              <w:rPr>
                <w:rFonts w:ascii="Times New Roman"/>
                <w:b w:val="false"/>
                <w:i w:val="false"/>
                <w:color w:val="000000"/>
                <w:sz w:val="20"/>
              </w:rPr>
              <w:t>
жан-жаққа бағытталған, алға қарай және жоғары</w:t>
            </w:r>
            <w:r>
              <w:br/>
            </w:r>
            <w:r>
              <w:rPr>
                <w:rFonts w:ascii="Times New Roman"/>
                <w:b w:val="false"/>
                <w:i w:val="false"/>
                <w:color w:val="000000"/>
                <w:sz w:val="20"/>
              </w:rPr>
              <w:t>
жоғары бағытталып, артқа қарай майысқан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r>
              <w:br/>
            </w:r>
            <w:r>
              <w:rPr>
                <w:rFonts w:ascii="Times New Roman"/>
                <w:b w:val="false"/>
                <w:i w:val="false"/>
                <w:color w:val="000000"/>
                <w:sz w:val="20"/>
              </w:rPr>
              <w:t>
7</w:t>
            </w:r>
            <w:r>
              <w:br/>
            </w:r>
            <w:r>
              <w:rPr>
                <w:rFonts w:ascii="Times New Roman"/>
                <w:b w:val="false"/>
                <w:i w:val="false"/>
                <w:color w:val="000000"/>
                <w:sz w:val="20"/>
              </w:rPr>
              <w:t>
8</w:t>
            </w:r>
            <w:r>
              <w:br/>
            </w:r>
            <w:r>
              <w:rPr>
                <w:rFonts w:ascii="Times New Roman"/>
                <w:b w:val="false"/>
                <w:i w:val="false"/>
                <w:color w:val="000000"/>
                <w:sz w:val="20"/>
              </w:rPr>
              <w:t>
9</w:t>
            </w:r>
            <w:r>
              <w:br/>
            </w:r>
            <w:r>
              <w:rPr>
                <w:rFonts w:ascii="Times New Roman"/>
                <w:b w:val="false"/>
                <w:i w:val="false"/>
                <w:color w:val="000000"/>
                <w:sz w:val="20"/>
              </w:rPr>
              <w:t>
10</w:t>
            </w:r>
            <w:r>
              <w:br/>
            </w:r>
            <w:r>
              <w:rPr>
                <w:rFonts w:ascii="Times New Roman"/>
                <w:b w:val="false"/>
                <w:i w:val="false"/>
                <w:color w:val="000000"/>
                <w:sz w:val="20"/>
              </w:rPr>
              <w:t>
11</w:t>
            </w:r>
            <w:r>
              <w:br/>
            </w:r>
            <w:r>
              <w:rPr>
                <w:rFonts w:ascii="Times New Roman"/>
                <w:b w:val="false"/>
                <w:i w:val="false"/>
                <w:color w:val="000000"/>
                <w:sz w:val="20"/>
              </w:rPr>
              <w:t>
12</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40"/>
          <w:p>
            <w:pPr>
              <w:spacing w:after="20"/>
              <w:ind w:left="20"/>
              <w:jc w:val="both"/>
            </w:pPr>
            <w:r>
              <w:rPr>
                <w:rFonts w:ascii="Times New Roman"/>
                <w:b w:val="false"/>
                <w:i w:val="false"/>
                <w:color w:val="000000"/>
                <w:sz w:val="20"/>
              </w:rPr>
              <w:t>
24.</w:t>
            </w:r>
          </w:p>
          <w:bookmarkEnd w:id="40"/>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Сиырдың мүйізі:ұзындығы</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қысқа </w:t>
            </w:r>
            <w:r>
              <w:rPr>
                <w:rFonts w:ascii="Times New Roman"/>
                <w:b w:val="false"/>
                <w:i w:val="false"/>
                <w:color w:val="000000"/>
                <w:vertAlign w:val="superscript"/>
              </w:rPr>
              <w:t>8</w:t>
            </w:r>
            <w:r>
              <w:rPr>
                <w:rFonts w:ascii="Times New Roman"/>
                <w:b w:val="false"/>
                <w:i w:val="false"/>
                <w:color w:val="000000"/>
                <w:vertAlign w:val="superscript"/>
              </w:rPr>
              <w:t>)</w:t>
            </w:r>
            <w:r>
              <w:br/>
            </w:r>
            <w:r>
              <w:rPr>
                <w:rFonts w:ascii="Times New Roman"/>
                <w:b w:val="false"/>
                <w:i w:val="false"/>
                <w:color w:val="000000"/>
                <w:sz w:val="20"/>
              </w:rPr>
              <w:t xml:space="preserve">
орташа </w:t>
            </w:r>
            <w:r>
              <w:rPr>
                <w:rFonts w:ascii="Times New Roman"/>
                <w:b w:val="false"/>
                <w:i w:val="false"/>
                <w:color w:val="000000"/>
                <w:vertAlign w:val="superscript"/>
              </w:rPr>
              <w:t>9</w:t>
            </w:r>
            <w:r>
              <w:rPr>
                <w:rFonts w:ascii="Times New Roman"/>
                <w:b w:val="false"/>
                <w:i w:val="false"/>
                <w:color w:val="000000"/>
                <w:vertAlign w:val="superscript"/>
              </w:rPr>
              <w:t>)</w:t>
            </w:r>
            <w:r>
              <w:br/>
            </w:r>
            <w:r>
              <w:rPr>
                <w:rFonts w:ascii="Times New Roman"/>
                <w:b w:val="false"/>
                <w:i w:val="false"/>
                <w:color w:val="000000"/>
                <w:sz w:val="20"/>
              </w:rPr>
              <w:t xml:space="preserve">
ұзын </w:t>
            </w:r>
            <w:r>
              <w:rPr>
                <w:rFonts w:ascii="Times New Roman"/>
                <w:b w:val="false"/>
                <w:i w:val="false"/>
                <w:color w:val="000000"/>
                <w:vertAlign w:val="superscript"/>
              </w:rPr>
              <w:t>10</w:t>
            </w:r>
            <w:r>
              <w:rPr>
                <w:rFonts w:ascii="Times New Roman"/>
                <w:b w:val="false"/>
                <w:i w:val="false"/>
                <w:color w:val="000000"/>
                <w:vertAlign w:val="superscript"/>
              </w:rPr>
              <w:t>)</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41"/>
          <w:p>
            <w:pPr>
              <w:spacing w:after="20"/>
              <w:ind w:left="20"/>
              <w:jc w:val="both"/>
            </w:pPr>
            <w:r>
              <w:rPr>
                <w:rFonts w:ascii="Times New Roman"/>
                <w:b w:val="false"/>
                <w:i w:val="false"/>
                <w:color w:val="000000"/>
                <w:sz w:val="20"/>
              </w:rPr>
              <w:t>
25.</w:t>
            </w:r>
          </w:p>
          <w:bookmarkEnd w:id="41"/>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Өндіруші бұқаның кеудесі: ені</w:t>
            </w:r>
            <w:r>
              <w:br/>
            </w:r>
            <w:r>
              <w:rPr>
                <w:rFonts w:ascii="Times New Roman"/>
                <w:b w:val="false"/>
                <w:i w:val="false"/>
                <w:color w:val="000000"/>
                <w:sz w:val="20"/>
              </w:rPr>
              <w:t>
</w:t>
            </w:r>
            <w:r>
              <w:rPr>
                <w:rFonts w:ascii="Times New Roman"/>
                <w:b w:val="false"/>
                <w:i w:val="false"/>
                <w:color w:val="000000"/>
                <w:vertAlign w:val="superscript"/>
              </w:rPr>
              <w:t>(*)</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42"/>
          <w:p>
            <w:pPr>
              <w:spacing w:after="20"/>
              <w:ind w:left="20"/>
              <w:jc w:val="both"/>
            </w:pPr>
            <w:r>
              <w:rPr>
                <w:rFonts w:ascii="Times New Roman"/>
                <w:b w:val="false"/>
                <w:i w:val="false"/>
                <w:color w:val="000000"/>
                <w:sz w:val="20"/>
              </w:rPr>
              <w:t>
26.</w:t>
            </w:r>
          </w:p>
          <w:bookmarkEnd w:id="42"/>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Сиырдың кеудесі: ені</w:t>
            </w:r>
            <w:r>
              <w:rPr>
                <w:rFonts w:ascii="Times New Roman"/>
                <w:b w:val="false"/>
                <w:i w:val="false"/>
                <w:color w:val="000000"/>
                <w:vertAlign w:val="superscript"/>
              </w:rPr>
              <w:t xml:space="preserve">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43"/>
          <w:p>
            <w:pPr>
              <w:spacing w:after="20"/>
              <w:ind w:left="20"/>
              <w:jc w:val="both"/>
            </w:pPr>
            <w:r>
              <w:rPr>
                <w:rFonts w:ascii="Times New Roman"/>
                <w:b w:val="false"/>
                <w:i w:val="false"/>
                <w:color w:val="000000"/>
                <w:sz w:val="20"/>
              </w:rPr>
              <w:t>
27.</w:t>
            </w:r>
          </w:p>
          <w:bookmarkEnd w:id="43"/>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Өндіруші бұқаның кеудесі:</w:t>
            </w:r>
            <w:r>
              <w:br/>
            </w:r>
            <w:r>
              <w:rPr>
                <w:rFonts w:ascii="Times New Roman"/>
                <w:b w:val="false"/>
                <w:i w:val="false"/>
                <w:color w:val="000000"/>
                <w:sz w:val="20"/>
              </w:rPr>
              <w:t xml:space="preserve">
кеуде сүйегінің ені </w:t>
            </w:r>
            <w:r>
              <w:br/>
            </w:r>
            <w:r>
              <w:rPr>
                <w:rFonts w:ascii="Times New Roman"/>
                <w:b w:val="false"/>
                <w:i w:val="false"/>
                <w:color w:val="000000"/>
                <w:sz w:val="20"/>
              </w:rPr>
              <w:t>
</w:t>
            </w:r>
            <w:r>
              <w:rPr>
                <w:rFonts w:ascii="Times New Roman"/>
                <w:b w:val="false"/>
                <w:i w:val="false"/>
                <w:color w:val="000000"/>
                <w:vertAlign w:val="superscript"/>
              </w:rPr>
              <w:t>(+) (*)</w:t>
            </w:r>
            <w:r>
              <w:br/>
            </w:r>
            <w:r>
              <w:rPr>
                <w:rFonts w:ascii="Times New Roman"/>
                <w:b w:val="false"/>
                <w:i w:val="false"/>
                <w:color w:val="000000"/>
                <w:sz w:val="20"/>
              </w:rPr>
              <w:t xml:space="preserve">
Тек сүтті, етті-сүтті тұқымды малдарды бағалағанда ғана есептеледі (бұдан әрі -ЕС)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44"/>
          <w:p>
            <w:pPr>
              <w:spacing w:after="20"/>
              <w:ind w:left="20"/>
              <w:jc w:val="both"/>
            </w:pPr>
            <w:r>
              <w:rPr>
                <w:rFonts w:ascii="Times New Roman"/>
                <w:b w:val="false"/>
                <w:i w:val="false"/>
                <w:color w:val="000000"/>
                <w:sz w:val="20"/>
              </w:rPr>
              <w:t>
28.</w:t>
            </w:r>
          </w:p>
          <w:bookmarkEnd w:id="44"/>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Сиырдың кеудесі: кеуде сүйегінің ені (ЕС)</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45"/>
          <w:p>
            <w:pPr>
              <w:spacing w:after="20"/>
              <w:ind w:left="20"/>
              <w:jc w:val="both"/>
            </w:pPr>
            <w:r>
              <w:rPr>
                <w:rFonts w:ascii="Times New Roman"/>
                <w:b w:val="false"/>
                <w:i w:val="false"/>
                <w:color w:val="000000"/>
                <w:sz w:val="20"/>
              </w:rPr>
              <w:t>
28.</w:t>
            </w:r>
          </w:p>
          <w:bookmarkEnd w:id="45"/>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39. Өндіруші бұқаның кеудесі: ойысы </w:t>
            </w:r>
            <w:r>
              <w:rPr>
                <w:rFonts w:ascii="Times New Roman"/>
                <w:b w:val="false"/>
                <w:i w:val="false"/>
                <w:color w:val="000000"/>
                <w:vertAlign w:val="superscript"/>
              </w:rPr>
              <w:t>(*)</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таяз</w:t>
            </w:r>
            <w:r>
              <w:br/>
            </w:r>
            <w:r>
              <w:rPr>
                <w:rFonts w:ascii="Times New Roman"/>
                <w:b w:val="false"/>
                <w:i w:val="false"/>
                <w:color w:val="000000"/>
                <w:sz w:val="20"/>
              </w:rPr>
              <w:t>
орташа</w:t>
            </w:r>
            <w:r>
              <w:br/>
            </w:r>
            <w:r>
              <w:rPr>
                <w:rFonts w:ascii="Times New Roman"/>
                <w:b w:val="false"/>
                <w:i w:val="false"/>
                <w:color w:val="000000"/>
                <w:sz w:val="20"/>
              </w:rPr>
              <w:t>
терең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46"/>
          <w:p>
            <w:pPr>
              <w:spacing w:after="20"/>
              <w:ind w:left="20"/>
              <w:jc w:val="both"/>
            </w:pPr>
            <w:r>
              <w:rPr>
                <w:rFonts w:ascii="Times New Roman"/>
                <w:b w:val="false"/>
                <w:i w:val="false"/>
                <w:color w:val="000000"/>
                <w:sz w:val="20"/>
              </w:rPr>
              <w:t>
30.</w:t>
            </w:r>
          </w:p>
          <w:bookmarkEnd w:id="46"/>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 Сиырдың кеудесі: ойысы </w:t>
            </w:r>
            <w:r>
              <w:rPr>
                <w:rFonts w:ascii="Times New Roman"/>
                <w:b w:val="false"/>
                <w:i w:val="false"/>
                <w:color w:val="000000"/>
                <w:vertAlign w:val="superscript"/>
              </w:rPr>
              <w:t>(*)</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таяз</w:t>
            </w:r>
            <w:r>
              <w:br/>
            </w:r>
            <w:r>
              <w:rPr>
                <w:rFonts w:ascii="Times New Roman"/>
                <w:b w:val="false"/>
                <w:i w:val="false"/>
                <w:color w:val="000000"/>
                <w:sz w:val="20"/>
              </w:rPr>
              <w:t>
орташа</w:t>
            </w:r>
            <w:r>
              <w:br/>
            </w:r>
            <w:r>
              <w:rPr>
                <w:rFonts w:ascii="Times New Roman"/>
                <w:b w:val="false"/>
                <w:i w:val="false"/>
                <w:color w:val="000000"/>
                <w:sz w:val="20"/>
              </w:rPr>
              <w:t>
терең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47"/>
          <w:p>
            <w:pPr>
              <w:spacing w:after="20"/>
              <w:ind w:left="20"/>
              <w:jc w:val="both"/>
            </w:pPr>
            <w:r>
              <w:rPr>
                <w:rFonts w:ascii="Times New Roman"/>
                <w:b w:val="false"/>
                <w:i w:val="false"/>
                <w:color w:val="000000"/>
                <w:sz w:val="20"/>
              </w:rPr>
              <w:t>
31.</w:t>
            </w:r>
          </w:p>
          <w:bookmarkEnd w:id="47"/>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Өндіруші бұқаның кеудесі: құлаштағанда </w:t>
            </w:r>
            <w:r>
              <w:rPr>
                <w:rFonts w:ascii="Times New Roman"/>
                <w:b w:val="false"/>
                <w:i w:val="false"/>
                <w:color w:val="000000"/>
                <w:vertAlign w:val="superscript"/>
              </w:rPr>
              <w:t>(*)</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таяз</w:t>
            </w:r>
            <w:r>
              <w:br/>
            </w:r>
            <w:r>
              <w:rPr>
                <w:rFonts w:ascii="Times New Roman"/>
                <w:b w:val="false"/>
                <w:i w:val="false"/>
                <w:color w:val="000000"/>
                <w:sz w:val="20"/>
              </w:rPr>
              <w:t>
орташа</w:t>
            </w:r>
            <w:r>
              <w:br/>
            </w:r>
            <w:r>
              <w:rPr>
                <w:rFonts w:ascii="Times New Roman"/>
                <w:b w:val="false"/>
                <w:i w:val="false"/>
                <w:color w:val="000000"/>
                <w:sz w:val="20"/>
              </w:rPr>
              <w:t>
терең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48"/>
          <w:p>
            <w:pPr>
              <w:spacing w:after="20"/>
              <w:ind w:left="20"/>
              <w:jc w:val="both"/>
            </w:pPr>
            <w:r>
              <w:rPr>
                <w:rFonts w:ascii="Times New Roman"/>
                <w:b w:val="false"/>
                <w:i w:val="false"/>
                <w:color w:val="000000"/>
                <w:sz w:val="20"/>
              </w:rPr>
              <w:t>
32.</w:t>
            </w:r>
          </w:p>
          <w:bookmarkEnd w:id="48"/>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 Сиырдың кеудесі: құлаштағанда </w:t>
            </w:r>
            <w:r>
              <w:rPr>
                <w:rFonts w:ascii="Times New Roman"/>
                <w:b w:val="false"/>
                <w:i w:val="false"/>
                <w:color w:val="000000"/>
                <w:vertAlign w:val="superscript"/>
              </w:rPr>
              <w:t>(*)</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таяз</w:t>
            </w:r>
            <w:r>
              <w:br/>
            </w:r>
            <w:r>
              <w:rPr>
                <w:rFonts w:ascii="Times New Roman"/>
                <w:b w:val="false"/>
                <w:i w:val="false"/>
                <w:color w:val="000000"/>
                <w:sz w:val="20"/>
              </w:rPr>
              <w:t>
орташа</w:t>
            </w:r>
            <w:r>
              <w:br/>
            </w:r>
            <w:r>
              <w:rPr>
                <w:rFonts w:ascii="Times New Roman"/>
                <w:b w:val="false"/>
                <w:i w:val="false"/>
                <w:color w:val="000000"/>
                <w:sz w:val="20"/>
              </w:rPr>
              <w:t>
терең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49"/>
          <w:p>
            <w:pPr>
              <w:spacing w:after="20"/>
              <w:ind w:left="20"/>
              <w:jc w:val="both"/>
            </w:pPr>
            <w:r>
              <w:rPr>
                <w:rFonts w:ascii="Times New Roman"/>
                <w:b w:val="false"/>
                <w:i w:val="false"/>
                <w:color w:val="000000"/>
                <w:sz w:val="20"/>
              </w:rPr>
              <w:t>
33.</w:t>
            </w:r>
          </w:p>
          <w:bookmarkEnd w:id="49"/>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Өндіруші бұқаның омырауы: дамуы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нашар </w:t>
            </w:r>
            <w:r>
              <w:rPr>
                <w:rFonts w:ascii="Times New Roman"/>
                <w:b w:val="false"/>
                <w:i w:val="false"/>
                <w:color w:val="000000"/>
                <w:vertAlign w:val="superscript"/>
              </w:rPr>
              <w:t>11</w:t>
            </w:r>
            <w:r>
              <w:rPr>
                <w:rFonts w:ascii="Times New Roman"/>
                <w:b w:val="false"/>
                <w:i w:val="false"/>
                <w:color w:val="000000"/>
                <w:vertAlign w:val="superscript"/>
              </w:rPr>
              <w:t>)</w:t>
            </w:r>
            <w:r>
              <w:br/>
            </w:r>
            <w:r>
              <w:rPr>
                <w:rFonts w:ascii="Times New Roman"/>
                <w:b w:val="false"/>
                <w:i w:val="false"/>
                <w:color w:val="000000"/>
                <w:sz w:val="20"/>
              </w:rPr>
              <w:t xml:space="preserve">
орташа </w:t>
            </w:r>
            <w:r>
              <w:rPr>
                <w:rFonts w:ascii="Times New Roman"/>
                <w:b w:val="false"/>
                <w:i w:val="false"/>
                <w:color w:val="000000"/>
                <w:vertAlign w:val="superscript"/>
              </w:rPr>
              <w:t>12)</w:t>
            </w:r>
            <w:r>
              <w:br/>
            </w:r>
            <w:r>
              <w:rPr>
                <w:rFonts w:ascii="Times New Roman"/>
                <w:b w:val="false"/>
                <w:i w:val="false"/>
                <w:color w:val="000000"/>
                <w:sz w:val="20"/>
              </w:rPr>
              <w:t xml:space="preserve">
күшті </w:t>
            </w:r>
            <w:r>
              <w:rPr>
                <w:rFonts w:ascii="Times New Roman"/>
                <w:b w:val="false"/>
                <w:i w:val="false"/>
                <w:color w:val="000000"/>
                <w:vertAlign w:val="superscript"/>
              </w:rPr>
              <w:t>1</w:t>
            </w:r>
            <w:r>
              <w:rPr>
                <w:rFonts w:ascii="Times New Roman"/>
                <w:b w:val="false"/>
                <w:i w:val="false"/>
                <w:color w:val="000000"/>
                <w:vertAlign w:val="superscript"/>
              </w:rPr>
              <w:t>3</w:t>
            </w:r>
            <w:r>
              <w:rPr>
                <w:rFonts w:ascii="Times New Roman"/>
                <w:b w:val="false"/>
                <w:i w:val="false"/>
                <w:color w:val="000000"/>
                <w:vertAlign w:val="superscript"/>
              </w:rPr>
              <w:t>)</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50"/>
          <w:p>
            <w:pPr>
              <w:spacing w:after="20"/>
              <w:ind w:left="20"/>
              <w:jc w:val="both"/>
            </w:pPr>
            <w:r>
              <w:rPr>
                <w:rFonts w:ascii="Times New Roman"/>
                <w:b w:val="false"/>
                <w:i w:val="false"/>
                <w:color w:val="000000"/>
                <w:sz w:val="20"/>
              </w:rPr>
              <w:t>
34.</w:t>
            </w:r>
          </w:p>
          <w:bookmarkEnd w:id="50"/>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Сиырдың арқасы: ені</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r>
              <w:rPr>
                <w:rFonts w:ascii="Times New Roman"/>
                <w:b w:val="false"/>
                <w:i w:val="false"/>
                <w:color w:val="000000"/>
                <w:vertAlign w:val="superscript"/>
              </w:rPr>
              <w:t>11</w:t>
            </w:r>
            <w:r>
              <w:rPr>
                <w:rFonts w:ascii="Times New Roman"/>
                <w:b w:val="false"/>
                <w:i w:val="false"/>
                <w:color w:val="000000"/>
                <w:vertAlign w:val="superscript"/>
              </w:rPr>
              <w:t>)</w:t>
            </w:r>
            <w:r>
              <w:br/>
            </w:r>
            <w:r>
              <w:rPr>
                <w:rFonts w:ascii="Times New Roman"/>
                <w:b w:val="false"/>
                <w:i w:val="false"/>
                <w:color w:val="000000"/>
                <w:sz w:val="20"/>
              </w:rPr>
              <w:t>
орташа</w:t>
            </w:r>
            <w:r>
              <w:rPr>
                <w:rFonts w:ascii="Times New Roman"/>
                <w:b w:val="false"/>
                <w:i w:val="false"/>
                <w:color w:val="000000"/>
                <w:vertAlign w:val="superscript"/>
              </w:rPr>
              <w:t>1</w:t>
            </w:r>
            <w:r>
              <w:rPr>
                <w:rFonts w:ascii="Times New Roman"/>
                <w:b w:val="false"/>
                <w:i w:val="false"/>
                <w:color w:val="000000"/>
                <w:vertAlign w:val="superscript"/>
              </w:rPr>
              <w:t>4</w:t>
            </w:r>
            <w:r>
              <w:rPr>
                <w:rFonts w:ascii="Times New Roman"/>
                <w:b w:val="false"/>
                <w:i w:val="false"/>
                <w:color w:val="000000"/>
                <w:vertAlign w:val="superscript"/>
              </w:rPr>
              <w:t>)</w:t>
            </w:r>
            <w:r>
              <w:br/>
            </w:r>
            <w:r>
              <w:rPr>
                <w:rFonts w:ascii="Times New Roman"/>
                <w:b w:val="false"/>
                <w:i w:val="false"/>
                <w:color w:val="000000"/>
                <w:sz w:val="20"/>
              </w:rPr>
              <w:t>
кең</w:t>
            </w:r>
            <w:r>
              <w:rPr>
                <w:rFonts w:ascii="Times New Roman"/>
                <w:b w:val="false"/>
                <w:i w:val="false"/>
                <w:color w:val="000000"/>
                <w:vertAlign w:val="superscript"/>
              </w:rPr>
              <w:t>1</w:t>
            </w:r>
            <w:r>
              <w:rPr>
                <w:rFonts w:ascii="Times New Roman"/>
                <w:b w:val="false"/>
                <w:i w:val="false"/>
                <w:color w:val="000000"/>
                <w:vertAlign w:val="superscript"/>
              </w:rPr>
              <w:t>5</w:t>
            </w:r>
            <w:r>
              <w:rPr>
                <w:rFonts w:ascii="Times New Roman"/>
                <w:b w:val="false"/>
                <w:i w:val="false"/>
                <w:color w:val="000000"/>
                <w:vertAlign w:val="superscript"/>
              </w:rPr>
              <w:t>)</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51"/>
          <w:p>
            <w:pPr>
              <w:spacing w:after="20"/>
              <w:ind w:left="20"/>
              <w:jc w:val="both"/>
            </w:pPr>
            <w:r>
              <w:rPr>
                <w:rFonts w:ascii="Times New Roman"/>
                <w:b w:val="false"/>
                <w:i w:val="false"/>
                <w:color w:val="000000"/>
                <w:sz w:val="20"/>
              </w:rPr>
              <w:t>
35.</w:t>
            </w:r>
          </w:p>
          <w:bookmarkEnd w:id="51"/>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Өндіруші бұқаның құйымшағы: ұзындығы</w:t>
            </w:r>
            <w:r>
              <w:rPr>
                <w:rFonts w:ascii="Times New Roman"/>
                <w:b w:val="false"/>
                <w:i w:val="false"/>
                <w:color w:val="000000"/>
                <w:vertAlign w:val="superscript"/>
              </w:rPr>
              <w:t xml:space="preserve">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орташа</w:t>
            </w:r>
            <w:r>
              <w:br/>
            </w:r>
            <w:r>
              <w:rPr>
                <w:rFonts w:ascii="Times New Roman"/>
                <w:b w:val="false"/>
                <w:i w:val="false"/>
                <w:color w:val="000000"/>
                <w:sz w:val="20"/>
              </w:rPr>
              <w:t>
ұзын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52"/>
          <w:p>
            <w:pPr>
              <w:spacing w:after="20"/>
              <w:ind w:left="20"/>
              <w:jc w:val="both"/>
            </w:pPr>
            <w:r>
              <w:rPr>
                <w:rFonts w:ascii="Times New Roman"/>
                <w:b w:val="false"/>
                <w:i w:val="false"/>
                <w:color w:val="000000"/>
                <w:sz w:val="20"/>
              </w:rPr>
              <w:t>
36.</w:t>
            </w:r>
          </w:p>
          <w:bookmarkEnd w:id="52"/>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46.Сиырдың құйымшағы: ұзындығы</w:t>
            </w:r>
            <w:r>
              <w:rPr>
                <w:rFonts w:ascii="Times New Roman"/>
                <w:b w:val="false"/>
                <w:i w:val="false"/>
                <w:color w:val="000000"/>
                <w:vertAlign w:val="superscript"/>
              </w:rPr>
              <w:t xml:space="preserve">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орташа</w:t>
            </w:r>
            <w:r>
              <w:br/>
            </w:r>
            <w:r>
              <w:rPr>
                <w:rFonts w:ascii="Times New Roman"/>
                <w:b w:val="false"/>
                <w:i w:val="false"/>
                <w:color w:val="000000"/>
                <w:sz w:val="20"/>
              </w:rPr>
              <w:t>
ұзын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53"/>
          <w:p>
            <w:pPr>
              <w:spacing w:after="20"/>
              <w:ind w:left="20"/>
              <w:jc w:val="both"/>
            </w:pPr>
            <w:r>
              <w:rPr>
                <w:rFonts w:ascii="Times New Roman"/>
                <w:b w:val="false"/>
                <w:i w:val="false"/>
                <w:color w:val="000000"/>
                <w:sz w:val="20"/>
              </w:rPr>
              <w:t>
37.</w:t>
            </w:r>
          </w:p>
          <w:bookmarkEnd w:id="53"/>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 Өндіруші бұқаның арты: мықын ені</w:t>
            </w:r>
            <w:r>
              <w:rPr>
                <w:rFonts w:ascii="Times New Roman"/>
                <w:b w:val="false"/>
                <w:i w:val="false"/>
                <w:color w:val="000000"/>
                <w:vertAlign w:val="superscript"/>
              </w:rPr>
              <w:t xml:space="preserve">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54"/>
          <w:p>
            <w:pPr>
              <w:spacing w:after="20"/>
              <w:ind w:left="20"/>
              <w:jc w:val="both"/>
            </w:pPr>
            <w:r>
              <w:rPr>
                <w:rFonts w:ascii="Times New Roman"/>
                <w:b w:val="false"/>
                <w:i w:val="false"/>
                <w:color w:val="000000"/>
                <w:sz w:val="20"/>
              </w:rPr>
              <w:t>
38.</w:t>
            </w:r>
          </w:p>
          <w:bookmarkEnd w:id="54"/>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48. Сиырдың арты: мықын ені </w:t>
            </w:r>
            <w:r>
              <w:rPr>
                <w:rFonts w:ascii="Times New Roman"/>
                <w:b w:val="false"/>
                <w:i w:val="false"/>
                <w:color w:val="000000"/>
                <w:vertAlign w:val="superscript"/>
              </w:rPr>
              <w:t>(*)</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55"/>
          <w:p>
            <w:pPr>
              <w:spacing w:after="20"/>
              <w:ind w:left="20"/>
              <w:jc w:val="both"/>
            </w:pPr>
            <w:r>
              <w:rPr>
                <w:rFonts w:ascii="Times New Roman"/>
                <w:b w:val="false"/>
                <w:i w:val="false"/>
                <w:color w:val="000000"/>
                <w:sz w:val="20"/>
              </w:rPr>
              <w:t>
39.</w:t>
            </w:r>
          </w:p>
          <w:bookmarkEnd w:id="55"/>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Өндіруші бұқаның арты: жамбас пен ортан жіліктің буындалған жернің ені</w:t>
            </w:r>
            <w:r>
              <w:rPr>
                <w:rFonts w:ascii="Times New Roman"/>
                <w:b w:val="false"/>
                <w:i w:val="false"/>
                <w:color w:val="000000"/>
                <w:vertAlign w:val="superscript"/>
              </w:rPr>
              <w:t xml:space="preserve">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56"/>
          <w:p>
            <w:pPr>
              <w:spacing w:after="20"/>
              <w:ind w:left="20"/>
              <w:jc w:val="both"/>
            </w:pPr>
            <w:r>
              <w:rPr>
                <w:rFonts w:ascii="Times New Roman"/>
                <w:b w:val="false"/>
                <w:i w:val="false"/>
                <w:color w:val="000000"/>
                <w:sz w:val="20"/>
              </w:rPr>
              <w:t>
40.</w:t>
            </w:r>
          </w:p>
          <w:bookmarkEnd w:id="56"/>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Сиырдың арты: жамбас пен ортан жіліктің буындалған жернің ені</w:t>
            </w:r>
            <w:r>
              <w:rPr>
                <w:rFonts w:ascii="Times New Roman"/>
                <w:b w:val="false"/>
                <w:i w:val="false"/>
                <w:color w:val="000000"/>
                <w:vertAlign w:val="superscript"/>
              </w:rPr>
              <w:t xml:space="preserve">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57"/>
          <w:p>
            <w:pPr>
              <w:spacing w:after="20"/>
              <w:ind w:left="20"/>
              <w:jc w:val="both"/>
            </w:pPr>
            <w:r>
              <w:rPr>
                <w:rFonts w:ascii="Times New Roman"/>
                <w:b w:val="false"/>
                <w:i w:val="false"/>
                <w:color w:val="000000"/>
                <w:sz w:val="20"/>
              </w:rPr>
              <w:t>
41.</w:t>
            </w:r>
          </w:p>
          <w:bookmarkEnd w:id="57"/>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Өндіруші бұқаның арты: орташа құлаштағанда</w:t>
            </w:r>
            <w:r>
              <w:rPr>
                <w:rFonts w:ascii="Times New Roman"/>
                <w:b w:val="false"/>
                <w:i w:val="false"/>
                <w:color w:val="000000"/>
                <w:vertAlign w:val="superscript"/>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орташа</w:t>
            </w:r>
            <w:r>
              <w:br/>
            </w:r>
            <w:r>
              <w:rPr>
                <w:rFonts w:ascii="Times New Roman"/>
                <w:b w:val="false"/>
                <w:i w:val="false"/>
                <w:color w:val="000000"/>
                <w:sz w:val="20"/>
              </w:rPr>
              <w:t>
үлкен</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58"/>
          <w:p>
            <w:pPr>
              <w:spacing w:after="20"/>
              <w:ind w:left="20"/>
              <w:jc w:val="both"/>
            </w:pPr>
            <w:r>
              <w:rPr>
                <w:rFonts w:ascii="Times New Roman"/>
                <w:b w:val="false"/>
                <w:i w:val="false"/>
                <w:color w:val="000000"/>
                <w:sz w:val="20"/>
              </w:rPr>
              <w:t>
42.</w:t>
            </w:r>
          </w:p>
          <w:bookmarkEnd w:id="58"/>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Сиырдың арты: орташа құлаштағанда</w:t>
            </w:r>
            <w:r>
              <w:rPr>
                <w:rFonts w:ascii="Times New Roman"/>
                <w:b w:val="false"/>
                <w:i w:val="false"/>
                <w:color w:val="000000"/>
                <w:vertAlign w:val="superscript"/>
              </w:rPr>
              <w:t>(*)</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орташа</w:t>
            </w:r>
            <w:r>
              <w:br/>
            </w:r>
            <w:r>
              <w:rPr>
                <w:rFonts w:ascii="Times New Roman"/>
                <w:b w:val="false"/>
                <w:i w:val="false"/>
                <w:color w:val="000000"/>
                <w:sz w:val="20"/>
              </w:rPr>
              <w:t>
үлкен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59"/>
          <w:p>
            <w:pPr>
              <w:spacing w:after="20"/>
              <w:ind w:left="20"/>
              <w:jc w:val="both"/>
            </w:pPr>
            <w:r>
              <w:rPr>
                <w:rFonts w:ascii="Times New Roman"/>
                <w:b w:val="false"/>
                <w:i w:val="false"/>
                <w:color w:val="000000"/>
                <w:sz w:val="20"/>
              </w:rPr>
              <w:t>
43.</w:t>
            </w:r>
          </w:p>
          <w:bookmarkEnd w:id="59"/>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Еркек таналар мен қашарлар: толымдылығы</w:t>
            </w:r>
            <w:r>
              <w:rPr>
                <w:rFonts w:ascii="Times New Roman"/>
                <w:b w:val="false"/>
                <w:i w:val="false"/>
                <w:color w:val="000000"/>
                <w:vertAlign w:val="superscript"/>
              </w:rPr>
              <w:t xml:space="preserve"> (+)</w:t>
            </w:r>
            <w:r>
              <w:br/>
            </w:r>
            <w:r>
              <w:rPr>
                <w:rFonts w:ascii="Times New Roman"/>
                <w:b w:val="false"/>
                <w:i w:val="false"/>
                <w:color w:val="000000"/>
                <w:sz w:val="20"/>
              </w:rPr>
              <w:t>
етті тұқымды малдарды бағалағанда ғана (бұдан әрі - Е)</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xml:space="preserve">
бар </w:t>
            </w:r>
            <w:r>
              <w:rPr>
                <w:rFonts w:ascii="Times New Roman"/>
                <w:b w:val="false"/>
                <w:i w:val="false"/>
                <w:color w:val="000000"/>
                <w:vertAlign w:val="superscript"/>
              </w:rPr>
              <w:t>1</w:t>
            </w:r>
            <w:r>
              <w:rPr>
                <w:rFonts w:ascii="Times New Roman"/>
                <w:b w:val="false"/>
                <w:i w:val="false"/>
                <w:color w:val="000000"/>
                <w:vertAlign w:val="superscript"/>
              </w:rPr>
              <w:t>6</w:t>
            </w:r>
            <w:r>
              <w:rPr>
                <w:rFonts w:ascii="Times New Roman"/>
                <w:b w:val="false"/>
                <w:i w:val="false"/>
                <w:color w:val="000000"/>
                <w:vertAlign w:val="superscript"/>
              </w:rPr>
              <w:t>)</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60"/>
          <w:p>
            <w:pPr>
              <w:spacing w:after="20"/>
              <w:ind w:left="20"/>
              <w:jc w:val="both"/>
            </w:pPr>
            <w:r>
              <w:rPr>
                <w:rFonts w:ascii="Times New Roman"/>
                <w:b w:val="false"/>
                <w:i w:val="false"/>
                <w:color w:val="000000"/>
                <w:sz w:val="20"/>
              </w:rPr>
              <w:t>
44.</w:t>
            </w:r>
          </w:p>
          <w:bookmarkEnd w:id="60"/>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54.Сиырдың жамбасы: орналасуы</w:t>
            </w:r>
            <w:r>
              <w:br/>
            </w:r>
            <w:r>
              <w:rPr>
                <w:rFonts w:ascii="Times New Roman"/>
                <w:b w:val="false"/>
                <w:i w:val="false"/>
                <w:color w:val="000000"/>
                <w:sz w:val="20"/>
              </w:rPr>
              <w:t>
(ЕС)</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көтеріңкі</w:t>
            </w:r>
            <w:r>
              <w:br/>
            </w:r>
            <w:r>
              <w:rPr>
                <w:rFonts w:ascii="Times New Roman"/>
                <w:b w:val="false"/>
                <w:i w:val="false"/>
                <w:color w:val="000000"/>
                <w:sz w:val="20"/>
              </w:rPr>
              <w:t>
тура</w:t>
            </w:r>
            <w:r>
              <w:br/>
            </w:r>
            <w:r>
              <w:rPr>
                <w:rFonts w:ascii="Times New Roman"/>
                <w:b w:val="false"/>
                <w:i w:val="false"/>
                <w:color w:val="000000"/>
                <w:sz w:val="20"/>
              </w:rPr>
              <w:t>
салбыраған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61"/>
          <w:p>
            <w:pPr>
              <w:spacing w:after="20"/>
              <w:ind w:left="20"/>
              <w:jc w:val="both"/>
            </w:pPr>
            <w:r>
              <w:rPr>
                <w:rFonts w:ascii="Times New Roman"/>
                <w:b w:val="false"/>
                <w:i w:val="false"/>
                <w:color w:val="000000"/>
                <w:sz w:val="20"/>
              </w:rPr>
              <w:t>
45.</w:t>
            </w:r>
          </w:p>
          <w:bookmarkEnd w:id="61"/>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Өндіруші бұқаның жамбасы: ені</w:t>
            </w:r>
            <w:r>
              <w:rPr>
                <w:rFonts w:ascii="Times New Roman"/>
                <w:b w:val="false"/>
                <w:i w:val="false"/>
                <w:color w:val="000000"/>
                <w:vertAlign w:val="superscript"/>
              </w:rPr>
              <w:t xml:space="preserve">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62"/>
          <w:p>
            <w:pPr>
              <w:spacing w:after="20"/>
              <w:ind w:left="20"/>
              <w:jc w:val="both"/>
            </w:pPr>
            <w:r>
              <w:rPr>
                <w:rFonts w:ascii="Times New Roman"/>
                <w:b w:val="false"/>
                <w:i w:val="false"/>
                <w:color w:val="000000"/>
                <w:sz w:val="20"/>
              </w:rPr>
              <w:t>
46.</w:t>
            </w:r>
          </w:p>
          <w:bookmarkEnd w:id="62"/>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Сиырдың жамбасы: ені</w:t>
            </w:r>
            <w:r>
              <w:rPr>
                <w:rFonts w:ascii="Times New Roman"/>
                <w:b w:val="false"/>
                <w:i w:val="false"/>
                <w:color w:val="000000"/>
                <w:vertAlign w:val="superscript"/>
              </w:rPr>
              <w:t xml:space="preserve">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63"/>
          <w:p>
            <w:pPr>
              <w:spacing w:after="20"/>
              <w:ind w:left="20"/>
              <w:jc w:val="both"/>
            </w:pPr>
            <w:r>
              <w:rPr>
                <w:rFonts w:ascii="Times New Roman"/>
                <w:b w:val="false"/>
                <w:i w:val="false"/>
                <w:color w:val="000000"/>
                <w:sz w:val="20"/>
              </w:rPr>
              <w:t>
47.</w:t>
            </w:r>
          </w:p>
          <w:bookmarkEnd w:id="63"/>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 Өндіруші бұқаның дене тұрқы:</w:t>
            </w:r>
            <w:r>
              <w:br/>
            </w:r>
            <w:r>
              <w:rPr>
                <w:rFonts w:ascii="Times New Roman"/>
                <w:b w:val="false"/>
                <w:i w:val="false"/>
                <w:color w:val="000000"/>
                <w:sz w:val="20"/>
              </w:rPr>
              <w:t xml:space="preserve">
ұзындығы </w:t>
            </w:r>
            <w:r>
              <w:rPr>
                <w:rFonts w:ascii="Times New Roman"/>
                <w:b w:val="false"/>
                <w:i w:val="false"/>
                <w:color w:val="000000"/>
                <w:vertAlign w:val="superscript"/>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орташа</w:t>
            </w:r>
            <w:r>
              <w:br/>
            </w:r>
            <w:r>
              <w:rPr>
                <w:rFonts w:ascii="Times New Roman"/>
                <w:b w:val="false"/>
                <w:i w:val="false"/>
                <w:color w:val="000000"/>
                <w:sz w:val="20"/>
              </w:rPr>
              <w:t>
ұзын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64"/>
          <w:p>
            <w:pPr>
              <w:spacing w:after="20"/>
              <w:ind w:left="20"/>
              <w:jc w:val="both"/>
            </w:pPr>
            <w:r>
              <w:rPr>
                <w:rFonts w:ascii="Times New Roman"/>
                <w:b w:val="false"/>
                <w:i w:val="false"/>
                <w:color w:val="000000"/>
                <w:sz w:val="20"/>
              </w:rPr>
              <w:t>
48.</w:t>
            </w:r>
          </w:p>
          <w:bookmarkEnd w:id="64"/>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 Сиырдың дене тұрқы: ұзындығы</w:t>
            </w:r>
            <w:r>
              <w:br/>
            </w:r>
            <w:r>
              <w:rPr>
                <w:rFonts w:ascii="Times New Roman"/>
                <w:b w:val="false"/>
                <w:i w:val="false"/>
                <w:color w:val="000000"/>
                <w:sz w:val="20"/>
              </w:rPr>
              <w:t>
</w:t>
            </w:r>
            <w:r>
              <w:rPr>
                <w:rFonts w:ascii="Times New Roman"/>
                <w:b w:val="false"/>
                <w:i w:val="false"/>
                <w:color w:val="000000"/>
                <w:vertAlign w:val="superscript"/>
              </w:rPr>
              <w:t>(*)</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орташа</w:t>
            </w:r>
            <w:r>
              <w:br/>
            </w:r>
            <w:r>
              <w:rPr>
                <w:rFonts w:ascii="Times New Roman"/>
                <w:b w:val="false"/>
                <w:i w:val="false"/>
                <w:color w:val="000000"/>
                <w:sz w:val="20"/>
              </w:rPr>
              <w:t>
ұзын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65"/>
          <w:p>
            <w:pPr>
              <w:spacing w:after="20"/>
              <w:ind w:left="20"/>
              <w:jc w:val="both"/>
            </w:pPr>
            <w:r>
              <w:rPr>
                <w:rFonts w:ascii="Times New Roman"/>
                <w:b w:val="false"/>
                <w:i w:val="false"/>
                <w:color w:val="000000"/>
                <w:sz w:val="20"/>
              </w:rPr>
              <w:t>
49.</w:t>
            </w:r>
          </w:p>
          <w:bookmarkEnd w:id="65"/>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 Өндіруші бұқаның дене тұрқы:</w:t>
            </w:r>
            <w:r>
              <w:br/>
            </w:r>
            <w:r>
              <w:rPr>
                <w:rFonts w:ascii="Times New Roman"/>
                <w:b w:val="false"/>
                <w:i w:val="false"/>
                <w:color w:val="000000"/>
                <w:sz w:val="20"/>
              </w:rPr>
              <w:t xml:space="preserve">
тереңдігі </w:t>
            </w:r>
            <w:r>
              <w:rPr>
                <w:rFonts w:ascii="Times New Roman"/>
                <w:b w:val="false"/>
                <w:i w:val="false"/>
                <w:color w:val="000000"/>
                <w:vertAlign w:val="superscript"/>
              </w:rPr>
              <w:t>(*)</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таяз</w:t>
            </w:r>
            <w:r>
              <w:br/>
            </w:r>
            <w:r>
              <w:rPr>
                <w:rFonts w:ascii="Times New Roman"/>
                <w:b w:val="false"/>
                <w:i w:val="false"/>
                <w:color w:val="000000"/>
                <w:sz w:val="20"/>
              </w:rPr>
              <w:t>
орташа</w:t>
            </w:r>
            <w:r>
              <w:br/>
            </w:r>
            <w:r>
              <w:rPr>
                <w:rFonts w:ascii="Times New Roman"/>
                <w:b w:val="false"/>
                <w:i w:val="false"/>
                <w:color w:val="000000"/>
                <w:sz w:val="20"/>
              </w:rPr>
              <w:t>
терең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66"/>
          <w:p>
            <w:pPr>
              <w:spacing w:after="20"/>
              <w:ind w:left="20"/>
              <w:jc w:val="both"/>
            </w:pPr>
            <w:r>
              <w:rPr>
                <w:rFonts w:ascii="Times New Roman"/>
                <w:b w:val="false"/>
                <w:i w:val="false"/>
                <w:color w:val="000000"/>
                <w:sz w:val="20"/>
              </w:rPr>
              <w:t>
50.</w:t>
            </w:r>
          </w:p>
          <w:bookmarkEnd w:id="66"/>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Сиырдың дене тұрқы: тереңдігі</w:t>
            </w:r>
            <w:r>
              <w:rPr>
                <w:rFonts w:ascii="Times New Roman"/>
                <w:b w:val="false"/>
                <w:i w:val="false"/>
                <w:color w:val="000000"/>
                <w:vertAlign w:val="superscript"/>
              </w:rPr>
              <w:t xml:space="preserve"> (*)</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таяз</w:t>
            </w:r>
            <w:r>
              <w:br/>
            </w:r>
            <w:r>
              <w:rPr>
                <w:rFonts w:ascii="Times New Roman"/>
                <w:b w:val="false"/>
                <w:i w:val="false"/>
                <w:color w:val="000000"/>
                <w:sz w:val="20"/>
              </w:rPr>
              <w:t>
орташа</w:t>
            </w:r>
            <w:r>
              <w:br/>
            </w:r>
            <w:r>
              <w:rPr>
                <w:rFonts w:ascii="Times New Roman"/>
                <w:b w:val="false"/>
                <w:i w:val="false"/>
                <w:color w:val="000000"/>
                <w:sz w:val="20"/>
              </w:rPr>
              <w:t>
терең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67"/>
          <w:p>
            <w:pPr>
              <w:spacing w:after="20"/>
              <w:ind w:left="20"/>
              <w:jc w:val="both"/>
            </w:pPr>
            <w:r>
              <w:rPr>
                <w:rFonts w:ascii="Times New Roman"/>
                <w:b w:val="false"/>
                <w:i w:val="false"/>
                <w:color w:val="000000"/>
                <w:sz w:val="20"/>
              </w:rPr>
              <w:t>
51.</w:t>
            </w:r>
          </w:p>
          <w:bookmarkEnd w:id="67"/>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61.Сиырдың тұяғы: бұрышы (ЕС)</w:t>
            </w:r>
            <w:r>
              <w:br/>
            </w:r>
            <w:r>
              <w:rPr>
                <w:rFonts w:ascii="Times New Roman"/>
                <w:b w:val="false"/>
                <w:i w:val="false"/>
                <w:color w:val="000000"/>
                <w:sz w:val="20"/>
              </w:rPr>
              <w:t>
</w:t>
            </w:r>
            <w:r>
              <w:rPr>
                <w:rFonts w:ascii="Times New Roman"/>
                <w:b w:val="false"/>
                <w:i w:val="false"/>
                <w:color w:val="000000"/>
                <w:vertAlign w:val="superscript"/>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үшкір</w:t>
            </w:r>
            <w:r>
              <w:br/>
            </w:r>
            <w:r>
              <w:rPr>
                <w:rFonts w:ascii="Times New Roman"/>
                <w:b w:val="false"/>
                <w:i w:val="false"/>
                <w:color w:val="000000"/>
                <w:sz w:val="20"/>
              </w:rPr>
              <w:t>
қалыпты</w:t>
            </w:r>
            <w:r>
              <w:br/>
            </w:r>
            <w:r>
              <w:rPr>
                <w:rFonts w:ascii="Times New Roman"/>
                <w:b w:val="false"/>
                <w:i w:val="false"/>
                <w:color w:val="000000"/>
                <w:sz w:val="20"/>
              </w:rPr>
              <w:t>
доғал</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68"/>
          <w:p>
            <w:pPr>
              <w:spacing w:after="20"/>
              <w:ind w:left="20"/>
              <w:jc w:val="both"/>
            </w:pPr>
            <w:r>
              <w:rPr>
                <w:rFonts w:ascii="Times New Roman"/>
                <w:b w:val="false"/>
                <w:i w:val="false"/>
                <w:color w:val="000000"/>
                <w:sz w:val="20"/>
              </w:rPr>
              <w:t>
52.</w:t>
            </w:r>
          </w:p>
          <w:bookmarkEnd w:id="68"/>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 Сиырдың тұяғы: бояуы</w:t>
            </w:r>
            <w:r>
              <w:br/>
            </w:r>
            <w:r>
              <w:rPr>
                <w:rFonts w:ascii="Times New Roman"/>
                <w:b w:val="false"/>
                <w:i w:val="false"/>
                <w:color w:val="000000"/>
                <w:sz w:val="20"/>
              </w:rPr>
              <w:t>
</w:t>
            </w:r>
            <w:r>
              <w:rPr>
                <w:rFonts w:ascii="Times New Roman"/>
                <w:b w:val="false"/>
                <w:i w:val="false"/>
                <w:color w:val="000000"/>
                <w:vertAlign w:val="superscript"/>
              </w:rPr>
              <w:t>(*)</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w:t>
            </w:r>
            <w:r>
              <w:br/>
            </w:r>
            <w:r>
              <w:rPr>
                <w:rFonts w:ascii="Times New Roman"/>
                <w:b w:val="false"/>
                <w:i w:val="false"/>
                <w:color w:val="000000"/>
                <w:sz w:val="20"/>
              </w:rPr>
              <w:t>
сары</w:t>
            </w:r>
            <w:r>
              <w:br/>
            </w:r>
            <w:r>
              <w:rPr>
                <w:rFonts w:ascii="Times New Roman"/>
                <w:b w:val="false"/>
                <w:i w:val="false"/>
                <w:color w:val="000000"/>
                <w:sz w:val="20"/>
              </w:rPr>
              <w:t>
қоңыр</w:t>
            </w:r>
            <w:r>
              <w:br/>
            </w:r>
            <w:r>
              <w:rPr>
                <w:rFonts w:ascii="Times New Roman"/>
                <w:b w:val="false"/>
                <w:i w:val="false"/>
                <w:color w:val="000000"/>
                <w:sz w:val="20"/>
              </w:rPr>
              <w:t>
қара</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69"/>
          <w:p>
            <w:pPr>
              <w:spacing w:after="20"/>
              <w:ind w:left="20"/>
              <w:jc w:val="both"/>
            </w:pPr>
            <w:r>
              <w:rPr>
                <w:rFonts w:ascii="Times New Roman"/>
                <w:b w:val="false"/>
                <w:i w:val="false"/>
                <w:color w:val="000000"/>
                <w:sz w:val="20"/>
              </w:rPr>
              <w:t>
53.</w:t>
            </w:r>
          </w:p>
          <w:bookmarkEnd w:id="69"/>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Сиырдың тұяғы: бояудың қарқындылығы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w:t>
            </w:r>
            <w:r>
              <w:br/>
            </w:r>
            <w:r>
              <w:rPr>
                <w:rFonts w:ascii="Times New Roman"/>
                <w:b w:val="false"/>
                <w:i w:val="false"/>
                <w:color w:val="000000"/>
                <w:sz w:val="20"/>
              </w:rPr>
              <w:t>
орташа</w:t>
            </w:r>
            <w:r>
              <w:br/>
            </w:r>
            <w:r>
              <w:rPr>
                <w:rFonts w:ascii="Times New Roman"/>
                <w:b w:val="false"/>
                <w:i w:val="false"/>
                <w:color w:val="000000"/>
                <w:sz w:val="20"/>
              </w:rPr>
              <w:t>
тұйық</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5</w:t>
            </w:r>
            <w:r>
              <w:br/>
            </w:r>
            <w:r>
              <w:rPr>
                <w:rFonts w:ascii="Times New Roman"/>
                <w:b w:val="false"/>
                <w:i w:val="false"/>
                <w:color w:val="000000"/>
                <w:sz w:val="20"/>
              </w:rPr>
              <w:t>
9</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70"/>
          <w:p>
            <w:pPr>
              <w:spacing w:after="20"/>
              <w:ind w:left="20"/>
              <w:jc w:val="both"/>
            </w:pPr>
            <w:r>
              <w:rPr>
                <w:rFonts w:ascii="Times New Roman"/>
                <w:b w:val="false"/>
                <w:i w:val="false"/>
                <w:color w:val="000000"/>
                <w:sz w:val="20"/>
              </w:rPr>
              <w:t>
54.</w:t>
            </w:r>
          </w:p>
          <w:bookmarkEnd w:id="70"/>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 Өндіруші бұқаның терісі:</w:t>
            </w:r>
            <w:r>
              <w:br/>
            </w:r>
            <w:r>
              <w:rPr>
                <w:rFonts w:ascii="Times New Roman"/>
                <w:b w:val="false"/>
                <w:i w:val="false"/>
                <w:color w:val="000000"/>
                <w:sz w:val="20"/>
              </w:rPr>
              <w:t>
қалыңдығы</w:t>
            </w:r>
            <w:r>
              <w:br/>
            </w:r>
            <w:r>
              <w:rPr>
                <w:rFonts w:ascii="Times New Roman"/>
                <w:b w:val="false"/>
                <w:i w:val="false"/>
                <w:color w:val="000000"/>
                <w:sz w:val="20"/>
              </w:rPr>
              <w:t>
</w:t>
            </w:r>
            <w:r>
              <w:rPr>
                <w:rFonts w:ascii="Times New Roman"/>
                <w:b w:val="false"/>
                <w:i w:val="false"/>
                <w:color w:val="000000"/>
                <w:vertAlign w:val="superscript"/>
              </w:rPr>
              <w:t>(*)</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жұқа</w:t>
            </w:r>
            <w:r>
              <w:br/>
            </w:r>
            <w:r>
              <w:rPr>
                <w:rFonts w:ascii="Times New Roman"/>
                <w:b w:val="false"/>
                <w:i w:val="false"/>
                <w:color w:val="000000"/>
                <w:sz w:val="20"/>
              </w:rPr>
              <w:t>
орташа</w:t>
            </w:r>
            <w:r>
              <w:br/>
            </w:r>
            <w:r>
              <w:rPr>
                <w:rFonts w:ascii="Times New Roman"/>
                <w:b w:val="false"/>
                <w:i w:val="false"/>
                <w:color w:val="000000"/>
                <w:sz w:val="20"/>
              </w:rPr>
              <w:t>
қалың</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71"/>
          <w:p>
            <w:pPr>
              <w:spacing w:after="20"/>
              <w:ind w:left="20"/>
              <w:jc w:val="both"/>
            </w:pPr>
            <w:r>
              <w:rPr>
                <w:rFonts w:ascii="Times New Roman"/>
                <w:b w:val="false"/>
                <w:i w:val="false"/>
                <w:color w:val="000000"/>
                <w:sz w:val="20"/>
              </w:rPr>
              <w:t>
55.</w:t>
            </w:r>
          </w:p>
          <w:bookmarkEnd w:id="71"/>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Сиырдың терісі: қалыңдығы (*)</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жұқа</w:t>
            </w:r>
            <w:r>
              <w:br/>
            </w:r>
            <w:r>
              <w:rPr>
                <w:rFonts w:ascii="Times New Roman"/>
                <w:b w:val="false"/>
                <w:i w:val="false"/>
                <w:color w:val="000000"/>
                <w:sz w:val="20"/>
              </w:rPr>
              <w:t>
орташа</w:t>
            </w:r>
            <w:r>
              <w:br/>
            </w:r>
            <w:r>
              <w:rPr>
                <w:rFonts w:ascii="Times New Roman"/>
                <w:b w:val="false"/>
                <w:i w:val="false"/>
                <w:color w:val="000000"/>
                <w:sz w:val="20"/>
              </w:rPr>
              <w:t>
қалың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72"/>
          <w:p>
            <w:pPr>
              <w:spacing w:after="20"/>
              <w:ind w:left="20"/>
              <w:jc w:val="both"/>
            </w:pPr>
            <w:r>
              <w:rPr>
                <w:rFonts w:ascii="Times New Roman"/>
                <w:b w:val="false"/>
                <w:i w:val="false"/>
                <w:color w:val="000000"/>
                <w:sz w:val="20"/>
              </w:rPr>
              <w:t>
56.</w:t>
            </w:r>
          </w:p>
          <w:bookmarkEnd w:id="72"/>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66. Сиырдың желіні: артқы бөліктерінің орналасу биіктігі </w:t>
            </w:r>
            <w:r>
              <w:rPr>
                <w:rFonts w:ascii="Times New Roman"/>
                <w:b w:val="false"/>
                <w:i w:val="false"/>
                <w:color w:val="000000"/>
                <w:vertAlign w:val="superscript"/>
              </w:rPr>
              <w:t xml:space="preserve">(*) (+) </w:t>
            </w:r>
            <w:r>
              <w:rPr>
                <w:rFonts w:ascii="Times New Roman"/>
                <w:b w:val="false"/>
                <w:i w:val="false"/>
                <w:color w:val="000000"/>
                <w:sz w:val="20"/>
              </w:rPr>
              <w:t>(ЕС)</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r>
              <w:br/>
            </w:r>
            <w:r>
              <w:rPr>
                <w:rFonts w:ascii="Times New Roman"/>
                <w:b w:val="false"/>
                <w:i w:val="false"/>
                <w:color w:val="000000"/>
                <w:sz w:val="20"/>
              </w:rPr>
              <w:t>
орташа</w:t>
            </w:r>
            <w:r>
              <w:br/>
            </w:r>
            <w:r>
              <w:rPr>
                <w:rFonts w:ascii="Times New Roman"/>
                <w:b w:val="false"/>
                <w:i w:val="false"/>
                <w:color w:val="000000"/>
                <w:sz w:val="20"/>
              </w:rPr>
              <w:t>
биік</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73"/>
          <w:p>
            <w:pPr>
              <w:spacing w:after="20"/>
              <w:ind w:left="20"/>
              <w:jc w:val="both"/>
            </w:pPr>
            <w:r>
              <w:rPr>
                <w:rFonts w:ascii="Times New Roman"/>
                <w:b w:val="false"/>
                <w:i w:val="false"/>
                <w:color w:val="000000"/>
                <w:sz w:val="20"/>
              </w:rPr>
              <w:t>
57.</w:t>
            </w:r>
          </w:p>
          <w:bookmarkEnd w:id="73"/>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 Сиырдың желіні: сүт айнасының ені</w:t>
            </w:r>
            <w:r>
              <w:br/>
            </w:r>
            <w:r>
              <w:rPr>
                <w:rFonts w:ascii="Times New Roman"/>
                <w:b w:val="false"/>
                <w:i w:val="false"/>
                <w:color w:val="000000"/>
                <w:sz w:val="20"/>
              </w:rPr>
              <w:t>
</w:t>
            </w:r>
            <w:r>
              <w:rPr>
                <w:rFonts w:ascii="Times New Roman"/>
                <w:b w:val="false"/>
                <w:i w:val="false"/>
                <w:color w:val="000000"/>
                <w:vertAlign w:val="superscript"/>
              </w:rPr>
              <w:t xml:space="preserve">(+) (*) </w:t>
            </w:r>
            <w:r>
              <w:rPr>
                <w:rFonts w:ascii="Times New Roman"/>
                <w:b w:val="false"/>
                <w:i w:val="false"/>
                <w:color w:val="000000"/>
                <w:sz w:val="20"/>
              </w:rPr>
              <w:t>(ЕС)</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74"/>
          <w:p>
            <w:pPr>
              <w:spacing w:after="20"/>
              <w:ind w:left="20"/>
              <w:jc w:val="both"/>
            </w:pPr>
            <w:r>
              <w:rPr>
                <w:rFonts w:ascii="Times New Roman"/>
                <w:b w:val="false"/>
                <w:i w:val="false"/>
                <w:color w:val="000000"/>
                <w:sz w:val="20"/>
              </w:rPr>
              <w:t>
58.</w:t>
            </w:r>
          </w:p>
          <w:bookmarkEnd w:id="74"/>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68. Сиырдың желіні: алдыңғы бөліктерінің ұзындығы </w:t>
            </w:r>
            <w:r>
              <w:rPr>
                <w:rFonts w:ascii="Times New Roman"/>
                <w:b w:val="false"/>
                <w:i w:val="false"/>
                <w:color w:val="000000"/>
                <w:vertAlign w:val="superscript"/>
              </w:rPr>
              <w:t>(*)(</w:t>
            </w:r>
            <w:r>
              <w:rPr>
                <w:rFonts w:ascii="Times New Roman"/>
                <w:b w:val="false"/>
                <w:i w:val="false"/>
                <w:color w:val="000000"/>
                <w:vertAlign w:val="superscript"/>
              </w:rPr>
              <w:t>)</w:t>
            </w:r>
            <w:r>
              <w:rPr>
                <w:rFonts w:ascii="Times New Roman"/>
                <w:b w:val="false"/>
                <w:i w:val="false"/>
                <w:color w:val="000000"/>
                <w:sz w:val="20"/>
              </w:rPr>
              <w:t xml:space="preserve"> (ЕС)</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орташа</w:t>
            </w:r>
            <w:r>
              <w:br/>
            </w:r>
            <w:r>
              <w:rPr>
                <w:rFonts w:ascii="Times New Roman"/>
                <w:b w:val="false"/>
                <w:i w:val="false"/>
                <w:color w:val="000000"/>
                <w:sz w:val="20"/>
              </w:rPr>
              <w:t>
ұзын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75"/>
          <w:p>
            <w:pPr>
              <w:spacing w:after="20"/>
              <w:ind w:left="20"/>
              <w:jc w:val="both"/>
            </w:pPr>
            <w:r>
              <w:rPr>
                <w:rFonts w:ascii="Times New Roman"/>
                <w:b w:val="false"/>
                <w:i w:val="false"/>
                <w:color w:val="000000"/>
                <w:sz w:val="20"/>
              </w:rPr>
              <w:t>
59.</w:t>
            </w:r>
          </w:p>
          <w:bookmarkEnd w:id="75"/>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 Сиырдың желіні: алдыңғы емшектерінің орналасуы</w:t>
            </w:r>
            <w:r>
              <w:br/>
            </w:r>
            <w:r>
              <w:rPr>
                <w:rFonts w:ascii="Times New Roman"/>
                <w:b w:val="false"/>
                <w:i w:val="false"/>
                <w:color w:val="000000"/>
                <w:sz w:val="20"/>
              </w:rPr>
              <w:t>
(ЕС)</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кең</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76"/>
          <w:p>
            <w:pPr>
              <w:spacing w:after="20"/>
              <w:ind w:left="20"/>
              <w:jc w:val="both"/>
            </w:pPr>
            <w:r>
              <w:rPr>
                <w:rFonts w:ascii="Times New Roman"/>
                <w:b w:val="false"/>
                <w:i w:val="false"/>
                <w:color w:val="000000"/>
                <w:sz w:val="20"/>
              </w:rPr>
              <w:t>
60.</w:t>
            </w:r>
          </w:p>
          <w:bookmarkEnd w:id="76"/>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Сиырдың желіні: алдыңғы емшектерінің ұзындығы</w:t>
            </w:r>
            <w:r>
              <w:br/>
            </w:r>
            <w:r>
              <w:rPr>
                <w:rFonts w:ascii="Times New Roman"/>
                <w:b w:val="false"/>
                <w:i w:val="false"/>
                <w:color w:val="000000"/>
                <w:sz w:val="20"/>
              </w:rPr>
              <w:t>
</w:t>
            </w:r>
            <w:r>
              <w:rPr>
                <w:rFonts w:ascii="Times New Roman"/>
                <w:b w:val="false"/>
                <w:i w:val="false"/>
                <w:color w:val="000000"/>
                <w:vertAlign w:val="superscript"/>
              </w:rPr>
              <w:t xml:space="preserve">(*) </w:t>
            </w:r>
            <w:r>
              <w:rPr>
                <w:rFonts w:ascii="Times New Roman"/>
                <w:b w:val="false"/>
                <w:i w:val="false"/>
                <w:color w:val="000000"/>
                <w:sz w:val="20"/>
              </w:rPr>
              <w:t>(ЕС)</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орташа</w:t>
            </w:r>
            <w:r>
              <w:br/>
            </w:r>
            <w:r>
              <w:rPr>
                <w:rFonts w:ascii="Times New Roman"/>
                <w:b w:val="false"/>
                <w:i w:val="false"/>
                <w:color w:val="000000"/>
                <w:sz w:val="20"/>
              </w:rPr>
              <w:t>
ұзын</w:t>
            </w: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77"/>
          <w:p>
            <w:pPr>
              <w:spacing w:after="20"/>
              <w:ind w:left="20"/>
              <w:jc w:val="both"/>
            </w:pPr>
            <w:r>
              <w:rPr>
                <w:rFonts w:ascii="Times New Roman"/>
                <w:b w:val="false"/>
                <w:i w:val="false"/>
                <w:color w:val="000000"/>
                <w:sz w:val="20"/>
              </w:rPr>
              <w:t>
61.</w:t>
            </w:r>
          </w:p>
          <w:bookmarkEnd w:id="77"/>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 Сиырдың жіліншігі: орамы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орташа</w:t>
            </w:r>
            <w:r>
              <w:br/>
            </w:r>
            <w:r>
              <w:rPr>
                <w:rFonts w:ascii="Times New Roman"/>
                <w:b w:val="false"/>
                <w:i w:val="false"/>
                <w:color w:val="000000"/>
                <w:sz w:val="20"/>
              </w:rPr>
              <w:t>
үлкен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78"/>
          <w:p>
            <w:pPr>
              <w:spacing w:after="20"/>
              <w:ind w:left="20"/>
              <w:jc w:val="both"/>
            </w:pPr>
            <w:r>
              <w:rPr>
                <w:rFonts w:ascii="Times New Roman"/>
                <w:b w:val="false"/>
                <w:i w:val="false"/>
                <w:color w:val="000000"/>
                <w:sz w:val="20"/>
              </w:rPr>
              <w:t>
62.</w:t>
            </w:r>
          </w:p>
          <w:bookmarkEnd w:id="78"/>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 Сиырдың сүттілігі</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r>
              <w:br/>
            </w:r>
            <w:r>
              <w:rPr>
                <w:rFonts w:ascii="Times New Roman"/>
                <w:b w:val="false"/>
                <w:i w:val="false"/>
                <w:color w:val="000000"/>
                <w:sz w:val="20"/>
              </w:rPr>
              <w:t>
төмен</w:t>
            </w:r>
            <w:r>
              <w:br/>
            </w:r>
            <w:r>
              <w:rPr>
                <w:rFonts w:ascii="Times New Roman"/>
                <w:b w:val="false"/>
                <w:i w:val="false"/>
                <w:color w:val="000000"/>
                <w:sz w:val="20"/>
              </w:rPr>
              <w:t>
орташа</w:t>
            </w:r>
            <w:r>
              <w:br/>
            </w:r>
            <w:r>
              <w:rPr>
                <w:rFonts w:ascii="Times New Roman"/>
                <w:b w:val="false"/>
                <w:i w:val="false"/>
                <w:color w:val="000000"/>
                <w:sz w:val="20"/>
              </w:rPr>
              <w:t>
жоғары</w:t>
            </w:r>
            <w:r>
              <w:br/>
            </w:r>
            <w:r>
              <w:rPr>
                <w:rFonts w:ascii="Times New Roman"/>
                <w:b w:val="false"/>
                <w:i w:val="false"/>
                <w:color w:val="000000"/>
                <w:sz w:val="20"/>
              </w:rPr>
              <w:t>
өте жоғары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3</w:t>
            </w:r>
            <w:r>
              <w:br/>
            </w:r>
            <w:r>
              <w:rPr>
                <w:rFonts w:ascii="Times New Roman"/>
                <w:b w:val="false"/>
                <w:i w:val="false"/>
                <w:color w:val="000000"/>
                <w:sz w:val="20"/>
              </w:rPr>
              <w:t>
5</w:t>
            </w:r>
            <w:r>
              <w:br/>
            </w:r>
            <w:r>
              <w:rPr>
                <w:rFonts w:ascii="Times New Roman"/>
                <w:b w:val="false"/>
                <w:i w:val="false"/>
                <w:color w:val="000000"/>
                <w:sz w:val="20"/>
              </w:rPr>
              <w:t>
7</w:t>
            </w:r>
            <w:r>
              <w:br/>
            </w:r>
            <w:r>
              <w:rPr>
                <w:rFonts w:ascii="Times New Roman"/>
                <w:b w:val="false"/>
                <w:i w:val="false"/>
                <w:color w:val="000000"/>
                <w:sz w:val="20"/>
              </w:rPr>
              <w:t>
9</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79"/>
          <w:p>
            <w:pPr>
              <w:spacing w:after="20"/>
              <w:ind w:left="20"/>
              <w:jc w:val="both"/>
            </w:pPr>
            <w:r>
              <w:rPr>
                <w:rFonts w:ascii="Times New Roman"/>
                <w:b w:val="false"/>
                <w:i w:val="false"/>
                <w:color w:val="000000"/>
                <w:sz w:val="20"/>
              </w:rPr>
              <w:t>
63.</w:t>
            </w:r>
          </w:p>
          <w:bookmarkEnd w:id="79"/>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Сүт беру қарқындылығы</w:t>
            </w:r>
            <w:r>
              <w:br/>
            </w:r>
            <w:r>
              <w:rPr>
                <w:rFonts w:ascii="Times New Roman"/>
                <w:b w:val="false"/>
                <w:i w:val="false"/>
                <w:color w:val="000000"/>
                <w:sz w:val="20"/>
              </w:rPr>
              <w:t>
(ЕС)</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r>
              <w:br/>
            </w:r>
            <w:r>
              <w:rPr>
                <w:rFonts w:ascii="Times New Roman"/>
                <w:b w:val="false"/>
                <w:i w:val="false"/>
                <w:color w:val="000000"/>
                <w:sz w:val="20"/>
              </w:rPr>
              <w:t>
төмен</w:t>
            </w:r>
            <w:r>
              <w:br/>
            </w:r>
            <w:r>
              <w:rPr>
                <w:rFonts w:ascii="Times New Roman"/>
                <w:b w:val="false"/>
                <w:i w:val="false"/>
                <w:color w:val="000000"/>
                <w:sz w:val="20"/>
              </w:rPr>
              <w:t>
орташа</w:t>
            </w:r>
            <w:r>
              <w:br/>
            </w:r>
            <w:r>
              <w:rPr>
                <w:rFonts w:ascii="Times New Roman"/>
                <w:b w:val="false"/>
                <w:i w:val="false"/>
                <w:color w:val="000000"/>
                <w:sz w:val="20"/>
              </w:rPr>
              <w:t>
жоғары</w:t>
            </w:r>
            <w:r>
              <w:br/>
            </w:r>
            <w:r>
              <w:rPr>
                <w:rFonts w:ascii="Times New Roman"/>
                <w:b w:val="false"/>
                <w:i w:val="false"/>
                <w:color w:val="000000"/>
                <w:sz w:val="20"/>
              </w:rPr>
              <w:t>
өте жоғары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3</w:t>
            </w:r>
            <w:r>
              <w:br/>
            </w:r>
            <w:r>
              <w:rPr>
                <w:rFonts w:ascii="Times New Roman"/>
                <w:b w:val="false"/>
                <w:i w:val="false"/>
                <w:color w:val="000000"/>
                <w:sz w:val="20"/>
              </w:rPr>
              <w:t>
5</w:t>
            </w:r>
            <w:r>
              <w:br/>
            </w:r>
            <w:r>
              <w:rPr>
                <w:rFonts w:ascii="Times New Roman"/>
                <w:b w:val="false"/>
                <w:i w:val="false"/>
                <w:color w:val="000000"/>
                <w:sz w:val="20"/>
              </w:rPr>
              <w:t>
7</w:t>
            </w:r>
            <w:r>
              <w:br/>
            </w:r>
            <w:r>
              <w:rPr>
                <w:rFonts w:ascii="Times New Roman"/>
                <w:b w:val="false"/>
                <w:i w:val="false"/>
                <w:color w:val="000000"/>
                <w:sz w:val="20"/>
              </w:rPr>
              <w:t>
9</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80"/>
          <w:p>
            <w:pPr>
              <w:spacing w:after="20"/>
              <w:ind w:left="20"/>
              <w:jc w:val="both"/>
            </w:pPr>
            <w:r>
              <w:rPr>
                <w:rFonts w:ascii="Times New Roman"/>
                <w:b w:val="false"/>
                <w:i w:val="false"/>
                <w:color w:val="000000"/>
                <w:sz w:val="20"/>
              </w:rPr>
              <w:t>
64.</w:t>
            </w:r>
          </w:p>
          <w:bookmarkEnd w:id="80"/>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 Сүт: майлылығы</w:t>
            </w:r>
            <w:r>
              <w:br/>
            </w:r>
            <w:r>
              <w:rPr>
                <w:rFonts w:ascii="Times New Roman"/>
                <w:b w:val="false"/>
                <w:i w:val="false"/>
                <w:color w:val="000000"/>
                <w:sz w:val="20"/>
              </w:rPr>
              <w:t>
(ЕС)</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r>
              <w:br/>
            </w:r>
            <w:r>
              <w:rPr>
                <w:rFonts w:ascii="Times New Roman"/>
                <w:b w:val="false"/>
                <w:i w:val="false"/>
                <w:color w:val="000000"/>
                <w:sz w:val="20"/>
              </w:rPr>
              <w:t>
төмен</w:t>
            </w:r>
            <w:r>
              <w:br/>
            </w:r>
            <w:r>
              <w:rPr>
                <w:rFonts w:ascii="Times New Roman"/>
                <w:b w:val="false"/>
                <w:i w:val="false"/>
                <w:color w:val="000000"/>
                <w:sz w:val="20"/>
              </w:rPr>
              <w:t>
орташа</w:t>
            </w:r>
            <w:r>
              <w:br/>
            </w:r>
            <w:r>
              <w:rPr>
                <w:rFonts w:ascii="Times New Roman"/>
                <w:b w:val="false"/>
                <w:i w:val="false"/>
                <w:color w:val="000000"/>
                <w:sz w:val="20"/>
              </w:rPr>
              <w:t>
жоғары</w:t>
            </w:r>
            <w:r>
              <w:br/>
            </w:r>
            <w:r>
              <w:rPr>
                <w:rFonts w:ascii="Times New Roman"/>
                <w:b w:val="false"/>
                <w:i w:val="false"/>
                <w:color w:val="000000"/>
                <w:sz w:val="20"/>
              </w:rPr>
              <w:t>
өте жоғары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3</w:t>
            </w:r>
            <w:r>
              <w:br/>
            </w:r>
            <w:r>
              <w:rPr>
                <w:rFonts w:ascii="Times New Roman"/>
                <w:b w:val="false"/>
                <w:i w:val="false"/>
                <w:color w:val="000000"/>
                <w:sz w:val="20"/>
              </w:rPr>
              <w:t>
5</w:t>
            </w:r>
            <w:r>
              <w:br/>
            </w:r>
            <w:r>
              <w:rPr>
                <w:rFonts w:ascii="Times New Roman"/>
                <w:b w:val="false"/>
                <w:i w:val="false"/>
                <w:color w:val="000000"/>
                <w:sz w:val="20"/>
              </w:rPr>
              <w:t>
7</w:t>
            </w:r>
            <w:r>
              <w:br/>
            </w:r>
            <w:r>
              <w:rPr>
                <w:rFonts w:ascii="Times New Roman"/>
                <w:b w:val="false"/>
                <w:i w:val="false"/>
                <w:color w:val="000000"/>
                <w:sz w:val="20"/>
              </w:rPr>
              <w:t>
9</w:t>
            </w:r>
          </w:p>
        </w:tc>
      </w:tr>
      <w:tr>
        <w:trPr>
          <w:trHeight w:val="30" w:hRule="atLeast"/>
        </w:trPr>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81"/>
          <w:p>
            <w:pPr>
              <w:spacing w:after="20"/>
              <w:ind w:left="20"/>
              <w:jc w:val="both"/>
            </w:pPr>
            <w:r>
              <w:rPr>
                <w:rFonts w:ascii="Times New Roman"/>
                <w:b w:val="false"/>
                <w:i w:val="false"/>
                <w:color w:val="000000"/>
                <w:sz w:val="20"/>
              </w:rPr>
              <w:t>
65.</w:t>
            </w:r>
          </w:p>
          <w:bookmarkEnd w:id="81"/>
        </w:tc>
        <w:tc>
          <w:tcPr>
            <w:tcW w:w="6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Сүт: құрамындағы ақуыз</w:t>
            </w:r>
            <w:r>
              <w:br/>
            </w:r>
            <w:r>
              <w:rPr>
                <w:rFonts w:ascii="Times New Roman"/>
                <w:b w:val="false"/>
                <w:i w:val="false"/>
                <w:color w:val="000000"/>
                <w:sz w:val="20"/>
              </w:rPr>
              <w:t>
белка(ЕС)</w:t>
            </w: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r>
              <w:br/>
            </w:r>
            <w:r>
              <w:rPr>
                <w:rFonts w:ascii="Times New Roman"/>
                <w:b w:val="false"/>
                <w:i w:val="false"/>
                <w:color w:val="000000"/>
                <w:sz w:val="20"/>
              </w:rPr>
              <w:t>
төмен</w:t>
            </w:r>
            <w:r>
              <w:br/>
            </w:r>
            <w:r>
              <w:rPr>
                <w:rFonts w:ascii="Times New Roman"/>
                <w:b w:val="false"/>
                <w:i w:val="false"/>
                <w:color w:val="000000"/>
                <w:sz w:val="20"/>
              </w:rPr>
              <w:t>
орташа</w:t>
            </w:r>
            <w:r>
              <w:br/>
            </w:r>
            <w:r>
              <w:rPr>
                <w:rFonts w:ascii="Times New Roman"/>
                <w:b w:val="false"/>
                <w:i w:val="false"/>
                <w:color w:val="000000"/>
                <w:sz w:val="20"/>
              </w:rPr>
              <w:t>
жоғары</w:t>
            </w:r>
            <w:r>
              <w:br/>
            </w:r>
            <w:r>
              <w:rPr>
                <w:rFonts w:ascii="Times New Roman"/>
                <w:b w:val="false"/>
                <w:i w:val="false"/>
                <w:color w:val="000000"/>
                <w:sz w:val="20"/>
              </w:rPr>
              <w:t>
өте жоғары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3</w:t>
            </w:r>
            <w:r>
              <w:br/>
            </w:r>
            <w:r>
              <w:rPr>
                <w:rFonts w:ascii="Times New Roman"/>
                <w:b w:val="false"/>
                <w:i w:val="false"/>
                <w:color w:val="000000"/>
                <w:sz w:val="20"/>
              </w:rPr>
              <w:t>
5</w:t>
            </w:r>
            <w:r>
              <w:br/>
            </w:r>
            <w:r>
              <w:rPr>
                <w:rFonts w:ascii="Times New Roman"/>
                <w:b w:val="false"/>
                <w:i w:val="false"/>
                <w:color w:val="000000"/>
                <w:sz w:val="20"/>
              </w:rPr>
              <w:t>
7</w:t>
            </w:r>
            <w:r>
              <w:br/>
            </w:r>
            <w:r>
              <w:rPr>
                <w:rFonts w:ascii="Times New Roman"/>
                <w:b w:val="false"/>
                <w:i w:val="false"/>
                <w:color w:val="000000"/>
                <w:sz w:val="20"/>
              </w:rPr>
              <w:t>
9</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5" w:id="82"/>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 - суреттермен сүймеленеді;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1</w:t>
      </w:r>
      <w:r>
        <w:rPr>
          <w:rFonts w:ascii="Times New Roman"/>
          <w:b w:val="false"/>
          <w:i w:val="false"/>
          <w:color w:val="000000"/>
          <w:vertAlign w:val="superscript"/>
        </w:rPr>
        <w:t>)</w:t>
      </w:r>
      <w:r>
        <w:rPr>
          <w:rFonts w:ascii="Times New Roman"/>
          <w:b w:val="false"/>
          <w:i w:val="false"/>
          <w:color w:val="000000"/>
          <w:sz w:val="28"/>
        </w:rPr>
        <w:t xml:space="preserve"> Шароле тұқымына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2)</w:t>
      </w:r>
      <w:r>
        <w:rPr>
          <w:rFonts w:ascii="Times New Roman"/>
          <w:b w:val="false"/>
          <w:i w:val="false"/>
          <w:color w:val="000000"/>
          <w:sz w:val="28"/>
        </w:rPr>
        <w:t xml:space="preserve"> Қазақтың ақ бас, герефорд және қырдың қызыл сиыры тұқымына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3)</w:t>
      </w:r>
      <w:r>
        <w:rPr>
          <w:rFonts w:ascii="Times New Roman"/>
          <w:b w:val="false"/>
          <w:i w:val="false"/>
          <w:color w:val="000000"/>
          <w:sz w:val="28"/>
        </w:rPr>
        <w:t xml:space="preserve"> Қорған симментал (қызыл ала тұқым аралық тұрпатына) сиырытұқымына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4</w:t>
      </w:r>
      <w:r>
        <w:rPr>
          <w:rFonts w:ascii="Times New Roman"/>
          <w:b w:val="false"/>
          <w:i w:val="false"/>
          <w:color w:val="000000"/>
          <w:vertAlign w:val="superscript"/>
        </w:rPr>
        <w:t>)</w:t>
      </w:r>
      <w:r>
        <w:rPr>
          <w:rFonts w:ascii="Times New Roman"/>
          <w:b w:val="false"/>
          <w:i w:val="false"/>
          <w:color w:val="000000"/>
          <w:sz w:val="28"/>
        </w:rPr>
        <w:t xml:space="preserve"> Бестужев және Санта-гертруда тұқымдарына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5</w:t>
      </w:r>
      <w:r>
        <w:rPr>
          <w:rFonts w:ascii="Times New Roman"/>
          <w:b w:val="false"/>
          <w:i w:val="false"/>
          <w:color w:val="000000"/>
          <w:sz w:val="28"/>
        </w:rPr>
        <w:t>) Алатау тұқымына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6</w:t>
      </w:r>
      <w:r>
        <w:rPr>
          <w:rFonts w:ascii="Times New Roman"/>
          <w:b w:val="false"/>
          <w:i w:val="false"/>
          <w:color w:val="000000"/>
          <w:sz w:val="28"/>
        </w:rPr>
        <w:t>) Галловей және Абердин-ангус тұқымдарына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7)</w:t>
      </w:r>
      <w:r>
        <w:rPr>
          <w:rFonts w:ascii="Times New Roman"/>
          <w:b w:val="false"/>
          <w:i w:val="false"/>
          <w:color w:val="000000"/>
          <w:sz w:val="28"/>
        </w:rPr>
        <w:t xml:space="preserve"> Шортгорн және Әулие ата (сүтті сиырдың қара ала тұрпатына) тұқымдарына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8</w:t>
      </w:r>
      <w:r>
        <w:rPr>
          <w:rFonts w:ascii="Times New Roman"/>
          <w:b w:val="false"/>
          <w:i w:val="false"/>
          <w:color w:val="000000"/>
          <w:vertAlign w:val="superscript"/>
        </w:rPr>
        <w:t>)</w:t>
      </w:r>
      <w:r>
        <w:rPr>
          <w:rFonts w:ascii="Times New Roman"/>
          <w:b w:val="false"/>
          <w:i w:val="false"/>
          <w:color w:val="000000"/>
          <w:sz w:val="28"/>
        </w:rPr>
        <w:t xml:space="preserve"> Джерсей және Шортгорн тұқымдарына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9</w:t>
      </w:r>
      <w:r>
        <w:rPr>
          <w:rFonts w:ascii="Times New Roman"/>
          <w:b w:val="false"/>
          <w:i w:val="false"/>
          <w:color w:val="000000"/>
          <w:sz w:val="28"/>
        </w:rPr>
        <w:t>) Симментал, Алатау, Қырдың қызыл, Әулие ата, Сычев, Холгомор және Қара-ала сиыр тұқымдарына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10</w:t>
      </w:r>
      <w:r>
        <w:rPr>
          <w:rFonts w:ascii="Times New Roman"/>
          <w:b w:val="false"/>
          <w:i w:val="false"/>
          <w:color w:val="000000"/>
          <w:vertAlign w:val="superscript"/>
        </w:rPr>
        <w:t>)</w:t>
      </w:r>
      <w:r>
        <w:rPr>
          <w:rFonts w:ascii="Times New Roman"/>
          <w:b w:val="false"/>
          <w:i w:val="false"/>
          <w:color w:val="000000"/>
          <w:sz w:val="28"/>
        </w:rPr>
        <w:t xml:space="preserve"> Айршир, Бестужев және Қазақтың ақ бас және Қалмақ сиыры тұқымдарына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11</w:t>
      </w:r>
      <w:r>
        <w:rPr>
          <w:rFonts w:ascii="Times New Roman"/>
          <w:b w:val="false"/>
          <w:i w:val="false"/>
          <w:color w:val="000000"/>
          <w:vertAlign w:val="superscript"/>
        </w:rPr>
        <w:t>)</w:t>
      </w:r>
      <w:r>
        <w:rPr>
          <w:rFonts w:ascii="Times New Roman"/>
          <w:b w:val="false"/>
          <w:i w:val="false"/>
          <w:color w:val="000000"/>
          <w:sz w:val="28"/>
        </w:rPr>
        <w:t xml:space="preserve"> Якут және Бурят малына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12</w:t>
      </w:r>
      <w:r>
        <w:rPr>
          <w:rFonts w:ascii="Times New Roman"/>
          <w:b w:val="false"/>
          <w:i w:val="false"/>
          <w:color w:val="000000"/>
          <w:vertAlign w:val="superscript"/>
        </w:rPr>
        <w:t>)</w:t>
      </w:r>
      <w:r>
        <w:rPr>
          <w:rFonts w:ascii="Times New Roman"/>
          <w:b w:val="false"/>
          <w:i w:val="false"/>
          <w:color w:val="000000"/>
          <w:sz w:val="28"/>
        </w:rPr>
        <w:t xml:space="preserve"> Қара-ала, Ярослав и Қырдың қызыл, Әулие ата және Қалмақ тұқымдарына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1</w:t>
      </w:r>
      <w:r>
        <w:rPr>
          <w:rFonts w:ascii="Times New Roman"/>
          <w:b w:val="false"/>
          <w:i w:val="false"/>
          <w:color w:val="000000"/>
          <w:vertAlign w:val="superscript"/>
        </w:rPr>
        <w:t>3</w:t>
      </w:r>
      <w:r>
        <w:rPr>
          <w:rFonts w:ascii="Times New Roman"/>
          <w:b w:val="false"/>
          <w:i w:val="false"/>
          <w:color w:val="000000"/>
          <w:vertAlign w:val="superscript"/>
        </w:rPr>
        <w:t>)</w:t>
      </w:r>
      <w:r>
        <w:rPr>
          <w:rFonts w:ascii="Times New Roman"/>
          <w:b w:val="false"/>
          <w:i w:val="false"/>
          <w:color w:val="000000"/>
          <w:sz w:val="28"/>
        </w:rPr>
        <w:t xml:space="preserve"> Симментал, Герефорд және Қазақтың ақ бас және Әулиекөл сиыры тұқымдарына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1</w:t>
      </w:r>
      <w:r>
        <w:rPr>
          <w:rFonts w:ascii="Times New Roman"/>
          <w:b w:val="false"/>
          <w:i w:val="false"/>
          <w:color w:val="000000"/>
          <w:vertAlign w:val="superscript"/>
        </w:rPr>
        <w:t>4</w:t>
      </w:r>
      <w:r>
        <w:rPr>
          <w:rFonts w:ascii="Times New Roman"/>
          <w:b w:val="false"/>
          <w:i w:val="false"/>
          <w:color w:val="000000"/>
          <w:vertAlign w:val="superscript"/>
        </w:rPr>
        <w:t>)</w:t>
      </w:r>
      <w:r>
        <w:rPr>
          <w:rFonts w:ascii="Times New Roman"/>
          <w:b w:val="false"/>
          <w:i w:val="false"/>
          <w:color w:val="000000"/>
          <w:sz w:val="28"/>
        </w:rPr>
        <w:t xml:space="preserve"> Қызыл, Ярослав, Қырдың қызыл, Симментал, Алатау, Әулие ата, Санта-гертруда және Қалмақ тұқымдарына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1</w:t>
      </w:r>
      <w:r>
        <w:rPr>
          <w:rFonts w:ascii="Times New Roman"/>
          <w:b w:val="false"/>
          <w:i w:val="false"/>
          <w:color w:val="000000"/>
          <w:vertAlign w:val="superscript"/>
        </w:rPr>
        <w:t>5</w:t>
      </w:r>
      <w:r>
        <w:rPr>
          <w:rFonts w:ascii="Times New Roman"/>
          <w:b w:val="false"/>
          <w:i w:val="false"/>
          <w:color w:val="000000"/>
          <w:vertAlign w:val="superscript"/>
        </w:rPr>
        <w:t>)</w:t>
      </w:r>
      <w:r>
        <w:rPr>
          <w:rFonts w:ascii="Times New Roman"/>
          <w:b w:val="false"/>
          <w:i w:val="false"/>
          <w:color w:val="000000"/>
          <w:sz w:val="28"/>
        </w:rPr>
        <w:t xml:space="preserve"> Симментал, Герефорд, Қазақтың ақ бас, Әулиекөл, Шортгорн Абергин-ангус және Галловей тұқымдарына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1</w:t>
      </w:r>
      <w:r>
        <w:rPr>
          <w:rFonts w:ascii="Times New Roman"/>
          <w:b w:val="false"/>
          <w:i w:val="false"/>
          <w:color w:val="000000"/>
          <w:vertAlign w:val="superscript"/>
        </w:rPr>
        <w:t>6</w:t>
      </w:r>
      <w:r>
        <w:rPr>
          <w:rFonts w:ascii="Times New Roman"/>
          <w:b w:val="false"/>
          <w:i w:val="false"/>
          <w:color w:val="000000"/>
          <w:vertAlign w:val="superscript"/>
        </w:rPr>
        <w:t>)</w:t>
      </w:r>
      <w:r>
        <w:rPr>
          <w:rFonts w:ascii="Times New Roman"/>
          <w:b w:val="false"/>
          <w:i w:val="false"/>
          <w:color w:val="000000"/>
          <w:sz w:val="28"/>
        </w:rPr>
        <w:t xml:space="preserve"> Шароле тұқымына тән</w:t>
      </w:r>
      <w:r>
        <w:br/>
      </w:r>
      <w:r>
        <w:rPr>
          <w:rFonts w:ascii="Times New Roman"/>
          <w:b w:val="false"/>
          <w:i w:val="false"/>
          <w:color w:val="000000"/>
          <w:sz w:val="28"/>
        </w:rPr>
        <w:t>
 </w:t>
      </w:r>
    </w:p>
    <w:bookmarkEnd w:id="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73" w:id="83"/>
          <w:p>
            <w:pPr>
              <w:spacing w:after="20"/>
              <w:ind w:left="20"/>
              <w:jc w:val="both"/>
            </w:pPr>
            <w:r>
              <w:rPr>
                <w:rFonts w:ascii="Times New Roman"/>
                <w:b w:val="false"/>
                <w:i w:val="false"/>
                <w:color w:val="000000"/>
                <w:sz w:val="20"/>
              </w:rPr>
              <w:t xml:space="preserve">
Мал шаруашылығы </w:t>
            </w:r>
            <w:r>
              <w:br/>
            </w:r>
            <w:r>
              <w:rPr>
                <w:rFonts w:ascii="Times New Roman"/>
                <w:b w:val="false"/>
                <w:i w:val="false"/>
                <w:color w:val="000000"/>
                <w:sz w:val="20"/>
              </w:rPr>
              <w:t>
саласындағы</w:t>
            </w:r>
            <w:r>
              <w:br/>
            </w:r>
            <w:r>
              <w:rPr>
                <w:rFonts w:ascii="Times New Roman"/>
                <w:b w:val="false"/>
                <w:i w:val="false"/>
                <w:color w:val="000000"/>
                <w:sz w:val="20"/>
              </w:rPr>
              <w:t>
селекциялықжетістіктерді</w:t>
            </w:r>
            <w:r>
              <w:br/>
            </w:r>
            <w:r>
              <w:rPr>
                <w:rFonts w:ascii="Times New Roman"/>
                <w:b w:val="false"/>
                <w:i w:val="false"/>
                <w:color w:val="000000"/>
                <w:sz w:val="20"/>
              </w:rPr>
              <w:t>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2-қосымша</w:t>
            </w:r>
          </w:p>
          <w:bookmarkEnd w:id="83"/>
        </w:tc>
      </w:tr>
    </w:tbl>
    <w:bookmarkStart w:name="z174" w:id="84"/>
    <w:p>
      <w:pPr>
        <w:spacing w:after="0"/>
        <w:ind w:left="0"/>
        <w:jc w:val="left"/>
      </w:pPr>
      <w:r>
        <w:rPr>
          <w:rFonts w:ascii="Times New Roman"/>
          <w:b/>
          <w:i w:val="false"/>
          <w:color w:val="000000"/>
        </w:rPr>
        <w:t xml:space="preserve"> 
Ірі қара малдың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797"/>
        <w:gridCol w:w="1055"/>
        <w:gridCol w:w="380"/>
        <w:gridCol w:w="5466"/>
        <w:gridCol w:w="68"/>
        <w:gridCol w:w="4369"/>
        <w:gridCol w:w="3"/>
        <w:gridCol w:w="3"/>
        <w:gridCol w:w="1063"/>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85"/>
          <w:p>
            <w:pPr>
              <w:spacing w:after="20"/>
              <w:ind w:left="20"/>
              <w:jc w:val="both"/>
            </w:pPr>
            <w:r>
              <w:rPr>
                <w:rFonts w:ascii="Times New Roman"/>
                <w:b w:val="false"/>
                <w:i w:val="false"/>
                <w:color w:val="000000"/>
                <w:sz w:val="20"/>
              </w:rPr>
              <w:t>
№</w:t>
            </w:r>
          </w:p>
          <w:bookmarkEnd w:id="85"/>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86"/>
          <w:p>
            <w:pPr>
              <w:spacing w:after="20"/>
              <w:ind w:left="20"/>
              <w:jc w:val="both"/>
            </w:pPr>
            <w:r>
              <w:rPr>
                <w:rFonts w:ascii="Times New Roman"/>
                <w:b w:val="false"/>
                <w:i w:val="false"/>
                <w:color w:val="000000"/>
                <w:sz w:val="20"/>
              </w:rPr>
              <w:t>
1.</w:t>
            </w:r>
          </w:p>
          <w:bookmarkEnd w:id="86"/>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Жануар: негізгі бояуы (Түсі)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айлық еркек таналар мен қашарлардың түк жамылғысының түсі бойынша бағаланады.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87"/>
          <w:p>
            <w:pPr>
              <w:spacing w:after="20"/>
              <w:ind w:left="20"/>
              <w:jc w:val="both"/>
            </w:pPr>
            <w:r>
              <w:rPr>
                <w:rFonts w:ascii="Times New Roman"/>
                <w:b w:val="false"/>
                <w:i w:val="false"/>
                <w:color w:val="000000"/>
                <w:sz w:val="20"/>
              </w:rPr>
              <w:t>
2.</w:t>
            </w:r>
          </w:p>
          <w:bookmarkEnd w:id="87"/>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 Жануар: қосымша бояудың болуы (Түсі)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түстегі түк жамылғысының бар немесе жоқ болуына байланысты бағаланады.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88"/>
          <w:p>
            <w:pPr>
              <w:spacing w:after="20"/>
              <w:ind w:left="20"/>
              <w:jc w:val="both"/>
            </w:pPr>
            <w:r>
              <w:rPr>
                <w:rFonts w:ascii="Times New Roman"/>
                <w:b w:val="false"/>
                <w:i w:val="false"/>
                <w:color w:val="000000"/>
                <w:sz w:val="20"/>
              </w:rPr>
              <w:t>
3.</w:t>
            </w:r>
          </w:p>
          <w:bookmarkEnd w:id="88"/>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Жануар: қосымша бояу.</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айлық еркек таналар мен қашарлардың денесіндегі ең аз көлемді құрайтын қосымша түстегі түк жамылғысымен бағаланады.</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89"/>
          <w:p>
            <w:pPr>
              <w:spacing w:after="20"/>
              <w:ind w:left="20"/>
              <w:jc w:val="both"/>
            </w:pPr>
            <w:r>
              <w:rPr>
                <w:rFonts w:ascii="Times New Roman"/>
                <w:b w:val="false"/>
                <w:i w:val="false"/>
                <w:color w:val="000000"/>
                <w:sz w:val="20"/>
              </w:rPr>
              <w:t>
4.</w:t>
            </w:r>
          </w:p>
          <w:bookmarkEnd w:id="89"/>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Жануар: қосымша бояудың конфигурациясы.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түстің пішінімен бағаланады.</w:t>
            </w:r>
            <w:r>
              <w:br/>
            </w:r>
            <w:r>
              <w:rPr>
                <w:rFonts w:ascii="Times New Roman"/>
                <w:b w:val="false"/>
                <w:i w:val="false"/>
                <w:color w:val="000000"/>
                <w:sz w:val="20"/>
              </w:rPr>
              <w:t>
Жолақты конфигурация ұзындығы мен ені әртүрлі, көлденең орналасқан жолақтар болып табылады(Швиц және Голштин тұқымдарына тән).</w:t>
            </w:r>
            <w:r>
              <w:br/>
            </w:r>
            <w:r>
              <w:rPr>
                <w:rFonts w:ascii="Times New Roman"/>
                <w:b w:val="false"/>
                <w:i w:val="false"/>
                <w:color w:val="000000"/>
                <w:sz w:val="20"/>
              </w:rPr>
              <w:t>
Белдеулі конфигурация дене тұрқын айнала қоршаған жолақтардан тұрады (Голланд және Галловей тұқымдарына тән).</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90"/>
          <w:p>
            <w:pPr>
              <w:spacing w:after="20"/>
              <w:ind w:left="20"/>
              <w:jc w:val="both"/>
            </w:pPr>
            <w:r>
              <w:rPr>
                <w:rFonts w:ascii="Times New Roman"/>
                <w:b w:val="false"/>
                <w:i w:val="false"/>
                <w:color w:val="000000"/>
                <w:sz w:val="20"/>
              </w:rPr>
              <w:t>
5.</w:t>
            </w:r>
          </w:p>
          <w:bookmarkEnd w:id="90"/>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Еркек тана: туылғандағы тірі салмағы.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Сиыр бұзаулағаннан 6 сағаттан кейін бұзауды МемСТ 23676-79 бойынша 50 кг-ға дейін өлшейтін, жіберілетін қателігі 0,1% аспайтын орташа классты нақтылығы бар таразыда өлшейді. </w:t>
            </w:r>
            <w:r>
              <w:br/>
            </w:r>
            <w:r>
              <w:rPr>
                <w:rFonts w:ascii="Times New Roman"/>
                <w:b w:val="false"/>
                <w:i w:val="false"/>
                <w:color w:val="000000"/>
                <w:sz w:val="20"/>
              </w:rPr>
              <w:t>
Белгілерінің көріну дәрежесі келесі мәндерге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Сүтті, сүтті-етті (бұдан әрі –СЕ)</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Етті (бұдан әрі – 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–тен кем</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30 -дан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35-45</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30-40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45 -тен жоғары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40 -тан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91"/>
          <w:p>
            <w:pPr>
              <w:spacing w:after="20"/>
              <w:ind w:left="20"/>
              <w:jc w:val="both"/>
            </w:pPr>
            <w:r>
              <w:rPr>
                <w:rFonts w:ascii="Times New Roman"/>
                <w:b w:val="false"/>
                <w:i w:val="false"/>
                <w:color w:val="000000"/>
                <w:sz w:val="20"/>
              </w:rPr>
              <w:t>
6.</w:t>
            </w:r>
          </w:p>
          <w:bookmarkEnd w:id="91"/>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Қашар: туылғандағы тірі салмағы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Қашар: туылғандағы тірі салмағы</w:t>
            </w:r>
            <w:r>
              <w:br/>
            </w:r>
            <w:r>
              <w:rPr>
                <w:rFonts w:ascii="Times New Roman"/>
                <w:b w:val="false"/>
                <w:i w:val="false"/>
                <w:color w:val="000000"/>
                <w:sz w:val="20"/>
              </w:rPr>
              <w:t>
Анықтау 9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–дан кем</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тен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25-35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40 -тен жоғары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35 -тен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92"/>
          <w:p>
            <w:pPr>
              <w:spacing w:after="20"/>
              <w:ind w:left="20"/>
              <w:jc w:val="both"/>
            </w:pPr>
            <w:r>
              <w:rPr>
                <w:rFonts w:ascii="Times New Roman"/>
                <w:b w:val="false"/>
                <w:i w:val="false"/>
                <w:color w:val="000000"/>
                <w:sz w:val="20"/>
              </w:rPr>
              <w:t>
7.</w:t>
            </w:r>
          </w:p>
          <w:bookmarkEnd w:id="92"/>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Еркек тана: 15 айлығындағы тірі салмағы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Жануарды 1000 кг-ға дейін өлшей алатын, жіберілетін қателігі 1 кг аспайтын таразыда өлшейді.</w:t>
            </w:r>
            <w:r>
              <w:br/>
            </w:r>
            <w:r>
              <w:rPr>
                <w:rFonts w:ascii="Times New Roman"/>
                <w:b w:val="false"/>
                <w:i w:val="false"/>
                <w:color w:val="000000"/>
                <w:sz w:val="20"/>
              </w:rPr>
              <w:t>
Белгілерінің көріну дәрежесі келесі мәндерге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380-ден кем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400 –дан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380-430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400-450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430-дан жоғары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450 -ден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93"/>
          <w:p>
            <w:pPr>
              <w:spacing w:after="20"/>
              <w:ind w:left="20"/>
              <w:jc w:val="both"/>
            </w:pPr>
            <w:r>
              <w:rPr>
                <w:rFonts w:ascii="Times New Roman"/>
                <w:b w:val="false"/>
                <w:i w:val="false"/>
                <w:color w:val="000000"/>
                <w:sz w:val="20"/>
              </w:rPr>
              <w:t>
8.</w:t>
            </w:r>
          </w:p>
          <w:bookmarkEnd w:id="93"/>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Қашар: тірі салмағы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Қашарларды 1000 кг-ға дейін өлшей алатын, жіберілетін қателігі 1 кг аспайтын таразыда өлшейді.</w:t>
            </w:r>
            <w:r>
              <w:br/>
            </w:r>
            <w:r>
              <w:rPr>
                <w:rFonts w:ascii="Times New Roman"/>
                <w:b w:val="false"/>
                <w:i w:val="false"/>
                <w:color w:val="000000"/>
                <w:sz w:val="20"/>
              </w:rPr>
              <w:t>
Белгілерінің көріну дәрежесі келесі мәндерге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кіші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340 –тан кем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320-дан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340-420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320-400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үлкен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420 –дан жоғары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400-ден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94"/>
          <w:p>
            <w:pPr>
              <w:spacing w:after="20"/>
              <w:ind w:left="20"/>
              <w:jc w:val="both"/>
            </w:pPr>
            <w:r>
              <w:rPr>
                <w:rFonts w:ascii="Times New Roman"/>
                <w:b w:val="false"/>
                <w:i w:val="false"/>
                <w:color w:val="000000"/>
                <w:sz w:val="20"/>
              </w:rPr>
              <w:t>
9.</w:t>
            </w:r>
          </w:p>
          <w:bookmarkEnd w:id="94"/>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Қашар: физиологиялық жетілу жасы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Қашардың нәтижелі ұрықтану (шағылыстыру) жасымен бағаланады.</w:t>
            </w:r>
            <w:r>
              <w:br/>
            </w:r>
            <w:r>
              <w:rPr>
                <w:rFonts w:ascii="Times New Roman"/>
                <w:b w:val="false"/>
                <w:i w:val="false"/>
                <w:color w:val="000000"/>
                <w:sz w:val="20"/>
              </w:rPr>
              <w:t>
Белгілерінің көріну дәрежесі келесі мәндерге сәйкес келеді, 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16 -дан кем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–ден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95"/>
          <w:p>
            <w:pPr>
              <w:spacing w:after="20"/>
              <w:ind w:left="20"/>
              <w:jc w:val="both"/>
            </w:pPr>
            <w:r>
              <w:rPr>
                <w:rFonts w:ascii="Times New Roman"/>
                <w:b w:val="false"/>
                <w:i w:val="false"/>
                <w:color w:val="000000"/>
                <w:sz w:val="20"/>
              </w:rPr>
              <w:t>
10.</w:t>
            </w:r>
          </w:p>
          <w:bookmarkEnd w:id="95"/>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Өндіруші бұқа: тірі салмағы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Өндіруші бұқаларды 24 айлық жасында жекелеп өшейді.</w:t>
            </w:r>
            <w:r>
              <w:br/>
            </w:r>
            <w:r>
              <w:rPr>
                <w:rFonts w:ascii="Times New Roman"/>
                <w:b w:val="false"/>
                <w:i w:val="false"/>
                <w:color w:val="000000"/>
                <w:sz w:val="20"/>
              </w:rPr>
              <w:t>
Өлшеуді 1000 кг-ға дейін өлшей алатын, жіберілетін қателігі 1 кг аспайтын таразыда жүргізеді.</w:t>
            </w:r>
            <w:r>
              <w:br/>
            </w:r>
            <w:r>
              <w:rPr>
                <w:rFonts w:ascii="Times New Roman"/>
                <w:b w:val="false"/>
                <w:i w:val="false"/>
                <w:color w:val="000000"/>
                <w:sz w:val="20"/>
              </w:rPr>
              <w:t>
Белгілерінің көріну дәрежесі келесі мәндерге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СЕ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кіші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580-ден кем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550 –тен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580-650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550-620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үлкен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650-дан жоғары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620-нан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96"/>
          <w:p>
            <w:pPr>
              <w:spacing w:after="20"/>
              <w:ind w:left="20"/>
              <w:jc w:val="both"/>
            </w:pPr>
            <w:r>
              <w:rPr>
                <w:rFonts w:ascii="Times New Roman"/>
                <w:b w:val="false"/>
                <w:i w:val="false"/>
                <w:color w:val="000000"/>
                <w:sz w:val="20"/>
              </w:rPr>
              <w:t>
11.</w:t>
            </w:r>
          </w:p>
          <w:bookmarkEnd w:id="96"/>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Сиыр: тірі салмағы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Сиырларды алғаш бұзаулағаннан 2-3 айдан кейін жекелеп өлшейді.</w:t>
            </w:r>
            <w:r>
              <w:br/>
            </w:r>
            <w:r>
              <w:rPr>
                <w:rFonts w:ascii="Times New Roman"/>
                <w:b w:val="false"/>
                <w:i w:val="false"/>
                <w:color w:val="000000"/>
                <w:sz w:val="20"/>
              </w:rPr>
              <w:t>
Өлшеуді 1000 кг-ға дейін өлшей алатын, жіберілетін қателігі 1 кг аспайтын таразыда жүргізеді.</w:t>
            </w:r>
            <w:r>
              <w:br/>
            </w:r>
            <w:r>
              <w:rPr>
                <w:rFonts w:ascii="Times New Roman"/>
                <w:b w:val="false"/>
                <w:i w:val="false"/>
                <w:color w:val="000000"/>
                <w:sz w:val="20"/>
              </w:rPr>
              <w:t>
Белгілерінің көріну дәрежесі келесі мәндерге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кіші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430 –дан кем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 –тен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430-520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425-500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үлкен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520-дан жоғары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500 –ден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97"/>
          <w:p>
            <w:pPr>
              <w:spacing w:after="20"/>
              <w:ind w:left="20"/>
              <w:jc w:val="both"/>
            </w:pPr>
            <w:r>
              <w:rPr>
                <w:rFonts w:ascii="Times New Roman"/>
                <w:b w:val="false"/>
                <w:i w:val="false"/>
                <w:color w:val="000000"/>
                <w:sz w:val="20"/>
              </w:rPr>
              <w:t>
12.</w:t>
            </w:r>
          </w:p>
          <w:bookmarkEnd w:id="97"/>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16. Сиырдың басы: қырынан </w:t>
            </w:r>
            <w:r>
              <w:br/>
            </w: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қарау арқылы анықталады</w:t>
            </w:r>
          </w:p>
          <w:p>
            <w:pPr>
              <w:spacing w:after="20"/>
              <w:ind w:left="2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3241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1 2 3</w:t>
            </w:r>
            <w:r>
              <w:br/>
            </w:r>
            <w:r>
              <w:rPr>
                <w:rFonts w:ascii="Times New Roman"/>
                <w:b w:val="false"/>
                <w:i w:val="false"/>
                <w:color w:val="000000"/>
                <w:sz w:val="20"/>
              </w:rPr>
              <w:t>
ойыңқы тура дөңес</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98"/>
          <w:p>
            <w:pPr>
              <w:spacing w:after="20"/>
              <w:ind w:left="20"/>
              <w:jc w:val="both"/>
            </w:pPr>
            <w:r>
              <w:rPr>
                <w:rFonts w:ascii="Times New Roman"/>
                <w:b w:val="false"/>
                <w:i w:val="false"/>
                <w:color w:val="000000"/>
                <w:sz w:val="20"/>
              </w:rPr>
              <w:t>
13.</w:t>
            </w:r>
          </w:p>
          <w:bookmarkEnd w:id="98"/>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 Өндіруші бұқаның басы: ұзындығы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Бағалауды 24 айлық жасында жүргізеді. Бастың ұзындығын желке шудасының ортасынан мұрын айнасына дейін өлшегіш циркульмен өлшейді.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 –дан кем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40-тан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–ден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 –дан жоғары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99"/>
          <w:p>
            <w:pPr>
              <w:spacing w:after="20"/>
              <w:ind w:left="20"/>
              <w:jc w:val="both"/>
            </w:pPr>
            <w:r>
              <w:rPr>
                <w:rFonts w:ascii="Times New Roman"/>
                <w:b w:val="false"/>
                <w:i w:val="false"/>
                <w:color w:val="000000"/>
                <w:sz w:val="20"/>
              </w:rPr>
              <w:t>
14.</w:t>
            </w:r>
          </w:p>
          <w:bookmarkEnd w:id="99"/>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18. Сиыр басы: ұзындығы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Бағалауды алғаш бұзаулағаннан 2-3 айдан кейін жүргізеді. Бастың ұзындығын п.17 әдістемесі бойынша өлшейді.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44-тен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38-ден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44-50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38-44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–ден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44-тен жоғары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00"/>
          <w:p>
            <w:pPr>
              <w:spacing w:after="20"/>
              <w:ind w:left="20"/>
              <w:jc w:val="both"/>
            </w:pPr>
            <w:r>
              <w:rPr>
                <w:rFonts w:ascii="Times New Roman"/>
                <w:b w:val="false"/>
                <w:i w:val="false"/>
                <w:color w:val="000000"/>
                <w:sz w:val="20"/>
              </w:rPr>
              <w:t>
15.</w:t>
            </w:r>
          </w:p>
          <w:bookmarkEnd w:id="100"/>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19 Өндіруші бұқаның маңдайы: ені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 орбиталарының ең алыс ара қашықтығын өлшегіш циркульмен өлшейді.</w:t>
            </w:r>
            <w:r>
              <w:br/>
            </w:r>
            <w:r>
              <w:rPr>
                <w:rFonts w:ascii="Times New Roman"/>
                <w:b w:val="false"/>
                <w:i w:val="false"/>
                <w:color w:val="000000"/>
                <w:sz w:val="20"/>
              </w:rPr>
              <w:t xml:space="preserve">
Белгілерінің көріну дәрежесі келесі мәндерге сәйкес келеді, см: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20-дан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 –тен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20-24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23-27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24 -тен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27 -ден жоғары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01"/>
          <w:p>
            <w:pPr>
              <w:spacing w:after="20"/>
              <w:ind w:left="20"/>
              <w:jc w:val="both"/>
            </w:pPr>
            <w:r>
              <w:rPr>
                <w:rFonts w:ascii="Times New Roman"/>
                <w:b w:val="false"/>
                <w:i w:val="false"/>
                <w:color w:val="000000"/>
                <w:sz w:val="20"/>
              </w:rPr>
              <w:t>
16.</w:t>
            </w:r>
          </w:p>
          <w:bookmarkEnd w:id="101"/>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20 Сиырдың маңдайы: ені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19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 –ден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21-ден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18-22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21-25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22-ден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25-ден жоғары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02"/>
          <w:p>
            <w:pPr>
              <w:spacing w:after="20"/>
              <w:ind w:left="20"/>
              <w:jc w:val="both"/>
            </w:pPr>
            <w:r>
              <w:rPr>
                <w:rFonts w:ascii="Times New Roman"/>
                <w:b w:val="false"/>
                <w:i w:val="false"/>
                <w:color w:val="000000"/>
                <w:sz w:val="20"/>
              </w:rPr>
              <w:t>
17.</w:t>
            </w:r>
          </w:p>
          <w:bookmarkEnd w:id="102"/>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 Сиырдың желке шудасы: қырынан</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қарап анықталады.</w:t>
            </w:r>
          </w:p>
          <w:p>
            <w:pPr>
              <w:spacing w:after="20"/>
              <w:ind w:left="2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5019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1 2 3</w:t>
            </w:r>
            <w:r>
              <w:br/>
            </w:r>
            <w:r>
              <w:rPr>
                <w:rFonts w:ascii="Times New Roman"/>
                <w:b w:val="false"/>
                <w:i w:val="false"/>
                <w:color w:val="000000"/>
                <w:sz w:val="20"/>
              </w:rPr>
              <w:t>
ойыс тура дөңес</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03"/>
          <w:p>
            <w:pPr>
              <w:spacing w:after="20"/>
              <w:ind w:left="20"/>
              <w:jc w:val="both"/>
            </w:pPr>
            <w:r>
              <w:rPr>
                <w:rFonts w:ascii="Times New Roman"/>
                <w:b w:val="false"/>
                <w:i w:val="false"/>
                <w:color w:val="000000"/>
                <w:sz w:val="20"/>
              </w:rPr>
              <w:t>
18.</w:t>
            </w:r>
          </w:p>
          <w:bookmarkEnd w:id="103"/>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23. Сиырдың мүйізі: орналасуы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қарап анықталады.</w:t>
            </w:r>
          </w:p>
          <w:p>
            <w:pPr>
              <w:spacing w:after="20"/>
              <w:ind w:left="2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3241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1 2 3</w:t>
            </w:r>
            <w:r>
              <w:br/>
            </w:r>
            <w:r>
              <w:rPr>
                <w:rFonts w:ascii="Times New Roman"/>
                <w:b w:val="false"/>
                <w:i w:val="false"/>
                <w:color w:val="000000"/>
                <w:sz w:val="20"/>
              </w:rPr>
              <w:t>
Жан-жаққа жоғары бағытталып, жоғары бағытталып,</w:t>
            </w:r>
            <w:r>
              <w:br/>
            </w:r>
            <w:r>
              <w:rPr>
                <w:rFonts w:ascii="Times New Roman"/>
                <w:b w:val="false"/>
                <w:i w:val="false"/>
                <w:color w:val="000000"/>
                <w:sz w:val="20"/>
              </w:rPr>
              <w:t xml:space="preserve">
бағытталған жан-жаққа майысқан «орала» майысқан </w:t>
            </w:r>
            <w:r>
              <w:br/>
            </w:r>
            <w:r>
              <w:rPr>
                <w:rFonts w:ascii="Times New Roman"/>
                <w:b w:val="false"/>
                <w:i w:val="false"/>
                <w:color w:val="000000"/>
                <w:sz w:val="20"/>
              </w:rPr>
              <w:t>
</w:t>
            </w: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1209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4 5 6</w:t>
            </w:r>
            <w:r>
              <w:br/>
            </w:r>
            <w:r>
              <w:rPr>
                <w:rFonts w:ascii="Times New Roman"/>
                <w:b w:val="false"/>
                <w:i w:val="false"/>
                <w:color w:val="000000"/>
                <w:sz w:val="20"/>
              </w:rPr>
              <w:t>
жоғары бағытталып алға бағыталған жан-жаққа, алдына майысқан жоғары және артқа б бағытталған</w:t>
            </w:r>
            <w:r>
              <w:br/>
            </w:r>
            <w:r>
              <w:rPr>
                <w:rFonts w:ascii="Times New Roman"/>
                <w:b w:val="false"/>
                <w:i w:val="false"/>
                <w:color w:val="000000"/>
                <w:sz w:val="20"/>
              </w:rPr>
              <w:t>
</w:t>
            </w: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879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7 8 9</w:t>
            </w:r>
            <w:r>
              <w:br/>
            </w:r>
            <w:r>
              <w:rPr>
                <w:rFonts w:ascii="Times New Roman"/>
                <w:b w:val="false"/>
                <w:i w:val="false"/>
                <w:color w:val="000000"/>
                <w:sz w:val="20"/>
              </w:rPr>
              <w:t>
алға бағытталған алға бағытталып, алға бағытталып,</w:t>
            </w:r>
            <w:r>
              <w:br/>
            </w:r>
            <w:r>
              <w:rPr>
                <w:rFonts w:ascii="Times New Roman"/>
                <w:b w:val="false"/>
                <w:i w:val="false"/>
                <w:color w:val="000000"/>
                <w:sz w:val="20"/>
              </w:rPr>
              <w:t>
және жан-жаққа «орала» жоғары «орала» майысқан</w:t>
            </w:r>
            <w:r>
              <w:br/>
            </w:r>
            <w:r>
              <w:rPr>
                <w:rFonts w:ascii="Times New Roman"/>
                <w:b w:val="false"/>
                <w:i w:val="false"/>
                <w:color w:val="000000"/>
                <w:sz w:val="20"/>
              </w:rPr>
              <w:t xml:space="preserve">
майысқан майысқан </w:t>
            </w:r>
            <w:r>
              <w:br/>
            </w:r>
            <w:r>
              <w:rPr>
                <w:rFonts w:ascii="Times New Roman"/>
                <w:b w:val="false"/>
                <w:i w:val="false"/>
                <w:color w:val="000000"/>
                <w:sz w:val="20"/>
              </w:rPr>
              <w:t>
</w:t>
            </w: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879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10 11 12</w:t>
            </w:r>
            <w:r>
              <w:br/>
            </w:r>
            <w:r>
              <w:rPr>
                <w:rFonts w:ascii="Times New Roman"/>
                <w:b w:val="false"/>
                <w:i w:val="false"/>
                <w:color w:val="000000"/>
                <w:sz w:val="20"/>
              </w:rPr>
              <w:t>
сәл төмен, жоғары жан-жаққа, алға және бағытталған</w:t>
            </w:r>
            <w:r>
              <w:br/>
            </w:r>
            <w:r>
              <w:rPr>
                <w:rFonts w:ascii="Times New Roman"/>
                <w:b w:val="false"/>
                <w:i w:val="false"/>
                <w:color w:val="000000"/>
                <w:sz w:val="20"/>
              </w:rPr>
              <w:t>
бағытталған жоғары бағытталған артқа майысқан</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04"/>
          <w:p>
            <w:pPr>
              <w:spacing w:after="20"/>
              <w:ind w:left="20"/>
              <w:jc w:val="both"/>
            </w:pPr>
            <w:r>
              <w:rPr>
                <w:rFonts w:ascii="Times New Roman"/>
                <w:b w:val="false"/>
                <w:i w:val="false"/>
                <w:color w:val="000000"/>
                <w:sz w:val="20"/>
              </w:rPr>
              <w:t>
19.</w:t>
            </w:r>
          </w:p>
          <w:bookmarkEnd w:id="104"/>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Сиырдың мүйіздері: ұзындығы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Көрсетілген үлгілі тұқымдарға сәйкес көзбен қарау арқылы анықталады.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05"/>
          <w:p>
            <w:pPr>
              <w:spacing w:after="20"/>
              <w:ind w:left="20"/>
              <w:jc w:val="both"/>
            </w:pPr>
            <w:r>
              <w:rPr>
                <w:rFonts w:ascii="Times New Roman"/>
                <w:b w:val="false"/>
                <w:i w:val="false"/>
                <w:color w:val="000000"/>
                <w:sz w:val="20"/>
              </w:rPr>
              <w:t>
20.</w:t>
            </w:r>
          </w:p>
          <w:bookmarkEnd w:id="105"/>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25. Сиырдың мүйіздері: негізгі түсі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қарау арқылы мүйіздің ортаңғы бөлігінің түсін анықтайды.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06"/>
          <w:p>
            <w:pPr>
              <w:spacing w:after="20"/>
              <w:ind w:left="20"/>
              <w:jc w:val="both"/>
            </w:pPr>
            <w:r>
              <w:rPr>
                <w:rFonts w:ascii="Times New Roman"/>
                <w:b w:val="false"/>
                <w:i w:val="false"/>
                <w:color w:val="000000"/>
                <w:sz w:val="20"/>
              </w:rPr>
              <w:t>
21.</w:t>
            </w:r>
          </w:p>
          <w:bookmarkEnd w:id="106"/>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26. Сиырдың мүйіздері: негізгі түстің қарқындылығы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Мүйіздің ортаңғы бөлігінде көзбен қарау арқылы анықталады.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07"/>
          <w:p>
            <w:pPr>
              <w:spacing w:after="20"/>
              <w:ind w:left="20"/>
              <w:jc w:val="both"/>
            </w:pPr>
            <w:r>
              <w:rPr>
                <w:rFonts w:ascii="Times New Roman"/>
                <w:b w:val="false"/>
                <w:i w:val="false"/>
                <w:color w:val="000000"/>
                <w:sz w:val="20"/>
              </w:rPr>
              <w:t>
22.</w:t>
            </w:r>
          </w:p>
          <w:bookmarkEnd w:id="107"/>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29. Өндіруші бұқаның мойны: қырынан</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қарап анықталады.</w:t>
            </w:r>
            <w:r>
              <w:br/>
            </w:r>
            <w:r>
              <w:rPr>
                <w:rFonts w:ascii="Times New Roman"/>
                <w:b w:val="false"/>
                <w:i w:val="false"/>
                <w:color w:val="000000"/>
                <w:sz w:val="20"/>
              </w:rPr>
              <w:t>
</w:t>
            </w: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03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1 2</w:t>
            </w:r>
            <w:r>
              <w:br/>
            </w:r>
            <w:r>
              <w:rPr>
                <w:rFonts w:ascii="Times New Roman"/>
                <w:b w:val="false"/>
                <w:i w:val="false"/>
                <w:color w:val="000000"/>
                <w:sz w:val="20"/>
              </w:rPr>
              <w:t>
тура жоғарғы жағы қиылған</w:t>
            </w:r>
            <w:r>
              <w:br/>
            </w:r>
            <w:r>
              <w:rPr>
                <w:rFonts w:ascii="Times New Roman"/>
                <w:b w:val="false"/>
                <w:i w:val="false"/>
                <w:color w:val="000000"/>
                <w:sz w:val="20"/>
              </w:rPr>
              <w:t>
</w:t>
            </w: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100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3 4</w:t>
            </w:r>
            <w:r>
              <w:br/>
            </w:r>
            <w:r>
              <w:rPr>
                <w:rFonts w:ascii="Times New Roman"/>
                <w:b w:val="false"/>
                <w:i w:val="false"/>
                <w:color w:val="000000"/>
                <w:sz w:val="20"/>
              </w:rPr>
              <w:t>
төменгі жағы қиылған «тұмсығымен»</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08"/>
          <w:p>
            <w:pPr>
              <w:spacing w:after="20"/>
              <w:ind w:left="20"/>
              <w:jc w:val="both"/>
            </w:pPr>
            <w:r>
              <w:rPr>
                <w:rFonts w:ascii="Times New Roman"/>
                <w:b w:val="false"/>
                <w:i w:val="false"/>
                <w:color w:val="000000"/>
                <w:sz w:val="20"/>
              </w:rPr>
              <w:t>
23.</w:t>
            </w:r>
          </w:p>
          <w:bookmarkEnd w:id="108"/>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30. Сиырдың мойны: қырынан</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қарап анықталады.</w:t>
            </w:r>
            <w:r>
              <w:br/>
            </w:r>
            <w:r>
              <w:rPr>
                <w:rFonts w:ascii="Times New Roman"/>
                <w:b w:val="false"/>
                <w:i w:val="false"/>
                <w:color w:val="000000"/>
                <w:sz w:val="20"/>
              </w:rPr>
              <w:t>
</w:t>
            </w: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9972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xml:space="preserve">
1 2 </w:t>
            </w:r>
            <w:r>
              <w:br/>
            </w:r>
            <w:r>
              <w:rPr>
                <w:rFonts w:ascii="Times New Roman"/>
                <w:b w:val="false"/>
                <w:i w:val="false"/>
                <w:color w:val="000000"/>
                <w:sz w:val="20"/>
              </w:rPr>
              <w:t>
тура жоғарғы жағы қиылған</w:t>
            </w:r>
            <w:r>
              <w:br/>
            </w:r>
            <w:r>
              <w:rPr>
                <w:rFonts w:ascii="Times New Roman"/>
                <w:b w:val="false"/>
                <w:i w:val="false"/>
                <w:color w:val="000000"/>
                <w:sz w:val="20"/>
              </w:rPr>
              <w:t>
</w:t>
            </w: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9944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3</w:t>
            </w:r>
            <w:r>
              <w:br/>
            </w:r>
            <w:r>
              <w:rPr>
                <w:rFonts w:ascii="Times New Roman"/>
                <w:b w:val="false"/>
                <w:i w:val="false"/>
                <w:color w:val="000000"/>
                <w:sz w:val="20"/>
              </w:rPr>
              <w:t>
төменгі жағы қиылған</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09"/>
          <w:p>
            <w:pPr>
              <w:spacing w:after="20"/>
              <w:ind w:left="20"/>
              <w:jc w:val="both"/>
            </w:pPr>
            <w:r>
              <w:rPr>
                <w:rFonts w:ascii="Times New Roman"/>
                <w:b w:val="false"/>
                <w:i w:val="false"/>
                <w:color w:val="000000"/>
                <w:sz w:val="20"/>
              </w:rPr>
              <w:t>
24.</w:t>
            </w:r>
            <w:r>
              <w:br/>
            </w:r>
            <w:r>
              <w:rPr>
                <w:rFonts w:ascii="Times New Roman"/>
                <w:b w:val="false"/>
                <w:i w:val="false"/>
                <w:color w:val="000000"/>
                <w:sz w:val="20"/>
              </w:rPr>
              <w:t>
 </w:t>
            </w:r>
          </w:p>
          <w:bookmarkEnd w:id="109"/>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10"/>
          <w:p>
            <w:pPr>
              <w:spacing w:after="20"/>
              <w:ind w:left="20"/>
              <w:jc w:val="both"/>
            </w:pPr>
            <w:r>
              <w:rPr>
                <w:rFonts w:ascii="Times New Roman"/>
                <w:b w:val="false"/>
                <w:i w:val="false"/>
                <w:color w:val="000000"/>
                <w:sz w:val="20"/>
              </w:rPr>
              <w:t>
К 33. Өндіруші бұқа: бойының ұзындығы</w:t>
            </w:r>
            <w:r>
              <w:br/>
            </w:r>
            <w:r>
              <w:rPr>
                <w:rFonts w:ascii="Times New Roman"/>
                <w:b w:val="false"/>
                <w:i w:val="false"/>
                <w:color w:val="000000"/>
                <w:sz w:val="20"/>
              </w:rPr>
              <w:t>
 </w:t>
            </w:r>
          </w:p>
          <w:bookmarkEnd w:id="11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11"/>
          <w:p>
            <w:pPr>
              <w:spacing w:after="20"/>
              <w:ind w:left="20"/>
              <w:jc w:val="both"/>
            </w:pPr>
            <w:r>
              <w:rPr>
                <w:rFonts w:ascii="Times New Roman"/>
                <w:b w:val="false"/>
                <w:i w:val="false"/>
                <w:color w:val="000000"/>
                <w:sz w:val="20"/>
              </w:rPr>
              <w:t xml:space="preserve">
Өлшегіш таяқпен құйымшақтың ең жоғарғы нүктесімен өлшенеді. </w:t>
            </w:r>
            <w:r>
              <w:br/>
            </w:r>
            <w:r>
              <w:rPr>
                <w:rFonts w:ascii="Times New Roman"/>
                <w:b w:val="false"/>
                <w:i w:val="false"/>
                <w:color w:val="000000"/>
                <w:sz w:val="20"/>
              </w:rPr>
              <w:t>
</w:t>
            </w:r>
            <w:r>
              <w:rPr>
                <w:rFonts w:ascii="Times New Roman"/>
                <w:b w:val="false"/>
                <w:i w:val="false"/>
                <w:color w:val="000000"/>
                <w:sz w:val="20"/>
              </w:rPr>
              <w:t>
</w:t>
            </w: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6769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Белгілерінің көріну дәрежесі келесі мәндерге сәйкес келеді, см:</w:t>
            </w:r>
            <w:r>
              <w:br/>
            </w:r>
            <w:r>
              <w:rPr>
                <w:rFonts w:ascii="Times New Roman"/>
                <w:b w:val="false"/>
                <w:i w:val="false"/>
                <w:color w:val="000000"/>
                <w:sz w:val="20"/>
              </w:rPr>
              <w:t>
 </w:t>
            </w:r>
          </w:p>
          <w:bookmarkEnd w:id="111"/>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төмен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138-ден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130 –дан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138-150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130-142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жоғары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150 –ден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142 –ден жоғары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12"/>
          <w:p>
            <w:pPr>
              <w:spacing w:after="20"/>
              <w:ind w:left="20"/>
              <w:jc w:val="both"/>
            </w:pPr>
            <w:r>
              <w:rPr>
                <w:rFonts w:ascii="Times New Roman"/>
                <w:b w:val="false"/>
                <w:i w:val="false"/>
                <w:color w:val="000000"/>
                <w:sz w:val="20"/>
              </w:rPr>
              <w:t>
25.</w:t>
            </w:r>
          </w:p>
          <w:bookmarkEnd w:id="112"/>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34. Сиыр: бойының ұзындығы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33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130-дан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123 –тен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130-142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123-135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жоғары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142 –ден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135 -тен жоғары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13"/>
          <w:p>
            <w:pPr>
              <w:spacing w:after="20"/>
              <w:ind w:left="20"/>
              <w:jc w:val="both"/>
            </w:pPr>
            <w:r>
              <w:rPr>
                <w:rFonts w:ascii="Times New Roman"/>
                <w:b w:val="false"/>
                <w:i w:val="false"/>
                <w:color w:val="000000"/>
                <w:sz w:val="20"/>
              </w:rPr>
              <w:t>
26.</w:t>
            </w:r>
          </w:p>
          <w:bookmarkEnd w:id="113"/>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35. Өндіруші бұқаның кеудесі: ені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Жауырынның артқы бұрышына қатысты тігінен ең кең жерінде өлшегіш таяқпен өлшенеді. </w:t>
            </w:r>
            <w:r>
              <w:br/>
            </w:r>
            <w:r>
              <w:rPr>
                <w:rFonts w:ascii="Times New Roman"/>
                <w:b w:val="false"/>
                <w:i w:val="false"/>
                <w:color w:val="000000"/>
                <w:sz w:val="20"/>
              </w:rPr>
              <w:t xml:space="preserve">
Белгілерінің көріну дәрежесі келесі мәндерге сәйкес келеді, см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42-ден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47 –ден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42-51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47-56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51-ден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56 –дан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14"/>
          <w:p>
            <w:pPr>
              <w:spacing w:after="20"/>
              <w:ind w:left="20"/>
              <w:jc w:val="both"/>
            </w:pPr>
            <w:r>
              <w:rPr>
                <w:rFonts w:ascii="Times New Roman"/>
                <w:b w:val="false"/>
                <w:i w:val="false"/>
                <w:color w:val="000000"/>
                <w:sz w:val="20"/>
              </w:rPr>
              <w:t>
27.</w:t>
            </w:r>
          </w:p>
          <w:bookmarkEnd w:id="114"/>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36. Сиырдың кеудесі: ені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35 әдістемесімен жүргізіледі</w:t>
            </w:r>
            <w:r>
              <w:br/>
            </w:r>
            <w:r>
              <w:rPr>
                <w:rFonts w:ascii="Times New Roman"/>
                <w:b w:val="false"/>
                <w:i w:val="false"/>
                <w:color w:val="000000"/>
                <w:sz w:val="20"/>
              </w:rPr>
              <w:t xml:space="preserve">
Белгілерінің көріну дәрежесі келесі мәндерге сәйкес келеді, см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–ден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43-тен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38-47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43-52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47-ден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 –тен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15"/>
          <w:p>
            <w:pPr>
              <w:spacing w:after="20"/>
              <w:ind w:left="20"/>
              <w:jc w:val="both"/>
            </w:pPr>
            <w:r>
              <w:rPr>
                <w:rFonts w:ascii="Times New Roman"/>
                <w:b w:val="false"/>
                <w:i w:val="false"/>
                <w:color w:val="000000"/>
                <w:sz w:val="20"/>
              </w:rPr>
              <w:t>
28.</w:t>
            </w:r>
          </w:p>
          <w:bookmarkEnd w:id="115"/>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37-38. Кеуде: кеуде сүйегінің ені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Кеуде сүйегінің жоғарғы шығыңқы жерлерінің ара қашықтығы көлденеңнен өлшегіш циркульмен өлшенеді Белгілерінің көріну дәрежесі келесі мәндерге сәйкес келеді, см:</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32-ден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–дан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32-41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26-35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41 -ден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35 -тен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16"/>
          <w:p>
            <w:pPr>
              <w:spacing w:after="20"/>
              <w:ind w:left="20"/>
              <w:jc w:val="both"/>
            </w:pPr>
            <w:r>
              <w:rPr>
                <w:rFonts w:ascii="Times New Roman"/>
                <w:b w:val="false"/>
                <w:i w:val="false"/>
                <w:color w:val="000000"/>
                <w:sz w:val="20"/>
              </w:rPr>
              <w:t>
29.</w:t>
            </w:r>
          </w:p>
          <w:bookmarkEnd w:id="116"/>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39. Өндіруші бұқаның кеудесі: тереңдігі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Шоқтықтан жауырынның артқы бұрышына қатысты кеуде сүйегіне дейінгі ара қашықтық тігінен өлшегіш таяқпен өлшенеді. Төс асты жақсы дамыған жануарларда (әсіресе –етті малдың тұқымдары) оны өлшегіш таяқтың астында қыртыстар түзбейтіндей етіп басқа жаққа тарту керек</w:t>
            </w:r>
            <w:r>
              <w:br/>
            </w:r>
            <w:r>
              <w:rPr>
                <w:rFonts w:ascii="Times New Roman"/>
                <w:b w:val="false"/>
                <w:i w:val="false"/>
                <w:color w:val="000000"/>
                <w:sz w:val="20"/>
              </w:rPr>
              <w:t>
Белгілерінің көріну дәрежесі келесі мәндерге сәйкес келеді, см:</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таяз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67-ден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70 –тен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67-76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70-79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терең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76-дан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79-дан жоғары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17"/>
          <w:p>
            <w:pPr>
              <w:spacing w:after="20"/>
              <w:ind w:left="20"/>
              <w:jc w:val="both"/>
            </w:pPr>
            <w:r>
              <w:rPr>
                <w:rFonts w:ascii="Times New Roman"/>
                <w:b w:val="false"/>
                <w:i w:val="false"/>
                <w:color w:val="000000"/>
                <w:sz w:val="20"/>
              </w:rPr>
              <w:t>
30.</w:t>
            </w:r>
          </w:p>
          <w:bookmarkEnd w:id="117"/>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40. Сиырдың кеудесі: тереңдігі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39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таяз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62 –ден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65-ден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62-71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65-74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терең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71 -ден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74-тен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18"/>
          <w:p>
            <w:pPr>
              <w:spacing w:after="20"/>
              <w:ind w:left="20"/>
              <w:jc w:val="both"/>
            </w:pPr>
            <w:r>
              <w:rPr>
                <w:rFonts w:ascii="Times New Roman"/>
                <w:b w:val="false"/>
                <w:i w:val="false"/>
                <w:color w:val="000000"/>
                <w:sz w:val="20"/>
              </w:rPr>
              <w:t>
31.</w:t>
            </w:r>
          </w:p>
          <w:bookmarkEnd w:id="118"/>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41. Өндіруші бұқаның кеудесі: орағанда</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Жауырынның артқы бұрышына қатысты тігінен өлшегіш лентамен өлшенеді.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кіші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195-тен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менее 200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195-210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200-215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үлкен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210-ден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215-дан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119"/>
          <w:p>
            <w:pPr>
              <w:spacing w:after="20"/>
              <w:ind w:left="20"/>
              <w:jc w:val="both"/>
            </w:pPr>
            <w:r>
              <w:rPr>
                <w:rFonts w:ascii="Times New Roman"/>
                <w:b w:val="false"/>
                <w:i w:val="false"/>
                <w:color w:val="000000"/>
                <w:sz w:val="20"/>
              </w:rPr>
              <w:t>
32.</w:t>
            </w:r>
          </w:p>
          <w:bookmarkEnd w:id="119"/>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42. сиырдың кеудесі: орағанда</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41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кіші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180 –нен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185 –тен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180-195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185-200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үлкен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195-тен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200 -ден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120"/>
          <w:p>
            <w:pPr>
              <w:spacing w:after="20"/>
              <w:ind w:left="20"/>
              <w:jc w:val="both"/>
            </w:pPr>
            <w:r>
              <w:rPr>
                <w:rFonts w:ascii="Times New Roman"/>
                <w:b w:val="false"/>
                <w:i w:val="false"/>
                <w:color w:val="000000"/>
                <w:sz w:val="20"/>
              </w:rPr>
              <w:t>
33.</w:t>
            </w:r>
          </w:p>
          <w:bookmarkEnd w:id="120"/>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43. Өндіруші бұқаның төс асты: дамуы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Үлгілі тұқымдарға сәйкес алдыңғы аяқ сызығының артындағы төстіктің даму деңгейін көзбен қарап анықтайды.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121"/>
          <w:p>
            <w:pPr>
              <w:spacing w:after="20"/>
              <w:ind w:left="20"/>
              <w:jc w:val="both"/>
            </w:pPr>
            <w:r>
              <w:rPr>
                <w:rFonts w:ascii="Times New Roman"/>
                <w:b w:val="false"/>
                <w:i w:val="false"/>
                <w:color w:val="000000"/>
                <w:sz w:val="20"/>
              </w:rPr>
              <w:t>
34.</w:t>
            </w:r>
          </w:p>
          <w:bookmarkEnd w:id="121"/>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44. Сиырдың арқасы: ені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Үлгілі тұқымдарға сәйкес көзбен қарап анықталады.</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122"/>
          <w:p>
            <w:pPr>
              <w:spacing w:after="20"/>
              <w:ind w:left="20"/>
              <w:jc w:val="both"/>
            </w:pPr>
            <w:r>
              <w:rPr>
                <w:rFonts w:ascii="Times New Roman"/>
                <w:b w:val="false"/>
                <w:i w:val="false"/>
                <w:color w:val="000000"/>
                <w:sz w:val="20"/>
              </w:rPr>
              <w:t>
35.</w:t>
            </w:r>
          </w:p>
          <w:bookmarkEnd w:id="122"/>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45. Өндіруші бұқаның құйымшағы: ұзындығы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Жамбастың кемік басының алдыңғы шеткі төмпешігінен құйымшақ басының артқы төмпешігіне дейінгі аралық өлшегіш циркульмен өлшенеді.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51-ден кем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–ден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55-61</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57-ден артық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61-ден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123"/>
          <w:p>
            <w:pPr>
              <w:spacing w:after="20"/>
              <w:ind w:left="20"/>
              <w:jc w:val="both"/>
            </w:pPr>
            <w:r>
              <w:rPr>
                <w:rFonts w:ascii="Times New Roman"/>
                <w:b w:val="false"/>
                <w:i w:val="false"/>
                <w:color w:val="000000"/>
                <w:sz w:val="20"/>
              </w:rPr>
              <w:t>
36.</w:t>
            </w:r>
          </w:p>
          <w:bookmarkEnd w:id="123"/>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46. Сиырдың құйымшағы: ұзындығы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45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46 –дан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–ден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46-52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50-56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52 -ден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56 -ден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124"/>
          <w:p>
            <w:pPr>
              <w:spacing w:after="20"/>
              <w:ind w:left="20"/>
              <w:jc w:val="both"/>
            </w:pPr>
            <w:r>
              <w:rPr>
                <w:rFonts w:ascii="Times New Roman"/>
                <w:b w:val="false"/>
                <w:i w:val="false"/>
                <w:color w:val="000000"/>
                <w:sz w:val="20"/>
              </w:rPr>
              <w:t>
37.</w:t>
            </w:r>
          </w:p>
          <w:bookmarkEnd w:id="124"/>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47. Өндіруші бұқаның арты: мықынының ені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Мықынның сыртқы бұрыштарының ара қашықтығы өлшегіш циркульмен өлшенеді.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47 –ден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53 –тен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47-53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53-59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53-тен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59 -дан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125"/>
          <w:p>
            <w:pPr>
              <w:spacing w:after="20"/>
              <w:ind w:left="20"/>
              <w:jc w:val="both"/>
            </w:pPr>
            <w:r>
              <w:rPr>
                <w:rFonts w:ascii="Times New Roman"/>
                <w:b w:val="false"/>
                <w:i w:val="false"/>
                <w:color w:val="000000"/>
                <w:sz w:val="20"/>
              </w:rPr>
              <w:t>
38.</w:t>
            </w:r>
          </w:p>
          <w:bookmarkEnd w:id="125"/>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48. Сиырдың арты: мықынның ені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47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44-тен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50-тен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44-50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50-56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50-тен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56-тен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126"/>
          <w:p>
            <w:pPr>
              <w:spacing w:after="20"/>
              <w:ind w:left="20"/>
              <w:jc w:val="both"/>
            </w:pPr>
            <w:r>
              <w:rPr>
                <w:rFonts w:ascii="Times New Roman"/>
                <w:b w:val="false"/>
                <w:i w:val="false"/>
                <w:color w:val="000000"/>
                <w:sz w:val="20"/>
              </w:rPr>
              <w:t>
39.</w:t>
            </w:r>
          </w:p>
          <w:bookmarkEnd w:id="126"/>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49. Өндіруші бұқаның арты: жамбастың буындалған жерінің ені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 сүйегінің шеткі шығыңқы жерлерінің ара қашықтығы өлшегіш циркульмен өлшенеді.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44-тен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50-ден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44-50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50-56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50-ден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56 –дан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127"/>
          <w:p>
            <w:pPr>
              <w:spacing w:after="20"/>
              <w:ind w:left="20"/>
              <w:jc w:val="both"/>
            </w:pPr>
            <w:r>
              <w:rPr>
                <w:rFonts w:ascii="Times New Roman"/>
                <w:b w:val="false"/>
                <w:i w:val="false"/>
                <w:color w:val="000000"/>
                <w:sz w:val="20"/>
              </w:rPr>
              <w:t>
40.</w:t>
            </w:r>
          </w:p>
          <w:bookmarkEnd w:id="127"/>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50. Сиырдың арты: жамбастың буындалған жерінің ені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49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41-ден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47-ден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41-47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47-53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47-ден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53 -тен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128"/>
          <w:p>
            <w:pPr>
              <w:spacing w:after="20"/>
              <w:ind w:left="20"/>
              <w:jc w:val="both"/>
            </w:pPr>
            <w:r>
              <w:rPr>
                <w:rFonts w:ascii="Times New Roman"/>
                <w:b w:val="false"/>
                <w:i w:val="false"/>
                <w:color w:val="000000"/>
                <w:sz w:val="20"/>
              </w:rPr>
              <w:t>
41.</w:t>
            </w:r>
          </w:p>
          <w:bookmarkEnd w:id="128"/>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51. Өндіруші бұқаның арты: жартылай орағанда</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жақ тізе буынының бүйіріндегі шығыңқы жерінен оң жақ тізесінің сәйкес нүктесіне дейін құйрықтың астын бойлай өлшегіш лентамен өлшенеді.</w:t>
            </w:r>
            <w:r>
              <w:br/>
            </w:r>
            <w:r>
              <w:rPr>
                <w:rFonts w:ascii="Times New Roman"/>
                <w:b w:val="false"/>
                <w:i w:val="false"/>
                <w:color w:val="000000"/>
                <w:sz w:val="20"/>
              </w:rPr>
              <w:t>
Белгілерінің көріну дәрежесі келесі мәндерге сәйкес келеді, см:</w:t>
            </w:r>
            <w:r>
              <w:br/>
            </w:r>
            <w:r>
              <w:rPr>
                <w:rFonts w:ascii="Times New Roman"/>
                <w:b w:val="false"/>
                <w:i w:val="false"/>
                <w:color w:val="000000"/>
                <w:sz w:val="20"/>
              </w:rPr>
              <w:t>
 </w:t>
            </w:r>
          </w:p>
          <w:p>
            <w:pPr>
              <w:spacing w:after="20"/>
              <w:ind w:left="20"/>
              <w:jc w:val="both"/>
            </w:pPr>
            <w:r>
              <w:drawing>
                <wp:inline distT="0" distB="0" distL="0" distR="0">
                  <wp:extent cx="78105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845800"/>
                          </a:xfrm>
                          <a:prstGeom prst="rect">
                            <a:avLst/>
                          </a:prstGeom>
                        </pic:spPr>
                      </pic:pic>
                    </a:graphicData>
                  </a:graphic>
                </wp:inline>
              </w:drawing>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103-ден кем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109-дан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109-125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119 -дан артық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125 -тен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129"/>
          <w:p>
            <w:pPr>
              <w:spacing w:after="20"/>
              <w:ind w:left="20"/>
              <w:jc w:val="both"/>
            </w:pPr>
            <w:r>
              <w:rPr>
                <w:rFonts w:ascii="Times New Roman"/>
                <w:b w:val="false"/>
                <w:i w:val="false"/>
                <w:color w:val="000000"/>
                <w:sz w:val="20"/>
              </w:rPr>
              <w:t>
42.</w:t>
            </w:r>
          </w:p>
          <w:bookmarkEnd w:id="129"/>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52. Сиыдың арты: жартылай орағанда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51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96-дан кем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101-ден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101-116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110-нан артық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116 -дан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130"/>
          <w:p>
            <w:pPr>
              <w:spacing w:after="20"/>
              <w:ind w:left="20"/>
              <w:jc w:val="both"/>
            </w:pPr>
            <w:r>
              <w:rPr>
                <w:rFonts w:ascii="Times New Roman"/>
                <w:b w:val="false"/>
                <w:i w:val="false"/>
                <w:color w:val="000000"/>
                <w:sz w:val="20"/>
              </w:rPr>
              <w:t>
43.</w:t>
            </w:r>
          </w:p>
          <w:bookmarkEnd w:id="130"/>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53. Еркек таналар мен қашарлар:толымдылығы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айлық еркек таналар мен қашарларда құйымшақ пен жаяның терең науаларға бөлінген (яғни қос бұлшық ет) аймақтарында көзбен қарап анықтайды. Жая мен құйымшақ қатты қалыңдаған және бұлшық етпен толған. </w:t>
            </w:r>
            <w:r>
              <w:br/>
            </w:r>
            <w:r>
              <w:rPr>
                <w:rFonts w:ascii="Times New Roman"/>
                <w:b w:val="false"/>
                <w:i w:val="false"/>
                <w:color w:val="000000"/>
                <w:sz w:val="20"/>
              </w:rPr>
              <w:t>
 </w:t>
            </w:r>
          </w:p>
          <w:p>
            <w:pPr>
              <w:spacing w:after="20"/>
              <w:ind w:left="2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924800"/>
                          </a:xfrm>
                          <a:prstGeom prst="rect">
                            <a:avLst/>
                          </a:prstGeom>
                        </pic:spPr>
                      </pic:pic>
                    </a:graphicData>
                  </a:graphic>
                </wp:inline>
              </w:drawing>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131"/>
          <w:p>
            <w:pPr>
              <w:spacing w:after="20"/>
              <w:ind w:left="20"/>
              <w:jc w:val="both"/>
            </w:pPr>
            <w:r>
              <w:rPr>
                <w:rFonts w:ascii="Times New Roman"/>
                <w:b w:val="false"/>
                <w:i w:val="false"/>
                <w:color w:val="000000"/>
                <w:sz w:val="20"/>
              </w:rPr>
              <w:t>
44.</w:t>
            </w:r>
          </w:p>
          <w:bookmarkEnd w:id="131"/>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54. Сиырдың жамбасы: орналасуы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Жамбастың кемік басына қатысты құйымшақ басының орналасу биіктігімен анықталады.</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көтеріңкі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құйымшақ басы мықыннан 4 см-ден жоғары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тура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шонданай сүйегі мен мықынның биіктікте орналасу айырмашылығы 4 см -ден аспайды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салбыраған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шонданай басы мықыннан 4 см-ден артық төмен орналасқан.</w:t>
            </w: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132"/>
          <w:p>
            <w:pPr>
              <w:spacing w:after="20"/>
              <w:ind w:left="20"/>
              <w:jc w:val="both"/>
            </w:pPr>
            <w:r>
              <w:rPr>
                <w:rFonts w:ascii="Times New Roman"/>
                <w:b w:val="false"/>
                <w:i w:val="false"/>
                <w:color w:val="000000"/>
                <w:sz w:val="20"/>
              </w:rPr>
              <w:t>
45.</w:t>
            </w:r>
          </w:p>
          <w:bookmarkEnd w:id="132"/>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55. Өндіруші бұқаның жамбасы: ені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Шонданай бастарының сыртқы шығыңқы жерлерінің ара қашықтығы өлшегіш циркульмен өлшенеді.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36-дан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38-ден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36-42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38-44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42-ден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44-тен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133"/>
          <w:p>
            <w:pPr>
              <w:spacing w:after="20"/>
              <w:ind w:left="20"/>
              <w:jc w:val="both"/>
            </w:pPr>
            <w:r>
              <w:rPr>
                <w:rFonts w:ascii="Times New Roman"/>
                <w:b w:val="false"/>
                <w:i w:val="false"/>
                <w:color w:val="000000"/>
                <w:sz w:val="20"/>
              </w:rPr>
              <w:t>
46.</w:t>
            </w:r>
          </w:p>
          <w:bookmarkEnd w:id="133"/>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56. Сиыр жамбасы: ені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55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–ден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–тен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32-38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34-40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–ден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 –тан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134"/>
          <w:p>
            <w:pPr>
              <w:spacing w:after="20"/>
              <w:ind w:left="20"/>
              <w:jc w:val="both"/>
            </w:pPr>
            <w:r>
              <w:rPr>
                <w:rFonts w:ascii="Times New Roman"/>
                <w:b w:val="false"/>
                <w:i w:val="false"/>
                <w:color w:val="000000"/>
                <w:sz w:val="20"/>
              </w:rPr>
              <w:t>
47.</w:t>
            </w:r>
          </w:p>
          <w:bookmarkEnd w:id="134"/>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57. Өндіруші бұқаның дене тұрқы: ұзындығы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Иық сүйегінің алдыңғы шеттегі шығыңқы нүктесінен шонданай басының артқы ішкі шеткі шығыңқы жеріне дейінгі ара қашықтық өлшегіш таяқпен өлшенеді.</w:t>
            </w:r>
            <w:r>
              <w:br/>
            </w:r>
            <w:r>
              <w:rPr>
                <w:rFonts w:ascii="Times New Roman"/>
                <w:b w:val="false"/>
                <w:i w:val="false"/>
                <w:color w:val="000000"/>
                <w:sz w:val="20"/>
              </w:rPr>
              <w:t>
Белгілерінің көріну дәрежесі келесі мәндерге сәйкес келеді, см:</w:t>
            </w:r>
            <w:r>
              <w:br/>
            </w:r>
            <w:r>
              <w:rPr>
                <w:rFonts w:ascii="Times New Roman"/>
                <w:b w:val="false"/>
                <w:i w:val="false"/>
                <w:color w:val="000000"/>
                <w:sz w:val="20"/>
              </w:rPr>
              <w:t>
 </w:t>
            </w:r>
          </w:p>
          <w:p>
            <w:pPr>
              <w:spacing w:after="20"/>
              <w:ind w:left="2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75300"/>
                          </a:xfrm>
                          <a:prstGeom prst="rect">
                            <a:avLst/>
                          </a:prstGeom>
                        </pic:spPr>
                      </pic:pic>
                    </a:graphicData>
                  </a:graphic>
                </wp:inline>
              </w:drawing>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161-ден кем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152-ден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161-173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152-164</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173 -тен артық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 –тен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135"/>
          <w:p>
            <w:pPr>
              <w:spacing w:after="20"/>
              <w:ind w:left="20"/>
              <w:jc w:val="both"/>
            </w:pPr>
            <w:r>
              <w:rPr>
                <w:rFonts w:ascii="Times New Roman"/>
                <w:b w:val="false"/>
                <w:i w:val="false"/>
                <w:color w:val="000000"/>
                <w:sz w:val="20"/>
              </w:rPr>
              <w:t>
48.</w:t>
            </w:r>
          </w:p>
          <w:bookmarkEnd w:id="135"/>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58. Сиырдың дене тұрқы: ұзындығы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57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153- тен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144 -тен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153-165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144-156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165 –тен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156 –дан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136"/>
          <w:p>
            <w:pPr>
              <w:spacing w:after="20"/>
              <w:ind w:left="20"/>
              <w:jc w:val="both"/>
            </w:pPr>
            <w:r>
              <w:rPr>
                <w:rFonts w:ascii="Times New Roman"/>
                <w:b w:val="false"/>
                <w:i w:val="false"/>
                <w:color w:val="000000"/>
                <w:sz w:val="20"/>
              </w:rPr>
              <w:t>
49.</w:t>
            </w:r>
          </w:p>
          <w:bookmarkEnd w:id="136"/>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59. Өндіруші бұқаның дене тұрқы: тереңдігі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қабырға ауданындағы дене тұрқының ортаңғы бөлігінің тереңдігі өлшегіш таяқпен өлшенеді.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таяз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77 –ден кем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80- нен кем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77-86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80-89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терең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86 –дан артық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89 -дан артық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137"/>
          <w:p>
            <w:pPr>
              <w:spacing w:after="20"/>
              <w:ind w:left="20"/>
              <w:jc w:val="both"/>
            </w:pPr>
            <w:r>
              <w:rPr>
                <w:rFonts w:ascii="Times New Roman"/>
                <w:b w:val="false"/>
                <w:i w:val="false"/>
                <w:color w:val="000000"/>
                <w:sz w:val="20"/>
              </w:rPr>
              <w:t>
50.</w:t>
            </w:r>
          </w:p>
          <w:bookmarkEnd w:id="137"/>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60. Сиырдың дене тұрқы</w:t>
            </w:r>
            <w:r>
              <w:rPr>
                <w:rFonts w:ascii="Times New Roman"/>
                <w:b w:val="false"/>
                <w:i w:val="false"/>
                <w:color w:val="000000"/>
                <w:sz w:val="20"/>
                <w:u w:val="single"/>
              </w:rPr>
              <w:t>:</w:t>
            </w:r>
            <w:r>
              <w:rPr>
                <w:rFonts w:ascii="Times New Roman"/>
                <w:b w:val="false"/>
                <w:i w:val="false"/>
                <w:color w:val="000000"/>
                <w:sz w:val="20"/>
              </w:rPr>
              <w:t xml:space="preserve"> тереңдігі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59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см:</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таяз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73-тен кем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76-дан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76-85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терең</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82 -ден артық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85 -тен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138"/>
          <w:p>
            <w:pPr>
              <w:spacing w:after="20"/>
              <w:ind w:left="20"/>
              <w:jc w:val="both"/>
            </w:pPr>
            <w:r>
              <w:rPr>
                <w:rFonts w:ascii="Times New Roman"/>
                <w:b w:val="false"/>
                <w:i w:val="false"/>
                <w:color w:val="000000"/>
                <w:sz w:val="20"/>
              </w:rPr>
              <w:t>
51.</w:t>
            </w:r>
          </w:p>
          <w:bookmarkEnd w:id="138"/>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61. Сиырдың тұяғы: бұрышы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аяқтың біреуінің тұяқтың алдыңғы қабырғасымен еден жазықтығына қатысты түзген бұрышы бұрыш өлшегішпен өлшенеді. Тұяқтың қойылуында өзгешеліктер болса, екі тұяқ та өлшеніп, бағалауға орташа бұрыш қабылданды.</w:t>
            </w:r>
            <w:r>
              <w:br/>
            </w:r>
            <w:r>
              <w:rPr>
                <w:rFonts w:ascii="Times New Roman"/>
                <w:b w:val="false"/>
                <w:i w:val="false"/>
                <w:color w:val="000000"/>
                <w:sz w:val="20"/>
              </w:rPr>
              <w:t>
Белгілерінің көріну дәрежесі келесі мәндерге сәйкес келеді, градус:</w:t>
            </w:r>
            <w:r>
              <w:br/>
            </w:r>
            <w:r>
              <w:rPr>
                <w:rFonts w:ascii="Times New Roman"/>
                <w:b w:val="false"/>
                <w:i w:val="false"/>
                <w:color w:val="000000"/>
                <w:sz w:val="20"/>
              </w:rPr>
              <w:t>
 </w:t>
            </w:r>
          </w:p>
          <w:p>
            <w:pPr>
              <w:spacing w:after="20"/>
              <w:ind w:left="2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42000"/>
                          </a:xfrm>
                          <a:prstGeom prst="rect">
                            <a:avLst/>
                          </a:prstGeom>
                        </pic:spPr>
                      </pic:pic>
                    </a:graphicData>
                  </a:graphic>
                </wp:inline>
              </w:drawing>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үшкір</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–тан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доғал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50 -ден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139"/>
          <w:p>
            <w:pPr>
              <w:spacing w:after="20"/>
              <w:ind w:left="20"/>
              <w:jc w:val="both"/>
            </w:pPr>
            <w:r>
              <w:rPr>
                <w:rFonts w:ascii="Times New Roman"/>
                <w:b w:val="false"/>
                <w:i w:val="false"/>
                <w:color w:val="000000"/>
                <w:sz w:val="20"/>
              </w:rPr>
              <w:t>
52.</w:t>
            </w:r>
          </w:p>
          <w:bookmarkEnd w:id="139"/>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64. Өндіруші бұқаның терісі: қалыңдығы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Терінің қалыңдығын соңғы қабырғаның ортасынан штангенциркульмен анықтайды. Теріні тартқан кезде қатпар түзіледі, сондықтан штангенциркульдің көрсеткіштерін екіге бөлу қажет. </w:t>
            </w:r>
            <w:r>
              <w:br/>
            </w:r>
            <w:r>
              <w:rPr>
                <w:rFonts w:ascii="Times New Roman"/>
                <w:b w:val="false"/>
                <w:i w:val="false"/>
                <w:color w:val="000000"/>
                <w:sz w:val="20"/>
              </w:rPr>
              <w:t>
Белгілерінің көріну дәрежесі келесі мәндерге сәйкес келеді, мм:</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жіңішке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–ден кем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7-ден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–ден артық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9 -дан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140"/>
          <w:p>
            <w:pPr>
              <w:spacing w:after="20"/>
              <w:ind w:left="20"/>
              <w:jc w:val="both"/>
            </w:pPr>
            <w:r>
              <w:rPr>
                <w:rFonts w:ascii="Times New Roman"/>
                <w:b w:val="false"/>
                <w:i w:val="false"/>
                <w:color w:val="000000"/>
                <w:sz w:val="20"/>
              </w:rPr>
              <w:t>
53.</w:t>
            </w:r>
          </w:p>
          <w:bookmarkEnd w:id="140"/>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65. Сиырдың терісі: қалыңдығы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64 әдістемесі бойынша жүргізіледі.</w:t>
            </w:r>
            <w:r>
              <w:br/>
            </w:r>
            <w:r>
              <w:rPr>
                <w:rFonts w:ascii="Times New Roman"/>
                <w:b w:val="false"/>
                <w:i w:val="false"/>
                <w:color w:val="000000"/>
                <w:sz w:val="20"/>
              </w:rPr>
              <w:t>
Белгілерінің көріну дәрежесі келесі мәндерге сәйкес келеді,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жіңішке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–тен кем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–дан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–дан артық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–ден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141"/>
          <w:p>
            <w:pPr>
              <w:spacing w:after="20"/>
              <w:ind w:left="20"/>
              <w:jc w:val="both"/>
            </w:pPr>
            <w:r>
              <w:rPr>
                <w:rFonts w:ascii="Times New Roman"/>
                <w:b w:val="false"/>
                <w:i w:val="false"/>
                <w:color w:val="000000"/>
                <w:sz w:val="20"/>
              </w:rPr>
              <w:t>
54.</w:t>
            </w:r>
          </w:p>
          <w:bookmarkEnd w:id="141"/>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66-70. Сиырдың желіні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Желін белгілерінің көріну дәрежесін алғашқы сүттенудің 2-3 айлығында бағалайды. Өлшеуді таңғы (үш рет саууда) немесе кез-келген(екі рет саууда) сауынның алдында 1 сағат бұрын бөлік құны 1 мм сызғышпен жүргізеді.</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142"/>
          <w:p>
            <w:pPr>
              <w:spacing w:after="20"/>
              <w:ind w:left="20"/>
              <w:jc w:val="both"/>
            </w:pPr>
            <w:r>
              <w:rPr>
                <w:rFonts w:ascii="Times New Roman"/>
                <w:b w:val="false"/>
                <w:i w:val="false"/>
                <w:color w:val="000000"/>
                <w:sz w:val="20"/>
              </w:rPr>
              <w:t>
55.</w:t>
            </w:r>
          </w:p>
          <w:bookmarkEnd w:id="142"/>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66. Сиырдың желіні: артқы бөліктерінің орналасу биіктігі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Сарпайдың төменгі шеті мен желіннің секреторлық бөлігінің ( безді ұлпа) ара-қашықтығымен бағалайды</w:t>
            </w:r>
            <w:r>
              <w:br/>
            </w:r>
            <w:r>
              <w:rPr>
                <w:rFonts w:ascii="Times New Roman"/>
                <w:b w:val="false"/>
                <w:i w:val="false"/>
                <w:color w:val="000000"/>
                <w:sz w:val="20"/>
              </w:rPr>
              <w:t>
Белгілерінің көріну дәрежесі келесі мәндерге сәйкес келеді, см:</w:t>
            </w:r>
            <w:r>
              <w:br/>
            </w:r>
            <w:r>
              <w:rPr>
                <w:rFonts w:ascii="Times New Roman"/>
                <w:b w:val="false"/>
                <w:i w:val="false"/>
                <w:color w:val="000000"/>
                <w:sz w:val="20"/>
              </w:rPr>
              <w:t>
 </w:t>
            </w:r>
          </w:p>
          <w:p>
            <w:pPr>
              <w:spacing w:after="20"/>
              <w:ind w:left="2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569200"/>
                          </a:xfrm>
                          <a:prstGeom prst="rect">
                            <a:avLst/>
                          </a:prstGeom>
                        </pic:spPr>
                      </pic:pic>
                    </a:graphicData>
                  </a:graphic>
                </wp:inline>
              </w:drawing>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ден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30-21</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–ден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143"/>
          <w:p>
            <w:pPr>
              <w:spacing w:after="20"/>
              <w:ind w:left="20"/>
              <w:jc w:val="both"/>
            </w:pPr>
            <w:r>
              <w:rPr>
                <w:rFonts w:ascii="Times New Roman"/>
                <w:b w:val="false"/>
                <w:i w:val="false"/>
                <w:color w:val="000000"/>
                <w:sz w:val="20"/>
              </w:rPr>
              <w:t>
56.</w:t>
            </w:r>
          </w:p>
          <w:bookmarkEnd w:id="143"/>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67 Сиырдың желіні: сүт айнасының ені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Өлшеуді суретке сәйкес жүргізеді.</w:t>
            </w:r>
            <w:r>
              <w:br/>
            </w:r>
            <w:r>
              <w:rPr>
                <w:rFonts w:ascii="Times New Roman"/>
                <w:b w:val="false"/>
                <w:i w:val="false"/>
                <w:color w:val="000000"/>
                <w:sz w:val="20"/>
              </w:rPr>
              <w:t>
Белгілерінің көріну дәрежесі келесі мәндерге сәйкес келеді, см:</w:t>
            </w:r>
            <w:r>
              <w:br/>
            </w:r>
            <w:r>
              <w:rPr>
                <w:rFonts w:ascii="Times New Roman"/>
                <w:b w:val="false"/>
                <w:i w:val="false"/>
                <w:color w:val="000000"/>
                <w:sz w:val="20"/>
              </w:rPr>
              <w:t>
 </w:t>
            </w:r>
          </w:p>
          <w:p>
            <w:pPr>
              <w:spacing w:after="20"/>
              <w:ind w:left="2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823200"/>
                          </a:xfrm>
                          <a:prstGeom prst="rect">
                            <a:avLst/>
                          </a:prstGeom>
                        </pic:spPr>
                      </pic:pic>
                    </a:graphicData>
                  </a:graphic>
                </wp:inline>
              </w:drawing>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10 -нан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19 -дан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144"/>
          <w:p>
            <w:pPr>
              <w:spacing w:after="20"/>
              <w:ind w:left="20"/>
              <w:jc w:val="both"/>
            </w:pPr>
            <w:r>
              <w:rPr>
                <w:rFonts w:ascii="Times New Roman"/>
                <w:b w:val="false"/>
                <w:i w:val="false"/>
                <w:color w:val="000000"/>
                <w:sz w:val="20"/>
              </w:rPr>
              <w:t>
57.</w:t>
            </w:r>
          </w:p>
          <w:bookmarkEnd w:id="144"/>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68. Сиырдың желіні: алдыңғы бөліктерінің ұзындығы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Желіннің құрсақпен қосылған нүктесінен желіннің бүйір жыртығына дейінгі ара қашықтықпен бағаланады.</w:t>
            </w:r>
            <w:r>
              <w:br/>
            </w:r>
            <w:r>
              <w:rPr>
                <w:rFonts w:ascii="Times New Roman"/>
                <w:b w:val="false"/>
                <w:i w:val="false"/>
                <w:color w:val="000000"/>
                <w:sz w:val="20"/>
              </w:rPr>
              <w:t>
Белгілерінің көріну дәрежесі келесі мәндерге сәйкес келеді, см:</w:t>
            </w:r>
            <w:r>
              <w:br/>
            </w:r>
            <w:r>
              <w:rPr>
                <w:rFonts w:ascii="Times New Roman"/>
                <w:b w:val="false"/>
                <w:i w:val="false"/>
                <w:color w:val="000000"/>
                <w:sz w:val="20"/>
              </w:rPr>
              <w:t>
 </w:t>
            </w:r>
          </w:p>
          <w:p>
            <w:pPr>
              <w:spacing w:after="20"/>
              <w:ind w:left="2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712200"/>
                          </a:xfrm>
                          <a:prstGeom prst="rect">
                            <a:avLst/>
                          </a:prstGeom>
                        </pic:spPr>
                      </pic:pic>
                    </a:graphicData>
                  </a:graphic>
                </wp:inline>
              </w:drawing>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19-дан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25-тен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145"/>
          <w:p>
            <w:pPr>
              <w:spacing w:after="20"/>
              <w:ind w:left="20"/>
              <w:jc w:val="both"/>
            </w:pPr>
            <w:r>
              <w:rPr>
                <w:rFonts w:ascii="Times New Roman"/>
                <w:b w:val="false"/>
                <w:i w:val="false"/>
                <w:color w:val="000000"/>
                <w:sz w:val="20"/>
              </w:rPr>
              <w:t>
58.</w:t>
            </w:r>
          </w:p>
          <w:bookmarkEnd w:id="145"/>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69. Сиырдың желіні: алдыңғы емшектерінің орналасуы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емшектерінің ұштарының ара қашықтығымен бағаланады.</w:t>
            </w:r>
            <w:r>
              <w:br/>
            </w:r>
            <w:r>
              <w:rPr>
                <w:rFonts w:ascii="Times New Roman"/>
                <w:b w:val="false"/>
                <w:i w:val="false"/>
                <w:color w:val="000000"/>
                <w:sz w:val="20"/>
              </w:rPr>
              <w:t>
Белгілерінің көріну дәрежесі келесі мәндерге сәйкес келеді, см:</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–тен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15-24</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–тен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146"/>
          <w:p>
            <w:pPr>
              <w:spacing w:after="20"/>
              <w:ind w:left="20"/>
              <w:jc w:val="both"/>
            </w:pPr>
            <w:r>
              <w:rPr>
                <w:rFonts w:ascii="Times New Roman"/>
                <w:b w:val="false"/>
                <w:i w:val="false"/>
                <w:color w:val="000000"/>
                <w:sz w:val="20"/>
              </w:rPr>
              <w:t>
59.</w:t>
            </w:r>
          </w:p>
          <w:bookmarkEnd w:id="146"/>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70. Сиырдың желіні: алдыңғы емшектерінің ұзындығы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ұзын емшектің негізінен сфинктеріне дейінгі ара қашықтық бойынша бағаланады.</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–тен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–ден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147"/>
          <w:p>
            <w:pPr>
              <w:spacing w:after="20"/>
              <w:ind w:left="20"/>
              <w:jc w:val="both"/>
            </w:pPr>
            <w:r>
              <w:rPr>
                <w:rFonts w:ascii="Times New Roman"/>
                <w:b w:val="false"/>
                <w:i w:val="false"/>
                <w:color w:val="000000"/>
                <w:sz w:val="20"/>
              </w:rPr>
              <w:t>
60.</w:t>
            </w:r>
          </w:p>
          <w:bookmarkEnd w:id="147"/>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71. Сиырдың жіліншігі: орамы</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үштен бір бөлігінің жоғарғы жағының төменгі шетінен жіліншік орамы өлшегіш лентамен өлшенеді.</w:t>
            </w:r>
            <w:r>
              <w:br/>
            </w:r>
            <w:r>
              <w:rPr>
                <w:rFonts w:ascii="Times New Roman"/>
                <w:b w:val="false"/>
                <w:i w:val="false"/>
                <w:color w:val="000000"/>
                <w:sz w:val="20"/>
              </w:rPr>
              <w:t>
Белгілерінің көріну дәрежесі келесі мәндерге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16-дан кем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–ден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18-21</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19 -дан артық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–ден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148"/>
          <w:p>
            <w:pPr>
              <w:spacing w:after="20"/>
              <w:ind w:left="20"/>
              <w:jc w:val="both"/>
            </w:pPr>
            <w:r>
              <w:rPr>
                <w:rFonts w:ascii="Times New Roman"/>
                <w:b w:val="false"/>
                <w:i w:val="false"/>
                <w:color w:val="000000"/>
                <w:sz w:val="20"/>
              </w:rPr>
              <w:t>
61.</w:t>
            </w:r>
          </w:p>
          <w:bookmarkEnd w:id="148"/>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72. Сиырдың сүттілігі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Етті-сүтті тұқымдарда ай сайынғы бақылау сауылымдары мен ағымдағы айдың сауын күндерінің көрсеткіш қосындысының сомасы бойынша алғашқы сүттенуден кейінгі 305 күннің ішінде сауылған сүт мөлшеріне байланысты бағалайды.</w:t>
            </w:r>
            <w:r>
              <w:br/>
            </w:r>
            <w:r>
              <w:rPr>
                <w:rFonts w:ascii="Times New Roman"/>
                <w:b w:val="false"/>
                <w:i w:val="false"/>
                <w:color w:val="000000"/>
                <w:sz w:val="20"/>
              </w:rPr>
              <w:t xml:space="preserve">
Етті тұқымдарда қашарлар мен еркек таналарды 210 күндік жасында енесінен айырғанда тірі салмағы бойынша бағалайды. </w:t>
            </w:r>
            <w:r>
              <w:br/>
            </w:r>
            <w:r>
              <w:rPr>
                <w:rFonts w:ascii="Times New Roman"/>
                <w:b w:val="false"/>
                <w:i w:val="false"/>
                <w:color w:val="000000"/>
                <w:sz w:val="20"/>
              </w:rPr>
              <w:t>
Белгілерінің көріну дәрежесі келесі мәндерге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(тірі салмағы)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3500-ден кем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160-тан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3500-4499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160-199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4500-5499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200-239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5500-6500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240-280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6500 –ден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 –нен жоғары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149"/>
          <w:p>
            <w:pPr>
              <w:spacing w:after="20"/>
              <w:ind w:left="20"/>
              <w:jc w:val="both"/>
            </w:pPr>
            <w:r>
              <w:rPr>
                <w:rFonts w:ascii="Times New Roman"/>
                <w:b w:val="false"/>
                <w:i w:val="false"/>
                <w:color w:val="000000"/>
                <w:sz w:val="20"/>
              </w:rPr>
              <w:t>
62.</w:t>
            </w:r>
          </w:p>
          <w:bookmarkEnd w:id="149"/>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73. Сүт беруі: интенсивтілігі</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Сүттенудің екінші-үшінші айында тәулік ішінде сауылған сүттің мөлшерін сауу уақытына бөлу әдісімен анықтайды.</w:t>
            </w:r>
            <w:r>
              <w:br/>
            </w:r>
            <w:r>
              <w:rPr>
                <w:rFonts w:ascii="Times New Roman"/>
                <w:b w:val="false"/>
                <w:i w:val="false"/>
                <w:color w:val="000000"/>
                <w:sz w:val="20"/>
              </w:rPr>
              <w:t>
Белгілерінің көріну дәрежесі келесі мәндерге сәйкес келеді, кг/мин: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1,2 -ден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1,5-1,79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1,8-2,10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2,10-нан артық</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150"/>
          <w:p>
            <w:pPr>
              <w:spacing w:after="20"/>
              <w:ind w:left="20"/>
              <w:jc w:val="both"/>
            </w:pPr>
            <w:r>
              <w:rPr>
                <w:rFonts w:ascii="Times New Roman"/>
                <w:b w:val="false"/>
                <w:i w:val="false"/>
                <w:color w:val="000000"/>
                <w:sz w:val="20"/>
              </w:rPr>
              <w:t>
63.</w:t>
            </w:r>
          </w:p>
          <w:bookmarkEnd w:id="150"/>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74. Сүт: құрамындағы май</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сүттену кезінде айына бір рет екі күндік сынамасымен анықталады.</w:t>
            </w:r>
            <w:r>
              <w:br/>
            </w:r>
            <w:r>
              <w:rPr>
                <w:rFonts w:ascii="Times New Roman"/>
                <w:b w:val="false"/>
                <w:i w:val="false"/>
                <w:color w:val="000000"/>
                <w:sz w:val="20"/>
              </w:rPr>
              <w:t>
Белгілерінің көріну дәрежесі сүттену кезеңінің келесі мәндеріне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3,0 -тен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3,0-3,59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3,6-4,19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4,2-4,79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 –ден жоғары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151"/>
          <w:p>
            <w:pPr>
              <w:spacing w:after="20"/>
              <w:ind w:left="20"/>
              <w:jc w:val="both"/>
            </w:pPr>
            <w:r>
              <w:rPr>
                <w:rFonts w:ascii="Times New Roman"/>
                <w:b w:val="false"/>
                <w:i w:val="false"/>
                <w:color w:val="000000"/>
                <w:sz w:val="20"/>
              </w:rPr>
              <w:t>
64.</w:t>
            </w:r>
          </w:p>
          <w:bookmarkEnd w:id="151"/>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75. Сүт: құрамындағы ақуыз</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сүттену кезінде айына бір рет екі күндік сынамасынан анықталады.</w:t>
            </w:r>
            <w:r>
              <w:br/>
            </w:r>
            <w:r>
              <w:rPr>
                <w:rFonts w:ascii="Times New Roman"/>
                <w:b w:val="false"/>
                <w:i w:val="false"/>
                <w:color w:val="000000"/>
                <w:sz w:val="20"/>
              </w:rPr>
              <w:t>
Белгілерінің көріну дәрежесі сүттену кезеңінің келесі мәндеріне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2,8-ден кем</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2,8-3,19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3,2-3,59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–тен жоғары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Мал шаруашылығы </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3-қосымша</w:t>
            </w:r>
          </w:p>
        </w:tc>
      </w:tr>
    </w:tbl>
    <w:bookmarkStart w:name="z433" w:id="152"/>
    <w:p>
      <w:pPr>
        <w:spacing w:after="0"/>
        <w:ind w:left="0"/>
        <w:jc w:val="left"/>
      </w:pPr>
      <w:r>
        <w:rPr>
          <w:rFonts w:ascii="Times New Roman"/>
          <w:b/>
          <w:i w:val="false"/>
          <w:color w:val="000000"/>
        </w:rPr>
        <w:t xml:space="preserve"> 
Қойдың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5582"/>
        <w:gridCol w:w="2855"/>
        <w:gridCol w:w="1419"/>
        <w:gridCol w:w="864"/>
      </w:tblGrid>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153"/>
          <w:p>
            <w:pPr>
              <w:spacing w:after="20"/>
              <w:ind w:left="20"/>
              <w:jc w:val="both"/>
            </w:pPr>
            <w:r>
              <w:rPr>
                <w:rFonts w:ascii="Times New Roman"/>
                <w:b w:val="false"/>
                <w:i w:val="false"/>
                <w:color w:val="000000"/>
                <w:sz w:val="20"/>
              </w:rPr>
              <w:t>
№ р/с</w:t>
            </w:r>
          </w:p>
          <w:bookmarkEnd w:id="153"/>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 жасы,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154"/>
          <w:p>
            <w:pPr>
              <w:spacing w:after="20"/>
              <w:ind w:left="20"/>
              <w:jc w:val="both"/>
            </w:pPr>
            <w:r>
              <w:rPr>
                <w:rFonts w:ascii="Times New Roman"/>
                <w:b w:val="false"/>
                <w:i w:val="false"/>
                <w:color w:val="000000"/>
                <w:sz w:val="20"/>
              </w:rPr>
              <w:t>
1.</w:t>
            </w:r>
          </w:p>
          <w:bookmarkEnd w:id="154"/>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1.Жануар: жүн жабындысының типі жөніндегі классификация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биязы жүнді</w:t>
            </w:r>
            <w:r>
              <w:br/>
            </w:r>
            <w:r>
              <w:rPr>
                <w:rFonts w:ascii="Times New Roman"/>
                <w:b w:val="false"/>
                <w:i w:val="false"/>
                <w:color w:val="000000"/>
                <w:sz w:val="20"/>
              </w:rPr>
              <w:t>
жартылай биязы жүнді</w:t>
            </w:r>
            <w:r>
              <w:br/>
            </w:r>
            <w:r>
              <w:rPr>
                <w:rFonts w:ascii="Times New Roman"/>
                <w:b w:val="false"/>
                <w:i w:val="false"/>
                <w:color w:val="000000"/>
                <w:sz w:val="20"/>
              </w:rPr>
              <w:t>
қылшық жүнді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155"/>
          <w:p>
            <w:pPr>
              <w:spacing w:after="20"/>
              <w:ind w:left="20"/>
              <w:jc w:val="both"/>
            </w:pPr>
            <w:r>
              <w:rPr>
                <w:rFonts w:ascii="Times New Roman"/>
                <w:b w:val="false"/>
                <w:i w:val="false"/>
                <w:color w:val="000000"/>
                <w:sz w:val="20"/>
              </w:rPr>
              <w:t>
2.</w:t>
            </w:r>
          </w:p>
          <w:bookmarkEnd w:id="155"/>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2.Жануар: елтірілік типжөніндегі сәйкестік</w:t>
            </w:r>
            <w:r>
              <w:br/>
            </w:r>
            <w:r>
              <w:rPr>
                <w:rFonts w:ascii="Times New Roman"/>
                <w:b w:val="false"/>
                <w:i w:val="false"/>
                <w:color w:val="000000"/>
                <w:sz w:val="20"/>
              </w:rPr>
              <w:t>
(Қ)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1-ден 3 тәулік</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сәйкес келмейді</w:t>
            </w:r>
            <w:r>
              <w:br/>
            </w:r>
            <w:r>
              <w:rPr>
                <w:rFonts w:ascii="Times New Roman"/>
                <w:b w:val="false"/>
                <w:i w:val="false"/>
                <w:color w:val="000000"/>
                <w:sz w:val="20"/>
              </w:rPr>
              <w:t>
сәйкес келеді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156"/>
          <w:p>
            <w:pPr>
              <w:spacing w:after="20"/>
              <w:ind w:left="20"/>
              <w:jc w:val="both"/>
            </w:pPr>
            <w:r>
              <w:rPr>
                <w:rFonts w:ascii="Times New Roman"/>
                <w:b w:val="false"/>
                <w:i w:val="false"/>
                <w:color w:val="000000"/>
                <w:sz w:val="20"/>
              </w:rPr>
              <w:t>
3.</w:t>
            </w:r>
          </w:p>
          <w:bookmarkEnd w:id="156"/>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3.Жануар: тондық типіжөніндегі сәйкестік (Қ)(+)</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сәйкес келмейді</w:t>
            </w:r>
            <w:r>
              <w:br/>
            </w:r>
            <w:r>
              <w:rPr>
                <w:rFonts w:ascii="Times New Roman"/>
                <w:b w:val="false"/>
                <w:i w:val="false"/>
                <w:color w:val="000000"/>
                <w:sz w:val="20"/>
              </w:rPr>
              <w:t>
сәйкес келеді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157"/>
          <w:p>
            <w:pPr>
              <w:spacing w:after="20"/>
              <w:ind w:left="20"/>
              <w:jc w:val="both"/>
            </w:pPr>
            <w:r>
              <w:rPr>
                <w:rFonts w:ascii="Times New Roman"/>
                <w:b w:val="false"/>
                <w:i w:val="false"/>
                <w:color w:val="000000"/>
                <w:sz w:val="20"/>
              </w:rPr>
              <w:t>
4.</w:t>
            </w:r>
          </w:p>
          <w:bookmarkEnd w:id="157"/>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4.Құйрығы: ұзындығы</w:t>
            </w:r>
            <w:r>
              <w:br/>
            </w:r>
            <w:r>
              <w:rPr>
                <w:rFonts w:ascii="Times New Roman"/>
                <w:b w:val="false"/>
                <w:i w:val="false"/>
                <w:color w:val="000000"/>
                <w:sz w:val="20"/>
              </w:rPr>
              <w:t>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ұзын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158"/>
          <w:p>
            <w:pPr>
              <w:spacing w:after="20"/>
              <w:ind w:left="20"/>
              <w:jc w:val="both"/>
            </w:pPr>
            <w:r>
              <w:rPr>
                <w:rFonts w:ascii="Times New Roman"/>
                <w:b w:val="false"/>
                <w:i w:val="false"/>
                <w:color w:val="000000"/>
                <w:sz w:val="20"/>
              </w:rPr>
              <w:t>
5.</w:t>
            </w:r>
          </w:p>
          <w:bookmarkEnd w:id="158"/>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5.Құйрығы: май жинауы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159"/>
          <w:p>
            <w:pPr>
              <w:spacing w:after="20"/>
              <w:ind w:left="20"/>
              <w:jc w:val="both"/>
            </w:pPr>
            <w:r>
              <w:rPr>
                <w:rFonts w:ascii="Times New Roman"/>
                <w:b w:val="false"/>
                <w:i w:val="false"/>
                <w:color w:val="000000"/>
                <w:sz w:val="20"/>
              </w:rPr>
              <w:t>
6.</w:t>
            </w:r>
          </w:p>
          <w:bookmarkEnd w:id="159"/>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6.Құйрықтың май жинауы: пішіні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жастықты</w:t>
            </w:r>
            <w:r>
              <w:br/>
            </w:r>
            <w:r>
              <w:rPr>
                <w:rFonts w:ascii="Times New Roman"/>
                <w:b w:val="false"/>
                <w:i w:val="false"/>
                <w:color w:val="000000"/>
                <w:sz w:val="20"/>
              </w:rPr>
              <w:t>
екі жастықты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160"/>
          <w:p>
            <w:pPr>
              <w:spacing w:after="20"/>
              <w:ind w:left="20"/>
              <w:jc w:val="both"/>
            </w:pPr>
            <w:r>
              <w:rPr>
                <w:rFonts w:ascii="Times New Roman"/>
                <w:b w:val="false"/>
                <w:i w:val="false"/>
                <w:color w:val="000000"/>
                <w:sz w:val="20"/>
              </w:rPr>
              <w:t>
7.</w:t>
            </w:r>
          </w:p>
          <w:bookmarkEnd w:id="160"/>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7.Майқұйрық: бар-жоғы (Қ)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161"/>
          <w:p>
            <w:pPr>
              <w:spacing w:after="20"/>
              <w:ind w:left="20"/>
              <w:jc w:val="both"/>
            </w:pPr>
            <w:r>
              <w:rPr>
                <w:rFonts w:ascii="Times New Roman"/>
                <w:b w:val="false"/>
                <w:i w:val="false"/>
                <w:color w:val="000000"/>
                <w:sz w:val="20"/>
              </w:rPr>
              <w:t>
8.</w:t>
            </w:r>
          </w:p>
          <w:bookmarkEnd w:id="161"/>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8.Майқұйрық: көлемі</w:t>
            </w:r>
            <w:r>
              <w:br/>
            </w:r>
            <w:r>
              <w:rPr>
                <w:rFonts w:ascii="Times New Roman"/>
                <w:b w:val="false"/>
                <w:i w:val="false"/>
                <w:color w:val="000000"/>
                <w:sz w:val="20"/>
              </w:rPr>
              <w:t>
(Қ)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w:t>
            </w:r>
            <w:r>
              <w:br/>
            </w:r>
            <w:r>
              <w:rPr>
                <w:rFonts w:ascii="Times New Roman"/>
                <w:b w:val="false"/>
                <w:i w:val="false"/>
                <w:color w:val="000000"/>
                <w:sz w:val="20"/>
              </w:rPr>
              <w:t>
үлкен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162"/>
          <w:p>
            <w:pPr>
              <w:spacing w:after="20"/>
              <w:ind w:left="20"/>
              <w:jc w:val="both"/>
            </w:pPr>
            <w:r>
              <w:rPr>
                <w:rFonts w:ascii="Times New Roman"/>
                <w:b w:val="false"/>
                <w:i w:val="false"/>
                <w:color w:val="000000"/>
                <w:sz w:val="20"/>
              </w:rPr>
              <w:t>
9.</w:t>
            </w:r>
          </w:p>
          <w:bookmarkEnd w:id="162"/>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9.Майқұйрық: орналасуы (Қ)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r>
              <w:br/>
            </w:r>
            <w:r>
              <w:rPr>
                <w:rFonts w:ascii="Times New Roman"/>
                <w:b w:val="false"/>
                <w:i w:val="false"/>
                <w:color w:val="000000"/>
                <w:sz w:val="20"/>
              </w:rPr>
              <w:t>
төмен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163"/>
          <w:p>
            <w:pPr>
              <w:spacing w:after="20"/>
              <w:ind w:left="20"/>
              <w:jc w:val="both"/>
            </w:pPr>
            <w:r>
              <w:rPr>
                <w:rFonts w:ascii="Times New Roman"/>
                <w:b w:val="false"/>
                <w:i w:val="false"/>
                <w:color w:val="000000"/>
                <w:sz w:val="20"/>
              </w:rPr>
              <w:t>
10.</w:t>
            </w:r>
          </w:p>
          <w:bookmarkEnd w:id="163"/>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10.Жабағы жүн: негізгі түс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жоғары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r>
              <w:br/>
            </w:r>
            <w:r>
              <w:rPr>
                <w:rFonts w:ascii="Times New Roman"/>
                <w:b w:val="false"/>
                <w:i w:val="false"/>
                <w:color w:val="000000"/>
                <w:sz w:val="20"/>
              </w:rPr>
              <w:t>
бурыл</w:t>
            </w:r>
            <w:r>
              <w:rPr>
                <w:rFonts w:ascii="Times New Roman"/>
                <w:b w:val="false"/>
                <w:i/>
                <w:color w:val="000000"/>
                <w:sz w:val="20"/>
              </w:rPr>
              <w:t>?</w:t>
            </w:r>
            <w:r>
              <w:br/>
            </w:r>
            <w:r>
              <w:rPr>
                <w:rFonts w:ascii="Times New Roman"/>
                <w:b w:val="false"/>
                <w:i w:val="false"/>
                <w:color w:val="000000"/>
                <w:sz w:val="20"/>
              </w:rPr>
              <w:t>
сарғыш</w:t>
            </w:r>
            <w:r>
              <w:rPr>
                <w:rFonts w:ascii="Times New Roman"/>
                <w:b w:val="false"/>
                <w:i/>
                <w:color w:val="000000"/>
                <w:sz w:val="20"/>
              </w:rPr>
              <w:t>?</w:t>
            </w:r>
            <w:r>
              <w:br/>
            </w:r>
            <w:r>
              <w:rPr>
                <w:rFonts w:ascii="Times New Roman"/>
                <w:b w:val="false"/>
                <w:i w:val="false"/>
                <w:color w:val="000000"/>
                <w:sz w:val="20"/>
              </w:rPr>
              <w:t>
көк</w:t>
            </w:r>
            <w:r>
              <w:rPr>
                <w:rFonts w:ascii="Times New Roman"/>
                <w:b w:val="false"/>
                <w:i w:val="false"/>
                <w:color w:val="000000"/>
                <w:vertAlign w:val="superscript"/>
              </w:rPr>
              <w:t>4</w:t>
            </w:r>
            <w:r>
              <w:br/>
            </w:r>
            <w:r>
              <w:rPr>
                <w:rFonts w:ascii="Times New Roman"/>
                <w:b w:val="false"/>
                <w:i w:val="false"/>
                <w:color w:val="000000"/>
                <w:sz w:val="20"/>
              </w:rPr>
              <w:t>
қара</w:t>
            </w:r>
            <w:r>
              <w:rPr>
                <w:rFonts w:ascii="Times New Roman"/>
                <w:b w:val="false"/>
                <w:i w:val="false"/>
                <w:color w:val="000000"/>
                <w:vertAlign w:val="superscript"/>
              </w:rPr>
              <w:t>5</w:t>
            </w:r>
            <w:r>
              <w:br/>
            </w:r>
            <w:r>
              <w:rPr>
                <w:rFonts w:ascii="Times New Roman"/>
                <w:b w:val="false"/>
                <w:i w:val="false"/>
                <w:color w:val="000000"/>
                <w:sz w:val="20"/>
              </w:rPr>
              <w:t>
басқа түс</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164"/>
          <w:p>
            <w:pPr>
              <w:spacing w:after="20"/>
              <w:ind w:left="20"/>
              <w:jc w:val="both"/>
            </w:pPr>
            <w:r>
              <w:rPr>
                <w:rFonts w:ascii="Times New Roman"/>
                <w:b w:val="false"/>
                <w:i w:val="false"/>
                <w:color w:val="000000"/>
                <w:sz w:val="20"/>
              </w:rPr>
              <w:t>
11.</w:t>
            </w:r>
          </w:p>
          <w:bookmarkEnd w:id="164"/>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rPr>
                <w:rFonts w:ascii="Times New Roman"/>
                <w:b w:val="false"/>
                <w:i w:val="false"/>
                <w:color w:val="000000"/>
                <w:vertAlign w:val="superscript"/>
              </w:rPr>
              <w:t>а</w:t>
            </w:r>
            <w:r>
              <w:rPr>
                <w:rFonts w:ascii="Times New Roman"/>
                <w:b w:val="false"/>
                <w:i w:val="false"/>
                <w:color w:val="000000"/>
                <w:vertAlign w:val="superscript"/>
              </w:rPr>
              <w:t>.</w:t>
            </w:r>
            <w:r>
              <w:rPr>
                <w:rFonts w:ascii="Times New Roman"/>
                <w:b w:val="false"/>
                <w:i w:val="false"/>
                <w:color w:val="000000"/>
                <w:sz w:val="20"/>
              </w:rPr>
              <w:t xml:space="preserve"> Жамылға жүннің түсі: негізгі түс</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1-ден 3 тәулік</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w:t>
            </w:r>
            <w:r>
              <w:br/>
            </w:r>
            <w:r>
              <w:rPr>
                <w:rFonts w:ascii="Times New Roman"/>
                <w:b w:val="false"/>
                <w:i w:val="false"/>
                <w:color w:val="000000"/>
                <w:sz w:val="20"/>
              </w:rPr>
              <w:t>
көк</w:t>
            </w:r>
            <w:r>
              <w:br/>
            </w:r>
            <w:r>
              <w:rPr>
                <w:rFonts w:ascii="Times New Roman"/>
                <w:b w:val="false"/>
                <w:i w:val="false"/>
                <w:color w:val="000000"/>
                <w:sz w:val="20"/>
              </w:rPr>
              <w:t>
сұр</w:t>
            </w:r>
            <w:r>
              <w:br/>
            </w:r>
            <w:r>
              <w:rPr>
                <w:rFonts w:ascii="Times New Roman"/>
                <w:b w:val="false"/>
                <w:i w:val="false"/>
                <w:color w:val="000000"/>
                <w:sz w:val="20"/>
              </w:rPr>
              <w:t>
ақ</w:t>
            </w:r>
            <w:r>
              <w:br/>
            </w:r>
            <w:r>
              <w:rPr>
                <w:rFonts w:ascii="Times New Roman"/>
                <w:b w:val="false"/>
                <w:i w:val="false"/>
                <w:color w:val="000000"/>
                <w:sz w:val="20"/>
              </w:rPr>
              <w:t>
қоңыр</w:t>
            </w:r>
            <w:r>
              <w:br/>
            </w:r>
            <w:r>
              <w:rPr>
                <w:rFonts w:ascii="Times New Roman"/>
                <w:b w:val="false"/>
                <w:i w:val="false"/>
                <w:color w:val="000000"/>
                <w:sz w:val="20"/>
              </w:rPr>
              <w:t>
қызғылт</w:t>
            </w:r>
            <w:r>
              <w:br/>
            </w:r>
            <w:r>
              <w:rPr>
                <w:rFonts w:ascii="Times New Roman"/>
                <w:b w:val="false"/>
                <w:i w:val="false"/>
                <w:color w:val="000000"/>
                <w:sz w:val="20"/>
              </w:rPr>
              <w:t>
басқа түс</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165"/>
          <w:p>
            <w:pPr>
              <w:spacing w:after="20"/>
              <w:ind w:left="20"/>
              <w:jc w:val="both"/>
            </w:pPr>
            <w:r>
              <w:rPr>
                <w:rFonts w:ascii="Times New Roman"/>
                <w:b w:val="false"/>
                <w:i w:val="false"/>
                <w:color w:val="000000"/>
                <w:sz w:val="20"/>
              </w:rPr>
              <w:t>
12.</w:t>
            </w:r>
          </w:p>
          <w:bookmarkEnd w:id="165"/>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11.Жабағы жүн: қосымша түс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жоғары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w:t>
            </w:r>
            <w:r>
              <w:br/>
            </w:r>
            <w:r>
              <w:rPr>
                <w:rFonts w:ascii="Times New Roman"/>
                <w:b w:val="false"/>
                <w:i w:val="false"/>
                <w:color w:val="000000"/>
                <w:sz w:val="20"/>
              </w:rPr>
              <w:t>
жоқ</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166"/>
          <w:p>
            <w:pPr>
              <w:spacing w:after="20"/>
              <w:ind w:left="20"/>
              <w:jc w:val="both"/>
            </w:pPr>
            <w:r>
              <w:rPr>
                <w:rFonts w:ascii="Times New Roman"/>
                <w:b w:val="false"/>
                <w:i w:val="false"/>
                <w:color w:val="000000"/>
                <w:sz w:val="20"/>
              </w:rPr>
              <w:t>
13.</w:t>
            </w:r>
          </w:p>
          <w:bookmarkEnd w:id="166"/>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12.Жабынды жүн: негізгі түс (*)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жоғары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r>
              <w:rPr>
                <w:rFonts w:ascii="Times New Roman"/>
                <w:b w:val="false"/>
                <w:i w:val="false"/>
                <w:color w:val="000000"/>
                <w:vertAlign w:val="superscript"/>
              </w:rPr>
              <w:t>1</w:t>
            </w:r>
            <w:r>
              <w:br/>
            </w:r>
            <w:r>
              <w:rPr>
                <w:rFonts w:ascii="Times New Roman"/>
                <w:b w:val="false"/>
                <w:i w:val="false"/>
                <w:color w:val="000000"/>
                <w:sz w:val="20"/>
              </w:rPr>
              <w:t>
құба</w:t>
            </w:r>
            <w:r>
              <w:rPr>
                <w:rFonts w:ascii="Times New Roman"/>
                <w:b w:val="false"/>
                <w:i w:val="false"/>
                <w:color w:val="000000"/>
                <w:vertAlign w:val="superscript"/>
              </w:rPr>
              <w:t>6</w:t>
            </w:r>
            <w:r>
              <w:br/>
            </w:r>
            <w:r>
              <w:rPr>
                <w:rFonts w:ascii="Times New Roman"/>
                <w:b w:val="false"/>
                <w:i w:val="false"/>
                <w:color w:val="000000"/>
                <w:sz w:val="20"/>
              </w:rPr>
              <w:t>
жирен</w:t>
            </w:r>
            <w:r>
              <w:rPr>
                <w:rFonts w:ascii="Times New Roman"/>
                <w:b w:val="false"/>
                <w:i w:val="false"/>
                <w:color w:val="000000"/>
                <w:vertAlign w:val="superscript"/>
              </w:rPr>
              <w:t>7</w:t>
            </w:r>
            <w:r>
              <w:br/>
            </w:r>
            <w:r>
              <w:rPr>
                <w:rFonts w:ascii="Times New Roman"/>
                <w:b w:val="false"/>
                <w:i w:val="false"/>
                <w:color w:val="000000"/>
                <w:sz w:val="20"/>
              </w:rPr>
              <w:t>
боз</w:t>
            </w:r>
            <w:r>
              <w:rPr>
                <w:rFonts w:ascii="Times New Roman"/>
                <w:b w:val="false"/>
                <w:i w:val="false"/>
                <w:color w:val="000000"/>
                <w:vertAlign w:val="superscript"/>
              </w:rPr>
              <w:t>8</w:t>
            </w:r>
            <w:r>
              <w:br/>
            </w:r>
            <w:r>
              <w:rPr>
                <w:rFonts w:ascii="Times New Roman"/>
                <w:b w:val="false"/>
                <w:i w:val="false"/>
                <w:color w:val="000000"/>
                <w:sz w:val="20"/>
              </w:rPr>
              <w:t>
қара</w:t>
            </w:r>
            <w:r>
              <w:rPr>
                <w:rFonts w:ascii="Times New Roman"/>
                <w:b w:val="false"/>
                <w:i w:val="false"/>
                <w:color w:val="000000"/>
                <w:vertAlign w:val="superscript"/>
              </w:rPr>
              <w:t>9</w:t>
            </w:r>
            <w:r>
              <w:br/>
            </w:r>
            <w:r>
              <w:rPr>
                <w:rFonts w:ascii="Times New Roman"/>
                <w:b w:val="false"/>
                <w:i w:val="false"/>
                <w:color w:val="000000"/>
                <w:sz w:val="20"/>
              </w:rPr>
              <w:t>
басқа түс</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167"/>
          <w:p>
            <w:pPr>
              <w:spacing w:after="20"/>
              <w:ind w:left="20"/>
              <w:jc w:val="both"/>
            </w:pPr>
            <w:r>
              <w:rPr>
                <w:rFonts w:ascii="Times New Roman"/>
                <w:b w:val="false"/>
                <w:i w:val="false"/>
                <w:color w:val="000000"/>
                <w:sz w:val="20"/>
              </w:rPr>
              <w:t>
14.</w:t>
            </w:r>
          </w:p>
          <w:bookmarkEnd w:id="167"/>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13.Жабынды жүн қосымша түс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жоғары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w:t>
            </w:r>
            <w:r>
              <w:br/>
            </w:r>
            <w:r>
              <w:rPr>
                <w:rFonts w:ascii="Times New Roman"/>
                <w:b w:val="false"/>
                <w:i w:val="false"/>
                <w:color w:val="000000"/>
                <w:sz w:val="20"/>
              </w:rPr>
              <w:t>
жоқ</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168"/>
          <w:p>
            <w:pPr>
              <w:spacing w:after="20"/>
              <w:ind w:left="20"/>
              <w:jc w:val="both"/>
            </w:pPr>
            <w:r>
              <w:rPr>
                <w:rFonts w:ascii="Times New Roman"/>
                <w:b w:val="false"/>
                <w:i w:val="false"/>
                <w:color w:val="000000"/>
                <w:sz w:val="20"/>
              </w:rPr>
              <w:t>
15.</w:t>
            </w:r>
          </w:p>
          <w:bookmarkEnd w:id="168"/>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14.Жабынды жүн қосымша түстің орналасуы (*)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жоғары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құлағында</w:t>
            </w:r>
            <w:r>
              <w:br/>
            </w:r>
            <w:r>
              <w:rPr>
                <w:rFonts w:ascii="Times New Roman"/>
                <w:b w:val="false"/>
                <w:i w:val="false"/>
                <w:color w:val="000000"/>
                <w:sz w:val="20"/>
              </w:rPr>
              <w:t>
тұмсығында</w:t>
            </w:r>
            <w:r>
              <w:br/>
            </w:r>
            <w:r>
              <w:rPr>
                <w:rFonts w:ascii="Times New Roman"/>
                <w:b w:val="false"/>
                <w:i w:val="false"/>
                <w:color w:val="000000"/>
                <w:sz w:val="20"/>
              </w:rPr>
              <w:t>
аяғында</w:t>
            </w:r>
            <w:r>
              <w:br/>
            </w:r>
            <w:r>
              <w:rPr>
                <w:rFonts w:ascii="Times New Roman"/>
                <w:b w:val="false"/>
                <w:i w:val="false"/>
                <w:color w:val="000000"/>
                <w:sz w:val="20"/>
              </w:rPr>
              <w:t>
құлағы мен тұмсығында</w:t>
            </w:r>
            <w:r>
              <w:br/>
            </w:r>
            <w:r>
              <w:rPr>
                <w:rFonts w:ascii="Times New Roman"/>
                <w:b w:val="false"/>
                <w:i w:val="false"/>
                <w:color w:val="000000"/>
                <w:sz w:val="20"/>
              </w:rPr>
              <w:t>
құлағы мен аяғында</w:t>
            </w:r>
            <w:r>
              <w:br/>
            </w:r>
            <w:r>
              <w:rPr>
                <w:rFonts w:ascii="Times New Roman"/>
                <w:b w:val="false"/>
                <w:i w:val="false"/>
                <w:color w:val="000000"/>
                <w:sz w:val="20"/>
              </w:rPr>
              <w:t>
тұмсығын мен аяғында</w:t>
            </w:r>
            <w:r>
              <w:br/>
            </w:r>
            <w:r>
              <w:rPr>
                <w:rFonts w:ascii="Times New Roman"/>
                <w:b w:val="false"/>
                <w:i w:val="false"/>
                <w:color w:val="000000"/>
                <w:sz w:val="20"/>
              </w:rPr>
              <w:t>
құлағында, тұмсығында және аяғында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169"/>
          <w:p>
            <w:pPr>
              <w:spacing w:after="20"/>
              <w:ind w:left="20"/>
              <w:jc w:val="both"/>
            </w:pPr>
            <w:r>
              <w:rPr>
                <w:rFonts w:ascii="Times New Roman"/>
                <w:b w:val="false"/>
                <w:i w:val="false"/>
                <w:color w:val="000000"/>
                <w:sz w:val="20"/>
              </w:rPr>
              <w:t>
16.</w:t>
            </w:r>
          </w:p>
          <w:bookmarkEnd w:id="169"/>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15.Басы: жабағы жүннің өсуі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көз деңгейінде немесе жоғары</w:t>
            </w:r>
            <w:r>
              <w:br/>
            </w:r>
            <w:r>
              <w:rPr>
                <w:rFonts w:ascii="Times New Roman"/>
                <w:b w:val="false"/>
                <w:i w:val="false"/>
                <w:color w:val="000000"/>
                <w:sz w:val="20"/>
              </w:rPr>
              <w:t>
көз деңгейінен төмен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170"/>
          <w:p>
            <w:pPr>
              <w:spacing w:after="20"/>
              <w:ind w:left="20"/>
              <w:jc w:val="both"/>
            </w:pPr>
            <w:r>
              <w:rPr>
                <w:rFonts w:ascii="Times New Roman"/>
                <w:b w:val="false"/>
                <w:i w:val="false"/>
                <w:color w:val="000000"/>
                <w:sz w:val="20"/>
              </w:rPr>
              <w:t>
17.</w:t>
            </w:r>
          </w:p>
          <w:bookmarkEnd w:id="170"/>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16.Алдыңғы аяқтар: жабағы жүннің өсуі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пақайдан жоғары</w:t>
            </w:r>
            <w:r>
              <w:br/>
            </w:r>
            <w:r>
              <w:rPr>
                <w:rFonts w:ascii="Times New Roman"/>
                <w:b w:val="false"/>
                <w:i w:val="false"/>
                <w:color w:val="000000"/>
                <w:sz w:val="20"/>
              </w:rPr>
              <w:t>
пақайдан төмен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171"/>
          <w:p>
            <w:pPr>
              <w:spacing w:after="20"/>
              <w:ind w:left="20"/>
              <w:jc w:val="both"/>
            </w:pPr>
            <w:r>
              <w:rPr>
                <w:rFonts w:ascii="Times New Roman"/>
                <w:b w:val="false"/>
                <w:i w:val="false"/>
                <w:color w:val="000000"/>
                <w:sz w:val="20"/>
              </w:rPr>
              <w:t>
18.</w:t>
            </w:r>
          </w:p>
          <w:bookmarkEnd w:id="171"/>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17.Артқы аяқтар: жабағы жүннің өсуі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тірсек буынынан жоғары</w:t>
            </w:r>
            <w:r>
              <w:br/>
            </w:r>
            <w:r>
              <w:rPr>
                <w:rFonts w:ascii="Times New Roman"/>
                <w:b w:val="false"/>
                <w:i w:val="false"/>
                <w:color w:val="000000"/>
                <w:sz w:val="20"/>
              </w:rPr>
              <w:t>
тірсек буынынан төмен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172"/>
          <w:p>
            <w:pPr>
              <w:spacing w:after="20"/>
              <w:ind w:left="20"/>
              <w:jc w:val="both"/>
            </w:pPr>
            <w:r>
              <w:rPr>
                <w:rFonts w:ascii="Times New Roman"/>
                <w:b w:val="false"/>
                <w:i w:val="false"/>
                <w:color w:val="000000"/>
                <w:sz w:val="20"/>
              </w:rPr>
              <w:t>
19.</w:t>
            </w:r>
          </w:p>
          <w:bookmarkEnd w:id="172"/>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18.Арқасы: жабағы жүннің өсуі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w:t>
            </w:r>
            <w:r>
              <w:br/>
            </w:r>
            <w:r>
              <w:rPr>
                <w:rFonts w:ascii="Times New Roman"/>
                <w:b w:val="false"/>
                <w:i w:val="false"/>
                <w:color w:val="000000"/>
                <w:sz w:val="20"/>
              </w:rPr>
              <w:t>
күшті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173"/>
          <w:p>
            <w:pPr>
              <w:spacing w:after="20"/>
              <w:ind w:left="20"/>
              <w:jc w:val="both"/>
            </w:pPr>
            <w:r>
              <w:rPr>
                <w:rFonts w:ascii="Times New Roman"/>
                <w:b w:val="false"/>
                <w:i w:val="false"/>
                <w:color w:val="000000"/>
                <w:sz w:val="20"/>
              </w:rPr>
              <w:t>
20.</w:t>
            </w:r>
          </w:p>
          <w:bookmarkEnd w:id="173"/>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19.Бүйірі: жабағы жүннің өсуі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әлсіз</w:t>
            </w:r>
            <w:r>
              <w:br/>
            </w:r>
            <w:r>
              <w:rPr>
                <w:rFonts w:ascii="Times New Roman"/>
                <w:b w:val="false"/>
                <w:i w:val="false"/>
                <w:color w:val="000000"/>
                <w:sz w:val="20"/>
              </w:rPr>
              <w:t>
күшті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174"/>
          <w:p>
            <w:pPr>
              <w:spacing w:after="20"/>
              <w:ind w:left="20"/>
              <w:jc w:val="both"/>
            </w:pPr>
            <w:r>
              <w:rPr>
                <w:rFonts w:ascii="Times New Roman"/>
                <w:b w:val="false"/>
                <w:i w:val="false"/>
                <w:color w:val="000000"/>
                <w:sz w:val="20"/>
              </w:rPr>
              <w:t>
21.</w:t>
            </w:r>
          </w:p>
          <w:bookmarkEnd w:id="174"/>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20.Ұрықтық қошқар: үлкендігі (*)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жоғары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w:t>
            </w:r>
            <w:r>
              <w:br/>
            </w:r>
            <w:r>
              <w:rPr>
                <w:rFonts w:ascii="Times New Roman"/>
                <w:b w:val="false"/>
                <w:i w:val="false"/>
                <w:color w:val="000000"/>
                <w:sz w:val="20"/>
              </w:rPr>
              <w:t>
үлкен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175"/>
          <w:p>
            <w:pPr>
              <w:spacing w:after="20"/>
              <w:ind w:left="20"/>
              <w:jc w:val="both"/>
            </w:pPr>
            <w:r>
              <w:rPr>
                <w:rFonts w:ascii="Times New Roman"/>
                <w:b w:val="false"/>
                <w:i w:val="false"/>
                <w:color w:val="000000"/>
                <w:sz w:val="20"/>
              </w:rPr>
              <w:t>
22.</w:t>
            </w:r>
          </w:p>
          <w:bookmarkEnd w:id="175"/>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21.Аналық: үлкендігі</w:t>
            </w:r>
            <w:r>
              <w:br/>
            </w:r>
            <w:r>
              <w:rPr>
                <w:rFonts w:ascii="Times New Roman"/>
                <w:b w:val="false"/>
                <w:i w:val="false"/>
                <w:color w:val="000000"/>
                <w:sz w:val="20"/>
              </w:rPr>
              <w:t>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жоғары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орта</w:t>
            </w:r>
            <w:r>
              <w:br/>
            </w:r>
            <w:r>
              <w:rPr>
                <w:rFonts w:ascii="Times New Roman"/>
                <w:b w:val="false"/>
                <w:i w:val="false"/>
                <w:color w:val="000000"/>
                <w:sz w:val="20"/>
              </w:rPr>
              <w:t>
үлкен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176"/>
          <w:p>
            <w:pPr>
              <w:spacing w:after="20"/>
              <w:ind w:left="20"/>
              <w:jc w:val="both"/>
            </w:pPr>
            <w:r>
              <w:rPr>
                <w:rFonts w:ascii="Times New Roman"/>
                <w:b w:val="false"/>
                <w:i w:val="false"/>
                <w:color w:val="000000"/>
                <w:sz w:val="20"/>
              </w:rPr>
              <w:t>
23.</w:t>
            </w:r>
          </w:p>
          <w:bookmarkEnd w:id="176"/>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22.Тері: қатпарлығы</w:t>
            </w:r>
            <w:r>
              <w:br/>
            </w:r>
            <w:r>
              <w:rPr>
                <w:rFonts w:ascii="Times New Roman"/>
                <w:b w:val="false"/>
                <w:i w:val="false"/>
                <w:color w:val="000000"/>
                <w:sz w:val="20"/>
              </w:rPr>
              <w:t>
(Б)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төмен</w:t>
            </w:r>
            <w:r>
              <w:br/>
            </w:r>
            <w:r>
              <w:rPr>
                <w:rFonts w:ascii="Times New Roman"/>
                <w:b w:val="false"/>
                <w:i w:val="false"/>
                <w:color w:val="000000"/>
                <w:sz w:val="20"/>
              </w:rPr>
              <w:t>
орта</w:t>
            </w:r>
            <w:r>
              <w:br/>
            </w:r>
            <w:r>
              <w:rPr>
                <w:rFonts w:ascii="Times New Roman"/>
                <w:b w:val="false"/>
                <w:i w:val="false"/>
                <w:color w:val="000000"/>
                <w:sz w:val="20"/>
              </w:rPr>
              <w:t>
жоғары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177"/>
          <w:p>
            <w:pPr>
              <w:spacing w:after="20"/>
              <w:ind w:left="20"/>
              <w:jc w:val="both"/>
            </w:pPr>
            <w:r>
              <w:rPr>
                <w:rFonts w:ascii="Times New Roman"/>
                <w:b w:val="false"/>
                <w:i w:val="false"/>
                <w:color w:val="000000"/>
                <w:sz w:val="20"/>
              </w:rPr>
              <w:t>
24.</w:t>
            </w:r>
          </w:p>
          <w:bookmarkEnd w:id="177"/>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23.Басы: қапталынан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иілген</w:t>
            </w:r>
            <w:r>
              <w:br/>
            </w:r>
            <w:r>
              <w:rPr>
                <w:rFonts w:ascii="Times New Roman"/>
                <w:b w:val="false"/>
                <w:i w:val="false"/>
                <w:color w:val="000000"/>
                <w:sz w:val="20"/>
              </w:rPr>
              <w:t>
түзу</w:t>
            </w:r>
            <w:r>
              <w:br/>
            </w:r>
            <w:r>
              <w:rPr>
                <w:rFonts w:ascii="Times New Roman"/>
                <w:b w:val="false"/>
                <w:i w:val="false"/>
                <w:color w:val="000000"/>
                <w:sz w:val="20"/>
              </w:rPr>
              <w:t>
дөңес</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178"/>
          <w:p>
            <w:pPr>
              <w:spacing w:after="20"/>
              <w:ind w:left="20"/>
              <w:jc w:val="both"/>
            </w:pPr>
            <w:r>
              <w:rPr>
                <w:rFonts w:ascii="Times New Roman"/>
                <w:b w:val="false"/>
                <w:i w:val="false"/>
                <w:color w:val="000000"/>
                <w:sz w:val="20"/>
              </w:rPr>
              <w:t>
25.</w:t>
            </w:r>
          </w:p>
          <w:bookmarkEnd w:id="178"/>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24.Құлағы: орналасуы</w:t>
            </w:r>
            <w:r>
              <w:br/>
            </w:r>
            <w:r>
              <w:rPr>
                <w:rFonts w:ascii="Times New Roman"/>
                <w:b w:val="false"/>
                <w:i w:val="false"/>
                <w:color w:val="000000"/>
                <w:sz w:val="20"/>
              </w:rPr>
              <w:t>
(*)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w:t>
            </w:r>
            <w:r>
              <w:br/>
            </w:r>
            <w:r>
              <w:rPr>
                <w:rFonts w:ascii="Times New Roman"/>
                <w:b w:val="false"/>
                <w:i w:val="false"/>
                <w:color w:val="000000"/>
                <w:sz w:val="20"/>
              </w:rPr>
              <w:t>
жартылай тік</w:t>
            </w:r>
            <w:r>
              <w:br/>
            </w:r>
            <w:r>
              <w:rPr>
                <w:rFonts w:ascii="Times New Roman"/>
                <w:b w:val="false"/>
                <w:i w:val="false"/>
                <w:color w:val="000000"/>
                <w:sz w:val="20"/>
              </w:rPr>
              <w:t>
жартылай салбыраңқы</w:t>
            </w:r>
            <w:r>
              <w:br/>
            </w:r>
            <w:r>
              <w:rPr>
                <w:rFonts w:ascii="Times New Roman"/>
                <w:b w:val="false"/>
                <w:i w:val="false"/>
                <w:color w:val="000000"/>
                <w:sz w:val="20"/>
              </w:rPr>
              <w:t>
салбыраңқы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179"/>
          <w:p>
            <w:pPr>
              <w:spacing w:after="20"/>
              <w:ind w:left="20"/>
              <w:jc w:val="both"/>
            </w:pPr>
            <w:r>
              <w:rPr>
                <w:rFonts w:ascii="Times New Roman"/>
                <w:b w:val="false"/>
                <w:i w:val="false"/>
                <w:color w:val="000000"/>
                <w:sz w:val="20"/>
              </w:rPr>
              <w:t>
26.</w:t>
            </w:r>
          </w:p>
          <w:bookmarkEnd w:id="179"/>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25.Еркек тоқты: мүйізі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180"/>
          <w:p>
            <w:pPr>
              <w:spacing w:after="20"/>
              <w:ind w:left="20"/>
              <w:jc w:val="both"/>
            </w:pPr>
            <w:r>
              <w:rPr>
                <w:rFonts w:ascii="Times New Roman"/>
                <w:b w:val="false"/>
                <w:i w:val="false"/>
                <w:color w:val="000000"/>
                <w:sz w:val="20"/>
              </w:rPr>
              <w:t>
27.</w:t>
            </w:r>
          </w:p>
          <w:bookmarkEnd w:id="180"/>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26.Тұсақ: мүйізі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181"/>
          <w:p>
            <w:pPr>
              <w:spacing w:after="20"/>
              <w:ind w:left="20"/>
              <w:jc w:val="both"/>
            </w:pPr>
            <w:r>
              <w:rPr>
                <w:rFonts w:ascii="Times New Roman"/>
                <w:b w:val="false"/>
                <w:i w:val="false"/>
                <w:color w:val="000000"/>
                <w:sz w:val="20"/>
              </w:rPr>
              <w:t>
28.</w:t>
            </w:r>
          </w:p>
          <w:bookmarkEnd w:id="181"/>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27.Денесі: дене тұрқы </w:t>
            </w:r>
            <w:r>
              <w:br/>
            </w:r>
            <w:r>
              <w:rPr>
                <w:rFonts w:ascii="Times New Roman"/>
                <w:b w:val="false"/>
                <w:i w:val="false"/>
                <w:color w:val="000000"/>
                <w:sz w:val="20"/>
              </w:rPr>
              <w:t>
(*)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жалпақ</w:t>
            </w:r>
            <w:r>
              <w:br/>
            </w:r>
            <w:r>
              <w:rPr>
                <w:rFonts w:ascii="Times New Roman"/>
                <w:b w:val="false"/>
                <w:i w:val="false"/>
                <w:color w:val="000000"/>
                <w:sz w:val="20"/>
              </w:rPr>
              <w:t>
жұмыр</w:t>
            </w:r>
            <w:r>
              <w:br/>
            </w:r>
            <w:r>
              <w:rPr>
                <w:rFonts w:ascii="Times New Roman"/>
                <w:b w:val="false"/>
                <w:i w:val="false"/>
                <w:color w:val="000000"/>
                <w:sz w:val="20"/>
              </w:rPr>
              <w:t>
тікбұрышты бөшкетәрізді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182"/>
          <w:p>
            <w:pPr>
              <w:spacing w:after="20"/>
              <w:ind w:left="20"/>
              <w:jc w:val="both"/>
            </w:pPr>
            <w:r>
              <w:rPr>
                <w:rFonts w:ascii="Times New Roman"/>
                <w:b w:val="false"/>
                <w:i w:val="false"/>
                <w:color w:val="000000"/>
                <w:sz w:val="20"/>
              </w:rPr>
              <w:t>
29.</w:t>
            </w:r>
          </w:p>
          <w:bookmarkEnd w:id="182"/>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28.Аяғы: аяқ ұзындығының индексі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w:t>
            </w:r>
            <w:r>
              <w:br/>
            </w:r>
            <w:r>
              <w:rPr>
                <w:rFonts w:ascii="Times New Roman"/>
                <w:b w:val="false"/>
                <w:i w:val="false"/>
                <w:color w:val="000000"/>
                <w:sz w:val="20"/>
              </w:rPr>
              <w:t>
ұзын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183"/>
          <w:p>
            <w:pPr>
              <w:spacing w:after="20"/>
              <w:ind w:left="20"/>
              <w:jc w:val="both"/>
            </w:pPr>
            <w:r>
              <w:rPr>
                <w:rFonts w:ascii="Times New Roman"/>
                <w:b w:val="false"/>
                <w:i w:val="false"/>
                <w:color w:val="000000"/>
                <w:sz w:val="20"/>
              </w:rPr>
              <w:t>
30.</w:t>
            </w:r>
          </w:p>
          <w:bookmarkEnd w:id="183"/>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29.Арқасы: ені (*)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орташа</w:t>
            </w:r>
            <w:r>
              <w:br/>
            </w:r>
            <w:r>
              <w:rPr>
                <w:rFonts w:ascii="Times New Roman"/>
                <w:b w:val="false"/>
                <w:i w:val="false"/>
                <w:color w:val="000000"/>
                <w:sz w:val="20"/>
              </w:rPr>
              <w:t>
жалпақ</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184"/>
          <w:p>
            <w:pPr>
              <w:spacing w:after="20"/>
              <w:ind w:left="20"/>
              <w:jc w:val="both"/>
            </w:pPr>
            <w:r>
              <w:rPr>
                <w:rFonts w:ascii="Times New Roman"/>
                <w:b w:val="false"/>
                <w:i w:val="false"/>
                <w:color w:val="000000"/>
                <w:sz w:val="20"/>
              </w:rPr>
              <w:t>
31.</w:t>
            </w:r>
          </w:p>
          <w:bookmarkEnd w:id="184"/>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30.Аналық: төлдегіштігі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жоғары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r>
              <w:br/>
            </w:r>
            <w:r>
              <w:rPr>
                <w:rFonts w:ascii="Times New Roman"/>
                <w:b w:val="false"/>
                <w:i w:val="false"/>
                <w:color w:val="000000"/>
                <w:sz w:val="20"/>
              </w:rPr>
              <w:t>
орташа</w:t>
            </w:r>
            <w:r>
              <w:br/>
            </w:r>
            <w:r>
              <w:rPr>
                <w:rFonts w:ascii="Times New Roman"/>
                <w:b w:val="false"/>
                <w:i w:val="false"/>
                <w:color w:val="000000"/>
                <w:sz w:val="20"/>
              </w:rPr>
              <w:t>
жоғары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185"/>
          <w:p>
            <w:pPr>
              <w:spacing w:after="20"/>
              <w:ind w:left="20"/>
              <w:jc w:val="both"/>
            </w:pPr>
            <w:r>
              <w:rPr>
                <w:rFonts w:ascii="Times New Roman"/>
                <w:b w:val="false"/>
                <w:i w:val="false"/>
                <w:color w:val="000000"/>
                <w:sz w:val="20"/>
              </w:rPr>
              <w:t>
32.</w:t>
            </w:r>
          </w:p>
          <w:bookmarkEnd w:id="185"/>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31.Аналық: сүттілігі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жоғары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r>
              <w:br/>
            </w:r>
            <w:r>
              <w:rPr>
                <w:rFonts w:ascii="Times New Roman"/>
                <w:b w:val="false"/>
                <w:i w:val="false"/>
                <w:color w:val="000000"/>
                <w:sz w:val="20"/>
              </w:rPr>
              <w:t>
орташа</w:t>
            </w:r>
            <w:r>
              <w:br/>
            </w:r>
            <w:r>
              <w:rPr>
                <w:rFonts w:ascii="Times New Roman"/>
                <w:b w:val="false"/>
                <w:i w:val="false"/>
                <w:color w:val="000000"/>
                <w:sz w:val="20"/>
              </w:rPr>
              <w:t>
жоғары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186"/>
          <w:p>
            <w:pPr>
              <w:spacing w:after="20"/>
              <w:ind w:left="20"/>
              <w:jc w:val="both"/>
            </w:pPr>
            <w:r>
              <w:rPr>
                <w:rFonts w:ascii="Times New Roman"/>
                <w:b w:val="false"/>
                <w:i w:val="false"/>
                <w:color w:val="000000"/>
                <w:sz w:val="20"/>
              </w:rPr>
              <w:t>
33.</w:t>
            </w:r>
          </w:p>
          <w:bookmarkEnd w:id="186"/>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32.Жабағы жүн: құрылысы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штапельді</w:t>
            </w:r>
            <w:r>
              <w:br/>
            </w:r>
            <w:r>
              <w:rPr>
                <w:rFonts w:ascii="Times New Roman"/>
                <w:b w:val="false"/>
                <w:i w:val="false"/>
                <w:color w:val="000000"/>
                <w:sz w:val="20"/>
              </w:rPr>
              <w:t>
штапельді-тулымшақты</w:t>
            </w:r>
            <w:r>
              <w:br/>
            </w:r>
            <w:r>
              <w:rPr>
                <w:rFonts w:ascii="Times New Roman"/>
                <w:b w:val="false"/>
                <w:i w:val="false"/>
                <w:color w:val="000000"/>
                <w:sz w:val="20"/>
              </w:rPr>
              <w:t>
тулымшақты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187"/>
          <w:p>
            <w:pPr>
              <w:spacing w:after="20"/>
              <w:ind w:left="20"/>
              <w:jc w:val="both"/>
            </w:pPr>
            <w:r>
              <w:rPr>
                <w:rFonts w:ascii="Times New Roman"/>
                <w:b w:val="false"/>
                <w:i w:val="false"/>
                <w:color w:val="000000"/>
                <w:sz w:val="20"/>
              </w:rPr>
              <w:t>
34.</w:t>
            </w:r>
          </w:p>
          <w:bookmarkEnd w:id="187"/>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33.Жүн: тығыздығы(*)</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сирек</w:t>
            </w:r>
            <w:r>
              <w:rPr>
                <w:rFonts w:ascii="Times New Roman"/>
                <w:b w:val="false"/>
                <w:i w:val="false"/>
                <w:color w:val="000000"/>
                <w:vertAlign w:val="superscript"/>
              </w:rPr>
              <w:t>10</w:t>
            </w:r>
            <w:r>
              <w:br/>
            </w:r>
            <w:r>
              <w:rPr>
                <w:rFonts w:ascii="Times New Roman"/>
                <w:b w:val="false"/>
                <w:i w:val="false"/>
                <w:color w:val="000000"/>
                <w:sz w:val="20"/>
              </w:rPr>
              <w:t>
орта</w:t>
            </w:r>
            <w:r>
              <w:rPr>
                <w:rFonts w:ascii="Times New Roman"/>
                <w:b w:val="false"/>
                <w:i w:val="false"/>
                <w:color w:val="000000"/>
                <w:vertAlign w:val="superscript"/>
              </w:rPr>
              <w:t>11</w:t>
            </w:r>
            <w:r>
              <w:br/>
            </w:r>
            <w:r>
              <w:rPr>
                <w:rFonts w:ascii="Times New Roman"/>
                <w:b w:val="false"/>
                <w:i w:val="false"/>
                <w:color w:val="000000"/>
                <w:sz w:val="20"/>
              </w:rPr>
              <w:t>
тығыз</w:t>
            </w:r>
            <w:r>
              <w:rPr>
                <w:rFonts w:ascii="Times New Roman"/>
                <w:b w:val="false"/>
                <w:i w:val="false"/>
                <w:color w:val="000000"/>
                <w:vertAlign w:val="superscript"/>
              </w:rPr>
              <w:t>12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188"/>
          <w:p>
            <w:pPr>
              <w:spacing w:after="20"/>
              <w:ind w:left="20"/>
              <w:jc w:val="both"/>
            </w:pPr>
            <w:r>
              <w:rPr>
                <w:rFonts w:ascii="Times New Roman"/>
                <w:b w:val="false"/>
                <w:i w:val="false"/>
                <w:color w:val="000000"/>
                <w:sz w:val="20"/>
              </w:rPr>
              <w:t>
35.</w:t>
            </w:r>
          </w:p>
          <w:bookmarkEnd w:id="188"/>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34.Жүн: жіңішкелігі(*)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r>
              <w:br/>
            </w:r>
            <w:r>
              <w:rPr>
                <w:rFonts w:ascii="Times New Roman"/>
                <w:b w:val="false"/>
                <w:i w:val="false"/>
                <w:color w:val="000000"/>
                <w:sz w:val="20"/>
              </w:rPr>
              <w:t>
орта</w:t>
            </w:r>
            <w:r>
              <w:br/>
            </w:r>
            <w:r>
              <w:rPr>
                <w:rFonts w:ascii="Times New Roman"/>
                <w:b w:val="false"/>
                <w:i w:val="false"/>
                <w:color w:val="000000"/>
                <w:sz w:val="20"/>
              </w:rPr>
              <w:t>
жоғары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189"/>
          <w:p>
            <w:pPr>
              <w:spacing w:after="20"/>
              <w:ind w:left="20"/>
              <w:jc w:val="both"/>
            </w:pPr>
            <w:r>
              <w:rPr>
                <w:rFonts w:ascii="Times New Roman"/>
                <w:b w:val="false"/>
                <w:i w:val="false"/>
                <w:color w:val="000000"/>
                <w:sz w:val="20"/>
              </w:rPr>
              <w:t>
36.</w:t>
            </w:r>
          </w:p>
          <w:bookmarkEnd w:id="189"/>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35.Қылшық: жіңішкелігі</w:t>
            </w:r>
            <w:r>
              <w:br/>
            </w:r>
            <w:r>
              <w:rPr>
                <w:rFonts w:ascii="Times New Roman"/>
                <w:b w:val="false"/>
                <w:i w:val="false"/>
                <w:color w:val="000000"/>
                <w:sz w:val="20"/>
              </w:rPr>
              <w:t>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r>
              <w:br/>
            </w:r>
            <w:r>
              <w:rPr>
                <w:rFonts w:ascii="Times New Roman"/>
                <w:b w:val="false"/>
                <w:i w:val="false"/>
                <w:color w:val="000000"/>
                <w:sz w:val="20"/>
              </w:rPr>
              <w:t>
орта</w:t>
            </w:r>
            <w:r>
              <w:br/>
            </w:r>
            <w:r>
              <w:rPr>
                <w:rFonts w:ascii="Times New Roman"/>
                <w:b w:val="false"/>
                <w:i w:val="false"/>
                <w:color w:val="000000"/>
                <w:sz w:val="20"/>
              </w:rPr>
              <w:t>
жоғары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190"/>
          <w:p>
            <w:pPr>
              <w:spacing w:after="20"/>
              <w:ind w:left="20"/>
              <w:jc w:val="both"/>
            </w:pPr>
            <w:r>
              <w:rPr>
                <w:rFonts w:ascii="Times New Roman"/>
                <w:b w:val="false"/>
                <w:i w:val="false"/>
                <w:color w:val="000000"/>
                <w:sz w:val="20"/>
              </w:rPr>
              <w:t>
37.</w:t>
            </w:r>
          </w:p>
          <w:bookmarkEnd w:id="190"/>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36.Жүн: ұзындығы(*)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w:t>
            </w:r>
            <w:r>
              <w:br/>
            </w:r>
            <w:r>
              <w:rPr>
                <w:rFonts w:ascii="Times New Roman"/>
                <w:b w:val="false"/>
                <w:i w:val="false"/>
                <w:color w:val="000000"/>
                <w:sz w:val="20"/>
              </w:rPr>
              <w:t>
ұзын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191"/>
          <w:p>
            <w:pPr>
              <w:spacing w:after="20"/>
              <w:ind w:left="20"/>
              <w:jc w:val="both"/>
            </w:pPr>
            <w:r>
              <w:rPr>
                <w:rFonts w:ascii="Times New Roman"/>
                <w:b w:val="false"/>
                <w:i w:val="false"/>
                <w:color w:val="000000"/>
                <w:sz w:val="20"/>
              </w:rPr>
              <w:t>
38.</w:t>
            </w:r>
          </w:p>
          <w:bookmarkEnd w:id="191"/>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37.Қылшық: ұзындығы(*)</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w:t>
            </w:r>
            <w:r>
              <w:br/>
            </w:r>
            <w:r>
              <w:rPr>
                <w:rFonts w:ascii="Times New Roman"/>
                <w:b w:val="false"/>
                <w:i w:val="false"/>
                <w:color w:val="000000"/>
                <w:sz w:val="20"/>
              </w:rPr>
              <w:t>
ұзын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192"/>
          <w:p>
            <w:pPr>
              <w:spacing w:after="20"/>
              <w:ind w:left="20"/>
              <w:jc w:val="both"/>
            </w:pPr>
            <w:r>
              <w:rPr>
                <w:rFonts w:ascii="Times New Roman"/>
                <w:b w:val="false"/>
                <w:i w:val="false"/>
                <w:color w:val="000000"/>
                <w:sz w:val="20"/>
              </w:rPr>
              <w:t>
39.</w:t>
            </w:r>
          </w:p>
          <w:bookmarkEnd w:id="192"/>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38.Иректілік: үлкендігі</w:t>
            </w:r>
            <w:r>
              <w:br/>
            </w:r>
            <w:r>
              <w:rPr>
                <w:rFonts w:ascii="Times New Roman"/>
                <w:b w:val="false"/>
                <w:i w:val="false"/>
                <w:color w:val="000000"/>
                <w:sz w:val="20"/>
              </w:rPr>
              <w:t>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r>
              <w:br/>
            </w:r>
            <w:r>
              <w:rPr>
                <w:rFonts w:ascii="Times New Roman"/>
                <w:b w:val="false"/>
                <w:i w:val="false"/>
                <w:color w:val="000000"/>
                <w:sz w:val="20"/>
              </w:rPr>
              <w:t>
Ірі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193"/>
          <w:p>
            <w:pPr>
              <w:spacing w:after="20"/>
              <w:ind w:left="20"/>
              <w:jc w:val="both"/>
            </w:pPr>
            <w:r>
              <w:rPr>
                <w:rFonts w:ascii="Times New Roman"/>
                <w:b w:val="false"/>
                <w:i w:val="false"/>
                <w:color w:val="000000"/>
                <w:sz w:val="20"/>
              </w:rPr>
              <w:t>
40.</w:t>
            </w:r>
          </w:p>
          <w:bookmarkEnd w:id="193"/>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39.Иректілік: түрі(*)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әлсізтолқынды</w:t>
            </w:r>
            <w:r>
              <w:br/>
            </w:r>
            <w:r>
              <w:rPr>
                <w:rFonts w:ascii="Times New Roman"/>
                <w:b w:val="false"/>
                <w:i w:val="false"/>
                <w:color w:val="000000"/>
                <w:sz w:val="20"/>
              </w:rPr>
              <w:t>
толқынды</w:t>
            </w:r>
            <w:r>
              <w:br/>
            </w:r>
            <w:r>
              <w:rPr>
                <w:rFonts w:ascii="Times New Roman"/>
                <w:b w:val="false"/>
                <w:i w:val="false"/>
                <w:color w:val="000000"/>
                <w:sz w:val="20"/>
              </w:rPr>
              <w:t>
бірқалыпты</w:t>
            </w:r>
            <w:r>
              <w:br/>
            </w:r>
            <w:r>
              <w:rPr>
                <w:rFonts w:ascii="Times New Roman"/>
                <w:b w:val="false"/>
                <w:i w:val="false"/>
                <w:color w:val="000000"/>
                <w:sz w:val="20"/>
              </w:rPr>
              <w:t>
қысылған</w:t>
            </w:r>
            <w:r>
              <w:br/>
            </w:r>
            <w:r>
              <w:rPr>
                <w:rFonts w:ascii="Times New Roman"/>
                <w:b w:val="false"/>
                <w:i w:val="false"/>
                <w:color w:val="000000"/>
                <w:sz w:val="20"/>
              </w:rPr>
              <w:t>
биік</w:t>
            </w:r>
            <w:r>
              <w:br/>
            </w:r>
            <w:r>
              <w:rPr>
                <w:rFonts w:ascii="Times New Roman"/>
                <w:b w:val="false"/>
                <w:i w:val="false"/>
                <w:color w:val="000000"/>
                <w:sz w:val="20"/>
              </w:rPr>
              <w:t>
тұзақты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194"/>
          <w:p>
            <w:pPr>
              <w:spacing w:after="20"/>
              <w:ind w:left="20"/>
              <w:jc w:val="both"/>
            </w:pPr>
            <w:r>
              <w:rPr>
                <w:rFonts w:ascii="Times New Roman"/>
                <w:b w:val="false"/>
                <w:i w:val="false"/>
                <w:color w:val="000000"/>
                <w:sz w:val="20"/>
              </w:rPr>
              <w:t>
41.</w:t>
            </w:r>
          </w:p>
          <w:bookmarkEnd w:id="194"/>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40.Жүн: жалтырлығының барлығы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195"/>
          <w:p>
            <w:pPr>
              <w:spacing w:after="20"/>
              <w:ind w:left="20"/>
              <w:jc w:val="both"/>
            </w:pPr>
            <w:r>
              <w:rPr>
                <w:rFonts w:ascii="Times New Roman"/>
                <w:b w:val="false"/>
                <w:i w:val="false"/>
                <w:color w:val="000000"/>
                <w:sz w:val="20"/>
              </w:rPr>
              <w:t>
42.</w:t>
            </w:r>
          </w:p>
          <w:bookmarkEnd w:id="195"/>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41.Жүн: жалтырлығының түрі</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жібек тәрізді</w:t>
            </w:r>
            <w:r>
              <w:rPr>
                <w:rFonts w:ascii="Times New Roman"/>
                <w:b w:val="false"/>
                <w:i w:val="false"/>
                <w:color w:val="000000"/>
                <w:vertAlign w:val="superscript"/>
              </w:rPr>
              <w:t>13</w:t>
            </w:r>
            <w:r>
              <w:br/>
            </w:r>
            <w:r>
              <w:rPr>
                <w:rFonts w:ascii="Times New Roman"/>
                <w:b w:val="false"/>
                <w:i w:val="false"/>
                <w:color w:val="000000"/>
                <w:sz w:val="20"/>
              </w:rPr>
              <w:t>
жартылай люстралы</w:t>
            </w:r>
            <w:r>
              <w:rPr>
                <w:rFonts w:ascii="Times New Roman"/>
                <w:b w:val="false"/>
                <w:i w:val="false"/>
                <w:color w:val="000000"/>
                <w:vertAlign w:val="superscript"/>
              </w:rPr>
              <w:t>14</w:t>
            </w:r>
            <w:r>
              <w:br/>
            </w:r>
            <w:r>
              <w:rPr>
                <w:rFonts w:ascii="Times New Roman"/>
                <w:b w:val="false"/>
                <w:i w:val="false"/>
                <w:color w:val="000000"/>
                <w:sz w:val="20"/>
              </w:rPr>
              <w:t>
люстралы</w:t>
            </w:r>
            <w:r>
              <w:rPr>
                <w:rFonts w:ascii="Times New Roman"/>
                <w:b w:val="false"/>
                <w:i w:val="false"/>
                <w:color w:val="000000"/>
                <w:vertAlign w:val="superscript"/>
              </w:rPr>
              <w:t>15</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196"/>
          <w:p>
            <w:pPr>
              <w:spacing w:after="20"/>
              <w:ind w:left="20"/>
              <w:jc w:val="both"/>
            </w:pPr>
            <w:r>
              <w:rPr>
                <w:rFonts w:ascii="Times New Roman"/>
                <w:b w:val="false"/>
                <w:i w:val="false"/>
                <w:color w:val="000000"/>
                <w:sz w:val="20"/>
              </w:rPr>
              <w:t>
43.</w:t>
            </w:r>
          </w:p>
          <w:bookmarkEnd w:id="196"/>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42.Жүн: үзілу мықтылығы (+)</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r>
              <w:br/>
            </w:r>
            <w:r>
              <w:rPr>
                <w:rFonts w:ascii="Times New Roman"/>
                <w:b w:val="false"/>
                <w:i w:val="false"/>
                <w:color w:val="000000"/>
                <w:sz w:val="20"/>
              </w:rPr>
              <w:t>
орта</w:t>
            </w:r>
            <w:r>
              <w:br/>
            </w:r>
            <w:r>
              <w:rPr>
                <w:rFonts w:ascii="Times New Roman"/>
                <w:b w:val="false"/>
                <w:i w:val="false"/>
                <w:color w:val="000000"/>
                <w:sz w:val="20"/>
              </w:rPr>
              <w:t>
жоғары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197"/>
          <w:p>
            <w:pPr>
              <w:spacing w:after="20"/>
              <w:ind w:left="20"/>
              <w:jc w:val="both"/>
            </w:pPr>
            <w:r>
              <w:rPr>
                <w:rFonts w:ascii="Times New Roman"/>
                <w:b w:val="false"/>
                <w:i w:val="false"/>
                <w:color w:val="000000"/>
                <w:sz w:val="20"/>
              </w:rPr>
              <w:t>
44.</w:t>
            </w:r>
          </w:p>
          <w:bookmarkEnd w:id="197"/>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43.Жабағы жүн: жінішкелігі жөніндегі біркелкілік (+)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r>
              <w:br/>
            </w:r>
            <w:r>
              <w:rPr>
                <w:rFonts w:ascii="Times New Roman"/>
                <w:b w:val="false"/>
                <w:i w:val="false"/>
                <w:color w:val="000000"/>
                <w:sz w:val="20"/>
              </w:rPr>
              <w:t>
орта</w:t>
            </w:r>
            <w:r>
              <w:br/>
            </w:r>
            <w:r>
              <w:rPr>
                <w:rFonts w:ascii="Times New Roman"/>
                <w:b w:val="false"/>
                <w:i w:val="false"/>
                <w:color w:val="000000"/>
                <w:sz w:val="20"/>
              </w:rPr>
              <w:t>
жоғары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44.Шайыр: мөлшері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r>
              <w:br/>
            </w:r>
            <w:r>
              <w:rPr>
                <w:rFonts w:ascii="Times New Roman"/>
                <w:b w:val="false"/>
                <w:i w:val="false"/>
                <w:color w:val="000000"/>
                <w:sz w:val="20"/>
              </w:rPr>
              <w:t>
орта</w:t>
            </w:r>
            <w:r>
              <w:br/>
            </w:r>
            <w:r>
              <w:rPr>
                <w:rFonts w:ascii="Times New Roman"/>
                <w:b w:val="false"/>
                <w:i w:val="false"/>
                <w:color w:val="000000"/>
                <w:sz w:val="20"/>
              </w:rPr>
              <w:t>
көп</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198"/>
          <w:p>
            <w:pPr>
              <w:spacing w:after="20"/>
              <w:ind w:left="20"/>
              <w:jc w:val="both"/>
            </w:pPr>
            <w:r>
              <w:rPr>
                <w:rFonts w:ascii="Times New Roman"/>
                <w:b w:val="false"/>
                <w:i w:val="false"/>
                <w:color w:val="000000"/>
                <w:sz w:val="20"/>
              </w:rPr>
              <w:t>
45.</w:t>
            </w:r>
          </w:p>
          <w:bookmarkEnd w:id="198"/>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45.Шайыр: түсі(*)(Т) (ЖБ)</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r>
              <w:br/>
            </w:r>
            <w:r>
              <w:rPr>
                <w:rFonts w:ascii="Times New Roman"/>
                <w:b w:val="false"/>
                <w:i w:val="false"/>
                <w:color w:val="000000"/>
                <w:sz w:val="20"/>
              </w:rPr>
              <w:t>
ашық-сұр</w:t>
            </w:r>
            <w:r>
              <w:br/>
            </w:r>
            <w:r>
              <w:rPr>
                <w:rFonts w:ascii="Times New Roman"/>
                <w:b w:val="false"/>
                <w:i w:val="false"/>
                <w:color w:val="000000"/>
                <w:sz w:val="20"/>
              </w:rPr>
              <w:t>
сұрғылт</w:t>
            </w:r>
            <w:r>
              <w:br/>
            </w:r>
            <w:r>
              <w:rPr>
                <w:rFonts w:ascii="Times New Roman"/>
                <w:b w:val="false"/>
                <w:i w:val="false"/>
                <w:color w:val="000000"/>
                <w:sz w:val="20"/>
              </w:rPr>
              <w:t>
басқа түс</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199"/>
          <w:p>
            <w:pPr>
              <w:spacing w:after="20"/>
              <w:ind w:left="20"/>
              <w:jc w:val="both"/>
            </w:pPr>
            <w:r>
              <w:rPr>
                <w:rFonts w:ascii="Times New Roman"/>
                <w:b w:val="false"/>
                <w:i w:val="false"/>
                <w:color w:val="000000"/>
                <w:sz w:val="20"/>
              </w:rPr>
              <w:t>
46.</w:t>
            </w:r>
          </w:p>
          <w:bookmarkEnd w:id="199"/>
        </w:tc>
        <w:tc>
          <w:tcPr>
            <w:tcW w:w="5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46.Жүн: қылшық пен түбіттің ара-қатынасы (Қ)</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ай</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r>
              <w:br/>
            </w:r>
            <w:r>
              <w:rPr>
                <w:rFonts w:ascii="Times New Roman"/>
                <w:b w:val="false"/>
                <w:i w:val="false"/>
                <w:color w:val="000000"/>
                <w:sz w:val="20"/>
              </w:rPr>
              <w:t>
орта</w:t>
            </w:r>
            <w:r>
              <w:br/>
            </w:r>
            <w:r>
              <w:rPr>
                <w:rFonts w:ascii="Times New Roman"/>
                <w:b w:val="false"/>
                <w:i w:val="false"/>
                <w:color w:val="000000"/>
                <w:sz w:val="20"/>
              </w:rPr>
              <w:t>
жоғары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2" w:id="200"/>
    <w:p>
      <w:pPr>
        <w:spacing w:after="0"/>
        <w:ind w:left="0"/>
        <w:jc w:val="both"/>
      </w:pPr>
      <w:r>
        <w:rPr>
          <w:rFonts w:ascii="Times New Roman"/>
          <w:b w:val="false"/>
          <w:i w:val="false"/>
          <w:color w:val="000000"/>
          <w:sz w:val="28"/>
        </w:rPr>
        <w:t xml:space="preserve">
      «(*)» - міндетті түрде селекциялық жетістіктердің сипаттамасына кіруі тиіс; «(+)» - суреттермен сүймеленеді; </w:t>
      </w:r>
      <w:r>
        <w:br/>
      </w:r>
      <w:r>
        <w:rPr>
          <w:rFonts w:ascii="Times New Roman"/>
          <w:b w:val="false"/>
          <w:i w:val="false"/>
          <w:color w:val="000000"/>
          <w:sz w:val="28"/>
        </w:rPr>
        <w:t>
</w:t>
      </w:r>
      <w:r>
        <w:rPr>
          <w:rFonts w:ascii="Times New Roman"/>
          <w:b w:val="false"/>
          <w:i w:val="false"/>
          <w:color w:val="000000"/>
          <w:sz w:val="28"/>
        </w:rPr>
        <w:t>
      Ескертпе: 4,5,7,15-19,23-29,32-44 және 46 белгілері тондық бағыттағы қой тұқымдары үшін 8-9 айлық мерзімінде бағаланады.</w:t>
      </w:r>
      <w:r>
        <w:br/>
      </w:r>
      <w:r>
        <w:rPr>
          <w:rFonts w:ascii="Times New Roman"/>
          <w:b w:val="false"/>
          <w:i w:val="false"/>
          <w:color w:val="000000"/>
          <w:sz w:val="28"/>
        </w:rPr>
        <w:t>
</w:t>
      </w:r>
      <w:r>
        <w:rPr>
          <w:rFonts w:ascii="Times New Roman"/>
          <w:b w:val="false"/>
          <w:i w:val="false"/>
          <w:color w:val="000000"/>
          <w:sz w:val="28"/>
        </w:rPr>
        <w:t>
      1 Прекос және қазақтың биязы жүнді тұқымдарына тән;</w:t>
      </w:r>
      <w:r>
        <w:br/>
      </w:r>
      <w:r>
        <w:rPr>
          <w:rFonts w:ascii="Times New Roman"/>
          <w:b w:val="false"/>
          <w:i w:val="false"/>
          <w:color w:val="000000"/>
          <w:sz w:val="28"/>
        </w:rPr>
        <w:t>
</w:t>
      </w:r>
      <w:r>
        <w:rPr>
          <w:rFonts w:ascii="Times New Roman"/>
          <w:b w:val="false"/>
          <w:i w:val="false"/>
          <w:color w:val="000000"/>
          <w:sz w:val="28"/>
        </w:rPr>
        <w:t>
      2 Еділбай және қазақтың құйрықты жартылай қылшық жүнді тұқымдарына тән (ақтөбелік тұрпат);</w:t>
      </w:r>
      <w:r>
        <w:br/>
      </w:r>
      <w:r>
        <w:rPr>
          <w:rFonts w:ascii="Times New Roman"/>
          <w:b w:val="false"/>
          <w:i w:val="false"/>
          <w:color w:val="000000"/>
          <w:sz w:val="28"/>
        </w:rPr>
        <w:t>
</w:t>
      </w:r>
      <w:r>
        <w:rPr>
          <w:rFonts w:ascii="Times New Roman"/>
          <w:b w:val="false"/>
          <w:i w:val="false"/>
          <w:color w:val="000000"/>
          <w:sz w:val="28"/>
        </w:rPr>
        <w:t>
      3 Мазех және Еділбай тұқымдарына тән; 4 Романов тұқымдарына тән;</w:t>
      </w:r>
      <w:r>
        <w:br/>
      </w:r>
      <w:r>
        <w:rPr>
          <w:rFonts w:ascii="Times New Roman"/>
          <w:b w:val="false"/>
          <w:i w:val="false"/>
          <w:color w:val="000000"/>
          <w:sz w:val="28"/>
        </w:rPr>
        <w:t>
</w:t>
      </w:r>
      <w:r>
        <w:rPr>
          <w:rFonts w:ascii="Times New Roman"/>
          <w:b w:val="false"/>
          <w:i w:val="false"/>
          <w:color w:val="000000"/>
          <w:sz w:val="28"/>
        </w:rPr>
        <w:t>
      5 Карачаев және қара түсті қаракөл тұқымдарына тән;</w:t>
      </w:r>
      <w:r>
        <w:br/>
      </w:r>
      <w:r>
        <w:rPr>
          <w:rFonts w:ascii="Times New Roman"/>
          <w:b w:val="false"/>
          <w:i w:val="false"/>
          <w:color w:val="000000"/>
          <w:sz w:val="28"/>
        </w:rPr>
        <w:t>
</w:t>
      </w:r>
      <w:r>
        <w:rPr>
          <w:rFonts w:ascii="Times New Roman"/>
          <w:b w:val="false"/>
          <w:i w:val="false"/>
          <w:color w:val="000000"/>
          <w:sz w:val="28"/>
        </w:rPr>
        <w:t>
      6 Дағыстан тұқымдарына тән; 7 Тәжік тұқымдарына тән;</w:t>
      </w:r>
      <w:r>
        <w:br/>
      </w:r>
      <w:r>
        <w:rPr>
          <w:rFonts w:ascii="Times New Roman"/>
          <w:b w:val="false"/>
          <w:i w:val="false"/>
          <w:color w:val="000000"/>
          <w:sz w:val="28"/>
        </w:rPr>
        <w:t>
</w:t>
      </w:r>
      <w:r>
        <w:rPr>
          <w:rFonts w:ascii="Times New Roman"/>
          <w:b w:val="false"/>
          <w:i w:val="false"/>
          <w:color w:val="000000"/>
          <w:sz w:val="28"/>
        </w:rPr>
        <w:t>
      8 Сокол тұқымдарына тән;</w:t>
      </w:r>
      <w:r>
        <w:br/>
      </w:r>
      <w:r>
        <w:rPr>
          <w:rFonts w:ascii="Times New Roman"/>
          <w:b w:val="false"/>
          <w:i w:val="false"/>
          <w:color w:val="000000"/>
          <w:sz w:val="28"/>
        </w:rPr>
        <w:t>
</w:t>
      </w:r>
      <w:r>
        <w:rPr>
          <w:rFonts w:ascii="Times New Roman"/>
          <w:b w:val="false"/>
          <w:i w:val="false"/>
          <w:color w:val="000000"/>
          <w:sz w:val="28"/>
        </w:rPr>
        <w:t xml:space="preserve">
      9 Горьков тұқымдарына тән. </w:t>
      </w:r>
      <w:r>
        <w:br/>
      </w:r>
      <w:r>
        <w:rPr>
          <w:rFonts w:ascii="Times New Roman"/>
          <w:b w:val="false"/>
          <w:i w:val="false"/>
          <w:color w:val="000000"/>
          <w:sz w:val="28"/>
        </w:rPr>
        <w:t>
</w:t>
      </w:r>
      <w:r>
        <w:rPr>
          <w:rFonts w:ascii="Times New Roman"/>
          <w:b w:val="false"/>
          <w:i w:val="false"/>
          <w:color w:val="000000"/>
          <w:sz w:val="28"/>
        </w:rPr>
        <w:t>
      10 Дағыстан таулы биязы, Финдік ландрас жартылай биязы, Монғолдық қылшық жүнді тұқымдарына тән;</w:t>
      </w:r>
      <w:r>
        <w:br/>
      </w:r>
      <w:r>
        <w:rPr>
          <w:rFonts w:ascii="Times New Roman"/>
          <w:b w:val="false"/>
          <w:i w:val="false"/>
          <w:color w:val="000000"/>
          <w:sz w:val="28"/>
        </w:rPr>
        <w:t>
</w:t>
      </w:r>
      <w:r>
        <w:rPr>
          <w:rFonts w:ascii="Times New Roman"/>
          <w:b w:val="false"/>
          <w:i w:val="false"/>
          <w:color w:val="000000"/>
          <w:sz w:val="28"/>
        </w:rPr>
        <w:t>
      11 Советтік биязы, Куйбышевтік жартылай биязы, Лезгиндік қылшық жүнді тұқымдарына тән;</w:t>
      </w:r>
      <w:r>
        <w:br/>
      </w:r>
      <w:r>
        <w:rPr>
          <w:rFonts w:ascii="Times New Roman"/>
          <w:b w:val="false"/>
          <w:i w:val="false"/>
          <w:color w:val="000000"/>
          <w:sz w:val="28"/>
        </w:rPr>
        <w:t>
</w:t>
      </w:r>
      <w:r>
        <w:rPr>
          <w:rFonts w:ascii="Times New Roman"/>
          <w:b w:val="false"/>
          <w:i w:val="false"/>
          <w:color w:val="000000"/>
          <w:sz w:val="28"/>
        </w:rPr>
        <w:t>
      12 Кавказдық биязды, Солтүстіккавказдық жартылай биязы етті жүнді, Кучугуров қылшық жүнді тұқымдарына тән;</w:t>
      </w:r>
      <w:r>
        <w:br/>
      </w:r>
      <w:r>
        <w:rPr>
          <w:rFonts w:ascii="Times New Roman"/>
          <w:b w:val="false"/>
          <w:i w:val="false"/>
          <w:color w:val="000000"/>
          <w:sz w:val="28"/>
        </w:rPr>
        <w:t>
</w:t>
      </w:r>
      <w:r>
        <w:rPr>
          <w:rFonts w:ascii="Times New Roman"/>
          <w:b w:val="false"/>
          <w:i w:val="false"/>
          <w:color w:val="000000"/>
          <w:sz w:val="28"/>
        </w:rPr>
        <w:t>
      13 Ставропол тұқымдарына тән;</w:t>
      </w:r>
      <w:r>
        <w:br/>
      </w:r>
      <w:r>
        <w:rPr>
          <w:rFonts w:ascii="Times New Roman"/>
          <w:b w:val="false"/>
          <w:i w:val="false"/>
          <w:color w:val="000000"/>
          <w:sz w:val="28"/>
        </w:rPr>
        <w:t>
</w:t>
      </w:r>
      <w:r>
        <w:rPr>
          <w:rFonts w:ascii="Times New Roman"/>
          <w:b w:val="false"/>
          <w:i w:val="false"/>
          <w:color w:val="000000"/>
          <w:sz w:val="28"/>
        </w:rPr>
        <w:t>
      14 Советтік еттіжүнді тұқымдарына тән;</w:t>
      </w:r>
      <w:r>
        <w:br/>
      </w:r>
      <w:r>
        <w:rPr>
          <w:rFonts w:ascii="Times New Roman"/>
          <w:b w:val="false"/>
          <w:i w:val="false"/>
          <w:color w:val="000000"/>
          <w:sz w:val="28"/>
        </w:rPr>
        <w:t>
</w:t>
      </w:r>
      <w:r>
        <w:rPr>
          <w:rFonts w:ascii="Times New Roman"/>
          <w:b w:val="false"/>
          <w:i w:val="false"/>
          <w:color w:val="000000"/>
          <w:sz w:val="28"/>
        </w:rPr>
        <w:t>
      15 Линкольн тұқымдарына тән.</w:t>
      </w:r>
      <w:r>
        <w:br/>
      </w:r>
      <w:r>
        <w:rPr>
          <w:rFonts w:ascii="Times New Roman"/>
          <w:b w:val="false"/>
          <w:i w:val="false"/>
          <w:color w:val="000000"/>
          <w:sz w:val="28"/>
        </w:rPr>
        <w:t>
 </w:t>
      </w:r>
    </w:p>
    <w:bookmarkEnd w:id="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97" w:id="201"/>
          <w:p>
            <w:pPr>
              <w:spacing w:after="20"/>
              <w:ind w:left="20"/>
              <w:jc w:val="both"/>
            </w:pPr>
            <w:r>
              <w:rPr>
                <w:rFonts w:ascii="Times New Roman"/>
                <w:b w:val="false"/>
                <w:i w:val="false"/>
                <w:color w:val="000000"/>
                <w:sz w:val="20"/>
              </w:rPr>
              <w:t xml:space="preserve">
Мал шаруашылығы </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4-қосымша</w:t>
            </w:r>
          </w:p>
          <w:bookmarkEnd w:id="201"/>
        </w:tc>
      </w:tr>
    </w:tbl>
    <w:bookmarkStart w:name="z498" w:id="202"/>
    <w:p>
      <w:pPr>
        <w:spacing w:after="0"/>
        <w:ind w:left="0"/>
        <w:jc w:val="left"/>
      </w:pPr>
      <w:r>
        <w:rPr>
          <w:rFonts w:ascii="Times New Roman"/>
          <w:b/>
          <w:i w:val="false"/>
          <w:color w:val="000000"/>
        </w:rPr>
        <w:t xml:space="preserve"> 
Қой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7"/>
        <w:gridCol w:w="1667"/>
        <w:gridCol w:w="405"/>
        <w:gridCol w:w="1"/>
        <w:gridCol w:w="1"/>
        <w:gridCol w:w="5"/>
        <w:gridCol w:w="1162"/>
        <w:gridCol w:w="1214"/>
        <w:gridCol w:w="605"/>
        <w:gridCol w:w="605"/>
        <w:gridCol w:w="779"/>
        <w:gridCol w:w="1191"/>
        <w:gridCol w:w="1191"/>
        <w:gridCol w:w="1"/>
        <w:gridCol w:w="3"/>
        <w:gridCol w:w="1177"/>
        <w:gridCol w:w="1212"/>
        <w:gridCol w:w="1"/>
        <w:gridCol w:w="513"/>
      </w:tblGrid>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203"/>
          <w:p>
            <w:pPr>
              <w:spacing w:after="20"/>
              <w:ind w:left="20"/>
              <w:jc w:val="both"/>
            </w:pPr>
            <w:r>
              <w:rPr>
                <w:rFonts w:ascii="Times New Roman"/>
                <w:b w:val="false"/>
                <w:i w:val="false"/>
                <w:color w:val="000000"/>
                <w:sz w:val="20"/>
              </w:rPr>
              <w:t>
№</w:t>
            </w:r>
          </w:p>
          <w:bookmarkEnd w:id="203"/>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204"/>
          <w:p>
            <w:pPr>
              <w:spacing w:after="20"/>
              <w:ind w:left="20"/>
              <w:jc w:val="both"/>
            </w:pPr>
            <w:r>
              <w:rPr>
                <w:rFonts w:ascii="Times New Roman"/>
                <w:b w:val="false"/>
                <w:i w:val="false"/>
                <w:color w:val="000000"/>
                <w:sz w:val="20"/>
              </w:rPr>
              <w:t>
1.</w:t>
            </w:r>
          </w:p>
          <w:bookmarkEnd w:id="204"/>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К1. Жануар: жүн жамылғысы-ның түрі жөніндегі классифика-ция</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Тәжірибе жасау үшін таңдап алынған топтан он еркек және он ұрғашы тоқтының жүн жамылғысының түріне қарай бағаланады: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биязы жүнді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талшықтың орташа диаметрі 25,0 мкм және одан да төмен болатын біртекті жүн, жабағы жүннің штабельді құрылысы, терісінің молдығы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жартылай биязы жүнді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талшықтың орташа диаметрі 25,1-40,0 мкм болатын біртекті жүн, жабағы жүннің штабельді құрылысы, терісінің молдығы</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қылшық жүнді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бірқалыпты емес жүн: жабағы жүннің түбіттің, қылшықтың, өтпелі талшықтың құрылысы</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205"/>
          <w:p>
            <w:pPr>
              <w:spacing w:after="20"/>
              <w:ind w:left="20"/>
              <w:jc w:val="both"/>
            </w:pPr>
            <w:r>
              <w:rPr>
                <w:rFonts w:ascii="Times New Roman"/>
                <w:b w:val="false"/>
                <w:i w:val="false"/>
                <w:color w:val="000000"/>
                <w:sz w:val="20"/>
              </w:rPr>
              <w:t>
2.</w:t>
            </w:r>
          </w:p>
          <w:bookmarkEnd w:id="205"/>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 Жануар: елтірілік типтің сәйкестігі</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482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648200" cy="28829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Сәйкес емес</w:t>
            </w:r>
            <w:r>
              <w:br/>
            </w:r>
            <w:r>
              <w:rPr>
                <w:rFonts w:ascii="Times New Roman"/>
                <w:b w:val="false"/>
                <w:i w:val="false"/>
                <w:color w:val="000000"/>
                <w:sz w:val="20"/>
              </w:rPr>
              <w:t>
</w:t>
            </w:r>
            <w:r>
              <w:drawing>
                <wp:inline distT="0" distB="0" distL="0" distR="0">
                  <wp:extent cx="46482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648200" cy="29210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Сәйкес</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Сирек және жоғадып бара жатқан түсті және реңді малдарды бағалауда 50 аналық және 3 аталық қошқар, 10 ұрғашы және еркек қозы алынады.</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206"/>
          <w:p>
            <w:pPr>
              <w:spacing w:after="20"/>
              <w:ind w:left="20"/>
              <w:jc w:val="both"/>
            </w:pPr>
            <w:r>
              <w:rPr>
                <w:rFonts w:ascii="Times New Roman"/>
                <w:b w:val="false"/>
                <w:i w:val="false"/>
                <w:color w:val="000000"/>
                <w:sz w:val="20"/>
              </w:rPr>
              <w:t>
3.</w:t>
            </w:r>
          </w:p>
          <w:bookmarkEnd w:id="206"/>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Жануар: тондық типтің сәйкестігі</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Сызғыш арқылы анықтайды. Түбіт қылшықтан 1,5 см және одан да ұзын</w:t>
            </w:r>
            <w:r>
              <w:br/>
            </w:r>
            <w:r>
              <w:rPr>
                <w:rFonts w:ascii="Times New Roman"/>
                <w:b w:val="false"/>
                <w:i w:val="false"/>
                <w:color w:val="000000"/>
                <w:sz w:val="20"/>
              </w:rPr>
              <w:t>
 </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207"/>
          <w:p>
            <w:pPr>
              <w:spacing w:after="20"/>
              <w:ind w:left="20"/>
              <w:jc w:val="both"/>
            </w:pPr>
            <w:r>
              <w:rPr>
                <w:rFonts w:ascii="Times New Roman"/>
                <w:b w:val="false"/>
                <w:i w:val="false"/>
                <w:color w:val="000000"/>
                <w:sz w:val="20"/>
              </w:rPr>
              <w:t>
4.</w:t>
            </w:r>
          </w:p>
          <w:bookmarkEnd w:id="207"/>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Құйрық: ұзындығы (жүнсіз)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 құйрық</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тірсек буынынан жоғары немесе сол деңгейде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 құйрық</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тірсек буынынан төмен</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208"/>
          <w:p>
            <w:pPr>
              <w:spacing w:after="20"/>
              <w:ind w:left="20"/>
              <w:jc w:val="both"/>
            </w:pPr>
            <w:r>
              <w:rPr>
                <w:rFonts w:ascii="Times New Roman"/>
                <w:b w:val="false"/>
                <w:i w:val="false"/>
                <w:color w:val="000000"/>
                <w:sz w:val="20"/>
              </w:rPr>
              <w:t>
5.</w:t>
            </w:r>
          </w:p>
          <w:bookmarkEnd w:id="208"/>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6. Құйрықтың майлылығы: пішін </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734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073400" cy="25654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Бір жастық тәрізді</w:t>
            </w:r>
            <w:r>
              <w:br/>
            </w:r>
            <w:r>
              <w:rPr>
                <w:rFonts w:ascii="Times New Roman"/>
                <w:b w:val="false"/>
                <w:i w:val="false"/>
                <w:color w:val="000000"/>
                <w:sz w:val="20"/>
              </w:rPr>
              <w:t>
</w:t>
            </w:r>
            <w:r>
              <w:drawing>
                <wp:inline distT="0" distB="0" distL="0" distR="0">
                  <wp:extent cx="33274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327400" cy="24511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Екі жастық тәрізді</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209"/>
          <w:p>
            <w:pPr>
              <w:spacing w:after="20"/>
              <w:ind w:left="20"/>
              <w:jc w:val="both"/>
            </w:pPr>
            <w:r>
              <w:rPr>
                <w:rFonts w:ascii="Times New Roman"/>
                <w:b w:val="false"/>
                <w:i w:val="false"/>
                <w:color w:val="000000"/>
                <w:sz w:val="20"/>
              </w:rPr>
              <w:t>
6.</w:t>
            </w:r>
          </w:p>
          <w:bookmarkEnd w:id="209"/>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Майқұйрықтың түрі</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Майқұйрық - құйымшақ пен сауырдың айналасындағы құйрық май; құйрығы қысқа, майсыз, құйрық майда жасырынған.</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210"/>
          <w:p>
            <w:pPr>
              <w:spacing w:after="20"/>
              <w:ind w:left="20"/>
              <w:jc w:val="both"/>
            </w:pPr>
            <w:r>
              <w:rPr>
                <w:rFonts w:ascii="Times New Roman"/>
                <w:b w:val="false"/>
                <w:i w:val="false"/>
                <w:color w:val="000000"/>
                <w:sz w:val="20"/>
              </w:rPr>
              <w:t>
7.</w:t>
            </w:r>
          </w:p>
          <w:bookmarkEnd w:id="210"/>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Майқұйрықтың түрі</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4036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403600" cy="26289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Кішкене</w:t>
            </w:r>
            <w:r>
              <w:br/>
            </w:r>
            <w:r>
              <w:rPr>
                <w:rFonts w:ascii="Times New Roman"/>
                <w:b w:val="false"/>
                <w:i w:val="false"/>
                <w:color w:val="000000"/>
                <w:sz w:val="20"/>
              </w:rPr>
              <w:t>
</w:t>
            </w:r>
            <w:r>
              <w:drawing>
                <wp:inline distT="0" distB="0" distL="0" distR="0">
                  <wp:extent cx="35433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543300" cy="27051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Орта</w:t>
            </w:r>
            <w:r>
              <w:br/>
            </w:r>
            <w:r>
              <w:rPr>
                <w:rFonts w:ascii="Times New Roman"/>
                <w:b w:val="false"/>
                <w:i w:val="false"/>
                <w:color w:val="000000"/>
                <w:sz w:val="20"/>
              </w:rPr>
              <w:t>
</w:t>
            </w:r>
            <w:r>
              <w:drawing>
                <wp:inline distT="0" distB="0" distL="0" distR="0">
                  <wp:extent cx="38354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835400" cy="26670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Үлкен</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211"/>
          <w:p>
            <w:pPr>
              <w:spacing w:after="20"/>
              <w:ind w:left="20"/>
              <w:jc w:val="both"/>
            </w:pPr>
            <w:r>
              <w:rPr>
                <w:rFonts w:ascii="Times New Roman"/>
                <w:b w:val="false"/>
                <w:i w:val="false"/>
                <w:color w:val="000000"/>
                <w:sz w:val="20"/>
              </w:rPr>
              <w:t>
8.</w:t>
            </w:r>
          </w:p>
          <w:bookmarkEnd w:id="211"/>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Майқұйрықтың орналасуы:</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5433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543300" cy="31750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Жоғары</w:t>
            </w:r>
            <w:r>
              <w:br/>
            </w:r>
            <w:r>
              <w:rPr>
                <w:rFonts w:ascii="Times New Roman"/>
                <w:b w:val="false"/>
                <w:i w:val="false"/>
                <w:color w:val="000000"/>
                <w:sz w:val="20"/>
              </w:rPr>
              <w:t>
</w:t>
            </w:r>
            <w:r>
              <w:drawing>
                <wp:inline distT="0" distB="0" distL="0" distR="0">
                  <wp:extent cx="3771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771900" cy="27813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Төмен</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212"/>
          <w:p>
            <w:pPr>
              <w:spacing w:after="20"/>
              <w:ind w:left="20"/>
              <w:jc w:val="both"/>
            </w:pPr>
            <w:r>
              <w:rPr>
                <w:rFonts w:ascii="Times New Roman"/>
                <w:b w:val="false"/>
                <w:i w:val="false"/>
                <w:color w:val="000000"/>
                <w:sz w:val="20"/>
              </w:rPr>
              <w:t>
9.</w:t>
            </w:r>
          </w:p>
          <w:bookmarkEnd w:id="212"/>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Жабағы жүн: қосымша түсі</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Талшықта басқа түстің бар-жоқғына қарап бағаланады.</w:t>
            </w:r>
            <w:r>
              <w:br/>
            </w:r>
            <w:r>
              <w:rPr>
                <w:rFonts w:ascii="Times New Roman"/>
                <w:b w:val="false"/>
                <w:i w:val="false"/>
                <w:color w:val="000000"/>
                <w:sz w:val="20"/>
              </w:rPr>
              <w:t>
Аз түс қосымша түс болып есептеледі.</w:t>
            </w:r>
            <w:r>
              <w:br/>
            </w:r>
            <w:r>
              <w:rPr>
                <w:rFonts w:ascii="Times New Roman"/>
                <w:b w:val="false"/>
                <w:i w:val="false"/>
                <w:color w:val="000000"/>
                <w:sz w:val="20"/>
              </w:rPr>
              <w:t>
 </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213"/>
          <w:p>
            <w:pPr>
              <w:spacing w:after="20"/>
              <w:ind w:left="20"/>
              <w:jc w:val="both"/>
            </w:pPr>
            <w:r>
              <w:rPr>
                <w:rFonts w:ascii="Times New Roman"/>
                <w:b w:val="false"/>
                <w:i w:val="false"/>
                <w:color w:val="000000"/>
                <w:sz w:val="20"/>
              </w:rPr>
              <w:t>
10.</w:t>
            </w:r>
          </w:p>
          <w:bookmarkEnd w:id="213"/>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11а. Жүн жамылғысының түсі</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жамылғысындағы пигментация мөлшеріне байланысты бағаланады, бастын және аяқтарынын әртүрлі бөлшектеріндегі талшықтын негізгі түсі.</w:t>
            </w:r>
            <w:r>
              <w:br/>
            </w:r>
            <w:r>
              <w:rPr>
                <w:rFonts w:ascii="Times New Roman"/>
                <w:b w:val="false"/>
                <w:i w:val="false"/>
                <w:color w:val="000000"/>
                <w:sz w:val="20"/>
              </w:rPr>
              <w:t>
Қара – қара түс, талшықтын ұзына бойына пигменттің тығыз біркелкі бөлінуі;</w:t>
            </w:r>
            <w:r>
              <w:br/>
            </w:r>
            <w:r>
              <w:rPr>
                <w:rFonts w:ascii="Times New Roman"/>
                <w:b w:val="false"/>
                <w:i w:val="false"/>
                <w:color w:val="000000"/>
                <w:sz w:val="20"/>
              </w:rPr>
              <w:t>
Көк – ақ және қара талшықтардын аралас орналасуынан пайда болды;</w:t>
            </w:r>
            <w:r>
              <w:br/>
            </w:r>
            <w:r>
              <w:rPr>
                <w:rFonts w:ascii="Times New Roman"/>
                <w:b w:val="false"/>
                <w:i w:val="false"/>
                <w:color w:val="000000"/>
                <w:sz w:val="20"/>
              </w:rPr>
              <w:t>
Сұр – талшықтын ұзына бойына пигменттің әртүрлі бөлінуі, түбі барынша қара, ал ушторы барынша ақшыл;</w:t>
            </w:r>
            <w:r>
              <w:br/>
            </w:r>
            <w:r>
              <w:rPr>
                <w:rFonts w:ascii="Times New Roman"/>
                <w:b w:val="false"/>
                <w:i w:val="false"/>
                <w:color w:val="000000"/>
                <w:sz w:val="20"/>
              </w:rPr>
              <w:t>
Қоңыр – қоңыр түс талшықтын ұзына бойына пигменттің біркелкі сирек бөлінуі;</w:t>
            </w:r>
            <w:r>
              <w:br/>
            </w:r>
            <w:r>
              <w:rPr>
                <w:rFonts w:ascii="Times New Roman"/>
                <w:b w:val="false"/>
                <w:i w:val="false"/>
                <w:color w:val="000000"/>
                <w:sz w:val="20"/>
              </w:rPr>
              <w:t>
Ақ – талшықтын ұзын бойында пигменттін болмауы;</w:t>
            </w:r>
            <w:r>
              <w:br/>
            </w:r>
            <w:r>
              <w:rPr>
                <w:rFonts w:ascii="Times New Roman"/>
                <w:b w:val="false"/>
                <w:i w:val="false"/>
                <w:color w:val="000000"/>
                <w:sz w:val="20"/>
              </w:rPr>
              <w:t>
Қызғылт – ақ және қоңыр талшықтардың аралас орналасуынан пайда болады;</w:t>
            </w:r>
            <w:r>
              <w:br/>
            </w:r>
            <w:r>
              <w:rPr>
                <w:rFonts w:ascii="Times New Roman"/>
                <w:b w:val="false"/>
                <w:i w:val="false"/>
                <w:color w:val="000000"/>
                <w:sz w:val="20"/>
              </w:rPr>
              <w:t>
Сарғылт – сарғылт түс, талшықтың ұзына бойына пигменттін әртүрлі сирек бөлінуі;</w:t>
            </w:r>
            <w:r>
              <w:br/>
            </w:r>
            <w:r>
              <w:rPr>
                <w:rFonts w:ascii="Times New Roman"/>
                <w:b w:val="false"/>
                <w:i w:val="false"/>
                <w:color w:val="000000"/>
                <w:sz w:val="20"/>
              </w:rPr>
              <w:t>
Күлгін – күлгін түс, талшықтың ұзына бойында пигменттін әртүрлі бөлінуі, түбі орта пигменттелген, ал ушторы күлгін.</w:t>
            </w:r>
            <w:r>
              <w:br/>
            </w:r>
            <w:r>
              <w:rPr>
                <w:rFonts w:ascii="Times New Roman"/>
                <w:b w:val="false"/>
                <w:i w:val="false"/>
                <w:color w:val="000000"/>
                <w:sz w:val="20"/>
              </w:rPr>
              <w:t>
Басқа – басқа түстер.</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214"/>
          <w:p>
            <w:pPr>
              <w:spacing w:after="20"/>
              <w:ind w:left="20"/>
              <w:jc w:val="both"/>
            </w:pPr>
            <w:r>
              <w:rPr>
                <w:rFonts w:ascii="Times New Roman"/>
                <w:b w:val="false"/>
                <w:i w:val="false"/>
                <w:color w:val="000000"/>
                <w:sz w:val="20"/>
              </w:rPr>
              <w:t>
11.</w:t>
            </w:r>
          </w:p>
          <w:bookmarkEnd w:id="214"/>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Жабынды жүн</w:t>
            </w:r>
            <w:r>
              <w:rPr>
                <w:rFonts w:ascii="Times New Roman"/>
                <w:b w:val="false"/>
                <w:i/>
                <w:color w:val="000000"/>
                <w:sz w:val="20"/>
              </w:rPr>
              <w:t xml:space="preserve">: </w:t>
            </w:r>
            <w:r>
              <w:rPr>
                <w:rFonts w:ascii="Times New Roman"/>
                <w:b w:val="false"/>
                <w:i w:val="false"/>
                <w:color w:val="000000"/>
                <w:sz w:val="20"/>
              </w:rPr>
              <w:t xml:space="preserve">негізгі түс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Басы мен аяғындағы қырқылмайтын қысқа жүннің түсіне </w:t>
            </w:r>
            <w:r>
              <w:br/>
            </w:r>
            <w:r>
              <w:rPr>
                <w:rFonts w:ascii="Times New Roman"/>
                <w:b w:val="false"/>
                <w:i w:val="false"/>
                <w:color w:val="000000"/>
                <w:sz w:val="20"/>
              </w:rPr>
              <w:t xml:space="preserve">
қарап анықталады. </w:t>
            </w:r>
            <w:r>
              <w:br/>
            </w:r>
            <w:r>
              <w:rPr>
                <w:rFonts w:ascii="Times New Roman"/>
                <w:b w:val="false"/>
                <w:i w:val="false"/>
                <w:color w:val="000000"/>
                <w:sz w:val="20"/>
              </w:rPr>
              <w:t>
 </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215"/>
          <w:p>
            <w:pPr>
              <w:spacing w:after="20"/>
              <w:ind w:left="20"/>
              <w:jc w:val="both"/>
            </w:pPr>
            <w:r>
              <w:rPr>
                <w:rFonts w:ascii="Times New Roman"/>
                <w:b w:val="false"/>
                <w:i w:val="false"/>
                <w:color w:val="000000"/>
                <w:sz w:val="20"/>
              </w:rPr>
              <w:t>
12.</w:t>
            </w:r>
          </w:p>
          <w:bookmarkEnd w:id="215"/>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Жабынды жүн</w:t>
            </w:r>
            <w:r>
              <w:rPr>
                <w:rFonts w:ascii="Times New Roman"/>
                <w:b w:val="false"/>
                <w:i/>
                <w:color w:val="000000"/>
                <w:sz w:val="20"/>
              </w:rPr>
              <w:t xml:space="preserve">: </w:t>
            </w:r>
            <w:r>
              <w:rPr>
                <w:rFonts w:ascii="Times New Roman"/>
                <w:b w:val="false"/>
                <w:i w:val="false"/>
                <w:color w:val="000000"/>
                <w:sz w:val="20"/>
              </w:rPr>
              <w:t>қосымша түс</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Талшықта басқа түстің бар-жоғына қарап бағаланады.</w:t>
            </w:r>
            <w:r>
              <w:br/>
            </w:r>
            <w:r>
              <w:rPr>
                <w:rFonts w:ascii="Times New Roman"/>
                <w:b w:val="false"/>
                <w:i w:val="false"/>
                <w:color w:val="000000"/>
                <w:sz w:val="20"/>
              </w:rPr>
              <w:t>
Аз түс қосымша түс болып есептеледі.</w:t>
            </w:r>
            <w:r>
              <w:br/>
            </w:r>
            <w:r>
              <w:rPr>
                <w:rFonts w:ascii="Times New Roman"/>
                <w:b w:val="false"/>
                <w:i w:val="false"/>
                <w:color w:val="000000"/>
                <w:sz w:val="20"/>
              </w:rPr>
              <w:t>
 </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216"/>
          <w:p>
            <w:pPr>
              <w:spacing w:after="20"/>
              <w:ind w:left="20"/>
              <w:jc w:val="both"/>
            </w:pPr>
            <w:r>
              <w:rPr>
                <w:rFonts w:ascii="Times New Roman"/>
                <w:b w:val="false"/>
                <w:i w:val="false"/>
                <w:color w:val="000000"/>
                <w:sz w:val="20"/>
              </w:rPr>
              <w:t>
13.</w:t>
            </w:r>
          </w:p>
          <w:bookmarkEnd w:id="216"/>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Жабынды жүн</w:t>
            </w:r>
            <w:r>
              <w:rPr>
                <w:rFonts w:ascii="Times New Roman"/>
                <w:b w:val="false"/>
                <w:i/>
                <w:color w:val="000000"/>
                <w:sz w:val="20"/>
              </w:rPr>
              <w:t xml:space="preserve">: </w:t>
            </w:r>
            <w:r>
              <w:rPr>
                <w:rFonts w:ascii="Times New Roman"/>
                <w:b w:val="false"/>
                <w:i w:val="false"/>
                <w:color w:val="000000"/>
                <w:sz w:val="20"/>
              </w:rPr>
              <w:t>қосымша түстің орналасуы</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пен аяқ жүннің түсінің қанықтығына қарап айырады.</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217"/>
          <w:p>
            <w:pPr>
              <w:spacing w:after="20"/>
              <w:ind w:left="20"/>
              <w:jc w:val="both"/>
            </w:pPr>
            <w:r>
              <w:rPr>
                <w:rFonts w:ascii="Times New Roman"/>
                <w:b w:val="false"/>
                <w:i w:val="false"/>
                <w:color w:val="000000"/>
                <w:sz w:val="20"/>
              </w:rPr>
              <w:t>
14.</w:t>
            </w:r>
          </w:p>
          <w:bookmarkEnd w:id="217"/>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18. Арқасы: жабағы жүннің өскіндігі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арқасындағы жүн бүйіріне қарағанда сирек және қысқа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арқасындағы жүн бүіріндегі жүнмен ұқсас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218"/>
          <w:p>
            <w:pPr>
              <w:spacing w:after="20"/>
              <w:ind w:left="20"/>
              <w:jc w:val="both"/>
            </w:pPr>
            <w:r>
              <w:rPr>
                <w:rFonts w:ascii="Times New Roman"/>
                <w:b w:val="false"/>
                <w:i w:val="false"/>
                <w:color w:val="000000"/>
                <w:sz w:val="20"/>
              </w:rPr>
              <w:t>
15.</w:t>
            </w:r>
          </w:p>
          <w:bookmarkEnd w:id="218"/>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19. Бүйірі: жабағы жүннің өскіндігі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 қана қысқы шашпен жабылған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бауырындағы жүн бүйіріндегі жүннен сирек және қысқа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бауырындағы жүн бүйіріндегі жүнге ұқсас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219"/>
          <w:p>
            <w:pPr>
              <w:spacing w:after="20"/>
              <w:ind w:left="20"/>
              <w:jc w:val="both"/>
            </w:pPr>
            <w:r>
              <w:rPr>
                <w:rFonts w:ascii="Times New Roman"/>
                <w:b w:val="false"/>
                <w:i w:val="false"/>
                <w:color w:val="000000"/>
                <w:sz w:val="20"/>
              </w:rPr>
              <w:t>
16.</w:t>
            </w:r>
          </w:p>
          <w:bookmarkEnd w:id="219"/>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20. Ұрықтық қошқар: ауқымдығы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Қашырымның алдында қошқардың салмағын 1 кг дәлме-дәлдікке дейін өлшеу арқылы анықталады</w:t>
            </w:r>
            <w:r>
              <w:br/>
            </w:r>
            <w:r>
              <w:rPr>
                <w:rFonts w:ascii="Times New Roman"/>
                <w:b w:val="false"/>
                <w:i w:val="false"/>
                <w:color w:val="000000"/>
                <w:sz w:val="20"/>
              </w:rPr>
              <w:t>
Белгілердің анықталу дәрежесі келесі орта мағналарға сәйкес келеді,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81-дан төмен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81-дан 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81-дан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90-нан жоғары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95-тен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90-тен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220"/>
          <w:p>
            <w:pPr>
              <w:spacing w:after="20"/>
              <w:ind w:left="20"/>
              <w:jc w:val="both"/>
            </w:pPr>
            <w:r>
              <w:rPr>
                <w:rFonts w:ascii="Times New Roman"/>
                <w:b w:val="false"/>
                <w:i w:val="false"/>
                <w:color w:val="000000"/>
                <w:sz w:val="20"/>
              </w:rPr>
              <w:t>
17.</w:t>
            </w:r>
          </w:p>
          <w:bookmarkEnd w:id="220"/>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 Аналық: ауқымдығы</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Қашырымның алдында аналықтың салмағын 1 кг дәлме-дәлдікке дейін өлшеу арқылы анықталады</w:t>
            </w:r>
            <w:r>
              <w:br/>
            </w:r>
            <w:r>
              <w:rPr>
                <w:rFonts w:ascii="Times New Roman"/>
                <w:b w:val="false"/>
                <w:i w:val="false"/>
                <w:color w:val="000000"/>
                <w:sz w:val="20"/>
              </w:rPr>
              <w:t>
Белгілердің анықталу дәрежесі келесі орта мағналарға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51-дан төмен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51-ден 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45-тен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55-дан жоғары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55-тен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55-ден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221"/>
          <w:p>
            <w:pPr>
              <w:spacing w:after="20"/>
              <w:ind w:left="20"/>
              <w:jc w:val="both"/>
            </w:pPr>
            <w:r>
              <w:rPr>
                <w:rFonts w:ascii="Times New Roman"/>
                <w:b w:val="false"/>
                <w:i w:val="false"/>
                <w:color w:val="000000"/>
                <w:sz w:val="20"/>
              </w:rPr>
              <w:t>
18.</w:t>
            </w:r>
          </w:p>
          <w:bookmarkEnd w:id="221"/>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22. Тері: қатпарлылығы</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781300" cy="21971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Жоқ</w:t>
            </w:r>
            <w:r>
              <w:br/>
            </w:r>
            <w:r>
              <w:rPr>
                <w:rFonts w:ascii="Times New Roman"/>
                <w:b w:val="false"/>
                <w:i w:val="false"/>
                <w:color w:val="000000"/>
                <w:sz w:val="20"/>
              </w:rPr>
              <w:t>
</w:t>
            </w:r>
            <w:r>
              <w:drawing>
                <wp:inline distT="0" distB="0" distL="0" distR="0">
                  <wp:extent cx="28194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819400" cy="2006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Төмен</w:t>
            </w:r>
            <w:r>
              <w:br/>
            </w:r>
            <w:r>
              <w:rPr>
                <w:rFonts w:ascii="Times New Roman"/>
                <w:b w:val="false"/>
                <w:i w:val="false"/>
                <w:color w:val="000000"/>
                <w:sz w:val="20"/>
              </w:rPr>
              <w:t>
</w:t>
            </w:r>
            <w:r>
              <w:drawing>
                <wp:inline distT="0" distB="0" distL="0" distR="0">
                  <wp:extent cx="2705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705100" cy="21971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Орта</w:t>
            </w:r>
            <w:r>
              <w:br/>
            </w:r>
            <w:r>
              <w:rPr>
                <w:rFonts w:ascii="Times New Roman"/>
                <w:b w:val="false"/>
                <w:i w:val="false"/>
                <w:color w:val="000000"/>
                <w:sz w:val="20"/>
              </w:rPr>
              <w:t>
</w:t>
            </w:r>
            <w:r>
              <w:drawing>
                <wp:inline distT="0" distB="0" distL="0" distR="0">
                  <wp:extent cx="27051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705100" cy="19685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Жоғары</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222"/>
          <w:p>
            <w:pPr>
              <w:spacing w:after="20"/>
              <w:ind w:left="20"/>
              <w:jc w:val="both"/>
            </w:pPr>
            <w:r>
              <w:rPr>
                <w:rFonts w:ascii="Times New Roman"/>
                <w:b w:val="false"/>
                <w:i w:val="false"/>
                <w:color w:val="000000"/>
                <w:sz w:val="20"/>
              </w:rPr>
              <w:t>
19.</w:t>
            </w:r>
          </w:p>
          <w:bookmarkEnd w:id="222"/>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23. Бас: қапталынан</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196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419600" cy="20066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Иілген Тік</w:t>
            </w:r>
            <w:r>
              <w:br/>
            </w:r>
            <w:r>
              <w:rPr>
                <w:rFonts w:ascii="Times New Roman"/>
                <w:b w:val="false"/>
                <w:i w:val="false"/>
                <w:color w:val="000000"/>
                <w:sz w:val="20"/>
              </w:rPr>
              <w:t>
 </w:t>
            </w:r>
          </w:p>
          <w:p>
            <w:pPr>
              <w:spacing w:after="20"/>
              <w:ind w:left="20"/>
              <w:jc w:val="both"/>
            </w:pPr>
            <w:r>
              <w:drawing>
                <wp:inline distT="0" distB="0" distL="0" distR="0">
                  <wp:extent cx="23368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336800" cy="1752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Дөңес</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223"/>
          <w:p>
            <w:pPr>
              <w:spacing w:after="20"/>
              <w:ind w:left="20"/>
              <w:jc w:val="both"/>
            </w:pPr>
            <w:r>
              <w:rPr>
                <w:rFonts w:ascii="Times New Roman"/>
                <w:b w:val="false"/>
                <w:i w:val="false"/>
                <w:color w:val="000000"/>
                <w:sz w:val="20"/>
              </w:rPr>
              <w:t>
20.</w:t>
            </w:r>
          </w:p>
          <w:bookmarkEnd w:id="223"/>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Құлағы: орналасуы</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619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619500" cy="14224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Тік Жартылай тік</w:t>
            </w:r>
            <w:r>
              <w:br/>
            </w:r>
            <w:r>
              <w:rPr>
                <w:rFonts w:ascii="Times New Roman"/>
                <w:b w:val="false"/>
                <w:i w:val="false"/>
                <w:color w:val="000000"/>
                <w:sz w:val="20"/>
              </w:rPr>
              <w:t>
 </w:t>
            </w:r>
          </w:p>
          <w:p>
            <w:pPr>
              <w:spacing w:after="20"/>
              <w:ind w:left="20"/>
              <w:jc w:val="both"/>
            </w:pPr>
            <w:r>
              <w:drawing>
                <wp:inline distT="0" distB="0" distL="0" distR="0">
                  <wp:extent cx="33274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327400" cy="13462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Жартылай салбыраңқы Салбыраңқы</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224"/>
          <w:p>
            <w:pPr>
              <w:spacing w:after="20"/>
              <w:ind w:left="20"/>
              <w:jc w:val="both"/>
            </w:pPr>
            <w:r>
              <w:rPr>
                <w:rFonts w:ascii="Times New Roman"/>
                <w:b w:val="false"/>
                <w:i w:val="false"/>
                <w:color w:val="000000"/>
                <w:sz w:val="20"/>
              </w:rPr>
              <w:t>
21.</w:t>
            </w:r>
          </w:p>
          <w:bookmarkEnd w:id="224"/>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27. Денесі: пішіні</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353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035300" cy="16510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Жалпақ Жұмыр</w:t>
            </w:r>
            <w:r>
              <w:br/>
            </w:r>
            <w:r>
              <w:rPr>
                <w:rFonts w:ascii="Times New Roman"/>
                <w:b w:val="false"/>
                <w:i w:val="false"/>
                <w:color w:val="000000"/>
                <w:sz w:val="20"/>
              </w:rPr>
              <w:t>
 </w:t>
            </w:r>
          </w:p>
          <w:p>
            <w:pPr>
              <w:spacing w:after="20"/>
              <w:ind w:left="20"/>
              <w:jc w:val="both"/>
            </w:pPr>
            <w:r>
              <w:drawing>
                <wp:inline distT="0" distB="0" distL="0" distR="0">
                  <wp:extent cx="33274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27400" cy="17907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Тікбұрышты Бөшкетәрізді</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225"/>
          <w:p>
            <w:pPr>
              <w:spacing w:after="20"/>
              <w:ind w:left="20"/>
              <w:jc w:val="both"/>
            </w:pPr>
            <w:r>
              <w:rPr>
                <w:rFonts w:ascii="Times New Roman"/>
                <w:b w:val="false"/>
                <w:i w:val="false"/>
                <w:color w:val="000000"/>
                <w:sz w:val="20"/>
              </w:rPr>
              <w:t>
22.</w:t>
            </w:r>
          </w:p>
          <w:bookmarkEnd w:id="225"/>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28. Аяғы: аяқ ұзындығының индексі</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Өлшейтін таяқпен дене биіктігін шоқтық тұсынан және төсінің тереңдігі арқылы төмендегі формула бойынша анықтайды: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б-в</w:t>
            </w:r>
            <w:r>
              <w:br/>
            </w:r>
            <w:r>
              <w:rPr>
                <w:rFonts w:ascii="Times New Roman"/>
                <w:b w:val="false"/>
                <w:i w:val="false"/>
                <w:color w:val="000000"/>
                <w:sz w:val="20"/>
              </w:rPr>
              <w:t>
а = ------- х 100, бұл жерде</w:t>
            </w:r>
            <w:r>
              <w:br/>
            </w:r>
            <w:r>
              <w:rPr>
                <w:rFonts w:ascii="Times New Roman"/>
                <w:b w:val="false"/>
                <w:i w:val="false"/>
                <w:color w:val="000000"/>
                <w:sz w:val="20"/>
              </w:rPr>
              <w:t>
в</w:t>
            </w:r>
            <w:r>
              <w:br/>
            </w:r>
            <w:r>
              <w:rPr>
                <w:rFonts w:ascii="Times New Roman"/>
                <w:b w:val="false"/>
                <w:i w:val="false"/>
                <w:color w:val="000000"/>
                <w:sz w:val="20"/>
              </w:rPr>
              <w:t>
а – аяқ ұзындығының индексі</w:t>
            </w:r>
            <w:r>
              <w:br/>
            </w:r>
            <w:r>
              <w:rPr>
                <w:rFonts w:ascii="Times New Roman"/>
                <w:b w:val="false"/>
                <w:i w:val="false"/>
                <w:color w:val="000000"/>
                <w:sz w:val="20"/>
              </w:rPr>
              <w:t>
б – шоқтығының биіктігі, см;</w:t>
            </w:r>
            <w:r>
              <w:br/>
            </w:r>
            <w:r>
              <w:rPr>
                <w:rFonts w:ascii="Times New Roman"/>
                <w:b w:val="false"/>
                <w:i w:val="false"/>
                <w:color w:val="000000"/>
                <w:sz w:val="20"/>
              </w:rPr>
              <w:t>
в – кеуде тереңдігі, см;</w:t>
            </w:r>
            <w:r>
              <w:br/>
            </w:r>
            <w:r>
              <w:rPr>
                <w:rFonts w:ascii="Times New Roman"/>
                <w:b w:val="false"/>
                <w:i w:val="false"/>
                <w:color w:val="000000"/>
                <w:sz w:val="20"/>
              </w:rPr>
              <w:t>
</w:t>
            </w:r>
            <w:r>
              <w:drawing>
                <wp:inline distT="0" distB="0" distL="0" distR="0">
                  <wp:extent cx="36957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95700" cy="19685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Белгілердің анықталу дәрежесі келесі мағыналарға ие, %</w:t>
            </w:r>
          </w:p>
        </w:tc>
      </w:tr>
      <w:tr>
        <w:trPr>
          <w:trHeight w:val="30" w:hRule="atLeast"/>
        </w:trPr>
        <w:tc>
          <w:tcPr>
            <w:tcW w:w="0" w:type="auto"/>
            <w:vMerge/>
            <w:tcBorders>
              <w:top w:val="nil"/>
              <w:left w:val="single" w:color="cfcfcf" w:sz="5"/>
              <w:bottom w:val="single" w:color="cfcfcf" w:sz="5"/>
              <w:right w:val="single" w:color="cfcfcf" w:sz="5"/>
            </w:tcBorders>
          </w:tcP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50-ден төмен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50-54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54-тен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226"/>
          <w:p>
            <w:pPr>
              <w:spacing w:after="20"/>
              <w:ind w:left="20"/>
              <w:jc w:val="both"/>
            </w:pPr>
            <w:r>
              <w:rPr>
                <w:rFonts w:ascii="Times New Roman"/>
                <w:b w:val="false"/>
                <w:i w:val="false"/>
                <w:color w:val="000000"/>
                <w:sz w:val="20"/>
              </w:rPr>
              <w:t>
23.</w:t>
            </w:r>
          </w:p>
          <w:bookmarkEnd w:id="226"/>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29. Арқасы: жалпақтығы</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5339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533900" cy="22987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Жіңішке Орташа</w:t>
            </w:r>
            <w:r>
              <w:br/>
            </w:r>
            <w:r>
              <w:rPr>
                <w:rFonts w:ascii="Times New Roman"/>
                <w:b w:val="false"/>
                <w:i w:val="false"/>
                <w:color w:val="000000"/>
                <w:sz w:val="20"/>
              </w:rPr>
              <w:t>
 </w:t>
            </w:r>
          </w:p>
          <w:p>
            <w:pPr>
              <w:spacing w:after="20"/>
              <w:ind w:left="20"/>
              <w:jc w:val="both"/>
            </w:pPr>
            <w:r>
              <w:drawing>
                <wp:inline distT="0" distB="0" distL="0" distR="0">
                  <wp:extent cx="24892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489200" cy="24511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Жіңішке</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227"/>
          <w:p>
            <w:pPr>
              <w:spacing w:after="20"/>
              <w:ind w:left="20"/>
              <w:jc w:val="both"/>
            </w:pPr>
            <w:r>
              <w:rPr>
                <w:rFonts w:ascii="Times New Roman"/>
                <w:b w:val="false"/>
                <w:i w:val="false"/>
                <w:color w:val="000000"/>
                <w:sz w:val="20"/>
              </w:rPr>
              <w:t>
24.</w:t>
            </w:r>
          </w:p>
          <w:bookmarkEnd w:id="227"/>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30. Аналық: төлдегіштігі</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аналыққа есептегенде тірі және өлі туған қозылардың санымен анықталады.</w:t>
            </w:r>
            <w:r>
              <w:br/>
            </w:r>
            <w:r>
              <w:rPr>
                <w:rFonts w:ascii="Times New Roman"/>
                <w:b w:val="false"/>
                <w:i w:val="false"/>
                <w:color w:val="000000"/>
                <w:sz w:val="20"/>
              </w:rPr>
              <w:t>
Белгілердің анықталу дәрежесі келесі мағыналарға ие,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1,1-ден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1,5-тен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228"/>
          <w:p>
            <w:pPr>
              <w:spacing w:after="20"/>
              <w:ind w:left="20"/>
              <w:jc w:val="both"/>
            </w:pPr>
            <w:r>
              <w:rPr>
                <w:rFonts w:ascii="Times New Roman"/>
                <w:b w:val="false"/>
                <w:i w:val="false"/>
                <w:color w:val="000000"/>
                <w:sz w:val="20"/>
              </w:rPr>
              <w:t>
25.</w:t>
            </w:r>
          </w:p>
          <w:bookmarkEnd w:id="228"/>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31. Аналық: сүттілігі</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сауылу мерзіміндегі сауымды бақылау әдісімен анықталады.</w:t>
            </w:r>
            <w:r>
              <w:br/>
            </w:r>
            <w:r>
              <w:rPr>
                <w:rFonts w:ascii="Times New Roman"/>
                <w:b w:val="false"/>
                <w:i w:val="false"/>
                <w:color w:val="000000"/>
                <w:sz w:val="20"/>
              </w:rPr>
              <w:t>
Белгілердің анықталу дәрежесі келесі мағыналарға ие,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төмен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80-нен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100-ден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229"/>
          <w:p>
            <w:pPr>
              <w:spacing w:after="20"/>
              <w:ind w:left="20"/>
              <w:jc w:val="both"/>
            </w:pPr>
            <w:r>
              <w:rPr>
                <w:rFonts w:ascii="Times New Roman"/>
                <w:b w:val="false"/>
                <w:i w:val="false"/>
                <w:color w:val="000000"/>
                <w:sz w:val="20"/>
              </w:rPr>
              <w:t>
26.</w:t>
            </w:r>
          </w:p>
          <w:bookmarkEnd w:id="229"/>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32. Жабағы жүн: құрылысы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қабатты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жабағы жүн жабық, өзара тығыз орналасқан штапельдерден тұрады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штапельді-бұрым</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 ұшы сүйір иректі штапель-бұрымдардан тұрады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бұрымды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жабағы жүн, бұрымдардан тұрады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230"/>
          <w:p>
            <w:pPr>
              <w:spacing w:after="20"/>
              <w:ind w:left="20"/>
              <w:jc w:val="both"/>
            </w:pPr>
            <w:r>
              <w:rPr>
                <w:rFonts w:ascii="Times New Roman"/>
                <w:b w:val="false"/>
                <w:i w:val="false"/>
                <w:color w:val="000000"/>
                <w:sz w:val="20"/>
              </w:rPr>
              <w:t>
27.</w:t>
            </w:r>
          </w:p>
          <w:bookmarkEnd w:id="230"/>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34. Жүн: жіңішкелігі (қылшықты жүнді қойлар мен түбіт үшін)</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Тәжірибе жасау үшін таңдап алынған топтан он еркек және он ұрғашы тоқтының микроскоптың көмегімен жүнінің үлгісіне қарай бағаланады.</w:t>
            </w:r>
            <w:r>
              <w:br/>
            </w:r>
            <w:r>
              <w:rPr>
                <w:rFonts w:ascii="Times New Roman"/>
                <w:b w:val="false"/>
                <w:i w:val="false"/>
                <w:color w:val="000000"/>
                <w:sz w:val="20"/>
              </w:rPr>
              <w:t>
Белгілердің анықталу дәрежесі келесі мағыналарға ие, мкм.: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Қ(түбіт)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аз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25,0-ден жоғары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34,0-ден жоғары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34,0-тен жоғары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20,6-25,0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27,0-55,0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21,0-34,0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көп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20,6-дан төмен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27,0-ден төмен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21,0-ден төмен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231"/>
          <w:p>
            <w:pPr>
              <w:spacing w:after="20"/>
              <w:ind w:left="20"/>
              <w:jc w:val="both"/>
            </w:pPr>
            <w:r>
              <w:rPr>
                <w:rFonts w:ascii="Times New Roman"/>
                <w:b w:val="false"/>
                <w:i w:val="false"/>
                <w:color w:val="000000"/>
                <w:sz w:val="20"/>
              </w:rPr>
              <w:t>
28.</w:t>
            </w:r>
          </w:p>
          <w:bookmarkEnd w:id="231"/>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35: Қылшық: жіңішкелігі</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п. көрсетілгендей анықталады.</w:t>
            </w:r>
            <w:r>
              <w:br/>
            </w:r>
            <w:r>
              <w:rPr>
                <w:rFonts w:ascii="Times New Roman"/>
                <w:b w:val="false"/>
                <w:i w:val="false"/>
                <w:color w:val="000000"/>
                <w:sz w:val="20"/>
              </w:rPr>
              <w:t>
Белгілердің анықталу дәрежесі келесі мағыналарға ие, мкм.:</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70,0-тен жоғары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46,0-70,0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жоғары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46,0-дан төмен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232"/>
          <w:p>
            <w:pPr>
              <w:spacing w:after="20"/>
              <w:ind w:left="20"/>
              <w:jc w:val="both"/>
            </w:pPr>
            <w:r>
              <w:rPr>
                <w:rFonts w:ascii="Times New Roman"/>
                <w:b w:val="false"/>
                <w:i w:val="false"/>
                <w:color w:val="000000"/>
                <w:sz w:val="20"/>
              </w:rPr>
              <w:t>
29.</w:t>
            </w:r>
          </w:p>
          <w:bookmarkEnd w:id="232"/>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36. Жүн: ұзындығы (қылшықты жүнді қойлар мен түбіт үшін)</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Жүннің қылшық пен түбіттің ұзындығын қойдың жауырын тұсындағы, бүйіріндегі штапельдің қалыпты биіктігін 0,5 см дәлдікпен өлшеу арқылы анықтайды.</w:t>
            </w:r>
            <w:r>
              <w:br/>
            </w:r>
            <w:r>
              <w:rPr>
                <w:rFonts w:ascii="Times New Roman"/>
                <w:b w:val="false"/>
                <w:i w:val="false"/>
                <w:color w:val="000000"/>
                <w:sz w:val="20"/>
              </w:rPr>
              <w:t>
Қойдың нақты жасындағы жүнінің ұзындығын оның 12-айлық жасындағы (Х) ұзындығына мына формула бойынша қайта есептейді:</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а</w:t>
            </w:r>
            <w:r>
              <w:br/>
            </w:r>
            <w:r>
              <w:rPr>
                <w:rFonts w:ascii="Times New Roman"/>
                <w:b w:val="false"/>
                <w:i w:val="false"/>
                <w:color w:val="000000"/>
                <w:sz w:val="20"/>
              </w:rPr>
              <w:t>
Х = ------- х 365,</w:t>
            </w:r>
            <w:r>
              <w:br/>
            </w:r>
            <w:r>
              <w:rPr>
                <w:rFonts w:ascii="Times New Roman"/>
                <w:b w:val="false"/>
                <w:i w:val="false"/>
                <w:color w:val="000000"/>
                <w:sz w:val="20"/>
              </w:rPr>
              <w:t>
б</w:t>
            </w:r>
            <w:r>
              <w:br/>
            </w:r>
            <w:r>
              <w:rPr>
                <w:rFonts w:ascii="Times New Roman"/>
                <w:b w:val="false"/>
                <w:i w:val="false"/>
                <w:color w:val="000000"/>
                <w:sz w:val="20"/>
              </w:rPr>
              <w:t>
бұл жерде а – жүннің нақты ұзындығы, мм;</w:t>
            </w:r>
            <w:r>
              <w:br/>
            </w:r>
            <w:r>
              <w:rPr>
                <w:rFonts w:ascii="Times New Roman"/>
                <w:b w:val="false"/>
                <w:i w:val="false"/>
                <w:color w:val="000000"/>
                <w:sz w:val="20"/>
              </w:rPr>
              <w:t>
б – жануардың жас шамасы, күн.</w:t>
            </w:r>
          </w:p>
          <w:p>
            <w:pPr>
              <w:spacing w:after="20"/>
              <w:ind w:left="20"/>
              <w:jc w:val="both"/>
            </w:pPr>
            <w:r>
              <w:rPr>
                <w:rFonts w:ascii="Times New Roman"/>
                <w:b w:val="false"/>
                <w:i w:val="false"/>
                <w:color w:val="000000"/>
                <w:sz w:val="20"/>
              </w:rPr>
              <w:t>Белгілердің анықталу дәрежесі келесі мағыналарға ие,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Қ(түбіт)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аз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9,0-ден төмен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11,5-тен төмен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5-тен төмен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9,0-10,5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11,5-14,5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5-7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үлкен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10,0-нан жоғары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14,5- жоғары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жоғары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233"/>
          <w:p>
            <w:pPr>
              <w:spacing w:after="20"/>
              <w:ind w:left="20"/>
              <w:jc w:val="both"/>
            </w:pPr>
            <w:r>
              <w:rPr>
                <w:rFonts w:ascii="Times New Roman"/>
                <w:b w:val="false"/>
                <w:i w:val="false"/>
                <w:color w:val="000000"/>
                <w:sz w:val="20"/>
              </w:rPr>
              <w:t>
30.</w:t>
            </w:r>
          </w:p>
          <w:bookmarkEnd w:id="233"/>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37. Қылшық: ұзындығы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36 п. көрсетілгендей анықталады. </w:t>
            </w:r>
            <w:r>
              <w:br/>
            </w:r>
            <w:r>
              <w:rPr>
                <w:rFonts w:ascii="Times New Roman"/>
                <w:b w:val="false"/>
                <w:i w:val="false"/>
                <w:color w:val="000000"/>
                <w:sz w:val="20"/>
              </w:rPr>
              <w:t>
Белгілердің анықталу дәрежесі келесі мағыналарға ие,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қысқа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10,5-төмен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10,5-14,0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14,0- жоғары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234"/>
          <w:p>
            <w:pPr>
              <w:spacing w:after="20"/>
              <w:ind w:left="20"/>
              <w:jc w:val="both"/>
            </w:pPr>
            <w:r>
              <w:rPr>
                <w:rFonts w:ascii="Times New Roman"/>
                <w:b w:val="false"/>
                <w:i w:val="false"/>
                <w:color w:val="000000"/>
                <w:sz w:val="20"/>
              </w:rPr>
              <w:t>
31.</w:t>
            </w:r>
          </w:p>
          <w:bookmarkEnd w:id="234"/>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38. Иректілік: үлкендігі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Жүннің 1 см ұзындығындағы ирек санымен анықталады.</w:t>
            </w:r>
            <w:r>
              <w:br/>
            </w:r>
            <w:r>
              <w:rPr>
                <w:rFonts w:ascii="Times New Roman"/>
                <w:b w:val="false"/>
                <w:i w:val="false"/>
                <w:color w:val="000000"/>
                <w:sz w:val="20"/>
              </w:rPr>
              <w:t>
Белгілердің анықталу дәрежесі келесі мағыналарға ие,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майда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және одан көп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ірі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4-тен аз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235"/>
          <w:p>
            <w:pPr>
              <w:spacing w:after="20"/>
              <w:ind w:left="20"/>
              <w:jc w:val="both"/>
            </w:pPr>
            <w:r>
              <w:rPr>
                <w:rFonts w:ascii="Times New Roman"/>
                <w:b w:val="false"/>
                <w:i w:val="false"/>
                <w:color w:val="000000"/>
                <w:sz w:val="20"/>
              </w:rPr>
              <w:t>
32.</w:t>
            </w:r>
          </w:p>
          <w:bookmarkEnd w:id="235"/>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39. Иректілік: түрі </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02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902200" cy="8001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Кіші толқынды - иректің биіктігі білінбейді</w:t>
            </w:r>
            <w:r>
              <w:br/>
            </w:r>
            <w:r>
              <w:rPr>
                <w:rFonts w:ascii="Times New Roman"/>
                <w:b w:val="false"/>
                <w:i w:val="false"/>
                <w:color w:val="000000"/>
                <w:sz w:val="20"/>
              </w:rPr>
              <w:t>
</w:t>
            </w:r>
            <w:r>
              <w:drawing>
                <wp:inline distT="0" distB="0" distL="0" distR="0">
                  <wp:extent cx="4749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749800" cy="7620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Толқынды - иректің биіктігі негізінің енінің жартысынан аз</w:t>
            </w:r>
            <w:r>
              <w:br/>
            </w:r>
            <w:r>
              <w:rPr>
                <w:rFonts w:ascii="Times New Roman"/>
                <w:b w:val="false"/>
                <w:i w:val="false"/>
                <w:color w:val="000000"/>
                <w:sz w:val="20"/>
              </w:rPr>
              <w:t>
</w:t>
            </w:r>
            <w:r>
              <w:drawing>
                <wp:inline distT="0" distB="0" distL="0" distR="0">
                  <wp:extent cx="49022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902200" cy="1498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Бір қалыпты - иректің биіктігі негізінің енінің жартысына тең, түрі жарты шеңберге келеді.</w:t>
            </w:r>
            <w:r>
              <w:br/>
            </w:r>
            <w:r>
              <w:rPr>
                <w:rFonts w:ascii="Times New Roman"/>
                <w:b w:val="false"/>
                <w:i w:val="false"/>
                <w:color w:val="000000"/>
                <w:sz w:val="20"/>
              </w:rPr>
              <w:t>
</w:t>
            </w:r>
            <w:r>
              <w:drawing>
                <wp:inline distT="0" distB="0" distL="0" distR="0">
                  <wp:extent cx="4749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749800" cy="1244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Қысылған - иректің биіктігі негізінің енінің жартысынан көп, бірақ енінен аз</w:t>
            </w:r>
            <w:r>
              <w:br/>
            </w:r>
            <w:r>
              <w:rPr>
                <w:rFonts w:ascii="Times New Roman"/>
                <w:b w:val="false"/>
                <w:i w:val="false"/>
                <w:color w:val="000000"/>
                <w:sz w:val="20"/>
              </w:rPr>
              <w:t>
</w:t>
            </w:r>
            <w:r>
              <w:drawing>
                <wp:inline distT="0" distB="0" distL="0" distR="0">
                  <wp:extent cx="47879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787900" cy="1498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Биік - иректің биіктігі негізінің енінің жартысына тең немесе үлкен</w:t>
            </w:r>
            <w:r>
              <w:br/>
            </w:r>
            <w:r>
              <w:rPr>
                <w:rFonts w:ascii="Times New Roman"/>
                <w:b w:val="false"/>
                <w:i w:val="false"/>
                <w:color w:val="000000"/>
                <w:sz w:val="20"/>
              </w:rPr>
              <w:t>
</w:t>
            </w:r>
            <w:r>
              <w:drawing>
                <wp:inline distT="0" distB="0" distL="0" distR="0">
                  <wp:extent cx="47117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711700" cy="13843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Тұзақ тәрізді - иректілік өте биік, негізі қысыңқы, түрі шеңберге келіңкірейді</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236"/>
          <w:p>
            <w:pPr>
              <w:spacing w:after="20"/>
              <w:ind w:left="20"/>
              <w:jc w:val="both"/>
            </w:pPr>
            <w:r>
              <w:rPr>
                <w:rFonts w:ascii="Times New Roman"/>
                <w:b w:val="false"/>
                <w:i w:val="false"/>
                <w:color w:val="000000"/>
                <w:sz w:val="20"/>
              </w:rPr>
              <w:t>
33.</w:t>
            </w:r>
          </w:p>
          <w:bookmarkEnd w:id="236"/>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42. Жүн: үзілу салмағы</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Тәжірибе жасау үшін таңдап алынған топтан он еркек және он ұрғашы тоқтының жүн жамылғысының түріне қарай динамометрдің көмегі арқылы анықталады.</w:t>
            </w:r>
            <w:r>
              <w:br/>
            </w:r>
            <w:r>
              <w:rPr>
                <w:rFonts w:ascii="Times New Roman"/>
                <w:b w:val="false"/>
                <w:i w:val="false"/>
                <w:color w:val="000000"/>
                <w:sz w:val="20"/>
              </w:rPr>
              <w:t>
Белгілердің анықталу дәрежесі келесі орташа мағналарға ие, сН/текс.:</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Қ(түбіт)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237"/>
          <w:p>
            <w:pPr>
              <w:spacing w:after="20"/>
              <w:ind w:left="20"/>
              <w:jc w:val="both"/>
            </w:pPr>
            <w:r>
              <w:rPr>
                <w:rFonts w:ascii="Times New Roman"/>
                <w:b w:val="false"/>
                <w:i w:val="false"/>
                <w:color w:val="000000"/>
                <w:sz w:val="20"/>
              </w:rPr>
              <w:t>
34.</w:t>
            </w:r>
          </w:p>
          <w:bookmarkEnd w:id="237"/>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43 Жабағы жүн: жіңішкелігі бойынша бірқалыптылығы</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Тәжірибе жасау үшін таңдап алынған топтан он еркек және он ұрғашы тоқтының бүйірі мен санынан алынған талшық жүннің жіңішкелігінің айырмасы бойынша анықталады.</w:t>
            </w:r>
            <w:r>
              <w:br/>
            </w:r>
            <w:r>
              <w:rPr>
                <w:rFonts w:ascii="Times New Roman"/>
                <w:b w:val="false"/>
                <w:i w:val="false"/>
                <w:color w:val="000000"/>
                <w:sz w:val="20"/>
              </w:rPr>
              <w:t>
Белгілердің анықталу дәрежесі келесі орташа мағналарға ие, мкм: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4-тен жоғары</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2-ден аз</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238"/>
          <w:p>
            <w:pPr>
              <w:spacing w:after="20"/>
              <w:ind w:left="20"/>
              <w:jc w:val="both"/>
            </w:pPr>
            <w:r>
              <w:rPr>
                <w:rFonts w:ascii="Times New Roman"/>
                <w:b w:val="false"/>
                <w:i w:val="false"/>
                <w:color w:val="000000"/>
                <w:sz w:val="20"/>
              </w:rPr>
              <w:t>
35.</w:t>
            </w:r>
          </w:p>
          <w:bookmarkEnd w:id="238"/>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44. Шайыр: мөлшері</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Тәжірибе жасау үшін таңдап алынған топтан он еркек және он ұрғашы тоқтының бүйірінен қырқымға 10-15 күн қалғанда алынған 20-25 г. жүннің үлгісімен анықталады.</w:t>
            </w:r>
            <w:r>
              <w:br/>
            </w:r>
            <w:r>
              <w:rPr>
                <w:rFonts w:ascii="Times New Roman"/>
                <w:b w:val="false"/>
                <w:i w:val="false"/>
                <w:color w:val="000000"/>
                <w:sz w:val="20"/>
              </w:rPr>
              <w:t xml:space="preserve">
Көлемі 120-160 мм. сүзгі қағазды кондициялық аппаратта 100-105?С температурада тұрақты құрғақ күйіне жеткенше кептіреді. </w:t>
            </w:r>
            <w:r>
              <w:br/>
            </w:r>
            <w:r>
              <w:rPr>
                <w:rFonts w:ascii="Times New Roman"/>
                <w:b w:val="false"/>
                <w:i w:val="false"/>
                <w:color w:val="000000"/>
                <w:sz w:val="20"/>
              </w:rPr>
              <w:t>
Жүннің әр үлгісінен 5,0-г-нан екі параллель сынама алынады да сүзгі қағазға оралады. Сынаманы кондициялық аппаратта 105-110?С температурада тұрақты құрғақ күйіне жеткенше кептіреді. Сокслет аппаратының колбасына күкірт эфирін құяды, сосын сынамалар тұрған экстракторға жалғайды да соңғысын мұздатқышқа қояды. Сокслет аппаратын қайнаған су буына немесе жабық электр плиткасына қояды.</w:t>
            </w:r>
            <w:r>
              <w:br/>
            </w:r>
            <w:r>
              <w:rPr>
                <w:rFonts w:ascii="Times New Roman"/>
                <w:b w:val="false"/>
                <w:i w:val="false"/>
                <w:color w:val="000000"/>
                <w:sz w:val="20"/>
              </w:rPr>
              <w:t xml:space="preserve">
Экстрактідегі эфир толық түссізденгеннен кейін ғана экстрагирование аяқталған болып есептеледі. </w:t>
            </w:r>
            <w:r>
              <w:br/>
            </w:r>
            <w:r>
              <w:rPr>
                <w:rFonts w:ascii="Times New Roman"/>
                <w:b w:val="false"/>
                <w:i w:val="false"/>
                <w:color w:val="000000"/>
                <w:sz w:val="20"/>
              </w:rPr>
              <w:t>
Экстрагирование аяқталғаннан кейін сынаманы эфирдің қалдықтарынан тазарту үшін 2-3 сағатқа ауа тартатын шкафқа қояды да, кейін кондициялық аппаратқа салып тұрақты құрғақ күйіне жеткенше кептіреді.</w:t>
            </w:r>
            <w:r>
              <w:br/>
            </w:r>
            <w:r>
              <w:rPr>
                <w:rFonts w:ascii="Times New Roman"/>
                <w:b w:val="false"/>
                <w:i w:val="false"/>
                <w:color w:val="000000"/>
                <w:sz w:val="20"/>
              </w:rPr>
              <w:t xml:space="preserve">
Осыдан кейін Сокслет аппаратында эфирдің орнына тазартылған суды пайдалану арқылы майсыздандырылған, кептірілген және өлшенген үлгілерден шайырдың мөлшерін анықтайды. </w:t>
            </w:r>
            <w:r>
              <w:br/>
            </w:r>
            <w:r>
              <w:rPr>
                <w:rFonts w:ascii="Times New Roman"/>
                <w:b w:val="false"/>
                <w:i w:val="false"/>
                <w:color w:val="000000"/>
                <w:sz w:val="20"/>
              </w:rPr>
              <w:t>
Жүннің сынамасын судың түссізденгенінше экстрагирование жасайды</w:t>
            </w:r>
            <w:r>
              <w:rPr>
                <w:rFonts w:ascii="Times New Roman"/>
                <w:b w:val="false"/>
                <w:i/>
                <w:color w:val="000000"/>
                <w:sz w:val="20"/>
              </w:rPr>
              <w:t xml:space="preserve">. </w:t>
            </w:r>
            <w:r>
              <w:rPr>
                <w:rFonts w:ascii="Times New Roman"/>
                <w:b w:val="false"/>
                <w:i w:val="false"/>
                <w:color w:val="000000"/>
                <w:sz w:val="20"/>
              </w:rPr>
              <w:t>Сосын тұрақты құрғақ күйіне жеткенше кептіреді.</w:t>
            </w:r>
            <w:r>
              <w:br/>
            </w:r>
            <w:r>
              <w:rPr>
                <w:rFonts w:ascii="Times New Roman"/>
                <w:b w:val="false"/>
                <w:i w:val="false"/>
                <w:color w:val="000000"/>
                <w:sz w:val="20"/>
              </w:rPr>
              <w:t xml:space="preserve">
Барлық өлшеулерді 0,01 г. дәлдікпен техникалық таразыда жүргізеді. </w:t>
            </w:r>
            <w:r>
              <w:br/>
            </w:r>
            <w:r>
              <w:rPr>
                <w:rFonts w:ascii="Times New Roman"/>
                <w:b w:val="false"/>
                <w:i w:val="false"/>
                <w:color w:val="000000"/>
                <w:sz w:val="20"/>
              </w:rPr>
              <w:t>
Сынамадағы май мен тердің салмағын құрғақ жүннің экстрагированиге дейінгі және одан кейінгі айырмасы бойынша анықтайды.</w:t>
            </w:r>
            <w:r>
              <w:br/>
            </w:r>
            <w:r>
              <w:rPr>
                <w:rFonts w:ascii="Times New Roman"/>
                <w:b w:val="false"/>
                <w:i w:val="false"/>
                <w:color w:val="000000"/>
                <w:sz w:val="20"/>
              </w:rPr>
              <w:t>
Тазартылмаған жүндегі май мен тердің пайыздық құрамын мына формула бойынша есептейді:</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А</w:t>
            </w:r>
            <w:r>
              <w:br/>
            </w:r>
            <w:r>
              <w:rPr>
                <w:rFonts w:ascii="Times New Roman"/>
                <w:b w:val="false"/>
                <w:i w:val="false"/>
                <w:color w:val="000000"/>
                <w:sz w:val="20"/>
              </w:rPr>
              <w:t>
Х = ----------- х 100, бұл жерде</w:t>
            </w:r>
            <w:r>
              <w:br/>
            </w:r>
            <w:r>
              <w:rPr>
                <w:rFonts w:ascii="Times New Roman"/>
                <w:b w:val="false"/>
                <w:i w:val="false"/>
                <w:color w:val="000000"/>
                <w:sz w:val="20"/>
              </w:rPr>
              <w:t>
В</w:t>
            </w:r>
            <w:r>
              <w:br/>
            </w:r>
            <w:r>
              <w:rPr>
                <w:rFonts w:ascii="Times New Roman"/>
                <w:b w:val="false"/>
                <w:i w:val="false"/>
                <w:color w:val="000000"/>
                <w:sz w:val="20"/>
              </w:rPr>
              <w:t>
Х - майдың (тердің) пайызы, %;</w:t>
            </w:r>
            <w:r>
              <w:br/>
            </w:r>
            <w:r>
              <w:rPr>
                <w:rFonts w:ascii="Times New Roman"/>
                <w:b w:val="false"/>
                <w:i w:val="false"/>
                <w:color w:val="000000"/>
                <w:sz w:val="20"/>
              </w:rPr>
              <w:t>
А - майдың (тердің) салмағы, г;</w:t>
            </w:r>
            <w:r>
              <w:br/>
            </w:r>
            <w:r>
              <w:rPr>
                <w:rFonts w:ascii="Times New Roman"/>
                <w:b w:val="false"/>
                <w:i w:val="false"/>
                <w:color w:val="000000"/>
                <w:sz w:val="20"/>
              </w:rPr>
              <w:t>
В - алынған жүннің тұрақты құрғақ салмағы, г;</w:t>
            </w:r>
          </w:p>
          <w:p>
            <w:pPr>
              <w:spacing w:after="20"/>
              <w:ind w:left="20"/>
              <w:jc w:val="both"/>
            </w:pPr>
            <w:r>
              <w:rPr>
                <w:rFonts w:ascii="Times New Roman"/>
                <w:b w:val="false"/>
                <w:i w:val="false"/>
                <w:color w:val="000000"/>
                <w:sz w:val="20"/>
              </w:rPr>
              <w:t xml:space="preserve">Егер май мен тердің салмағының айырмаса параллель сынамалар арасында биязы жүнді қойлар үшін 3%-дан, басқа бағыттағы қойлар үшін 2%-дан асса, онда үшінші сынаманы зерттеуге алады. Орта мағынасын өте жақын екі сынаманың көрсеткіші арқылы есептеп шығарады. </w:t>
            </w:r>
            <w:r>
              <w:br/>
            </w:r>
            <w:r>
              <w:rPr>
                <w:rFonts w:ascii="Times New Roman"/>
                <w:b w:val="false"/>
                <w:i w:val="false"/>
                <w:color w:val="000000"/>
                <w:sz w:val="20"/>
              </w:rPr>
              <w:t>
Шайырдың мөлшерін май мен тердің пайызын қосу арқылы анықтайды.</w:t>
            </w:r>
            <w:r>
              <w:br/>
            </w:r>
            <w:r>
              <w:rPr>
                <w:rFonts w:ascii="Times New Roman"/>
                <w:b w:val="false"/>
                <w:i w:val="false"/>
                <w:color w:val="000000"/>
                <w:sz w:val="20"/>
              </w:rPr>
              <w:t>
Белгілердің анықталу дәрежесі келесі орташа мағналарға ие,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Қ(түбіт)</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төмен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 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10,0-төмен</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10,0-15,0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 жоғары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 жоғары</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239"/>
          <w:p>
            <w:pPr>
              <w:spacing w:after="20"/>
              <w:ind w:left="20"/>
              <w:jc w:val="both"/>
            </w:pPr>
            <w:r>
              <w:rPr>
                <w:rFonts w:ascii="Times New Roman"/>
                <w:b w:val="false"/>
                <w:i w:val="false"/>
                <w:color w:val="000000"/>
                <w:sz w:val="20"/>
              </w:rPr>
              <w:t>
36.</w:t>
            </w:r>
          </w:p>
          <w:bookmarkEnd w:id="239"/>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46. Жүн: қылшық пен түбіттің ара-қатынасы</w:t>
            </w:r>
            <w:r>
              <w:br/>
            </w:r>
            <w:r>
              <w:rPr>
                <w:rFonts w:ascii="Times New Roman"/>
                <w:b w:val="false"/>
                <w:i w:val="false"/>
                <w:color w:val="000000"/>
                <w:sz w:val="20"/>
              </w:rPr>
              <w:t>
 </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Сынамадағы жүннің құрамындағы қылшық пен түбітті есептеу зертханада анықталады. Ол үшін қойдың оң бүйіріндегі жауырын тұсынан салмағы 5,0-10,0 г, жүн қырқылып алынып, осыдан 1,5-2,0 г. сынама алынады, кейін жуылады. Жуылған сынамадан әрқайсысы 25-30 мг. екі параллель өлшем алынады да, қылшығы мен түбіті бөлек фракцияларға айырылады.</w:t>
            </w:r>
            <w:r>
              <w:br/>
            </w:r>
            <w:r>
              <w:rPr>
                <w:rFonts w:ascii="Times New Roman"/>
                <w:b w:val="false"/>
                <w:i w:val="false"/>
                <w:color w:val="000000"/>
                <w:sz w:val="20"/>
              </w:rPr>
              <w:t xml:space="preserve">
Осыдан кейін таза қағаздың үстіне салынып әр фракциядағы талшықтар саны есептеледі. </w:t>
            </w:r>
            <w:r>
              <w:br/>
            </w:r>
            <w:r>
              <w:rPr>
                <w:rFonts w:ascii="Times New Roman"/>
                <w:b w:val="false"/>
                <w:i w:val="false"/>
                <w:color w:val="000000"/>
                <w:sz w:val="20"/>
              </w:rPr>
              <w:t xml:space="preserve">
Белгілердің анықталу дәрежесі қылшық пен түбіттің келесі орташа мағналарына 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4-тен төмен</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төмен</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5-қосымша</w:t>
            </w:r>
          </w:p>
        </w:tc>
      </w:tr>
    </w:tbl>
    <w:bookmarkStart w:name="z593" w:id="240"/>
    <w:p>
      <w:pPr>
        <w:spacing w:after="0"/>
        <w:ind w:left="0"/>
        <w:jc w:val="left"/>
      </w:pPr>
      <w:r>
        <w:rPr>
          <w:rFonts w:ascii="Times New Roman"/>
          <w:b/>
          <w:i w:val="false"/>
          <w:color w:val="000000"/>
        </w:rPr>
        <w:t xml:space="preserve"> 
Ешкілердің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2"/>
        <w:gridCol w:w="7726"/>
        <w:gridCol w:w="2126"/>
        <w:gridCol w:w="643"/>
        <w:gridCol w:w="643"/>
      </w:tblGrid>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241"/>
          <w:p>
            <w:pPr>
              <w:spacing w:after="20"/>
              <w:ind w:left="20"/>
              <w:jc w:val="both"/>
            </w:pPr>
            <w:r>
              <w:rPr>
                <w:rFonts w:ascii="Times New Roman"/>
                <w:b w:val="false"/>
                <w:i w:val="false"/>
                <w:color w:val="000000"/>
                <w:sz w:val="20"/>
              </w:rPr>
              <w:t>
№ р/с</w:t>
            </w:r>
          </w:p>
          <w:bookmarkEnd w:id="241"/>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r>
              <w:br/>
            </w:r>
            <w:r>
              <w:rPr>
                <w:rFonts w:ascii="Times New Roman"/>
                <w:b w:val="false"/>
                <w:i w:val="false"/>
                <w:color w:val="000000"/>
                <w:sz w:val="20"/>
              </w:rPr>
              <w:t>
тәртібі, бағалау жасы</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24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242"/>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1.Жануар: өнімділігінің бағыты (*)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243"/>
          <w:p>
            <w:pPr>
              <w:spacing w:after="20"/>
              <w:ind w:left="20"/>
              <w:jc w:val="both"/>
            </w:pPr>
            <w:r>
              <w:rPr>
                <w:rFonts w:ascii="Times New Roman"/>
                <w:b w:val="false"/>
                <w:i w:val="false"/>
                <w:color w:val="000000"/>
                <w:sz w:val="20"/>
              </w:rPr>
              <w:t>
Көзбен бағалау (бұдан әрі –КБ),</w:t>
            </w:r>
            <w:r>
              <w:br/>
            </w:r>
            <w:r>
              <w:rPr>
                <w:rFonts w:ascii="Times New Roman"/>
                <w:b w:val="false"/>
                <w:i w:val="false"/>
                <w:color w:val="000000"/>
                <w:sz w:val="20"/>
              </w:rPr>
              <w:t>
30 айдан жоғары</w:t>
            </w:r>
          </w:p>
          <w:bookmarkEnd w:id="243"/>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244"/>
          <w:p>
            <w:pPr>
              <w:spacing w:after="20"/>
              <w:ind w:left="20"/>
              <w:jc w:val="both"/>
            </w:pPr>
            <w:r>
              <w:rPr>
                <w:rFonts w:ascii="Times New Roman"/>
                <w:b w:val="false"/>
                <w:i w:val="false"/>
                <w:color w:val="000000"/>
                <w:sz w:val="20"/>
              </w:rPr>
              <w:t>
түбітті</w:t>
            </w:r>
            <w:r>
              <w:br/>
            </w:r>
            <w:r>
              <w:rPr>
                <w:rFonts w:ascii="Times New Roman"/>
                <w:b w:val="false"/>
                <w:i w:val="false"/>
                <w:color w:val="000000"/>
                <w:sz w:val="20"/>
              </w:rPr>
              <w:t>
</w:t>
            </w:r>
            <w:r>
              <w:rPr>
                <w:rFonts w:ascii="Times New Roman"/>
                <w:b w:val="false"/>
                <w:i w:val="false"/>
                <w:color w:val="000000"/>
                <w:sz w:val="20"/>
              </w:rPr>
              <w:t>
жүнді</w:t>
            </w:r>
            <w:r>
              <w:br/>
            </w:r>
            <w:r>
              <w:rPr>
                <w:rFonts w:ascii="Times New Roman"/>
                <w:b w:val="false"/>
                <w:i w:val="false"/>
                <w:color w:val="000000"/>
                <w:sz w:val="20"/>
              </w:rPr>
              <w:t>
</w:t>
            </w:r>
            <w:r>
              <w:rPr>
                <w:rFonts w:ascii="Times New Roman"/>
                <w:b w:val="false"/>
                <w:i w:val="false"/>
                <w:color w:val="000000"/>
                <w:sz w:val="20"/>
              </w:rPr>
              <w:t>
қылшық жүнді</w:t>
            </w:r>
            <w:r>
              <w:br/>
            </w:r>
            <w:r>
              <w:rPr>
                <w:rFonts w:ascii="Times New Roman"/>
                <w:b w:val="false"/>
                <w:i w:val="false"/>
                <w:color w:val="000000"/>
                <w:sz w:val="20"/>
              </w:rPr>
              <w:t>
</w:t>
            </w:r>
            <w:r>
              <w:rPr>
                <w:rFonts w:ascii="Times New Roman"/>
                <w:b w:val="false"/>
                <w:i w:val="false"/>
                <w:color w:val="000000"/>
                <w:sz w:val="20"/>
              </w:rPr>
              <w:t>
сүтті</w:t>
            </w:r>
            <w:r>
              <w:br/>
            </w:r>
            <w:r>
              <w:rPr>
                <w:rFonts w:ascii="Times New Roman"/>
                <w:b w:val="false"/>
                <w:i w:val="false"/>
                <w:color w:val="000000"/>
                <w:sz w:val="20"/>
              </w:rPr>
              <w:t>
аралас</w:t>
            </w:r>
          </w:p>
          <w:bookmarkEnd w:id="244"/>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24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245"/>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246"/>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246"/>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2.Жүн жамылғысы: негізгі бояуы (*)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247"/>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12-18 ай</w:t>
            </w:r>
          </w:p>
          <w:bookmarkEnd w:id="247"/>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248"/>
          <w:p>
            <w:pPr>
              <w:spacing w:after="20"/>
              <w:ind w:left="20"/>
              <w:jc w:val="both"/>
            </w:pPr>
            <w:r>
              <w:rPr>
                <w:rFonts w:ascii="Times New Roman"/>
                <w:b w:val="false"/>
                <w:i w:val="false"/>
                <w:color w:val="000000"/>
                <w:sz w:val="20"/>
              </w:rPr>
              <w:t>
ақ</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боз</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
қоңыр</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
сары</w:t>
            </w:r>
            <w:r>
              <w:rPr>
                <w:rFonts w:ascii="Times New Roman"/>
                <w:b w:val="false"/>
                <w:i w:val="false"/>
                <w:color w:val="000000"/>
                <w:vertAlign w:val="superscript"/>
              </w:rPr>
              <w:t>4</w:t>
            </w:r>
            <w:r>
              <w:br/>
            </w:r>
            <w:r>
              <w:rPr>
                <w:rFonts w:ascii="Times New Roman"/>
                <w:b w:val="false"/>
                <w:i w:val="false"/>
                <w:color w:val="000000"/>
                <w:sz w:val="20"/>
              </w:rPr>
              <w:t>
қара</w:t>
            </w:r>
            <w:r>
              <w:rPr>
                <w:rFonts w:ascii="Times New Roman"/>
                <w:b w:val="false"/>
                <w:i w:val="false"/>
                <w:color w:val="000000"/>
                <w:vertAlign w:val="superscript"/>
              </w:rPr>
              <w:t>5</w:t>
            </w:r>
          </w:p>
          <w:bookmarkEnd w:id="248"/>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24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249"/>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25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250"/>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251"/>
          <w:p>
            <w:pPr>
              <w:spacing w:after="20"/>
              <w:ind w:left="20"/>
              <w:jc w:val="both"/>
            </w:pPr>
            <w:r>
              <w:rPr>
                <w:rFonts w:ascii="Times New Roman"/>
                <w:b w:val="false"/>
                <w:i w:val="false"/>
                <w:color w:val="000000"/>
                <w:sz w:val="20"/>
              </w:rPr>
              <w:t>
3.Жүн жамылғысы: қосымша бояуының бар-жоғы (+)</w:t>
            </w:r>
            <w:r>
              <w:br/>
            </w:r>
            <w:r>
              <w:rPr>
                <w:rFonts w:ascii="Times New Roman"/>
                <w:b w:val="false"/>
                <w:i w:val="false"/>
                <w:color w:val="000000"/>
                <w:sz w:val="20"/>
              </w:rPr>
              <w:t>
сүтті тұқымдарды бағалауда ескеріледі (бұдан әрі -С) және аралас тұқымдарды бағалауда ескеріледі (бұдан әрі -А)</w:t>
            </w:r>
          </w:p>
          <w:bookmarkEnd w:id="251"/>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252"/>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30 айдан жоғары</w:t>
            </w:r>
          </w:p>
          <w:bookmarkEnd w:id="252"/>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253"/>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253"/>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254"/>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254"/>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255"/>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255"/>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4.Түбіт: түсі (*) (+) түбітті тұқымдарды бағалауда ескеріледі (бұдан әрі -Т) және қылшық жүнді тұқымдарды бағалауда ескеріледі (бұдан әрі - ҚЖ)</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256"/>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12-18 ай</w:t>
            </w:r>
          </w:p>
          <w:bookmarkEnd w:id="256"/>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257"/>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ашық боз</w:t>
            </w:r>
            <w:r>
              <w:br/>
            </w:r>
            <w:r>
              <w:rPr>
                <w:rFonts w:ascii="Times New Roman"/>
                <w:b w:val="false"/>
                <w:i w:val="false"/>
                <w:color w:val="000000"/>
                <w:sz w:val="20"/>
              </w:rPr>
              <w:t>
</w:t>
            </w:r>
            <w:r>
              <w:rPr>
                <w:rFonts w:ascii="Times New Roman"/>
                <w:b w:val="false"/>
                <w:i w:val="false"/>
                <w:color w:val="000000"/>
                <w:sz w:val="20"/>
              </w:rPr>
              <w:t>
қоңыр боз</w:t>
            </w:r>
            <w:r>
              <w:br/>
            </w:r>
            <w:r>
              <w:rPr>
                <w:rFonts w:ascii="Times New Roman"/>
                <w:b w:val="false"/>
                <w:i w:val="false"/>
                <w:color w:val="000000"/>
                <w:sz w:val="20"/>
              </w:rPr>
              <w:t>
қоңыр</w:t>
            </w:r>
          </w:p>
          <w:bookmarkEnd w:id="257"/>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25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258"/>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259"/>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259"/>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5.Жабынды жүн: негізгі бояуы (*)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260"/>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30 айдан жоғары</w:t>
            </w:r>
          </w:p>
          <w:bookmarkEnd w:id="260"/>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261"/>
          <w:p>
            <w:pPr>
              <w:spacing w:after="20"/>
              <w:ind w:left="20"/>
              <w:jc w:val="both"/>
            </w:pPr>
            <w:r>
              <w:rPr>
                <w:rFonts w:ascii="Times New Roman"/>
                <w:b w:val="false"/>
                <w:i w:val="false"/>
                <w:color w:val="000000"/>
                <w:sz w:val="20"/>
              </w:rPr>
              <w:t>
ққ</w:t>
            </w:r>
            <w:r>
              <w:br/>
            </w:r>
            <w:r>
              <w:rPr>
                <w:rFonts w:ascii="Times New Roman"/>
                <w:b w:val="false"/>
                <w:i w:val="false"/>
                <w:color w:val="000000"/>
                <w:sz w:val="20"/>
              </w:rPr>
              <w:t>
</w:t>
            </w:r>
            <w:r>
              <w:rPr>
                <w:rFonts w:ascii="Times New Roman"/>
                <w:b w:val="false"/>
                <w:i w:val="false"/>
                <w:color w:val="000000"/>
                <w:sz w:val="20"/>
              </w:rPr>
              <w:t>
боз</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w:t>
            </w:r>
            <w:r>
              <w:rPr>
                <w:rFonts w:ascii="Times New Roman"/>
                <w:b w:val="false"/>
                <w:i w:val="false"/>
                <w:color w:val="000000"/>
                <w:sz w:val="20"/>
              </w:rPr>
              <w:t>
сары</w:t>
            </w:r>
            <w:r>
              <w:br/>
            </w:r>
            <w:r>
              <w:rPr>
                <w:rFonts w:ascii="Times New Roman"/>
                <w:b w:val="false"/>
                <w:i w:val="false"/>
                <w:color w:val="000000"/>
                <w:sz w:val="20"/>
              </w:rPr>
              <w:t>
қара</w:t>
            </w:r>
          </w:p>
          <w:bookmarkEnd w:id="261"/>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26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262"/>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263"/>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263"/>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264"/>
          <w:p>
            <w:pPr>
              <w:spacing w:after="20"/>
              <w:ind w:left="20"/>
              <w:jc w:val="both"/>
            </w:pPr>
            <w:r>
              <w:rPr>
                <w:rFonts w:ascii="Times New Roman"/>
                <w:b w:val="false"/>
                <w:i w:val="false"/>
                <w:color w:val="000000"/>
                <w:sz w:val="20"/>
              </w:rPr>
              <w:t>
6.Жабынды жүн: қосымша бояуының бар-жоғы</w:t>
            </w:r>
            <w:r>
              <w:br/>
            </w:r>
            <w:r>
              <w:rPr>
                <w:rFonts w:ascii="Times New Roman"/>
                <w:b w:val="false"/>
                <w:i w:val="false"/>
                <w:color w:val="000000"/>
                <w:sz w:val="20"/>
              </w:rPr>
              <w:t>
(*) (+) (С) (А)</w:t>
            </w:r>
          </w:p>
          <w:bookmarkEnd w:id="264"/>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265"/>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30 айдан жоғары</w:t>
            </w:r>
          </w:p>
          <w:bookmarkEnd w:id="265"/>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266"/>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266"/>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267"/>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267"/>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268"/>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268"/>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7.Басы: жүннің өскінділігі (түбіттің) (Т) және жүнді тұқымдарды бағалауда ескеріледі (бұдан әрі - Ж)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269"/>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12-18 ай</w:t>
            </w:r>
          </w:p>
          <w:bookmarkEnd w:id="269"/>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270"/>
          <w:p>
            <w:pPr>
              <w:spacing w:after="20"/>
              <w:ind w:left="20"/>
              <w:jc w:val="both"/>
            </w:pPr>
            <w:r>
              <w:rPr>
                <w:rFonts w:ascii="Times New Roman"/>
                <w:b w:val="false"/>
                <w:i w:val="false"/>
                <w:color w:val="000000"/>
                <w:sz w:val="20"/>
              </w:rPr>
              <w:t>
әлсіз</w:t>
            </w:r>
            <w:r>
              <w:br/>
            </w:r>
            <w:r>
              <w:rPr>
                <w:rFonts w:ascii="Times New Roman"/>
                <w:b w:val="false"/>
                <w:i w:val="false"/>
                <w:color w:val="000000"/>
                <w:sz w:val="20"/>
              </w:rPr>
              <w:t>
күшті</w:t>
            </w:r>
          </w:p>
          <w:bookmarkEnd w:id="270"/>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271"/>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271"/>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272"/>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272"/>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273"/>
          <w:p>
            <w:pPr>
              <w:spacing w:after="20"/>
              <w:ind w:left="20"/>
              <w:jc w:val="both"/>
            </w:pPr>
            <w:r>
              <w:rPr>
                <w:rFonts w:ascii="Times New Roman"/>
                <w:b w:val="false"/>
                <w:i w:val="false"/>
                <w:color w:val="000000"/>
                <w:sz w:val="20"/>
              </w:rPr>
              <w:t>
8.Алдыңғы сирақтары: жүннің өскінділігі (түбіттің) (Т) (Ж)</w:t>
            </w:r>
            <w:r>
              <w:br/>
            </w:r>
            <w:r>
              <w:rPr>
                <w:rFonts w:ascii="Times New Roman"/>
                <w:b w:val="false"/>
                <w:i w:val="false"/>
                <w:color w:val="000000"/>
                <w:sz w:val="20"/>
              </w:rPr>
              <w:t>
 </w:t>
            </w:r>
          </w:p>
          <w:bookmarkEnd w:id="273"/>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274"/>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12-18 ай</w:t>
            </w:r>
          </w:p>
          <w:bookmarkEnd w:id="274"/>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275"/>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жіліншіктен жоғары</w:t>
            </w:r>
            <w:r>
              <w:br/>
            </w:r>
            <w:r>
              <w:rPr>
                <w:rFonts w:ascii="Times New Roman"/>
                <w:b w:val="false"/>
                <w:i w:val="false"/>
                <w:color w:val="000000"/>
                <w:sz w:val="20"/>
              </w:rPr>
              <w:t>
жіліншіктен төмен</w:t>
            </w:r>
          </w:p>
          <w:bookmarkEnd w:id="275"/>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27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276"/>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277"/>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277"/>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278"/>
          <w:p>
            <w:pPr>
              <w:spacing w:after="20"/>
              <w:ind w:left="20"/>
              <w:jc w:val="both"/>
            </w:pPr>
            <w:r>
              <w:rPr>
                <w:rFonts w:ascii="Times New Roman"/>
                <w:b w:val="false"/>
                <w:i w:val="false"/>
                <w:color w:val="000000"/>
                <w:sz w:val="20"/>
              </w:rPr>
              <w:t>
9.Артқы сирақтары: жүннің өскінділігі (түбіттің)</w:t>
            </w:r>
            <w:r>
              <w:br/>
            </w:r>
            <w:r>
              <w:rPr>
                <w:rFonts w:ascii="Times New Roman"/>
                <w:b w:val="false"/>
                <w:i w:val="false"/>
                <w:color w:val="000000"/>
                <w:sz w:val="20"/>
              </w:rPr>
              <w:t>
(Т) (Ж)</w:t>
            </w:r>
          </w:p>
          <w:bookmarkEnd w:id="278"/>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279"/>
          <w:p>
            <w:pPr>
              <w:spacing w:after="20"/>
              <w:ind w:left="20"/>
              <w:jc w:val="both"/>
            </w:pPr>
            <w:r>
              <w:rPr>
                <w:rFonts w:ascii="Times New Roman"/>
                <w:b w:val="false"/>
                <w:i w:val="false"/>
                <w:color w:val="000000"/>
                <w:sz w:val="20"/>
              </w:rPr>
              <w:t xml:space="preserve">
КБ, </w:t>
            </w:r>
            <w:r>
              <w:br/>
            </w:r>
            <w:r>
              <w:rPr>
                <w:rFonts w:ascii="Times New Roman"/>
                <w:b w:val="false"/>
                <w:i w:val="false"/>
                <w:color w:val="000000"/>
                <w:sz w:val="20"/>
              </w:rPr>
              <w:t>
12-18 ай</w:t>
            </w:r>
          </w:p>
          <w:bookmarkEnd w:id="279"/>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280"/>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жіліншіктен жоғары</w:t>
            </w:r>
            <w:r>
              <w:br/>
            </w:r>
            <w:r>
              <w:rPr>
                <w:rFonts w:ascii="Times New Roman"/>
                <w:b w:val="false"/>
                <w:i w:val="false"/>
                <w:color w:val="000000"/>
                <w:sz w:val="20"/>
              </w:rPr>
              <w:t>
жіліншіктен төмен</w:t>
            </w:r>
          </w:p>
          <w:bookmarkEnd w:id="280"/>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28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281"/>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282"/>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282"/>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10.Арқасы: жүннің өскінділігі (түбіттің) (*)(+)(Т)(Ж)</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283"/>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12-18 ай</w:t>
            </w:r>
          </w:p>
          <w:bookmarkEnd w:id="283"/>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284"/>
          <w:p>
            <w:pPr>
              <w:spacing w:after="20"/>
              <w:ind w:left="20"/>
              <w:jc w:val="both"/>
            </w:pPr>
            <w:r>
              <w:rPr>
                <w:rFonts w:ascii="Times New Roman"/>
                <w:b w:val="false"/>
                <w:i w:val="false"/>
                <w:color w:val="000000"/>
                <w:sz w:val="20"/>
              </w:rPr>
              <w:t>
әлсіз</w:t>
            </w:r>
            <w:r>
              <w:br/>
            </w:r>
            <w:r>
              <w:rPr>
                <w:rFonts w:ascii="Times New Roman"/>
                <w:b w:val="false"/>
                <w:i w:val="false"/>
                <w:color w:val="000000"/>
                <w:sz w:val="20"/>
              </w:rPr>
              <w:t>
күшті</w:t>
            </w:r>
          </w:p>
          <w:bookmarkEnd w:id="284"/>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285"/>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285"/>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286"/>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286"/>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287"/>
          <w:p>
            <w:pPr>
              <w:spacing w:after="20"/>
              <w:ind w:left="20"/>
              <w:jc w:val="both"/>
            </w:pPr>
            <w:r>
              <w:rPr>
                <w:rFonts w:ascii="Times New Roman"/>
                <w:b w:val="false"/>
                <w:i w:val="false"/>
                <w:color w:val="000000"/>
                <w:sz w:val="20"/>
              </w:rPr>
              <w:t>
11.Теке: тірі салмағы(*)(+)</w:t>
            </w:r>
            <w:r>
              <w:br/>
            </w:r>
            <w:r>
              <w:rPr>
                <w:rFonts w:ascii="Times New Roman"/>
                <w:b w:val="false"/>
                <w:i w:val="false"/>
                <w:color w:val="000000"/>
                <w:sz w:val="20"/>
              </w:rPr>
              <w:t>
 </w:t>
            </w:r>
          </w:p>
          <w:bookmarkEnd w:id="287"/>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288"/>
          <w:p>
            <w:pPr>
              <w:spacing w:after="20"/>
              <w:ind w:left="20"/>
              <w:jc w:val="both"/>
            </w:pPr>
            <w:r>
              <w:rPr>
                <w:rFonts w:ascii="Times New Roman"/>
                <w:b w:val="false"/>
                <w:i w:val="false"/>
                <w:color w:val="000000"/>
                <w:sz w:val="20"/>
              </w:rPr>
              <w:t>
Өлшем әдістеме (бұдан әрі –Ө),</w:t>
            </w:r>
            <w:r>
              <w:br/>
            </w:r>
            <w:r>
              <w:rPr>
                <w:rFonts w:ascii="Times New Roman"/>
                <w:b w:val="false"/>
                <w:i w:val="false"/>
                <w:color w:val="000000"/>
                <w:sz w:val="20"/>
              </w:rPr>
              <w:t>
30 айдан жоғары</w:t>
            </w:r>
          </w:p>
          <w:bookmarkEnd w:id="288"/>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289"/>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289"/>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29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90"/>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291"/>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291"/>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292"/>
          <w:p>
            <w:pPr>
              <w:spacing w:after="20"/>
              <w:ind w:left="20"/>
              <w:jc w:val="both"/>
            </w:pPr>
            <w:r>
              <w:rPr>
                <w:rFonts w:ascii="Times New Roman"/>
                <w:b w:val="false"/>
                <w:i w:val="false"/>
                <w:color w:val="000000"/>
                <w:sz w:val="20"/>
              </w:rPr>
              <w:t>
12.Теке: шоқтығының биіктігі</w:t>
            </w:r>
            <w:r>
              <w:br/>
            </w:r>
            <w:r>
              <w:rPr>
                <w:rFonts w:ascii="Times New Roman"/>
                <w:b w:val="false"/>
                <w:i w:val="false"/>
                <w:color w:val="000000"/>
                <w:sz w:val="20"/>
              </w:rPr>
              <w:t>
(*)(+)</w:t>
            </w:r>
          </w:p>
          <w:bookmarkEnd w:id="292"/>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293"/>
          <w:p>
            <w:pPr>
              <w:spacing w:after="20"/>
              <w:ind w:left="20"/>
              <w:jc w:val="both"/>
            </w:pPr>
            <w:r>
              <w:rPr>
                <w:rFonts w:ascii="Times New Roman"/>
                <w:b w:val="false"/>
                <w:i w:val="false"/>
                <w:color w:val="000000"/>
                <w:sz w:val="20"/>
              </w:rPr>
              <w:t>
Ө,</w:t>
            </w:r>
            <w:r>
              <w:br/>
            </w:r>
            <w:r>
              <w:rPr>
                <w:rFonts w:ascii="Times New Roman"/>
                <w:b w:val="false"/>
                <w:i w:val="false"/>
                <w:color w:val="000000"/>
                <w:sz w:val="20"/>
              </w:rPr>
              <w:t>
30 айдан жоғары</w:t>
            </w:r>
          </w:p>
          <w:bookmarkEnd w:id="293"/>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294"/>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294"/>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29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95"/>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296"/>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296"/>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13.Аналық ешкі: тірі салмағы</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297"/>
          <w:p>
            <w:pPr>
              <w:spacing w:after="20"/>
              <w:ind w:left="20"/>
              <w:jc w:val="both"/>
            </w:pPr>
            <w:r>
              <w:rPr>
                <w:rFonts w:ascii="Times New Roman"/>
                <w:b w:val="false"/>
                <w:i w:val="false"/>
                <w:color w:val="000000"/>
                <w:sz w:val="20"/>
              </w:rPr>
              <w:t>
Ө,</w:t>
            </w:r>
            <w:r>
              <w:br/>
            </w:r>
            <w:r>
              <w:rPr>
                <w:rFonts w:ascii="Times New Roman"/>
                <w:b w:val="false"/>
                <w:i w:val="false"/>
                <w:color w:val="000000"/>
                <w:sz w:val="20"/>
              </w:rPr>
              <w:t>
30 айдан жоғары</w:t>
            </w:r>
          </w:p>
          <w:bookmarkEnd w:id="297"/>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298"/>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298"/>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29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99"/>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300"/>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300"/>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301"/>
          <w:p>
            <w:pPr>
              <w:spacing w:after="20"/>
              <w:ind w:left="20"/>
              <w:jc w:val="both"/>
            </w:pPr>
            <w:r>
              <w:rPr>
                <w:rFonts w:ascii="Times New Roman"/>
                <w:b w:val="false"/>
                <w:i w:val="false"/>
                <w:color w:val="000000"/>
                <w:sz w:val="20"/>
              </w:rPr>
              <w:t>
14.Аналық ешкі: шоқтығының биіктігі (*) (+)</w:t>
            </w:r>
            <w:r>
              <w:br/>
            </w:r>
            <w:r>
              <w:rPr>
                <w:rFonts w:ascii="Times New Roman"/>
                <w:b w:val="false"/>
                <w:i w:val="false"/>
                <w:color w:val="000000"/>
                <w:sz w:val="20"/>
              </w:rPr>
              <w:t>
 </w:t>
            </w:r>
          </w:p>
          <w:bookmarkEnd w:id="301"/>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302"/>
          <w:p>
            <w:pPr>
              <w:spacing w:after="20"/>
              <w:ind w:left="20"/>
              <w:jc w:val="both"/>
            </w:pPr>
            <w:r>
              <w:rPr>
                <w:rFonts w:ascii="Times New Roman"/>
                <w:b w:val="false"/>
                <w:i w:val="false"/>
                <w:color w:val="000000"/>
                <w:sz w:val="20"/>
              </w:rPr>
              <w:t>
Ө,</w:t>
            </w:r>
            <w:r>
              <w:br/>
            </w:r>
            <w:r>
              <w:rPr>
                <w:rFonts w:ascii="Times New Roman"/>
                <w:b w:val="false"/>
                <w:i w:val="false"/>
                <w:color w:val="000000"/>
                <w:sz w:val="20"/>
              </w:rPr>
              <w:t>
30 айдан жоғары</w:t>
            </w:r>
          </w:p>
          <w:bookmarkEnd w:id="302"/>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303"/>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303"/>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30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304"/>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305"/>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305"/>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306"/>
          <w:p>
            <w:pPr>
              <w:spacing w:after="20"/>
              <w:ind w:left="20"/>
              <w:jc w:val="both"/>
            </w:pPr>
            <w:r>
              <w:rPr>
                <w:rFonts w:ascii="Times New Roman"/>
                <w:b w:val="false"/>
                <w:i w:val="false"/>
                <w:color w:val="000000"/>
                <w:sz w:val="20"/>
              </w:rPr>
              <w:t>
15.Басы: қапталынан(+)</w:t>
            </w:r>
            <w:r>
              <w:br/>
            </w:r>
            <w:r>
              <w:rPr>
                <w:rFonts w:ascii="Times New Roman"/>
                <w:b w:val="false"/>
                <w:i w:val="false"/>
                <w:color w:val="000000"/>
                <w:sz w:val="20"/>
              </w:rPr>
              <w:t>
 </w:t>
            </w:r>
          </w:p>
          <w:bookmarkEnd w:id="306"/>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307"/>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12-18 ай</w:t>
            </w:r>
          </w:p>
          <w:bookmarkEnd w:id="307"/>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308"/>
          <w:p>
            <w:pPr>
              <w:spacing w:after="20"/>
              <w:ind w:left="20"/>
              <w:jc w:val="both"/>
            </w:pPr>
            <w:r>
              <w:rPr>
                <w:rFonts w:ascii="Times New Roman"/>
                <w:b w:val="false"/>
                <w:i w:val="false"/>
                <w:color w:val="000000"/>
                <w:sz w:val="20"/>
              </w:rPr>
              <w:t>
дөңес</w:t>
            </w:r>
            <w:r>
              <w:br/>
            </w:r>
            <w:r>
              <w:rPr>
                <w:rFonts w:ascii="Times New Roman"/>
                <w:b w:val="false"/>
                <w:i w:val="false"/>
                <w:color w:val="000000"/>
                <w:sz w:val="20"/>
              </w:rPr>
              <w:t>
</w:t>
            </w:r>
            <w:r>
              <w:rPr>
                <w:rFonts w:ascii="Times New Roman"/>
                <w:b w:val="false"/>
                <w:i w:val="false"/>
                <w:color w:val="000000"/>
                <w:sz w:val="20"/>
              </w:rPr>
              <w:t>
тік</w:t>
            </w:r>
            <w:r>
              <w:br/>
            </w:r>
            <w:r>
              <w:rPr>
                <w:rFonts w:ascii="Times New Roman"/>
                <w:b w:val="false"/>
                <w:i w:val="false"/>
                <w:color w:val="000000"/>
                <w:sz w:val="20"/>
              </w:rPr>
              <w:t>
иілген</w:t>
            </w:r>
          </w:p>
          <w:bookmarkEnd w:id="308"/>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30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309"/>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310"/>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310"/>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311"/>
          <w:p>
            <w:pPr>
              <w:spacing w:after="20"/>
              <w:ind w:left="20"/>
              <w:jc w:val="both"/>
            </w:pPr>
            <w:r>
              <w:rPr>
                <w:rFonts w:ascii="Times New Roman"/>
                <w:b w:val="false"/>
                <w:i w:val="false"/>
                <w:color w:val="000000"/>
                <w:sz w:val="20"/>
              </w:rPr>
              <w:t>
16.Құлағы: орналасуы(+)</w:t>
            </w:r>
            <w:r>
              <w:br/>
            </w:r>
            <w:r>
              <w:rPr>
                <w:rFonts w:ascii="Times New Roman"/>
                <w:b w:val="false"/>
                <w:i w:val="false"/>
                <w:color w:val="000000"/>
                <w:sz w:val="20"/>
              </w:rPr>
              <w:t>
 </w:t>
            </w:r>
          </w:p>
          <w:bookmarkEnd w:id="311"/>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312"/>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12-18 ай</w:t>
            </w:r>
          </w:p>
          <w:bookmarkEnd w:id="312"/>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313"/>
          <w:p>
            <w:pPr>
              <w:spacing w:after="20"/>
              <w:ind w:left="20"/>
              <w:jc w:val="both"/>
            </w:pPr>
            <w:r>
              <w:rPr>
                <w:rFonts w:ascii="Times New Roman"/>
                <w:b w:val="false"/>
                <w:i w:val="false"/>
                <w:color w:val="000000"/>
                <w:sz w:val="20"/>
              </w:rPr>
              <w:t>
тік</w:t>
            </w:r>
            <w:r>
              <w:br/>
            </w:r>
            <w:r>
              <w:rPr>
                <w:rFonts w:ascii="Times New Roman"/>
                <w:b w:val="false"/>
                <w:i w:val="false"/>
                <w:color w:val="000000"/>
                <w:sz w:val="20"/>
              </w:rPr>
              <w:t>
</w:t>
            </w:r>
            <w:r>
              <w:rPr>
                <w:rFonts w:ascii="Times New Roman"/>
                <w:b w:val="false"/>
                <w:i w:val="false"/>
                <w:color w:val="000000"/>
                <w:sz w:val="20"/>
              </w:rPr>
              <w:t>
жартылай тік</w:t>
            </w:r>
            <w:r>
              <w:br/>
            </w:r>
            <w:r>
              <w:rPr>
                <w:rFonts w:ascii="Times New Roman"/>
                <w:b w:val="false"/>
                <w:i w:val="false"/>
                <w:color w:val="000000"/>
                <w:sz w:val="20"/>
              </w:rPr>
              <w:t>
салпаң</w:t>
            </w:r>
          </w:p>
          <w:bookmarkEnd w:id="313"/>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31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314"/>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315"/>
          <w:p>
            <w:pPr>
              <w:spacing w:after="20"/>
              <w:ind w:left="20"/>
              <w:jc w:val="both"/>
            </w:pPr>
            <w:r>
              <w:rPr>
                <w:rFonts w:ascii="Times New Roman"/>
                <w:b w:val="false"/>
                <w:i w:val="false"/>
                <w:color w:val="000000"/>
                <w:sz w:val="20"/>
              </w:rPr>
              <w:t>
17</w:t>
            </w:r>
          </w:p>
          <w:bookmarkEnd w:id="315"/>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17.Мүйізі: бар-жоғы</w:t>
            </w:r>
            <w:r>
              <w:br/>
            </w:r>
            <w:r>
              <w:rPr>
                <w:rFonts w:ascii="Times New Roman"/>
                <w:b w:val="false"/>
                <w:i w:val="false"/>
                <w:color w:val="000000"/>
                <w:sz w:val="20"/>
              </w:rPr>
              <w:t>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r>
              <w:br/>
            </w:r>
            <w:r>
              <w:rPr>
                <w:rFonts w:ascii="Times New Roman"/>
                <w:b w:val="false"/>
                <w:i w:val="false"/>
                <w:color w:val="000000"/>
                <w:sz w:val="20"/>
              </w:rPr>
              <w:t>
30 айдан жоғары</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316"/>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bookmarkEnd w:id="316"/>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317"/>
          <w:p>
            <w:pPr>
              <w:spacing w:after="20"/>
              <w:ind w:left="20"/>
              <w:jc w:val="both"/>
            </w:pPr>
            <w:r>
              <w:rPr>
                <w:rFonts w:ascii="Times New Roman"/>
                <w:b w:val="false"/>
                <w:i w:val="false"/>
                <w:color w:val="000000"/>
                <w:sz w:val="20"/>
              </w:rPr>
              <w:t>
18.Мүйізі: пішіні (+)</w:t>
            </w:r>
            <w:r>
              <w:br/>
            </w:r>
            <w:r>
              <w:rPr>
                <w:rFonts w:ascii="Times New Roman"/>
                <w:b w:val="false"/>
                <w:i w:val="false"/>
                <w:color w:val="000000"/>
                <w:sz w:val="20"/>
              </w:rPr>
              <w:t>
 </w:t>
            </w:r>
          </w:p>
          <w:bookmarkEnd w:id="317"/>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318"/>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30 айдан жоғары</w:t>
            </w:r>
          </w:p>
          <w:bookmarkEnd w:id="318"/>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319"/>
          <w:p>
            <w:pPr>
              <w:spacing w:after="20"/>
              <w:ind w:left="20"/>
              <w:jc w:val="both"/>
            </w:pPr>
            <w:r>
              <w:rPr>
                <w:rFonts w:ascii="Times New Roman"/>
                <w:b w:val="false"/>
                <w:i w:val="false"/>
                <w:color w:val="000000"/>
                <w:sz w:val="20"/>
              </w:rPr>
              <w:t>
приска типтес</w:t>
            </w:r>
            <w:r>
              <w:br/>
            </w:r>
            <w:r>
              <w:rPr>
                <w:rFonts w:ascii="Times New Roman"/>
                <w:b w:val="false"/>
                <w:i w:val="false"/>
                <w:color w:val="000000"/>
                <w:sz w:val="20"/>
              </w:rPr>
              <w:t>
</w:t>
            </w:r>
            <w:r>
              <w:rPr>
                <w:rFonts w:ascii="Times New Roman"/>
                <w:b w:val="false"/>
                <w:i w:val="false"/>
                <w:color w:val="000000"/>
                <w:sz w:val="20"/>
              </w:rPr>
              <w:t>
безоар типтес</w:t>
            </w:r>
            <w:r>
              <w:br/>
            </w:r>
            <w:r>
              <w:rPr>
                <w:rFonts w:ascii="Times New Roman"/>
                <w:b w:val="false"/>
                <w:i w:val="false"/>
                <w:color w:val="000000"/>
                <w:sz w:val="20"/>
              </w:rPr>
              <w:t>
маркур типтес</w:t>
            </w:r>
          </w:p>
          <w:bookmarkEnd w:id="319"/>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32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320"/>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321"/>
          <w:p>
            <w:pPr>
              <w:spacing w:after="20"/>
              <w:ind w:left="20"/>
              <w:jc w:val="both"/>
            </w:pPr>
            <w:r>
              <w:rPr>
                <w:rFonts w:ascii="Times New Roman"/>
                <w:b w:val="false"/>
                <w:i w:val="false"/>
                <w:color w:val="000000"/>
                <w:sz w:val="20"/>
              </w:rPr>
              <w:t>
19</w:t>
            </w:r>
          </w:p>
          <w:bookmarkEnd w:id="321"/>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19.Сақал: бар-жоғы</w:t>
            </w:r>
            <w:r>
              <w:br/>
            </w:r>
            <w:r>
              <w:rPr>
                <w:rFonts w:ascii="Times New Roman"/>
                <w:b w:val="false"/>
                <w:i w:val="false"/>
                <w:color w:val="000000"/>
                <w:sz w:val="20"/>
              </w:rPr>
              <w:t>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r>
              <w:br/>
            </w:r>
            <w:r>
              <w:rPr>
                <w:rFonts w:ascii="Times New Roman"/>
                <w:b w:val="false"/>
                <w:i w:val="false"/>
                <w:color w:val="000000"/>
                <w:sz w:val="20"/>
              </w:rPr>
              <w:t>
12-18 ай</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r>
              <w:br/>
            </w:r>
            <w:r>
              <w:rPr>
                <w:rFonts w:ascii="Times New Roman"/>
                <w:b w:val="false"/>
                <w:i w:val="false"/>
                <w:color w:val="000000"/>
                <w:sz w:val="20"/>
              </w:rPr>
              <w:t>
 </w:t>
            </w:r>
          </w:p>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322"/>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322"/>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323"/>
          <w:p>
            <w:pPr>
              <w:spacing w:after="20"/>
              <w:ind w:left="20"/>
              <w:jc w:val="both"/>
            </w:pPr>
            <w:r>
              <w:rPr>
                <w:rFonts w:ascii="Times New Roman"/>
                <w:b w:val="false"/>
                <w:i w:val="false"/>
                <w:color w:val="000000"/>
                <w:sz w:val="20"/>
              </w:rPr>
              <w:t>
20.Аяқтары: ұзын сирақтылық индексі (+)</w:t>
            </w:r>
            <w:r>
              <w:br/>
            </w:r>
            <w:r>
              <w:rPr>
                <w:rFonts w:ascii="Times New Roman"/>
                <w:b w:val="false"/>
                <w:i w:val="false"/>
                <w:color w:val="000000"/>
                <w:sz w:val="20"/>
              </w:rPr>
              <w:t>
 </w:t>
            </w:r>
          </w:p>
          <w:bookmarkEnd w:id="323"/>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324"/>
          <w:p>
            <w:pPr>
              <w:spacing w:after="20"/>
              <w:ind w:left="20"/>
              <w:jc w:val="both"/>
            </w:pPr>
            <w:r>
              <w:rPr>
                <w:rFonts w:ascii="Times New Roman"/>
                <w:b w:val="false"/>
                <w:i w:val="false"/>
                <w:color w:val="000000"/>
                <w:sz w:val="20"/>
              </w:rPr>
              <w:t>
ЕӘ,</w:t>
            </w:r>
            <w:r>
              <w:br/>
            </w:r>
            <w:r>
              <w:rPr>
                <w:rFonts w:ascii="Times New Roman"/>
                <w:b w:val="false"/>
                <w:i w:val="false"/>
                <w:color w:val="000000"/>
                <w:sz w:val="20"/>
              </w:rPr>
              <w:t>
12-18 ай</w:t>
            </w:r>
          </w:p>
          <w:bookmarkEnd w:id="324"/>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325"/>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325"/>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32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326"/>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327"/>
          <w:p>
            <w:pPr>
              <w:spacing w:after="20"/>
              <w:ind w:left="20"/>
              <w:jc w:val="both"/>
            </w:pPr>
            <w:r>
              <w:rPr>
                <w:rFonts w:ascii="Times New Roman"/>
                <w:b w:val="false"/>
                <w:i w:val="false"/>
                <w:color w:val="000000"/>
                <w:sz w:val="20"/>
              </w:rPr>
              <w:t>
21</w:t>
            </w:r>
            <w:r>
              <w:br/>
            </w:r>
            <w:r>
              <w:rPr>
                <w:rFonts w:ascii="Times New Roman"/>
                <w:b w:val="false"/>
                <w:i w:val="false"/>
                <w:color w:val="000000"/>
                <w:sz w:val="20"/>
              </w:rPr>
              <w:t>
 </w:t>
            </w:r>
          </w:p>
          <w:bookmarkEnd w:id="327"/>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328"/>
          <w:p>
            <w:pPr>
              <w:spacing w:after="20"/>
              <w:ind w:left="20"/>
              <w:jc w:val="both"/>
            </w:pPr>
            <w:r>
              <w:rPr>
                <w:rFonts w:ascii="Times New Roman"/>
                <w:b w:val="false"/>
                <w:i w:val="false"/>
                <w:color w:val="000000"/>
                <w:sz w:val="20"/>
              </w:rPr>
              <w:t>
21.Аналық ешкі: төлдегіштік (+)</w:t>
            </w:r>
            <w:r>
              <w:br/>
            </w:r>
            <w:r>
              <w:rPr>
                <w:rFonts w:ascii="Times New Roman"/>
                <w:b w:val="false"/>
                <w:i w:val="false"/>
                <w:color w:val="000000"/>
                <w:sz w:val="20"/>
              </w:rPr>
              <w:t>
 </w:t>
            </w:r>
          </w:p>
          <w:bookmarkEnd w:id="328"/>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329"/>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24 айдан жоғары</w:t>
            </w:r>
          </w:p>
          <w:bookmarkEnd w:id="329"/>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330"/>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330"/>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33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331"/>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332"/>
          <w:p>
            <w:pPr>
              <w:spacing w:after="20"/>
              <w:ind w:left="20"/>
              <w:jc w:val="both"/>
            </w:pPr>
            <w:r>
              <w:rPr>
                <w:rFonts w:ascii="Times New Roman"/>
                <w:b w:val="false"/>
                <w:i w:val="false"/>
                <w:color w:val="000000"/>
                <w:sz w:val="20"/>
              </w:rPr>
              <w:t>
22</w:t>
            </w:r>
            <w:r>
              <w:br/>
            </w:r>
            <w:r>
              <w:rPr>
                <w:rFonts w:ascii="Times New Roman"/>
                <w:b w:val="false"/>
                <w:i w:val="false"/>
                <w:color w:val="000000"/>
                <w:sz w:val="20"/>
              </w:rPr>
              <w:t>
 </w:t>
            </w:r>
          </w:p>
          <w:bookmarkEnd w:id="332"/>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333"/>
          <w:p>
            <w:pPr>
              <w:spacing w:after="20"/>
              <w:ind w:left="20"/>
              <w:jc w:val="both"/>
            </w:pPr>
            <w:r>
              <w:rPr>
                <w:rFonts w:ascii="Times New Roman"/>
                <w:b w:val="false"/>
                <w:i w:val="false"/>
                <w:color w:val="000000"/>
                <w:sz w:val="20"/>
              </w:rPr>
              <w:t>
22.Аналық ешкі: сүттілігі</w:t>
            </w:r>
            <w:r>
              <w:br/>
            </w:r>
            <w:r>
              <w:rPr>
                <w:rFonts w:ascii="Times New Roman"/>
                <w:b w:val="false"/>
                <w:i w:val="false"/>
                <w:color w:val="000000"/>
                <w:sz w:val="20"/>
              </w:rPr>
              <w:t>
(*)(+) (С) (А)</w:t>
            </w:r>
          </w:p>
          <w:bookmarkEnd w:id="333"/>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334"/>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24 айдан жоғары</w:t>
            </w:r>
          </w:p>
          <w:bookmarkEnd w:id="334"/>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335"/>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335"/>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33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336"/>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337"/>
          <w:p>
            <w:pPr>
              <w:spacing w:after="20"/>
              <w:ind w:left="20"/>
              <w:jc w:val="both"/>
            </w:pPr>
            <w:r>
              <w:rPr>
                <w:rFonts w:ascii="Times New Roman"/>
                <w:b w:val="false"/>
                <w:i w:val="false"/>
                <w:color w:val="000000"/>
                <w:sz w:val="20"/>
              </w:rPr>
              <w:t>
23</w:t>
            </w:r>
            <w:r>
              <w:br/>
            </w:r>
            <w:r>
              <w:rPr>
                <w:rFonts w:ascii="Times New Roman"/>
                <w:b w:val="false"/>
                <w:i w:val="false"/>
                <w:color w:val="000000"/>
                <w:sz w:val="20"/>
              </w:rPr>
              <w:t>
 </w:t>
            </w:r>
          </w:p>
          <w:bookmarkEnd w:id="337"/>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338"/>
          <w:p>
            <w:pPr>
              <w:spacing w:after="20"/>
              <w:ind w:left="20"/>
              <w:jc w:val="both"/>
            </w:pPr>
            <w:r>
              <w:rPr>
                <w:rFonts w:ascii="Times New Roman"/>
                <w:b w:val="false"/>
                <w:i w:val="false"/>
                <w:color w:val="000000"/>
                <w:sz w:val="20"/>
              </w:rPr>
              <w:t>
23.Желін: мөлшері</w:t>
            </w:r>
            <w:r>
              <w:br/>
            </w:r>
            <w:r>
              <w:rPr>
                <w:rFonts w:ascii="Times New Roman"/>
                <w:b w:val="false"/>
                <w:i w:val="false"/>
                <w:color w:val="000000"/>
                <w:sz w:val="20"/>
              </w:rPr>
              <w:t>
(*)(+)(С)</w:t>
            </w:r>
          </w:p>
          <w:bookmarkEnd w:id="338"/>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339"/>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24 айдан жоғары</w:t>
            </w:r>
          </w:p>
          <w:bookmarkEnd w:id="339"/>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340"/>
          <w:p>
            <w:pPr>
              <w:spacing w:after="20"/>
              <w:ind w:left="20"/>
              <w:jc w:val="both"/>
            </w:pPr>
            <w:r>
              <w:rPr>
                <w:rFonts w:ascii="Times New Roman"/>
                <w:b w:val="false"/>
                <w:i w:val="false"/>
                <w:color w:val="000000"/>
                <w:sz w:val="20"/>
              </w:rPr>
              <w:t>
үлкен емес</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340"/>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34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341"/>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342"/>
          <w:p>
            <w:pPr>
              <w:spacing w:after="20"/>
              <w:ind w:left="20"/>
              <w:jc w:val="both"/>
            </w:pPr>
            <w:r>
              <w:rPr>
                <w:rFonts w:ascii="Times New Roman"/>
                <w:b w:val="false"/>
                <w:i w:val="false"/>
                <w:color w:val="000000"/>
                <w:sz w:val="20"/>
              </w:rPr>
              <w:t>
24</w:t>
            </w:r>
            <w:r>
              <w:br/>
            </w:r>
            <w:r>
              <w:rPr>
                <w:rFonts w:ascii="Times New Roman"/>
                <w:b w:val="false"/>
                <w:i w:val="false"/>
                <w:color w:val="000000"/>
                <w:sz w:val="20"/>
              </w:rPr>
              <w:t>
 </w:t>
            </w:r>
          </w:p>
          <w:bookmarkEnd w:id="342"/>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343"/>
          <w:p>
            <w:pPr>
              <w:spacing w:after="20"/>
              <w:ind w:left="20"/>
              <w:jc w:val="both"/>
            </w:pPr>
            <w:r>
              <w:rPr>
                <w:rFonts w:ascii="Times New Roman"/>
                <w:b w:val="false"/>
                <w:i w:val="false"/>
                <w:color w:val="000000"/>
                <w:sz w:val="20"/>
              </w:rPr>
              <w:t>
24.Жабағы жүн: құрылысы</w:t>
            </w:r>
            <w:r>
              <w:br/>
            </w:r>
            <w:r>
              <w:rPr>
                <w:rFonts w:ascii="Times New Roman"/>
                <w:b w:val="false"/>
                <w:i w:val="false"/>
                <w:color w:val="000000"/>
                <w:sz w:val="20"/>
              </w:rPr>
              <w:t>
(*)(+)(Ж)</w:t>
            </w:r>
          </w:p>
          <w:bookmarkEnd w:id="343"/>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344"/>
          <w:p>
            <w:pPr>
              <w:spacing w:after="20"/>
              <w:ind w:left="20"/>
              <w:jc w:val="both"/>
            </w:pPr>
            <w:r>
              <w:rPr>
                <w:rFonts w:ascii="Times New Roman"/>
                <w:b w:val="false"/>
                <w:i w:val="false"/>
                <w:color w:val="000000"/>
                <w:sz w:val="20"/>
              </w:rPr>
              <w:t>
ЕӘ,</w:t>
            </w:r>
            <w:r>
              <w:br/>
            </w:r>
            <w:r>
              <w:rPr>
                <w:rFonts w:ascii="Times New Roman"/>
                <w:b w:val="false"/>
                <w:i w:val="false"/>
                <w:color w:val="000000"/>
                <w:sz w:val="20"/>
              </w:rPr>
              <w:t>
12-18 ай</w:t>
            </w:r>
          </w:p>
          <w:bookmarkEnd w:id="344"/>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345"/>
          <w:p>
            <w:pPr>
              <w:spacing w:after="20"/>
              <w:ind w:left="20"/>
              <w:jc w:val="both"/>
            </w:pPr>
            <w:r>
              <w:rPr>
                <w:rFonts w:ascii="Times New Roman"/>
                <w:b w:val="false"/>
                <w:i w:val="false"/>
                <w:color w:val="000000"/>
                <w:sz w:val="20"/>
              </w:rPr>
              <w:t>
қабатты-шашақты</w:t>
            </w:r>
            <w:r>
              <w:br/>
            </w:r>
            <w:r>
              <w:rPr>
                <w:rFonts w:ascii="Times New Roman"/>
                <w:b w:val="false"/>
                <w:i w:val="false"/>
                <w:color w:val="000000"/>
                <w:sz w:val="20"/>
              </w:rPr>
              <w:t>
шашақты</w:t>
            </w:r>
          </w:p>
          <w:bookmarkEnd w:id="345"/>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346"/>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346"/>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347"/>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bookmarkEnd w:id="347"/>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348"/>
          <w:p>
            <w:pPr>
              <w:spacing w:after="20"/>
              <w:ind w:left="20"/>
              <w:jc w:val="both"/>
            </w:pPr>
            <w:r>
              <w:rPr>
                <w:rFonts w:ascii="Times New Roman"/>
                <w:b w:val="false"/>
                <w:i w:val="false"/>
                <w:color w:val="000000"/>
                <w:sz w:val="20"/>
              </w:rPr>
              <w:t>
25.Жүн (түбіт): тығыздығы</w:t>
            </w:r>
            <w:r>
              <w:br/>
            </w:r>
            <w:r>
              <w:rPr>
                <w:rFonts w:ascii="Times New Roman"/>
                <w:b w:val="false"/>
                <w:i w:val="false"/>
                <w:color w:val="000000"/>
                <w:sz w:val="20"/>
              </w:rPr>
              <w:t>
(*)(+)(Т)(Ж)(ҚЖ)</w:t>
            </w:r>
          </w:p>
          <w:bookmarkEnd w:id="348"/>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349"/>
          <w:p>
            <w:pPr>
              <w:spacing w:after="20"/>
              <w:ind w:left="20"/>
              <w:jc w:val="both"/>
            </w:pPr>
            <w:r>
              <w:rPr>
                <w:rFonts w:ascii="Times New Roman"/>
                <w:b w:val="false"/>
                <w:i w:val="false"/>
                <w:color w:val="000000"/>
                <w:sz w:val="20"/>
              </w:rPr>
              <w:t>
ЕӘ,</w:t>
            </w:r>
            <w:r>
              <w:br/>
            </w:r>
            <w:r>
              <w:rPr>
                <w:rFonts w:ascii="Times New Roman"/>
                <w:b w:val="false"/>
                <w:i w:val="false"/>
                <w:color w:val="000000"/>
                <w:sz w:val="20"/>
              </w:rPr>
              <w:t>
12-18 ай</w:t>
            </w:r>
          </w:p>
          <w:bookmarkEnd w:id="349"/>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350"/>
          <w:p>
            <w:pPr>
              <w:spacing w:after="20"/>
              <w:ind w:left="20"/>
              <w:jc w:val="both"/>
            </w:pPr>
            <w:r>
              <w:rPr>
                <w:rFonts w:ascii="Times New Roman"/>
                <w:b w:val="false"/>
                <w:i w:val="false"/>
                <w:color w:val="000000"/>
                <w:sz w:val="20"/>
              </w:rPr>
              <w:t>
сирек</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тығыз</w:t>
            </w:r>
          </w:p>
          <w:bookmarkEnd w:id="350"/>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35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351"/>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352"/>
          <w:p>
            <w:pPr>
              <w:spacing w:after="20"/>
              <w:ind w:left="20"/>
              <w:jc w:val="both"/>
            </w:pPr>
            <w:r>
              <w:rPr>
                <w:rFonts w:ascii="Times New Roman"/>
                <w:b w:val="false"/>
                <w:i w:val="false"/>
                <w:color w:val="000000"/>
                <w:sz w:val="20"/>
              </w:rPr>
              <w:t>
26</w:t>
            </w:r>
            <w:r>
              <w:br/>
            </w:r>
            <w:r>
              <w:rPr>
                <w:rFonts w:ascii="Times New Roman"/>
                <w:b w:val="false"/>
                <w:i w:val="false"/>
                <w:color w:val="000000"/>
                <w:sz w:val="20"/>
              </w:rPr>
              <w:t>
 </w:t>
            </w:r>
          </w:p>
          <w:bookmarkEnd w:id="352"/>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26.Иірімі: мөлшері (+) (Ж)</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353"/>
          <w:p>
            <w:pPr>
              <w:spacing w:after="20"/>
              <w:ind w:left="20"/>
              <w:jc w:val="both"/>
            </w:pPr>
            <w:r>
              <w:rPr>
                <w:rFonts w:ascii="Times New Roman"/>
                <w:b w:val="false"/>
                <w:i w:val="false"/>
                <w:color w:val="000000"/>
                <w:sz w:val="20"/>
              </w:rPr>
              <w:t>
Ө,</w:t>
            </w:r>
            <w:r>
              <w:br/>
            </w:r>
            <w:r>
              <w:rPr>
                <w:rFonts w:ascii="Times New Roman"/>
                <w:b w:val="false"/>
                <w:i w:val="false"/>
                <w:color w:val="000000"/>
                <w:sz w:val="20"/>
              </w:rPr>
              <w:t>
12-18 ай</w:t>
            </w:r>
          </w:p>
          <w:bookmarkEnd w:id="353"/>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354"/>
          <w:p>
            <w:pPr>
              <w:spacing w:after="20"/>
              <w:ind w:left="20"/>
              <w:jc w:val="both"/>
            </w:pPr>
            <w:r>
              <w:rPr>
                <w:rFonts w:ascii="Times New Roman"/>
                <w:b w:val="false"/>
                <w:i w:val="false"/>
                <w:color w:val="000000"/>
                <w:sz w:val="20"/>
              </w:rPr>
              <w:t>
майда</w:t>
            </w:r>
            <w:r>
              <w:br/>
            </w:r>
            <w:r>
              <w:rPr>
                <w:rFonts w:ascii="Times New Roman"/>
                <w:b w:val="false"/>
                <w:i w:val="false"/>
                <w:color w:val="000000"/>
                <w:sz w:val="20"/>
              </w:rPr>
              <w:t>
ірі</w:t>
            </w:r>
          </w:p>
          <w:bookmarkEnd w:id="354"/>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355"/>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355"/>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356"/>
          <w:p>
            <w:pPr>
              <w:spacing w:after="20"/>
              <w:ind w:left="20"/>
              <w:jc w:val="both"/>
            </w:pPr>
            <w:r>
              <w:rPr>
                <w:rFonts w:ascii="Times New Roman"/>
                <w:b w:val="false"/>
                <w:i w:val="false"/>
                <w:color w:val="000000"/>
                <w:sz w:val="20"/>
              </w:rPr>
              <w:t>
27</w:t>
            </w:r>
            <w:r>
              <w:br/>
            </w:r>
            <w:r>
              <w:rPr>
                <w:rFonts w:ascii="Times New Roman"/>
                <w:b w:val="false"/>
                <w:i w:val="false"/>
                <w:color w:val="000000"/>
                <w:sz w:val="20"/>
              </w:rPr>
              <w:t>
 </w:t>
            </w:r>
          </w:p>
          <w:bookmarkEnd w:id="356"/>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357"/>
          <w:p>
            <w:pPr>
              <w:spacing w:after="20"/>
              <w:ind w:left="20"/>
              <w:jc w:val="both"/>
            </w:pPr>
            <w:r>
              <w:rPr>
                <w:rFonts w:ascii="Times New Roman"/>
                <w:b w:val="false"/>
                <w:i w:val="false"/>
                <w:color w:val="000000"/>
                <w:sz w:val="20"/>
              </w:rPr>
              <w:t>
27.Иірімі: пішіні(+)(Т)(Ж)</w:t>
            </w:r>
            <w:r>
              <w:br/>
            </w:r>
            <w:r>
              <w:rPr>
                <w:rFonts w:ascii="Times New Roman"/>
                <w:b w:val="false"/>
                <w:i w:val="false"/>
                <w:color w:val="000000"/>
                <w:sz w:val="20"/>
              </w:rPr>
              <w:t>
 </w:t>
            </w:r>
          </w:p>
          <w:bookmarkEnd w:id="357"/>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358"/>
          <w:p>
            <w:pPr>
              <w:spacing w:after="20"/>
              <w:ind w:left="20"/>
              <w:jc w:val="both"/>
            </w:pPr>
            <w:r>
              <w:rPr>
                <w:rFonts w:ascii="Times New Roman"/>
                <w:b w:val="false"/>
                <w:i w:val="false"/>
                <w:color w:val="000000"/>
                <w:sz w:val="20"/>
              </w:rPr>
              <w:t>
Ө,</w:t>
            </w:r>
            <w:r>
              <w:br/>
            </w:r>
            <w:r>
              <w:rPr>
                <w:rFonts w:ascii="Times New Roman"/>
                <w:b w:val="false"/>
                <w:i w:val="false"/>
                <w:color w:val="000000"/>
                <w:sz w:val="20"/>
              </w:rPr>
              <w:t>
12-18 ай</w:t>
            </w:r>
          </w:p>
          <w:bookmarkEnd w:id="358"/>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359"/>
          <w:p>
            <w:pPr>
              <w:spacing w:after="20"/>
              <w:ind w:left="20"/>
              <w:jc w:val="both"/>
            </w:pPr>
            <w:r>
              <w:rPr>
                <w:rFonts w:ascii="Times New Roman"/>
                <w:b w:val="false"/>
                <w:i w:val="false"/>
                <w:color w:val="000000"/>
                <w:sz w:val="20"/>
              </w:rPr>
              <w:t>
тегіс</w:t>
            </w:r>
            <w:r>
              <w:br/>
            </w:r>
            <w:r>
              <w:rPr>
                <w:rFonts w:ascii="Times New Roman"/>
                <w:b w:val="false"/>
                <w:i w:val="false"/>
                <w:color w:val="000000"/>
                <w:sz w:val="20"/>
              </w:rPr>
              <w:t>
</w:t>
            </w:r>
            <w:r>
              <w:rPr>
                <w:rFonts w:ascii="Times New Roman"/>
                <w:b w:val="false"/>
                <w:i w:val="false"/>
                <w:color w:val="000000"/>
                <w:sz w:val="20"/>
              </w:rPr>
              <w:t>
созылған</w:t>
            </w:r>
            <w:r>
              <w:br/>
            </w:r>
            <w:r>
              <w:rPr>
                <w:rFonts w:ascii="Times New Roman"/>
                <w:b w:val="false"/>
                <w:i w:val="false"/>
                <w:color w:val="000000"/>
                <w:sz w:val="20"/>
              </w:rPr>
              <w:t>
</w:t>
            </w:r>
            <w:r>
              <w:rPr>
                <w:rFonts w:ascii="Times New Roman"/>
                <w:b w:val="false"/>
                <w:i w:val="false"/>
                <w:color w:val="000000"/>
                <w:sz w:val="20"/>
              </w:rPr>
              <w:t>
қалыпты</w:t>
            </w:r>
            <w:r>
              <w:br/>
            </w:r>
            <w:r>
              <w:rPr>
                <w:rFonts w:ascii="Times New Roman"/>
                <w:b w:val="false"/>
                <w:i w:val="false"/>
                <w:color w:val="000000"/>
                <w:sz w:val="20"/>
              </w:rPr>
              <w:t>
</w:t>
            </w:r>
            <w:r>
              <w:rPr>
                <w:rFonts w:ascii="Times New Roman"/>
                <w:b w:val="false"/>
                <w:i w:val="false"/>
                <w:color w:val="000000"/>
                <w:sz w:val="20"/>
              </w:rPr>
              <w:t>
қысыңқы</w:t>
            </w:r>
            <w:r>
              <w:br/>
            </w:r>
            <w:r>
              <w:rPr>
                <w:rFonts w:ascii="Times New Roman"/>
                <w:b w:val="false"/>
                <w:i w:val="false"/>
                <w:color w:val="000000"/>
                <w:sz w:val="20"/>
              </w:rPr>
              <w:t>
</w:t>
            </w:r>
            <w:r>
              <w:rPr>
                <w:rFonts w:ascii="Times New Roman"/>
                <w:b w:val="false"/>
                <w:i w:val="false"/>
                <w:color w:val="000000"/>
                <w:sz w:val="20"/>
              </w:rPr>
              <w:t>
биік</w:t>
            </w:r>
            <w:r>
              <w:br/>
            </w:r>
            <w:r>
              <w:rPr>
                <w:rFonts w:ascii="Times New Roman"/>
                <w:b w:val="false"/>
                <w:i w:val="false"/>
                <w:color w:val="000000"/>
                <w:sz w:val="20"/>
              </w:rPr>
              <w:t>
иірілген</w:t>
            </w:r>
          </w:p>
          <w:bookmarkEnd w:id="359"/>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36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360"/>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361"/>
          <w:p>
            <w:pPr>
              <w:spacing w:after="20"/>
              <w:ind w:left="20"/>
              <w:jc w:val="both"/>
            </w:pPr>
            <w:r>
              <w:rPr>
                <w:rFonts w:ascii="Times New Roman"/>
                <w:b w:val="false"/>
                <w:i w:val="false"/>
                <w:color w:val="000000"/>
                <w:sz w:val="20"/>
              </w:rPr>
              <w:t>
28</w:t>
            </w:r>
            <w:r>
              <w:br/>
            </w:r>
            <w:r>
              <w:rPr>
                <w:rFonts w:ascii="Times New Roman"/>
                <w:b w:val="false"/>
                <w:i w:val="false"/>
                <w:color w:val="000000"/>
                <w:sz w:val="20"/>
              </w:rPr>
              <w:t>
 </w:t>
            </w:r>
          </w:p>
          <w:bookmarkEnd w:id="361"/>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362"/>
          <w:p>
            <w:pPr>
              <w:spacing w:after="20"/>
              <w:ind w:left="20"/>
              <w:jc w:val="both"/>
            </w:pPr>
            <w:r>
              <w:rPr>
                <w:rFonts w:ascii="Times New Roman"/>
                <w:b w:val="false"/>
                <w:i w:val="false"/>
                <w:color w:val="000000"/>
                <w:sz w:val="20"/>
              </w:rPr>
              <w:t>
28.Жүн: жалтырлығы(*)(Ж)</w:t>
            </w:r>
            <w:r>
              <w:br/>
            </w:r>
            <w:r>
              <w:rPr>
                <w:rFonts w:ascii="Times New Roman"/>
                <w:b w:val="false"/>
                <w:i w:val="false"/>
                <w:color w:val="000000"/>
                <w:sz w:val="20"/>
              </w:rPr>
              <w:t>
 </w:t>
            </w:r>
          </w:p>
          <w:bookmarkEnd w:id="362"/>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363"/>
          <w:p>
            <w:pPr>
              <w:spacing w:after="20"/>
              <w:ind w:left="20"/>
              <w:jc w:val="both"/>
            </w:pPr>
            <w:r>
              <w:rPr>
                <w:rFonts w:ascii="Times New Roman"/>
                <w:b w:val="false"/>
                <w:i w:val="false"/>
                <w:color w:val="000000"/>
                <w:sz w:val="20"/>
              </w:rPr>
              <w:t>
ЕӘ,</w:t>
            </w:r>
            <w:r>
              <w:br/>
            </w:r>
            <w:r>
              <w:rPr>
                <w:rFonts w:ascii="Times New Roman"/>
                <w:b w:val="false"/>
                <w:i w:val="false"/>
                <w:color w:val="000000"/>
                <w:sz w:val="20"/>
              </w:rPr>
              <w:t>
12-18 ай</w:t>
            </w:r>
          </w:p>
          <w:bookmarkEnd w:id="363"/>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364"/>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364"/>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365"/>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365"/>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366"/>
          <w:p>
            <w:pPr>
              <w:spacing w:after="20"/>
              <w:ind w:left="20"/>
              <w:jc w:val="both"/>
            </w:pPr>
            <w:r>
              <w:rPr>
                <w:rFonts w:ascii="Times New Roman"/>
                <w:b w:val="false"/>
                <w:i w:val="false"/>
                <w:color w:val="000000"/>
                <w:sz w:val="20"/>
              </w:rPr>
              <w:t>
29</w:t>
            </w:r>
            <w:r>
              <w:br/>
            </w:r>
            <w:r>
              <w:rPr>
                <w:rFonts w:ascii="Times New Roman"/>
                <w:b w:val="false"/>
                <w:i w:val="false"/>
                <w:color w:val="000000"/>
                <w:sz w:val="20"/>
              </w:rPr>
              <w:t>
 </w:t>
            </w:r>
          </w:p>
          <w:bookmarkEnd w:id="366"/>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367"/>
          <w:p>
            <w:pPr>
              <w:spacing w:after="20"/>
              <w:ind w:left="20"/>
              <w:jc w:val="both"/>
            </w:pPr>
            <w:r>
              <w:rPr>
                <w:rFonts w:ascii="Times New Roman"/>
                <w:b w:val="false"/>
                <w:i w:val="false"/>
                <w:color w:val="000000"/>
                <w:sz w:val="20"/>
              </w:rPr>
              <w:t>
29.Жүн: жалтырлығының түрі</w:t>
            </w:r>
            <w:r>
              <w:br/>
            </w:r>
            <w:r>
              <w:rPr>
                <w:rFonts w:ascii="Times New Roman"/>
                <w:b w:val="false"/>
                <w:i w:val="false"/>
                <w:color w:val="000000"/>
                <w:sz w:val="20"/>
              </w:rPr>
              <w:t>
</w:t>
            </w:r>
            <w:r>
              <w:rPr>
                <w:rFonts w:ascii="Times New Roman"/>
                <w:b w:val="false"/>
                <w:i w:val="false"/>
                <w:color w:val="000000"/>
                <w:sz w:val="20"/>
              </w:rPr>
              <w:t>
(*)(Ж)</w:t>
            </w:r>
            <w:r>
              <w:br/>
            </w:r>
            <w:r>
              <w:rPr>
                <w:rFonts w:ascii="Times New Roman"/>
                <w:b w:val="false"/>
                <w:i w:val="false"/>
                <w:color w:val="000000"/>
                <w:sz w:val="20"/>
              </w:rPr>
              <w:t>
 </w:t>
            </w:r>
          </w:p>
          <w:bookmarkEnd w:id="367"/>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368"/>
          <w:p>
            <w:pPr>
              <w:spacing w:after="20"/>
              <w:ind w:left="20"/>
              <w:jc w:val="both"/>
            </w:pPr>
            <w:r>
              <w:rPr>
                <w:rFonts w:ascii="Times New Roman"/>
                <w:b w:val="false"/>
                <w:i w:val="false"/>
                <w:color w:val="000000"/>
                <w:sz w:val="20"/>
              </w:rPr>
              <w:t>
ЕӘ,</w:t>
            </w:r>
            <w:r>
              <w:br/>
            </w:r>
            <w:r>
              <w:rPr>
                <w:rFonts w:ascii="Times New Roman"/>
                <w:b w:val="false"/>
                <w:i w:val="false"/>
                <w:color w:val="000000"/>
                <w:sz w:val="20"/>
              </w:rPr>
              <w:t>
12-18 ай</w:t>
            </w:r>
          </w:p>
          <w:bookmarkEnd w:id="368"/>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369"/>
          <w:p>
            <w:pPr>
              <w:spacing w:after="20"/>
              <w:ind w:left="20"/>
              <w:jc w:val="both"/>
            </w:pPr>
            <w:r>
              <w:rPr>
                <w:rFonts w:ascii="Times New Roman"/>
                <w:b w:val="false"/>
                <w:i w:val="false"/>
                <w:color w:val="000000"/>
                <w:sz w:val="20"/>
              </w:rPr>
              <w:t>
күнгірт</w:t>
            </w:r>
            <w:r>
              <w:br/>
            </w:r>
            <w:r>
              <w:rPr>
                <w:rFonts w:ascii="Times New Roman"/>
                <w:b w:val="false"/>
                <w:i w:val="false"/>
                <w:color w:val="000000"/>
                <w:sz w:val="20"/>
              </w:rPr>
              <w:t>
</w:t>
            </w:r>
            <w:r>
              <w:rPr>
                <w:rFonts w:ascii="Times New Roman"/>
                <w:b w:val="false"/>
                <w:i w:val="false"/>
                <w:color w:val="000000"/>
                <w:sz w:val="20"/>
              </w:rPr>
              <w:t>
жібектей</w:t>
            </w:r>
            <w:r>
              <w:br/>
            </w:r>
            <w:r>
              <w:rPr>
                <w:rFonts w:ascii="Times New Roman"/>
                <w:b w:val="false"/>
                <w:i w:val="false"/>
                <w:color w:val="000000"/>
                <w:sz w:val="20"/>
              </w:rPr>
              <w:t>
</w:t>
            </w:r>
            <w:r>
              <w:rPr>
                <w:rFonts w:ascii="Times New Roman"/>
                <w:b w:val="false"/>
                <w:i w:val="false"/>
                <w:color w:val="000000"/>
                <w:sz w:val="20"/>
              </w:rPr>
              <w:t>
жартылай ашық</w:t>
            </w:r>
            <w:r>
              <w:br/>
            </w:r>
            <w:r>
              <w:rPr>
                <w:rFonts w:ascii="Times New Roman"/>
                <w:b w:val="false"/>
                <w:i w:val="false"/>
                <w:color w:val="000000"/>
                <w:sz w:val="20"/>
              </w:rPr>
              <w:t>
</w:t>
            </w:r>
            <w:r>
              <w:rPr>
                <w:rFonts w:ascii="Times New Roman"/>
                <w:b w:val="false"/>
                <w:i w:val="false"/>
                <w:color w:val="000000"/>
                <w:sz w:val="20"/>
              </w:rPr>
              <w:t>
ашық</w:t>
            </w:r>
            <w:r>
              <w:br/>
            </w:r>
            <w:r>
              <w:rPr>
                <w:rFonts w:ascii="Times New Roman"/>
                <w:b w:val="false"/>
                <w:i w:val="false"/>
                <w:color w:val="000000"/>
                <w:sz w:val="20"/>
              </w:rPr>
              <w:t>
 </w:t>
            </w:r>
          </w:p>
          <w:bookmarkEnd w:id="369"/>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37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370"/>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371"/>
          <w:p>
            <w:pPr>
              <w:spacing w:after="20"/>
              <w:ind w:left="20"/>
              <w:jc w:val="both"/>
            </w:pPr>
            <w:r>
              <w:rPr>
                <w:rFonts w:ascii="Times New Roman"/>
                <w:b w:val="false"/>
                <w:i w:val="false"/>
                <w:color w:val="000000"/>
                <w:sz w:val="20"/>
              </w:rPr>
              <w:t>
30</w:t>
            </w:r>
            <w:r>
              <w:br/>
            </w:r>
            <w:r>
              <w:rPr>
                <w:rFonts w:ascii="Times New Roman"/>
                <w:b w:val="false"/>
                <w:i w:val="false"/>
                <w:color w:val="000000"/>
                <w:sz w:val="20"/>
              </w:rPr>
              <w:t>
 </w:t>
            </w:r>
          </w:p>
          <w:bookmarkEnd w:id="371"/>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372"/>
          <w:p>
            <w:pPr>
              <w:spacing w:after="20"/>
              <w:ind w:left="20"/>
              <w:jc w:val="both"/>
            </w:pPr>
            <w:r>
              <w:rPr>
                <w:rFonts w:ascii="Times New Roman"/>
                <w:b w:val="false"/>
                <w:i w:val="false"/>
                <w:color w:val="000000"/>
                <w:sz w:val="20"/>
              </w:rPr>
              <w:t>
30.Жүн (түбіт): үзілу салмағы</w:t>
            </w:r>
            <w:r>
              <w:br/>
            </w:r>
            <w:r>
              <w:rPr>
                <w:rFonts w:ascii="Times New Roman"/>
                <w:b w:val="false"/>
                <w:i w:val="false"/>
                <w:color w:val="000000"/>
                <w:sz w:val="20"/>
              </w:rPr>
              <w:t>
(+) (Т) (Ж)</w:t>
            </w:r>
          </w:p>
          <w:bookmarkEnd w:id="372"/>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373"/>
          <w:p>
            <w:pPr>
              <w:spacing w:after="20"/>
              <w:ind w:left="20"/>
              <w:jc w:val="both"/>
            </w:pPr>
            <w:r>
              <w:rPr>
                <w:rFonts w:ascii="Times New Roman"/>
                <w:b w:val="false"/>
                <w:i w:val="false"/>
                <w:color w:val="000000"/>
                <w:sz w:val="20"/>
              </w:rPr>
              <w:t>
Е,</w:t>
            </w:r>
            <w:r>
              <w:br/>
            </w:r>
            <w:r>
              <w:rPr>
                <w:rFonts w:ascii="Times New Roman"/>
                <w:b w:val="false"/>
                <w:i w:val="false"/>
                <w:color w:val="000000"/>
                <w:sz w:val="20"/>
              </w:rPr>
              <w:t>
12-18 ай</w:t>
            </w:r>
          </w:p>
          <w:bookmarkEnd w:id="373"/>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374"/>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374"/>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37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375"/>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376"/>
          <w:p>
            <w:pPr>
              <w:spacing w:after="20"/>
              <w:ind w:left="20"/>
              <w:jc w:val="both"/>
            </w:pPr>
            <w:r>
              <w:rPr>
                <w:rFonts w:ascii="Times New Roman"/>
                <w:b w:val="false"/>
                <w:i w:val="false"/>
                <w:color w:val="000000"/>
                <w:sz w:val="20"/>
              </w:rPr>
              <w:t>
31</w:t>
            </w:r>
            <w:r>
              <w:br/>
            </w:r>
            <w:r>
              <w:rPr>
                <w:rFonts w:ascii="Times New Roman"/>
                <w:b w:val="false"/>
                <w:i w:val="false"/>
                <w:color w:val="000000"/>
                <w:sz w:val="20"/>
              </w:rPr>
              <w:t>
 </w:t>
            </w:r>
          </w:p>
          <w:bookmarkEnd w:id="376"/>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31.Жабағы жүн: жіңішкелігі бойынша бірқалыптылығы (+)(Ж)</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377"/>
          <w:p>
            <w:pPr>
              <w:spacing w:after="20"/>
              <w:ind w:left="20"/>
              <w:jc w:val="both"/>
            </w:pPr>
            <w:r>
              <w:rPr>
                <w:rFonts w:ascii="Times New Roman"/>
                <w:b w:val="false"/>
                <w:i w:val="false"/>
                <w:color w:val="000000"/>
                <w:sz w:val="20"/>
              </w:rPr>
              <w:t>
Ө,</w:t>
            </w:r>
            <w:r>
              <w:br/>
            </w:r>
            <w:r>
              <w:rPr>
                <w:rFonts w:ascii="Times New Roman"/>
                <w:b w:val="false"/>
                <w:i w:val="false"/>
                <w:color w:val="000000"/>
                <w:sz w:val="20"/>
              </w:rPr>
              <w:t>
12-18 ай</w:t>
            </w:r>
          </w:p>
          <w:bookmarkEnd w:id="377"/>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378"/>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378"/>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37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379"/>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380"/>
          <w:p>
            <w:pPr>
              <w:spacing w:after="20"/>
              <w:ind w:left="20"/>
              <w:jc w:val="both"/>
            </w:pPr>
            <w:r>
              <w:rPr>
                <w:rFonts w:ascii="Times New Roman"/>
                <w:b w:val="false"/>
                <w:i w:val="false"/>
                <w:color w:val="000000"/>
                <w:sz w:val="20"/>
              </w:rPr>
              <w:t>
32</w:t>
            </w:r>
            <w:r>
              <w:br/>
            </w:r>
            <w:r>
              <w:rPr>
                <w:rFonts w:ascii="Times New Roman"/>
                <w:b w:val="false"/>
                <w:i w:val="false"/>
                <w:color w:val="000000"/>
                <w:sz w:val="20"/>
              </w:rPr>
              <w:t>
 </w:t>
            </w:r>
          </w:p>
          <w:bookmarkEnd w:id="380"/>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32.Шайыр: түсі (*) (Ж)</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381"/>
          <w:p>
            <w:pPr>
              <w:spacing w:after="20"/>
              <w:ind w:left="20"/>
              <w:jc w:val="both"/>
            </w:pPr>
            <w:r>
              <w:rPr>
                <w:rFonts w:ascii="Times New Roman"/>
                <w:b w:val="false"/>
                <w:i w:val="false"/>
                <w:color w:val="000000"/>
                <w:sz w:val="20"/>
              </w:rPr>
              <w:t>
КБ,</w:t>
            </w:r>
            <w:r>
              <w:br/>
            </w:r>
            <w:r>
              <w:rPr>
                <w:rFonts w:ascii="Times New Roman"/>
                <w:b w:val="false"/>
                <w:i w:val="false"/>
                <w:color w:val="000000"/>
                <w:sz w:val="20"/>
              </w:rPr>
              <w:t>
12-18 ай</w:t>
            </w:r>
          </w:p>
          <w:bookmarkEnd w:id="381"/>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382"/>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ақшыл-қоңыр</w:t>
            </w:r>
            <w:r>
              <w:br/>
            </w:r>
            <w:r>
              <w:rPr>
                <w:rFonts w:ascii="Times New Roman"/>
                <w:b w:val="false"/>
                <w:i w:val="false"/>
                <w:color w:val="000000"/>
                <w:sz w:val="20"/>
              </w:rPr>
              <w:t>
қоңырлау</w:t>
            </w:r>
          </w:p>
          <w:bookmarkEnd w:id="382"/>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38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383"/>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384"/>
          <w:p>
            <w:pPr>
              <w:spacing w:after="20"/>
              <w:ind w:left="20"/>
              <w:jc w:val="both"/>
            </w:pPr>
            <w:r>
              <w:rPr>
                <w:rFonts w:ascii="Times New Roman"/>
                <w:b w:val="false"/>
                <w:i w:val="false"/>
                <w:color w:val="000000"/>
                <w:sz w:val="20"/>
              </w:rPr>
              <w:t>
33</w:t>
            </w:r>
            <w:r>
              <w:br/>
            </w:r>
            <w:r>
              <w:rPr>
                <w:rFonts w:ascii="Times New Roman"/>
                <w:b w:val="false"/>
                <w:i w:val="false"/>
                <w:color w:val="000000"/>
                <w:sz w:val="20"/>
              </w:rPr>
              <w:t>
 </w:t>
            </w:r>
          </w:p>
          <w:bookmarkEnd w:id="384"/>
        </w:tc>
        <w:tc>
          <w:tcPr>
            <w:tcW w:w="7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33.Жүн: қылшық пен түбіттің қатынас шамасы(+)(Т)(ҚЖ)</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385"/>
          <w:p>
            <w:pPr>
              <w:spacing w:after="20"/>
              <w:ind w:left="20"/>
              <w:jc w:val="both"/>
            </w:pPr>
            <w:r>
              <w:rPr>
                <w:rFonts w:ascii="Times New Roman"/>
                <w:b w:val="false"/>
                <w:i w:val="false"/>
                <w:color w:val="000000"/>
                <w:sz w:val="20"/>
              </w:rPr>
              <w:t>
Е,</w:t>
            </w:r>
            <w:r>
              <w:br/>
            </w:r>
            <w:r>
              <w:rPr>
                <w:rFonts w:ascii="Times New Roman"/>
                <w:b w:val="false"/>
                <w:i w:val="false"/>
                <w:color w:val="000000"/>
                <w:sz w:val="20"/>
              </w:rPr>
              <w:t>
12-18 ай</w:t>
            </w:r>
          </w:p>
          <w:bookmarkEnd w:id="385"/>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386"/>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386"/>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38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387"/>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5" w:id="388"/>
    <w:p>
      <w:pPr>
        <w:spacing w:after="0"/>
        <w:ind w:left="0"/>
        <w:jc w:val="both"/>
      </w:pPr>
      <w:r>
        <w:rPr>
          <w:rFonts w:ascii="Times New Roman"/>
          <w:b w:val="false"/>
          <w:i w:val="false"/>
          <w:color w:val="000000"/>
          <w:sz w:val="28"/>
        </w:rPr>
        <w:t xml:space="preserve">
      Ескертпе: </w:t>
      </w:r>
      <w:r>
        <w:br/>
      </w:r>
      <w:r>
        <w:rPr>
          <w:rFonts w:ascii="Times New Roman"/>
          <w:b w:val="false"/>
          <w:i w:val="false"/>
          <w:color w:val="000000"/>
          <w:sz w:val="28"/>
        </w:rPr>
        <w:t>
</w:t>
      </w:r>
      <w:r>
        <w:rPr>
          <w:rFonts w:ascii="Times New Roman"/>
          <w:b w:val="false"/>
          <w:i w:val="false"/>
          <w:color w:val="000000"/>
          <w:sz w:val="28"/>
        </w:rPr>
        <w:t>
      Советтік жүнді, Заанендік, Орыстың ақ ешкі тұқымдарына тән;</w:t>
      </w:r>
      <w:r>
        <w:br/>
      </w:r>
      <w:r>
        <w:rPr>
          <w:rFonts w:ascii="Times New Roman"/>
          <w:b w:val="false"/>
          <w:i w:val="false"/>
          <w:color w:val="000000"/>
          <w:sz w:val="28"/>
        </w:rPr>
        <w:t>
</w:t>
      </w:r>
      <w:r>
        <w:rPr>
          <w:rFonts w:ascii="Times New Roman"/>
          <w:b w:val="false"/>
          <w:i w:val="false"/>
          <w:color w:val="000000"/>
          <w:sz w:val="28"/>
        </w:rPr>
        <w:t>
      Түбітті таулыалтайлық, Придондық ешкі тұқымдарына тән;</w:t>
      </w:r>
      <w:r>
        <w:br/>
      </w:r>
      <w:r>
        <w:rPr>
          <w:rFonts w:ascii="Times New Roman"/>
          <w:b w:val="false"/>
          <w:i w:val="false"/>
          <w:color w:val="000000"/>
          <w:sz w:val="28"/>
        </w:rPr>
        <w:t>
</w:t>
      </w:r>
      <w:r>
        <w:rPr>
          <w:rFonts w:ascii="Times New Roman"/>
          <w:b w:val="false"/>
          <w:i w:val="false"/>
          <w:color w:val="000000"/>
          <w:sz w:val="28"/>
        </w:rPr>
        <w:t>
      Тоггенбургтық, Чехтық ешкі тұқымдарына тән;</w:t>
      </w:r>
      <w:r>
        <w:br/>
      </w:r>
      <w:r>
        <w:rPr>
          <w:rFonts w:ascii="Times New Roman"/>
          <w:b w:val="false"/>
          <w:i w:val="false"/>
          <w:color w:val="000000"/>
          <w:sz w:val="28"/>
        </w:rPr>
        <w:t>
</w:t>
      </w:r>
      <w:r>
        <w:rPr>
          <w:rFonts w:ascii="Times New Roman"/>
          <w:b w:val="false"/>
          <w:i w:val="false"/>
          <w:color w:val="000000"/>
          <w:sz w:val="28"/>
        </w:rPr>
        <w:t>
      Мегрельдік ешкі тұқымдарына тән;</w:t>
      </w:r>
      <w:r>
        <w:br/>
      </w:r>
      <w:r>
        <w:rPr>
          <w:rFonts w:ascii="Times New Roman"/>
          <w:b w:val="false"/>
          <w:i w:val="false"/>
          <w:color w:val="000000"/>
          <w:sz w:val="28"/>
        </w:rPr>
        <w:t>
</w:t>
      </w:r>
      <w:r>
        <w:rPr>
          <w:rFonts w:ascii="Times New Roman"/>
          <w:b w:val="false"/>
          <w:i w:val="false"/>
          <w:color w:val="000000"/>
          <w:sz w:val="28"/>
        </w:rPr>
        <w:t>
      Орынборлық ешкі тұқымдарына тән.</w:t>
      </w:r>
      <w:r>
        <w:br/>
      </w:r>
      <w:r>
        <w:rPr>
          <w:rFonts w:ascii="Times New Roman"/>
          <w:b w:val="false"/>
          <w:i w:val="false"/>
          <w:color w:val="000000"/>
          <w:sz w:val="28"/>
        </w:rPr>
        <w:t>
 </w:t>
      </w:r>
    </w:p>
    <w:bookmarkEnd w:id="3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21" w:id="389"/>
          <w:p>
            <w:pPr>
              <w:spacing w:after="20"/>
              <w:ind w:left="20"/>
              <w:jc w:val="both"/>
            </w:pPr>
            <w:r>
              <w:rPr>
                <w:rFonts w:ascii="Times New Roman"/>
                <w:b w:val="false"/>
                <w:i w:val="false"/>
                <w:color w:val="000000"/>
                <w:sz w:val="20"/>
              </w:rPr>
              <w:t xml:space="preserve">
Мал шаруашылығы </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xml:space="preserve">
әдістемесіне 6-қосымша </w:t>
            </w:r>
          </w:p>
          <w:bookmarkEnd w:id="389"/>
        </w:tc>
      </w:tr>
    </w:tbl>
    <w:bookmarkStart w:name="z822" w:id="390"/>
    <w:p>
      <w:pPr>
        <w:spacing w:after="0"/>
        <w:ind w:left="0"/>
        <w:jc w:val="left"/>
      </w:pPr>
      <w:r>
        <w:rPr>
          <w:rFonts w:ascii="Times New Roman"/>
          <w:b/>
          <w:i w:val="false"/>
          <w:color w:val="000000"/>
        </w:rPr>
        <w:t xml:space="preserve"> 
Ешкі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441"/>
        <w:gridCol w:w="724"/>
        <w:gridCol w:w="679"/>
        <w:gridCol w:w="1367"/>
        <w:gridCol w:w="694"/>
        <w:gridCol w:w="1367"/>
        <w:gridCol w:w="1382"/>
        <w:gridCol w:w="683"/>
        <w:gridCol w:w="687"/>
        <w:gridCol w:w="691"/>
        <w:gridCol w:w="691"/>
        <w:gridCol w:w="2758"/>
        <w:gridCol w:w="684"/>
        <w:gridCol w:w="183"/>
        <w:gridCol w:w="183"/>
        <w:gridCol w:w="183"/>
        <w:gridCol w:w="241"/>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391"/>
          <w:p>
            <w:pPr>
              <w:spacing w:after="20"/>
              <w:ind w:left="20"/>
              <w:jc w:val="both"/>
            </w:pPr>
            <w:r>
              <w:rPr>
                <w:rFonts w:ascii="Times New Roman"/>
                <w:b w:val="false"/>
                <w:i w:val="false"/>
                <w:color w:val="000000"/>
                <w:sz w:val="20"/>
              </w:rPr>
              <w:t>
№</w:t>
            </w:r>
          </w:p>
          <w:bookmarkEnd w:id="391"/>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392"/>
          <w:p>
            <w:pPr>
              <w:spacing w:after="20"/>
              <w:ind w:left="20"/>
              <w:jc w:val="both"/>
            </w:pPr>
            <w:r>
              <w:rPr>
                <w:rFonts w:ascii="Times New Roman"/>
                <w:b w:val="false"/>
                <w:i w:val="false"/>
                <w:color w:val="000000"/>
                <w:sz w:val="20"/>
              </w:rPr>
              <w:t>
1.</w:t>
            </w:r>
          </w:p>
          <w:bookmarkEnd w:id="392"/>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Жануар: өнімділігінің бағыты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түбітті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жүн жамылғысы әртүрлі, талшығының      диаметрі 30 мкм түбіттен, қылшығының диаметрі 52-75 мкм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жүнді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бірқалыпты және әртүрлі жүн бұрым құрамды. Жабағыда қысқа, қылшықты жүн және түбіт кездеседі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қылшық </w:t>
            </w:r>
            <w:r>
              <w:br/>
            </w:r>
            <w:r>
              <w:rPr>
                <w:rFonts w:ascii="Times New Roman"/>
                <w:b w:val="false"/>
                <w:i w:val="false"/>
                <w:color w:val="000000"/>
                <w:sz w:val="20"/>
              </w:rPr>
              <w:t>
жүнді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түбіттен, ауыспалы талшықтан және қылшықтан тұратын әртүрлі жүн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сүтті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жүн жамылғысы көбінесе түбітсіз, жіңішке       қылшықтардан тұрады. Денесі ірі, желіні жақсы жетілген, төлдегіш, жетілгіштігімен және жоғары сүттілігімен ерекшеленеді.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аралас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жамылғысы ұзын, қысқа қылшықтар мен       қысқа түбіттен тұрады. Сүт өнімділігі ораша малдар.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бағыттағы жануарлардың да қосымша өнімдері: ет, былғары және тері шикізаттары.</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393"/>
          <w:p>
            <w:pPr>
              <w:spacing w:after="20"/>
              <w:ind w:left="20"/>
              <w:jc w:val="both"/>
            </w:pPr>
            <w:r>
              <w:rPr>
                <w:rFonts w:ascii="Times New Roman"/>
                <w:b w:val="false"/>
                <w:i w:val="false"/>
                <w:color w:val="000000"/>
                <w:sz w:val="20"/>
              </w:rPr>
              <w:t>
2.</w:t>
            </w:r>
          </w:p>
          <w:bookmarkEnd w:id="393"/>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 Жүн жамылғысы: негізгі бояуы</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Түбіт пен қылшықтың түсіне қарай көз жобамен анықтайды.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394"/>
          <w:p>
            <w:pPr>
              <w:spacing w:after="20"/>
              <w:ind w:left="20"/>
              <w:jc w:val="both"/>
            </w:pPr>
            <w:r>
              <w:rPr>
                <w:rFonts w:ascii="Times New Roman"/>
                <w:b w:val="false"/>
                <w:i w:val="false"/>
                <w:color w:val="000000"/>
                <w:sz w:val="20"/>
              </w:rPr>
              <w:t>
3.</w:t>
            </w:r>
          </w:p>
          <w:bookmarkEnd w:id="394"/>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Жүн жамылғысы: қосымша бояудың бар-жоғы</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жамылғысында басқа бояудың бар-жоғына қарай көз жобамен анықтайды. Дененің аз мөлшерін қамтыған бояу қосымша болып есептеледі.</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395"/>
          <w:p>
            <w:pPr>
              <w:spacing w:after="20"/>
              <w:ind w:left="20"/>
              <w:jc w:val="both"/>
            </w:pPr>
            <w:r>
              <w:rPr>
                <w:rFonts w:ascii="Times New Roman"/>
                <w:b w:val="false"/>
                <w:i w:val="false"/>
                <w:color w:val="000000"/>
                <w:sz w:val="20"/>
              </w:rPr>
              <w:t>
4.</w:t>
            </w:r>
          </w:p>
          <w:bookmarkEnd w:id="395"/>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Түбіт: түсі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 </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түбіті мен қылшығы ақ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ашық-сұр </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түбіті ашық-сұр, қылшығы қара немесе басқа түс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қара-сұр </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түбіті қара-сұр, қылшығы қара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қоңыр </w:t>
            </w: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түбіті қоңыр, қылшығы қара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396"/>
          <w:p>
            <w:pPr>
              <w:spacing w:after="20"/>
              <w:ind w:left="20"/>
              <w:jc w:val="both"/>
            </w:pPr>
            <w:r>
              <w:rPr>
                <w:rFonts w:ascii="Times New Roman"/>
                <w:b w:val="false"/>
                <w:i w:val="false"/>
                <w:color w:val="000000"/>
                <w:sz w:val="20"/>
              </w:rPr>
              <w:t>
5.</w:t>
            </w:r>
          </w:p>
          <w:bookmarkEnd w:id="396"/>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 Жабынды жүн: негізгі бояуы</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Малдың басы мен аяғындағы қырқылмайтын қысқа жүндердің түсіне қарай көз жобамен анықталады.</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397"/>
          <w:p>
            <w:pPr>
              <w:spacing w:after="20"/>
              <w:ind w:left="20"/>
              <w:jc w:val="both"/>
            </w:pPr>
            <w:r>
              <w:rPr>
                <w:rFonts w:ascii="Times New Roman"/>
                <w:b w:val="false"/>
                <w:i w:val="false"/>
                <w:color w:val="000000"/>
                <w:sz w:val="20"/>
              </w:rPr>
              <w:t>
6.</w:t>
            </w:r>
          </w:p>
          <w:bookmarkEnd w:id="397"/>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 Жабынды жүн: қосымша бояуының бар-жоғы</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жамылғысында басқа бояудың бар-жоғына қарай көз жобамен анықтайды. Дененің аз мөлшерін қамтыған бояу қосымша болып есептеледі.</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398"/>
          <w:p>
            <w:pPr>
              <w:spacing w:after="20"/>
              <w:ind w:left="20"/>
              <w:jc w:val="both"/>
            </w:pPr>
            <w:r>
              <w:rPr>
                <w:rFonts w:ascii="Times New Roman"/>
                <w:b w:val="false"/>
                <w:i w:val="false"/>
                <w:color w:val="000000"/>
                <w:sz w:val="20"/>
              </w:rPr>
              <w:t>
7.</w:t>
            </w:r>
          </w:p>
          <w:bookmarkEnd w:id="398"/>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арқа: жүн өскіндігі (түбітпен)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нашар </w:t>
            </w: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арқасындағы түбіті бүйіріне қарағанда аз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күшті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арқасының түбіті бүйіріндегідей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399"/>
          <w:p>
            <w:pPr>
              <w:spacing w:after="20"/>
              <w:ind w:left="20"/>
              <w:jc w:val="both"/>
            </w:pPr>
            <w:r>
              <w:rPr>
                <w:rFonts w:ascii="Times New Roman"/>
                <w:b w:val="false"/>
                <w:i w:val="false"/>
                <w:color w:val="000000"/>
                <w:sz w:val="20"/>
              </w:rPr>
              <w:t>
8.</w:t>
            </w:r>
          </w:p>
          <w:bookmarkEnd w:id="399"/>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Теке: тірі салмағы</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және одан да жоғары жастағы малды күзде 1 кг дейінгі дәлдікпен өлшейді.</w:t>
            </w:r>
            <w:r>
              <w:br/>
            </w:r>
            <w:r>
              <w:rPr>
                <w:rFonts w:ascii="Times New Roman"/>
                <w:b w:val="false"/>
                <w:i w:val="false"/>
                <w:color w:val="000000"/>
                <w:sz w:val="20"/>
              </w:rPr>
              <w:t>
Белгілердің көрініс беру дәрежесі келесі орта мағыналарға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Түбіт-ті (Т)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Жүнді (Ж)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Қыл-шық жүнді (ҚЖ)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Сүтті (С)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Аралас (А)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төмен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40-аз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50-аз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54-аз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60-аз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50-аз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40-43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50-55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54-60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60-65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50-60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жоғары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43-көп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55-көп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60-көп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65-көп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60-көп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400"/>
          <w:p>
            <w:pPr>
              <w:spacing w:after="20"/>
              <w:ind w:left="20"/>
              <w:jc w:val="both"/>
            </w:pPr>
            <w:r>
              <w:rPr>
                <w:rFonts w:ascii="Times New Roman"/>
                <w:b w:val="false"/>
                <w:i w:val="false"/>
                <w:color w:val="000000"/>
                <w:sz w:val="20"/>
              </w:rPr>
              <w:t>
9.</w:t>
            </w:r>
          </w:p>
          <w:bookmarkEnd w:id="400"/>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Теке: шоқтығының биіктігі</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Өлшеуіш таяқпен 2,5 және одан да жоғары жастағы малды күзде шоқтығының ең жоғарғы нүктесінен жерге дейінгі аралықты тігінен 1 см дейінгі дәлдікпен өлшейді.</w:t>
            </w:r>
            <w:r>
              <w:br/>
            </w:r>
            <w:r>
              <w:rPr>
                <w:rFonts w:ascii="Times New Roman"/>
                <w:b w:val="false"/>
                <w:i w:val="false"/>
                <w:color w:val="000000"/>
                <w:sz w:val="20"/>
              </w:rPr>
              <w:t>
Белгілердің көрініс беру дәрежесі келесі орта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60-дан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70-тен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401"/>
          <w:p>
            <w:pPr>
              <w:spacing w:after="20"/>
              <w:ind w:left="20"/>
              <w:jc w:val="both"/>
            </w:pPr>
            <w:r>
              <w:rPr>
                <w:rFonts w:ascii="Times New Roman"/>
                <w:b w:val="false"/>
                <w:i w:val="false"/>
                <w:color w:val="000000"/>
                <w:sz w:val="20"/>
              </w:rPr>
              <w:t>
10.</w:t>
            </w:r>
          </w:p>
          <w:bookmarkEnd w:id="401"/>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Ешкі: тірі салмағы</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Осы кестенің 11 тармағына сәйкес анықталады. </w:t>
            </w:r>
            <w:r>
              <w:br/>
            </w:r>
            <w:r>
              <w:rPr>
                <w:rFonts w:ascii="Times New Roman"/>
                <w:b w:val="false"/>
                <w:i w:val="false"/>
                <w:color w:val="000000"/>
                <w:sz w:val="20"/>
              </w:rPr>
              <w:t>
Белгілердің көрініс беру дәрежесі келесі орта мағыналарға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ҚЖ</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37-аз</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35-аз</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37-44</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44-көп</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38-көп</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402"/>
          <w:p>
            <w:pPr>
              <w:spacing w:after="20"/>
              <w:ind w:left="20"/>
              <w:jc w:val="both"/>
            </w:pPr>
            <w:r>
              <w:rPr>
                <w:rFonts w:ascii="Times New Roman"/>
                <w:b w:val="false"/>
                <w:i w:val="false"/>
                <w:color w:val="000000"/>
                <w:sz w:val="20"/>
              </w:rPr>
              <w:t>
11.</w:t>
            </w:r>
          </w:p>
          <w:bookmarkEnd w:id="402"/>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Ешкі: шоқтығының биіктігі</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 б. әдістеме бойынша анықталады. </w:t>
            </w:r>
            <w:r>
              <w:br/>
            </w:r>
            <w:r>
              <w:rPr>
                <w:rFonts w:ascii="Times New Roman"/>
                <w:b w:val="false"/>
                <w:i w:val="false"/>
                <w:color w:val="000000"/>
                <w:sz w:val="20"/>
              </w:rPr>
              <w:t>
Белгілердің көрініс беру дәрежесі келесі орта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58-дан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64-тен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403"/>
          <w:p>
            <w:pPr>
              <w:spacing w:after="20"/>
              <w:ind w:left="20"/>
              <w:jc w:val="both"/>
            </w:pPr>
            <w:r>
              <w:rPr>
                <w:rFonts w:ascii="Times New Roman"/>
                <w:b w:val="false"/>
                <w:i w:val="false"/>
                <w:color w:val="000000"/>
                <w:sz w:val="20"/>
              </w:rPr>
              <w:t>
12.</w:t>
            </w:r>
          </w:p>
          <w:bookmarkEnd w:id="403"/>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Басы: қапталынан</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51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851400" cy="4013200"/>
                          </a:xfrm>
                          <a:prstGeom prst="rect">
                            <a:avLst/>
                          </a:prstGeom>
                        </pic:spPr>
                      </pic:pic>
                    </a:graphicData>
                  </a:graphic>
                </wp:inline>
              </w:drawing>
            </w:r>
            <w:r>
              <w:br/>
            </w:r>
            <w:r>
              <w:rPr>
                <w:rFonts w:ascii="Times New Roman"/>
                <w:b w:val="false"/>
                <w:i w:val="false"/>
                <w:color w:val="000000"/>
                <w:sz w:val="20"/>
              </w:rPr>
              <w:t>
</w:t>
            </w:r>
            <w:r>
              <w:drawing>
                <wp:inline distT="0" distB="0" distL="0" distR="0">
                  <wp:extent cx="48641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864100" cy="4013200"/>
                          </a:xfrm>
                          <a:prstGeom prst="rect">
                            <a:avLst/>
                          </a:prstGeom>
                        </pic:spPr>
                      </pic:pic>
                    </a:graphicData>
                  </a:graphic>
                </wp:inline>
              </w:drawing>
            </w:r>
            <w:r>
              <w:br/>
            </w:r>
            <w:r>
              <w:rPr>
                <w:rFonts w:ascii="Times New Roman"/>
                <w:b w:val="false"/>
                <w:i w:val="false"/>
                <w:color w:val="000000"/>
                <w:sz w:val="20"/>
              </w:rPr>
              <w:t>
</w:t>
            </w:r>
            <w:r>
              <w:drawing>
                <wp:inline distT="0" distB="0" distL="0" distR="0">
                  <wp:extent cx="43307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330700" cy="36957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иілген – 1, тік – 2, дөңес – 3.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404"/>
          <w:p>
            <w:pPr>
              <w:spacing w:after="20"/>
              <w:ind w:left="20"/>
              <w:jc w:val="both"/>
            </w:pPr>
            <w:r>
              <w:rPr>
                <w:rFonts w:ascii="Times New Roman"/>
                <w:b w:val="false"/>
                <w:i w:val="false"/>
                <w:color w:val="000000"/>
                <w:sz w:val="20"/>
              </w:rPr>
              <w:t>
13.</w:t>
            </w:r>
          </w:p>
          <w:bookmarkEnd w:id="404"/>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Құлақтар: орналасуы</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2164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216400" cy="4292600"/>
                          </a:xfrm>
                          <a:prstGeom prst="rect">
                            <a:avLst/>
                          </a:prstGeom>
                        </pic:spPr>
                      </pic:pic>
                    </a:graphicData>
                  </a:graphic>
                </wp:inline>
              </w:drawing>
            </w:r>
            <w:r>
              <w:br/>
            </w:r>
            <w:r>
              <w:rPr>
                <w:rFonts w:ascii="Times New Roman"/>
                <w:b w:val="false"/>
                <w:i w:val="false"/>
                <w:color w:val="000000"/>
                <w:sz w:val="20"/>
              </w:rPr>
              <w:t>
</w:t>
            </w:r>
            <w:r>
              <w:drawing>
                <wp:inline distT="0" distB="0" distL="0" distR="0">
                  <wp:extent cx="51943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194300" cy="3962400"/>
                          </a:xfrm>
                          <a:prstGeom prst="rect">
                            <a:avLst/>
                          </a:prstGeom>
                        </pic:spPr>
                      </pic:pic>
                    </a:graphicData>
                  </a:graphic>
                </wp:inline>
              </w:drawing>
            </w:r>
            <w:r>
              <w:br/>
            </w:r>
            <w:r>
              <w:rPr>
                <w:rFonts w:ascii="Times New Roman"/>
                <w:b w:val="false"/>
                <w:i w:val="false"/>
                <w:color w:val="000000"/>
                <w:sz w:val="20"/>
              </w:rPr>
              <w:t>
</w:t>
            </w:r>
            <w:r>
              <w:drawing>
                <wp:inline distT="0" distB="0" distL="0" distR="0">
                  <wp:extent cx="37211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721100" cy="41529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Тік – 1, жартылай тік 2, салбыраңқы 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405"/>
          <w:p>
            <w:pPr>
              <w:spacing w:after="20"/>
              <w:ind w:left="20"/>
              <w:jc w:val="both"/>
            </w:pPr>
            <w:r>
              <w:rPr>
                <w:rFonts w:ascii="Times New Roman"/>
                <w:b w:val="false"/>
                <w:i w:val="false"/>
                <w:color w:val="000000"/>
                <w:sz w:val="20"/>
              </w:rPr>
              <w:t>
14.</w:t>
            </w:r>
          </w:p>
          <w:bookmarkEnd w:id="405"/>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18. Мүйіз: пішіні</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711700"/>
                          </a:xfrm>
                          <a:prstGeom prst="rect">
                            <a:avLst/>
                          </a:prstGeom>
                        </pic:spPr>
                      </pic:pic>
                    </a:graphicData>
                  </a:graphic>
                </wp:inline>
              </w:drawing>
            </w:r>
            <w:r>
              <w:br/>
            </w:r>
            <w:r>
              <w:rPr>
                <w:rFonts w:ascii="Times New Roman"/>
                <w:b w:val="false"/>
                <w:i w:val="false"/>
                <w:color w:val="000000"/>
                <w:sz w:val="20"/>
              </w:rPr>
              <w:t>
</w:t>
            </w: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9118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xml:space="preserve">
Приска типтес - 1, Безоар ешкісі типтес -2, </w:t>
            </w:r>
            <w:r>
              <w:br/>
            </w:r>
            <w:r>
              <w:rPr>
                <w:rFonts w:ascii="Times New Roman"/>
                <w:b w:val="false"/>
                <w:i w:val="false"/>
                <w:color w:val="000000"/>
                <w:sz w:val="20"/>
              </w:rPr>
              <w:t>
 </w:t>
            </w:r>
          </w:p>
          <w:p>
            <w:pPr>
              <w:spacing w:after="20"/>
              <w:ind w:left="2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92710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маркур типтес 3. </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406"/>
          <w:p>
            <w:pPr>
              <w:spacing w:after="20"/>
              <w:ind w:left="20"/>
              <w:jc w:val="both"/>
            </w:pPr>
            <w:r>
              <w:rPr>
                <w:rFonts w:ascii="Times New Roman"/>
                <w:b w:val="false"/>
                <w:i w:val="false"/>
                <w:color w:val="000000"/>
                <w:sz w:val="20"/>
              </w:rPr>
              <w:t>
15.</w:t>
            </w:r>
          </w:p>
          <w:bookmarkEnd w:id="406"/>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20. Аяқтары: ұзынсирақтылық индексі</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Өлшеуіш таяқпен шоқтық биіктігі мен кеуде тереңдігі өлшеніп, төмендегі формула бойынша анықталады.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 - в</w:t>
            </w:r>
            <w:r>
              <w:br/>
            </w:r>
            <w:r>
              <w:rPr>
                <w:rFonts w:ascii="Times New Roman"/>
                <w:b w:val="false"/>
                <w:i w:val="false"/>
                <w:color w:val="000000"/>
                <w:sz w:val="20"/>
              </w:rPr>
              <w:t>
а = _________ х 100, бұл жерде</w:t>
            </w:r>
            <w:r>
              <w:br/>
            </w:r>
            <w:r>
              <w:rPr>
                <w:rFonts w:ascii="Times New Roman"/>
                <w:b w:val="false"/>
                <w:i w:val="false"/>
                <w:color w:val="000000"/>
                <w:sz w:val="20"/>
              </w:rPr>
              <w:t>
б</w:t>
            </w:r>
            <w:r>
              <w:br/>
            </w:r>
            <w:r>
              <w:rPr>
                <w:rFonts w:ascii="Times New Roman"/>
                <w:b w:val="false"/>
                <w:i w:val="false"/>
                <w:color w:val="000000"/>
                <w:sz w:val="20"/>
              </w:rPr>
              <w:t>
а- ұзынсирақтылық индексі</w:t>
            </w:r>
            <w:r>
              <w:br/>
            </w:r>
            <w:r>
              <w:rPr>
                <w:rFonts w:ascii="Times New Roman"/>
                <w:b w:val="false"/>
                <w:i w:val="false"/>
                <w:color w:val="000000"/>
                <w:sz w:val="20"/>
              </w:rPr>
              <w:t>
б- шоқтығының биіктігі, см</w:t>
            </w:r>
            <w:r>
              <w:br/>
            </w:r>
            <w:r>
              <w:rPr>
                <w:rFonts w:ascii="Times New Roman"/>
                <w:b w:val="false"/>
                <w:i w:val="false"/>
                <w:color w:val="000000"/>
                <w:sz w:val="20"/>
              </w:rPr>
              <w:t>
в- кеуде тереңдігі, см</w:t>
            </w:r>
          </w:p>
          <w:p>
            <w:pPr>
              <w:spacing w:after="20"/>
              <w:ind w:left="20"/>
              <w:jc w:val="both"/>
            </w:pPr>
            <w:r>
              <w:rPr>
                <w:rFonts w:ascii="Times New Roman"/>
                <w:b w:val="false"/>
                <w:i w:val="false"/>
                <w:color w:val="000000"/>
                <w:sz w:val="20"/>
              </w:rPr>
              <w:t>Белгілердің көрініс беру дәрежесі келесі орта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58-дан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64-тен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407"/>
          <w:p>
            <w:pPr>
              <w:spacing w:after="20"/>
              <w:ind w:left="20"/>
              <w:jc w:val="both"/>
            </w:pPr>
            <w:r>
              <w:rPr>
                <w:rFonts w:ascii="Times New Roman"/>
                <w:b w:val="false"/>
                <w:i w:val="false"/>
                <w:color w:val="000000"/>
                <w:sz w:val="20"/>
              </w:rPr>
              <w:t>
16.</w:t>
            </w:r>
          </w:p>
          <w:bookmarkEnd w:id="407"/>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 Ешкі: төлдегіштігі</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Бір аналықтан туылып тірі өсірілген лақтар санымен анықталады. </w:t>
            </w:r>
            <w:r>
              <w:br/>
            </w:r>
            <w:r>
              <w:rPr>
                <w:rFonts w:ascii="Times New Roman"/>
                <w:b w:val="false"/>
                <w:i w:val="false"/>
                <w:color w:val="000000"/>
                <w:sz w:val="20"/>
              </w:rPr>
              <w:t>
Белгілердің көрініс беру дәрежесі келесі орта мағыналарға сәйкес келеді,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1,1-ден аз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1,1-1,5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жоғары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1,5-тен көп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408"/>
          <w:p>
            <w:pPr>
              <w:spacing w:after="20"/>
              <w:ind w:left="20"/>
              <w:jc w:val="both"/>
            </w:pPr>
            <w:r>
              <w:rPr>
                <w:rFonts w:ascii="Times New Roman"/>
                <w:b w:val="false"/>
                <w:i w:val="false"/>
                <w:color w:val="000000"/>
                <w:sz w:val="20"/>
              </w:rPr>
              <w:t>
17.</w:t>
            </w:r>
          </w:p>
          <w:bookmarkEnd w:id="408"/>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22. Ешкі: сүттілігі</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сауылым мерзіміндегі тексеру сауыны арқылы анықталады. Сүт бағытындағы ешкілердің сауылым мерзімінің ұзақтығы 9-10 ай, аралас бағыттағыларда 5-6 ай.</w:t>
            </w:r>
            <w:r>
              <w:br/>
            </w:r>
            <w:r>
              <w:rPr>
                <w:rFonts w:ascii="Times New Roman"/>
                <w:b w:val="false"/>
                <w:i w:val="false"/>
                <w:color w:val="000000"/>
                <w:sz w:val="20"/>
              </w:rPr>
              <w:t>
Белгілердің көрініс беру дәрежесі келесі орта мағыналарға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Төмен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700-ден аз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550-ден аз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700-800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550-700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жоғары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800-ден көп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700-ден көп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409"/>
          <w:p>
            <w:pPr>
              <w:spacing w:after="20"/>
              <w:ind w:left="20"/>
              <w:jc w:val="both"/>
            </w:pPr>
            <w:r>
              <w:rPr>
                <w:rFonts w:ascii="Times New Roman"/>
                <w:b w:val="false"/>
                <w:i w:val="false"/>
                <w:color w:val="000000"/>
                <w:sz w:val="20"/>
              </w:rPr>
              <w:t>
18.</w:t>
            </w:r>
          </w:p>
          <w:bookmarkEnd w:id="409"/>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23. Желін: үлкендігі</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8674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867400" cy="4241800"/>
                          </a:xfrm>
                          <a:prstGeom prst="rect">
                            <a:avLst/>
                          </a:prstGeom>
                        </pic:spPr>
                      </pic:pic>
                    </a:graphicData>
                  </a:graphic>
                </wp:inline>
              </w:drawing>
            </w:r>
            <w:r>
              <w:br/>
            </w:r>
            <w:r>
              <w:rPr>
                <w:rFonts w:ascii="Times New Roman"/>
                <w:b w:val="false"/>
                <w:i w:val="false"/>
                <w:color w:val="000000"/>
                <w:sz w:val="20"/>
              </w:rPr>
              <w:t>
</w:t>
            </w: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6675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 Үлкен емес 2 орта</w:t>
            </w:r>
            <w:r>
              <w:br/>
            </w:r>
            <w:r>
              <w:rPr>
                <w:rFonts w:ascii="Times New Roman"/>
                <w:b w:val="false"/>
                <w:i w:val="false"/>
                <w:color w:val="000000"/>
                <w:sz w:val="20"/>
              </w:rPr>
              <w:t>
</w:t>
            </w:r>
            <w:r>
              <w:drawing>
                <wp:inline distT="0" distB="0" distL="0" distR="0">
                  <wp:extent cx="40767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076700" cy="39624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3 үлкен</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410"/>
          <w:p>
            <w:pPr>
              <w:spacing w:after="20"/>
              <w:ind w:left="20"/>
              <w:jc w:val="both"/>
            </w:pPr>
            <w:r>
              <w:rPr>
                <w:rFonts w:ascii="Times New Roman"/>
                <w:b w:val="false"/>
                <w:i w:val="false"/>
                <w:color w:val="000000"/>
                <w:sz w:val="20"/>
              </w:rPr>
              <w:t>
19.</w:t>
            </w:r>
          </w:p>
          <w:bookmarkEnd w:id="410"/>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Жабағы жүн: құрылысы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штапельді-бұрым</w:t>
            </w: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 бұйралы ұзын, ұшталған штапель-бұрымдырдан тұрады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бұрымды</w:t>
            </w: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ашық жабағы, бұрымдардан тұрады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411"/>
          <w:p>
            <w:pPr>
              <w:spacing w:after="20"/>
              <w:ind w:left="20"/>
              <w:jc w:val="both"/>
            </w:pPr>
            <w:r>
              <w:rPr>
                <w:rFonts w:ascii="Times New Roman"/>
                <w:b w:val="false"/>
                <w:i w:val="false"/>
                <w:color w:val="000000"/>
                <w:sz w:val="20"/>
              </w:rPr>
              <w:t>
20.</w:t>
            </w:r>
          </w:p>
          <w:bookmarkEnd w:id="411"/>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25. Жүн (түбіт): тығыздығы</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Тері жапсарының үлкендігіне қарай қолмен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сирек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тері жапсары үлкен, қол теріге дейін еркін кіреді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тері жапсары тар, қол теріге дейін қиындықпен кіреді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тығыз </w:t>
            </w: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тері жапсары тар, иреңдеу</w:t>
            </w:r>
            <w:r>
              <w:rPr>
                <w:rFonts w:ascii="Times New Roman"/>
                <w:b w:val="false"/>
                <w:i/>
                <w:color w:val="000000"/>
                <w:sz w:val="20"/>
              </w:rPr>
              <w:t xml:space="preserve">, </w:t>
            </w:r>
            <w:r>
              <w:rPr>
                <w:rFonts w:ascii="Times New Roman"/>
                <w:b w:val="false"/>
                <w:i w:val="false"/>
                <w:color w:val="000000"/>
                <w:sz w:val="20"/>
              </w:rPr>
              <w:t xml:space="preserve">қол теріге кірмейді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412"/>
          <w:p>
            <w:pPr>
              <w:spacing w:after="20"/>
              <w:ind w:left="20"/>
              <w:jc w:val="both"/>
            </w:pPr>
            <w:r>
              <w:rPr>
                <w:rFonts w:ascii="Times New Roman"/>
                <w:b w:val="false"/>
                <w:i w:val="false"/>
                <w:color w:val="000000"/>
                <w:sz w:val="20"/>
              </w:rPr>
              <w:t>
21.</w:t>
            </w:r>
          </w:p>
          <w:bookmarkEnd w:id="412"/>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26. Иірімі: шамасы</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см-дегі иірім санымен анықталады. </w:t>
            </w:r>
            <w:r>
              <w:br/>
            </w:r>
            <w:r>
              <w:rPr>
                <w:rFonts w:ascii="Times New Roman"/>
                <w:b w:val="false"/>
                <w:i w:val="false"/>
                <w:color w:val="000000"/>
                <w:sz w:val="20"/>
              </w:rPr>
              <w:t>
Белгілердің көрініс беру дәрежесі келесі орта мағыналарға сәйкес келеді,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майда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және одан көп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4-тен аз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413"/>
          <w:p>
            <w:pPr>
              <w:spacing w:after="20"/>
              <w:ind w:left="20"/>
              <w:jc w:val="both"/>
            </w:pPr>
            <w:r>
              <w:rPr>
                <w:rFonts w:ascii="Times New Roman"/>
                <w:b w:val="false"/>
                <w:i w:val="false"/>
                <w:color w:val="000000"/>
                <w:sz w:val="20"/>
              </w:rPr>
              <w:t>
22.</w:t>
            </w:r>
          </w:p>
          <w:bookmarkEnd w:id="413"/>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27. Иірімі: пішіні</w:t>
            </w: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9017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тегіс- иірім биіктігі білінер-</w:t>
            </w:r>
            <w:r>
              <w:br/>
            </w:r>
            <w:r>
              <w:rPr>
                <w:rFonts w:ascii="Times New Roman"/>
                <w:b w:val="false"/>
                <w:i w:val="false"/>
                <w:color w:val="000000"/>
                <w:sz w:val="20"/>
              </w:rPr>
              <w:t>
білінбес</w:t>
            </w:r>
            <w:r>
              <w:br/>
            </w:r>
            <w:r>
              <w:rPr>
                <w:rFonts w:ascii="Times New Roman"/>
                <w:b w:val="false"/>
                <w:i w:val="false"/>
                <w:color w:val="000000"/>
                <w:sz w:val="20"/>
              </w:rPr>
              <w:t>
</w:t>
            </w:r>
            <w:r>
              <w:drawing>
                <wp:inline distT="0" distB="0" distL="0" distR="0">
                  <wp:extent cx="7810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874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созылған- иірім биіктігі оның ұзындығының</w:t>
            </w:r>
            <w:r>
              <w:br/>
            </w:r>
            <w:r>
              <w:rPr>
                <w:rFonts w:ascii="Times New Roman"/>
                <w:b w:val="false"/>
                <w:i w:val="false"/>
                <w:color w:val="000000"/>
                <w:sz w:val="20"/>
              </w:rPr>
              <w:t xml:space="preserve">
       жартысынан аз </w:t>
            </w:r>
            <w:r>
              <w:br/>
            </w:r>
            <w:r>
              <w:rPr>
                <w:rFonts w:ascii="Times New Roman"/>
                <w:b w:val="false"/>
                <w:i w:val="false"/>
                <w:color w:val="000000"/>
                <w:sz w:val="20"/>
              </w:rPr>
              <w:t>
 </w:t>
            </w:r>
            <w:r>
              <w:br/>
            </w:r>
            <w:r>
              <w:rPr>
                <w:rFonts w:ascii="Times New Roman"/>
                <w:b w:val="false"/>
                <w:i w:val="false"/>
                <w:color w:val="000000"/>
                <w:sz w:val="20"/>
              </w:rPr>
              <w:t>
</w:t>
            </w:r>
            <w:r>
              <w:drawing>
                <wp:inline distT="0" distB="0" distL="0" distR="0">
                  <wp:extent cx="78105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9779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қалыпты - иірім биіктігі оның</w:t>
            </w:r>
            <w:r>
              <w:br/>
            </w:r>
            <w:r>
              <w:rPr>
                <w:rFonts w:ascii="Times New Roman"/>
                <w:b w:val="false"/>
                <w:i w:val="false"/>
                <w:color w:val="000000"/>
                <w:sz w:val="20"/>
              </w:rPr>
              <w:t xml:space="preserve">
ұзындығының жартысына тең, </w:t>
            </w:r>
            <w:r>
              <w:br/>
            </w:r>
            <w:r>
              <w:rPr>
                <w:rFonts w:ascii="Times New Roman"/>
                <w:b w:val="false"/>
                <w:i w:val="false"/>
                <w:color w:val="000000"/>
                <w:sz w:val="20"/>
              </w:rPr>
              <w:t xml:space="preserve">
ішін жартышарға ұқсас </w:t>
            </w:r>
            <w:r>
              <w:br/>
            </w:r>
            <w:r>
              <w:rPr>
                <w:rFonts w:ascii="Times New Roman"/>
                <w:b w:val="false"/>
                <w:i w:val="false"/>
                <w:color w:val="000000"/>
                <w:sz w:val="20"/>
              </w:rPr>
              <w:t>
</w:t>
            </w: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6383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қысыңқы - иірім биіктігі оның</w:t>
            </w:r>
            <w:r>
              <w:br/>
            </w:r>
            <w:r>
              <w:rPr>
                <w:rFonts w:ascii="Times New Roman"/>
                <w:b w:val="false"/>
                <w:i w:val="false"/>
                <w:color w:val="000000"/>
                <w:sz w:val="20"/>
              </w:rPr>
              <w:t>
ұзындығының жартысынан көп,</w:t>
            </w:r>
            <w:r>
              <w:br/>
            </w:r>
            <w:r>
              <w:rPr>
                <w:rFonts w:ascii="Times New Roman"/>
                <w:b w:val="false"/>
                <w:i w:val="false"/>
                <w:color w:val="000000"/>
                <w:sz w:val="20"/>
              </w:rPr>
              <w:t xml:space="preserve">
бірақ ұзындығынан аз </w:t>
            </w:r>
            <w:r>
              <w:br/>
            </w:r>
            <w:r>
              <w:rPr>
                <w:rFonts w:ascii="Times New Roman"/>
                <w:b w:val="false"/>
                <w:i w:val="false"/>
                <w:color w:val="000000"/>
                <w:sz w:val="20"/>
              </w:rPr>
              <w:t>
</w:t>
            </w: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19177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xml:space="preserve">
биік - иірім биіктігі оның </w:t>
            </w:r>
            <w:r>
              <w:br/>
            </w:r>
            <w:r>
              <w:rPr>
                <w:rFonts w:ascii="Times New Roman"/>
                <w:b w:val="false"/>
                <w:i w:val="false"/>
                <w:color w:val="000000"/>
                <w:sz w:val="20"/>
              </w:rPr>
              <w:t>
ұзындығынан көп</w:t>
            </w:r>
            <w:r>
              <w:br/>
            </w:r>
            <w:r>
              <w:rPr>
                <w:rFonts w:ascii="Times New Roman"/>
                <w:b w:val="false"/>
                <w:i w:val="false"/>
                <w:color w:val="000000"/>
                <w:sz w:val="20"/>
              </w:rPr>
              <w:t>
</w:t>
            </w: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9050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ілгек тәрізді - иірім өте биік, түп жағы</w:t>
            </w:r>
            <w:r>
              <w:br/>
            </w:r>
            <w:r>
              <w:rPr>
                <w:rFonts w:ascii="Times New Roman"/>
                <w:b w:val="false"/>
                <w:i w:val="false"/>
                <w:color w:val="000000"/>
                <w:sz w:val="20"/>
              </w:rPr>
              <w:t>
қысыңқы,       пішіні</w:t>
            </w:r>
            <w:r>
              <w:br/>
            </w:r>
            <w:r>
              <w:rPr>
                <w:rFonts w:ascii="Times New Roman"/>
                <w:b w:val="false"/>
                <w:i w:val="false"/>
                <w:color w:val="000000"/>
                <w:sz w:val="20"/>
              </w:rPr>
              <w:t>
шеңберге келіңкірейді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414"/>
          <w:p>
            <w:pPr>
              <w:spacing w:after="20"/>
              <w:ind w:left="20"/>
              <w:jc w:val="both"/>
            </w:pPr>
            <w:r>
              <w:rPr>
                <w:rFonts w:ascii="Times New Roman"/>
                <w:b w:val="false"/>
                <w:i w:val="false"/>
                <w:color w:val="000000"/>
                <w:sz w:val="20"/>
              </w:rPr>
              <w:t>
23.</w:t>
            </w:r>
          </w:p>
          <w:bookmarkEnd w:id="414"/>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30. Жүн (түбіт): үзілу салмағы</w:t>
            </w: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бас еркек, он бас ұрғашы лақтардан алынған үлгі жүннің беріктігін динамометр арқылы анықтайды.</w:t>
            </w:r>
            <w:r>
              <w:br/>
            </w:r>
            <w:r>
              <w:rPr>
                <w:rFonts w:ascii="Times New Roman"/>
                <w:b w:val="false"/>
                <w:i w:val="false"/>
                <w:color w:val="000000"/>
                <w:sz w:val="20"/>
              </w:rPr>
              <w:t>
Белгілердің көрініс беру дәрежесі келесі орта мағыналарға сәйкес келеді, сН/текс: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7,0-ден 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8,0-ден көп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9,0-дан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415"/>
          <w:p>
            <w:pPr>
              <w:spacing w:after="20"/>
              <w:ind w:left="20"/>
              <w:jc w:val="both"/>
            </w:pPr>
            <w:r>
              <w:rPr>
                <w:rFonts w:ascii="Times New Roman"/>
                <w:b w:val="false"/>
                <w:i w:val="false"/>
                <w:color w:val="000000"/>
                <w:sz w:val="20"/>
              </w:rPr>
              <w:t>
24.</w:t>
            </w:r>
          </w:p>
          <w:bookmarkEnd w:id="415"/>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31. Жабағы жүн: жіңішкелігі бойынша бірқалыптылығы</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бас еркек, он бас ұрғашы лақтардың бүйірі мен сандарынан алынған жүннің жіңішкелігін анықтайды.</w:t>
            </w:r>
            <w:r>
              <w:br/>
            </w:r>
            <w:r>
              <w:rPr>
                <w:rFonts w:ascii="Times New Roman"/>
                <w:b w:val="false"/>
                <w:i w:val="false"/>
                <w:color w:val="000000"/>
                <w:sz w:val="20"/>
              </w:rPr>
              <w:t>
Белгілердің көрініс беру дәрежесі келесі орта мағыналарға сәйкес келеді, мкм: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4,0-тен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416"/>
          <w:p>
            <w:pPr>
              <w:spacing w:after="20"/>
              <w:ind w:left="20"/>
              <w:jc w:val="both"/>
            </w:pPr>
            <w:r>
              <w:rPr>
                <w:rFonts w:ascii="Times New Roman"/>
                <w:b w:val="false"/>
                <w:i w:val="false"/>
                <w:color w:val="000000"/>
                <w:sz w:val="20"/>
              </w:rPr>
              <w:t>
25.</w:t>
            </w:r>
          </w:p>
          <w:bookmarkEnd w:id="416"/>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33. Жүн: түбіт пен қылшықтың ара қатынасы</w:t>
            </w: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Зертханада әдістемесі бойынша жүн үлгісіндегі түбіт пен қылшықтың салмағын өлшеу арқылы анықталады. Бұл үшін малдың жауырын тұсынан 0,5 гр жүн қырқылып алынады да, түбіті мен қылшығы бөлек айырылады.</w:t>
            </w:r>
            <w:r>
              <w:br/>
            </w:r>
            <w:r>
              <w:rPr>
                <w:rFonts w:ascii="Times New Roman"/>
                <w:b w:val="false"/>
                <w:i w:val="false"/>
                <w:color w:val="000000"/>
                <w:sz w:val="20"/>
              </w:rPr>
              <w:t>
Қылшық пен түбіт торсионды таразыда 2 мг-ға дейінгі дәлдікпен өлшенеді.</w:t>
            </w:r>
            <w:r>
              <w:br/>
            </w:r>
            <w:r>
              <w:rPr>
                <w:rFonts w:ascii="Times New Roman"/>
                <w:b w:val="false"/>
                <w:i w:val="false"/>
                <w:color w:val="000000"/>
                <w:sz w:val="20"/>
              </w:rPr>
              <w:t>
Белгілердің көрініс беру дәрежесі келесі орта мағыналарға сәйкес келеді, қылшықтың түбітке қатынасы: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төмен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еседен аз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4- 10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жоғары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еседен көп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7-қосымша</w:t>
            </w:r>
          </w:p>
        </w:tc>
      </w:tr>
    </w:tbl>
    <w:bookmarkStart w:name="z900" w:id="417"/>
    <w:p>
      <w:pPr>
        <w:spacing w:after="0"/>
        <w:ind w:left="0"/>
        <w:jc w:val="left"/>
      </w:pPr>
      <w:r>
        <w:rPr>
          <w:rFonts w:ascii="Times New Roman"/>
          <w:b/>
          <w:i w:val="false"/>
          <w:color w:val="000000"/>
        </w:rPr>
        <w:t xml:space="preserve"> 
Шошқалардың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4"/>
        <w:gridCol w:w="7068"/>
        <w:gridCol w:w="1656"/>
        <w:gridCol w:w="1402"/>
      </w:tblGrid>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418"/>
          <w:p>
            <w:pPr>
              <w:spacing w:after="20"/>
              <w:ind w:left="20"/>
              <w:jc w:val="both"/>
            </w:pPr>
            <w:r>
              <w:rPr>
                <w:rFonts w:ascii="Times New Roman"/>
                <w:b w:val="false"/>
                <w:i w:val="false"/>
                <w:color w:val="000000"/>
                <w:sz w:val="20"/>
              </w:rPr>
              <w:t>
№ р/с</w:t>
            </w:r>
          </w:p>
          <w:bookmarkEnd w:id="418"/>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41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419"/>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420"/>
          <w:p>
            <w:pPr>
              <w:spacing w:after="20"/>
              <w:ind w:left="20"/>
              <w:jc w:val="both"/>
            </w:pPr>
            <w:r>
              <w:rPr>
                <w:rFonts w:ascii="Times New Roman"/>
                <w:b w:val="false"/>
                <w:i w:val="false"/>
                <w:color w:val="000000"/>
                <w:sz w:val="20"/>
              </w:rPr>
              <w:t xml:space="preserve">
1.Жануар: </w:t>
            </w:r>
            <w:r>
              <w:br/>
            </w:r>
            <w:r>
              <w:rPr>
                <w:rFonts w:ascii="Times New Roman"/>
                <w:b w:val="false"/>
                <w:i w:val="false"/>
                <w:color w:val="000000"/>
                <w:sz w:val="20"/>
              </w:rPr>
              <w:t>
</w:t>
            </w:r>
            <w:r>
              <w:rPr>
                <w:rFonts w:ascii="Times New Roman"/>
                <w:b w:val="false"/>
                <w:i w:val="false"/>
                <w:color w:val="000000"/>
                <w:sz w:val="20"/>
              </w:rPr>
              <w:t>
негізгі түсі(*)</w:t>
            </w:r>
            <w:r>
              <w:br/>
            </w:r>
            <w:r>
              <w:rPr>
                <w:rFonts w:ascii="Times New Roman"/>
                <w:b w:val="false"/>
                <w:i w:val="false"/>
                <w:color w:val="000000"/>
                <w:sz w:val="20"/>
              </w:rPr>
              <w:t>
 </w:t>
            </w:r>
          </w:p>
          <w:bookmarkEnd w:id="420"/>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421"/>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қызыл</w:t>
            </w:r>
            <w:r>
              <w:rPr>
                <w:rFonts w:ascii="Times New Roman"/>
                <w:b w:val="false"/>
                <w:i w:val="false"/>
                <w:color w:val="000000"/>
                <w:vertAlign w:val="superscript"/>
              </w:rPr>
              <w:t>1</w:t>
            </w:r>
            <w:r>
              <w:br/>
            </w:r>
            <w:r>
              <w:rPr>
                <w:rFonts w:ascii="Times New Roman"/>
                <w:b w:val="false"/>
                <w:i w:val="false"/>
                <w:color w:val="000000"/>
                <w:sz w:val="20"/>
              </w:rPr>
              <w:t>
қара</w:t>
            </w:r>
          </w:p>
          <w:bookmarkEnd w:id="421"/>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42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422"/>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423"/>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423"/>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424"/>
          <w:p>
            <w:pPr>
              <w:spacing w:after="20"/>
              <w:ind w:left="20"/>
              <w:jc w:val="both"/>
            </w:pPr>
            <w:r>
              <w:rPr>
                <w:rFonts w:ascii="Times New Roman"/>
                <w:b w:val="false"/>
                <w:i w:val="false"/>
                <w:color w:val="000000"/>
                <w:sz w:val="20"/>
              </w:rPr>
              <w:t xml:space="preserve">
2.Жануар: </w:t>
            </w:r>
            <w:r>
              <w:br/>
            </w:r>
            <w:r>
              <w:rPr>
                <w:rFonts w:ascii="Times New Roman"/>
                <w:b w:val="false"/>
                <w:i w:val="false"/>
                <w:color w:val="000000"/>
                <w:sz w:val="20"/>
              </w:rPr>
              <w:t>
қосымша түсінің бар-жоғы(*)</w:t>
            </w:r>
          </w:p>
          <w:bookmarkEnd w:id="424"/>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425"/>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425"/>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426"/>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426"/>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42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427"/>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428"/>
          <w:p>
            <w:pPr>
              <w:spacing w:after="20"/>
              <w:ind w:left="20"/>
              <w:jc w:val="both"/>
            </w:pPr>
            <w:r>
              <w:rPr>
                <w:rFonts w:ascii="Times New Roman"/>
                <w:b w:val="false"/>
                <w:i w:val="false"/>
                <w:color w:val="000000"/>
                <w:sz w:val="20"/>
              </w:rPr>
              <w:t xml:space="preserve">
3.Жануар: </w:t>
            </w:r>
            <w:r>
              <w:br/>
            </w:r>
            <w:r>
              <w:rPr>
                <w:rFonts w:ascii="Times New Roman"/>
                <w:b w:val="false"/>
                <w:i w:val="false"/>
                <w:color w:val="000000"/>
                <w:sz w:val="20"/>
              </w:rPr>
              <w:t>
</w:t>
            </w:r>
            <w:r>
              <w:rPr>
                <w:rFonts w:ascii="Times New Roman"/>
                <w:b w:val="false"/>
                <w:i w:val="false"/>
                <w:color w:val="000000"/>
                <w:sz w:val="20"/>
              </w:rPr>
              <w:t>
қосымша түсі (*)</w:t>
            </w:r>
            <w:r>
              <w:br/>
            </w:r>
            <w:r>
              <w:rPr>
                <w:rFonts w:ascii="Times New Roman"/>
                <w:b w:val="false"/>
                <w:i w:val="false"/>
                <w:color w:val="000000"/>
                <w:sz w:val="20"/>
              </w:rPr>
              <w:t>
 </w:t>
            </w:r>
          </w:p>
          <w:bookmarkEnd w:id="428"/>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429"/>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қызыл</w:t>
            </w:r>
            <w:r>
              <w:br/>
            </w:r>
            <w:r>
              <w:rPr>
                <w:rFonts w:ascii="Times New Roman"/>
                <w:b w:val="false"/>
                <w:i w:val="false"/>
                <w:color w:val="000000"/>
                <w:sz w:val="20"/>
              </w:rPr>
              <w:t>
қара</w:t>
            </w:r>
          </w:p>
          <w:bookmarkEnd w:id="429"/>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43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430"/>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431"/>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431"/>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432"/>
          <w:p>
            <w:pPr>
              <w:spacing w:after="20"/>
              <w:ind w:left="20"/>
              <w:jc w:val="both"/>
            </w:pPr>
            <w:r>
              <w:rPr>
                <w:rFonts w:ascii="Times New Roman"/>
                <w:b w:val="false"/>
                <w:i w:val="false"/>
                <w:color w:val="000000"/>
                <w:sz w:val="20"/>
              </w:rPr>
              <w:t xml:space="preserve">
4.Жануар: </w:t>
            </w:r>
            <w:r>
              <w:br/>
            </w:r>
            <w:r>
              <w:rPr>
                <w:rFonts w:ascii="Times New Roman"/>
                <w:b w:val="false"/>
                <w:i w:val="false"/>
                <w:color w:val="000000"/>
                <w:sz w:val="20"/>
              </w:rPr>
              <w:t>
</w:t>
            </w:r>
            <w:r>
              <w:rPr>
                <w:rFonts w:ascii="Times New Roman"/>
                <w:b w:val="false"/>
                <w:i w:val="false"/>
                <w:color w:val="000000"/>
                <w:sz w:val="20"/>
              </w:rPr>
              <w:t>
қосымша түсінің орналасуы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432"/>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433"/>
          <w:p>
            <w:pPr>
              <w:spacing w:after="20"/>
              <w:ind w:left="20"/>
              <w:jc w:val="both"/>
            </w:pPr>
            <w:r>
              <w:rPr>
                <w:rFonts w:ascii="Times New Roman"/>
                <w:b w:val="false"/>
                <w:i w:val="false"/>
                <w:color w:val="000000"/>
                <w:sz w:val="20"/>
              </w:rPr>
              <w:t>
құлағында</w:t>
            </w:r>
            <w:r>
              <w:br/>
            </w:r>
            <w:r>
              <w:rPr>
                <w:rFonts w:ascii="Times New Roman"/>
                <w:b w:val="false"/>
                <w:i w:val="false"/>
                <w:color w:val="000000"/>
                <w:sz w:val="20"/>
              </w:rPr>
              <w:t>
</w:t>
            </w:r>
            <w:r>
              <w:rPr>
                <w:rFonts w:ascii="Times New Roman"/>
                <w:b w:val="false"/>
                <w:i w:val="false"/>
                <w:color w:val="000000"/>
                <w:sz w:val="20"/>
              </w:rPr>
              <w:t>
басында</w:t>
            </w:r>
            <w:r>
              <w:br/>
            </w:r>
            <w:r>
              <w:rPr>
                <w:rFonts w:ascii="Times New Roman"/>
                <w:b w:val="false"/>
                <w:i w:val="false"/>
                <w:color w:val="000000"/>
                <w:sz w:val="20"/>
              </w:rPr>
              <w:t>
</w:t>
            </w:r>
            <w:r>
              <w:rPr>
                <w:rFonts w:ascii="Times New Roman"/>
                <w:b w:val="false"/>
                <w:i w:val="false"/>
                <w:color w:val="000000"/>
                <w:sz w:val="20"/>
              </w:rPr>
              <w:t>
сирағында</w:t>
            </w:r>
            <w:r>
              <w:br/>
            </w:r>
            <w:r>
              <w:rPr>
                <w:rFonts w:ascii="Times New Roman"/>
                <w:b w:val="false"/>
                <w:i w:val="false"/>
                <w:color w:val="000000"/>
                <w:sz w:val="20"/>
              </w:rPr>
              <w:t>
</w:t>
            </w:r>
            <w:r>
              <w:rPr>
                <w:rFonts w:ascii="Times New Roman"/>
                <w:b w:val="false"/>
                <w:i w:val="false"/>
                <w:color w:val="000000"/>
                <w:sz w:val="20"/>
              </w:rPr>
              <w:t>
құйрығында</w:t>
            </w:r>
            <w:r>
              <w:br/>
            </w:r>
            <w:r>
              <w:rPr>
                <w:rFonts w:ascii="Times New Roman"/>
                <w:b w:val="false"/>
                <w:i w:val="false"/>
                <w:color w:val="000000"/>
                <w:sz w:val="20"/>
              </w:rPr>
              <w:t>
</w:t>
            </w:r>
            <w:r>
              <w:rPr>
                <w:rFonts w:ascii="Times New Roman"/>
                <w:b w:val="false"/>
                <w:i w:val="false"/>
                <w:color w:val="000000"/>
                <w:sz w:val="20"/>
              </w:rPr>
              <w:t>
дене тұрқында</w:t>
            </w:r>
            <w:r>
              <w:br/>
            </w:r>
            <w:r>
              <w:rPr>
                <w:rFonts w:ascii="Times New Roman"/>
                <w:b w:val="false"/>
                <w:i w:val="false"/>
                <w:color w:val="000000"/>
                <w:sz w:val="20"/>
              </w:rPr>
              <w:t>
</w:t>
            </w:r>
            <w:r>
              <w:rPr>
                <w:rFonts w:ascii="Times New Roman"/>
                <w:b w:val="false"/>
                <w:i w:val="false"/>
                <w:color w:val="000000"/>
                <w:sz w:val="20"/>
              </w:rPr>
              <w:t>
барлық жерінде</w:t>
            </w:r>
            <w:r>
              <w:br/>
            </w:r>
            <w:r>
              <w:rPr>
                <w:rFonts w:ascii="Times New Roman"/>
                <w:b w:val="false"/>
                <w:i w:val="false"/>
                <w:color w:val="000000"/>
                <w:sz w:val="20"/>
              </w:rPr>
              <w:t>
басқаша</w:t>
            </w:r>
          </w:p>
          <w:bookmarkEnd w:id="433"/>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43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6</w:t>
            </w:r>
            <w:r>
              <w:br/>
            </w:r>
            <w:r>
              <w:rPr>
                <w:rFonts w:ascii="Times New Roman"/>
                <w:b w:val="false"/>
                <w:i w:val="false"/>
                <w:color w:val="000000"/>
                <w:sz w:val="20"/>
              </w:rPr>
              <w:t>
7</w:t>
            </w:r>
          </w:p>
          <w:bookmarkEnd w:id="434"/>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435"/>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435"/>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436"/>
          <w:p>
            <w:pPr>
              <w:spacing w:after="20"/>
              <w:ind w:left="20"/>
              <w:jc w:val="both"/>
            </w:pPr>
            <w:r>
              <w:rPr>
                <w:rFonts w:ascii="Times New Roman"/>
                <w:b w:val="false"/>
                <w:i w:val="false"/>
                <w:color w:val="000000"/>
                <w:sz w:val="20"/>
              </w:rPr>
              <w:t xml:space="preserve">
5.Жануар: </w:t>
            </w:r>
            <w:r>
              <w:br/>
            </w:r>
            <w:r>
              <w:rPr>
                <w:rFonts w:ascii="Times New Roman"/>
                <w:b w:val="false"/>
                <w:i w:val="false"/>
                <w:color w:val="000000"/>
                <w:sz w:val="20"/>
              </w:rPr>
              <w:t>
</w:t>
            </w:r>
            <w:r>
              <w:rPr>
                <w:rFonts w:ascii="Times New Roman"/>
                <w:b w:val="false"/>
                <w:i w:val="false"/>
                <w:color w:val="000000"/>
                <w:sz w:val="20"/>
              </w:rPr>
              <w:t>
қосымша түсінің бейнесі (*)</w:t>
            </w:r>
            <w:r>
              <w:br/>
            </w:r>
            <w:r>
              <w:rPr>
                <w:rFonts w:ascii="Times New Roman"/>
                <w:b w:val="false"/>
                <w:i w:val="false"/>
                <w:color w:val="000000"/>
                <w:sz w:val="20"/>
              </w:rPr>
              <w:t>
 </w:t>
            </w:r>
          </w:p>
          <w:bookmarkEnd w:id="436"/>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437"/>
          <w:p>
            <w:pPr>
              <w:spacing w:after="20"/>
              <w:ind w:left="20"/>
              <w:jc w:val="both"/>
            </w:pPr>
            <w:r>
              <w:rPr>
                <w:rFonts w:ascii="Times New Roman"/>
                <w:b w:val="false"/>
                <w:i w:val="false"/>
                <w:color w:val="000000"/>
                <w:sz w:val="20"/>
              </w:rPr>
              <w:t>
жолақты</w:t>
            </w:r>
            <w:r>
              <w:br/>
            </w:r>
            <w:r>
              <w:rPr>
                <w:rFonts w:ascii="Times New Roman"/>
                <w:b w:val="false"/>
                <w:i w:val="false"/>
                <w:color w:val="000000"/>
                <w:sz w:val="20"/>
              </w:rPr>
              <w:t>
</w:t>
            </w:r>
            <w:r>
              <w:rPr>
                <w:rFonts w:ascii="Times New Roman"/>
                <w:b w:val="false"/>
                <w:i w:val="false"/>
                <w:color w:val="000000"/>
                <w:sz w:val="20"/>
              </w:rPr>
              <w:t>
белдікті</w:t>
            </w:r>
            <w:r>
              <w:rPr>
                <w:rFonts w:ascii="Times New Roman"/>
                <w:b w:val="false"/>
                <w:i w:val="false"/>
                <w:color w:val="000000"/>
                <w:vertAlign w:val="superscript"/>
              </w:rPr>
              <w:t>2</w:t>
            </w:r>
            <w:r>
              <w:br/>
            </w:r>
            <w:r>
              <w:rPr>
                <w:rFonts w:ascii="Times New Roman"/>
                <w:b w:val="false"/>
                <w:i w:val="false"/>
                <w:color w:val="000000"/>
                <w:sz w:val="20"/>
              </w:rPr>
              <w:t>
басқаша</w:t>
            </w:r>
          </w:p>
          <w:bookmarkEnd w:id="437"/>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43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438"/>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439"/>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439"/>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6.Бас. Қапталынан (*) (+)</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440"/>
          <w:p>
            <w:pPr>
              <w:spacing w:after="20"/>
              <w:ind w:left="20"/>
              <w:jc w:val="both"/>
            </w:pPr>
            <w:r>
              <w:rPr>
                <w:rFonts w:ascii="Times New Roman"/>
                <w:b w:val="false"/>
                <w:i w:val="false"/>
                <w:color w:val="000000"/>
                <w:sz w:val="20"/>
              </w:rPr>
              <w:t>
тік</w:t>
            </w:r>
            <w:r>
              <w:br/>
            </w:r>
            <w:r>
              <w:rPr>
                <w:rFonts w:ascii="Times New Roman"/>
                <w:b w:val="false"/>
                <w:i w:val="false"/>
                <w:color w:val="000000"/>
                <w:sz w:val="20"/>
              </w:rPr>
              <w:t>
</w:t>
            </w:r>
            <w:r>
              <w:rPr>
                <w:rFonts w:ascii="Times New Roman"/>
                <w:b w:val="false"/>
                <w:i w:val="false"/>
                <w:color w:val="000000"/>
                <w:sz w:val="20"/>
              </w:rPr>
              <w:t>
сәл майысқан</w:t>
            </w:r>
            <w:r>
              <w:br/>
            </w:r>
            <w:r>
              <w:rPr>
                <w:rFonts w:ascii="Times New Roman"/>
                <w:b w:val="false"/>
                <w:i w:val="false"/>
                <w:color w:val="000000"/>
                <w:sz w:val="20"/>
              </w:rPr>
              <w:t>
көп майысқан</w:t>
            </w:r>
          </w:p>
          <w:bookmarkEnd w:id="440"/>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44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441"/>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442"/>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442"/>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443"/>
          <w:p>
            <w:pPr>
              <w:spacing w:after="20"/>
              <w:ind w:left="20"/>
              <w:jc w:val="both"/>
            </w:pPr>
            <w:r>
              <w:rPr>
                <w:rFonts w:ascii="Times New Roman"/>
                <w:b w:val="false"/>
                <w:i w:val="false"/>
                <w:color w:val="000000"/>
                <w:sz w:val="20"/>
              </w:rPr>
              <w:t>
7.Құлақтары: орналасуы (*)</w:t>
            </w:r>
            <w:r>
              <w:br/>
            </w:r>
            <w:r>
              <w:rPr>
                <w:rFonts w:ascii="Times New Roman"/>
                <w:b w:val="false"/>
                <w:i w:val="false"/>
                <w:color w:val="000000"/>
                <w:sz w:val="20"/>
              </w:rPr>
              <w:t>
 </w:t>
            </w:r>
          </w:p>
          <w:bookmarkEnd w:id="443"/>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444"/>
          <w:p>
            <w:pPr>
              <w:spacing w:after="20"/>
              <w:ind w:left="20"/>
              <w:jc w:val="both"/>
            </w:pPr>
            <w:r>
              <w:rPr>
                <w:rFonts w:ascii="Times New Roman"/>
                <w:b w:val="false"/>
                <w:i w:val="false"/>
                <w:color w:val="000000"/>
                <w:sz w:val="20"/>
              </w:rPr>
              <w:t>
тік</w:t>
            </w:r>
            <w:r>
              <w:br/>
            </w:r>
            <w:r>
              <w:rPr>
                <w:rFonts w:ascii="Times New Roman"/>
                <w:b w:val="false"/>
                <w:i w:val="false"/>
                <w:color w:val="000000"/>
                <w:sz w:val="20"/>
              </w:rPr>
              <w:t>
</w:t>
            </w:r>
            <w:r>
              <w:rPr>
                <w:rFonts w:ascii="Times New Roman"/>
                <w:b w:val="false"/>
                <w:i w:val="false"/>
                <w:color w:val="000000"/>
                <w:sz w:val="20"/>
              </w:rPr>
              <w:t>
жартылай тік</w:t>
            </w:r>
            <w:r>
              <w:br/>
            </w:r>
            <w:r>
              <w:rPr>
                <w:rFonts w:ascii="Times New Roman"/>
                <w:b w:val="false"/>
                <w:i w:val="false"/>
                <w:color w:val="000000"/>
                <w:sz w:val="20"/>
              </w:rPr>
              <w:t>
</w:t>
            </w:r>
            <w:r>
              <w:rPr>
                <w:rFonts w:ascii="Times New Roman"/>
                <w:b w:val="false"/>
                <w:i w:val="false"/>
                <w:color w:val="000000"/>
                <w:sz w:val="20"/>
              </w:rPr>
              <w:t>
жартылай салбыраңқы</w:t>
            </w:r>
            <w:r>
              <w:br/>
            </w:r>
            <w:r>
              <w:rPr>
                <w:rFonts w:ascii="Times New Roman"/>
                <w:b w:val="false"/>
                <w:i w:val="false"/>
                <w:color w:val="000000"/>
                <w:sz w:val="20"/>
              </w:rPr>
              <w:t>
салбыраңқы</w:t>
            </w:r>
          </w:p>
          <w:bookmarkEnd w:id="444"/>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44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445"/>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446"/>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446"/>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447"/>
          <w:p>
            <w:pPr>
              <w:spacing w:after="20"/>
              <w:ind w:left="20"/>
              <w:jc w:val="both"/>
            </w:pPr>
            <w:r>
              <w:rPr>
                <w:rFonts w:ascii="Times New Roman"/>
                <w:b w:val="false"/>
                <w:i w:val="false"/>
                <w:color w:val="000000"/>
                <w:sz w:val="20"/>
              </w:rPr>
              <w:t>
8.Құлақтары: ұзындығы (*)</w:t>
            </w:r>
            <w:r>
              <w:br/>
            </w:r>
            <w:r>
              <w:rPr>
                <w:rFonts w:ascii="Times New Roman"/>
                <w:b w:val="false"/>
                <w:i w:val="false"/>
                <w:color w:val="000000"/>
                <w:sz w:val="20"/>
              </w:rPr>
              <w:t>
 </w:t>
            </w:r>
          </w:p>
          <w:bookmarkEnd w:id="447"/>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448"/>
          <w:p>
            <w:pPr>
              <w:spacing w:after="20"/>
              <w:ind w:left="20"/>
              <w:jc w:val="both"/>
            </w:pPr>
            <w:r>
              <w:rPr>
                <w:rFonts w:ascii="Times New Roman"/>
                <w:b w:val="false"/>
                <w:i w:val="false"/>
                <w:color w:val="000000"/>
                <w:sz w:val="20"/>
              </w:rPr>
              <w:t>
қысқа</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 xml:space="preserve">
орта </w:t>
            </w:r>
            <w:r>
              <w:rPr>
                <w:rFonts w:ascii="Times New Roman"/>
                <w:b w:val="false"/>
                <w:i w:val="false"/>
                <w:color w:val="000000"/>
                <w:vertAlign w:val="superscript"/>
              </w:rPr>
              <w:t>4</w:t>
            </w:r>
            <w:r>
              <w:br/>
            </w:r>
            <w:r>
              <w:rPr>
                <w:rFonts w:ascii="Times New Roman"/>
                <w:b w:val="false"/>
                <w:i w:val="false"/>
                <w:color w:val="000000"/>
                <w:sz w:val="20"/>
              </w:rPr>
              <w:t>
ұзын</w:t>
            </w:r>
            <w:r>
              <w:rPr>
                <w:rFonts w:ascii="Times New Roman"/>
                <w:b w:val="false"/>
                <w:i w:val="false"/>
                <w:color w:val="000000"/>
                <w:vertAlign w:val="superscript"/>
              </w:rPr>
              <w:t>5</w:t>
            </w:r>
          </w:p>
          <w:bookmarkEnd w:id="448"/>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44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449"/>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450"/>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450"/>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9.Арқа: жоғарғы сызығы (*)</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451"/>
          <w:p>
            <w:pPr>
              <w:spacing w:after="20"/>
              <w:ind w:left="20"/>
              <w:jc w:val="both"/>
            </w:pPr>
            <w:r>
              <w:rPr>
                <w:rFonts w:ascii="Times New Roman"/>
                <w:b w:val="false"/>
                <w:i w:val="false"/>
                <w:color w:val="000000"/>
                <w:sz w:val="20"/>
              </w:rPr>
              <w:t>
қайқаң</w:t>
            </w:r>
            <w:r>
              <w:br/>
            </w:r>
            <w:r>
              <w:rPr>
                <w:rFonts w:ascii="Times New Roman"/>
                <w:b w:val="false"/>
                <w:i w:val="false"/>
                <w:color w:val="000000"/>
                <w:sz w:val="20"/>
              </w:rPr>
              <w:t>
</w:t>
            </w:r>
            <w:r>
              <w:rPr>
                <w:rFonts w:ascii="Times New Roman"/>
                <w:b w:val="false"/>
                <w:i w:val="false"/>
                <w:color w:val="000000"/>
                <w:sz w:val="20"/>
              </w:rPr>
              <w:t>
тік</w:t>
            </w:r>
            <w:r>
              <w:br/>
            </w:r>
            <w:r>
              <w:rPr>
                <w:rFonts w:ascii="Times New Roman"/>
                <w:b w:val="false"/>
                <w:i w:val="false"/>
                <w:color w:val="000000"/>
                <w:sz w:val="20"/>
              </w:rPr>
              <w:t>
арка тәріздес</w:t>
            </w:r>
          </w:p>
          <w:bookmarkEnd w:id="451"/>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45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452"/>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453"/>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453"/>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454"/>
          <w:p>
            <w:pPr>
              <w:spacing w:after="20"/>
              <w:ind w:left="20"/>
              <w:jc w:val="both"/>
            </w:pPr>
            <w:r>
              <w:rPr>
                <w:rFonts w:ascii="Times New Roman"/>
                <w:b w:val="false"/>
                <w:i w:val="false"/>
                <w:color w:val="000000"/>
                <w:sz w:val="20"/>
              </w:rPr>
              <w:t>
10.Қабан: үлкендігі (*)</w:t>
            </w:r>
            <w:r>
              <w:br/>
            </w:r>
            <w:r>
              <w:rPr>
                <w:rFonts w:ascii="Times New Roman"/>
                <w:b w:val="false"/>
                <w:i w:val="false"/>
                <w:color w:val="000000"/>
                <w:sz w:val="20"/>
              </w:rPr>
              <w:t>
 </w:t>
            </w:r>
          </w:p>
          <w:bookmarkEnd w:id="454"/>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455"/>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455"/>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45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456"/>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457"/>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457"/>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458"/>
          <w:p>
            <w:pPr>
              <w:spacing w:after="20"/>
              <w:ind w:left="20"/>
              <w:jc w:val="both"/>
            </w:pPr>
            <w:r>
              <w:rPr>
                <w:rFonts w:ascii="Times New Roman"/>
                <w:b w:val="false"/>
                <w:i w:val="false"/>
                <w:color w:val="000000"/>
                <w:sz w:val="20"/>
              </w:rPr>
              <w:t>
11.Аналық: үлкендігі (*)</w:t>
            </w:r>
            <w:r>
              <w:br/>
            </w:r>
            <w:r>
              <w:rPr>
                <w:rFonts w:ascii="Times New Roman"/>
                <w:b w:val="false"/>
                <w:i w:val="false"/>
                <w:color w:val="000000"/>
                <w:sz w:val="20"/>
              </w:rPr>
              <w:t>
 </w:t>
            </w:r>
          </w:p>
          <w:bookmarkEnd w:id="458"/>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459"/>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459"/>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46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460"/>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461"/>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461"/>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462"/>
          <w:p>
            <w:pPr>
              <w:spacing w:after="20"/>
              <w:ind w:left="20"/>
              <w:jc w:val="both"/>
            </w:pPr>
            <w:r>
              <w:rPr>
                <w:rFonts w:ascii="Times New Roman"/>
                <w:b w:val="false"/>
                <w:i w:val="false"/>
                <w:color w:val="000000"/>
                <w:sz w:val="20"/>
              </w:rPr>
              <w:t>
12.Қабанның дене тұрқы: ұзындығы (*)</w:t>
            </w:r>
            <w:r>
              <w:br/>
            </w:r>
            <w:r>
              <w:rPr>
                <w:rFonts w:ascii="Times New Roman"/>
                <w:b w:val="false"/>
                <w:i w:val="false"/>
                <w:color w:val="000000"/>
                <w:sz w:val="20"/>
              </w:rPr>
              <w:t>
 </w:t>
            </w:r>
          </w:p>
          <w:bookmarkEnd w:id="462"/>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463"/>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463"/>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46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464"/>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465"/>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465"/>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466"/>
          <w:p>
            <w:pPr>
              <w:spacing w:after="20"/>
              <w:ind w:left="20"/>
              <w:jc w:val="both"/>
            </w:pPr>
            <w:r>
              <w:rPr>
                <w:rFonts w:ascii="Times New Roman"/>
                <w:b w:val="false"/>
                <w:i w:val="false"/>
                <w:color w:val="000000"/>
                <w:sz w:val="20"/>
              </w:rPr>
              <w:t>
13.Аналықтың дене тұрқы: ұзындығы (*)</w:t>
            </w:r>
            <w:r>
              <w:br/>
            </w:r>
            <w:r>
              <w:rPr>
                <w:rFonts w:ascii="Times New Roman"/>
                <w:b w:val="false"/>
                <w:i w:val="false"/>
                <w:color w:val="000000"/>
                <w:sz w:val="20"/>
              </w:rPr>
              <w:t>
 </w:t>
            </w:r>
          </w:p>
          <w:bookmarkEnd w:id="466"/>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467"/>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467"/>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46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468"/>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469"/>
          <w:p>
            <w:pPr>
              <w:spacing w:after="20"/>
              <w:ind w:left="20"/>
              <w:jc w:val="both"/>
            </w:pPr>
            <w:r>
              <w:rPr>
                <w:rFonts w:ascii="Times New Roman"/>
                <w:b w:val="false"/>
                <w:i w:val="false"/>
                <w:color w:val="000000"/>
                <w:sz w:val="20"/>
              </w:rPr>
              <w:t>
14</w:t>
            </w:r>
          </w:p>
          <w:bookmarkEnd w:id="469"/>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14.Сирақтары: ұзындығы</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rPr>
                <w:rFonts w:ascii="Times New Roman"/>
                <w:b w:val="false"/>
                <w:i w:val="false"/>
                <w:color w:val="000000"/>
                <w:vertAlign w:val="superscript"/>
              </w:rPr>
              <w:t>6</w:t>
            </w:r>
            <w:r>
              <w:br/>
            </w:r>
            <w:r>
              <w:rPr>
                <w:rFonts w:ascii="Times New Roman"/>
                <w:b w:val="false"/>
                <w:i w:val="false"/>
                <w:color w:val="000000"/>
                <w:sz w:val="20"/>
              </w:rPr>
              <w:t>
орта</w:t>
            </w:r>
            <w:r>
              <w:rPr>
                <w:rFonts w:ascii="Times New Roman"/>
                <w:b w:val="false"/>
                <w:i w:val="false"/>
                <w:color w:val="000000"/>
                <w:vertAlign w:val="superscript"/>
              </w:rPr>
              <w:t>4</w:t>
            </w:r>
            <w:r>
              <w:br/>
            </w:r>
            <w:r>
              <w:rPr>
                <w:rFonts w:ascii="Times New Roman"/>
                <w:b w:val="false"/>
                <w:i w:val="false"/>
                <w:color w:val="000000"/>
                <w:sz w:val="20"/>
              </w:rPr>
              <w:t>
ұзын</w:t>
            </w:r>
            <w:r>
              <w:rPr>
                <w:rFonts w:ascii="Times New Roman"/>
                <w:b w:val="false"/>
                <w:i w:val="false"/>
                <w:color w:val="000000"/>
                <w:vertAlign w:val="superscript"/>
              </w:rPr>
              <w:t>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470"/>
          <w:p>
            <w:pPr>
              <w:spacing w:after="20"/>
              <w:ind w:left="20"/>
              <w:jc w:val="both"/>
            </w:pPr>
            <w:r>
              <w:rPr>
                <w:rFonts w:ascii="Times New Roman"/>
                <w:b w:val="false"/>
                <w:i w:val="false"/>
                <w:color w:val="000000"/>
                <w:sz w:val="20"/>
              </w:rPr>
              <w:t>
15</w:t>
            </w:r>
          </w:p>
          <w:bookmarkEnd w:id="470"/>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15.Аналық: төлдегіштігі</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r>
              <w:br/>
            </w:r>
            <w:r>
              <w:rPr>
                <w:rFonts w:ascii="Times New Roman"/>
                <w:b w:val="false"/>
                <w:i w:val="false"/>
                <w:color w:val="000000"/>
                <w:sz w:val="20"/>
              </w:rPr>
              <w:t>
орта</w:t>
            </w:r>
            <w:r>
              <w:br/>
            </w:r>
            <w:r>
              <w:rPr>
                <w:rFonts w:ascii="Times New Roman"/>
                <w:b w:val="false"/>
                <w:i w:val="false"/>
                <w:color w:val="000000"/>
                <w:sz w:val="20"/>
              </w:rPr>
              <w:t>
жоғары</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471"/>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471"/>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16.Төл: өсімталдығы</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472"/>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472"/>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47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473"/>
        </w:tc>
      </w:tr>
      <w:tr>
        <w:trPr>
          <w:trHeight w:val="30" w:hRule="atLeast"/>
        </w:trPr>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474"/>
          <w:p>
            <w:pPr>
              <w:spacing w:after="20"/>
              <w:ind w:left="20"/>
              <w:jc w:val="both"/>
            </w:pPr>
            <w:r>
              <w:rPr>
                <w:rFonts w:ascii="Times New Roman"/>
                <w:b w:val="false"/>
                <w:i w:val="false"/>
                <w:color w:val="000000"/>
                <w:sz w:val="20"/>
              </w:rPr>
              <w:t>
17</w:t>
            </w:r>
          </w:p>
          <w:bookmarkEnd w:id="474"/>
        </w:tc>
        <w:tc>
          <w:tcPr>
            <w:tcW w:w="7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17.Май: қалыңдығы</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жұқа</w:t>
            </w:r>
            <w:r>
              <w:br/>
            </w:r>
            <w:r>
              <w:rPr>
                <w:rFonts w:ascii="Times New Roman"/>
                <w:b w:val="false"/>
                <w:i w:val="false"/>
                <w:color w:val="000000"/>
                <w:sz w:val="20"/>
              </w:rPr>
              <w:t>
орта</w:t>
            </w:r>
            <w:r>
              <w:br/>
            </w:r>
            <w:r>
              <w:rPr>
                <w:rFonts w:ascii="Times New Roman"/>
                <w:b w:val="false"/>
                <w:i w:val="false"/>
                <w:color w:val="000000"/>
                <w:sz w:val="20"/>
              </w:rPr>
              <w:t>
қалың</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5</w:t>
            </w:r>
            <w:r>
              <w:br/>
            </w:r>
            <w:r>
              <w:rPr>
                <w:rFonts w:ascii="Times New Roman"/>
                <w:b w:val="false"/>
                <w:i w:val="false"/>
                <w:color w:val="000000"/>
                <w:sz w:val="20"/>
              </w:rPr>
              <w:t>
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99" w:id="475"/>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r>
        <w:rPr>
          <w:rFonts w:ascii="Times New Roman"/>
          <w:b w:val="false"/>
          <w:i w:val="false"/>
          <w:color w:val="000000"/>
          <w:sz w:val="28"/>
        </w:rPr>
        <w:t>
      1 Дюрок тұқымына тән;</w:t>
      </w:r>
      <w:r>
        <w:br/>
      </w:r>
      <w:r>
        <w:rPr>
          <w:rFonts w:ascii="Times New Roman"/>
          <w:b w:val="false"/>
          <w:i w:val="false"/>
          <w:color w:val="000000"/>
          <w:sz w:val="28"/>
        </w:rPr>
        <w:t>
</w:t>
      </w:r>
      <w:r>
        <w:rPr>
          <w:rFonts w:ascii="Times New Roman"/>
          <w:b w:val="false"/>
          <w:i w:val="false"/>
          <w:color w:val="000000"/>
          <w:sz w:val="28"/>
        </w:rPr>
        <w:t>
      2 Гемпшир тұқымына тән;</w:t>
      </w:r>
      <w:r>
        <w:br/>
      </w:r>
      <w:r>
        <w:rPr>
          <w:rFonts w:ascii="Times New Roman"/>
          <w:b w:val="false"/>
          <w:i w:val="false"/>
          <w:color w:val="000000"/>
          <w:sz w:val="28"/>
        </w:rPr>
        <w:t>
</w:t>
      </w:r>
      <w:r>
        <w:rPr>
          <w:rFonts w:ascii="Times New Roman"/>
          <w:b w:val="false"/>
          <w:i w:val="false"/>
          <w:color w:val="000000"/>
          <w:sz w:val="28"/>
        </w:rPr>
        <w:t>
      3 Қысқа құлақты ақ тұқымына тән;</w:t>
      </w:r>
      <w:r>
        <w:br/>
      </w:r>
      <w:r>
        <w:rPr>
          <w:rFonts w:ascii="Times New Roman"/>
          <w:b w:val="false"/>
          <w:i w:val="false"/>
          <w:color w:val="000000"/>
          <w:sz w:val="28"/>
        </w:rPr>
        <w:t>
</w:t>
      </w:r>
      <w:r>
        <w:rPr>
          <w:rFonts w:ascii="Times New Roman"/>
          <w:b w:val="false"/>
          <w:i w:val="false"/>
          <w:color w:val="000000"/>
          <w:sz w:val="28"/>
        </w:rPr>
        <w:t xml:space="preserve">
      4 Үлкен ақ тұқымына тән; </w:t>
      </w:r>
      <w:r>
        <w:br/>
      </w:r>
      <w:r>
        <w:rPr>
          <w:rFonts w:ascii="Times New Roman"/>
          <w:b w:val="false"/>
          <w:i w:val="false"/>
          <w:color w:val="000000"/>
          <w:sz w:val="28"/>
        </w:rPr>
        <w:t>
</w:t>
      </w:r>
      <w:r>
        <w:rPr>
          <w:rFonts w:ascii="Times New Roman"/>
          <w:b w:val="false"/>
          <w:i w:val="false"/>
          <w:color w:val="000000"/>
          <w:sz w:val="28"/>
        </w:rPr>
        <w:t>
      5 Ландрас тұқымына тән;</w:t>
      </w:r>
      <w:r>
        <w:br/>
      </w:r>
      <w:r>
        <w:rPr>
          <w:rFonts w:ascii="Times New Roman"/>
          <w:b w:val="false"/>
          <w:i w:val="false"/>
          <w:color w:val="000000"/>
          <w:sz w:val="28"/>
        </w:rPr>
        <w:t>
</w:t>
      </w:r>
      <w:r>
        <w:rPr>
          <w:rFonts w:ascii="Times New Roman"/>
          <w:b w:val="false"/>
          <w:i w:val="false"/>
          <w:color w:val="000000"/>
          <w:sz w:val="28"/>
        </w:rPr>
        <w:t>
      6 Үлкен қара тұқымына тән;</w:t>
      </w:r>
      <w:r>
        <w:br/>
      </w:r>
      <w:r>
        <w:rPr>
          <w:rFonts w:ascii="Times New Roman"/>
          <w:b w:val="false"/>
          <w:i w:val="false"/>
          <w:color w:val="000000"/>
          <w:sz w:val="28"/>
        </w:rPr>
        <w:t>
 </w:t>
      </w:r>
    </w:p>
    <w:bookmarkEnd w:id="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08" w:id="476"/>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xml:space="preserve">
8-қосымша </w:t>
            </w:r>
          </w:p>
          <w:bookmarkEnd w:id="476"/>
        </w:tc>
      </w:tr>
    </w:tbl>
    <w:bookmarkStart w:name="z1009" w:id="477"/>
    <w:p>
      <w:pPr>
        <w:spacing w:after="0"/>
        <w:ind w:left="0"/>
        <w:jc w:val="left"/>
      </w:pPr>
      <w:r>
        <w:rPr>
          <w:rFonts w:ascii="Times New Roman"/>
          <w:b/>
          <w:i w:val="false"/>
          <w:color w:val="000000"/>
        </w:rPr>
        <w:t xml:space="preserve"> 
Шошқа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
        <w:gridCol w:w="1427"/>
        <w:gridCol w:w="1027"/>
        <w:gridCol w:w="4250"/>
        <w:gridCol w:w="4250"/>
        <w:gridCol w:w="1029"/>
      </w:tblGrid>
      <w:tr>
        <w:trPr>
          <w:trHeight w:val="30" w:hRule="atLeast"/>
        </w:trPr>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478"/>
          <w:p>
            <w:pPr>
              <w:spacing w:after="20"/>
              <w:ind w:left="20"/>
              <w:jc w:val="both"/>
            </w:pPr>
            <w:r>
              <w:rPr>
                <w:rFonts w:ascii="Times New Roman"/>
                <w:b w:val="false"/>
                <w:i w:val="false"/>
                <w:color w:val="000000"/>
                <w:sz w:val="20"/>
              </w:rPr>
              <w:t>
№</w:t>
            </w:r>
          </w:p>
          <w:bookmarkEnd w:id="478"/>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479"/>
          <w:p>
            <w:pPr>
              <w:spacing w:after="20"/>
              <w:ind w:left="20"/>
              <w:jc w:val="both"/>
            </w:pPr>
            <w:r>
              <w:rPr>
                <w:rFonts w:ascii="Times New Roman"/>
                <w:b w:val="false"/>
                <w:i w:val="false"/>
                <w:color w:val="000000"/>
                <w:sz w:val="20"/>
              </w:rPr>
              <w:t>
1.</w:t>
            </w:r>
          </w:p>
          <w:bookmarkEnd w:id="479"/>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1-47 Жануар: негізгі және қосымша бояулар (түсі)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Төлдің қылшығының түсіне қарай көз жобамен анықталады. </w:t>
            </w:r>
            <w:r>
              <w:br/>
            </w:r>
            <w:r>
              <w:rPr>
                <w:rFonts w:ascii="Times New Roman"/>
                <w:b w:val="false"/>
                <w:i w:val="false"/>
                <w:color w:val="000000"/>
                <w:sz w:val="20"/>
              </w:rPr>
              <w:t>
 </w:t>
            </w:r>
          </w:p>
        </w:tc>
      </w:tr>
      <w:tr>
        <w:trPr>
          <w:trHeight w:val="30" w:hRule="atLeast"/>
        </w:trPr>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480"/>
          <w:p>
            <w:pPr>
              <w:spacing w:after="20"/>
              <w:ind w:left="20"/>
              <w:jc w:val="both"/>
            </w:pPr>
            <w:r>
              <w:rPr>
                <w:rFonts w:ascii="Times New Roman"/>
                <w:b w:val="false"/>
                <w:i w:val="false"/>
                <w:color w:val="000000"/>
                <w:sz w:val="20"/>
              </w:rPr>
              <w:t>
2.</w:t>
            </w:r>
          </w:p>
          <w:bookmarkEnd w:id="480"/>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 Бас: қапталынан</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Ересек малда көз жобамен анықталады.</w:t>
            </w:r>
          </w:p>
          <w:p>
            <w:pPr>
              <w:spacing w:after="20"/>
              <w:ind w:left="20"/>
              <w:jc w:val="both"/>
            </w:pPr>
            <w:r>
              <w:drawing>
                <wp:inline distT="0" distB="0" distL="0" distR="0">
                  <wp:extent cx="64389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438900" cy="16129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1 2 3</w:t>
            </w:r>
            <w:r>
              <w:br/>
            </w:r>
            <w:r>
              <w:rPr>
                <w:rFonts w:ascii="Times New Roman"/>
                <w:b w:val="false"/>
                <w:i w:val="false"/>
                <w:color w:val="000000"/>
                <w:sz w:val="20"/>
              </w:rPr>
              <w:t>
Тік орташа майысқан күшті майысқан</w:t>
            </w:r>
            <w:r>
              <w:br/>
            </w:r>
            <w:r>
              <w:rPr>
                <w:rFonts w:ascii="Times New Roman"/>
                <w:b w:val="false"/>
                <w:i w:val="false"/>
                <w:color w:val="000000"/>
                <w:sz w:val="20"/>
              </w:rPr>
              <w:t>
 </w:t>
            </w:r>
          </w:p>
        </w:tc>
      </w:tr>
      <w:tr>
        <w:trPr>
          <w:trHeight w:val="30" w:hRule="atLeast"/>
        </w:trPr>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481"/>
          <w:p>
            <w:pPr>
              <w:spacing w:after="20"/>
              <w:ind w:left="20"/>
              <w:jc w:val="both"/>
            </w:pPr>
            <w:r>
              <w:rPr>
                <w:rFonts w:ascii="Times New Roman"/>
                <w:b w:val="false"/>
                <w:i w:val="false"/>
                <w:color w:val="000000"/>
                <w:sz w:val="20"/>
              </w:rPr>
              <w:t>
3.</w:t>
            </w:r>
          </w:p>
          <w:bookmarkEnd w:id="481"/>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Құлақтары: орналасуы</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малдарда көз жобамен анықталады.</w:t>
            </w:r>
            <w:r>
              <w:br/>
            </w:r>
            <w:r>
              <w:rPr>
                <w:rFonts w:ascii="Times New Roman"/>
                <w:b w:val="false"/>
                <w:i w:val="false"/>
                <w:color w:val="000000"/>
                <w:sz w:val="20"/>
              </w:rPr>
              <w:t>
</w:t>
            </w:r>
            <w:r>
              <w:drawing>
                <wp:inline distT="0" distB="0" distL="0" distR="0">
                  <wp:extent cx="4711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711700" cy="1752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тік;                     2. жартылай тік;</w:t>
            </w:r>
            <w:r>
              <w:br/>
            </w:r>
            <w:r>
              <w:rPr>
                <w:rFonts w:ascii="Times New Roman"/>
                <w:b w:val="false"/>
                <w:i w:val="false"/>
                <w:color w:val="000000"/>
                <w:sz w:val="20"/>
              </w:rPr>
              <w:t>
</w:t>
            </w:r>
            <w:r>
              <w:drawing>
                <wp:inline distT="0" distB="0" distL="0" distR="0">
                  <wp:extent cx="47879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787900" cy="14986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 жартылай салбыраңқы 4. салбыраңқы.</w:t>
            </w:r>
          </w:p>
        </w:tc>
      </w:tr>
      <w:tr>
        <w:trPr>
          <w:trHeight w:val="30" w:hRule="atLeast"/>
        </w:trPr>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Құлақтары: ұзындығы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малда көз жобамен анықталады.</w:t>
            </w:r>
          </w:p>
        </w:tc>
      </w:tr>
      <w:tr>
        <w:trPr>
          <w:trHeight w:val="30" w:hRule="atLeast"/>
        </w:trPr>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Арқа: жоғарғы сызығы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Ересек малды қапталынан қарап анықтайды.</w:t>
            </w:r>
            <w:r>
              <w:br/>
            </w:r>
            <w:r>
              <w:rPr>
                <w:rFonts w:ascii="Times New Roman"/>
                <w:b w:val="false"/>
                <w:i w:val="false"/>
                <w:color w:val="000000"/>
                <w:sz w:val="20"/>
              </w:rPr>
              <w:t>
 </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және 11. Қабан мен аналық: үлкендігі</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Ересек малды азықтандыру алдында өлшейді. Аналықты торайлағаннан кейін 5-10 күннен соң өлшейді.</w:t>
            </w:r>
            <w:r>
              <w:br/>
            </w:r>
            <w:r>
              <w:rPr>
                <w:rFonts w:ascii="Times New Roman"/>
                <w:b w:val="false"/>
                <w:i w:val="false"/>
                <w:color w:val="000000"/>
                <w:sz w:val="20"/>
              </w:rPr>
              <w:t>
Белгілердің көрініс беру дәрежесі келесі мағыналарға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қабан</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240-тан аз</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180-нен аз</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240-300</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180-240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300-ден көп</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240-тан көп</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және 13. Қабан мен аналықтың дене тұрқы: үзындығы</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Өлшеуіш таспамен желке шүйдесінен құйрығының түбіне дейінгі аралық өлшенеді. Өлшеген кезде малдың бас, мойын, кеудесінің төменгі сызығы жерге параллель тұруы керек.</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қабан</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165-тен аз</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150-ден аз</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165-180</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150-165</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180-нен көп</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165-тен көп</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Сирақтары: ұзындығы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Ересек малда көз мөлшермен анықталады</w:t>
            </w:r>
            <w:r>
              <w:br/>
            </w:r>
            <w:r>
              <w:rPr>
                <w:rFonts w:ascii="Times New Roman"/>
                <w:b w:val="false"/>
                <w:i w:val="false"/>
                <w:color w:val="000000"/>
                <w:sz w:val="20"/>
              </w:rPr>
              <w:t>
 </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Аналық: төлдегіштігі</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Пайдаланылған мерзім ішіндегі барлық туған торай санымен (өлі және тірі) есептеледі.</w:t>
            </w:r>
            <w:r>
              <w:br/>
            </w:r>
            <w:r>
              <w:rPr>
                <w:rFonts w:ascii="Times New Roman"/>
                <w:b w:val="false"/>
                <w:i w:val="false"/>
                <w:color w:val="000000"/>
                <w:sz w:val="20"/>
              </w:rPr>
              <w:t>
Белгілердің көрініс беру дәрежесі келесі мағыналарға сәйкес келеді, торай/ аналықтың бір туымы: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10-нан аз</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13-тен көп</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Төл: өсімталдығы</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Туылған күнінен 100 кг салмақ тартқанға дейінгі аралық есептеледі. Белгілердің көрініс беру дәрежесі келесі мағыналарға сәйкес келеді, күн: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ден көп</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180-нен аз</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 Май: қалыңдығы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малда анықталады.Белгілердің көрініс беру дәрежесі келесі мағыналарға сәйкес келеді,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тен аз</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көп</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9-қосымша</w:t>
            </w:r>
          </w:p>
        </w:tc>
      </w:tr>
    </w:tbl>
    <w:bookmarkStart w:name="z1040" w:id="482"/>
    <w:p>
      <w:pPr>
        <w:spacing w:after="0"/>
        <w:ind w:left="0"/>
        <w:jc w:val="left"/>
      </w:pPr>
      <w:r>
        <w:rPr>
          <w:rFonts w:ascii="Times New Roman"/>
          <w:b/>
          <w:i w:val="false"/>
          <w:color w:val="000000"/>
        </w:rPr>
        <w:t xml:space="preserve"> 
Жылқылардың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4"/>
        <w:gridCol w:w="5408"/>
        <w:gridCol w:w="2861"/>
        <w:gridCol w:w="1461"/>
        <w:gridCol w:w="916"/>
      </w:tblGrid>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483"/>
          <w:p>
            <w:pPr>
              <w:spacing w:after="20"/>
              <w:ind w:left="20"/>
              <w:jc w:val="both"/>
            </w:pPr>
            <w:r>
              <w:rPr>
                <w:rFonts w:ascii="Times New Roman"/>
                <w:b w:val="false"/>
                <w:i w:val="false"/>
                <w:color w:val="000000"/>
                <w:sz w:val="20"/>
              </w:rPr>
              <w:t>
№ р/с</w:t>
            </w:r>
          </w:p>
          <w:bookmarkEnd w:id="483"/>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r>
              <w:br/>
            </w:r>
            <w:r>
              <w:rPr>
                <w:rFonts w:ascii="Times New Roman"/>
                <w:b w:val="false"/>
                <w:i w:val="false"/>
                <w:color w:val="000000"/>
                <w:sz w:val="20"/>
              </w:rPr>
              <w:t>
 </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48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484"/>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1.Айғыр: шоқтығының биіктігі (*)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белгілері (бұдан әрі – 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485"/>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ірі</w:t>
            </w:r>
          </w:p>
          <w:bookmarkEnd w:id="485"/>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48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486"/>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487"/>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487"/>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2.Бие: шоқтығының биіктігі (*)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488"/>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ірі</w:t>
            </w:r>
          </w:p>
          <w:bookmarkEnd w:id="488"/>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48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489"/>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49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490"/>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491"/>
          <w:p>
            <w:pPr>
              <w:spacing w:after="20"/>
              <w:ind w:left="20"/>
              <w:jc w:val="both"/>
            </w:pPr>
            <w:r>
              <w:rPr>
                <w:rFonts w:ascii="Times New Roman"/>
                <w:b w:val="false"/>
                <w:i w:val="false"/>
                <w:color w:val="000000"/>
                <w:sz w:val="20"/>
              </w:rPr>
              <w:t>
3.Айғыр: дене толықтығы</w:t>
            </w:r>
            <w:r>
              <w:br/>
            </w:r>
            <w:r>
              <w:rPr>
                <w:rFonts w:ascii="Times New Roman"/>
                <w:b w:val="false"/>
                <w:i w:val="false"/>
                <w:color w:val="000000"/>
                <w:sz w:val="20"/>
              </w:rPr>
              <w:t>
(*) (+)</w:t>
            </w:r>
          </w:p>
          <w:bookmarkEnd w:id="491"/>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492"/>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492"/>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49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493"/>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494"/>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494"/>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495"/>
          <w:p>
            <w:pPr>
              <w:spacing w:after="20"/>
              <w:ind w:left="20"/>
              <w:jc w:val="both"/>
            </w:pPr>
            <w:r>
              <w:rPr>
                <w:rFonts w:ascii="Times New Roman"/>
                <w:b w:val="false"/>
                <w:i w:val="false"/>
                <w:color w:val="000000"/>
                <w:sz w:val="20"/>
              </w:rPr>
              <w:t>
4.Бие: дене толықтығы</w:t>
            </w:r>
            <w:r>
              <w:br/>
            </w:r>
            <w:r>
              <w:rPr>
                <w:rFonts w:ascii="Times New Roman"/>
                <w:b w:val="false"/>
                <w:i w:val="false"/>
                <w:color w:val="000000"/>
                <w:sz w:val="20"/>
              </w:rPr>
              <w:t>
(*)(+)</w:t>
            </w:r>
          </w:p>
          <w:bookmarkEnd w:id="495"/>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496"/>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496"/>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49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497"/>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498"/>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498"/>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5.Айғыр: сүйектілігі(*)(+)</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499"/>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499"/>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50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00"/>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501"/>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501"/>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6.Бие: сүйектілігі(*)(+)</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502"/>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502"/>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50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03"/>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504"/>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504"/>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505"/>
          <w:p>
            <w:pPr>
              <w:spacing w:after="20"/>
              <w:ind w:left="20"/>
              <w:jc w:val="both"/>
            </w:pPr>
            <w:r>
              <w:rPr>
                <w:rFonts w:ascii="Times New Roman"/>
                <w:b w:val="false"/>
                <w:i w:val="false"/>
                <w:color w:val="000000"/>
                <w:sz w:val="20"/>
              </w:rPr>
              <w:t>
7.Айғыр: тірі салмағы(*)</w:t>
            </w:r>
            <w:r>
              <w:br/>
            </w:r>
            <w:r>
              <w:rPr>
                <w:rFonts w:ascii="Times New Roman"/>
                <w:b w:val="false"/>
                <w:i w:val="false"/>
                <w:color w:val="000000"/>
                <w:sz w:val="20"/>
              </w:rPr>
              <w:t>
(+)</w:t>
            </w:r>
          </w:p>
          <w:bookmarkEnd w:id="505"/>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506"/>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506"/>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50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07"/>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508"/>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508"/>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8.Бие: тірі салмағы(*)(+)</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509"/>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509"/>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51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10"/>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511"/>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511"/>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512"/>
          <w:p>
            <w:pPr>
              <w:spacing w:after="20"/>
              <w:ind w:left="20"/>
              <w:jc w:val="both"/>
            </w:pPr>
            <w:r>
              <w:rPr>
                <w:rFonts w:ascii="Times New Roman"/>
                <w:b w:val="false"/>
                <w:i w:val="false"/>
                <w:color w:val="000000"/>
                <w:sz w:val="20"/>
              </w:rPr>
              <w:t>
9.Басы: мөлшері(*)(+)</w:t>
            </w:r>
            <w:r>
              <w:br/>
            </w:r>
            <w:r>
              <w:rPr>
                <w:rFonts w:ascii="Times New Roman"/>
                <w:b w:val="false"/>
                <w:i w:val="false"/>
                <w:color w:val="000000"/>
                <w:sz w:val="20"/>
              </w:rPr>
              <w:t>
 </w:t>
            </w:r>
          </w:p>
          <w:bookmarkEnd w:id="512"/>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бағалау (бұдан әрі – 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513"/>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w:t>
            </w:r>
          </w:p>
          <w:bookmarkEnd w:id="513"/>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51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14"/>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515"/>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515"/>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10.Басы: қапталынан</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516"/>
          <w:p>
            <w:pPr>
              <w:spacing w:after="20"/>
              <w:ind w:left="20"/>
              <w:jc w:val="both"/>
            </w:pPr>
            <w:r>
              <w:rPr>
                <w:rFonts w:ascii="Times New Roman"/>
                <w:b w:val="false"/>
                <w:i w:val="false"/>
                <w:color w:val="000000"/>
                <w:sz w:val="20"/>
              </w:rPr>
              <w:t>
дөңес</w:t>
            </w:r>
            <w:r>
              <w:br/>
            </w:r>
            <w:r>
              <w:rPr>
                <w:rFonts w:ascii="Times New Roman"/>
                <w:b w:val="false"/>
                <w:i w:val="false"/>
                <w:color w:val="000000"/>
                <w:sz w:val="20"/>
              </w:rPr>
              <w:t>
</w:t>
            </w:r>
            <w:r>
              <w:rPr>
                <w:rFonts w:ascii="Times New Roman"/>
                <w:b w:val="false"/>
                <w:i w:val="false"/>
                <w:color w:val="000000"/>
                <w:sz w:val="20"/>
              </w:rPr>
              <w:t>
тік</w:t>
            </w:r>
            <w:r>
              <w:br/>
            </w:r>
            <w:r>
              <w:rPr>
                <w:rFonts w:ascii="Times New Roman"/>
                <w:b w:val="false"/>
                <w:i w:val="false"/>
                <w:color w:val="000000"/>
                <w:sz w:val="20"/>
              </w:rPr>
              <w:t>
иілген</w:t>
            </w:r>
          </w:p>
          <w:bookmarkEnd w:id="516"/>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51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17"/>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518"/>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518"/>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519"/>
          <w:p>
            <w:pPr>
              <w:spacing w:after="20"/>
              <w:ind w:left="20"/>
              <w:jc w:val="both"/>
            </w:pPr>
            <w:r>
              <w:rPr>
                <w:rFonts w:ascii="Times New Roman"/>
                <w:b w:val="false"/>
                <w:i w:val="false"/>
                <w:color w:val="000000"/>
                <w:sz w:val="20"/>
              </w:rPr>
              <w:t>
11.Желке: ұзындығы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519"/>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520"/>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520"/>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52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21"/>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522"/>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522"/>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523"/>
          <w:p>
            <w:pPr>
              <w:spacing w:after="20"/>
              <w:ind w:left="20"/>
              <w:jc w:val="both"/>
            </w:pPr>
            <w:r>
              <w:rPr>
                <w:rFonts w:ascii="Times New Roman"/>
                <w:b w:val="false"/>
                <w:i w:val="false"/>
                <w:color w:val="000000"/>
                <w:sz w:val="20"/>
              </w:rPr>
              <w:t>
12.Мойын: шығуы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523"/>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524"/>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524"/>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52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25"/>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526"/>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526"/>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527"/>
          <w:p>
            <w:pPr>
              <w:spacing w:after="20"/>
              <w:ind w:left="20"/>
              <w:jc w:val="both"/>
            </w:pPr>
            <w:r>
              <w:rPr>
                <w:rFonts w:ascii="Times New Roman"/>
                <w:b w:val="false"/>
                <w:i w:val="false"/>
                <w:color w:val="000000"/>
                <w:sz w:val="20"/>
              </w:rPr>
              <w:t>
13.Мойын: ұзындығы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527"/>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528"/>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528"/>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52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29"/>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530"/>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530"/>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531"/>
          <w:p>
            <w:pPr>
              <w:spacing w:after="20"/>
              <w:ind w:left="20"/>
              <w:jc w:val="both"/>
            </w:pPr>
            <w:r>
              <w:rPr>
                <w:rFonts w:ascii="Times New Roman"/>
                <w:b w:val="false"/>
                <w:i w:val="false"/>
                <w:color w:val="000000"/>
                <w:sz w:val="20"/>
              </w:rPr>
              <w:t>
14.Мойын: пішіні (+)</w:t>
            </w:r>
            <w:r>
              <w:br/>
            </w:r>
            <w:r>
              <w:rPr>
                <w:rFonts w:ascii="Times New Roman"/>
                <w:b w:val="false"/>
                <w:i w:val="false"/>
                <w:color w:val="000000"/>
                <w:sz w:val="20"/>
              </w:rPr>
              <w:t>
 </w:t>
            </w:r>
          </w:p>
          <w:bookmarkEnd w:id="531"/>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532"/>
          <w:p>
            <w:pPr>
              <w:spacing w:after="20"/>
              <w:ind w:left="20"/>
              <w:jc w:val="both"/>
            </w:pPr>
            <w:r>
              <w:rPr>
                <w:rFonts w:ascii="Times New Roman"/>
                <w:b w:val="false"/>
                <w:i w:val="false"/>
                <w:color w:val="000000"/>
                <w:sz w:val="20"/>
              </w:rPr>
              <w:t>
аққу тәрізді</w:t>
            </w:r>
            <w:r>
              <w:br/>
            </w:r>
            <w:r>
              <w:rPr>
                <w:rFonts w:ascii="Times New Roman"/>
                <w:b w:val="false"/>
                <w:i w:val="false"/>
                <w:color w:val="000000"/>
                <w:sz w:val="20"/>
              </w:rPr>
              <w:t>
</w:t>
            </w:r>
            <w:r>
              <w:rPr>
                <w:rFonts w:ascii="Times New Roman"/>
                <w:b w:val="false"/>
                <w:i w:val="false"/>
                <w:color w:val="000000"/>
                <w:sz w:val="20"/>
              </w:rPr>
              <w:t>
тік</w:t>
            </w:r>
            <w:r>
              <w:br/>
            </w:r>
            <w:r>
              <w:rPr>
                <w:rFonts w:ascii="Times New Roman"/>
                <w:b w:val="false"/>
                <w:i w:val="false"/>
                <w:color w:val="000000"/>
                <w:sz w:val="20"/>
              </w:rPr>
              <w:t>
бұғы тәрізді</w:t>
            </w:r>
          </w:p>
          <w:bookmarkEnd w:id="532"/>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53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33"/>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534"/>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534"/>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535"/>
          <w:p>
            <w:pPr>
              <w:spacing w:after="20"/>
              <w:ind w:left="20"/>
              <w:jc w:val="both"/>
            </w:pPr>
            <w:r>
              <w:rPr>
                <w:rFonts w:ascii="Times New Roman"/>
                <w:b w:val="false"/>
                <w:i w:val="false"/>
                <w:color w:val="000000"/>
                <w:sz w:val="20"/>
              </w:rPr>
              <w:t>
15.Шоқтық: ұзындығы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535"/>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536"/>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rPr>
                <w:rFonts w:ascii="Times New Roman"/>
                <w:b w:val="false"/>
                <w:i w:val="false"/>
                <w:color w:val="000000"/>
                <w:vertAlign w:val="superscript"/>
              </w:rPr>
              <w:t>1</w:t>
            </w:r>
            <w:r>
              <w:br/>
            </w:r>
            <w:r>
              <w:rPr>
                <w:rFonts w:ascii="Times New Roman"/>
                <w:b w:val="false"/>
                <w:i w:val="false"/>
                <w:color w:val="000000"/>
                <w:sz w:val="20"/>
              </w:rPr>
              <w:t>
ұзын</w:t>
            </w:r>
            <w:r>
              <w:rPr>
                <w:rFonts w:ascii="Times New Roman"/>
                <w:b w:val="false"/>
                <w:i w:val="false"/>
                <w:color w:val="000000"/>
                <w:vertAlign w:val="superscript"/>
              </w:rPr>
              <w:t>2</w:t>
            </w:r>
          </w:p>
          <w:bookmarkEnd w:id="536"/>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53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37"/>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538"/>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538"/>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539"/>
          <w:p>
            <w:pPr>
              <w:spacing w:after="20"/>
              <w:ind w:left="20"/>
              <w:jc w:val="both"/>
            </w:pPr>
            <w:r>
              <w:rPr>
                <w:rFonts w:ascii="Times New Roman"/>
                <w:b w:val="false"/>
                <w:i w:val="false"/>
                <w:color w:val="000000"/>
                <w:sz w:val="20"/>
              </w:rPr>
              <w:t>
16.Шоқтық: биіктігі</w:t>
            </w:r>
            <w:r>
              <w:br/>
            </w:r>
            <w:r>
              <w:rPr>
                <w:rFonts w:ascii="Times New Roman"/>
                <w:b w:val="false"/>
                <w:i w:val="false"/>
                <w:color w:val="000000"/>
                <w:sz w:val="20"/>
              </w:rPr>
              <w:t>
</w:t>
            </w:r>
            <w:r>
              <w:rPr>
                <w:rFonts w:ascii="Times New Roman"/>
                <w:b w:val="false"/>
                <w:i w:val="false"/>
                <w:color w:val="000000"/>
                <w:sz w:val="20"/>
              </w:rPr>
              <w:t>
(*) (+)</w:t>
            </w:r>
            <w:r>
              <w:br/>
            </w:r>
            <w:r>
              <w:rPr>
                <w:rFonts w:ascii="Times New Roman"/>
                <w:b w:val="false"/>
                <w:i w:val="false"/>
                <w:color w:val="000000"/>
                <w:sz w:val="20"/>
              </w:rPr>
              <w:t>
 </w:t>
            </w:r>
          </w:p>
          <w:bookmarkEnd w:id="539"/>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540"/>
          <w:p>
            <w:pPr>
              <w:spacing w:after="20"/>
              <w:ind w:left="20"/>
              <w:jc w:val="both"/>
            </w:pPr>
            <w:r>
              <w:rPr>
                <w:rFonts w:ascii="Times New Roman"/>
                <w:b w:val="false"/>
                <w:i w:val="false"/>
                <w:color w:val="000000"/>
                <w:sz w:val="20"/>
              </w:rPr>
              <w:t>
биік</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
орта</w:t>
            </w:r>
            <w:r>
              <w:rPr>
                <w:rFonts w:ascii="Times New Roman"/>
                <w:b w:val="false"/>
                <w:i w:val="false"/>
                <w:color w:val="000000"/>
                <w:vertAlign w:val="superscript"/>
              </w:rPr>
              <w:t>1</w:t>
            </w:r>
            <w:r>
              <w:br/>
            </w:r>
            <w:r>
              <w:rPr>
                <w:rFonts w:ascii="Times New Roman"/>
                <w:b w:val="false"/>
                <w:i w:val="false"/>
                <w:color w:val="000000"/>
                <w:sz w:val="20"/>
              </w:rPr>
              <w:t>
аласа</w:t>
            </w:r>
          </w:p>
          <w:bookmarkEnd w:id="540"/>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54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41"/>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542"/>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542"/>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543"/>
          <w:p>
            <w:pPr>
              <w:spacing w:after="20"/>
              <w:ind w:left="20"/>
              <w:jc w:val="both"/>
            </w:pPr>
            <w:r>
              <w:rPr>
                <w:rFonts w:ascii="Times New Roman"/>
                <w:b w:val="false"/>
                <w:i w:val="false"/>
                <w:color w:val="000000"/>
                <w:sz w:val="20"/>
              </w:rPr>
              <w:t>
17.Жауырын: орналасуы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543"/>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544"/>
          <w:p>
            <w:pPr>
              <w:spacing w:after="20"/>
              <w:ind w:left="20"/>
              <w:jc w:val="both"/>
            </w:pPr>
            <w:r>
              <w:rPr>
                <w:rFonts w:ascii="Times New Roman"/>
                <w:b w:val="false"/>
                <w:i w:val="false"/>
                <w:color w:val="000000"/>
                <w:sz w:val="20"/>
              </w:rPr>
              <w:t>
тік</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қиғаш</w:t>
            </w:r>
          </w:p>
          <w:bookmarkEnd w:id="544"/>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54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45"/>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546"/>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bookmarkEnd w:id="546"/>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547"/>
          <w:p>
            <w:pPr>
              <w:spacing w:after="20"/>
              <w:ind w:left="20"/>
              <w:jc w:val="both"/>
            </w:pPr>
            <w:r>
              <w:rPr>
                <w:rFonts w:ascii="Times New Roman"/>
                <w:b w:val="false"/>
                <w:i w:val="false"/>
                <w:color w:val="000000"/>
                <w:sz w:val="20"/>
              </w:rPr>
              <w:t>
18.Кеуде: енділігі(*)(+)</w:t>
            </w:r>
            <w:r>
              <w:br/>
            </w:r>
            <w:r>
              <w:rPr>
                <w:rFonts w:ascii="Times New Roman"/>
                <w:b w:val="false"/>
                <w:i w:val="false"/>
                <w:color w:val="000000"/>
                <w:sz w:val="20"/>
              </w:rPr>
              <w:t>
 </w:t>
            </w:r>
          </w:p>
          <w:bookmarkEnd w:id="547"/>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548"/>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rPr>
                <w:rFonts w:ascii="Times New Roman"/>
                <w:b w:val="false"/>
                <w:i w:val="false"/>
                <w:color w:val="000000"/>
                <w:vertAlign w:val="superscript"/>
              </w:rPr>
              <w:t>2</w:t>
            </w:r>
            <w:r>
              <w:br/>
            </w:r>
            <w:r>
              <w:rPr>
                <w:rFonts w:ascii="Times New Roman"/>
                <w:b w:val="false"/>
                <w:i w:val="false"/>
                <w:color w:val="000000"/>
                <w:sz w:val="20"/>
              </w:rPr>
              <w:t>
енді</w:t>
            </w:r>
            <w:r>
              <w:rPr>
                <w:rFonts w:ascii="Times New Roman"/>
                <w:b w:val="false"/>
                <w:i w:val="false"/>
                <w:color w:val="000000"/>
                <w:vertAlign w:val="superscript"/>
              </w:rPr>
              <w:t>3</w:t>
            </w:r>
          </w:p>
          <w:bookmarkEnd w:id="548"/>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54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49"/>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550"/>
          <w:p>
            <w:pPr>
              <w:spacing w:after="20"/>
              <w:ind w:left="20"/>
              <w:jc w:val="both"/>
            </w:pPr>
            <w:r>
              <w:rPr>
                <w:rFonts w:ascii="Times New Roman"/>
                <w:b w:val="false"/>
                <w:i w:val="false"/>
                <w:color w:val="000000"/>
                <w:sz w:val="20"/>
              </w:rPr>
              <w:t>
19</w:t>
            </w:r>
            <w:r>
              <w:br/>
            </w:r>
            <w:r>
              <w:rPr>
                <w:rFonts w:ascii="Times New Roman"/>
                <w:b w:val="false"/>
                <w:i w:val="false"/>
                <w:color w:val="000000"/>
                <w:sz w:val="20"/>
              </w:rPr>
              <w:t>
 </w:t>
            </w:r>
          </w:p>
          <w:bookmarkEnd w:id="550"/>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551"/>
          <w:p>
            <w:pPr>
              <w:spacing w:after="20"/>
              <w:ind w:left="20"/>
              <w:jc w:val="both"/>
            </w:pPr>
            <w:r>
              <w:rPr>
                <w:rFonts w:ascii="Times New Roman"/>
                <w:b w:val="false"/>
                <w:i w:val="false"/>
                <w:color w:val="000000"/>
                <w:sz w:val="20"/>
              </w:rPr>
              <w:t>
19.Кеуде: тереңдігі</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551"/>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552"/>
          <w:p>
            <w:pPr>
              <w:spacing w:after="20"/>
              <w:ind w:left="20"/>
              <w:jc w:val="both"/>
            </w:pPr>
            <w:r>
              <w:rPr>
                <w:rFonts w:ascii="Times New Roman"/>
                <w:b w:val="false"/>
                <w:i w:val="false"/>
                <w:color w:val="000000"/>
                <w:sz w:val="20"/>
              </w:rPr>
              <w:t>
тайыз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терең</w:t>
            </w:r>
            <w:r>
              <w:rPr>
                <w:rFonts w:ascii="Times New Roman"/>
                <w:b w:val="false"/>
                <w:i w:val="false"/>
                <w:color w:val="000000"/>
                <w:vertAlign w:val="superscript"/>
              </w:rPr>
              <w:t>3,2</w:t>
            </w:r>
          </w:p>
          <w:bookmarkEnd w:id="552"/>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55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53"/>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554"/>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554"/>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555"/>
          <w:p>
            <w:pPr>
              <w:spacing w:after="20"/>
              <w:ind w:left="20"/>
              <w:jc w:val="both"/>
            </w:pPr>
            <w:r>
              <w:rPr>
                <w:rFonts w:ascii="Times New Roman"/>
                <w:b w:val="false"/>
                <w:i w:val="false"/>
                <w:color w:val="000000"/>
                <w:sz w:val="20"/>
              </w:rPr>
              <w:t>
20.Сауыр: ұзындығы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555"/>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556"/>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556"/>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55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57"/>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558"/>
          <w:p>
            <w:pPr>
              <w:spacing w:after="20"/>
              <w:ind w:left="20"/>
              <w:jc w:val="both"/>
            </w:pPr>
            <w:r>
              <w:rPr>
                <w:rFonts w:ascii="Times New Roman"/>
                <w:b w:val="false"/>
                <w:i w:val="false"/>
                <w:color w:val="000000"/>
                <w:sz w:val="20"/>
              </w:rPr>
              <w:t>
21</w:t>
            </w:r>
            <w:r>
              <w:br/>
            </w:r>
            <w:r>
              <w:rPr>
                <w:rFonts w:ascii="Times New Roman"/>
                <w:b w:val="false"/>
                <w:i w:val="false"/>
                <w:color w:val="000000"/>
                <w:sz w:val="20"/>
              </w:rPr>
              <w:t>
 </w:t>
            </w:r>
          </w:p>
          <w:bookmarkEnd w:id="558"/>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559"/>
          <w:p>
            <w:pPr>
              <w:spacing w:after="20"/>
              <w:ind w:left="20"/>
              <w:jc w:val="both"/>
            </w:pPr>
            <w:r>
              <w:rPr>
                <w:rFonts w:ascii="Times New Roman"/>
                <w:b w:val="false"/>
                <w:i w:val="false"/>
                <w:color w:val="000000"/>
                <w:sz w:val="20"/>
              </w:rPr>
              <w:t>
21.Сауыр: еңістігі (*) (+)</w:t>
            </w:r>
            <w:r>
              <w:br/>
            </w:r>
            <w:r>
              <w:rPr>
                <w:rFonts w:ascii="Times New Roman"/>
                <w:b w:val="false"/>
                <w:i w:val="false"/>
                <w:color w:val="000000"/>
                <w:sz w:val="20"/>
              </w:rPr>
              <w:t>
 </w:t>
            </w:r>
          </w:p>
          <w:bookmarkEnd w:id="559"/>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560"/>
          <w:p>
            <w:pPr>
              <w:spacing w:after="20"/>
              <w:ind w:left="20"/>
              <w:jc w:val="both"/>
            </w:pPr>
            <w:r>
              <w:rPr>
                <w:rFonts w:ascii="Times New Roman"/>
                <w:b w:val="false"/>
                <w:i w:val="false"/>
                <w:color w:val="000000"/>
                <w:sz w:val="20"/>
              </w:rPr>
              <w:t>
тік</w:t>
            </w:r>
            <w:r>
              <w:br/>
            </w:r>
            <w:r>
              <w:rPr>
                <w:rFonts w:ascii="Times New Roman"/>
                <w:b w:val="false"/>
                <w:i w:val="false"/>
                <w:color w:val="000000"/>
                <w:sz w:val="20"/>
              </w:rPr>
              <w:t>
</w:t>
            </w:r>
            <w:r>
              <w:rPr>
                <w:rFonts w:ascii="Times New Roman"/>
                <w:b w:val="false"/>
                <w:i w:val="false"/>
                <w:color w:val="000000"/>
                <w:sz w:val="20"/>
              </w:rPr>
              <w:t>
қалыпты</w:t>
            </w:r>
            <w:r>
              <w:br/>
            </w:r>
            <w:r>
              <w:rPr>
                <w:rFonts w:ascii="Times New Roman"/>
                <w:b w:val="false"/>
                <w:i w:val="false"/>
                <w:color w:val="000000"/>
                <w:sz w:val="20"/>
              </w:rPr>
              <w:t>
еңіс</w:t>
            </w:r>
          </w:p>
          <w:bookmarkEnd w:id="560"/>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56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61"/>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562"/>
          <w:p>
            <w:pPr>
              <w:spacing w:after="20"/>
              <w:ind w:left="20"/>
              <w:jc w:val="both"/>
            </w:pPr>
            <w:r>
              <w:rPr>
                <w:rFonts w:ascii="Times New Roman"/>
                <w:b w:val="false"/>
                <w:i w:val="false"/>
                <w:color w:val="000000"/>
                <w:sz w:val="20"/>
              </w:rPr>
              <w:t>
22</w:t>
            </w:r>
            <w:r>
              <w:br/>
            </w:r>
            <w:r>
              <w:rPr>
                <w:rFonts w:ascii="Times New Roman"/>
                <w:b w:val="false"/>
                <w:i w:val="false"/>
                <w:color w:val="000000"/>
                <w:sz w:val="20"/>
              </w:rPr>
              <w:t>
 </w:t>
            </w:r>
          </w:p>
          <w:bookmarkEnd w:id="562"/>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563"/>
          <w:p>
            <w:pPr>
              <w:spacing w:after="20"/>
              <w:ind w:left="20"/>
              <w:jc w:val="both"/>
            </w:pPr>
            <w:r>
              <w:rPr>
                <w:rFonts w:ascii="Times New Roman"/>
                <w:b w:val="false"/>
                <w:i w:val="false"/>
                <w:color w:val="000000"/>
                <w:sz w:val="20"/>
              </w:rPr>
              <w:t>
22.Сауыр: пішіні(*)(+)</w:t>
            </w:r>
            <w:r>
              <w:br/>
            </w:r>
            <w:r>
              <w:rPr>
                <w:rFonts w:ascii="Times New Roman"/>
                <w:b w:val="false"/>
                <w:i w:val="false"/>
                <w:color w:val="000000"/>
                <w:sz w:val="20"/>
              </w:rPr>
              <w:t>
 </w:t>
            </w:r>
          </w:p>
          <w:bookmarkEnd w:id="563"/>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564"/>
          <w:p>
            <w:pPr>
              <w:spacing w:after="20"/>
              <w:ind w:left="20"/>
              <w:jc w:val="both"/>
            </w:pPr>
            <w:r>
              <w:rPr>
                <w:rFonts w:ascii="Times New Roman"/>
                <w:b w:val="false"/>
                <w:i w:val="false"/>
                <w:color w:val="000000"/>
                <w:sz w:val="20"/>
              </w:rPr>
              <w:t>
сопақ</w:t>
            </w:r>
            <w:r>
              <w:br/>
            </w:r>
            <w:r>
              <w:rPr>
                <w:rFonts w:ascii="Times New Roman"/>
                <w:b w:val="false"/>
                <w:i w:val="false"/>
                <w:color w:val="000000"/>
                <w:sz w:val="20"/>
              </w:rPr>
              <w:t>
</w:t>
            </w:r>
            <w:r>
              <w:rPr>
                <w:rFonts w:ascii="Times New Roman"/>
                <w:b w:val="false"/>
                <w:i w:val="false"/>
                <w:color w:val="000000"/>
                <w:sz w:val="20"/>
              </w:rPr>
              <w:t>
екіге бөлінген</w:t>
            </w:r>
            <w:r>
              <w:br/>
            </w:r>
            <w:r>
              <w:rPr>
                <w:rFonts w:ascii="Times New Roman"/>
                <w:b w:val="false"/>
                <w:i w:val="false"/>
                <w:color w:val="000000"/>
                <w:sz w:val="20"/>
              </w:rPr>
              <w:t>
шатыр тәрізді</w:t>
            </w:r>
          </w:p>
          <w:bookmarkEnd w:id="564"/>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56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65"/>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566"/>
          <w:p>
            <w:pPr>
              <w:spacing w:after="20"/>
              <w:ind w:left="20"/>
              <w:jc w:val="both"/>
            </w:pPr>
            <w:r>
              <w:rPr>
                <w:rFonts w:ascii="Times New Roman"/>
                <w:b w:val="false"/>
                <w:i w:val="false"/>
                <w:color w:val="000000"/>
                <w:sz w:val="20"/>
              </w:rPr>
              <w:t>
23</w:t>
            </w:r>
            <w:r>
              <w:br/>
            </w:r>
            <w:r>
              <w:rPr>
                <w:rFonts w:ascii="Times New Roman"/>
                <w:b w:val="false"/>
                <w:i w:val="false"/>
                <w:color w:val="000000"/>
                <w:sz w:val="20"/>
              </w:rPr>
              <w:t>
 </w:t>
            </w:r>
          </w:p>
          <w:bookmarkEnd w:id="566"/>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567"/>
          <w:p>
            <w:pPr>
              <w:spacing w:after="20"/>
              <w:ind w:left="20"/>
              <w:jc w:val="both"/>
            </w:pPr>
            <w:r>
              <w:rPr>
                <w:rFonts w:ascii="Times New Roman"/>
                <w:b w:val="false"/>
                <w:i w:val="false"/>
                <w:color w:val="000000"/>
                <w:sz w:val="20"/>
              </w:rPr>
              <w:t>
23.Алдыңғы сирақтары: орналасуы (*) (+)</w:t>
            </w:r>
            <w:r>
              <w:br/>
            </w:r>
            <w:r>
              <w:rPr>
                <w:rFonts w:ascii="Times New Roman"/>
                <w:b w:val="false"/>
                <w:i w:val="false"/>
                <w:color w:val="000000"/>
                <w:sz w:val="20"/>
              </w:rPr>
              <w:t>
 </w:t>
            </w:r>
          </w:p>
          <w:bookmarkEnd w:id="567"/>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568"/>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568"/>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56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69"/>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570"/>
          <w:p>
            <w:pPr>
              <w:spacing w:after="20"/>
              <w:ind w:left="20"/>
              <w:jc w:val="both"/>
            </w:pPr>
            <w:r>
              <w:rPr>
                <w:rFonts w:ascii="Times New Roman"/>
                <w:b w:val="false"/>
                <w:i w:val="false"/>
                <w:color w:val="000000"/>
                <w:sz w:val="20"/>
              </w:rPr>
              <w:t>
24</w:t>
            </w:r>
            <w:r>
              <w:br/>
            </w:r>
            <w:r>
              <w:rPr>
                <w:rFonts w:ascii="Times New Roman"/>
                <w:b w:val="false"/>
                <w:i w:val="false"/>
                <w:color w:val="000000"/>
                <w:sz w:val="20"/>
              </w:rPr>
              <w:t>
 </w:t>
            </w:r>
          </w:p>
          <w:bookmarkEnd w:id="570"/>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571"/>
          <w:p>
            <w:pPr>
              <w:spacing w:after="20"/>
              <w:ind w:left="20"/>
              <w:jc w:val="both"/>
            </w:pPr>
            <w:r>
              <w:rPr>
                <w:rFonts w:ascii="Times New Roman"/>
                <w:b w:val="false"/>
                <w:i w:val="false"/>
                <w:color w:val="000000"/>
                <w:sz w:val="20"/>
              </w:rPr>
              <w:t>
24.Артқы сирақтары: орналасуы(*)(+)</w:t>
            </w:r>
            <w:r>
              <w:br/>
            </w:r>
            <w:r>
              <w:rPr>
                <w:rFonts w:ascii="Times New Roman"/>
                <w:b w:val="false"/>
                <w:i w:val="false"/>
                <w:color w:val="000000"/>
                <w:sz w:val="20"/>
              </w:rPr>
              <w:t>
 </w:t>
            </w:r>
          </w:p>
          <w:bookmarkEnd w:id="571"/>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572"/>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572"/>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57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73"/>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574"/>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bookmarkEnd w:id="574"/>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575"/>
          <w:p>
            <w:pPr>
              <w:spacing w:after="20"/>
              <w:ind w:left="20"/>
              <w:jc w:val="both"/>
            </w:pPr>
            <w:r>
              <w:rPr>
                <w:rFonts w:ascii="Times New Roman"/>
                <w:b w:val="false"/>
                <w:i w:val="false"/>
                <w:color w:val="000000"/>
                <w:sz w:val="20"/>
              </w:rPr>
              <w:t>
25.Тұяқ: мөлшері (*) (+)</w:t>
            </w:r>
            <w:r>
              <w:br/>
            </w:r>
            <w:r>
              <w:rPr>
                <w:rFonts w:ascii="Times New Roman"/>
                <w:b w:val="false"/>
                <w:i w:val="false"/>
                <w:color w:val="000000"/>
                <w:sz w:val="20"/>
              </w:rPr>
              <w:t>
 </w:t>
            </w:r>
          </w:p>
          <w:bookmarkEnd w:id="575"/>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576"/>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576"/>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57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77"/>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578"/>
          <w:p>
            <w:pPr>
              <w:spacing w:after="20"/>
              <w:ind w:left="20"/>
              <w:jc w:val="both"/>
            </w:pPr>
            <w:r>
              <w:rPr>
                <w:rFonts w:ascii="Times New Roman"/>
                <w:b w:val="false"/>
                <w:i w:val="false"/>
                <w:color w:val="000000"/>
                <w:sz w:val="20"/>
              </w:rPr>
              <w:t>
26</w:t>
            </w:r>
            <w:r>
              <w:br/>
            </w:r>
            <w:r>
              <w:rPr>
                <w:rFonts w:ascii="Times New Roman"/>
                <w:b w:val="false"/>
                <w:i w:val="false"/>
                <w:color w:val="000000"/>
                <w:sz w:val="20"/>
              </w:rPr>
              <w:t>
 </w:t>
            </w:r>
          </w:p>
          <w:bookmarkEnd w:id="578"/>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26.Атжарыстардағы өнімділігі(*)(+)</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579"/>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579"/>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58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80"/>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581"/>
          <w:p>
            <w:pPr>
              <w:spacing w:after="20"/>
              <w:ind w:left="20"/>
              <w:jc w:val="both"/>
            </w:pPr>
            <w:r>
              <w:rPr>
                <w:rFonts w:ascii="Times New Roman"/>
                <w:b w:val="false"/>
                <w:i w:val="false"/>
                <w:color w:val="000000"/>
                <w:sz w:val="20"/>
              </w:rPr>
              <w:t>
27</w:t>
            </w:r>
            <w:r>
              <w:br/>
            </w:r>
            <w:r>
              <w:rPr>
                <w:rFonts w:ascii="Times New Roman"/>
                <w:b w:val="false"/>
                <w:i w:val="false"/>
                <w:color w:val="000000"/>
                <w:sz w:val="20"/>
              </w:rPr>
              <w:t>
 </w:t>
            </w:r>
          </w:p>
          <w:bookmarkEnd w:id="581"/>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27.Ат спортындағы өнімділігі (*)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582"/>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582"/>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58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83"/>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584"/>
          <w:p>
            <w:pPr>
              <w:spacing w:after="20"/>
              <w:ind w:left="20"/>
              <w:jc w:val="both"/>
            </w:pPr>
            <w:r>
              <w:rPr>
                <w:rFonts w:ascii="Times New Roman"/>
                <w:b w:val="false"/>
                <w:i w:val="false"/>
                <w:color w:val="000000"/>
                <w:sz w:val="20"/>
              </w:rPr>
              <w:t>
28</w:t>
            </w:r>
            <w:r>
              <w:br/>
            </w:r>
            <w:r>
              <w:rPr>
                <w:rFonts w:ascii="Times New Roman"/>
                <w:b w:val="false"/>
                <w:i w:val="false"/>
                <w:color w:val="000000"/>
                <w:sz w:val="20"/>
              </w:rPr>
              <w:t>
 </w:t>
            </w:r>
          </w:p>
          <w:bookmarkEnd w:id="584"/>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28.Жорға жарыстарындағы өнімділігі (*)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585"/>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585"/>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58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86"/>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587"/>
          <w:p>
            <w:pPr>
              <w:spacing w:after="20"/>
              <w:ind w:left="20"/>
              <w:jc w:val="both"/>
            </w:pPr>
            <w:r>
              <w:rPr>
                <w:rFonts w:ascii="Times New Roman"/>
                <w:b w:val="false"/>
                <w:i w:val="false"/>
                <w:color w:val="000000"/>
                <w:sz w:val="20"/>
              </w:rPr>
              <w:t>
29</w:t>
            </w:r>
            <w:r>
              <w:br/>
            </w:r>
            <w:r>
              <w:rPr>
                <w:rFonts w:ascii="Times New Roman"/>
                <w:b w:val="false"/>
                <w:i w:val="false"/>
                <w:color w:val="000000"/>
                <w:sz w:val="20"/>
              </w:rPr>
              <w:t>
 </w:t>
            </w:r>
          </w:p>
          <w:bookmarkEnd w:id="587"/>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29.Жүк тасымалдау өнімділігі (*)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588"/>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588"/>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58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89"/>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590"/>
          <w:p>
            <w:pPr>
              <w:spacing w:after="20"/>
              <w:ind w:left="20"/>
              <w:jc w:val="both"/>
            </w:pPr>
            <w:r>
              <w:rPr>
                <w:rFonts w:ascii="Times New Roman"/>
                <w:b w:val="false"/>
                <w:i w:val="false"/>
                <w:color w:val="000000"/>
                <w:sz w:val="20"/>
              </w:rPr>
              <w:t>
30</w:t>
            </w:r>
            <w:r>
              <w:br/>
            </w:r>
            <w:r>
              <w:rPr>
                <w:rFonts w:ascii="Times New Roman"/>
                <w:b w:val="false"/>
                <w:i w:val="false"/>
                <w:color w:val="000000"/>
                <w:sz w:val="20"/>
              </w:rPr>
              <w:t>
 </w:t>
            </w:r>
          </w:p>
          <w:bookmarkEnd w:id="590"/>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30.Сүт өнімділігі (*)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591"/>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591"/>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59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92"/>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593"/>
          <w:p>
            <w:pPr>
              <w:spacing w:after="20"/>
              <w:ind w:left="20"/>
              <w:jc w:val="both"/>
            </w:pPr>
            <w:r>
              <w:rPr>
                <w:rFonts w:ascii="Times New Roman"/>
                <w:b w:val="false"/>
                <w:i w:val="false"/>
                <w:color w:val="000000"/>
                <w:sz w:val="20"/>
              </w:rPr>
              <w:t>
31</w:t>
            </w:r>
            <w:r>
              <w:br/>
            </w:r>
            <w:r>
              <w:rPr>
                <w:rFonts w:ascii="Times New Roman"/>
                <w:b w:val="false"/>
                <w:i w:val="false"/>
                <w:color w:val="000000"/>
                <w:sz w:val="20"/>
              </w:rPr>
              <w:t>
 </w:t>
            </w:r>
          </w:p>
          <w:bookmarkEnd w:id="593"/>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31.Ет өнімділігі (*)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594"/>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594"/>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59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595"/>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26" w:id="596"/>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r>
        <w:rPr>
          <w:rFonts w:ascii="Times New Roman"/>
          <w:b w:val="false"/>
          <w:i w:val="false"/>
          <w:color w:val="000000"/>
          <w:sz w:val="28"/>
        </w:rPr>
        <w:t xml:space="preserve">
      Орлов желгіш </w:t>
      </w:r>
      <w:r>
        <w:br/>
      </w:r>
      <w:r>
        <w:rPr>
          <w:rFonts w:ascii="Times New Roman"/>
          <w:b w:val="false"/>
          <w:i w:val="false"/>
          <w:color w:val="000000"/>
          <w:sz w:val="28"/>
        </w:rPr>
        <w:t>
</w:t>
      </w:r>
      <w:r>
        <w:rPr>
          <w:rFonts w:ascii="Times New Roman"/>
          <w:b w:val="false"/>
          <w:i w:val="false"/>
          <w:color w:val="000000"/>
          <w:sz w:val="28"/>
        </w:rPr>
        <w:t>
      Таза қанды салт міністі</w:t>
      </w:r>
      <w:r>
        <w:br/>
      </w:r>
      <w:r>
        <w:rPr>
          <w:rFonts w:ascii="Times New Roman"/>
          <w:b w:val="false"/>
          <w:i w:val="false"/>
          <w:color w:val="000000"/>
          <w:sz w:val="28"/>
        </w:rPr>
        <w:t>
</w:t>
      </w:r>
      <w:r>
        <w:rPr>
          <w:rFonts w:ascii="Times New Roman"/>
          <w:b w:val="false"/>
          <w:i w:val="false"/>
          <w:color w:val="000000"/>
          <w:sz w:val="28"/>
        </w:rPr>
        <w:t>
      Советтік ауыр жүк тартатын</w:t>
      </w:r>
      <w:r>
        <w:br/>
      </w:r>
      <w:r>
        <w:rPr>
          <w:rFonts w:ascii="Times New Roman"/>
          <w:b w:val="false"/>
          <w:i w:val="false"/>
          <w:color w:val="000000"/>
          <w:sz w:val="28"/>
        </w:rPr>
        <w:t>
 </w:t>
      </w:r>
    </w:p>
    <w:bookmarkEnd w:id="5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32" w:id="597"/>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10- қосымша</w:t>
            </w:r>
          </w:p>
          <w:bookmarkEnd w:id="597"/>
        </w:tc>
      </w:tr>
    </w:tbl>
    <w:bookmarkStart w:name="z1233" w:id="598"/>
    <w:p>
      <w:pPr>
        <w:spacing w:after="0"/>
        <w:ind w:left="0"/>
        <w:jc w:val="left"/>
      </w:pPr>
      <w:r>
        <w:rPr>
          <w:rFonts w:ascii="Times New Roman"/>
          <w:b/>
          <w:i w:val="false"/>
          <w:color w:val="000000"/>
        </w:rPr>
        <w:t xml:space="preserve"> 
Жылқы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707"/>
        <w:gridCol w:w="1"/>
        <w:gridCol w:w="353"/>
        <w:gridCol w:w="988"/>
        <w:gridCol w:w="92"/>
        <w:gridCol w:w="92"/>
        <w:gridCol w:w="4570"/>
        <w:gridCol w:w="555"/>
        <w:gridCol w:w="550"/>
        <w:gridCol w:w="4159"/>
        <w:gridCol w:w="33"/>
        <w:gridCol w:w="101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599"/>
          <w:p>
            <w:pPr>
              <w:spacing w:after="20"/>
              <w:ind w:left="20"/>
              <w:jc w:val="both"/>
            </w:pPr>
            <w:r>
              <w:rPr>
                <w:rFonts w:ascii="Times New Roman"/>
                <w:b w:val="false"/>
                <w:i w:val="false"/>
                <w:color w:val="000000"/>
                <w:sz w:val="20"/>
              </w:rPr>
              <w:t>
№</w:t>
            </w:r>
          </w:p>
          <w:bookmarkEnd w:id="59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w:t>
            </w:r>
            <w:r>
              <w:br/>
            </w:r>
            <w:r>
              <w:rPr>
                <w:rFonts w:ascii="Times New Roman"/>
                <w:b w:val="false"/>
                <w:i w:val="false"/>
                <w:color w:val="000000"/>
                <w:sz w:val="20"/>
              </w:rPr>
              <w:t>
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600"/>
          <w:p>
            <w:pPr>
              <w:spacing w:after="20"/>
              <w:ind w:left="20"/>
              <w:jc w:val="both"/>
            </w:pPr>
            <w:r>
              <w:rPr>
                <w:rFonts w:ascii="Times New Roman"/>
                <w:b w:val="false"/>
                <w:i w:val="false"/>
                <w:color w:val="000000"/>
                <w:sz w:val="20"/>
              </w:rPr>
              <w:t>
1.</w:t>
            </w:r>
          </w:p>
          <w:bookmarkEnd w:id="600"/>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943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 – шоқтығының биіктігі (өлшеуіш таяқпен жылқының сол жағында тұрып шоқтығының ең биік нүктесінен төмен қарай тік өлшенеді);</w:t>
            </w:r>
            <w:r>
              <w:br/>
            </w:r>
            <w:r>
              <w:rPr>
                <w:rFonts w:ascii="Times New Roman"/>
                <w:b w:val="false"/>
                <w:i w:val="false"/>
                <w:color w:val="000000"/>
                <w:sz w:val="20"/>
              </w:rPr>
              <w:t xml:space="preserve">
2 – дене тұрқының қиғаш өлшемі (өлшеуіш таяқ немесе таспамен тоқпан жілік пен жауырынның қосылған буынынан </w:t>
            </w:r>
            <w:r>
              <w:rPr>
                <w:rFonts w:ascii="Times New Roman"/>
                <w:b w:val="false"/>
                <w:i/>
                <w:color w:val="000000"/>
                <w:sz w:val="20"/>
              </w:rPr>
              <w:t>седалищный бугор</w:t>
            </w:r>
            <w:r>
              <w:rPr>
                <w:rFonts w:ascii="Times New Roman"/>
                <w:b w:val="false"/>
                <w:i w:val="false"/>
                <w:color w:val="000000"/>
                <w:sz w:val="20"/>
              </w:rPr>
              <w:t xml:space="preserve"> артқы нүктесіне дейін. </w:t>
            </w:r>
            <w:r>
              <w:br/>
            </w:r>
            <w:r>
              <w:rPr>
                <w:rFonts w:ascii="Times New Roman"/>
                <w:b w:val="false"/>
                <w:i w:val="false"/>
                <w:color w:val="000000"/>
                <w:sz w:val="20"/>
              </w:rPr>
              <w:t>
3 – жауырын сыртының кеуде орамы (өлшеуіш таспамен жауырынның артқы бұрышынан тік өлшенеді).</w:t>
            </w:r>
            <w:r>
              <w:br/>
            </w:r>
            <w:r>
              <w:rPr>
                <w:rFonts w:ascii="Times New Roman"/>
                <w:b w:val="false"/>
                <w:i w:val="false"/>
                <w:color w:val="000000"/>
                <w:sz w:val="20"/>
              </w:rPr>
              <w:t>
4 – жіліншік орамы (өлшеуіш таспамен жіліншіктің жоғарғы 1/3 бөлігінің төменгі нүктесінен өлшенеді).</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601"/>
          <w:p>
            <w:pPr>
              <w:spacing w:after="20"/>
              <w:ind w:left="20"/>
              <w:jc w:val="both"/>
            </w:pPr>
            <w:r>
              <w:rPr>
                <w:rFonts w:ascii="Times New Roman"/>
                <w:b w:val="false"/>
                <w:i w:val="false"/>
                <w:color w:val="000000"/>
                <w:sz w:val="20"/>
              </w:rPr>
              <w:t>
2.</w:t>
            </w:r>
          </w:p>
          <w:bookmarkEnd w:id="601"/>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К1,2: Айғыр, бие: шоқтығының биіктігі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және одан да жоғары жасында анықталады.</w:t>
            </w:r>
            <w:r>
              <w:br/>
            </w:r>
            <w:r>
              <w:rPr>
                <w:rFonts w:ascii="Times New Roman"/>
                <w:b w:val="false"/>
                <w:i w:val="false"/>
                <w:color w:val="000000"/>
                <w:sz w:val="20"/>
              </w:rPr>
              <w:t>
Белгілердің көрініс беру дәрежесі келесі орта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айғыр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майда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152-ден аз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1540-ден аз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152-163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150-161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ірі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163-тен жоғары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161-ден жоғары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602"/>
          <w:p>
            <w:pPr>
              <w:spacing w:after="20"/>
              <w:ind w:left="20"/>
              <w:jc w:val="both"/>
            </w:pPr>
            <w:r>
              <w:rPr>
                <w:rFonts w:ascii="Times New Roman"/>
                <w:b w:val="false"/>
                <w:i w:val="false"/>
                <w:color w:val="000000"/>
                <w:sz w:val="20"/>
              </w:rPr>
              <w:t>
3.</w:t>
            </w:r>
          </w:p>
          <w:bookmarkEnd w:id="602"/>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 2* При экспертизе испытаний и апробации новых селекционных достижений в коневодстве отечественные породы Казахстана мясо-молочного направления продуктивности следует ориентироваться по нижеприведенной таблице и нужно руководствоваться требованиями инструкции по бонитировке местных пород лошадей. </w:t>
            </w:r>
            <w:r>
              <w:br/>
            </w:r>
            <w:r>
              <w:rPr>
                <w:rFonts w:ascii="Times New Roman"/>
                <w:b w:val="false"/>
                <w:i w:val="false"/>
                <w:color w:val="000000"/>
                <w:sz w:val="20"/>
              </w:rPr>
              <w:t xml:space="preserve">
Определяется в возрасте 5 лет и старше </w:t>
            </w:r>
            <w:r>
              <w:br/>
            </w:r>
            <w:r>
              <w:rPr>
                <w:rFonts w:ascii="Times New Roman"/>
                <w:b w:val="false"/>
                <w:i w:val="false"/>
                <w:color w:val="000000"/>
                <w:sz w:val="20"/>
              </w:rPr>
              <w:t>
Степень выраженности признака соответствует следующим средним значениям, см</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603"/>
          <w:p>
            <w:pPr>
              <w:spacing w:after="20"/>
              <w:ind w:left="20"/>
              <w:jc w:val="both"/>
            </w:pPr>
            <w:r>
              <w:rPr>
                <w:rFonts w:ascii="Times New Roman"/>
                <w:b w:val="false"/>
                <w:i w:val="false"/>
                <w:color w:val="000000"/>
                <w:sz w:val="20"/>
              </w:rPr>
              <w:t>
4.</w:t>
            </w:r>
          </w:p>
          <w:bookmarkEnd w:id="603"/>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 тұқымы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 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173-тен биік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170-тен биік</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604"/>
          <w:p>
            <w:pPr>
              <w:spacing w:after="20"/>
              <w:ind w:left="20"/>
              <w:jc w:val="both"/>
            </w:pPr>
            <w:r>
              <w:rPr>
                <w:rFonts w:ascii="Times New Roman"/>
                <w:b w:val="false"/>
                <w:i w:val="false"/>
                <w:color w:val="000000"/>
                <w:sz w:val="20"/>
              </w:rPr>
              <w:t>
5.</w:t>
            </w:r>
          </w:p>
          <w:bookmarkEnd w:id="604"/>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 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181-тен биік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180-тен биік</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605"/>
          <w:p>
            <w:pPr>
              <w:spacing w:after="20"/>
              <w:ind w:left="20"/>
              <w:jc w:val="both"/>
            </w:pPr>
            <w:r>
              <w:rPr>
                <w:rFonts w:ascii="Times New Roman"/>
                <w:b w:val="false"/>
                <w:i w:val="false"/>
                <w:color w:val="000000"/>
                <w:sz w:val="20"/>
              </w:rPr>
              <w:t>
6.</w:t>
            </w:r>
          </w:p>
          <w:bookmarkEnd w:id="605"/>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 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172-тен биік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170-тен биік</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606"/>
          <w:p>
            <w:pPr>
              <w:spacing w:after="20"/>
              <w:ind w:left="20"/>
              <w:jc w:val="both"/>
            </w:pPr>
            <w:r>
              <w:rPr>
                <w:rFonts w:ascii="Times New Roman"/>
                <w:b w:val="false"/>
                <w:i w:val="false"/>
                <w:color w:val="000000"/>
                <w:sz w:val="20"/>
              </w:rPr>
              <w:t>
7.</w:t>
            </w:r>
          </w:p>
          <w:bookmarkEnd w:id="606"/>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Мұғалжар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 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182-тен биік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180-тен биік</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607"/>
          <w:p>
            <w:pPr>
              <w:spacing w:after="20"/>
              <w:ind w:left="20"/>
              <w:jc w:val="both"/>
            </w:pPr>
            <w:r>
              <w:rPr>
                <w:rFonts w:ascii="Times New Roman"/>
                <w:b w:val="false"/>
                <w:i w:val="false"/>
                <w:color w:val="000000"/>
                <w:sz w:val="20"/>
              </w:rPr>
              <w:t>
8.</w:t>
            </w:r>
          </w:p>
          <w:bookmarkEnd w:id="60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 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188-тен биік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185-тен биік</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608"/>
          <w:p>
            <w:pPr>
              <w:spacing w:after="20"/>
              <w:ind w:left="20"/>
              <w:jc w:val="both"/>
            </w:pPr>
            <w:r>
              <w:rPr>
                <w:rFonts w:ascii="Times New Roman"/>
                <w:b w:val="false"/>
                <w:i w:val="false"/>
                <w:color w:val="000000"/>
                <w:sz w:val="20"/>
              </w:rPr>
              <w:t>
9.</w:t>
            </w:r>
          </w:p>
          <w:bookmarkEnd w:id="6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К.1,2*. Айғыр, бие: сирек орамы</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және одан да жоғары жасында анықталады.</w:t>
            </w:r>
            <w:r>
              <w:br/>
            </w:r>
            <w:r>
              <w:rPr>
                <w:rFonts w:ascii="Times New Roman"/>
                <w:b w:val="false"/>
                <w:i w:val="false"/>
                <w:color w:val="000000"/>
                <w:sz w:val="20"/>
              </w:rPr>
              <w:t>
Белгілердің көрініс беру дәрежесі келесі орта мағыналарға сәйкес келеді, см</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609"/>
          <w:p>
            <w:pPr>
              <w:spacing w:after="20"/>
              <w:ind w:left="20"/>
              <w:jc w:val="both"/>
            </w:pPr>
            <w:r>
              <w:rPr>
                <w:rFonts w:ascii="Times New Roman"/>
                <w:b w:val="false"/>
                <w:i w:val="false"/>
                <w:color w:val="000000"/>
                <w:sz w:val="20"/>
              </w:rPr>
              <w:t>
10.</w:t>
            </w:r>
          </w:p>
          <w:bookmarkEnd w:id="609"/>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 тұқымы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17,0-ден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19,0-дан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18,5-тен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610"/>
          <w:p>
            <w:pPr>
              <w:spacing w:after="20"/>
              <w:ind w:left="20"/>
              <w:jc w:val="both"/>
            </w:pPr>
            <w:r>
              <w:rPr>
                <w:rFonts w:ascii="Times New Roman"/>
                <w:b w:val="false"/>
                <w:i w:val="false"/>
                <w:color w:val="000000"/>
                <w:sz w:val="20"/>
              </w:rPr>
              <w:t>
11.</w:t>
            </w:r>
          </w:p>
          <w:bookmarkEnd w:id="610"/>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 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19,5-тен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18,5-тен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611"/>
          <w:p>
            <w:pPr>
              <w:spacing w:after="20"/>
              <w:ind w:left="20"/>
              <w:jc w:val="both"/>
            </w:pPr>
            <w:r>
              <w:rPr>
                <w:rFonts w:ascii="Times New Roman"/>
                <w:b w:val="false"/>
                <w:i w:val="false"/>
                <w:color w:val="000000"/>
                <w:sz w:val="20"/>
              </w:rPr>
              <w:t>
12.</w:t>
            </w:r>
          </w:p>
          <w:bookmarkEnd w:id="611"/>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 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19,0-тен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18,0-тен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612"/>
          <w:p>
            <w:pPr>
              <w:spacing w:after="20"/>
              <w:ind w:left="20"/>
              <w:jc w:val="both"/>
            </w:pPr>
            <w:r>
              <w:rPr>
                <w:rFonts w:ascii="Times New Roman"/>
                <w:b w:val="false"/>
                <w:i w:val="false"/>
                <w:color w:val="000000"/>
                <w:sz w:val="20"/>
              </w:rPr>
              <w:t>
13.</w:t>
            </w:r>
          </w:p>
          <w:bookmarkEnd w:id="612"/>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Мұғалжар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20,0-тен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19,5-тен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613"/>
          <w:p>
            <w:pPr>
              <w:spacing w:after="20"/>
              <w:ind w:left="20"/>
              <w:jc w:val="both"/>
            </w:pPr>
            <w:r>
              <w:rPr>
                <w:rFonts w:ascii="Times New Roman"/>
                <w:b w:val="false"/>
                <w:i w:val="false"/>
                <w:color w:val="000000"/>
                <w:sz w:val="20"/>
              </w:rPr>
              <w:t>
14.</w:t>
            </w:r>
          </w:p>
          <w:bookmarkEnd w:id="613"/>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20,0-тен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19,5-тен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614"/>
          <w:p>
            <w:pPr>
              <w:spacing w:after="20"/>
              <w:ind w:left="20"/>
              <w:jc w:val="both"/>
            </w:pPr>
            <w:r>
              <w:rPr>
                <w:rFonts w:ascii="Times New Roman"/>
                <w:b w:val="false"/>
                <w:i w:val="false"/>
                <w:color w:val="000000"/>
                <w:sz w:val="20"/>
              </w:rPr>
              <w:t>
15.</w:t>
            </w:r>
          </w:p>
          <w:bookmarkEnd w:id="614"/>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К.1,2*. Айғыр, бие: тірі салмағы </w:t>
            </w:r>
            <w:r>
              <w:br/>
            </w:r>
            <w:r>
              <w:rPr>
                <w:rFonts w:ascii="Times New Roman"/>
                <w:b w:val="false"/>
                <w:i w:val="false"/>
                <w:color w:val="000000"/>
                <w:sz w:val="20"/>
              </w:rPr>
              <w:t>
5 және одан да жоғары жасында анықталады.</w:t>
            </w:r>
            <w:r>
              <w:br/>
            </w:r>
            <w:r>
              <w:rPr>
                <w:rFonts w:ascii="Times New Roman"/>
                <w:b w:val="false"/>
                <w:i w:val="false"/>
                <w:color w:val="000000"/>
                <w:sz w:val="20"/>
              </w:rPr>
              <w:t>
Белгілердің көрініс беру дәрежесі келесі орта мағыналарға сәйкес келеді, кг</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615"/>
          <w:p>
            <w:pPr>
              <w:spacing w:after="20"/>
              <w:ind w:left="20"/>
              <w:jc w:val="both"/>
            </w:pPr>
            <w:r>
              <w:rPr>
                <w:rFonts w:ascii="Times New Roman"/>
                <w:b w:val="false"/>
                <w:i w:val="false"/>
                <w:color w:val="000000"/>
                <w:sz w:val="20"/>
              </w:rPr>
              <w:t>
16.</w:t>
            </w:r>
          </w:p>
          <w:bookmarkEnd w:id="615"/>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 тұқымы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380-нен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340-тан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430-дан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400-ден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616"/>
          <w:p>
            <w:pPr>
              <w:spacing w:after="20"/>
              <w:ind w:left="20"/>
              <w:jc w:val="both"/>
            </w:pPr>
            <w:r>
              <w:rPr>
                <w:rFonts w:ascii="Times New Roman"/>
                <w:b w:val="false"/>
                <w:i w:val="false"/>
                <w:color w:val="000000"/>
                <w:sz w:val="20"/>
              </w:rPr>
              <w:t>
17.</w:t>
            </w:r>
          </w:p>
          <w:bookmarkEnd w:id="616"/>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410-нан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390-нан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460-тан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440-тан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617"/>
          <w:p>
            <w:pPr>
              <w:spacing w:after="20"/>
              <w:ind w:left="20"/>
              <w:jc w:val="both"/>
            </w:pPr>
            <w:r>
              <w:rPr>
                <w:rFonts w:ascii="Times New Roman"/>
                <w:b w:val="false"/>
                <w:i w:val="false"/>
                <w:color w:val="000000"/>
                <w:sz w:val="20"/>
              </w:rPr>
              <w:t>
18.</w:t>
            </w:r>
          </w:p>
          <w:bookmarkEnd w:id="61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380-нен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350-ден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430-дан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410-нан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618"/>
          <w:p>
            <w:pPr>
              <w:spacing w:after="20"/>
              <w:ind w:left="20"/>
              <w:jc w:val="both"/>
            </w:pPr>
            <w:r>
              <w:rPr>
                <w:rFonts w:ascii="Times New Roman"/>
                <w:b w:val="false"/>
                <w:i w:val="false"/>
                <w:color w:val="000000"/>
                <w:sz w:val="20"/>
              </w:rPr>
              <w:t>
19.</w:t>
            </w:r>
          </w:p>
          <w:bookmarkEnd w:id="618"/>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Мұғалжар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430-дан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380-нен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480-нен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430-дан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619"/>
          <w:p>
            <w:pPr>
              <w:spacing w:after="20"/>
              <w:ind w:left="20"/>
              <w:jc w:val="both"/>
            </w:pPr>
            <w:r>
              <w:rPr>
                <w:rFonts w:ascii="Times New Roman"/>
                <w:b w:val="false"/>
                <w:i w:val="false"/>
                <w:color w:val="000000"/>
                <w:sz w:val="20"/>
              </w:rPr>
              <w:t>
20.</w:t>
            </w:r>
          </w:p>
          <w:bookmarkEnd w:id="619"/>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480-нен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 тан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530-дан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620"/>
          <w:p>
            <w:pPr>
              <w:spacing w:after="20"/>
              <w:ind w:left="20"/>
              <w:jc w:val="both"/>
            </w:pPr>
            <w:r>
              <w:rPr>
                <w:rFonts w:ascii="Times New Roman"/>
                <w:b w:val="false"/>
                <w:i w:val="false"/>
                <w:color w:val="000000"/>
                <w:sz w:val="20"/>
              </w:rPr>
              <w:t>
21.</w:t>
            </w:r>
          </w:p>
          <w:bookmarkEnd w:id="620"/>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Сараптама жасағанда тексеру сойыы мен саууды өткізу қажет.</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621"/>
          <w:p>
            <w:pPr>
              <w:spacing w:after="20"/>
              <w:ind w:left="20"/>
              <w:jc w:val="both"/>
            </w:pPr>
            <w:r>
              <w:rPr>
                <w:rFonts w:ascii="Times New Roman"/>
                <w:b w:val="false"/>
                <w:i w:val="false"/>
                <w:color w:val="000000"/>
                <w:sz w:val="20"/>
              </w:rPr>
              <w:t>
22.</w:t>
            </w:r>
          </w:p>
          <w:bookmarkEnd w:id="621"/>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3,4: Айғыр, бие: жалпақтығы</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және одан да жоғары жасында кеуде орамының шоқтығының биіктігіне қатынасымен анықталады.</w:t>
            </w:r>
            <w:r>
              <w:br/>
            </w:r>
            <w:r>
              <w:rPr>
                <w:rFonts w:ascii="Times New Roman"/>
                <w:b w:val="false"/>
                <w:i w:val="false"/>
                <w:color w:val="000000"/>
                <w:sz w:val="20"/>
              </w:rPr>
              <w:t>
Белгілердің көрініс беру дәрежесі келесі орта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113-125</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124-тен 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125-тен жоғары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622"/>
          <w:p>
            <w:pPr>
              <w:spacing w:after="20"/>
              <w:ind w:left="20"/>
              <w:jc w:val="both"/>
            </w:pPr>
            <w:r>
              <w:rPr>
                <w:rFonts w:ascii="Times New Roman"/>
                <w:b w:val="false"/>
                <w:i w:val="false"/>
                <w:color w:val="000000"/>
                <w:sz w:val="20"/>
              </w:rPr>
              <w:t>
23.</w:t>
            </w:r>
          </w:p>
          <w:bookmarkEnd w:id="622"/>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5,6: Айғыр, бие: сүйектілігі</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және одан да жоғары жасында жіліншік орамының шоқтығының биіктігіне қатынасымен анықталады.</w:t>
            </w:r>
            <w:r>
              <w:br/>
            </w:r>
            <w:r>
              <w:rPr>
                <w:rFonts w:ascii="Times New Roman"/>
                <w:b w:val="false"/>
                <w:i w:val="false"/>
                <w:color w:val="000000"/>
                <w:sz w:val="20"/>
              </w:rPr>
              <w:t>
Белгілердің көрініс беру дәрежесі келесі орта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айғыр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бие</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12,0-ден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12,0-14,0</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14,2-ден 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14,0-тен жоғары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623"/>
          <w:p>
            <w:pPr>
              <w:spacing w:after="20"/>
              <w:ind w:left="20"/>
              <w:jc w:val="both"/>
            </w:pPr>
            <w:r>
              <w:rPr>
                <w:rFonts w:ascii="Times New Roman"/>
                <w:b w:val="false"/>
                <w:i w:val="false"/>
                <w:color w:val="000000"/>
                <w:sz w:val="20"/>
              </w:rPr>
              <w:t>
24.</w:t>
            </w:r>
          </w:p>
          <w:bookmarkEnd w:id="623"/>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7,8. Айғыр, бие: тірі салмағы</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және одан да жоғары жасында 1000 кг дейін өлшенетін, қателігі 1 кг-нан аспайтын таразыда өлшенеді.</w:t>
            </w:r>
            <w:r>
              <w:br/>
            </w:r>
            <w:r>
              <w:rPr>
                <w:rFonts w:ascii="Times New Roman"/>
                <w:b w:val="false"/>
                <w:i w:val="false"/>
                <w:color w:val="000000"/>
                <w:sz w:val="20"/>
              </w:rPr>
              <w:t>
Белгілердің көрініс беру дәрежесі келесі орта мағыналарға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450-ден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450-600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400-555</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600-ден 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550-ден жоғары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624"/>
          <w:p>
            <w:pPr>
              <w:spacing w:after="20"/>
              <w:ind w:left="20"/>
              <w:jc w:val="both"/>
            </w:pPr>
            <w:r>
              <w:rPr>
                <w:rFonts w:ascii="Times New Roman"/>
                <w:b w:val="false"/>
                <w:i w:val="false"/>
                <w:color w:val="000000"/>
                <w:sz w:val="20"/>
              </w:rPr>
              <w:t>
25.</w:t>
            </w:r>
          </w:p>
          <w:bookmarkEnd w:id="624"/>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К9. Бас: мөлшері</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көз мөлшермен анықтайды.</w:t>
            </w:r>
            <w:r>
              <w:br/>
            </w:r>
            <w:r>
              <w:rPr>
                <w:rFonts w:ascii="Times New Roman"/>
                <w:b w:val="false"/>
                <w:i w:val="false"/>
                <w:color w:val="000000"/>
                <w:sz w:val="20"/>
              </w:rPr>
              <w:t>
 </w:t>
            </w:r>
          </w:p>
          <w:p>
            <w:pPr>
              <w:spacing w:after="20"/>
              <w:ind w:left="2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8542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Кіші орта             үлкен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бастың ұзындығы мойын ұзындығына тең</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мойын ұзындығынан сәл кіші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мойын ұзындығынан көп кіші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625"/>
          <w:p>
            <w:pPr>
              <w:spacing w:after="20"/>
              <w:ind w:left="20"/>
              <w:jc w:val="both"/>
            </w:pPr>
            <w:r>
              <w:rPr>
                <w:rFonts w:ascii="Times New Roman"/>
                <w:b w:val="false"/>
                <w:i w:val="false"/>
                <w:color w:val="000000"/>
                <w:sz w:val="20"/>
              </w:rPr>
              <w:t>
26.</w:t>
            </w:r>
          </w:p>
          <w:bookmarkEnd w:id="62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10. Бас: қапталынан </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Дөңес – маңдай қуысы мен тұмсық сүйектері жақсы жетілген, басы қапталынан қарағанда дөңес сызық тәрізді болып көрінеді.</w:t>
            </w:r>
            <w:r>
              <w:br/>
            </w:r>
            <w:r>
              <w:rPr>
                <w:rFonts w:ascii="Times New Roman"/>
                <w:b w:val="false"/>
                <w:i w:val="false"/>
                <w:color w:val="000000"/>
                <w:sz w:val="20"/>
              </w:rPr>
              <w:t>
Тік – бүйірінен қарағанда маңдайы мен тұмсығы бір сызықтың бойында болады.</w:t>
            </w:r>
            <w:r>
              <w:br/>
            </w:r>
            <w:r>
              <w:rPr>
                <w:rFonts w:ascii="Times New Roman"/>
                <w:b w:val="false"/>
                <w:i w:val="false"/>
                <w:color w:val="000000"/>
                <w:sz w:val="20"/>
              </w:rPr>
              <w:t>
Иілген – маңдайы тік, қабақ пен тұмсығының арасы иіліп қосылады.</w:t>
            </w:r>
            <w:r>
              <w:br/>
            </w:r>
            <w:r>
              <w:rPr>
                <w:rFonts w:ascii="Times New Roman"/>
                <w:b w:val="false"/>
                <w:i w:val="false"/>
                <w:color w:val="000000"/>
                <w:sz w:val="20"/>
              </w:rPr>
              <w:t>
 </w:t>
            </w:r>
          </w:p>
          <w:p>
            <w:pPr>
              <w:spacing w:after="20"/>
              <w:ind w:left="2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6383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Дөңес             тік                   иілген</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626"/>
          <w:p>
            <w:pPr>
              <w:spacing w:after="20"/>
              <w:ind w:left="20"/>
              <w:jc w:val="both"/>
            </w:pPr>
            <w:r>
              <w:rPr>
                <w:rFonts w:ascii="Times New Roman"/>
                <w:b w:val="false"/>
                <w:i w:val="false"/>
                <w:color w:val="000000"/>
                <w:sz w:val="20"/>
              </w:rPr>
              <w:t>
27.</w:t>
            </w:r>
          </w:p>
          <w:bookmarkEnd w:id="6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Желке: ұзындығы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желке шүйдесі мен алғашқы мойын омыртқа арасы арқылы көз мөлшермен анықтайды</w:t>
            </w:r>
            <w:r>
              <w:br/>
            </w:r>
            <w:r>
              <w:rPr>
                <w:rFonts w:ascii="Times New Roman"/>
                <w:b w:val="false"/>
                <w:i w:val="false"/>
                <w:color w:val="000000"/>
                <w:sz w:val="20"/>
              </w:rPr>
              <w:t>
 </w:t>
            </w:r>
          </w:p>
          <w:p>
            <w:pPr>
              <w:spacing w:after="20"/>
              <w:ind w:left="2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19558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3 5 7 </w:t>
            </w:r>
            <w:r>
              <w:br/>
            </w:r>
            <w:r>
              <w:rPr>
                <w:rFonts w:ascii="Times New Roman"/>
                <w:b w:val="false"/>
                <w:i w:val="false"/>
                <w:color w:val="000000"/>
                <w:sz w:val="20"/>
              </w:rPr>
              <w:t>
қысқа             орта             ұзын</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627"/>
          <w:p>
            <w:pPr>
              <w:spacing w:after="20"/>
              <w:ind w:left="20"/>
              <w:jc w:val="both"/>
            </w:pPr>
            <w:r>
              <w:rPr>
                <w:rFonts w:ascii="Times New Roman"/>
                <w:b w:val="false"/>
                <w:i w:val="false"/>
                <w:color w:val="000000"/>
                <w:sz w:val="20"/>
              </w:rPr>
              <w:t>
28.</w:t>
            </w:r>
          </w:p>
          <w:bookmarkEnd w:id="6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Мойын: шығуы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тоқпан жілік пен жауырынның қосылған буынынан мойынның төменгі шетіне дейін көз мөлшермен анықтайды.</w:t>
            </w:r>
            <w:r>
              <w:br/>
            </w:r>
            <w:r>
              <w:rPr>
                <w:rFonts w:ascii="Times New Roman"/>
                <w:b w:val="false"/>
                <w:i w:val="false"/>
                <w:color w:val="000000"/>
                <w:sz w:val="20"/>
              </w:rPr>
              <w:t>
</w:t>
            </w: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2514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3 5 7</w:t>
            </w:r>
            <w:r>
              <w:br/>
            </w:r>
            <w:r>
              <w:rPr>
                <w:rFonts w:ascii="Times New Roman"/>
                <w:b w:val="false"/>
                <w:i w:val="false"/>
                <w:color w:val="000000"/>
                <w:sz w:val="20"/>
              </w:rPr>
              <w:t>
төмен             орта             жоғары</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628"/>
          <w:p>
            <w:pPr>
              <w:spacing w:after="20"/>
              <w:ind w:left="20"/>
              <w:jc w:val="both"/>
            </w:pPr>
            <w:r>
              <w:rPr>
                <w:rFonts w:ascii="Times New Roman"/>
                <w:b w:val="false"/>
                <w:i w:val="false"/>
                <w:color w:val="000000"/>
                <w:sz w:val="20"/>
              </w:rPr>
              <w:t>
29.</w:t>
            </w:r>
          </w:p>
          <w:bookmarkEnd w:id="6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Мойын: ұзындығы</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құлақ түбінен жауырын сүйегіне дейінгі аралықты көз мөлшермен анықтайды.</w:t>
            </w:r>
            <w:r>
              <w:br/>
            </w:r>
            <w:r>
              <w:rPr>
                <w:rFonts w:ascii="Times New Roman"/>
                <w:b w:val="false"/>
                <w:i w:val="false"/>
                <w:color w:val="000000"/>
                <w:sz w:val="20"/>
              </w:rPr>
              <w:t>
</w:t>
            </w: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23495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xml:space="preserve">
3 5 7 </w:t>
            </w:r>
            <w:r>
              <w:br/>
            </w:r>
            <w:r>
              <w:rPr>
                <w:rFonts w:ascii="Times New Roman"/>
                <w:b w:val="false"/>
                <w:i w:val="false"/>
                <w:color w:val="000000"/>
                <w:sz w:val="20"/>
              </w:rPr>
              <w:t>
төмен             орта       жоғары</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629"/>
          <w:p>
            <w:pPr>
              <w:spacing w:after="20"/>
              <w:ind w:left="20"/>
              <w:jc w:val="both"/>
            </w:pPr>
            <w:r>
              <w:rPr>
                <w:rFonts w:ascii="Times New Roman"/>
                <w:b w:val="false"/>
                <w:i w:val="false"/>
                <w:color w:val="000000"/>
                <w:sz w:val="20"/>
              </w:rPr>
              <w:t>
30.</w:t>
            </w:r>
          </w:p>
          <w:bookmarkEnd w:id="6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Мойын: пішіні</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8288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3 5 7</w:t>
            </w:r>
            <w:r>
              <w:br/>
            </w:r>
            <w:r>
              <w:rPr>
                <w:rFonts w:ascii="Times New Roman"/>
                <w:b w:val="false"/>
                <w:i w:val="false"/>
                <w:color w:val="000000"/>
                <w:sz w:val="20"/>
              </w:rPr>
              <w:t>
аққу тәріздес тік бұғы тәріздес</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630"/>
          <w:p>
            <w:pPr>
              <w:spacing w:after="20"/>
              <w:ind w:left="20"/>
              <w:jc w:val="both"/>
            </w:pPr>
            <w:r>
              <w:rPr>
                <w:rFonts w:ascii="Times New Roman"/>
                <w:b w:val="false"/>
                <w:i w:val="false"/>
                <w:color w:val="000000"/>
                <w:sz w:val="20"/>
              </w:rPr>
              <w:t>
31.</w:t>
            </w:r>
          </w:p>
          <w:bookmarkEnd w:id="63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Шоқтық: ұзындығы</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кеудесінің бірінші және оныншы омыртқалары арасын көз мөлшермен анықтайды.</w:t>
            </w:r>
            <w:r>
              <w:br/>
            </w:r>
            <w:r>
              <w:rPr>
                <w:rFonts w:ascii="Times New Roman"/>
                <w:b w:val="false"/>
                <w:i w:val="false"/>
                <w:color w:val="000000"/>
                <w:sz w:val="20"/>
              </w:rPr>
              <w:t>
 </w:t>
            </w:r>
          </w:p>
          <w:p>
            <w:pPr>
              <w:spacing w:after="20"/>
              <w:ind w:left="2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20447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3 5 7</w:t>
            </w:r>
            <w:r>
              <w:br/>
            </w:r>
            <w:r>
              <w:rPr>
                <w:rFonts w:ascii="Times New Roman"/>
                <w:b w:val="false"/>
                <w:i w:val="false"/>
                <w:color w:val="000000"/>
                <w:sz w:val="20"/>
              </w:rPr>
              <w:t xml:space="preserve">
қысқа              орта                     ұзын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631"/>
          <w:p>
            <w:pPr>
              <w:spacing w:after="20"/>
              <w:ind w:left="20"/>
              <w:jc w:val="both"/>
            </w:pPr>
            <w:r>
              <w:rPr>
                <w:rFonts w:ascii="Times New Roman"/>
                <w:b w:val="false"/>
                <w:i w:val="false"/>
                <w:color w:val="000000"/>
                <w:sz w:val="20"/>
              </w:rPr>
              <w:t>
32.</w:t>
            </w:r>
          </w:p>
          <w:bookmarkEnd w:id="6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Шоқтық: биіктігі</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кеудесінің алғашқы он омыртқаларының биіктігін көз мөлшермен анықтайды.</w:t>
            </w:r>
            <w:r>
              <w:br/>
            </w:r>
            <w:r>
              <w:rPr>
                <w:rFonts w:ascii="Times New Roman"/>
                <w:b w:val="false"/>
                <w:i w:val="false"/>
                <w:color w:val="000000"/>
                <w:sz w:val="20"/>
              </w:rPr>
              <w:t>
</w:t>
            </w: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2479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3 5 7</w:t>
            </w:r>
            <w:r>
              <w:br/>
            </w:r>
            <w:r>
              <w:rPr>
                <w:rFonts w:ascii="Times New Roman"/>
                <w:b w:val="false"/>
                <w:i w:val="false"/>
                <w:color w:val="000000"/>
                <w:sz w:val="20"/>
              </w:rPr>
              <w:t>
Биік              орта              төмен</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632"/>
          <w:p>
            <w:pPr>
              <w:spacing w:after="20"/>
              <w:ind w:left="20"/>
              <w:jc w:val="both"/>
            </w:pPr>
            <w:r>
              <w:rPr>
                <w:rFonts w:ascii="Times New Roman"/>
                <w:b w:val="false"/>
                <w:i w:val="false"/>
                <w:color w:val="000000"/>
                <w:sz w:val="20"/>
              </w:rPr>
              <w:t>
33.</w:t>
            </w:r>
          </w:p>
          <w:bookmarkEnd w:id="6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 Жауырын: орналасуы</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жастағы еркек және ұрғашы тайларды жауырынның жазықтыққа қисаю бұрышының көз мөлшері арқылы анықтайды. </w:t>
            </w:r>
            <w:r>
              <w:br/>
            </w:r>
            <w:r>
              <w:rPr>
                <w:rFonts w:ascii="Times New Roman"/>
                <w:b w:val="false"/>
                <w:i w:val="false"/>
                <w:color w:val="000000"/>
                <w:sz w:val="20"/>
              </w:rPr>
              <w:t>
</w:t>
            </w: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22479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3 5 7</w:t>
            </w:r>
            <w:r>
              <w:br/>
            </w:r>
            <w:r>
              <w:rPr>
                <w:rFonts w:ascii="Times New Roman"/>
                <w:b w:val="false"/>
                <w:i w:val="false"/>
                <w:color w:val="000000"/>
                <w:sz w:val="20"/>
              </w:rPr>
              <w:t>
Тік        орта              қиғаш</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633"/>
          <w:p>
            <w:pPr>
              <w:spacing w:after="20"/>
              <w:ind w:left="20"/>
              <w:jc w:val="both"/>
            </w:pPr>
            <w:r>
              <w:rPr>
                <w:rFonts w:ascii="Times New Roman"/>
                <w:b w:val="false"/>
                <w:i w:val="false"/>
                <w:color w:val="000000"/>
                <w:sz w:val="20"/>
              </w:rPr>
              <w:t>
34.</w:t>
            </w:r>
          </w:p>
          <w:bookmarkEnd w:id="6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К18. Кеуде қүысы: енділігі </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жастағы еркек және ұрғашы тайларды тоқпан жілік пен жауырынның қосылған буыны аралығын көз мөлшері арқылы анықтайды. </w:t>
            </w:r>
            <w:r>
              <w:br/>
            </w:r>
            <w:r>
              <w:rPr>
                <w:rFonts w:ascii="Times New Roman"/>
                <w:b w:val="false"/>
                <w:i w:val="false"/>
                <w:color w:val="000000"/>
                <w:sz w:val="20"/>
              </w:rPr>
              <w:t>
</w:t>
            </w: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30988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3 5 7</w:t>
            </w:r>
            <w:r>
              <w:br/>
            </w:r>
            <w:r>
              <w:rPr>
                <w:rFonts w:ascii="Times New Roman"/>
                <w:b w:val="false"/>
                <w:i w:val="false"/>
                <w:color w:val="000000"/>
                <w:sz w:val="20"/>
              </w:rPr>
              <w:t xml:space="preserve">
Тар              орта        кең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634"/>
          <w:p>
            <w:pPr>
              <w:spacing w:after="20"/>
              <w:ind w:left="20"/>
              <w:jc w:val="both"/>
            </w:pPr>
            <w:r>
              <w:rPr>
                <w:rFonts w:ascii="Times New Roman"/>
                <w:b w:val="false"/>
                <w:i w:val="false"/>
                <w:color w:val="000000"/>
                <w:sz w:val="20"/>
              </w:rPr>
              <w:t>
35.</w:t>
            </w:r>
          </w:p>
          <w:bookmarkEnd w:id="6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К19. Кеуде қүысы: тереңдігі </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жастағы еркек және ұрғашы тайларды көз мөлшері арқылы анықтайды. Егер кеуденің төменгі сызығы мен тізе буынының арасы 5 см-ден аз болса онша терең емес, 5-10 см арасында болса орта, 10 см-ден астам болса терең болып есептеледі. </w:t>
            </w:r>
            <w:r>
              <w:br/>
            </w:r>
            <w:r>
              <w:rPr>
                <w:rFonts w:ascii="Times New Roman"/>
                <w:b w:val="false"/>
                <w:i w:val="false"/>
                <w:color w:val="000000"/>
                <w:sz w:val="20"/>
              </w:rPr>
              <w:t>
 </w:t>
            </w:r>
          </w:p>
          <w:p>
            <w:pPr>
              <w:spacing w:after="20"/>
              <w:ind w:left="2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22479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3 5 7</w:t>
            </w:r>
            <w:r>
              <w:br/>
            </w:r>
            <w:r>
              <w:rPr>
                <w:rFonts w:ascii="Times New Roman"/>
                <w:b w:val="false"/>
                <w:i w:val="false"/>
                <w:color w:val="000000"/>
                <w:sz w:val="20"/>
              </w:rPr>
              <w:t>
терең емес        орта              терең</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635"/>
          <w:p>
            <w:pPr>
              <w:spacing w:after="20"/>
              <w:ind w:left="20"/>
              <w:jc w:val="both"/>
            </w:pPr>
            <w:r>
              <w:rPr>
                <w:rFonts w:ascii="Times New Roman"/>
                <w:b w:val="false"/>
                <w:i w:val="false"/>
                <w:color w:val="000000"/>
                <w:sz w:val="20"/>
              </w:rPr>
              <w:t>
36.</w:t>
            </w:r>
          </w:p>
          <w:bookmarkEnd w:id="63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20. Сауыр: ұзындығы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маклок пен құйымшық дөңінің артқы шеткі нүктесі аралығын көз мөлшері арқылы анықтайды.</w:t>
            </w:r>
            <w:r>
              <w:br/>
            </w:r>
            <w:r>
              <w:rPr>
                <w:rFonts w:ascii="Times New Roman"/>
                <w:b w:val="false"/>
                <w:i w:val="false"/>
                <w:color w:val="000000"/>
                <w:sz w:val="20"/>
              </w:rPr>
              <w:t>
 </w:t>
            </w:r>
          </w:p>
          <w:p>
            <w:pPr>
              <w:spacing w:after="20"/>
              <w:ind w:left="2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4003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3 5 7</w:t>
            </w:r>
            <w:r>
              <w:br/>
            </w:r>
            <w:r>
              <w:rPr>
                <w:rFonts w:ascii="Times New Roman"/>
                <w:b w:val="false"/>
                <w:i w:val="false"/>
                <w:color w:val="000000"/>
                <w:sz w:val="20"/>
              </w:rPr>
              <w:t>
Қысқа        орта        ұзын</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636"/>
          <w:p>
            <w:pPr>
              <w:spacing w:after="20"/>
              <w:ind w:left="20"/>
              <w:jc w:val="both"/>
            </w:pPr>
            <w:r>
              <w:rPr>
                <w:rFonts w:ascii="Times New Roman"/>
                <w:b w:val="false"/>
                <w:i w:val="false"/>
                <w:color w:val="000000"/>
                <w:sz w:val="20"/>
              </w:rPr>
              <w:t>
37.</w:t>
            </w:r>
          </w:p>
          <w:bookmarkEnd w:id="6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 Сауыр: еңістігі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сауырдың жоғарғы сызығының жазықтықпен арасындағы бұрышының шамасына қарай көз мөлшермен анықтайды.</w:t>
            </w:r>
            <w:r>
              <w:br/>
            </w:r>
            <w:r>
              <w:rPr>
                <w:rFonts w:ascii="Times New Roman"/>
                <w:b w:val="false"/>
                <w:i w:val="false"/>
                <w:color w:val="000000"/>
                <w:sz w:val="20"/>
              </w:rPr>
              <w:t>
 </w:t>
            </w:r>
          </w:p>
          <w:p>
            <w:pPr>
              <w:spacing w:after="20"/>
              <w:ind w:left="2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20955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3 5 7</w:t>
            </w:r>
            <w:r>
              <w:br/>
            </w:r>
            <w:r>
              <w:rPr>
                <w:rFonts w:ascii="Times New Roman"/>
                <w:b w:val="false"/>
                <w:i w:val="false"/>
                <w:color w:val="000000"/>
                <w:sz w:val="20"/>
              </w:rPr>
              <w:t>
Тік              қалыпты              еңіс</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637"/>
          <w:p>
            <w:pPr>
              <w:spacing w:after="20"/>
              <w:ind w:left="20"/>
              <w:jc w:val="both"/>
            </w:pPr>
            <w:r>
              <w:rPr>
                <w:rFonts w:ascii="Times New Roman"/>
                <w:b w:val="false"/>
                <w:i w:val="false"/>
                <w:color w:val="000000"/>
                <w:sz w:val="20"/>
              </w:rPr>
              <w:t>
38.</w:t>
            </w:r>
          </w:p>
          <w:bookmarkEnd w:id="6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22. Сауыр: пішіні</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көз мөлшермен анықтайды.</w:t>
            </w:r>
            <w:r>
              <w:br/>
            </w:r>
            <w:r>
              <w:rPr>
                <w:rFonts w:ascii="Times New Roman"/>
                <w:b w:val="false"/>
                <w:i w:val="false"/>
                <w:color w:val="000000"/>
                <w:sz w:val="20"/>
              </w:rPr>
              <w:t>
 </w:t>
            </w:r>
          </w:p>
          <w:p>
            <w:pPr>
              <w:spacing w:after="20"/>
              <w:ind w:left="2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28829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3 5 7</w:t>
            </w:r>
            <w:r>
              <w:br/>
            </w:r>
            <w:r>
              <w:rPr>
                <w:rFonts w:ascii="Times New Roman"/>
                <w:b w:val="false"/>
                <w:i w:val="false"/>
                <w:color w:val="000000"/>
                <w:sz w:val="20"/>
              </w:rPr>
              <w:t>
Сопақ        екіге бөлінген        шатыр тәрізді</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638"/>
          <w:p>
            <w:pPr>
              <w:spacing w:after="20"/>
              <w:ind w:left="20"/>
              <w:jc w:val="both"/>
            </w:pPr>
            <w:r>
              <w:rPr>
                <w:rFonts w:ascii="Times New Roman"/>
                <w:b w:val="false"/>
                <w:i w:val="false"/>
                <w:color w:val="000000"/>
                <w:sz w:val="20"/>
              </w:rPr>
              <w:t>
39.</w:t>
            </w:r>
          </w:p>
          <w:bookmarkEnd w:id="6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23. Алдыңғы сирақтары: орналасуы</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көз мөлшермен анықтайды.</w:t>
            </w:r>
            <w:r>
              <w:br/>
            </w:r>
            <w:r>
              <w:rPr>
                <w:rFonts w:ascii="Times New Roman"/>
                <w:b w:val="false"/>
                <w:i w:val="false"/>
                <w:color w:val="000000"/>
                <w:sz w:val="20"/>
              </w:rPr>
              <w:t>
 </w:t>
            </w:r>
          </w:p>
          <w:p>
            <w:pPr>
              <w:spacing w:after="20"/>
              <w:ind w:left="2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3147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3 5 7 </w:t>
            </w:r>
            <w:r>
              <w:br/>
            </w:r>
            <w:r>
              <w:rPr>
                <w:rFonts w:ascii="Times New Roman"/>
                <w:b w:val="false"/>
                <w:i w:val="false"/>
                <w:color w:val="000000"/>
                <w:sz w:val="20"/>
              </w:rPr>
              <w:t>
Тар                   орта       кең</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639"/>
          <w:p>
            <w:pPr>
              <w:spacing w:after="20"/>
              <w:ind w:left="20"/>
              <w:jc w:val="both"/>
            </w:pPr>
            <w:r>
              <w:rPr>
                <w:rFonts w:ascii="Times New Roman"/>
                <w:b w:val="false"/>
                <w:i w:val="false"/>
                <w:color w:val="000000"/>
                <w:sz w:val="20"/>
              </w:rPr>
              <w:t>
40.</w:t>
            </w:r>
          </w:p>
          <w:bookmarkEnd w:id="63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24.Артқы сирақтары: орналасуы</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көз мөлшермен анықтайды.</w:t>
            </w:r>
            <w:r>
              <w:br/>
            </w:r>
            <w:r>
              <w:rPr>
                <w:rFonts w:ascii="Times New Roman"/>
                <w:b w:val="false"/>
                <w:i w:val="false"/>
                <w:color w:val="000000"/>
                <w:sz w:val="20"/>
              </w:rPr>
              <w:t>
 </w:t>
            </w:r>
          </w:p>
          <w:p>
            <w:pPr>
              <w:spacing w:after="20"/>
              <w:ind w:left="2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33274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3 5 7</w:t>
            </w:r>
            <w:r>
              <w:br/>
            </w:r>
            <w:r>
              <w:rPr>
                <w:rFonts w:ascii="Times New Roman"/>
                <w:b w:val="false"/>
                <w:i w:val="false"/>
                <w:color w:val="000000"/>
                <w:sz w:val="20"/>
              </w:rPr>
              <w:t>
Тар        орта              кең</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640"/>
          <w:p>
            <w:pPr>
              <w:spacing w:after="20"/>
              <w:ind w:left="20"/>
              <w:jc w:val="both"/>
            </w:pPr>
            <w:r>
              <w:rPr>
                <w:rFonts w:ascii="Times New Roman"/>
                <w:b w:val="false"/>
                <w:i w:val="false"/>
                <w:color w:val="000000"/>
                <w:sz w:val="20"/>
              </w:rPr>
              <w:t>
41.</w:t>
            </w:r>
          </w:p>
          <w:bookmarkEnd w:id="6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25. Тұяқ: мөлшері</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еркек және ұрғашы тайларды тұяқтың шашаға қатынасын көз мөлшермен анықтайды.</w:t>
            </w:r>
            <w:r>
              <w:br/>
            </w:r>
            <w:r>
              <w:rPr>
                <w:rFonts w:ascii="Times New Roman"/>
                <w:b w:val="false"/>
                <w:i w:val="false"/>
                <w:color w:val="000000"/>
                <w:sz w:val="20"/>
              </w:rPr>
              <w:t>
 </w:t>
            </w:r>
          </w:p>
          <w:p>
            <w:pPr>
              <w:spacing w:after="20"/>
              <w:ind w:left="2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16764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3 5 7 </w:t>
            </w:r>
            <w:r>
              <w:br/>
            </w:r>
            <w:r>
              <w:rPr>
                <w:rFonts w:ascii="Times New Roman"/>
                <w:b w:val="false"/>
                <w:i w:val="false"/>
                <w:color w:val="000000"/>
                <w:sz w:val="20"/>
              </w:rPr>
              <w:t>
кіші        орта        үлкен</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641"/>
          <w:p>
            <w:pPr>
              <w:spacing w:after="20"/>
              <w:ind w:left="20"/>
              <w:jc w:val="both"/>
            </w:pPr>
            <w:r>
              <w:rPr>
                <w:rFonts w:ascii="Times New Roman"/>
                <w:b w:val="false"/>
                <w:i w:val="false"/>
                <w:color w:val="000000"/>
                <w:sz w:val="20"/>
              </w:rPr>
              <w:t>
42.</w:t>
            </w:r>
          </w:p>
          <w:bookmarkEnd w:id="641"/>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26. Атжарыстардағы өнімділігі </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Салт мінілетін тұқымдардың 20 бас 2,5 жастағы еркек және ұрғашы тайлардың шабысының «Салт мінілетін тұқымдарды ипподромдарда сынау ережелері» сәйкестігіне байланысты анықтайды. </w:t>
            </w:r>
            <w:r>
              <w:br/>
            </w:r>
            <w:r>
              <w:rPr>
                <w:rFonts w:ascii="Times New Roman"/>
                <w:b w:val="false"/>
                <w:i w:val="false"/>
                <w:color w:val="000000"/>
                <w:sz w:val="20"/>
              </w:rPr>
              <w:t>
Белгілердің көрініс беру дәрежесі келесі орта мағыналарға сәйкес келеді, мин.сек./1000м.: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1.14,5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1.14,5-1.09,5</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1.09,5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642"/>
          <w:p>
            <w:pPr>
              <w:spacing w:after="20"/>
              <w:ind w:left="20"/>
              <w:jc w:val="both"/>
            </w:pPr>
            <w:r>
              <w:rPr>
                <w:rFonts w:ascii="Times New Roman"/>
                <w:b w:val="false"/>
                <w:i w:val="false"/>
                <w:color w:val="000000"/>
                <w:sz w:val="20"/>
              </w:rPr>
              <w:t>
43.</w:t>
            </w:r>
          </w:p>
          <w:bookmarkEnd w:id="642"/>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27. Ат спортындағы өнімділігі</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бас 2,5 жастағы еркек және ұрғашы тайлардың түрлі ат спортында пайдаланылуына және 10 балдық жүйе бойынша «Зауыттық асыл тұқымды жылқыларды бонитировкалау жөніндегі нұсқауға» сәйкестігіне байланысты анықтайды. </w:t>
            </w:r>
            <w:r>
              <w:br/>
            </w:r>
            <w:r>
              <w:rPr>
                <w:rFonts w:ascii="Times New Roman"/>
                <w:b w:val="false"/>
                <w:i w:val="false"/>
                <w:color w:val="000000"/>
                <w:sz w:val="20"/>
              </w:rPr>
              <w:t>
Белгілердің көрініс беру дәрежесі келесі орта мағыналарға сәйкес келеді, балл: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6,00-дан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6,0-7,6</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7,6-дан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643"/>
          <w:p>
            <w:pPr>
              <w:spacing w:after="20"/>
              <w:ind w:left="20"/>
              <w:jc w:val="both"/>
            </w:pPr>
            <w:r>
              <w:rPr>
                <w:rFonts w:ascii="Times New Roman"/>
                <w:b w:val="false"/>
                <w:i w:val="false"/>
                <w:color w:val="000000"/>
                <w:sz w:val="20"/>
              </w:rPr>
              <w:t>
44.</w:t>
            </w:r>
          </w:p>
          <w:bookmarkEnd w:id="643"/>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28. Жорға жарысындағы өнімділігі</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бас 2,5 жастағы еркек және ұрғашы тайлардың жорғалауының «Салт мінілетін тұқымдарды ипподромдарда сынау ережелері» сәйкестігіне байланысты анықтайды. </w:t>
            </w:r>
            <w:r>
              <w:br/>
            </w:r>
            <w:r>
              <w:rPr>
                <w:rFonts w:ascii="Times New Roman"/>
                <w:b w:val="false"/>
                <w:i w:val="false"/>
                <w:color w:val="000000"/>
                <w:sz w:val="20"/>
              </w:rPr>
              <w:t>
Белгілердің көрініс беру дәрежесі келесі орта мағыналарға сәйкес келеді, мин.сек./1600м.: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2.25,0-2.20,0</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644"/>
          <w:p>
            <w:pPr>
              <w:spacing w:after="20"/>
              <w:ind w:left="20"/>
              <w:jc w:val="both"/>
            </w:pPr>
            <w:r>
              <w:rPr>
                <w:rFonts w:ascii="Times New Roman"/>
                <w:b w:val="false"/>
                <w:i w:val="false"/>
                <w:color w:val="000000"/>
                <w:sz w:val="20"/>
              </w:rPr>
              <w:t>
45.</w:t>
            </w:r>
          </w:p>
          <w:bookmarkEnd w:id="644"/>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29. Жүк тасымалдау өнімділігі</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және одан да жоғары жастағы 10 бас жылқыны «Жүк бағытындағы жылқыларды сынау мен үйрету жөніндегі нұсқауға» сәйкестігіне қарай анықтайды. </w:t>
            </w:r>
            <w:r>
              <w:br/>
            </w:r>
            <w:r>
              <w:rPr>
                <w:rFonts w:ascii="Times New Roman"/>
                <w:b w:val="false"/>
                <w:i w:val="false"/>
                <w:color w:val="000000"/>
                <w:sz w:val="20"/>
              </w:rPr>
              <w:t xml:space="preserve">
Белгілердің көрініс беру дәрежесі келесі орта мағыналарға сәйкес келеді,150кг жүкті мин.сек./2000м.: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15,00-дан көп</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15,30-14,50</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14,5-тен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645"/>
          <w:p>
            <w:pPr>
              <w:spacing w:after="20"/>
              <w:ind w:left="20"/>
              <w:jc w:val="both"/>
            </w:pPr>
            <w:r>
              <w:rPr>
                <w:rFonts w:ascii="Times New Roman"/>
                <w:b w:val="false"/>
                <w:i w:val="false"/>
                <w:color w:val="000000"/>
                <w:sz w:val="20"/>
              </w:rPr>
              <w:t>
46.</w:t>
            </w:r>
          </w:p>
          <w:bookmarkEnd w:id="645"/>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30. Сүт өнімділігі</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жастағы 10 бас биені 2-ші сауын мерзімі бойынша 210 күндегі сауылған сүті арқылы анықтайды. </w:t>
            </w:r>
            <w:r>
              <w:br/>
            </w:r>
            <w:r>
              <w:rPr>
                <w:rFonts w:ascii="Times New Roman"/>
                <w:b w:val="false"/>
                <w:i w:val="false"/>
                <w:color w:val="000000"/>
                <w:sz w:val="20"/>
              </w:rPr>
              <w:t>
Белгілердің көрініс беру дәрежесі келесі орта мағыналарға сәйкес келеді, кг:</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1260-қа дейін</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1260-2100</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2100-ден жоғары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646"/>
          <w:p>
            <w:pPr>
              <w:spacing w:after="20"/>
              <w:ind w:left="20"/>
              <w:jc w:val="both"/>
            </w:pPr>
            <w:r>
              <w:rPr>
                <w:rFonts w:ascii="Times New Roman"/>
                <w:b w:val="false"/>
                <w:i w:val="false"/>
                <w:color w:val="000000"/>
                <w:sz w:val="20"/>
              </w:rPr>
              <w:t>
47.</w:t>
            </w:r>
          </w:p>
          <w:bookmarkEnd w:id="646"/>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31. Ет өнімділігі</w:t>
            </w: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жастағы 5 бас малды сойғандағы сойыс салмағы бойынша анықтайды.</w:t>
            </w:r>
            <w:r>
              <w:br/>
            </w:r>
            <w:r>
              <w:rPr>
                <w:rFonts w:ascii="Times New Roman"/>
                <w:b w:val="false"/>
                <w:i w:val="false"/>
                <w:color w:val="000000"/>
                <w:sz w:val="20"/>
              </w:rPr>
              <w:t>
Белгілердің көрініс беру дәрежесі келесі орта мағыналарға сәйкес келеді,%: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48-ден аз</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48-52</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52-ден жоғары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11-қосымша</w:t>
            </w:r>
          </w:p>
        </w:tc>
      </w:tr>
    </w:tbl>
    <w:bookmarkStart w:name="z1364" w:id="647"/>
    <w:p>
      <w:pPr>
        <w:spacing w:after="0"/>
        <w:ind w:left="0"/>
        <w:jc w:val="left"/>
      </w:pPr>
      <w:r>
        <w:rPr>
          <w:rFonts w:ascii="Times New Roman"/>
          <w:b/>
          <w:i w:val="false"/>
          <w:color w:val="000000"/>
        </w:rPr>
        <w:t xml:space="preserve"> 
Түйелердің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3"/>
        <w:gridCol w:w="4222"/>
        <w:gridCol w:w="3377"/>
        <w:gridCol w:w="3001"/>
        <w:gridCol w:w="667"/>
      </w:tblGrid>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648"/>
          <w:p>
            <w:pPr>
              <w:spacing w:after="20"/>
              <w:ind w:left="20"/>
              <w:jc w:val="both"/>
            </w:pPr>
            <w:r>
              <w:rPr>
                <w:rFonts w:ascii="Times New Roman"/>
                <w:b w:val="false"/>
                <w:i w:val="false"/>
                <w:color w:val="000000"/>
                <w:sz w:val="20"/>
              </w:rPr>
              <w:t>
№ р/с</w:t>
            </w:r>
          </w:p>
          <w:bookmarkEnd w:id="648"/>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 бағалау жасы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64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649"/>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650"/>
          <w:p>
            <w:pPr>
              <w:spacing w:after="20"/>
              <w:ind w:left="20"/>
              <w:jc w:val="both"/>
            </w:pPr>
            <w:r>
              <w:rPr>
                <w:rFonts w:ascii="Times New Roman"/>
                <w:b w:val="false"/>
                <w:i w:val="false"/>
                <w:color w:val="000000"/>
                <w:sz w:val="20"/>
              </w:rPr>
              <w:t xml:space="preserve">
1.Жануар: </w:t>
            </w:r>
            <w:r>
              <w:br/>
            </w:r>
            <w:r>
              <w:rPr>
                <w:rFonts w:ascii="Times New Roman"/>
                <w:b w:val="false"/>
                <w:i w:val="false"/>
                <w:color w:val="000000"/>
                <w:sz w:val="20"/>
              </w:rPr>
              <w:t>
</w:t>
            </w:r>
            <w:r>
              <w:rPr>
                <w:rFonts w:ascii="Times New Roman"/>
                <w:b w:val="false"/>
                <w:i w:val="false"/>
                <w:color w:val="000000"/>
                <w:sz w:val="20"/>
              </w:rPr>
              <w:t>
өнімділігінің бағыты</w:t>
            </w:r>
            <w:r>
              <w:br/>
            </w:r>
            <w:r>
              <w:rPr>
                <w:rFonts w:ascii="Times New Roman"/>
                <w:b w:val="false"/>
                <w:i w:val="false"/>
                <w:color w:val="000000"/>
                <w:sz w:val="20"/>
              </w:rPr>
              <w:t>
(*) (+)</w:t>
            </w:r>
          </w:p>
          <w:bookmarkEnd w:id="650"/>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651"/>
          <w:p>
            <w:pPr>
              <w:spacing w:after="20"/>
              <w:ind w:left="20"/>
              <w:jc w:val="both"/>
            </w:pPr>
            <w:r>
              <w:rPr>
                <w:rFonts w:ascii="Times New Roman"/>
                <w:b w:val="false"/>
                <w:i w:val="false"/>
                <w:color w:val="000000"/>
                <w:sz w:val="20"/>
              </w:rPr>
              <w:t>
Көзбен бағалау (бұдан әрі –КБ), 48 айдан жоғары</w:t>
            </w:r>
            <w:r>
              <w:br/>
            </w:r>
            <w:r>
              <w:rPr>
                <w:rFonts w:ascii="Times New Roman"/>
                <w:b w:val="false"/>
                <w:i w:val="false"/>
                <w:color w:val="000000"/>
                <w:sz w:val="20"/>
              </w:rPr>
              <w:t>
 </w:t>
            </w:r>
          </w:p>
          <w:bookmarkEnd w:id="651"/>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652"/>
          <w:p>
            <w:pPr>
              <w:spacing w:after="20"/>
              <w:ind w:left="20"/>
              <w:jc w:val="both"/>
            </w:pPr>
            <w:r>
              <w:rPr>
                <w:rFonts w:ascii="Times New Roman"/>
                <w:b w:val="false"/>
                <w:i w:val="false"/>
                <w:color w:val="000000"/>
                <w:sz w:val="20"/>
              </w:rPr>
              <w:t>
етті-жүнді</w:t>
            </w:r>
            <w:r>
              <w:br/>
            </w:r>
            <w:r>
              <w:rPr>
                <w:rFonts w:ascii="Times New Roman"/>
                <w:b w:val="false"/>
                <w:i w:val="false"/>
                <w:color w:val="000000"/>
                <w:sz w:val="20"/>
              </w:rPr>
              <w:t>
</w:t>
            </w:r>
            <w:r>
              <w:rPr>
                <w:rFonts w:ascii="Times New Roman"/>
                <w:b w:val="false"/>
                <w:i w:val="false"/>
                <w:color w:val="000000"/>
                <w:sz w:val="20"/>
              </w:rPr>
              <w:t>
етті-сүтті</w:t>
            </w:r>
            <w:r>
              <w:br/>
            </w:r>
            <w:r>
              <w:rPr>
                <w:rFonts w:ascii="Times New Roman"/>
                <w:b w:val="false"/>
                <w:i w:val="false"/>
                <w:color w:val="000000"/>
                <w:sz w:val="20"/>
              </w:rPr>
              <w:t>
сүтті</w:t>
            </w:r>
          </w:p>
          <w:bookmarkEnd w:id="652"/>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65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653"/>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654"/>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654"/>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2.Өркеші: саны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КБ, 2-ден 3 айға дейін </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655"/>
          <w:p>
            <w:pPr>
              <w:spacing w:after="20"/>
              <w:ind w:left="20"/>
              <w:jc w:val="both"/>
            </w:pPr>
            <w:r>
              <w:rPr>
                <w:rFonts w:ascii="Times New Roman"/>
                <w:b w:val="false"/>
                <w:i w:val="false"/>
                <w:color w:val="000000"/>
                <w:sz w:val="20"/>
              </w:rPr>
              <w:t>
бір</w:t>
            </w:r>
            <w:r>
              <w:br/>
            </w:r>
            <w:r>
              <w:rPr>
                <w:rFonts w:ascii="Times New Roman"/>
                <w:b w:val="false"/>
                <w:i w:val="false"/>
                <w:color w:val="000000"/>
                <w:sz w:val="20"/>
              </w:rPr>
              <w:t>
екі</w:t>
            </w:r>
          </w:p>
          <w:bookmarkEnd w:id="655"/>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65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p>
          <w:bookmarkEnd w:id="656"/>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65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657"/>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3.Өркеші: көлемі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658"/>
          <w:p>
            <w:pPr>
              <w:spacing w:after="20"/>
              <w:ind w:left="20"/>
              <w:jc w:val="both"/>
            </w:pPr>
            <w:r>
              <w:rPr>
                <w:rFonts w:ascii="Times New Roman"/>
                <w:b w:val="false"/>
                <w:i w:val="false"/>
                <w:color w:val="000000"/>
                <w:sz w:val="20"/>
              </w:rPr>
              <w:t>
КБ, 18 айдан жоғары</w:t>
            </w:r>
            <w:r>
              <w:br/>
            </w:r>
            <w:r>
              <w:rPr>
                <w:rFonts w:ascii="Times New Roman"/>
                <w:b w:val="false"/>
                <w:i w:val="false"/>
                <w:color w:val="000000"/>
                <w:sz w:val="20"/>
              </w:rPr>
              <w:t>
 </w:t>
            </w:r>
          </w:p>
          <w:bookmarkEnd w:id="658"/>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659"/>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659"/>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66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660"/>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661"/>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661"/>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4.Басы: қапталынан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18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662"/>
          <w:p>
            <w:pPr>
              <w:spacing w:after="20"/>
              <w:ind w:left="20"/>
              <w:jc w:val="both"/>
            </w:pPr>
            <w:r>
              <w:rPr>
                <w:rFonts w:ascii="Times New Roman"/>
                <w:b w:val="false"/>
                <w:i w:val="false"/>
                <w:color w:val="000000"/>
                <w:sz w:val="20"/>
              </w:rPr>
              <w:t>
дөңес мұрын</w:t>
            </w:r>
            <w:r>
              <w:br/>
            </w:r>
            <w:r>
              <w:rPr>
                <w:rFonts w:ascii="Times New Roman"/>
                <w:b w:val="false"/>
                <w:i w:val="false"/>
                <w:color w:val="000000"/>
                <w:sz w:val="20"/>
              </w:rPr>
              <w:t>
тік</w:t>
            </w:r>
          </w:p>
          <w:bookmarkEnd w:id="662"/>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66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p>
          <w:bookmarkEnd w:id="663"/>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664"/>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664"/>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5.Басы: маңдайы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(бдан әрі –Ө), 18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665"/>
          <w:p>
            <w:pPr>
              <w:spacing w:after="20"/>
              <w:ind w:left="20"/>
              <w:jc w:val="both"/>
            </w:pPr>
            <w:r>
              <w:rPr>
                <w:rFonts w:ascii="Times New Roman"/>
                <w:b w:val="false"/>
                <w:i w:val="false"/>
                <w:color w:val="000000"/>
                <w:sz w:val="20"/>
              </w:rPr>
              <w:t>
жіңішке</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жалпақ</w:t>
            </w:r>
          </w:p>
          <w:bookmarkEnd w:id="665"/>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66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666"/>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667"/>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667"/>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668"/>
          <w:p>
            <w:pPr>
              <w:spacing w:after="20"/>
              <w:ind w:left="20"/>
              <w:jc w:val="both"/>
            </w:pPr>
            <w:r>
              <w:rPr>
                <w:rFonts w:ascii="Times New Roman"/>
                <w:b w:val="false"/>
                <w:i w:val="false"/>
                <w:color w:val="000000"/>
                <w:sz w:val="20"/>
              </w:rPr>
              <w:t>
6.Басы: беті (*) (+)</w:t>
            </w:r>
            <w:r>
              <w:br/>
            </w:r>
            <w:r>
              <w:rPr>
                <w:rFonts w:ascii="Times New Roman"/>
                <w:b w:val="false"/>
                <w:i w:val="false"/>
                <w:color w:val="000000"/>
                <w:sz w:val="20"/>
              </w:rPr>
              <w:t>
 </w:t>
            </w:r>
          </w:p>
          <w:bookmarkEnd w:id="668"/>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 18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669"/>
          <w:p>
            <w:pPr>
              <w:spacing w:after="20"/>
              <w:ind w:left="20"/>
              <w:jc w:val="both"/>
            </w:pPr>
            <w:r>
              <w:rPr>
                <w:rFonts w:ascii="Times New Roman"/>
                <w:b w:val="false"/>
                <w:i w:val="false"/>
                <w:color w:val="000000"/>
                <w:sz w:val="20"/>
              </w:rPr>
              <w:t>
жіңішке</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жалпақ</w:t>
            </w:r>
          </w:p>
          <w:bookmarkEnd w:id="669"/>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67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670"/>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671"/>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671"/>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7.Құлағы: ұзындығы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 18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672"/>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672"/>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67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673"/>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674"/>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674"/>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675"/>
          <w:p>
            <w:pPr>
              <w:spacing w:after="20"/>
              <w:ind w:left="20"/>
              <w:jc w:val="both"/>
            </w:pPr>
            <w:r>
              <w:rPr>
                <w:rFonts w:ascii="Times New Roman"/>
                <w:b w:val="false"/>
                <w:i w:val="false"/>
                <w:color w:val="000000"/>
                <w:sz w:val="20"/>
              </w:rPr>
              <w:t>
8.Мойыны: ұзындығы (*)</w:t>
            </w:r>
            <w:r>
              <w:br/>
            </w:r>
            <w:r>
              <w:rPr>
                <w:rFonts w:ascii="Times New Roman"/>
                <w:b w:val="false"/>
                <w:i w:val="false"/>
                <w:color w:val="000000"/>
                <w:sz w:val="20"/>
              </w:rPr>
              <w:t>
(+)</w:t>
            </w:r>
          </w:p>
          <w:bookmarkEnd w:id="675"/>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 18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676"/>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676"/>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67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677"/>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678"/>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678"/>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9.Мойыны: қаптал көрінісі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18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679"/>
          <w:p>
            <w:pPr>
              <w:spacing w:after="20"/>
              <w:ind w:left="20"/>
              <w:jc w:val="both"/>
            </w:pPr>
            <w:r>
              <w:rPr>
                <w:rFonts w:ascii="Times New Roman"/>
                <w:b w:val="false"/>
                <w:i w:val="false"/>
                <w:color w:val="000000"/>
                <w:sz w:val="20"/>
              </w:rPr>
              <w:t>
тік</w:t>
            </w:r>
            <w:r>
              <w:br/>
            </w:r>
            <w:r>
              <w:rPr>
                <w:rFonts w:ascii="Times New Roman"/>
                <w:b w:val="false"/>
                <w:i w:val="false"/>
                <w:color w:val="000000"/>
                <w:sz w:val="20"/>
              </w:rPr>
              <w:t>
иілген</w:t>
            </w:r>
          </w:p>
          <w:bookmarkEnd w:id="679"/>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68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p>
          <w:bookmarkEnd w:id="680"/>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681"/>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681"/>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10.Бураның дене тұрқы: ұзындығы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682"/>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682"/>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683"/>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683"/>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68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684"/>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685"/>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685"/>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11.Інгеннің дене тұрқы: ұзындығы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 және одан да жоғары Ө</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686"/>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686"/>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68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687"/>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688"/>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688"/>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689"/>
          <w:p>
            <w:pPr>
              <w:spacing w:after="20"/>
              <w:ind w:left="20"/>
              <w:jc w:val="both"/>
            </w:pPr>
            <w:r>
              <w:rPr>
                <w:rFonts w:ascii="Times New Roman"/>
                <w:b w:val="false"/>
                <w:i w:val="false"/>
                <w:color w:val="000000"/>
                <w:sz w:val="20"/>
              </w:rPr>
              <w:t>
12.Бураның кеудесі:</w:t>
            </w:r>
            <w:r>
              <w:br/>
            </w:r>
            <w:r>
              <w:rPr>
                <w:rFonts w:ascii="Times New Roman"/>
                <w:b w:val="false"/>
                <w:i w:val="false"/>
                <w:color w:val="000000"/>
                <w:sz w:val="20"/>
              </w:rPr>
              <w:t>
тереңдігі (*) (+)</w:t>
            </w:r>
          </w:p>
          <w:bookmarkEnd w:id="689"/>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690"/>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690"/>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691"/>
          <w:p>
            <w:pPr>
              <w:spacing w:after="20"/>
              <w:ind w:left="20"/>
              <w:jc w:val="both"/>
            </w:pPr>
            <w:r>
              <w:rPr>
                <w:rFonts w:ascii="Times New Roman"/>
                <w:b w:val="false"/>
                <w:i w:val="false"/>
                <w:color w:val="000000"/>
                <w:sz w:val="20"/>
              </w:rPr>
              <w:t>
орта</w:t>
            </w:r>
            <w:r>
              <w:br/>
            </w:r>
            <w:r>
              <w:rPr>
                <w:rFonts w:ascii="Times New Roman"/>
                <w:b w:val="false"/>
                <w:i w:val="false"/>
                <w:color w:val="000000"/>
                <w:sz w:val="20"/>
              </w:rPr>
              <w:t>
терең</w:t>
            </w:r>
          </w:p>
          <w:bookmarkEnd w:id="691"/>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692"/>
          <w:p>
            <w:pPr>
              <w:spacing w:after="20"/>
              <w:ind w:left="20"/>
              <w:jc w:val="both"/>
            </w:pPr>
            <w:r>
              <w:rPr>
                <w:rFonts w:ascii="Times New Roman"/>
                <w:b w:val="false"/>
                <w:i w:val="false"/>
                <w:color w:val="000000"/>
                <w:sz w:val="20"/>
              </w:rPr>
              <w:t>
3</w:t>
            </w:r>
            <w:r>
              <w:br/>
            </w:r>
            <w:r>
              <w:rPr>
                <w:rFonts w:ascii="Times New Roman"/>
                <w:b w:val="false"/>
                <w:i w:val="false"/>
                <w:color w:val="000000"/>
                <w:sz w:val="20"/>
              </w:rPr>
              <w:t>
5</w:t>
            </w:r>
          </w:p>
          <w:bookmarkEnd w:id="692"/>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693"/>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693"/>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694"/>
          <w:p>
            <w:pPr>
              <w:spacing w:after="20"/>
              <w:ind w:left="20"/>
              <w:jc w:val="both"/>
            </w:pPr>
            <w:r>
              <w:rPr>
                <w:rFonts w:ascii="Times New Roman"/>
                <w:b w:val="false"/>
                <w:i w:val="false"/>
                <w:color w:val="000000"/>
                <w:sz w:val="20"/>
              </w:rPr>
              <w:t>
13.Інгеннің кеудесі:</w:t>
            </w:r>
            <w:r>
              <w:br/>
            </w:r>
            <w:r>
              <w:rPr>
                <w:rFonts w:ascii="Times New Roman"/>
                <w:b w:val="false"/>
                <w:i w:val="false"/>
                <w:color w:val="000000"/>
                <w:sz w:val="20"/>
              </w:rPr>
              <w:t>
тереңдігі (*)(+)</w:t>
            </w:r>
          </w:p>
          <w:bookmarkEnd w:id="694"/>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695"/>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695"/>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696"/>
          <w:p>
            <w:pPr>
              <w:spacing w:after="20"/>
              <w:ind w:left="20"/>
              <w:jc w:val="both"/>
            </w:pPr>
            <w:r>
              <w:rPr>
                <w:rFonts w:ascii="Times New Roman"/>
                <w:b w:val="false"/>
                <w:i w:val="false"/>
                <w:color w:val="000000"/>
                <w:sz w:val="20"/>
              </w:rPr>
              <w:t>
орта</w:t>
            </w:r>
            <w:r>
              <w:br/>
            </w:r>
            <w:r>
              <w:rPr>
                <w:rFonts w:ascii="Times New Roman"/>
                <w:b w:val="false"/>
                <w:i w:val="false"/>
                <w:color w:val="000000"/>
                <w:sz w:val="20"/>
              </w:rPr>
              <w:t>
терең</w:t>
            </w:r>
          </w:p>
          <w:bookmarkEnd w:id="696"/>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69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p>
          <w:bookmarkEnd w:id="697"/>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698"/>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698"/>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699"/>
          <w:p>
            <w:pPr>
              <w:spacing w:after="20"/>
              <w:ind w:left="20"/>
              <w:jc w:val="both"/>
            </w:pPr>
            <w:r>
              <w:rPr>
                <w:rFonts w:ascii="Times New Roman"/>
                <w:b w:val="false"/>
                <w:i w:val="false"/>
                <w:color w:val="000000"/>
                <w:sz w:val="20"/>
              </w:rPr>
              <w:t>
14.Бураның кеуде</w:t>
            </w:r>
            <w:r>
              <w:br/>
            </w:r>
            <w:r>
              <w:rPr>
                <w:rFonts w:ascii="Times New Roman"/>
                <w:b w:val="false"/>
                <w:i w:val="false"/>
                <w:color w:val="000000"/>
                <w:sz w:val="20"/>
              </w:rPr>
              <w:t>
жалпақтығы (*) (+)</w:t>
            </w:r>
          </w:p>
          <w:bookmarkEnd w:id="699"/>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700"/>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700"/>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701"/>
          <w:p>
            <w:pPr>
              <w:spacing w:after="20"/>
              <w:ind w:left="20"/>
              <w:jc w:val="both"/>
            </w:pP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жалпақ</w:t>
            </w:r>
            <w:r>
              <w:br/>
            </w:r>
            <w:r>
              <w:rPr>
                <w:rFonts w:ascii="Times New Roman"/>
                <w:b w:val="false"/>
                <w:i w:val="false"/>
                <w:color w:val="000000"/>
                <w:sz w:val="20"/>
              </w:rPr>
              <w:t>
 </w:t>
            </w:r>
          </w:p>
          <w:bookmarkEnd w:id="701"/>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702"/>
          <w:p>
            <w:pPr>
              <w:spacing w:after="20"/>
              <w:ind w:left="20"/>
              <w:jc w:val="both"/>
            </w:pPr>
            <w:r>
              <w:rPr>
                <w:rFonts w:ascii="Times New Roman"/>
                <w:b w:val="false"/>
                <w:i w:val="false"/>
                <w:color w:val="000000"/>
                <w:sz w:val="20"/>
              </w:rPr>
              <w:t>
3</w:t>
            </w:r>
            <w:r>
              <w:br/>
            </w:r>
            <w:r>
              <w:rPr>
                <w:rFonts w:ascii="Times New Roman"/>
                <w:b w:val="false"/>
                <w:i w:val="false"/>
                <w:color w:val="000000"/>
                <w:sz w:val="20"/>
              </w:rPr>
              <w:t>
5</w:t>
            </w:r>
          </w:p>
          <w:bookmarkEnd w:id="702"/>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703"/>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703"/>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704"/>
          <w:p>
            <w:pPr>
              <w:spacing w:after="20"/>
              <w:ind w:left="20"/>
              <w:jc w:val="both"/>
            </w:pPr>
            <w:r>
              <w:rPr>
                <w:rFonts w:ascii="Times New Roman"/>
                <w:b w:val="false"/>
                <w:i w:val="false"/>
                <w:color w:val="000000"/>
                <w:sz w:val="20"/>
              </w:rPr>
              <w:t>
15.Інгеннің кеуде</w:t>
            </w:r>
            <w:r>
              <w:br/>
            </w:r>
            <w:r>
              <w:rPr>
                <w:rFonts w:ascii="Times New Roman"/>
                <w:b w:val="false"/>
                <w:i w:val="false"/>
                <w:color w:val="000000"/>
                <w:sz w:val="20"/>
              </w:rPr>
              <w:t>
жалпақтығы (*)</w:t>
            </w:r>
          </w:p>
          <w:bookmarkEnd w:id="704"/>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705"/>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705"/>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706"/>
          <w:p>
            <w:pPr>
              <w:spacing w:after="20"/>
              <w:ind w:left="20"/>
              <w:jc w:val="both"/>
            </w:pP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жалпақ</w:t>
            </w:r>
            <w:r>
              <w:br/>
            </w:r>
            <w:r>
              <w:rPr>
                <w:rFonts w:ascii="Times New Roman"/>
                <w:b w:val="false"/>
                <w:i w:val="false"/>
                <w:color w:val="000000"/>
                <w:sz w:val="20"/>
              </w:rPr>
              <w:t>
 </w:t>
            </w:r>
          </w:p>
          <w:bookmarkEnd w:id="706"/>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70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p>
          <w:bookmarkEnd w:id="707"/>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708"/>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708"/>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709"/>
          <w:p>
            <w:pPr>
              <w:spacing w:after="20"/>
              <w:ind w:left="20"/>
              <w:jc w:val="both"/>
            </w:pPr>
            <w:r>
              <w:rPr>
                <w:rFonts w:ascii="Times New Roman"/>
                <w:b w:val="false"/>
                <w:i w:val="false"/>
                <w:color w:val="000000"/>
                <w:sz w:val="20"/>
              </w:rPr>
              <w:t>
16.Бураның кеуде</w:t>
            </w:r>
            <w:r>
              <w:br/>
            </w:r>
            <w:r>
              <w:rPr>
                <w:rFonts w:ascii="Times New Roman"/>
                <w:b w:val="false"/>
                <w:i w:val="false"/>
                <w:color w:val="000000"/>
                <w:sz w:val="20"/>
              </w:rPr>
              <w:t>
</w:t>
            </w:r>
            <w:r>
              <w:rPr>
                <w:rFonts w:ascii="Times New Roman"/>
                <w:b w:val="false"/>
                <w:i w:val="false"/>
                <w:color w:val="000000"/>
                <w:sz w:val="20"/>
              </w:rPr>
              <w:t>
орамы (*)</w:t>
            </w:r>
            <w:r>
              <w:br/>
            </w:r>
            <w:r>
              <w:rPr>
                <w:rFonts w:ascii="Times New Roman"/>
                <w:b w:val="false"/>
                <w:i w:val="false"/>
                <w:color w:val="000000"/>
                <w:sz w:val="20"/>
              </w:rPr>
              <w:t>
 </w:t>
            </w:r>
          </w:p>
          <w:bookmarkEnd w:id="709"/>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710"/>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710"/>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711"/>
          <w:p>
            <w:pPr>
              <w:spacing w:after="20"/>
              <w:ind w:left="20"/>
              <w:jc w:val="both"/>
            </w:pP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w:t>
            </w:r>
          </w:p>
          <w:bookmarkEnd w:id="711"/>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71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p>
          <w:bookmarkEnd w:id="712"/>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713"/>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713"/>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714"/>
          <w:p>
            <w:pPr>
              <w:spacing w:after="20"/>
              <w:ind w:left="20"/>
              <w:jc w:val="both"/>
            </w:pPr>
            <w:r>
              <w:rPr>
                <w:rFonts w:ascii="Times New Roman"/>
                <w:b w:val="false"/>
                <w:i w:val="false"/>
                <w:color w:val="000000"/>
                <w:sz w:val="20"/>
              </w:rPr>
              <w:t>
17.Інгеннің кеуде</w:t>
            </w:r>
            <w:r>
              <w:br/>
            </w:r>
            <w:r>
              <w:rPr>
                <w:rFonts w:ascii="Times New Roman"/>
                <w:b w:val="false"/>
                <w:i w:val="false"/>
                <w:color w:val="000000"/>
                <w:sz w:val="20"/>
              </w:rPr>
              <w:t>
</w:t>
            </w:r>
            <w:r>
              <w:rPr>
                <w:rFonts w:ascii="Times New Roman"/>
                <w:b w:val="false"/>
                <w:i w:val="false"/>
                <w:color w:val="000000"/>
                <w:sz w:val="20"/>
              </w:rPr>
              <w:t>
орамы (*)</w:t>
            </w:r>
            <w:r>
              <w:br/>
            </w:r>
            <w:r>
              <w:rPr>
                <w:rFonts w:ascii="Times New Roman"/>
                <w:b w:val="false"/>
                <w:i w:val="false"/>
                <w:color w:val="000000"/>
                <w:sz w:val="20"/>
              </w:rPr>
              <w:t>
 </w:t>
            </w:r>
          </w:p>
          <w:bookmarkEnd w:id="714"/>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715"/>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715"/>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716"/>
          <w:p>
            <w:pPr>
              <w:spacing w:after="20"/>
              <w:ind w:left="20"/>
              <w:jc w:val="both"/>
            </w:pP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жалпақ</w:t>
            </w:r>
            <w:r>
              <w:br/>
            </w:r>
            <w:r>
              <w:rPr>
                <w:rFonts w:ascii="Times New Roman"/>
                <w:b w:val="false"/>
                <w:i w:val="false"/>
                <w:color w:val="000000"/>
                <w:sz w:val="20"/>
              </w:rPr>
              <w:t>
 </w:t>
            </w:r>
          </w:p>
          <w:bookmarkEnd w:id="716"/>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717"/>
          <w:p>
            <w:pPr>
              <w:spacing w:after="20"/>
              <w:ind w:left="20"/>
              <w:jc w:val="both"/>
            </w:pPr>
            <w:r>
              <w:rPr>
                <w:rFonts w:ascii="Times New Roman"/>
                <w:b w:val="false"/>
                <w:i w:val="false"/>
                <w:color w:val="000000"/>
                <w:sz w:val="20"/>
              </w:rPr>
              <w:t>
1</w:t>
            </w:r>
            <w:r>
              <w:br/>
            </w:r>
            <w:r>
              <w:rPr>
                <w:rFonts w:ascii="Times New Roman"/>
                <w:b w:val="false"/>
                <w:i w:val="false"/>
                <w:color w:val="000000"/>
                <w:sz w:val="20"/>
              </w:rPr>
              <w:t>
3</w:t>
            </w:r>
          </w:p>
          <w:bookmarkEnd w:id="717"/>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718"/>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bookmarkEnd w:id="718"/>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719"/>
          <w:p>
            <w:pPr>
              <w:spacing w:after="20"/>
              <w:ind w:left="20"/>
              <w:jc w:val="both"/>
            </w:pPr>
            <w:r>
              <w:rPr>
                <w:rFonts w:ascii="Times New Roman"/>
                <w:b w:val="false"/>
                <w:i w:val="false"/>
                <w:color w:val="000000"/>
                <w:sz w:val="20"/>
              </w:rPr>
              <w:t>
18.Бураның иығының дамуы</w:t>
            </w:r>
            <w:r>
              <w:br/>
            </w:r>
            <w:r>
              <w:rPr>
                <w:rFonts w:ascii="Times New Roman"/>
                <w:b w:val="false"/>
                <w:i w:val="false"/>
                <w:color w:val="000000"/>
                <w:sz w:val="20"/>
              </w:rPr>
              <w:t>
</w:t>
            </w:r>
            <w:r>
              <w:rPr>
                <w:rFonts w:ascii="Times New Roman"/>
                <w:b w:val="false"/>
                <w:i w:val="false"/>
                <w:color w:val="000000"/>
                <w:sz w:val="20"/>
              </w:rPr>
              <w:t>
(*) (+)</w:t>
            </w:r>
            <w:r>
              <w:br/>
            </w:r>
            <w:r>
              <w:rPr>
                <w:rFonts w:ascii="Times New Roman"/>
                <w:b w:val="false"/>
                <w:i w:val="false"/>
                <w:color w:val="000000"/>
                <w:sz w:val="20"/>
              </w:rPr>
              <w:t>
 </w:t>
            </w:r>
          </w:p>
          <w:bookmarkEnd w:id="719"/>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720"/>
          <w:p>
            <w:pPr>
              <w:spacing w:after="20"/>
              <w:ind w:left="20"/>
              <w:jc w:val="both"/>
            </w:pPr>
            <w:r>
              <w:rPr>
                <w:rFonts w:ascii="Times New Roman"/>
                <w:b w:val="false"/>
                <w:i w:val="false"/>
                <w:color w:val="000000"/>
                <w:sz w:val="20"/>
              </w:rPr>
              <w:t>
КБ, 48 айдан жоғары</w:t>
            </w:r>
            <w:r>
              <w:br/>
            </w:r>
            <w:r>
              <w:rPr>
                <w:rFonts w:ascii="Times New Roman"/>
                <w:b w:val="false"/>
                <w:i w:val="false"/>
                <w:color w:val="000000"/>
                <w:sz w:val="20"/>
              </w:rPr>
              <w:t>
 </w:t>
            </w:r>
          </w:p>
          <w:bookmarkEnd w:id="720"/>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721"/>
          <w:p>
            <w:pPr>
              <w:spacing w:after="20"/>
              <w:ind w:left="20"/>
              <w:jc w:val="both"/>
            </w:pPr>
            <w:r>
              <w:rPr>
                <w:rFonts w:ascii="Times New Roman"/>
                <w:b w:val="false"/>
                <w:i w:val="false"/>
                <w:color w:val="000000"/>
                <w:sz w:val="20"/>
              </w:rPr>
              <w:t>
нашар</w:t>
            </w:r>
            <w:r>
              <w:br/>
            </w:r>
            <w:r>
              <w:rPr>
                <w:rFonts w:ascii="Times New Roman"/>
                <w:b w:val="false"/>
                <w:i w:val="false"/>
                <w:color w:val="000000"/>
                <w:sz w:val="20"/>
              </w:rPr>
              <w:t>
орташа</w:t>
            </w:r>
          </w:p>
          <w:bookmarkEnd w:id="721"/>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72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p>
          <w:bookmarkEnd w:id="722"/>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723"/>
          <w:p>
            <w:pPr>
              <w:spacing w:after="20"/>
              <w:ind w:left="20"/>
              <w:jc w:val="both"/>
            </w:pPr>
            <w:r>
              <w:rPr>
                <w:rFonts w:ascii="Times New Roman"/>
                <w:b w:val="false"/>
                <w:i w:val="false"/>
                <w:color w:val="000000"/>
                <w:sz w:val="20"/>
              </w:rPr>
              <w:t>
19</w:t>
            </w:r>
            <w:r>
              <w:br/>
            </w:r>
            <w:r>
              <w:rPr>
                <w:rFonts w:ascii="Times New Roman"/>
                <w:b w:val="false"/>
                <w:i w:val="false"/>
                <w:color w:val="000000"/>
                <w:sz w:val="20"/>
              </w:rPr>
              <w:t>
 </w:t>
            </w:r>
          </w:p>
          <w:bookmarkEnd w:id="723"/>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724"/>
          <w:p>
            <w:pPr>
              <w:spacing w:after="20"/>
              <w:ind w:left="20"/>
              <w:jc w:val="both"/>
            </w:pPr>
            <w:r>
              <w:rPr>
                <w:rFonts w:ascii="Times New Roman"/>
                <w:b w:val="false"/>
                <w:i w:val="false"/>
                <w:color w:val="000000"/>
                <w:sz w:val="20"/>
              </w:rPr>
              <w:t>
19.Інгеннің иығының дамуы</w:t>
            </w:r>
            <w:r>
              <w:br/>
            </w:r>
            <w:r>
              <w:rPr>
                <w:rFonts w:ascii="Times New Roman"/>
                <w:b w:val="false"/>
                <w:i w:val="false"/>
                <w:color w:val="000000"/>
                <w:sz w:val="20"/>
              </w:rPr>
              <w:t>
(*) (+)</w:t>
            </w:r>
          </w:p>
          <w:bookmarkEnd w:id="724"/>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725"/>
          <w:p>
            <w:pPr>
              <w:spacing w:after="20"/>
              <w:ind w:left="20"/>
              <w:jc w:val="both"/>
            </w:pPr>
            <w:r>
              <w:rPr>
                <w:rFonts w:ascii="Times New Roman"/>
                <w:b w:val="false"/>
                <w:i w:val="false"/>
                <w:color w:val="000000"/>
                <w:sz w:val="20"/>
              </w:rPr>
              <w:t>
КБ, 48 айдан жоғары</w:t>
            </w:r>
            <w:r>
              <w:br/>
            </w:r>
            <w:r>
              <w:rPr>
                <w:rFonts w:ascii="Times New Roman"/>
                <w:b w:val="false"/>
                <w:i w:val="false"/>
                <w:color w:val="000000"/>
                <w:sz w:val="20"/>
              </w:rPr>
              <w:t>
 </w:t>
            </w:r>
          </w:p>
          <w:bookmarkEnd w:id="725"/>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726"/>
          <w:p>
            <w:pPr>
              <w:spacing w:after="20"/>
              <w:ind w:left="20"/>
              <w:jc w:val="both"/>
            </w:pPr>
            <w:r>
              <w:rPr>
                <w:rFonts w:ascii="Times New Roman"/>
                <w:b w:val="false"/>
                <w:i w:val="false"/>
                <w:color w:val="000000"/>
                <w:sz w:val="20"/>
              </w:rPr>
              <w:t>
нашар</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w:t>
            </w:r>
          </w:p>
          <w:bookmarkEnd w:id="726"/>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727"/>
          <w:p>
            <w:pPr>
              <w:spacing w:after="20"/>
              <w:ind w:left="20"/>
              <w:jc w:val="both"/>
            </w:pPr>
            <w:r>
              <w:rPr>
                <w:rFonts w:ascii="Times New Roman"/>
                <w:b w:val="false"/>
                <w:i w:val="false"/>
                <w:color w:val="000000"/>
                <w:sz w:val="20"/>
              </w:rPr>
              <w:t>
1</w:t>
            </w:r>
            <w:r>
              <w:br/>
            </w:r>
            <w:r>
              <w:rPr>
                <w:rFonts w:ascii="Times New Roman"/>
                <w:b w:val="false"/>
                <w:i w:val="false"/>
                <w:color w:val="000000"/>
                <w:sz w:val="20"/>
              </w:rPr>
              <w:t>
3</w:t>
            </w:r>
          </w:p>
          <w:bookmarkEnd w:id="727"/>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728"/>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728"/>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20.Бураның құйымшағының дамуы(*)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729"/>
          <w:p>
            <w:pPr>
              <w:spacing w:after="20"/>
              <w:ind w:left="20"/>
              <w:jc w:val="both"/>
            </w:pPr>
            <w:r>
              <w:rPr>
                <w:rFonts w:ascii="Times New Roman"/>
                <w:b w:val="false"/>
                <w:i w:val="false"/>
                <w:color w:val="000000"/>
                <w:sz w:val="20"/>
              </w:rPr>
              <w:t>
КБ, 48 айдан жоғары</w:t>
            </w:r>
            <w:r>
              <w:br/>
            </w:r>
            <w:r>
              <w:rPr>
                <w:rFonts w:ascii="Times New Roman"/>
                <w:b w:val="false"/>
                <w:i w:val="false"/>
                <w:color w:val="000000"/>
                <w:sz w:val="20"/>
              </w:rPr>
              <w:t>
 </w:t>
            </w:r>
          </w:p>
          <w:bookmarkEnd w:id="729"/>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730"/>
          <w:p>
            <w:pPr>
              <w:spacing w:after="20"/>
              <w:ind w:left="20"/>
              <w:jc w:val="both"/>
            </w:pPr>
            <w:r>
              <w:rPr>
                <w:rFonts w:ascii="Times New Roman"/>
                <w:b w:val="false"/>
                <w:i w:val="false"/>
                <w:color w:val="000000"/>
                <w:sz w:val="20"/>
              </w:rPr>
              <w:t>
нашар</w:t>
            </w:r>
            <w:r>
              <w:br/>
            </w:r>
            <w:r>
              <w:rPr>
                <w:rFonts w:ascii="Times New Roman"/>
                <w:b w:val="false"/>
                <w:i w:val="false"/>
                <w:color w:val="000000"/>
                <w:sz w:val="20"/>
              </w:rPr>
              <w:t>
орташа</w:t>
            </w:r>
          </w:p>
          <w:bookmarkEnd w:id="730"/>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73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p>
          <w:bookmarkEnd w:id="731"/>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732"/>
          <w:p>
            <w:pPr>
              <w:spacing w:after="20"/>
              <w:ind w:left="20"/>
              <w:jc w:val="both"/>
            </w:pPr>
            <w:r>
              <w:rPr>
                <w:rFonts w:ascii="Times New Roman"/>
                <w:b w:val="false"/>
                <w:i w:val="false"/>
                <w:color w:val="000000"/>
                <w:sz w:val="20"/>
              </w:rPr>
              <w:t>
21</w:t>
            </w:r>
            <w:r>
              <w:br/>
            </w:r>
            <w:r>
              <w:rPr>
                <w:rFonts w:ascii="Times New Roman"/>
                <w:b w:val="false"/>
                <w:i w:val="false"/>
                <w:color w:val="000000"/>
                <w:sz w:val="20"/>
              </w:rPr>
              <w:t>
 </w:t>
            </w:r>
          </w:p>
          <w:bookmarkEnd w:id="732"/>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21.Інгеннің құйымшағының дамуы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733"/>
          <w:p>
            <w:pPr>
              <w:spacing w:after="20"/>
              <w:ind w:left="20"/>
              <w:jc w:val="both"/>
            </w:pPr>
            <w:r>
              <w:rPr>
                <w:rFonts w:ascii="Times New Roman"/>
                <w:b w:val="false"/>
                <w:i w:val="false"/>
                <w:color w:val="000000"/>
                <w:sz w:val="20"/>
              </w:rPr>
              <w:t>
КБ, 48 айдан жоғары</w:t>
            </w:r>
            <w:r>
              <w:br/>
            </w:r>
            <w:r>
              <w:rPr>
                <w:rFonts w:ascii="Times New Roman"/>
                <w:b w:val="false"/>
                <w:i w:val="false"/>
                <w:color w:val="000000"/>
                <w:sz w:val="20"/>
              </w:rPr>
              <w:t>
 </w:t>
            </w:r>
          </w:p>
          <w:bookmarkEnd w:id="733"/>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734"/>
          <w:p>
            <w:pPr>
              <w:spacing w:after="20"/>
              <w:ind w:left="20"/>
              <w:jc w:val="both"/>
            </w:pPr>
            <w:r>
              <w:rPr>
                <w:rFonts w:ascii="Times New Roman"/>
                <w:b w:val="false"/>
                <w:i w:val="false"/>
                <w:color w:val="000000"/>
                <w:sz w:val="20"/>
              </w:rPr>
              <w:t>
нашар</w:t>
            </w:r>
            <w:r>
              <w:br/>
            </w:r>
            <w:r>
              <w:rPr>
                <w:rFonts w:ascii="Times New Roman"/>
                <w:b w:val="false"/>
                <w:i w:val="false"/>
                <w:color w:val="000000"/>
                <w:sz w:val="20"/>
              </w:rPr>
              <w:t>
орташа</w:t>
            </w:r>
          </w:p>
          <w:bookmarkEnd w:id="734"/>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73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p>
          <w:bookmarkEnd w:id="735"/>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736"/>
          <w:p>
            <w:pPr>
              <w:spacing w:after="20"/>
              <w:ind w:left="20"/>
              <w:jc w:val="both"/>
            </w:pPr>
            <w:r>
              <w:rPr>
                <w:rFonts w:ascii="Times New Roman"/>
                <w:b w:val="false"/>
                <w:i w:val="false"/>
                <w:color w:val="000000"/>
                <w:sz w:val="20"/>
              </w:rPr>
              <w:t>
22</w:t>
            </w:r>
          </w:p>
          <w:bookmarkEnd w:id="736"/>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22.Бураның сирағының ұзындығы</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48 айдан жоғары</w:t>
            </w:r>
            <w:r>
              <w:br/>
            </w:r>
            <w:r>
              <w:rPr>
                <w:rFonts w:ascii="Times New Roman"/>
                <w:b w:val="false"/>
                <w:i w:val="false"/>
                <w:color w:val="000000"/>
                <w:sz w:val="20"/>
              </w:rPr>
              <w:t>
 </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орташа</w:t>
            </w:r>
            <w:r>
              <w:br/>
            </w:r>
            <w:r>
              <w:rPr>
                <w:rFonts w:ascii="Times New Roman"/>
                <w:b w:val="false"/>
                <w:i w:val="false"/>
                <w:color w:val="000000"/>
                <w:sz w:val="20"/>
              </w:rPr>
              <w:t>
ұзын</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3</w:t>
            </w:r>
            <w:r>
              <w:br/>
            </w:r>
            <w:r>
              <w:rPr>
                <w:rFonts w:ascii="Times New Roman"/>
                <w:b w:val="false"/>
                <w:i w:val="false"/>
                <w:color w:val="000000"/>
                <w:sz w:val="20"/>
              </w:rPr>
              <w:t>
5</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737"/>
          <w:p>
            <w:pPr>
              <w:spacing w:after="20"/>
              <w:ind w:left="20"/>
              <w:jc w:val="both"/>
            </w:pPr>
            <w:r>
              <w:rPr>
                <w:rFonts w:ascii="Times New Roman"/>
                <w:b w:val="false"/>
                <w:i w:val="false"/>
                <w:color w:val="000000"/>
                <w:sz w:val="20"/>
              </w:rPr>
              <w:t>
23</w:t>
            </w:r>
            <w:r>
              <w:br/>
            </w:r>
            <w:r>
              <w:rPr>
                <w:rFonts w:ascii="Times New Roman"/>
                <w:b w:val="false"/>
                <w:i w:val="false"/>
                <w:color w:val="000000"/>
                <w:sz w:val="20"/>
              </w:rPr>
              <w:t>
 </w:t>
            </w:r>
          </w:p>
          <w:bookmarkEnd w:id="737"/>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23.Інгеннің сирағының ұзындығы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738"/>
          <w:p>
            <w:pPr>
              <w:spacing w:after="20"/>
              <w:ind w:left="20"/>
              <w:jc w:val="both"/>
            </w:pPr>
            <w:r>
              <w:rPr>
                <w:rFonts w:ascii="Times New Roman"/>
                <w:b w:val="false"/>
                <w:i w:val="false"/>
                <w:color w:val="000000"/>
                <w:sz w:val="20"/>
              </w:rPr>
              <w:t>
КБ, 48 айдан жоғары</w:t>
            </w:r>
            <w:r>
              <w:br/>
            </w:r>
            <w:r>
              <w:rPr>
                <w:rFonts w:ascii="Times New Roman"/>
                <w:b w:val="false"/>
                <w:i w:val="false"/>
                <w:color w:val="000000"/>
                <w:sz w:val="20"/>
              </w:rPr>
              <w:t>
 </w:t>
            </w:r>
          </w:p>
          <w:bookmarkEnd w:id="738"/>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739"/>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ұзын</w:t>
            </w:r>
          </w:p>
          <w:bookmarkEnd w:id="739"/>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74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740"/>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741"/>
          <w:p>
            <w:pPr>
              <w:spacing w:after="20"/>
              <w:ind w:left="20"/>
              <w:jc w:val="both"/>
            </w:pPr>
            <w:r>
              <w:rPr>
                <w:rFonts w:ascii="Times New Roman"/>
                <w:b w:val="false"/>
                <w:i w:val="false"/>
                <w:color w:val="000000"/>
                <w:sz w:val="20"/>
              </w:rPr>
              <w:t>
24</w:t>
            </w:r>
            <w:r>
              <w:br/>
            </w:r>
            <w:r>
              <w:rPr>
                <w:rFonts w:ascii="Times New Roman"/>
                <w:b w:val="false"/>
                <w:i w:val="false"/>
                <w:color w:val="000000"/>
                <w:sz w:val="20"/>
              </w:rPr>
              <w:t>
 </w:t>
            </w:r>
          </w:p>
          <w:bookmarkEnd w:id="741"/>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24.Бураның құйрығының ұзындығы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742"/>
          <w:p>
            <w:pPr>
              <w:spacing w:after="20"/>
              <w:ind w:left="20"/>
              <w:jc w:val="both"/>
            </w:pPr>
            <w:r>
              <w:rPr>
                <w:rFonts w:ascii="Times New Roman"/>
                <w:b w:val="false"/>
                <w:i w:val="false"/>
                <w:color w:val="000000"/>
                <w:sz w:val="20"/>
              </w:rPr>
              <w:t>
КБ, 48 айдан жоғары</w:t>
            </w:r>
            <w:r>
              <w:br/>
            </w:r>
            <w:r>
              <w:rPr>
                <w:rFonts w:ascii="Times New Roman"/>
                <w:b w:val="false"/>
                <w:i w:val="false"/>
                <w:color w:val="000000"/>
                <w:sz w:val="20"/>
              </w:rPr>
              <w:t>
 </w:t>
            </w:r>
          </w:p>
          <w:bookmarkEnd w:id="742"/>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743"/>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ұзын</w:t>
            </w:r>
          </w:p>
          <w:bookmarkEnd w:id="743"/>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74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744"/>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745"/>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bookmarkEnd w:id="745"/>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25.Інгеннің құйрығының ұзындығы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746"/>
          <w:p>
            <w:pPr>
              <w:spacing w:after="20"/>
              <w:ind w:left="20"/>
              <w:jc w:val="both"/>
            </w:pPr>
            <w:r>
              <w:rPr>
                <w:rFonts w:ascii="Times New Roman"/>
                <w:b w:val="false"/>
                <w:i w:val="false"/>
                <w:color w:val="000000"/>
                <w:sz w:val="20"/>
              </w:rPr>
              <w:t>
КБ, 48 айдан жоғары</w:t>
            </w:r>
            <w:r>
              <w:br/>
            </w:r>
            <w:r>
              <w:rPr>
                <w:rFonts w:ascii="Times New Roman"/>
                <w:b w:val="false"/>
                <w:i w:val="false"/>
                <w:color w:val="000000"/>
                <w:sz w:val="20"/>
              </w:rPr>
              <w:t>
 </w:t>
            </w:r>
          </w:p>
          <w:bookmarkEnd w:id="746"/>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747"/>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ұзын</w:t>
            </w:r>
          </w:p>
          <w:bookmarkEnd w:id="747"/>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74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748"/>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749"/>
          <w:p>
            <w:pPr>
              <w:spacing w:after="20"/>
              <w:ind w:left="20"/>
              <w:jc w:val="both"/>
            </w:pPr>
            <w:r>
              <w:rPr>
                <w:rFonts w:ascii="Times New Roman"/>
                <w:b w:val="false"/>
                <w:i w:val="false"/>
                <w:color w:val="000000"/>
                <w:sz w:val="20"/>
              </w:rPr>
              <w:t>
26</w:t>
            </w:r>
            <w:r>
              <w:br/>
            </w:r>
            <w:r>
              <w:rPr>
                <w:rFonts w:ascii="Times New Roman"/>
                <w:b w:val="false"/>
                <w:i w:val="false"/>
                <w:color w:val="000000"/>
                <w:sz w:val="20"/>
              </w:rPr>
              <w:t>
 </w:t>
            </w:r>
          </w:p>
          <w:bookmarkEnd w:id="749"/>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750"/>
          <w:p>
            <w:pPr>
              <w:spacing w:after="20"/>
              <w:ind w:left="20"/>
              <w:jc w:val="both"/>
            </w:pPr>
            <w:r>
              <w:rPr>
                <w:rFonts w:ascii="Times New Roman"/>
                <w:b w:val="false"/>
                <w:i w:val="false"/>
                <w:color w:val="000000"/>
                <w:sz w:val="20"/>
              </w:rPr>
              <w:t>
26.Жүннің негізгі түсі (*)</w:t>
            </w:r>
            <w:r>
              <w:br/>
            </w:r>
            <w:r>
              <w:rPr>
                <w:rFonts w:ascii="Times New Roman"/>
                <w:b w:val="false"/>
                <w:i w:val="false"/>
                <w:color w:val="000000"/>
                <w:sz w:val="20"/>
              </w:rPr>
              <w:t>
 </w:t>
            </w:r>
          </w:p>
          <w:bookmarkEnd w:id="750"/>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24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751"/>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құм түстес</w:t>
            </w:r>
            <w:r>
              <w:br/>
            </w:r>
            <w:r>
              <w:rPr>
                <w:rFonts w:ascii="Times New Roman"/>
                <w:b w:val="false"/>
                <w:i w:val="false"/>
                <w:color w:val="000000"/>
                <w:sz w:val="20"/>
              </w:rPr>
              <w:t>
</w:t>
            </w:r>
            <w:r>
              <w:rPr>
                <w:rFonts w:ascii="Times New Roman"/>
                <w:b w:val="false"/>
                <w:i w:val="false"/>
                <w:color w:val="000000"/>
                <w:sz w:val="20"/>
              </w:rPr>
              <w:t>
құба</w:t>
            </w:r>
            <w:r>
              <w:br/>
            </w:r>
            <w:r>
              <w:rPr>
                <w:rFonts w:ascii="Times New Roman"/>
                <w:b w:val="false"/>
                <w:i w:val="false"/>
                <w:color w:val="000000"/>
                <w:sz w:val="20"/>
              </w:rPr>
              <w:t>
</w:t>
            </w:r>
            <w:r>
              <w:rPr>
                <w:rFonts w:ascii="Times New Roman"/>
                <w:b w:val="false"/>
                <w:i w:val="false"/>
                <w:color w:val="000000"/>
                <w:sz w:val="20"/>
              </w:rPr>
              <w:t>
қара</w:t>
            </w:r>
            <w:r>
              <w:br/>
            </w:r>
            <w:r>
              <w:rPr>
                <w:rFonts w:ascii="Times New Roman"/>
                <w:b w:val="false"/>
                <w:i w:val="false"/>
                <w:color w:val="000000"/>
                <w:sz w:val="20"/>
              </w:rPr>
              <w:t>
басқа да</w:t>
            </w:r>
          </w:p>
          <w:bookmarkEnd w:id="751"/>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75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752"/>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753"/>
          <w:p>
            <w:pPr>
              <w:spacing w:after="20"/>
              <w:ind w:left="20"/>
              <w:jc w:val="both"/>
            </w:pPr>
            <w:r>
              <w:rPr>
                <w:rFonts w:ascii="Times New Roman"/>
                <w:b w:val="false"/>
                <w:i w:val="false"/>
                <w:color w:val="000000"/>
                <w:sz w:val="20"/>
              </w:rPr>
              <w:t>
27</w:t>
            </w:r>
            <w:r>
              <w:br/>
            </w:r>
            <w:r>
              <w:rPr>
                <w:rFonts w:ascii="Times New Roman"/>
                <w:b w:val="false"/>
                <w:i w:val="false"/>
                <w:color w:val="000000"/>
                <w:sz w:val="20"/>
              </w:rPr>
              <w:t>
 </w:t>
            </w:r>
          </w:p>
          <w:bookmarkEnd w:id="753"/>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754"/>
          <w:p>
            <w:pPr>
              <w:spacing w:after="20"/>
              <w:ind w:left="20"/>
              <w:jc w:val="both"/>
            </w:pPr>
            <w:r>
              <w:rPr>
                <w:rFonts w:ascii="Times New Roman"/>
                <w:b w:val="false"/>
                <w:i w:val="false"/>
                <w:color w:val="000000"/>
                <w:sz w:val="20"/>
              </w:rPr>
              <w:t>
27.Жүннің қосымша түсі</w:t>
            </w:r>
            <w:r>
              <w:br/>
            </w:r>
            <w:r>
              <w:rPr>
                <w:rFonts w:ascii="Times New Roman"/>
                <w:b w:val="false"/>
                <w:i w:val="false"/>
                <w:color w:val="000000"/>
                <w:sz w:val="20"/>
              </w:rPr>
              <w:t>
(*) (+)</w:t>
            </w:r>
          </w:p>
          <w:bookmarkEnd w:id="754"/>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24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755"/>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755"/>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756"/>
          <w:p>
            <w:pPr>
              <w:spacing w:after="20"/>
              <w:ind w:left="20"/>
              <w:jc w:val="both"/>
            </w:pPr>
            <w:r>
              <w:rPr>
                <w:rFonts w:ascii="Times New Roman"/>
                <w:b w:val="false"/>
                <w:i w:val="false"/>
                <w:color w:val="000000"/>
                <w:sz w:val="20"/>
              </w:rPr>
              <w:t>
1</w:t>
            </w:r>
            <w:r>
              <w:br/>
            </w:r>
            <w:r>
              <w:rPr>
                <w:rFonts w:ascii="Times New Roman"/>
                <w:b w:val="false"/>
                <w:i w:val="false"/>
                <w:color w:val="000000"/>
                <w:sz w:val="20"/>
              </w:rPr>
              <w:t>
3</w:t>
            </w:r>
          </w:p>
          <w:bookmarkEnd w:id="756"/>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757"/>
          <w:p>
            <w:pPr>
              <w:spacing w:after="20"/>
              <w:ind w:left="20"/>
              <w:jc w:val="both"/>
            </w:pPr>
            <w:r>
              <w:rPr>
                <w:rFonts w:ascii="Times New Roman"/>
                <w:b w:val="false"/>
                <w:i w:val="false"/>
                <w:color w:val="000000"/>
                <w:sz w:val="20"/>
              </w:rPr>
              <w:t>
28</w:t>
            </w:r>
            <w:r>
              <w:br/>
            </w:r>
            <w:r>
              <w:rPr>
                <w:rFonts w:ascii="Times New Roman"/>
                <w:b w:val="false"/>
                <w:i w:val="false"/>
                <w:color w:val="000000"/>
                <w:sz w:val="20"/>
              </w:rPr>
              <w:t>
 </w:t>
            </w:r>
          </w:p>
          <w:bookmarkEnd w:id="757"/>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758"/>
          <w:p>
            <w:pPr>
              <w:spacing w:after="20"/>
              <w:ind w:left="20"/>
              <w:jc w:val="both"/>
            </w:pPr>
            <w:r>
              <w:rPr>
                <w:rFonts w:ascii="Times New Roman"/>
                <w:b w:val="false"/>
                <w:i w:val="false"/>
                <w:color w:val="000000"/>
                <w:sz w:val="20"/>
              </w:rPr>
              <w:t>
28.Жүн жабындысының негізгі түсі (+)</w:t>
            </w:r>
            <w:r>
              <w:br/>
            </w:r>
            <w:r>
              <w:rPr>
                <w:rFonts w:ascii="Times New Roman"/>
                <w:b w:val="false"/>
                <w:i w:val="false"/>
                <w:color w:val="000000"/>
                <w:sz w:val="20"/>
              </w:rPr>
              <w:t>
 </w:t>
            </w:r>
          </w:p>
          <w:bookmarkEnd w:id="758"/>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24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759"/>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құм түстес</w:t>
            </w:r>
            <w:r>
              <w:br/>
            </w:r>
            <w:r>
              <w:rPr>
                <w:rFonts w:ascii="Times New Roman"/>
                <w:b w:val="false"/>
                <w:i w:val="false"/>
                <w:color w:val="000000"/>
                <w:sz w:val="20"/>
              </w:rPr>
              <w:t>
</w:t>
            </w:r>
            <w:r>
              <w:rPr>
                <w:rFonts w:ascii="Times New Roman"/>
                <w:b w:val="false"/>
                <w:i w:val="false"/>
                <w:color w:val="000000"/>
                <w:sz w:val="20"/>
              </w:rPr>
              <w:t>
құба</w:t>
            </w:r>
            <w:r>
              <w:br/>
            </w:r>
            <w:r>
              <w:rPr>
                <w:rFonts w:ascii="Times New Roman"/>
                <w:b w:val="false"/>
                <w:i w:val="false"/>
                <w:color w:val="000000"/>
                <w:sz w:val="20"/>
              </w:rPr>
              <w:t>
</w:t>
            </w:r>
            <w:r>
              <w:rPr>
                <w:rFonts w:ascii="Times New Roman"/>
                <w:b w:val="false"/>
                <w:i w:val="false"/>
                <w:color w:val="000000"/>
                <w:sz w:val="20"/>
              </w:rPr>
              <w:t>
қара</w:t>
            </w:r>
            <w:r>
              <w:br/>
            </w:r>
            <w:r>
              <w:rPr>
                <w:rFonts w:ascii="Times New Roman"/>
                <w:b w:val="false"/>
                <w:i w:val="false"/>
                <w:color w:val="000000"/>
                <w:sz w:val="20"/>
              </w:rPr>
              <w:t>
басқа да</w:t>
            </w:r>
          </w:p>
          <w:bookmarkEnd w:id="759"/>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76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760"/>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761"/>
          <w:p>
            <w:pPr>
              <w:spacing w:after="20"/>
              <w:ind w:left="20"/>
              <w:jc w:val="both"/>
            </w:pPr>
            <w:r>
              <w:rPr>
                <w:rFonts w:ascii="Times New Roman"/>
                <w:b w:val="false"/>
                <w:i w:val="false"/>
                <w:color w:val="000000"/>
                <w:sz w:val="20"/>
              </w:rPr>
              <w:t>
29</w:t>
            </w:r>
            <w:r>
              <w:br/>
            </w:r>
            <w:r>
              <w:rPr>
                <w:rFonts w:ascii="Times New Roman"/>
                <w:b w:val="false"/>
                <w:i w:val="false"/>
                <w:color w:val="000000"/>
                <w:sz w:val="20"/>
              </w:rPr>
              <w:t>
 </w:t>
            </w:r>
          </w:p>
          <w:bookmarkEnd w:id="761"/>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29.Жүн жабындысының қосымша түсі(*)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24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762"/>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762"/>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763"/>
          <w:p>
            <w:pPr>
              <w:spacing w:after="20"/>
              <w:ind w:left="20"/>
              <w:jc w:val="both"/>
            </w:pPr>
            <w:r>
              <w:rPr>
                <w:rFonts w:ascii="Times New Roman"/>
                <w:b w:val="false"/>
                <w:i w:val="false"/>
                <w:color w:val="000000"/>
                <w:sz w:val="20"/>
              </w:rPr>
              <w:t>
1</w:t>
            </w:r>
            <w:r>
              <w:br/>
            </w:r>
            <w:r>
              <w:rPr>
                <w:rFonts w:ascii="Times New Roman"/>
                <w:b w:val="false"/>
                <w:i w:val="false"/>
                <w:color w:val="000000"/>
                <w:sz w:val="20"/>
              </w:rPr>
              <w:t>
3</w:t>
            </w:r>
          </w:p>
          <w:bookmarkEnd w:id="763"/>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764"/>
          <w:p>
            <w:pPr>
              <w:spacing w:after="20"/>
              <w:ind w:left="20"/>
              <w:jc w:val="both"/>
            </w:pPr>
            <w:r>
              <w:rPr>
                <w:rFonts w:ascii="Times New Roman"/>
                <w:b w:val="false"/>
                <w:i w:val="false"/>
                <w:color w:val="000000"/>
                <w:sz w:val="20"/>
              </w:rPr>
              <w:t>
30</w:t>
            </w:r>
            <w:r>
              <w:br/>
            </w:r>
            <w:r>
              <w:rPr>
                <w:rFonts w:ascii="Times New Roman"/>
                <w:b w:val="false"/>
                <w:i w:val="false"/>
                <w:color w:val="000000"/>
                <w:sz w:val="20"/>
              </w:rPr>
              <w:t>
 </w:t>
            </w:r>
          </w:p>
          <w:bookmarkEnd w:id="764"/>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30.Бура терісінің қалыңдығы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48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765"/>
          <w:p>
            <w:pPr>
              <w:spacing w:after="20"/>
              <w:ind w:left="20"/>
              <w:jc w:val="both"/>
            </w:pPr>
            <w:r>
              <w:rPr>
                <w:rFonts w:ascii="Times New Roman"/>
                <w:b w:val="false"/>
                <w:i w:val="false"/>
                <w:color w:val="000000"/>
                <w:sz w:val="20"/>
              </w:rPr>
              <w:t>
орташа</w:t>
            </w:r>
            <w:r>
              <w:br/>
            </w:r>
            <w:r>
              <w:rPr>
                <w:rFonts w:ascii="Times New Roman"/>
                <w:b w:val="false"/>
                <w:i w:val="false"/>
                <w:color w:val="000000"/>
                <w:sz w:val="20"/>
              </w:rPr>
              <w:t>
қалың</w:t>
            </w:r>
          </w:p>
          <w:bookmarkEnd w:id="765"/>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76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p>
          <w:bookmarkEnd w:id="766"/>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767"/>
          <w:p>
            <w:pPr>
              <w:spacing w:after="20"/>
              <w:ind w:left="20"/>
              <w:jc w:val="both"/>
            </w:pPr>
            <w:r>
              <w:rPr>
                <w:rFonts w:ascii="Times New Roman"/>
                <w:b w:val="false"/>
                <w:i w:val="false"/>
                <w:color w:val="000000"/>
                <w:sz w:val="20"/>
              </w:rPr>
              <w:t>
31</w:t>
            </w:r>
            <w:r>
              <w:br/>
            </w:r>
            <w:r>
              <w:rPr>
                <w:rFonts w:ascii="Times New Roman"/>
                <w:b w:val="false"/>
                <w:i w:val="false"/>
                <w:color w:val="000000"/>
                <w:sz w:val="20"/>
              </w:rPr>
              <w:t>
 </w:t>
            </w:r>
          </w:p>
          <w:bookmarkEnd w:id="767"/>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768"/>
          <w:p>
            <w:pPr>
              <w:spacing w:after="20"/>
              <w:ind w:left="20"/>
              <w:jc w:val="both"/>
            </w:pPr>
            <w:r>
              <w:rPr>
                <w:rFonts w:ascii="Times New Roman"/>
                <w:b w:val="false"/>
                <w:i w:val="false"/>
                <w:color w:val="000000"/>
                <w:sz w:val="20"/>
              </w:rPr>
              <w:t>
31.Інген терісінің қалыңдығы (+)</w:t>
            </w:r>
            <w:r>
              <w:br/>
            </w:r>
            <w:r>
              <w:rPr>
                <w:rFonts w:ascii="Times New Roman"/>
                <w:b w:val="false"/>
                <w:i w:val="false"/>
                <w:color w:val="000000"/>
                <w:sz w:val="20"/>
              </w:rPr>
              <w:t>
 </w:t>
            </w:r>
          </w:p>
          <w:bookmarkEnd w:id="768"/>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769"/>
          <w:p>
            <w:pPr>
              <w:spacing w:after="20"/>
              <w:ind w:left="20"/>
              <w:jc w:val="both"/>
            </w:pPr>
            <w:r>
              <w:rPr>
                <w:rFonts w:ascii="Times New Roman"/>
                <w:b w:val="false"/>
                <w:i w:val="false"/>
                <w:color w:val="000000"/>
                <w:sz w:val="20"/>
              </w:rPr>
              <w:t>
КБ, 48 айдан жоғары</w:t>
            </w:r>
            <w:r>
              <w:br/>
            </w:r>
            <w:r>
              <w:rPr>
                <w:rFonts w:ascii="Times New Roman"/>
                <w:b w:val="false"/>
                <w:i w:val="false"/>
                <w:color w:val="000000"/>
                <w:sz w:val="20"/>
              </w:rPr>
              <w:t>
 </w:t>
            </w:r>
          </w:p>
          <w:bookmarkEnd w:id="769"/>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770"/>
          <w:p>
            <w:pPr>
              <w:spacing w:after="20"/>
              <w:ind w:left="20"/>
              <w:jc w:val="both"/>
            </w:pPr>
            <w:r>
              <w:rPr>
                <w:rFonts w:ascii="Times New Roman"/>
                <w:b w:val="false"/>
                <w:i w:val="false"/>
                <w:color w:val="000000"/>
                <w:sz w:val="20"/>
              </w:rPr>
              <w:t>
орташа</w:t>
            </w:r>
            <w:r>
              <w:br/>
            </w:r>
            <w:r>
              <w:rPr>
                <w:rFonts w:ascii="Times New Roman"/>
                <w:b w:val="false"/>
                <w:i w:val="false"/>
                <w:color w:val="000000"/>
                <w:sz w:val="20"/>
              </w:rPr>
              <w:t>
қалың</w:t>
            </w:r>
          </w:p>
          <w:bookmarkEnd w:id="770"/>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771"/>
          <w:p>
            <w:pPr>
              <w:spacing w:after="20"/>
              <w:ind w:left="20"/>
              <w:jc w:val="both"/>
            </w:pPr>
            <w:r>
              <w:rPr>
                <w:rFonts w:ascii="Times New Roman"/>
                <w:b w:val="false"/>
                <w:i w:val="false"/>
                <w:color w:val="000000"/>
                <w:sz w:val="20"/>
              </w:rPr>
              <w:t>
3</w:t>
            </w:r>
            <w:r>
              <w:br/>
            </w:r>
            <w:r>
              <w:rPr>
                <w:rFonts w:ascii="Times New Roman"/>
                <w:b w:val="false"/>
                <w:i w:val="false"/>
                <w:color w:val="000000"/>
                <w:sz w:val="20"/>
              </w:rPr>
              <w:t>
5</w:t>
            </w:r>
          </w:p>
          <w:bookmarkEnd w:id="771"/>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772"/>
          <w:p>
            <w:pPr>
              <w:spacing w:after="20"/>
              <w:ind w:left="20"/>
              <w:jc w:val="both"/>
            </w:pPr>
            <w:r>
              <w:rPr>
                <w:rFonts w:ascii="Times New Roman"/>
                <w:b w:val="false"/>
                <w:i w:val="false"/>
                <w:color w:val="000000"/>
                <w:sz w:val="20"/>
              </w:rPr>
              <w:t>
32</w:t>
            </w:r>
            <w:r>
              <w:br/>
            </w:r>
            <w:r>
              <w:rPr>
                <w:rFonts w:ascii="Times New Roman"/>
                <w:b w:val="false"/>
                <w:i w:val="false"/>
                <w:color w:val="000000"/>
                <w:sz w:val="20"/>
              </w:rPr>
              <w:t>
 </w:t>
            </w:r>
          </w:p>
          <w:bookmarkEnd w:id="772"/>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773"/>
          <w:p>
            <w:pPr>
              <w:spacing w:after="20"/>
              <w:ind w:left="20"/>
              <w:jc w:val="both"/>
            </w:pPr>
            <w:r>
              <w:rPr>
                <w:rFonts w:ascii="Times New Roman"/>
                <w:b w:val="false"/>
                <w:i w:val="false"/>
                <w:color w:val="000000"/>
                <w:sz w:val="20"/>
              </w:rPr>
              <w:t>
32.Бас шудасының ұзындығы (*)</w:t>
            </w:r>
            <w:r>
              <w:br/>
            </w:r>
            <w:r>
              <w:rPr>
                <w:rFonts w:ascii="Times New Roman"/>
                <w:b w:val="false"/>
                <w:i w:val="false"/>
                <w:color w:val="000000"/>
                <w:sz w:val="20"/>
              </w:rPr>
              <w:t>
 </w:t>
            </w:r>
          </w:p>
          <w:bookmarkEnd w:id="773"/>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36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774"/>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774"/>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775"/>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1</w:t>
            </w:r>
            <w:r>
              <w:br/>
            </w:r>
            <w:r>
              <w:rPr>
                <w:rFonts w:ascii="Times New Roman"/>
                <w:b w:val="false"/>
                <w:i w:val="false"/>
                <w:color w:val="000000"/>
                <w:sz w:val="20"/>
              </w:rPr>
              <w:t>
5</w:t>
            </w:r>
          </w:p>
          <w:bookmarkEnd w:id="775"/>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776"/>
          <w:p>
            <w:pPr>
              <w:spacing w:after="20"/>
              <w:ind w:left="20"/>
              <w:jc w:val="both"/>
            </w:pPr>
            <w:r>
              <w:rPr>
                <w:rFonts w:ascii="Times New Roman"/>
                <w:b w:val="false"/>
                <w:i w:val="false"/>
                <w:color w:val="000000"/>
                <w:sz w:val="20"/>
              </w:rPr>
              <w:t>
33</w:t>
            </w:r>
            <w:r>
              <w:br/>
            </w:r>
            <w:r>
              <w:rPr>
                <w:rFonts w:ascii="Times New Roman"/>
                <w:b w:val="false"/>
                <w:i w:val="false"/>
                <w:color w:val="000000"/>
                <w:sz w:val="20"/>
              </w:rPr>
              <w:t>
 </w:t>
            </w:r>
          </w:p>
          <w:bookmarkEnd w:id="776"/>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777"/>
          <w:p>
            <w:pPr>
              <w:spacing w:after="20"/>
              <w:ind w:left="20"/>
              <w:jc w:val="both"/>
            </w:pPr>
            <w:r>
              <w:rPr>
                <w:rFonts w:ascii="Times New Roman"/>
                <w:b w:val="false"/>
                <w:i w:val="false"/>
                <w:color w:val="000000"/>
                <w:sz w:val="20"/>
              </w:rPr>
              <w:t>
33.Жүннің өскіндігі (*)</w:t>
            </w:r>
            <w:r>
              <w:br/>
            </w:r>
            <w:r>
              <w:rPr>
                <w:rFonts w:ascii="Times New Roman"/>
                <w:b w:val="false"/>
                <w:i w:val="false"/>
                <w:color w:val="000000"/>
                <w:sz w:val="20"/>
              </w:rPr>
              <w:t>
 </w:t>
            </w:r>
          </w:p>
          <w:bookmarkEnd w:id="777"/>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36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778"/>
          <w:p>
            <w:pPr>
              <w:spacing w:after="20"/>
              <w:ind w:left="20"/>
              <w:jc w:val="both"/>
            </w:pPr>
            <w:r>
              <w:rPr>
                <w:rFonts w:ascii="Times New Roman"/>
                <w:b w:val="false"/>
                <w:i w:val="false"/>
                <w:color w:val="000000"/>
                <w:sz w:val="20"/>
              </w:rPr>
              <w:t>
әлсіз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күшті</w:t>
            </w:r>
          </w:p>
          <w:bookmarkEnd w:id="778"/>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77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779"/>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780"/>
          <w:p>
            <w:pPr>
              <w:spacing w:after="20"/>
              <w:ind w:left="20"/>
              <w:jc w:val="both"/>
            </w:pPr>
            <w:r>
              <w:rPr>
                <w:rFonts w:ascii="Times New Roman"/>
                <w:b w:val="false"/>
                <w:i w:val="false"/>
                <w:color w:val="000000"/>
                <w:sz w:val="20"/>
              </w:rPr>
              <w:t>
34</w:t>
            </w:r>
            <w:r>
              <w:br/>
            </w:r>
            <w:r>
              <w:rPr>
                <w:rFonts w:ascii="Times New Roman"/>
                <w:b w:val="false"/>
                <w:i w:val="false"/>
                <w:color w:val="000000"/>
                <w:sz w:val="20"/>
              </w:rPr>
              <w:t>
 </w:t>
            </w:r>
          </w:p>
          <w:bookmarkEnd w:id="780"/>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34.Жүннің таза талшығының шығымдылығы(*)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781"/>
          <w:p>
            <w:pPr>
              <w:spacing w:after="20"/>
              <w:ind w:left="20"/>
              <w:jc w:val="both"/>
            </w:pPr>
            <w:r>
              <w:rPr>
                <w:rFonts w:ascii="Times New Roman"/>
                <w:b w:val="false"/>
                <w:i w:val="false"/>
                <w:color w:val="000000"/>
                <w:sz w:val="20"/>
              </w:rPr>
              <w:t>
КБ, 48 айдан жоғары</w:t>
            </w:r>
            <w:r>
              <w:br/>
            </w:r>
            <w:r>
              <w:rPr>
                <w:rFonts w:ascii="Times New Roman"/>
                <w:b w:val="false"/>
                <w:i w:val="false"/>
                <w:color w:val="000000"/>
                <w:sz w:val="20"/>
              </w:rPr>
              <w:t>
 </w:t>
            </w:r>
          </w:p>
          <w:bookmarkEnd w:id="781"/>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782"/>
          <w:p>
            <w:pPr>
              <w:spacing w:after="20"/>
              <w:ind w:left="20"/>
              <w:jc w:val="both"/>
            </w:pPr>
            <w:r>
              <w:rPr>
                <w:rFonts w:ascii="Times New Roman"/>
                <w:b w:val="false"/>
                <w:i w:val="false"/>
                <w:color w:val="000000"/>
                <w:sz w:val="20"/>
              </w:rPr>
              <w:t>
90%-дейін</w:t>
            </w:r>
            <w:r>
              <w:br/>
            </w:r>
            <w:r>
              <w:rPr>
                <w:rFonts w:ascii="Times New Roman"/>
                <w:b w:val="false"/>
                <w:i w:val="false"/>
                <w:color w:val="000000"/>
                <w:sz w:val="20"/>
              </w:rPr>
              <w:t>
</w:t>
            </w:r>
            <w:r>
              <w:rPr>
                <w:rFonts w:ascii="Times New Roman"/>
                <w:b w:val="false"/>
                <w:i w:val="false"/>
                <w:color w:val="000000"/>
                <w:sz w:val="20"/>
              </w:rPr>
              <w:t>
90-95%</w:t>
            </w:r>
            <w:r>
              <w:br/>
            </w:r>
            <w:r>
              <w:rPr>
                <w:rFonts w:ascii="Times New Roman"/>
                <w:b w:val="false"/>
                <w:i w:val="false"/>
                <w:color w:val="000000"/>
                <w:sz w:val="20"/>
              </w:rPr>
              <w:t>
96%-дан жоғары</w:t>
            </w:r>
          </w:p>
          <w:bookmarkEnd w:id="782"/>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78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783"/>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784"/>
          <w:p>
            <w:pPr>
              <w:spacing w:after="20"/>
              <w:ind w:left="20"/>
              <w:jc w:val="both"/>
            </w:pPr>
            <w:r>
              <w:rPr>
                <w:rFonts w:ascii="Times New Roman"/>
                <w:b w:val="false"/>
                <w:i w:val="false"/>
                <w:color w:val="000000"/>
                <w:sz w:val="20"/>
              </w:rPr>
              <w:t>
35</w:t>
            </w:r>
            <w:r>
              <w:br/>
            </w:r>
            <w:r>
              <w:rPr>
                <w:rFonts w:ascii="Times New Roman"/>
                <w:b w:val="false"/>
                <w:i w:val="false"/>
                <w:color w:val="000000"/>
                <w:sz w:val="20"/>
              </w:rPr>
              <w:t>
 </w:t>
            </w:r>
          </w:p>
          <w:bookmarkEnd w:id="784"/>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35.Інгеннің желінінің пішіні(*)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785"/>
          <w:p>
            <w:pPr>
              <w:spacing w:after="20"/>
              <w:ind w:left="20"/>
              <w:jc w:val="both"/>
            </w:pPr>
            <w:r>
              <w:rPr>
                <w:rFonts w:ascii="Times New Roman"/>
                <w:b w:val="false"/>
                <w:i w:val="false"/>
                <w:color w:val="000000"/>
                <w:sz w:val="20"/>
              </w:rPr>
              <w:t>
КБ, 48 айдан жоғары</w:t>
            </w:r>
            <w:r>
              <w:br/>
            </w:r>
            <w:r>
              <w:rPr>
                <w:rFonts w:ascii="Times New Roman"/>
                <w:b w:val="false"/>
                <w:i w:val="false"/>
                <w:color w:val="000000"/>
                <w:sz w:val="20"/>
              </w:rPr>
              <w:t>
 </w:t>
            </w:r>
          </w:p>
          <w:bookmarkEnd w:id="785"/>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786"/>
          <w:p>
            <w:pPr>
              <w:spacing w:after="20"/>
              <w:ind w:left="20"/>
              <w:jc w:val="both"/>
            </w:pPr>
            <w:r>
              <w:rPr>
                <w:rFonts w:ascii="Times New Roman"/>
                <w:b w:val="false"/>
                <w:i w:val="false"/>
                <w:color w:val="000000"/>
                <w:sz w:val="20"/>
              </w:rPr>
              <w:t>
жалпақ</w:t>
            </w:r>
            <w:r>
              <w:br/>
            </w:r>
            <w:r>
              <w:rPr>
                <w:rFonts w:ascii="Times New Roman"/>
                <w:b w:val="false"/>
                <w:i w:val="false"/>
                <w:color w:val="000000"/>
                <w:sz w:val="20"/>
              </w:rPr>
              <w:t>
</w:t>
            </w:r>
            <w:r>
              <w:rPr>
                <w:rFonts w:ascii="Times New Roman"/>
                <w:b w:val="false"/>
                <w:i w:val="false"/>
                <w:color w:val="000000"/>
                <w:sz w:val="20"/>
              </w:rPr>
              <w:t>
домалақ</w:t>
            </w:r>
            <w:r>
              <w:br/>
            </w:r>
            <w:r>
              <w:rPr>
                <w:rFonts w:ascii="Times New Roman"/>
                <w:b w:val="false"/>
                <w:i w:val="false"/>
                <w:color w:val="000000"/>
                <w:sz w:val="20"/>
              </w:rPr>
              <w:t>
</w:t>
            </w:r>
            <w:r>
              <w:rPr>
                <w:rFonts w:ascii="Times New Roman"/>
                <w:b w:val="false"/>
                <w:i w:val="false"/>
                <w:color w:val="000000"/>
                <w:sz w:val="20"/>
              </w:rPr>
              <w:t>
табақ тәріздес</w:t>
            </w:r>
            <w:r>
              <w:br/>
            </w:r>
            <w:r>
              <w:rPr>
                <w:rFonts w:ascii="Times New Roman"/>
                <w:b w:val="false"/>
                <w:i w:val="false"/>
                <w:color w:val="000000"/>
                <w:sz w:val="20"/>
              </w:rPr>
              <w:t>
басқа пішінде</w:t>
            </w:r>
          </w:p>
          <w:bookmarkEnd w:id="786"/>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78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2</w:t>
            </w:r>
          </w:p>
          <w:bookmarkEnd w:id="787"/>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788"/>
          <w:p>
            <w:pPr>
              <w:spacing w:after="20"/>
              <w:ind w:left="20"/>
              <w:jc w:val="both"/>
            </w:pPr>
            <w:r>
              <w:rPr>
                <w:rFonts w:ascii="Times New Roman"/>
                <w:b w:val="false"/>
                <w:i w:val="false"/>
                <w:color w:val="000000"/>
                <w:sz w:val="20"/>
              </w:rPr>
              <w:t>
36</w:t>
            </w:r>
            <w:r>
              <w:br/>
            </w:r>
            <w:r>
              <w:rPr>
                <w:rFonts w:ascii="Times New Roman"/>
                <w:b w:val="false"/>
                <w:i w:val="false"/>
                <w:color w:val="000000"/>
                <w:sz w:val="20"/>
              </w:rPr>
              <w:t>
 </w:t>
            </w:r>
          </w:p>
          <w:bookmarkEnd w:id="788"/>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789"/>
          <w:p>
            <w:pPr>
              <w:spacing w:after="20"/>
              <w:ind w:left="20"/>
              <w:jc w:val="both"/>
            </w:pPr>
            <w:r>
              <w:rPr>
                <w:rFonts w:ascii="Times New Roman"/>
                <w:b w:val="false"/>
                <w:i w:val="false"/>
                <w:color w:val="000000"/>
                <w:sz w:val="20"/>
              </w:rPr>
              <w:t>
36.Інгеннің желін ұшының ұзындығы (*) (+)</w:t>
            </w:r>
            <w:r>
              <w:br/>
            </w:r>
            <w:r>
              <w:rPr>
                <w:rFonts w:ascii="Times New Roman"/>
                <w:b w:val="false"/>
                <w:i w:val="false"/>
                <w:color w:val="000000"/>
                <w:sz w:val="20"/>
              </w:rPr>
              <w:t>
 </w:t>
            </w:r>
          </w:p>
          <w:bookmarkEnd w:id="789"/>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790"/>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790"/>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791"/>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ұзын</w:t>
            </w:r>
            <w:r>
              <w:br/>
            </w:r>
            <w:r>
              <w:rPr>
                <w:rFonts w:ascii="Times New Roman"/>
                <w:b w:val="false"/>
                <w:i w:val="false"/>
                <w:color w:val="000000"/>
                <w:sz w:val="20"/>
              </w:rPr>
              <w:t>
 </w:t>
            </w:r>
          </w:p>
          <w:bookmarkEnd w:id="791"/>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79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p>
          <w:bookmarkEnd w:id="792"/>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793"/>
          <w:p>
            <w:pPr>
              <w:spacing w:after="20"/>
              <w:ind w:left="20"/>
              <w:jc w:val="both"/>
            </w:pPr>
            <w:r>
              <w:rPr>
                <w:rFonts w:ascii="Times New Roman"/>
                <w:b w:val="false"/>
                <w:i w:val="false"/>
                <w:color w:val="000000"/>
                <w:sz w:val="20"/>
              </w:rPr>
              <w:t>
37</w:t>
            </w:r>
            <w:r>
              <w:br/>
            </w:r>
            <w:r>
              <w:rPr>
                <w:rFonts w:ascii="Times New Roman"/>
                <w:b w:val="false"/>
                <w:i w:val="false"/>
                <w:color w:val="000000"/>
                <w:sz w:val="20"/>
              </w:rPr>
              <w:t>
 </w:t>
            </w:r>
          </w:p>
          <w:bookmarkEnd w:id="793"/>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37.Інгеннің желін ұшының жалпақтығы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794"/>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794"/>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795"/>
          <w:p>
            <w:pPr>
              <w:spacing w:after="20"/>
              <w:ind w:left="20"/>
              <w:jc w:val="both"/>
            </w:pPr>
            <w:r>
              <w:rPr>
                <w:rFonts w:ascii="Times New Roman"/>
                <w:b w:val="false"/>
                <w:i w:val="false"/>
                <w:color w:val="000000"/>
                <w:sz w:val="20"/>
              </w:rPr>
              <w:t>
жіңішке</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жалпақ</w:t>
            </w:r>
          </w:p>
          <w:bookmarkEnd w:id="795"/>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79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796"/>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797"/>
          <w:p>
            <w:pPr>
              <w:spacing w:after="20"/>
              <w:ind w:left="20"/>
              <w:jc w:val="both"/>
            </w:pPr>
            <w:r>
              <w:rPr>
                <w:rFonts w:ascii="Times New Roman"/>
                <w:b w:val="false"/>
                <w:i w:val="false"/>
                <w:color w:val="000000"/>
                <w:sz w:val="20"/>
              </w:rPr>
              <w:t>
38</w:t>
            </w:r>
            <w:r>
              <w:br/>
            </w:r>
            <w:r>
              <w:rPr>
                <w:rFonts w:ascii="Times New Roman"/>
                <w:b w:val="false"/>
                <w:i w:val="false"/>
                <w:color w:val="000000"/>
                <w:sz w:val="20"/>
              </w:rPr>
              <w:t>
 </w:t>
            </w:r>
          </w:p>
          <w:bookmarkEnd w:id="797"/>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38.Інгеннің алдыңғы желін ұштарының ара-қашықтығы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798"/>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798"/>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799"/>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799"/>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80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800"/>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801"/>
          <w:p>
            <w:pPr>
              <w:spacing w:after="20"/>
              <w:ind w:left="20"/>
              <w:jc w:val="both"/>
            </w:pPr>
            <w:r>
              <w:rPr>
                <w:rFonts w:ascii="Times New Roman"/>
                <w:b w:val="false"/>
                <w:i w:val="false"/>
                <w:color w:val="000000"/>
                <w:sz w:val="20"/>
              </w:rPr>
              <w:t>
39</w:t>
            </w:r>
            <w:r>
              <w:br/>
            </w:r>
            <w:r>
              <w:rPr>
                <w:rFonts w:ascii="Times New Roman"/>
                <w:b w:val="false"/>
                <w:i w:val="false"/>
                <w:color w:val="000000"/>
                <w:sz w:val="20"/>
              </w:rPr>
              <w:t>
 </w:t>
            </w:r>
          </w:p>
          <w:bookmarkEnd w:id="801"/>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39.Інгеннің артқы желін ұштарының ара-қашықтығы(*)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802"/>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802"/>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803"/>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803"/>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80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804"/>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805"/>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p>
          <w:bookmarkEnd w:id="805"/>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40.Інгеннің алдыңғы және артқы желін ұштарының ара-қашықтығы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806"/>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806"/>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807"/>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807"/>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80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808"/>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809"/>
          <w:p>
            <w:pPr>
              <w:spacing w:after="20"/>
              <w:ind w:left="20"/>
              <w:jc w:val="both"/>
            </w:pPr>
            <w:r>
              <w:rPr>
                <w:rFonts w:ascii="Times New Roman"/>
                <w:b w:val="false"/>
                <w:i w:val="false"/>
                <w:color w:val="000000"/>
                <w:sz w:val="20"/>
              </w:rPr>
              <w:t>
41</w:t>
            </w:r>
            <w:r>
              <w:br/>
            </w:r>
            <w:r>
              <w:rPr>
                <w:rFonts w:ascii="Times New Roman"/>
                <w:b w:val="false"/>
                <w:i w:val="false"/>
                <w:color w:val="000000"/>
                <w:sz w:val="20"/>
              </w:rPr>
              <w:t>
 </w:t>
            </w:r>
          </w:p>
          <w:bookmarkEnd w:id="809"/>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41.Сүттің майлылығы</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810"/>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810"/>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811"/>
          <w:p>
            <w:pPr>
              <w:spacing w:after="20"/>
              <w:ind w:left="20"/>
              <w:jc w:val="both"/>
            </w:pPr>
            <w:r>
              <w:rPr>
                <w:rFonts w:ascii="Times New Roman"/>
                <w:b w:val="false"/>
                <w:i w:val="false"/>
                <w:color w:val="000000"/>
                <w:sz w:val="20"/>
              </w:rPr>
              <w:t>
4,0%- дейін</w:t>
            </w:r>
            <w:r>
              <w:br/>
            </w:r>
            <w:r>
              <w:rPr>
                <w:rFonts w:ascii="Times New Roman"/>
                <w:b w:val="false"/>
                <w:i w:val="false"/>
                <w:color w:val="000000"/>
                <w:sz w:val="20"/>
              </w:rPr>
              <w:t>
</w:t>
            </w:r>
            <w:r>
              <w:rPr>
                <w:rFonts w:ascii="Times New Roman"/>
                <w:b w:val="false"/>
                <w:i w:val="false"/>
                <w:color w:val="000000"/>
                <w:sz w:val="20"/>
              </w:rPr>
              <w:t>
4,0-4,5%</w:t>
            </w:r>
            <w:r>
              <w:br/>
            </w:r>
            <w:r>
              <w:rPr>
                <w:rFonts w:ascii="Times New Roman"/>
                <w:b w:val="false"/>
                <w:i w:val="false"/>
                <w:color w:val="000000"/>
                <w:sz w:val="20"/>
              </w:rPr>
              <w:t>
</w:t>
            </w:r>
            <w:r>
              <w:rPr>
                <w:rFonts w:ascii="Times New Roman"/>
                <w:b w:val="false"/>
                <w:i w:val="false"/>
                <w:color w:val="000000"/>
                <w:sz w:val="20"/>
              </w:rPr>
              <w:t>
4,5-5,0%</w:t>
            </w:r>
            <w:r>
              <w:br/>
            </w:r>
            <w:r>
              <w:rPr>
                <w:rFonts w:ascii="Times New Roman"/>
                <w:b w:val="false"/>
                <w:i w:val="false"/>
                <w:color w:val="000000"/>
                <w:sz w:val="20"/>
              </w:rPr>
              <w:t>
5,0%-тен жоғары</w:t>
            </w:r>
          </w:p>
          <w:bookmarkEnd w:id="811"/>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81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812"/>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813"/>
          <w:p>
            <w:pPr>
              <w:spacing w:after="20"/>
              <w:ind w:left="20"/>
              <w:jc w:val="both"/>
            </w:pPr>
            <w:r>
              <w:rPr>
                <w:rFonts w:ascii="Times New Roman"/>
                <w:b w:val="false"/>
                <w:i w:val="false"/>
                <w:color w:val="000000"/>
                <w:sz w:val="20"/>
              </w:rPr>
              <w:t>
42</w:t>
            </w:r>
            <w:r>
              <w:br/>
            </w:r>
            <w:r>
              <w:rPr>
                <w:rFonts w:ascii="Times New Roman"/>
                <w:b w:val="false"/>
                <w:i w:val="false"/>
                <w:color w:val="000000"/>
                <w:sz w:val="20"/>
              </w:rPr>
              <w:t>
 </w:t>
            </w:r>
          </w:p>
          <w:bookmarkEnd w:id="813"/>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814"/>
          <w:p>
            <w:pPr>
              <w:spacing w:after="20"/>
              <w:ind w:left="20"/>
              <w:jc w:val="both"/>
            </w:pPr>
            <w:r>
              <w:rPr>
                <w:rFonts w:ascii="Times New Roman"/>
                <w:b w:val="false"/>
                <w:i w:val="false"/>
                <w:color w:val="000000"/>
                <w:sz w:val="20"/>
              </w:rPr>
              <w:t>
42.Сүттің ақуыздылығы (+)</w:t>
            </w:r>
            <w:r>
              <w:br/>
            </w:r>
            <w:r>
              <w:rPr>
                <w:rFonts w:ascii="Times New Roman"/>
                <w:b w:val="false"/>
                <w:i w:val="false"/>
                <w:color w:val="000000"/>
                <w:sz w:val="20"/>
              </w:rPr>
              <w:t>
 </w:t>
            </w:r>
          </w:p>
          <w:bookmarkEnd w:id="814"/>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815"/>
          <w:p>
            <w:pPr>
              <w:spacing w:after="20"/>
              <w:ind w:left="20"/>
              <w:jc w:val="both"/>
            </w:pPr>
            <w:r>
              <w:rPr>
                <w:rFonts w:ascii="Times New Roman"/>
                <w:b w:val="false"/>
                <w:i w:val="false"/>
                <w:color w:val="000000"/>
                <w:sz w:val="20"/>
              </w:rPr>
              <w:t>
Ө, 48 айдан жоғары</w:t>
            </w:r>
            <w:r>
              <w:br/>
            </w:r>
            <w:r>
              <w:rPr>
                <w:rFonts w:ascii="Times New Roman"/>
                <w:b w:val="false"/>
                <w:i w:val="false"/>
                <w:color w:val="000000"/>
                <w:sz w:val="20"/>
              </w:rPr>
              <w:t>
 </w:t>
            </w:r>
          </w:p>
          <w:bookmarkEnd w:id="815"/>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816"/>
          <w:p>
            <w:pPr>
              <w:spacing w:after="20"/>
              <w:ind w:left="20"/>
              <w:jc w:val="both"/>
            </w:pPr>
            <w:r>
              <w:rPr>
                <w:rFonts w:ascii="Times New Roman"/>
                <w:b w:val="false"/>
                <w:i w:val="false"/>
                <w:color w:val="000000"/>
                <w:sz w:val="20"/>
              </w:rPr>
              <w:t>
3,0-3,5%</w:t>
            </w:r>
            <w:r>
              <w:br/>
            </w:r>
            <w:r>
              <w:rPr>
                <w:rFonts w:ascii="Times New Roman"/>
                <w:b w:val="false"/>
                <w:i w:val="false"/>
                <w:color w:val="000000"/>
                <w:sz w:val="20"/>
              </w:rPr>
              <w:t>
</w:t>
            </w:r>
            <w:r>
              <w:rPr>
                <w:rFonts w:ascii="Times New Roman"/>
                <w:b w:val="false"/>
                <w:i w:val="false"/>
                <w:color w:val="000000"/>
                <w:sz w:val="20"/>
              </w:rPr>
              <w:t>
3,5%-дан жоғары</w:t>
            </w:r>
            <w:r>
              <w:br/>
            </w:r>
            <w:r>
              <w:rPr>
                <w:rFonts w:ascii="Times New Roman"/>
                <w:b w:val="false"/>
                <w:i w:val="false"/>
                <w:color w:val="000000"/>
                <w:sz w:val="20"/>
              </w:rPr>
              <w:t>
 </w:t>
            </w:r>
          </w:p>
          <w:bookmarkEnd w:id="816"/>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81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p>
          <w:bookmarkEnd w:id="817"/>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818"/>
          <w:p>
            <w:pPr>
              <w:spacing w:after="20"/>
              <w:ind w:left="20"/>
              <w:jc w:val="both"/>
            </w:pPr>
            <w:r>
              <w:rPr>
                <w:rFonts w:ascii="Times New Roman"/>
                <w:b w:val="false"/>
                <w:i w:val="false"/>
                <w:color w:val="000000"/>
                <w:sz w:val="20"/>
              </w:rPr>
              <w:t>
43</w:t>
            </w:r>
            <w:r>
              <w:br/>
            </w:r>
            <w:r>
              <w:rPr>
                <w:rFonts w:ascii="Times New Roman"/>
                <w:b w:val="false"/>
                <w:i w:val="false"/>
                <w:color w:val="000000"/>
                <w:sz w:val="20"/>
              </w:rPr>
              <w:t>
 </w:t>
            </w:r>
          </w:p>
          <w:bookmarkEnd w:id="818"/>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819"/>
          <w:p>
            <w:pPr>
              <w:spacing w:after="20"/>
              <w:ind w:left="20"/>
              <w:jc w:val="both"/>
            </w:pPr>
            <w:r>
              <w:rPr>
                <w:rFonts w:ascii="Times New Roman"/>
                <w:b w:val="false"/>
                <w:i w:val="false"/>
                <w:color w:val="000000"/>
                <w:sz w:val="20"/>
              </w:rPr>
              <w:t>
43.Кекілінің ұзындығы (+)</w:t>
            </w:r>
            <w:r>
              <w:br/>
            </w:r>
            <w:r>
              <w:rPr>
                <w:rFonts w:ascii="Times New Roman"/>
                <w:b w:val="false"/>
                <w:i w:val="false"/>
                <w:color w:val="000000"/>
                <w:sz w:val="20"/>
              </w:rPr>
              <w:t>
 </w:t>
            </w:r>
          </w:p>
          <w:bookmarkEnd w:id="819"/>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12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820"/>
          <w:p>
            <w:pPr>
              <w:spacing w:after="20"/>
              <w:ind w:left="20"/>
              <w:jc w:val="both"/>
            </w:pPr>
            <w:r>
              <w:rPr>
                <w:rFonts w:ascii="Times New Roman"/>
                <w:b w:val="false"/>
                <w:i w:val="false"/>
                <w:color w:val="000000"/>
                <w:sz w:val="20"/>
              </w:rPr>
              <w:t>
жоқ</w:t>
            </w:r>
            <w:r>
              <w:rPr>
                <w:rFonts w:ascii="Times New Roman"/>
                <w:b w:val="false"/>
                <w:i w:val="false"/>
                <w:color w:val="000000"/>
                <w:vertAlign w:val="superscript"/>
              </w:rPr>
              <w:t>2</w:t>
            </w:r>
            <w:r>
              <w:br/>
            </w:r>
            <w:r>
              <w:rPr>
                <w:rFonts w:ascii="Times New Roman"/>
                <w:b w:val="false"/>
                <w:i w:val="false"/>
                <w:color w:val="000000"/>
                <w:sz w:val="20"/>
              </w:rPr>
              <w:t>
бар</w:t>
            </w:r>
            <w:r>
              <w:rPr>
                <w:rFonts w:ascii="Times New Roman"/>
                <w:b w:val="false"/>
                <w:i w:val="false"/>
                <w:color w:val="000000"/>
                <w:vertAlign w:val="superscript"/>
              </w:rPr>
              <w:t>1</w:t>
            </w:r>
          </w:p>
          <w:bookmarkEnd w:id="820"/>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821"/>
          <w:p>
            <w:pPr>
              <w:spacing w:after="20"/>
              <w:ind w:left="20"/>
              <w:jc w:val="both"/>
            </w:pPr>
            <w:r>
              <w:rPr>
                <w:rFonts w:ascii="Times New Roman"/>
                <w:b w:val="false"/>
                <w:i w:val="false"/>
                <w:color w:val="000000"/>
                <w:sz w:val="20"/>
              </w:rPr>
              <w:t>
1</w:t>
            </w:r>
            <w:r>
              <w:br/>
            </w:r>
            <w:r>
              <w:rPr>
                <w:rFonts w:ascii="Times New Roman"/>
                <w:b w:val="false"/>
                <w:i w:val="false"/>
                <w:color w:val="000000"/>
                <w:sz w:val="20"/>
              </w:rPr>
              <w:t>
3</w:t>
            </w:r>
          </w:p>
          <w:bookmarkEnd w:id="821"/>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822"/>
          <w:p>
            <w:pPr>
              <w:spacing w:after="20"/>
              <w:ind w:left="20"/>
              <w:jc w:val="both"/>
            </w:pPr>
            <w:r>
              <w:rPr>
                <w:rFonts w:ascii="Times New Roman"/>
                <w:b w:val="false"/>
                <w:i w:val="false"/>
                <w:color w:val="000000"/>
                <w:sz w:val="20"/>
              </w:rPr>
              <w:t>
44</w:t>
            </w:r>
            <w:r>
              <w:br/>
            </w:r>
            <w:r>
              <w:rPr>
                <w:rFonts w:ascii="Times New Roman"/>
                <w:b w:val="false"/>
                <w:i w:val="false"/>
                <w:color w:val="000000"/>
                <w:sz w:val="20"/>
              </w:rPr>
              <w:t>
 </w:t>
            </w:r>
          </w:p>
          <w:bookmarkEnd w:id="822"/>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44.Кекілінің ұзындығы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 12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823"/>
          <w:p>
            <w:pPr>
              <w:spacing w:after="20"/>
              <w:ind w:left="20"/>
              <w:jc w:val="both"/>
            </w:pPr>
            <w:r>
              <w:rPr>
                <w:rFonts w:ascii="Times New Roman"/>
                <w:b w:val="false"/>
                <w:i w:val="false"/>
                <w:color w:val="000000"/>
                <w:sz w:val="20"/>
              </w:rPr>
              <w:t>
қысқа</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ұзын</w:t>
            </w:r>
            <w:r>
              <w:rPr>
                <w:rFonts w:ascii="Times New Roman"/>
                <w:b w:val="false"/>
                <w:i w:val="false"/>
                <w:color w:val="000000"/>
                <w:vertAlign w:val="superscript"/>
              </w:rPr>
              <w:t>1</w:t>
            </w:r>
          </w:p>
          <w:bookmarkEnd w:id="823"/>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824"/>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1</w:t>
            </w:r>
            <w:r>
              <w:br/>
            </w:r>
            <w:r>
              <w:rPr>
                <w:rFonts w:ascii="Times New Roman"/>
                <w:b w:val="false"/>
                <w:i w:val="false"/>
                <w:color w:val="000000"/>
                <w:sz w:val="20"/>
              </w:rPr>
              <w:t>
3</w:t>
            </w:r>
          </w:p>
          <w:bookmarkEnd w:id="824"/>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825"/>
          <w:p>
            <w:pPr>
              <w:spacing w:after="20"/>
              <w:ind w:left="20"/>
              <w:jc w:val="both"/>
            </w:pPr>
            <w:r>
              <w:rPr>
                <w:rFonts w:ascii="Times New Roman"/>
                <w:b w:val="false"/>
                <w:i w:val="false"/>
                <w:color w:val="000000"/>
                <w:sz w:val="20"/>
              </w:rPr>
              <w:t>
45</w:t>
            </w:r>
            <w:r>
              <w:br/>
            </w:r>
            <w:r>
              <w:rPr>
                <w:rFonts w:ascii="Times New Roman"/>
                <w:b w:val="false"/>
                <w:i w:val="false"/>
                <w:color w:val="000000"/>
                <w:sz w:val="20"/>
              </w:rPr>
              <w:t>
 </w:t>
            </w:r>
          </w:p>
          <w:bookmarkEnd w:id="825"/>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826"/>
          <w:p>
            <w:pPr>
              <w:spacing w:after="20"/>
              <w:ind w:left="20"/>
              <w:jc w:val="both"/>
            </w:pPr>
            <w:r>
              <w:rPr>
                <w:rFonts w:ascii="Times New Roman"/>
                <w:b w:val="false"/>
                <w:i w:val="false"/>
                <w:color w:val="000000"/>
                <w:sz w:val="20"/>
              </w:rPr>
              <w:t>
45.Алдыңғы сирағындағы галифе (*)</w:t>
            </w:r>
            <w:r>
              <w:br/>
            </w:r>
            <w:r>
              <w:rPr>
                <w:rFonts w:ascii="Times New Roman"/>
                <w:b w:val="false"/>
                <w:i w:val="false"/>
                <w:color w:val="000000"/>
                <w:sz w:val="20"/>
              </w:rPr>
              <w:t>
 </w:t>
            </w:r>
          </w:p>
          <w:bookmarkEnd w:id="826"/>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12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827"/>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827"/>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828"/>
          <w:p>
            <w:pPr>
              <w:spacing w:after="20"/>
              <w:ind w:left="20"/>
              <w:jc w:val="both"/>
            </w:pPr>
            <w:r>
              <w:rPr>
                <w:rFonts w:ascii="Times New Roman"/>
                <w:b w:val="false"/>
                <w:i w:val="false"/>
                <w:color w:val="000000"/>
                <w:sz w:val="20"/>
              </w:rPr>
              <w:t>
1</w:t>
            </w:r>
            <w:r>
              <w:br/>
            </w:r>
            <w:r>
              <w:rPr>
                <w:rFonts w:ascii="Times New Roman"/>
                <w:b w:val="false"/>
                <w:i w:val="false"/>
                <w:color w:val="000000"/>
                <w:sz w:val="20"/>
              </w:rPr>
              <w:t>
3</w:t>
            </w:r>
          </w:p>
          <w:bookmarkEnd w:id="828"/>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829"/>
          <w:p>
            <w:pPr>
              <w:spacing w:after="20"/>
              <w:ind w:left="20"/>
              <w:jc w:val="both"/>
            </w:pPr>
            <w:r>
              <w:rPr>
                <w:rFonts w:ascii="Times New Roman"/>
                <w:b w:val="false"/>
                <w:i w:val="false"/>
                <w:color w:val="000000"/>
                <w:sz w:val="20"/>
              </w:rPr>
              <w:t>
46</w:t>
            </w:r>
            <w:r>
              <w:br/>
            </w:r>
            <w:r>
              <w:rPr>
                <w:rFonts w:ascii="Times New Roman"/>
                <w:b w:val="false"/>
                <w:i w:val="false"/>
                <w:color w:val="000000"/>
                <w:sz w:val="20"/>
              </w:rPr>
              <w:t>
 </w:t>
            </w:r>
          </w:p>
          <w:bookmarkEnd w:id="829"/>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830"/>
          <w:p>
            <w:pPr>
              <w:spacing w:after="20"/>
              <w:ind w:left="20"/>
              <w:jc w:val="both"/>
            </w:pPr>
            <w:r>
              <w:rPr>
                <w:rFonts w:ascii="Times New Roman"/>
                <w:b w:val="false"/>
                <w:i w:val="false"/>
                <w:color w:val="000000"/>
                <w:sz w:val="20"/>
              </w:rPr>
              <w:t>
46.Мойын шудасы (Г)</w:t>
            </w:r>
            <w:r>
              <w:br/>
            </w:r>
            <w:r>
              <w:rPr>
                <w:rFonts w:ascii="Times New Roman"/>
                <w:b w:val="false"/>
                <w:i w:val="false"/>
                <w:color w:val="000000"/>
                <w:sz w:val="20"/>
              </w:rPr>
              <w:t>
 </w:t>
            </w:r>
          </w:p>
          <w:bookmarkEnd w:id="830"/>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12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831"/>
          <w:p>
            <w:pPr>
              <w:spacing w:after="20"/>
              <w:ind w:left="20"/>
              <w:jc w:val="both"/>
            </w:pPr>
            <w:r>
              <w:rPr>
                <w:rFonts w:ascii="Times New Roman"/>
                <w:b w:val="false"/>
                <w:i w:val="false"/>
                <w:color w:val="000000"/>
                <w:sz w:val="20"/>
              </w:rPr>
              <w:t>
жоқ</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
бар</w:t>
            </w:r>
            <w:r>
              <w:rPr>
                <w:rFonts w:ascii="Times New Roman"/>
                <w:b w:val="false"/>
                <w:i w:val="false"/>
                <w:color w:val="000000"/>
                <w:vertAlign w:val="superscript"/>
              </w:rPr>
              <w:t>1,3</w:t>
            </w:r>
            <w:r>
              <w:br/>
            </w:r>
            <w:r>
              <w:rPr>
                <w:rFonts w:ascii="Times New Roman"/>
                <w:b w:val="false"/>
                <w:i w:val="false"/>
                <w:color w:val="000000"/>
                <w:sz w:val="20"/>
              </w:rPr>
              <w:t>
 </w:t>
            </w:r>
          </w:p>
          <w:bookmarkEnd w:id="831"/>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832"/>
          <w:p>
            <w:pPr>
              <w:spacing w:after="20"/>
              <w:ind w:left="20"/>
              <w:jc w:val="both"/>
            </w:pPr>
            <w:r>
              <w:rPr>
                <w:rFonts w:ascii="Times New Roman"/>
                <w:b w:val="false"/>
                <w:i w:val="false"/>
                <w:color w:val="000000"/>
                <w:sz w:val="20"/>
              </w:rPr>
              <w:t>
1</w:t>
            </w:r>
            <w:r>
              <w:br/>
            </w:r>
            <w:r>
              <w:rPr>
                <w:rFonts w:ascii="Times New Roman"/>
                <w:b w:val="false"/>
                <w:i w:val="false"/>
                <w:color w:val="000000"/>
                <w:sz w:val="20"/>
              </w:rPr>
              <w:t>
3</w:t>
            </w:r>
          </w:p>
          <w:bookmarkEnd w:id="832"/>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833"/>
          <w:p>
            <w:pPr>
              <w:spacing w:after="20"/>
              <w:ind w:left="20"/>
              <w:jc w:val="both"/>
            </w:pPr>
            <w:r>
              <w:rPr>
                <w:rFonts w:ascii="Times New Roman"/>
                <w:b w:val="false"/>
                <w:i w:val="false"/>
                <w:color w:val="000000"/>
                <w:sz w:val="20"/>
              </w:rPr>
              <w:t>
47</w:t>
            </w:r>
            <w:r>
              <w:br/>
            </w:r>
            <w:r>
              <w:rPr>
                <w:rFonts w:ascii="Times New Roman"/>
                <w:b w:val="false"/>
                <w:i w:val="false"/>
                <w:color w:val="000000"/>
                <w:sz w:val="20"/>
              </w:rPr>
              <w:t>
 </w:t>
            </w:r>
          </w:p>
          <w:bookmarkEnd w:id="833"/>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47.Мойын шудасының ұзындығы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 36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834"/>
          <w:p>
            <w:pPr>
              <w:spacing w:after="20"/>
              <w:ind w:left="20"/>
              <w:jc w:val="both"/>
            </w:pPr>
            <w:r>
              <w:rPr>
                <w:rFonts w:ascii="Times New Roman"/>
                <w:b w:val="false"/>
                <w:i w:val="false"/>
                <w:color w:val="000000"/>
                <w:sz w:val="20"/>
              </w:rPr>
              <w:t>
қысқа</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ұзын</w:t>
            </w:r>
            <w:r>
              <w:rPr>
                <w:rFonts w:ascii="Times New Roman"/>
                <w:b w:val="false"/>
                <w:i w:val="false"/>
                <w:color w:val="000000"/>
                <w:vertAlign w:val="superscript"/>
              </w:rPr>
              <w:t>1</w:t>
            </w:r>
          </w:p>
          <w:bookmarkEnd w:id="834"/>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835"/>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1</w:t>
            </w:r>
            <w:r>
              <w:br/>
            </w:r>
            <w:r>
              <w:rPr>
                <w:rFonts w:ascii="Times New Roman"/>
                <w:b w:val="false"/>
                <w:i w:val="false"/>
                <w:color w:val="000000"/>
                <w:sz w:val="20"/>
              </w:rPr>
              <w:t>
3</w:t>
            </w:r>
          </w:p>
          <w:bookmarkEnd w:id="835"/>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836"/>
          <w:p>
            <w:pPr>
              <w:spacing w:after="20"/>
              <w:ind w:left="20"/>
              <w:jc w:val="both"/>
            </w:pPr>
            <w:r>
              <w:rPr>
                <w:rFonts w:ascii="Times New Roman"/>
                <w:b w:val="false"/>
                <w:i w:val="false"/>
                <w:color w:val="000000"/>
                <w:sz w:val="20"/>
              </w:rPr>
              <w:t>
48</w:t>
            </w:r>
            <w:r>
              <w:br/>
            </w:r>
            <w:r>
              <w:rPr>
                <w:rFonts w:ascii="Times New Roman"/>
                <w:b w:val="false"/>
                <w:i w:val="false"/>
                <w:color w:val="000000"/>
                <w:sz w:val="20"/>
              </w:rPr>
              <w:t>
 </w:t>
            </w:r>
          </w:p>
          <w:bookmarkEnd w:id="836"/>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48.Алдыңғы сирағындағы галифе(*)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 12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837"/>
          <w:p>
            <w:pPr>
              <w:spacing w:after="20"/>
              <w:ind w:left="20"/>
              <w:jc w:val="both"/>
            </w:pPr>
            <w:r>
              <w:rPr>
                <w:rFonts w:ascii="Times New Roman"/>
                <w:b w:val="false"/>
                <w:i w:val="false"/>
                <w:color w:val="000000"/>
                <w:sz w:val="20"/>
              </w:rPr>
              <w:t>
қысқа</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ұзын</w:t>
            </w:r>
            <w:r>
              <w:rPr>
                <w:rFonts w:ascii="Times New Roman"/>
                <w:b w:val="false"/>
                <w:i w:val="false"/>
                <w:color w:val="000000"/>
                <w:vertAlign w:val="superscript"/>
              </w:rPr>
              <w:t>1</w:t>
            </w:r>
          </w:p>
          <w:bookmarkEnd w:id="837"/>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83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838"/>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839"/>
          <w:p>
            <w:pPr>
              <w:spacing w:after="20"/>
              <w:ind w:left="20"/>
              <w:jc w:val="both"/>
            </w:pPr>
            <w:r>
              <w:rPr>
                <w:rFonts w:ascii="Times New Roman"/>
                <w:b w:val="false"/>
                <w:i w:val="false"/>
                <w:color w:val="000000"/>
                <w:sz w:val="20"/>
              </w:rPr>
              <w:t>
49</w:t>
            </w:r>
            <w:r>
              <w:br/>
            </w:r>
            <w:r>
              <w:rPr>
                <w:rFonts w:ascii="Times New Roman"/>
                <w:b w:val="false"/>
                <w:i w:val="false"/>
                <w:color w:val="000000"/>
                <w:sz w:val="20"/>
              </w:rPr>
              <w:t>
 </w:t>
            </w:r>
          </w:p>
          <w:bookmarkEnd w:id="839"/>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49.Жауырын жүні (эполет)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 12 айдан жоғары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840"/>
          <w:p>
            <w:pPr>
              <w:spacing w:after="20"/>
              <w:ind w:left="20"/>
              <w:jc w:val="both"/>
            </w:pPr>
            <w:r>
              <w:rPr>
                <w:rFonts w:ascii="Times New Roman"/>
                <w:b w:val="false"/>
                <w:i w:val="false"/>
                <w:color w:val="000000"/>
                <w:sz w:val="20"/>
              </w:rPr>
              <w:t>
жоқ</w:t>
            </w:r>
            <w:r>
              <w:rPr>
                <w:rFonts w:ascii="Times New Roman"/>
                <w:b w:val="false"/>
                <w:i w:val="false"/>
                <w:color w:val="000000"/>
                <w:vertAlign w:val="superscript"/>
              </w:rPr>
              <w:t>1</w:t>
            </w:r>
            <w:r>
              <w:br/>
            </w:r>
            <w:r>
              <w:rPr>
                <w:rFonts w:ascii="Times New Roman"/>
                <w:b w:val="false"/>
                <w:i w:val="false"/>
                <w:color w:val="000000"/>
                <w:sz w:val="20"/>
              </w:rPr>
              <w:t>
бар</w:t>
            </w:r>
            <w:r>
              <w:rPr>
                <w:rFonts w:ascii="Times New Roman"/>
                <w:b w:val="false"/>
                <w:i w:val="false"/>
                <w:color w:val="000000"/>
                <w:vertAlign w:val="superscript"/>
              </w:rPr>
              <w:t>2</w:t>
            </w:r>
          </w:p>
          <w:bookmarkEnd w:id="840"/>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841"/>
          <w:p>
            <w:pPr>
              <w:spacing w:after="20"/>
              <w:ind w:left="20"/>
              <w:jc w:val="both"/>
            </w:pPr>
            <w:r>
              <w:rPr>
                <w:rFonts w:ascii="Times New Roman"/>
                <w:b w:val="false"/>
                <w:i w:val="false"/>
                <w:color w:val="000000"/>
                <w:sz w:val="20"/>
              </w:rPr>
              <w:t>
1</w:t>
            </w:r>
            <w:r>
              <w:br/>
            </w:r>
            <w:r>
              <w:rPr>
                <w:rFonts w:ascii="Times New Roman"/>
                <w:b w:val="false"/>
                <w:i w:val="false"/>
                <w:color w:val="000000"/>
                <w:sz w:val="20"/>
              </w:rPr>
              <w:t>
3</w:t>
            </w:r>
          </w:p>
          <w:bookmarkEnd w:id="841"/>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842"/>
          <w:p>
            <w:pPr>
              <w:spacing w:after="20"/>
              <w:ind w:left="20"/>
              <w:jc w:val="both"/>
            </w:pPr>
            <w:r>
              <w:rPr>
                <w:rFonts w:ascii="Times New Roman"/>
                <w:b w:val="false"/>
                <w:i w:val="false"/>
                <w:color w:val="000000"/>
                <w:sz w:val="20"/>
              </w:rPr>
              <w:t>
50</w:t>
            </w:r>
            <w:r>
              <w:br/>
            </w:r>
            <w:r>
              <w:rPr>
                <w:rFonts w:ascii="Times New Roman"/>
                <w:b w:val="false"/>
                <w:i w:val="false"/>
                <w:color w:val="000000"/>
                <w:sz w:val="20"/>
              </w:rPr>
              <w:t>
 </w:t>
            </w:r>
          </w:p>
          <w:bookmarkEnd w:id="842"/>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843"/>
          <w:p>
            <w:pPr>
              <w:spacing w:after="20"/>
              <w:ind w:left="20"/>
              <w:jc w:val="both"/>
            </w:pPr>
            <w:r>
              <w:rPr>
                <w:rFonts w:ascii="Times New Roman"/>
                <w:b w:val="false"/>
                <w:i w:val="false"/>
                <w:color w:val="000000"/>
                <w:sz w:val="20"/>
              </w:rPr>
              <w:t>
50.Эполеттің ұзындығы</w:t>
            </w:r>
            <w:r>
              <w:br/>
            </w:r>
            <w:r>
              <w:rPr>
                <w:rFonts w:ascii="Times New Roman"/>
                <w:b w:val="false"/>
                <w:i w:val="false"/>
                <w:color w:val="000000"/>
                <w:sz w:val="20"/>
              </w:rPr>
              <w:t>
(*) (+)</w:t>
            </w:r>
          </w:p>
          <w:bookmarkEnd w:id="843"/>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844"/>
          <w:p>
            <w:pPr>
              <w:spacing w:after="20"/>
              <w:ind w:left="20"/>
              <w:jc w:val="both"/>
            </w:pPr>
            <w:r>
              <w:rPr>
                <w:rFonts w:ascii="Times New Roman"/>
                <w:b w:val="false"/>
                <w:i w:val="false"/>
                <w:color w:val="000000"/>
                <w:sz w:val="20"/>
              </w:rPr>
              <w:t>
Ө, 12 айдан жоғары</w:t>
            </w:r>
            <w:r>
              <w:br/>
            </w:r>
            <w:r>
              <w:rPr>
                <w:rFonts w:ascii="Times New Roman"/>
                <w:b w:val="false"/>
                <w:i w:val="false"/>
                <w:color w:val="000000"/>
                <w:sz w:val="20"/>
              </w:rPr>
              <w:t>
 </w:t>
            </w:r>
          </w:p>
          <w:bookmarkEnd w:id="844"/>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845"/>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орташа</w:t>
            </w:r>
            <w:r>
              <w:rPr>
                <w:rFonts w:ascii="Times New Roman"/>
                <w:b w:val="false"/>
                <w:i w:val="false"/>
                <w:color w:val="000000"/>
                <w:vertAlign w:val="superscript"/>
              </w:rPr>
              <w:t>3</w:t>
            </w:r>
            <w:r>
              <w:br/>
            </w:r>
            <w:r>
              <w:rPr>
                <w:rFonts w:ascii="Times New Roman"/>
                <w:b w:val="false"/>
                <w:i w:val="false"/>
                <w:color w:val="000000"/>
                <w:sz w:val="20"/>
              </w:rPr>
              <w:t>
ұзын</w:t>
            </w:r>
            <w:r>
              <w:rPr>
                <w:rFonts w:ascii="Times New Roman"/>
                <w:b w:val="false"/>
                <w:i w:val="false"/>
                <w:color w:val="000000"/>
                <w:vertAlign w:val="superscript"/>
              </w:rPr>
              <w:t>2</w:t>
            </w:r>
          </w:p>
          <w:bookmarkEnd w:id="845"/>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84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846"/>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847"/>
          <w:p>
            <w:pPr>
              <w:spacing w:after="20"/>
              <w:ind w:left="20"/>
              <w:jc w:val="both"/>
            </w:pPr>
            <w:r>
              <w:rPr>
                <w:rFonts w:ascii="Times New Roman"/>
                <w:b w:val="false"/>
                <w:i w:val="false"/>
                <w:color w:val="000000"/>
                <w:sz w:val="20"/>
              </w:rPr>
              <w:t>
51</w:t>
            </w:r>
            <w:r>
              <w:br/>
            </w:r>
            <w:r>
              <w:rPr>
                <w:rFonts w:ascii="Times New Roman"/>
                <w:b w:val="false"/>
                <w:i w:val="false"/>
                <w:color w:val="000000"/>
                <w:sz w:val="20"/>
              </w:rPr>
              <w:t>
 </w:t>
            </w:r>
          </w:p>
          <w:bookmarkEnd w:id="847"/>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51.Сүттілігі (*)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 5 жас және одан жоғары </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848"/>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жоғары</w:t>
            </w:r>
          </w:p>
          <w:bookmarkEnd w:id="848"/>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849"/>
          <w:p>
            <w:pPr>
              <w:spacing w:after="20"/>
              <w:ind w:left="20"/>
              <w:jc w:val="both"/>
            </w:pPr>
            <w:r>
              <w:rPr>
                <w:rFonts w:ascii="Times New Roman"/>
                <w:b w:val="false"/>
                <w:i w:val="false"/>
                <w:color w:val="000000"/>
                <w:sz w:val="20"/>
              </w:rPr>
              <w:t>
52</w:t>
            </w:r>
            <w:r>
              <w:br/>
            </w:r>
            <w:r>
              <w:rPr>
                <w:rFonts w:ascii="Times New Roman"/>
                <w:b w:val="false"/>
                <w:i w:val="false"/>
                <w:color w:val="000000"/>
                <w:sz w:val="20"/>
              </w:rPr>
              <w:t>
 </w:t>
            </w:r>
          </w:p>
          <w:bookmarkEnd w:id="849"/>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850"/>
          <w:p>
            <w:pPr>
              <w:spacing w:after="20"/>
              <w:ind w:left="20"/>
              <w:jc w:val="both"/>
            </w:pPr>
            <w:r>
              <w:rPr>
                <w:rFonts w:ascii="Times New Roman"/>
                <w:b w:val="false"/>
                <w:i w:val="false"/>
                <w:color w:val="000000"/>
                <w:sz w:val="20"/>
              </w:rPr>
              <w:t>
52.Ет өнімділігі (+)</w:t>
            </w:r>
            <w:r>
              <w:br/>
            </w:r>
            <w:r>
              <w:rPr>
                <w:rFonts w:ascii="Times New Roman"/>
                <w:b w:val="false"/>
                <w:i w:val="false"/>
                <w:color w:val="000000"/>
                <w:sz w:val="20"/>
              </w:rPr>
              <w:t>
 </w:t>
            </w:r>
          </w:p>
          <w:bookmarkEnd w:id="850"/>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 2,5 жас және одан жоғары </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851"/>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жоғары</w:t>
            </w:r>
          </w:p>
          <w:bookmarkEnd w:id="851"/>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61" w:id="852"/>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1.</w:t>
      </w:r>
      <w:r>
        <w:rPr>
          <w:rFonts w:ascii="Times New Roman"/>
          <w:b w:val="false"/>
          <w:i w:val="false"/>
          <w:color w:val="000000"/>
          <w:sz w:val="28"/>
        </w:rPr>
        <w:t>Қазақ бактрианы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2</w:t>
      </w:r>
      <w:r>
        <w:rPr>
          <w:rFonts w:ascii="Times New Roman"/>
          <w:b w:val="false"/>
          <w:i w:val="false"/>
          <w:color w:val="000000"/>
          <w:vertAlign w:val="superscript"/>
        </w:rPr>
        <w:t>.</w:t>
      </w:r>
      <w:r>
        <w:rPr>
          <w:rFonts w:ascii="Times New Roman"/>
          <w:b w:val="false"/>
          <w:i w:val="false"/>
          <w:color w:val="000000"/>
          <w:sz w:val="28"/>
        </w:rPr>
        <w:t>Түркмен дромедары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3</w:t>
      </w:r>
      <w:r>
        <w:rPr>
          <w:rFonts w:ascii="Times New Roman"/>
          <w:b w:val="false"/>
          <w:i w:val="false"/>
          <w:color w:val="000000"/>
          <w:vertAlign w:val="superscript"/>
        </w:rPr>
        <w:t>.</w:t>
      </w:r>
      <w:r>
        <w:rPr>
          <w:rFonts w:ascii="Times New Roman"/>
          <w:b w:val="false"/>
          <w:i w:val="false"/>
          <w:color w:val="000000"/>
          <w:sz w:val="28"/>
        </w:rPr>
        <w:t>Қазақ дромедары</w:t>
      </w:r>
      <w:r>
        <w:br/>
      </w:r>
      <w:r>
        <w:rPr>
          <w:rFonts w:ascii="Times New Roman"/>
          <w:b w:val="false"/>
          <w:i w:val="false"/>
          <w:color w:val="000000"/>
          <w:sz w:val="28"/>
        </w:rPr>
        <w:t>
 </w:t>
      </w:r>
    </w:p>
    <w:bookmarkEnd w:id="8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67" w:id="853"/>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p>
          <w:bookmarkEnd w:id="853"/>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68" w:id="854"/>
          <w:p>
            <w:pPr>
              <w:spacing w:after="20"/>
              <w:ind w:left="20"/>
              <w:jc w:val="both"/>
            </w:pPr>
            <w:r>
              <w:rPr>
                <w:rFonts w:ascii="Times New Roman"/>
                <w:b w:val="false"/>
                <w:i w:val="false"/>
                <w:color w:val="000000"/>
                <w:sz w:val="20"/>
              </w:rPr>
              <w:t>
Әдістемесіне</w:t>
            </w:r>
            <w:r>
              <w:br/>
            </w:r>
            <w:r>
              <w:rPr>
                <w:rFonts w:ascii="Times New Roman"/>
                <w:b w:val="false"/>
                <w:i w:val="false"/>
                <w:color w:val="000000"/>
                <w:sz w:val="20"/>
              </w:rPr>
              <w:t>
12-қосымша</w:t>
            </w:r>
          </w:p>
          <w:bookmarkEnd w:id="854"/>
        </w:tc>
      </w:tr>
    </w:tbl>
    <w:bookmarkStart w:name="z1669" w:id="855"/>
    <w:p>
      <w:pPr>
        <w:spacing w:after="0"/>
        <w:ind w:left="0"/>
        <w:jc w:val="left"/>
      </w:pPr>
      <w:r>
        <w:rPr>
          <w:rFonts w:ascii="Times New Roman"/>
          <w:b/>
          <w:i w:val="false"/>
          <w:color w:val="000000"/>
        </w:rPr>
        <w:t xml:space="preserve"> 
Түйе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776"/>
        <w:gridCol w:w="174"/>
        <w:gridCol w:w="558"/>
        <w:gridCol w:w="573"/>
        <w:gridCol w:w="5"/>
        <w:gridCol w:w="1259"/>
        <w:gridCol w:w="241"/>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856"/>
          <w:p>
            <w:pPr>
              <w:spacing w:after="20"/>
              <w:ind w:left="20"/>
              <w:jc w:val="both"/>
            </w:pPr>
            <w:r>
              <w:rPr>
                <w:rFonts w:ascii="Times New Roman"/>
                <w:b w:val="false"/>
                <w:i w:val="false"/>
                <w:color w:val="000000"/>
                <w:sz w:val="20"/>
              </w:rPr>
              <w:t>
№</w:t>
            </w:r>
          </w:p>
          <w:bookmarkEnd w:id="856"/>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857"/>
          <w:p>
            <w:pPr>
              <w:spacing w:after="20"/>
              <w:ind w:left="20"/>
              <w:jc w:val="both"/>
            </w:pPr>
            <w:r>
              <w:rPr>
                <w:rFonts w:ascii="Times New Roman"/>
                <w:b w:val="false"/>
                <w:i w:val="false"/>
                <w:color w:val="000000"/>
                <w:sz w:val="20"/>
              </w:rPr>
              <w:t>
</w:t>
            </w: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6997700"/>
                          </a:xfrm>
                          <a:prstGeom prst="rect">
                            <a:avLst/>
                          </a:prstGeom>
                        </pic:spPr>
                      </pic:pic>
                    </a:graphicData>
                  </a:graphic>
                </wp:inline>
              </w:drawing>
            </w:r>
            <w:r>
              <w:br/>
            </w:r>
            <w:r>
              <w:rPr>
                <w:rFonts w:ascii="Times New Roman"/>
                <w:b w:val="false"/>
                <w:i w:val="false"/>
                <w:color w:val="000000"/>
                <w:sz w:val="20"/>
              </w:rPr>
              <w:t>
1.</w:t>
            </w:r>
          </w:p>
          <w:bookmarkEnd w:id="85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463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146300" cy="3568700"/>
                          </a:xfrm>
                          <a:prstGeom prst="rect">
                            <a:avLst/>
                          </a:prstGeom>
                        </pic:spPr>
                      </pic:pic>
                    </a:graphicData>
                  </a:graphic>
                </wp:inline>
              </w:drawing>
            </w:r>
            <w:r>
              <w:br/>
            </w:r>
            <w:r>
              <w:rPr>
                <w:rFonts w:ascii="Times New Roman"/>
                <w:b w:val="false"/>
                <w:i w:val="false"/>
                <w:color w:val="000000"/>
                <w:sz w:val="20"/>
              </w:rPr>
              <w:t>
Түйенің дене тұрқының өлшемдері</w:t>
            </w:r>
            <w:r>
              <w:br/>
            </w:r>
            <w:r>
              <w:rPr>
                <w:rFonts w:ascii="Times New Roman"/>
                <w:b w:val="false"/>
                <w:i w:val="false"/>
                <w:color w:val="000000"/>
                <w:sz w:val="20"/>
              </w:rPr>
              <w:t>
1-биіктігі</w:t>
            </w:r>
            <w:r>
              <w:br/>
            </w:r>
            <w:r>
              <w:rPr>
                <w:rFonts w:ascii="Times New Roman"/>
                <w:b w:val="false"/>
                <w:i w:val="false"/>
                <w:color w:val="000000"/>
                <w:sz w:val="20"/>
              </w:rPr>
              <w:t>
2-денесінің қиғаш ұзындығы</w:t>
            </w:r>
            <w:r>
              <w:br/>
            </w:r>
            <w:r>
              <w:rPr>
                <w:rFonts w:ascii="Times New Roman"/>
                <w:b w:val="false"/>
                <w:i w:val="false"/>
                <w:color w:val="000000"/>
                <w:sz w:val="20"/>
              </w:rPr>
              <w:t>
3-кеудесінің биіктігі</w:t>
            </w:r>
            <w:r>
              <w:br/>
            </w:r>
            <w:r>
              <w:rPr>
                <w:rFonts w:ascii="Times New Roman"/>
                <w:b w:val="false"/>
                <w:i w:val="false"/>
                <w:color w:val="000000"/>
                <w:sz w:val="20"/>
              </w:rPr>
              <w:t>
4-кеуде орамы 5- жіліншік орамы</w:t>
            </w:r>
            <w:r>
              <w:br/>
            </w:r>
            <w:r>
              <w:rPr>
                <w:rFonts w:ascii="Times New Roman"/>
                <w:b w:val="false"/>
                <w:i w:val="false"/>
                <w:color w:val="000000"/>
                <w:sz w:val="20"/>
              </w:rPr>
              <w:t>
6-басының ұзындығы</w:t>
            </w:r>
            <w:r>
              <w:br/>
            </w:r>
            <w:r>
              <w:rPr>
                <w:rFonts w:ascii="Times New Roman"/>
                <w:b w:val="false"/>
                <w:i w:val="false"/>
                <w:color w:val="000000"/>
                <w:sz w:val="20"/>
              </w:rPr>
              <w:t>
7-маңдайының ұзындығы</w:t>
            </w:r>
            <w:r>
              <w:br/>
            </w:r>
            <w:r>
              <w:rPr>
                <w:rFonts w:ascii="Times New Roman"/>
                <w:b w:val="false"/>
                <w:i w:val="false"/>
                <w:color w:val="000000"/>
                <w:sz w:val="20"/>
              </w:rPr>
              <w:t>
8-маңдайының жазықтығы</w:t>
            </w:r>
            <w:r>
              <w:br/>
            </w:r>
            <w:r>
              <w:rPr>
                <w:rFonts w:ascii="Times New Roman"/>
                <w:b w:val="false"/>
                <w:i w:val="false"/>
                <w:color w:val="000000"/>
                <w:sz w:val="20"/>
              </w:rPr>
              <w:t>
9-кеуде ені 10- сауырының ені</w:t>
            </w:r>
            <w:r>
              <w:br/>
            </w:r>
            <w:r>
              <w:rPr>
                <w:rFonts w:ascii="Times New Roman"/>
                <w:b w:val="false"/>
                <w:i w:val="false"/>
                <w:color w:val="000000"/>
                <w:sz w:val="20"/>
              </w:rPr>
              <w:t>
11-қарынының ең үлкен ені</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858"/>
          <w:p>
            <w:pPr>
              <w:spacing w:after="20"/>
              <w:ind w:left="20"/>
              <w:jc w:val="both"/>
            </w:pPr>
            <w:r>
              <w:rPr>
                <w:rFonts w:ascii="Times New Roman"/>
                <w:b w:val="false"/>
                <w:i w:val="false"/>
                <w:color w:val="000000"/>
                <w:sz w:val="20"/>
              </w:rPr>
              <w:t>
2.</w:t>
            </w:r>
          </w:p>
          <w:bookmarkEnd w:id="858"/>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В1. Өнімділік бағыты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4 және одан да жоғары жаста, ал айыр өркешті түйелерде 5 және одан да жоғары жаста көз мөлшермен анықталады.</w:t>
            </w:r>
            <w:r>
              <w:br/>
            </w:r>
            <w:r>
              <w:rPr>
                <w:rFonts w:ascii="Times New Roman"/>
                <w:b w:val="false"/>
                <w:i w:val="false"/>
                <w:color w:val="000000"/>
                <w:sz w:val="20"/>
              </w:rPr>
              <w:t>
Сыңар өркешті түйелерде 4 және одан да жоғары жаста, ал айыр өркешті түйелерде 5 және одан да жоғары жаста көз мөлшермен анықталады.</w:t>
            </w:r>
            <w:r>
              <w:br/>
            </w:r>
            <w:r>
              <w:rPr>
                <w:rFonts w:ascii="Times New Roman"/>
                <w:b w:val="false"/>
                <w:i w:val="false"/>
                <w:color w:val="000000"/>
                <w:sz w:val="20"/>
              </w:rPr>
              <w:t>
Етті-жүнді бағыттағы - салмақты, бұлшық етті келген денелі, қабырғалы, көкірек клеткасы кең, сауырлы, жүні қалың және өскелең, шудасы ұзын және қалың болып келеді.</w:t>
            </w:r>
            <w:r>
              <w:br/>
            </w:r>
            <w:r>
              <w:rPr>
                <w:rFonts w:ascii="Times New Roman"/>
                <w:b w:val="false"/>
                <w:i w:val="false"/>
                <w:color w:val="000000"/>
                <w:sz w:val="20"/>
              </w:rPr>
              <w:t>
Етті-сүтті бағыттағы – денесіне сай жеңіл басты, өркештері онша биік емес, етінің майлы қабаты көп емес, құйымшағы ұзын және жалпақ, жүні қысқа және жалтыр болып келеді. Сүт безі жақсы жетілген.</w:t>
            </w:r>
            <w:r>
              <w:br/>
            </w:r>
            <w:r>
              <w:rPr>
                <w:rFonts w:ascii="Times New Roman"/>
                <w:b w:val="false"/>
                <w:i w:val="false"/>
                <w:color w:val="000000"/>
                <w:sz w:val="20"/>
              </w:rPr>
              <w:t>
Сүтті бағыттағы – тұрқы жеңіл, сүт безі жақсы жетілген, желіні көлемді. Дене пішіні бұрышты</w:t>
            </w:r>
            <w:r>
              <w:rPr>
                <w:rFonts w:ascii="Times New Roman"/>
                <w:b w:val="false"/>
                <w:i/>
                <w:color w:val="000000"/>
                <w:sz w:val="20"/>
              </w:rPr>
              <w:t xml:space="preserve">, </w:t>
            </w:r>
            <w:r>
              <w:rPr>
                <w:rFonts w:ascii="Times New Roman"/>
                <w:b w:val="false"/>
                <w:i w:val="false"/>
                <w:color w:val="000000"/>
                <w:sz w:val="20"/>
              </w:rPr>
              <w:t>терісі жұқа және қозғалғыш.</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859"/>
          <w:p>
            <w:pPr>
              <w:spacing w:after="20"/>
              <w:ind w:left="20"/>
              <w:jc w:val="both"/>
            </w:pPr>
            <w:r>
              <w:rPr>
                <w:rFonts w:ascii="Times New Roman"/>
                <w:b w:val="false"/>
                <w:i w:val="false"/>
                <w:color w:val="000000"/>
                <w:sz w:val="20"/>
              </w:rPr>
              <w:t>
3.</w:t>
            </w:r>
          </w:p>
          <w:bookmarkEnd w:id="859"/>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 Өркештің саны</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2 айлығында, айыр өркешті түйелерде 3 айлығында көз мөлшермен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860"/>
          <w:p>
            <w:pPr>
              <w:spacing w:after="20"/>
              <w:ind w:left="20"/>
              <w:jc w:val="both"/>
            </w:pPr>
            <w:r>
              <w:rPr>
                <w:rFonts w:ascii="Times New Roman"/>
                <w:b w:val="false"/>
                <w:i w:val="false"/>
                <w:color w:val="000000"/>
                <w:sz w:val="20"/>
              </w:rPr>
              <w:t>
4.</w:t>
            </w:r>
          </w:p>
          <w:bookmarkEnd w:id="860"/>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 Өркештің үлкендігі</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18 айлығында, айыр өркешті түйелерде 18 және одан да жоғары айлығында көз мөлшермен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денесінің қиғаш       ұзындығының 1/4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денесінің қиғаш</w:t>
            </w:r>
            <w:r>
              <w:br/>
            </w:r>
            <w:r>
              <w:rPr>
                <w:rFonts w:ascii="Times New Roman"/>
                <w:b w:val="false"/>
                <w:i w:val="false"/>
                <w:color w:val="000000"/>
                <w:sz w:val="20"/>
              </w:rPr>
              <w:t>
ұзындығының 1/3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денесінің қиғаш</w:t>
            </w:r>
            <w:r>
              <w:br/>
            </w:r>
            <w:r>
              <w:rPr>
                <w:rFonts w:ascii="Times New Roman"/>
                <w:b w:val="false"/>
                <w:i w:val="false"/>
                <w:color w:val="000000"/>
                <w:sz w:val="20"/>
              </w:rPr>
              <w:t>
ұзындығының 2/3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861"/>
          <w:p>
            <w:pPr>
              <w:spacing w:after="20"/>
              <w:ind w:left="20"/>
              <w:jc w:val="both"/>
            </w:pPr>
            <w:r>
              <w:rPr>
                <w:rFonts w:ascii="Times New Roman"/>
                <w:b w:val="false"/>
                <w:i w:val="false"/>
                <w:color w:val="000000"/>
                <w:sz w:val="20"/>
              </w:rPr>
              <w:t>
5.</w:t>
            </w:r>
          </w:p>
          <w:bookmarkEnd w:id="861"/>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 Басының қапталынан қарағандағы көрінісі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және одан да жоғары айлығында көз мөлшермен арқылы анықталады.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дөңес мүрынды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басының 1/3 бөлігіне дөңес бар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 мұрынды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Мұрны мен кеңсірегі бір түзуді құрайды.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862"/>
          <w:p>
            <w:pPr>
              <w:spacing w:after="20"/>
              <w:ind w:left="20"/>
              <w:jc w:val="both"/>
            </w:pPr>
            <w:r>
              <w:rPr>
                <w:rFonts w:ascii="Times New Roman"/>
                <w:b w:val="false"/>
                <w:i w:val="false"/>
                <w:color w:val="000000"/>
                <w:sz w:val="20"/>
              </w:rPr>
              <w:t>
6.</w:t>
            </w:r>
          </w:p>
          <w:bookmarkEnd w:id="862"/>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5. Маңдайы</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және одан да жоғары айлығында өлшеу арқылы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маңдайы бет аумағынан тар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маңдайы бетімен бірдей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маңдайы бет аумағынан кең</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863"/>
          <w:p>
            <w:pPr>
              <w:spacing w:after="20"/>
              <w:ind w:left="20"/>
              <w:jc w:val="both"/>
            </w:pPr>
            <w:r>
              <w:rPr>
                <w:rFonts w:ascii="Times New Roman"/>
                <w:b w:val="false"/>
                <w:i w:val="false"/>
                <w:color w:val="000000"/>
                <w:sz w:val="20"/>
              </w:rPr>
              <w:t>
7.</w:t>
            </w:r>
          </w:p>
          <w:bookmarkEnd w:id="863"/>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6. Беті</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және одан да жоғары айлығында өлшеу арқылы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 аумағы маңдайынан тар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беті маңдайымен бірдей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 аумағы маңдайынан кең</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864"/>
          <w:p>
            <w:pPr>
              <w:spacing w:after="20"/>
              <w:ind w:left="20"/>
              <w:jc w:val="both"/>
            </w:pPr>
            <w:r>
              <w:rPr>
                <w:rFonts w:ascii="Times New Roman"/>
                <w:b w:val="false"/>
                <w:i w:val="false"/>
                <w:color w:val="000000"/>
                <w:sz w:val="20"/>
              </w:rPr>
              <w:t>
8.</w:t>
            </w:r>
          </w:p>
          <w:bookmarkEnd w:id="864"/>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7. Құлағының ұзындығы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және одан да жоғары айлығында өлшеу арқылы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см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см-ден 10 см-ге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см-ден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865"/>
          <w:p>
            <w:pPr>
              <w:spacing w:after="20"/>
              <w:ind w:left="20"/>
              <w:jc w:val="both"/>
            </w:pPr>
            <w:r>
              <w:rPr>
                <w:rFonts w:ascii="Times New Roman"/>
                <w:b w:val="false"/>
                <w:i w:val="false"/>
                <w:color w:val="000000"/>
                <w:sz w:val="20"/>
              </w:rPr>
              <w:t>
9.</w:t>
            </w:r>
          </w:p>
          <w:bookmarkEnd w:id="865"/>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8. Мойынның қапталынан қарағандағы көрінісі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және одан да жоғары айлығында көз мөлшермен анықталады.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мойын түбінен басына дейін иілмеген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Иілген</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мойынның 1/3 бөлігі иілген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866"/>
          <w:p>
            <w:pPr>
              <w:spacing w:after="20"/>
              <w:ind w:left="20"/>
              <w:jc w:val="both"/>
            </w:pPr>
            <w:r>
              <w:rPr>
                <w:rFonts w:ascii="Times New Roman"/>
                <w:b w:val="false"/>
                <w:i w:val="false"/>
                <w:color w:val="000000"/>
                <w:sz w:val="20"/>
              </w:rPr>
              <w:t>
10.</w:t>
            </w:r>
          </w:p>
          <w:bookmarkEnd w:id="866"/>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10,11. Бура мен інгеннің денесінің ұзындығы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4 жасында, айыр өркешті түйелерде 5 және одан да жоғарыжасында өлшеу арқылы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інген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150-ден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145-тен аз</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145-155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165-тен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155-тен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867"/>
          <w:p>
            <w:pPr>
              <w:spacing w:after="20"/>
              <w:ind w:left="20"/>
              <w:jc w:val="both"/>
            </w:pPr>
            <w:r>
              <w:rPr>
                <w:rFonts w:ascii="Times New Roman"/>
                <w:b w:val="false"/>
                <w:i w:val="false"/>
                <w:color w:val="000000"/>
                <w:sz w:val="20"/>
              </w:rPr>
              <w:t>
11.</w:t>
            </w:r>
          </w:p>
          <w:bookmarkEnd w:id="867"/>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12,13. Бура мен інгеннің кеудесінің тереңдігі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4 жасында, айыр өркешті түйелерде 5 және одан да жоғары жасында мойын түбінен төс сүйегіне дейін өлшеу арқылы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інген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см -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см -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см -ден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см -тан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868"/>
          <w:p>
            <w:pPr>
              <w:spacing w:after="20"/>
              <w:ind w:left="20"/>
              <w:jc w:val="both"/>
            </w:pPr>
            <w:r>
              <w:rPr>
                <w:rFonts w:ascii="Times New Roman"/>
                <w:b w:val="false"/>
                <w:i w:val="false"/>
                <w:color w:val="000000"/>
                <w:sz w:val="20"/>
              </w:rPr>
              <w:t>
12.</w:t>
            </w:r>
          </w:p>
          <w:bookmarkEnd w:id="868"/>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14,15. Бура мен інгеннің кеудесінің кеңдігі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4 жасында, айыр өркешті түйелерде 5 және одан да жоғары жасында жауырын арасын өлшеу арқылы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інген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см -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см -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см -ден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см -тан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869"/>
          <w:p>
            <w:pPr>
              <w:spacing w:after="20"/>
              <w:ind w:left="20"/>
              <w:jc w:val="both"/>
            </w:pPr>
            <w:r>
              <w:rPr>
                <w:rFonts w:ascii="Times New Roman"/>
                <w:b w:val="false"/>
                <w:i w:val="false"/>
                <w:color w:val="000000"/>
                <w:sz w:val="20"/>
              </w:rPr>
              <w:t>
13.</w:t>
            </w:r>
          </w:p>
          <w:bookmarkEnd w:id="869"/>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16,17. Бура мен інгеннің кеуде орамы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4 жасында, айыр өркешті түйелерде 5 және одан да жоғары жасында өлшеу арқылы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інген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230 -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230 -дан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210 -нан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870"/>
          <w:p>
            <w:pPr>
              <w:spacing w:after="20"/>
              <w:ind w:left="20"/>
              <w:jc w:val="both"/>
            </w:pPr>
            <w:r>
              <w:rPr>
                <w:rFonts w:ascii="Times New Roman"/>
                <w:b w:val="false"/>
                <w:i w:val="false"/>
                <w:color w:val="000000"/>
                <w:sz w:val="20"/>
              </w:rPr>
              <w:t>
14.</w:t>
            </w:r>
          </w:p>
          <w:bookmarkEnd w:id="870"/>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18,19. Бура мен інгеннің иықтарының дамуы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4 жасында, айыр өркешті түйелерде 5 және одан да жоғары жасында бұлшық еттерінің дамуы көз мөлшермен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бірқалыпты дамымаған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бірқалыпты дамыған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871"/>
          <w:p>
            <w:pPr>
              <w:spacing w:after="20"/>
              <w:ind w:left="20"/>
              <w:jc w:val="both"/>
            </w:pPr>
            <w:r>
              <w:rPr>
                <w:rFonts w:ascii="Times New Roman"/>
                <w:b w:val="false"/>
                <w:i w:val="false"/>
                <w:color w:val="000000"/>
                <w:sz w:val="20"/>
              </w:rPr>
              <w:t>
15.</w:t>
            </w:r>
          </w:p>
          <w:bookmarkEnd w:id="871"/>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20,21. Бура мен інгеннің құйымшақтарының дамуы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4 жасында, айыр өркешті түйелерде 5 және одан да жоғары жасында бұлшық еттерінің дамуы көз мөлшермен анықталады.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бірқалыпты дамымаған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бірқалыпты дамыған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872"/>
          <w:p>
            <w:pPr>
              <w:spacing w:after="20"/>
              <w:ind w:left="20"/>
              <w:jc w:val="both"/>
            </w:pPr>
            <w:r>
              <w:rPr>
                <w:rFonts w:ascii="Times New Roman"/>
                <w:b w:val="false"/>
                <w:i w:val="false"/>
                <w:color w:val="000000"/>
                <w:sz w:val="20"/>
              </w:rPr>
              <w:t>
16.</w:t>
            </w:r>
          </w:p>
          <w:bookmarkEnd w:id="872"/>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22,23. Бура мен інгеннің сирақтарының дамуы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4 жасында, айыр өркешті түйелерде 5 және одан да жоғары жасында жауырын ұшынан аяқтың бойымен жерге дейін есептеледі.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см-ге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80-100 см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100см-ден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873"/>
          <w:p>
            <w:pPr>
              <w:spacing w:after="20"/>
              <w:ind w:left="20"/>
              <w:jc w:val="both"/>
            </w:pPr>
            <w:r>
              <w:rPr>
                <w:rFonts w:ascii="Times New Roman"/>
                <w:b w:val="false"/>
                <w:i w:val="false"/>
                <w:color w:val="000000"/>
                <w:sz w:val="20"/>
              </w:rPr>
              <w:t>
17.</w:t>
            </w:r>
          </w:p>
          <w:bookmarkEnd w:id="873"/>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24,25. Бура мен інгеннің құйрықтарының ұзындығы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4 жасында, айыр өркешті түйелерде 5 және одан да жоғары жасында құйрықтың түбінен ұшына дейін өлшенеді.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см-ге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25-40 см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см-ден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874"/>
          <w:p>
            <w:pPr>
              <w:spacing w:after="20"/>
              <w:ind w:left="20"/>
              <w:jc w:val="both"/>
            </w:pPr>
            <w:r>
              <w:rPr>
                <w:rFonts w:ascii="Times New Roman"/>
                <w:b w:val="false"/>
                <w:i w:val="false"/>
                <w:color w:val="000000"/>
                <w:sz w:val="20"/>
              </w:rPr>
              <w:t>
18.</w:t>
            </w:r>
          </w:p>
          <w:bookmarkEnd w:id="874"/>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26. Жабағы жүннің негізгі түсі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жасар және одан асқан кезеңде қырқым кезінде көз мөлшермен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құм түстес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бурыл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түстер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875"/>
          <w:p>
            <w:pPr>
              <w:spacing w:after="20"/>
              <w:ind w:left="20"/>
              <w:jc w:val="both"/>
            </w:pPr>
            <w:r>
              <w:rPr>
                <w:rFonts w:ascii="Times New Roman"/>
                <w:b w:val="false"/>
                <w:i w:val="false"/>
                <w:color w:val="000000"/>
                <w:sz w:val="20"/>
              </w:rPr>
              <w:t>
19.</w:t>
            </w:r>
          </w:p>
          <w:bookmarkEnd w:id="875"/>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27. Жабағы жүннің қосымша түстері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басқа түсті талшықтардың үлесі негізгі түстен 20%-дан асқан жағдайда көз мөлшермен анықталады.</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876"/>
          <w:p>
            <w:pPr>
              <w:spacing w:after="20"/>
              <w:ind w:left="20"/>
              <w:jc w:val="both"/>
            </w:pPr>
            <w:r>
              <w:rPr>
                <w:rFonts w:ascii="Times New Roman"/>
                <w:b w:val="false"/>
                <w:i w:val="false"/>
                <w:color w:val="000000"/>
                <w:sz w:val="20"/>
              </w:rPr>
              <w:t>
20.</w:t>
            </w:r>
          </w:p>
          <w:bookmarkEnd w:id="876"/>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28. Жабынды жүннің негізгі түсі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Жабынды жүннің түсіне қарай көз мөлшермен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құм түстес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бурыл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түстер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877"/>
          <w:p>
            <w:pPr>
              <w:spacing w:after="20"/>
              <w:ind w:left="20"/>
              <w:jc w:val="both"/>
            </w:pPr>
            <w:r>
              <w:rPr>
                <w:rFonts w:ascii="Times New Roman"/>
                <w:b w:val="false"/>
                <w:i w:val="false"/>
                <w:color w:val="000000"/>
                <w:sz w:val="20"/>
              </w:rPr>
              <w:t>
21.</w:t>
            </w:r>
          </w:p>
          <w:bookmarkEnd w:id="877"/>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29. Жабынды жүннің қосымша түстері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басқа түсті талшықтардың үлесі негізгі түстен 10%-дан асқан жағдайда көз мөлшермен анықталады.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878"/>
          <w:p>
            <w:pPr>
              <w:spacing w:after="20"/>
              <w:ind w:left="20"/>
              <w:jc w:val="both"/>
            </w:pPr>
            <w:r>
              <w:rPr>
                <w:rFonts w:ascii="Times New Roman"/>
                <w:b w:val="false"/>
                <w:i w:val="false"/>
                <w:color w:val="000000"/>
                <w:sz w:val="20"/>
              </w:rPr>
              <w:t>
22.</w:t>
            </w:r>
          </w:p>
          <w:bookmarkEnd w:id="878"/>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30,31. Бура мен інгеннің терісінің қалыңдығы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Штангенциркульмен өлшеу арқылы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мм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мм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879"/>
          <w:p>
            <w:pPr>
              <w:spacing w:after="20"/>
              <w:ind w:left="20"/>
              <w:jc w:val="both"/>
            </w:pPr>
            <w:r>
              <w:rPr>
                <w:rFonts w:ascii="Times New Roman"/>
                <w:b w:val="false"/>
                <w:i w:val="false"/>
                <w:color w:val="000000"/>
                <w:sz w:val="20"/>
              </w:rPr>
              <w:t>
23.</w:t>
            </w:r>
          </w:p>
          <w:bookmarkEnd w:id="879"/>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32. Шудасының ұзындығы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Айыр өркешті түйелерде 3 жаста және одан асқан шағында өлшеу арқылы анықталады.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см-ге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25-40 см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см-ден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880"/>
          <w:p>
            <w:pPr>
              <w:spacing w:after="20"/>
              <w:ind w:left="20"/>
              <w:jc w:val="both"/>
            </w:pPr>
            <w:r>
              <w:rPr>
                <w:rFonts w:ascii="Times New Roman"/>
                <w:b w:val="false"/>
                <w:i w:val="false"/>
                <w:color w:val="000000"/>
                <w:sz w:val="20"/>
              </w:rPr>
              <w:t>
24.</w:t>
            </w:r>
          </w:p>
          <w:bookmarkEnd w:id="880"/>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33. Жүннің өскіндігі</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жаста және одан асқан шағында жүннің бүкіл денедегі өскіндігімен көз мөлшер арқылы анықталады.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дененің 1/3 нен аз жағдайда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дененің 2/3 алған жағдайда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дененің 3/3жапқан жағдайда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881"/>
          <w:p>
            <w:pPr>
              <w:spacing w:after="20"/>
              <w:ind w:left="20"/>
              <w:jc w:val="both"/>
            </w:pPr>
            <w:r>
              <w:rPr>
                <w:rFonts w:ascii="Times New Roman"/>
                <w:b w:val="false"/>
                <w:i w:val="false"/>
                <w:color w:val="000000"/>
                <w:sz w:val="20"/>
              </w:rPr>
              <w:t>
25.</w:t>
            </w:r>
          </w:p>
          <w:bookmarkEnd w:id="881"/>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34. Жүннің таза талшығының шығымдылығы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4 жасында, айыр өркешті түйелерде 5 және одан да жоғары жасында таза жүннің жалпы қырқылған жүнге қатынасымен есептеледі.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95 %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 дан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882"/>
          <w:p>
            <w:pPr>
              <w:spacing w:after="20"/>
              <w:ind w:left="20"/>
              <w:jc w:val="both"/>
            </w:pPr>
            <w:r>
              <w:rPr>
                <w:rFonts w:ascii="Times New Roman"/>
                <w:b w:val="false"/>
                <w:i w:val="false"/>
                <w:color w:val="000000"/>
                <w:sz w:val="20"/>
              </w:rPr>
              <w:t>
26.</w:t>
            </w:r>
          </w:p>
          <w:bookmarkEnd w:id="882"/>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35. Інген желінінің пішіні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 мөлшермен анықталады.</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883"/>
          <w:p>
            <w:pPr>
              <w:spacing w:after="20"/>
              <w:ind w:left="20"/>
              <w:jc w:val="both"/>
            </w:pPr>
            <w:r>
              <w:rPr>
                <w:rFonts w:ascii="Times New Roman"/>
                <w:b w:val="false"/>
                <w:i w:val="false"/>
                <w:color w:val="000000"/>
                <w:sz w:val="20"/>
              </w:rPr>
              <w:t>
27.</w:t>
            </w:r>
          </w:p>
          <w:bookmarkEnd w:id="883"/>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Табақ тәріздес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желіннің ұшы конус тәріздді, аралары алшақ (20-25 см), төмен қаратылған, желіннің бөліктері жақсы дамыған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884"/>
          <w:p>
            <w:pPr>
              <w:spacing w:after="20"/>
              <w:ind w:left="20"/>
              <w:jc w:val="both"/>
            </w:pPr>
            <w:r>
              <w:rPr>
                <w:rFonts w:ascii="Times New Roman"/>
                <w:b w:val="false"/>
                <w:i w:val="false"/>
                <w:color w:val="000000"/>
                <w:sz w:val="20"/>
              </w:rPr>
              <w:t>
28.</w:t>
            </w:r>
          </w:p>
          <w:bookmarkEnd w:id="884"/>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Домалақ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желін ұшы толықтау келген, аралары алшақ (18-20 см), желіннің бөліктері бірқалыпты дамымаған, түп жағы алмұрт тәріздес болып келеді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885"/>
          <w:p>
            <w:pPr>
              <w:spacing w:after="20"/>
              <w:ind w:left="20"/>
              <w:jc w:val="both"/>
            </w:pPr>
            <w:r>
              <w:rPr>
                <w:rFonts w:ascii="Times New Roman"/>
                <w:b w:val="false"/>
                <w:i w:val="false"/>
                <w:color w:val="000000"/>
                <w:sz w:val="20"/>
              </w:rPr>
              <w:t>
29.</w:t>
            </w:r>
          </w:p>
          <w:bookmarkEnd w:id="885"/>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желіннің ұшы қысқа, түп жағы жалпақ және бір-біріне жақын орналасқан, желіннің бөліктері бірқалыпты дамымаған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886"/>
          <w:p>
            <w:pPr>
              <w:spacing w:after="20"/>
              <w:ind w:left="20"/>
              <w:jc w:val="both"/>
            </w:pPr>
            <w:r>
              <w:rPr>
                <w:rFonts w:ascii="Times New Roman"/>
                <w:b w:val="false"/>
                <w:i w:val="false"/>
                <w:color w:val="000000"/>
                <w:sz w:val="20"/>
              </w:rPr>
              <w:t>
30.</w:t>
            </w:r>
          </w:p>
          <w:bookmarkEnd w:id="886"/>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да пішін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бөлік түрлі</w:t>
            </w:r>
            <w:r>
              <w:rPr>
                <w:rFonts w:ascii="Times New Roman"/>
                <w:b w:val="false"/>
                <w:i/>
                <w:color w:val="000000"/>
                <w:sz w:val="20"/>
              </w:rPr>
              <w:t xml:space="preserve">, </w:t>
            </w:r>
            <w:r>
              <w:rPr>
                <w:rFonts w:ascii="Times New Roman"/>
                <w:b w:val="false"/>
                <w:i w:val="false"/>
                <w:color w:val="000000"/>
                <w:sz w:val="20"/>
              </w:rPr>
              <w:t>қарапайым, ешкі желініне ұқсас, желіннің ұшы жан-жаққа қараған, бір-біріне</w:t>
            </w:r>
            <w:r>
              <w:br/>
            </w:r>
            <w:r>
              <w:rPr>
                <w:rFonts w:ascii="Times New Roman"/>
                <w:b w:val="false"/>
                <w:i w:val="false"/>
                <w:color w:val="000000"/>
                <w:sz w:val="20"/>
              </w:rPr>
              <w:t>
жақын орналасқан. Желін ұшының ұзындығы 6 см-ден асса- бөлік түрлі</w:t>
            </w:r>
            <w:r>
              <w:rPr>
                <w:rFonts w:ascii="Times New Roman"/>
                <w:b w:val="false"/>
                <w:i/>
                <w:color w:val="000000"/>
                <w:sz w:val="20"/>
              </w:rPr>
              <w:t xml:space="preserve">, </w:t>
            </w:r>
            <w:r>
              <w:rPr>
                <w:rFonts w:ascii="Times New Roman"/>
                <w:b w:val="false"/>
                <w:i w:val="false"/>
                <w:color w:val="000000"/>
                <w:sz w:val="20"/>
              </w:rPr>
              <w:t>2 см-ден қысқа болса- ешкі желінді, егер 2 см-ден қысқа және жуан болса- қарапайым болып</w:t>
            </w:r>
            <w:r>
              <w:br/>
            </w:r>
            <w:r>
              <w:rPr>
                <w:rFonts w:ascii="Times New Roman"/>
                <w:b w:val="false"/>
                <w:i w:val="false"/>
                <w:color w:val="000000"/>
                <w:sz w:val="20"/>
              </w:rPr>
              <w:t>
есептеледі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887"/>
          <w:p>
            <w:pPr>
              <w:spacing w:after="20"/>
              <w:ind w:left="20"/>
              <w:jc w:val="both"/>
            </w:pPr>
            <w:r>
              <w:rPr>
                <w:rFonts w:ascii="Times New Roman"/>
                <w:b w:val="false"/>
                <w:i w:val="false"/>
                <w:color w:val="000000"/>
                <w:sz w:val="20"/>
              </w:rPr>
              <w:t>
31.</w:t>
            </w:r>
          </w:p>
          <w:bookmarkEnd w:id="887"/>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36,37,38,39,40. Інген желіні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Сауын мерзімінің 3-ші айында өлшеу арқылы анықталады.</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888"/>
          <w:p>
            <w:pPr>
              <w:spacing w:after="20"/>
              <w:ind w:left="20"/>
              <w:jc w:val="both"/>
            </w:pPr>
            <w:r>
              <w:rPr>
                <w:rFonts w:ascii="Times New Roman"/>
                <w:b w:val="false"/>
                <w:i w:val="false"/>
                <w:color w:val="000000"/>
                <w:sz w:val="20"/>
              </w:rPr>
              <w:t>
32.</w:t>
            </w:r>
          </w:p>
          <w:bookmarkEnd w:id="888"/>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Ұшының ұзындығы, </w:t>
            </w: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см-ге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 см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см-ден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889"/>
          <w:p>
            <w:pPr>
              <w:spacing w:after="20"/>
              <w:ind w:left="20"/>
              <w:jc w:val="both"/>
            </w:pPr>
            <w:r>
              <w:rPr>
                <w:rFonts w:ascii="Times New Roman"/>
                <w:b w:val="false"/>
                <w:i w:val="false"/>
                <w:color w:val="000000"/>
                <w:sz w:val="20"/>
              </w:rPr>
              <w:t>
33.</w:t>
            </w:r>
          </w:p>
          <w:bookmarkEnd w:id="889"/>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Ені </w:t>
            </w: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жіңішке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1,5см-ге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1,5-2,5 см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см-ден жоғары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890"/>
          <w:p>
            <w:pPr>
              <w:spacing w:after="20"/>
              <w:ind w:left="20"/>
              <w:jc w:val="both"/>
            </w:pPr>
            <w:r>
              <w:rPr>
                <w:rFonts w:ascii="Times New Roman"/>
                <w:b w:val="false"/>
                <w:i w:val="false"/>
                <w:color w:val="000000"/>
                <w:sz w:val="20"/>
              </w:rPr>
              <w:t>
34.</w:t>
            </w:r>
          </w:p>
          <w:bookmarkEnd w:id="890"/>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Екі алдыңғы ұштарының ара-қашықтығы. </w:t>
            </w: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см-ге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 см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20-22 см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891"/>
          <w:p>
            <w:pPr>
              <w:spacing w:after="20"/>
              <w:ind w:left="20"/>
              <w:jc w:val="both"/>
            </w:pPr>
            <w:r>
              <w:rPr>
                <w:rFonts w:ascii="Times New Roman"/>
                <w:b w:val="false"/>
                <w:i w:val="false"/>
                <w:color w:val="000000"/>
                <w:sz w:val="20"/>
              </w:rPr>
              <w:t>
35.</w:t>
            </w:r>
          </w:p>
          <w:bookmarkEnd w:id="891"/>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Екі артқы ұштарының ара-қашықтығы. </w:t>
            </w: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см-ге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16-22 см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20-22см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892"/>
          <w:p>
            <w:pPr>
              <w:spacing w:after="20"/>
              <w:ind w:left="20"/>
              <w:jc w:val="both"/>
            </w:pPr>
            <w:r>
              <w:rPr>
                <w:rFonts w:ascii="Times New Roman"/>
                <w:b w:val="false"/>
                <w:i w:val="false"/>
                <w:color w:val="000000"/>
                <w:sz w:val="20"/>
              </w:rPr>
              <w:t>
36.</w:t>
            </w:r>
          </w:p>
          <w:bookmarkEnd w:id="892"/>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Артқы және алдыңғы ұштарының ара-қашықтығы. </w:t>
            </w: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см-ге дейін</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 см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20-22 см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893"/>
          <w:p>
            <w:pPr>
              <w:spacing w:after="20"/>
              <w:ind w:left="20"/>
              <w:jc w:val="both"/>
            </w:pPr>
            <w:r>
              <w:rPr>
                <w:rFonts w:ascii="Times New Roman"/>
                <w:b w:val="false"/>
                <w:i w:val="false"/>
                <w:color w:val="000000"/>
                <w:sz w:val="20"/>
              </w:rPr>
              <w:t>
37.</w:t>
            </w:r>
          </w:p>
          <w:bookmarkEnd w:id="893"/>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41,42 Сүттегі май мен ақуыздың құрамы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арқылы анықталады</w:t>
            </w:r>
            <w:r>
              <w:br/>
            </w:r>
            <w:r>
              <w:rPr>
                <w:rFonts w:ascii="Times New Roman"/>
                <w:b w:val="false"/>
                <w:i w:val="false"/>
                <w:color w:val="000000"/>
                <w:sz w:val="20"/>
              </w:rPr>
              <w:t>
 </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894"/>
          <w:p>
            <w:pPr>
              <w:spacing w:after="20"/>
              <w:ind w:left="20"/>
              <w:jc w:val="both"/>
            </w:pPr>
            <w:r>
              <w:rPr>
                <w:rFonts w:ascii="Times New Roman"/>
                <w:b w:val="false"/>
                <w:i w:val="false"/>
                <w:color w:val="000000"/>
                <w:sz w:val="20"/>
              </w:rPr>
              <w:t>
38.</w:t>
            </w:r>
          </w:p>
          <w:bookmarkEnd w:id="894"/>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43,44 Басындағы кекілінің ұзындығы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Бар-жоғына қарай көз мөлшермен анықталады.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см-ге дейін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25-35 см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см-ден жоғары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895"/>
          <w:p>
            <w:pPr>
              <w:spacing w:after="20"/>
              <w:ind w:left="20"/>
              <w:jc w:val="both"/>
            </w:pPr>
            <w:r>
              <w:rPr>
                <w:rFonts w:ascii="Times New Roman"/>
                <w:b w:val="false"/>
                <w:i w:val="false"/>
                <w:color w:val="000000"/>
                <w:sz w:val="20"/>
              </w:rPr>
              <w:t>
39.</w:t>
            </w:r>
          </w:p>
          <w:bookmarkEnd w:id="895"/>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45,48 Алдыңғы сирағының галифесі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Иық тұсында жүннің бар-жоғы арқылы көз мөлшермен анықталады.</w:t>
            </w:r>
            <w:r>
              <w:br/>
            </w:r>
            <w:r>
              <w:rPr>
                <w:rFonts w:ascii="Times New Roman"/>
                <w:b w:val="false"/>
                <w:i w:val="false"/>
                <w:color w:val="000000"/>
                <w:sz w:val="20"/>
              </w:rPr>
              <w:t>
Галифені ұзындығын өлшеу арқылы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қысқа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см-ге дейін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5-15 см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см-ден жоғары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896"/>
          <w:p>
            <w:pPr>
              <w:spacing w:after="20"/>
              <w:ind w:left="20"/>
              <w:jc w:val="both"/>
            </w:pPr>
            <w:r>
              <w:rPr>
                <w:rFonts w:ascii="Times New Roman"/>
                <w:b w:val="false"/>
                <w:i w:val="false"/>
                <w:color w:val="000000"/>
                <w:sz w:val="20"/>
              </w:rPr>
              <w:t>
40.</w:t>
            </w:r>
          </w:p>
          <w:bookmarkEnd w:id="896"/>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46,47. Мойын шудасының ұзындығы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Мойыны мен желкесіндегі шуданың ұзындығын өлшеу арқылы анықтайды.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қысқа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см-ге дейін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15-25 см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 см-ден жоғары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897"/>
          <w:p>
            <w:pPr>
              <w:spacing w:after="20"/>
              <w:ind w:left="20"/>
              <w:jc w:val="both"/>
            </w:pPr>
            <w:r>
              <w:rPr>
                <w:rFonts w:ascii="Times New Roman"/>
                <w:b w:val="false"/>
                <w:i w:val="false"/>
                <w:color w:val="000000"/>
                <w:sz w:val="20"/>
              </w:rPr>
              <w:t>
41.</w:t>
            </w:r>
          </w:p>
          <w:bookmarkEnd w:id="897"/>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49,50. Эполетінің ұзындығы</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түйелерде 12 айлығында жауырын тұсындағы өскелең жүнінің бар-жоғына қарай көз мөлшермен анықталады. Ұзындығын өлшеу арқылы анықтайды. Айыр өркешті түйелерде эполет болмайды.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қысқа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см-ге дейін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3-7 см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см-ден жоғары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898"/>
          <w:p>
            <w:pPr>
              <w:spacing w:after="20"/>
              <w:ind w:left="20"/>
              <w:jc w:val="both"/>
            </w:pPr>
            <w:r>
              <w:rPr>
                <w:rFonts w:ascii="Times New Roman"/>
                <w:b w:val="false"/>
                <w:i w:val="false"/>
                <w:color w:val="000000"/>
                <w:sz w:val="20"/>
              </w:rPr>
              <w:t>
42.</w:t>
            </w:r>
          </w:p>
          <w:bookmarkEnd w:id="898"/>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51. Сүттілігі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 түйелердден 4 және одан да жоғары жастағы 5 інгенді 2-ші сауын маусымының 210, 360-шы күндерінде бағалайды. Белгілердің көрініс беру дәрежесі келесі орта мағынаға ие (литр):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сыңар өркешті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айыр өркешті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төмен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750-ге дейін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1300-ге дейін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750-1250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1300-2500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жоғары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1250-ден жоғары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2500-ден жоғары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899"/>
          <w:p>
            <w:pPr>
              <w:spacing w:after="20"/>
              <w:ind w:left="20"/>
              <w:jc w:val="both"/>
            </w:pPr>
            <w:r>
              <w:rPr>
                <w:rFonts w:ascii="Times New Roman"/>
                <w:b w:val="false"/>
                <w:i w:val="false"/>
                <w:color w:val="000000"/>
                <w:sz w:val="20"/>
              </w:rPr>
              <w:t>
43.</w:t>
            </w:r>
          </w:p>
          <w:bookmarkEnd w:id="899"/>
        </w:tc>
        <w:tc>
          <w:tcPr>
            <w:tcW w:w="1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52. Ет өнімділігі</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жасар 3 бас түйе сойылады. Белгілердің көрініс беру дәрежесін еттің сойыс салмағы арқылы анықтайды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төмен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49-дан төмен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орташа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49-53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жоғары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53-тен жоғары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Мал шаруашылығы </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13-қосымша</w:t>
            </w:r>
          </w:p>
        </w:tc>
      </w:tr>
    </w:tbl>
    <w:bookmarkStart w:name="z1806" w:id="900"/>
    <w:p>
      <w:pPr>
        <w:spacing w:after="0"/>
        <w:ind w:left="0"/>
        <w:jc w:val="left"/>
      </w:pPr>
      <w:r>
        <w:rPr>
          <w:rFonts w:ascii="Times New Roman"/>
          <w:b/>
          <w:i w:val="false"/>
          <w:color w:val="000000"/>
        </w:rPr>
        <w:t xml:space="preserve"> 
Қаздардың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2"/>
        <w:gridCol w:w="5874"/>
        <w:gridCol w:w="2969"/>
        <w:gridCol w:w="1035"/>
        <w:gridCol w:w="950"/>
      </w:tblGrid>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901"/>
          <w:p>
            <w:pPr>
              <w:spacing w:after="20"/>
              <w:ind w:left="20"/>
              <w:jc w:val="both"/>
            </w:pPr>
            <w:r>
              <w:rPr>
                <w:rFonts w:ascii="Times New Roman"/>
                <w:b w:val="false"/>
                <w:i w:val="false"/>
                <w:color w:val="000000"/>
                <w:sz w:val="20"/>
              </w:rPr>
              <w:t>
№ р/с</w:t>
            </w:r>
          </w:p>
          <w:bookmarkEnd w:id="901"/>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 бағалау жасы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90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902"/>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1.Жас аталық қаз: түбіті, негізгі бояуы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903"/>
          <w:p>
            <w:pPr>
              <w:spacing w:after="20"/>
              <w:ind w:left="20"/>
              <w:jc w:val="both"/>
            </w:pPr>
            <w:r>
              <w:rPr>
                <w:rFonts w:ascii="Times New Roman"/>
                <w:b w:val="false"/>
                <w:i w:val="false"/>
                <w:color w:val="000000"/>
                <w:sz w:val="20"/>
              </w:rPr>
              <w:t>
Көзбен жобалау (бұдан әрі –КЖ),</w:t>
            </w:r>
            <w:r>
              <w:br/>
            </w:r>
            <w:r>
              <w:rPr>
                <w:rFonts w:ascii="Times New Roman"/>
                <w:b w:val="false"/>
                <w:i w:val="false"/>
                <w:color w:val="000000"/>
                <w:sz w:val="20"/>
              </w:rPr>
              <w:t>
1 тәулік</w:t>
            </w:r>
          </w:p>
          <w:bookmarkEnd w:id="903"/>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904"/>
          <w:p>
            <w:pPr>
              <w:spacing w:after="20"/>
              <w:ind w:left="20"/>
              <w:jc w:val="both"/>
            </w:pPr>
            <w:r>
              <w:rPr>
                <w:rFonts w:ascii="Times New Roman"/>
                <w:b w:val="false"/>
                <w:i w:val="false"/>
                <w:color w:val="000000"/>
                <w:sz w:val="20"/>
              </w:rPr>
              <w:t>
ашық-сары</w:t>
            </w:r>
            <w:r>
              <w:br/>
            </w:r>
            <w:r>
              <w:rPr>
                <w:rFonts w:ascii="Times New Roman"/>
                <w:b w:val="false"/>
                <w:i w:val="false"/>
                <w:color w:val="000000"/>
                <w:sz w:val="20"/>
              </w:rPr>
              <w:t>
</w:t>
            </w:r>
            <w:r>
              <w:rPr>
                <w:rFonts w:ascii="Times New Roman"/>
                <w:b w:val="false"/>
                <w:i w:val="false"/>
                <w:color w:val="000000"/>
                <w:sz w:val="20"/>
              </w:rPr>
              <w:t>
ашық- Сұр</w:t>
            </w:r>
            <w:r>
              <w:br/>
            </w:r>
            <w:r>
              <w:rPr>
                <w:rFonts w:ascii="Times New Roman"/>
                <w:b w:val="false"/>
                <w:i w:val="false"/>
                <w:color w:val="000000"/>
                <w:sz w:val="20"/>
              </w:rPr>
              <w:t>
сұр</w:t>
            </w:r>
          </w:p>
          <w:bookmarkEnd w:id="904"/>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90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905"/>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906"/>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906"/>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2.Жас аталық қаз: түбіті, қосымша бояуының бар-жоғы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90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907"/>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908"/>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908"/>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909"/>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909"/>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91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910"/>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3.Жас аталық қаз: түбіті, қосымша бояуы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91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911"/>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912"/>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ашық- қоңыр</w:t>
            </w:r>
          </w:p>
          <w:bookmarkEnd w:id="912"/>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91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913"/>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914"/>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914"/>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4.Аталық қаз: қауырсыны, негізгі бояуы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91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915"/>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916"/>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ашық-қоңыр</w:t>
            </w:r>
            <w:r>
              <w:br/>
            </w:r>
            <w:r>
              <w:rPr>
                <w:rFonts w:ascii="Times New Roman"/>
                <w:b w:val="false"/>
                <w:i w:val="false"/>
                <w:color w:val="000000"/>
                <w:sz w:val="20"/>
              </w:rPr>
              <w:t>
басқа</w:t>
            </w:r>
          </w:p>
          <w:bookmarkEnd w:id="916"/>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91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917"/>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918"/>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918"/>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5.Аталық қаз: қауырсыны, қосымша бояуының бар-жоғы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91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919"/>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920"/>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920"/>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92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9</w:t>
            </w:r>
            <w:r>
              <w:br/>
            </w:r>
            <w:r>
              <w:rPr>
                <w:rFonts w:ascii="Times New Roman"/>
                <w:b w:val="false"/>
                <w:i w:val="false"/>
                <w:color w:val="000000"/>
                <w:sz w:val="20"/>
              </w:rPr>
              <w:t>
 </w:t>
            </w:r>
          </w:p>
          <w:bookmarkEnd w:id="921"/>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922"/>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922"/>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6.Аталық қаз: қауырсыны, қосымша бояуы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92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923"/>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924"/>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қара</w:t>
            </w:r>
          </w:p>
          <w:bookmarkEnd w:id="924"/>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92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925"/>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926"/>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926"/>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7.Жас аталық қаз: тірі салмағы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927"/>
          <w:p>
            <w:pPr>
              <w:spacing w:after="20"/>
              <w:ind w:left="20"/>
              <w:jc w:val="both"/>
            </w:pPr>
            <w:r>
              <w:rPr>
                <w:rFonts w:ascii="Times New Roman"/>
                <w:b w:val="false"/>
                <w:i w:val="false"/>
                <w:color w:val="000000"/>
                <w:sz w:val="20"/>
              </w:rPr>
              <w:t>
Өлшеу (бұдан әрі –Ө),</w:t>
            </w:r>
            <w:r>
              <w:br/>
            </w:r>
            <w:r>
              <w:rPr>
                <w:rFonts w:ascii="Times New Roman"/>
                <w:b w:val="false"/>
                <w:i w:val="false"/>
                <w:color w:val="000000"/>
                <w:sz w:val="20"/>
              </w:rPr>
              <w:t>
9 апта</w:t>
            </w:r>
          </w:p>
          <w:bookmarkEnd w:id="927"/>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928"/>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928"/>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92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929"/>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930"/>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930"/>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8.Жас аталық қаз: кеуде орамы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931"/>
          <w:p>
            <w:pPr>
              <w:spacing w:after="20"/>
              <w:ind w:left="20"/>
              <w:jc w:val="both"/>
            </w:pPr>
            <w:r>
              <w:rPr>
                <w:rFonts w:ascii="Times New Roman"/>
                <w:b w:val="false"/>
                <w:i w:val="false"/>
                <w:color w:val="000000"/>
                <w:sz w:val="20"/>
              </w:rPr>
              <w:t>
Ө</w:t>
            </w:r>
            <w:r>
              <w:br/>
            </w:r>
            <w:r>
              <w:rPr>
                <w:rFonts w:ascii="Times New Roman"/>
                <w:b w:val="false"/>
                <w:i w:val="false"/>
                <w:color w:val="000000"/>
                <w:sz w:val="20"/>
              </w:rPr>
              <w:t>
9 апта</w:t>
            </w:r>
          </w:p>
          <w:bookmarkEnd w:id="931"/>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932"/>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932"/>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93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933"/>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934"/>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934"/>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935"/>
          <w:p>
            <w:pPr>
              <w:spacing w:after="20"/>
              <w:ind w:left="20"/>
              <w:jc w:val="both"/>
            </w:pPr>
            <w:r>
              <w:rPr>
                <w:rFonts w:ascii="Times New Roman"/>
                <w:b w:val="false"/>
                <w:i w:val="false"/>
                <w:color w:val="000000"/>
                <w:sz w:val="20"/>
              </w:rPr>
              <w:t>
9.Аталық қаз: тірі салмағы</w:t>
            </w:r>
            <w:r>
              <w:br/>
            </w:r>
            <w:r>
              <w:rPr>
                <w:rFonts w:ascii="Times New Roman"/>
                <w:b w:val="false"/>
                <w:i w:val="false"/>
                <w:color w:val="000000"/>
                <w:sz w:val="20"/>
              </w:rPr>
              <w:t>
(*) (+)</w:t>
            </w:r>
          </w:p>
          <w:bookmarkEnd w:id="935"/>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936"/>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936"/>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937"/>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937"/>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93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938"/>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939"/>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939"/>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940"/>
          <w:p>
            <w:pPr>
              <w:spacing w:after="20"/>
              <w:ind w:left="20"/>
              <w:jc w:val="both"/>
            </w:pPr>
            <w:r>
              <w:rPr>
                <w:rFonts w:ascii="Times New Roman"/>
                <w:b w:val="false"/>
                <w:i w:val="false"/>
                <w:color w:val="000000"/>
                <w:sz w:val="20"/>
              </w:rPr>
              <w:t>
10.Жас аналық: түбіт, негізгі бояуы (*)</w:t>
            </w:r>
            <w:r>
              <w:br/>
            </w:r>
            <w:r>
              <w:rPr>
                <w:rFonts w:ascii="Times New Roman"/>
                <w:b w:val="false"/>
                <w:i w:val="false"/>
                <w:color w:val="000000"/>
                <w:sz w:val="20"/>
              </w:rPr>
              <w:t>
 </w:t>
            </w:r>
          </w:p>
          <w:bookmarkEnd w:id="940"/>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94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941"/>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942"/>
          <w:p>
            <w:pPr>
              <w:spacing w:after="20"/>
              <w:ind w:left="20"/>
              <w:jc w:val="both"/>
            </w:pPr>
            <w:r>
              <w:rPr>
                <w:rFonts w:ascii="Times New Roman"/>
                <w:b w:val="false"/>
                <w:i w:val="false"/>
                <w:color w:val="000000"/>
                <w:sz w:val="20"/>
              </w:rPr>
              <w:t>
ашық-сары</w:t>
            </w:r>
            <w:r>
              <w:br/>
            </w:r>
            <w:r>
              <w:rPr>
                <w:rFonts w:ascii="Times New Roman"/>
                <w:b w:val="false"/>
                <w:i w:val="false"/>
                <w:color w:val="000000"/>
                <w:sz w:val="20"/>
              </w:rPr>
              <w:t>
</w:t>
            </w:r>
            <w:r>
              <w:rPr>
                <w:rFonts w:ascii="Times New Roman"/>
                <w:b w:val="false"/>
                <w:i w:val="false"/>
                <w:color w:val="000000"/>
                <w:sz w:val="20"/>
              </w:rPr>
              <w:t>
ашық-сұр</w:t>
            </w:r>
            <w:r>
              <w:br/>
            </w:r>
            <w:r>
              <w:rPr>
                <w:rFonts w:ascii="Times New Roman"/>
                <w:b w:val="false"/>
                <w:i w:val="false"/>
                <w:color w:val="000000"/>
                <w:sz w:val="20"/>
              </w:rPr>
              <w:t>
сұр</w:t>
            </w:r>
          </w:p>
          <w:bookmarkEnd w:id="942"/>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94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943"/>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944"/>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944"/>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11.Жас аналық: түбіті, қосымша бояуының бар-жоғы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94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945"/>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946"/>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946"/>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947"/>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947"/>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948"/>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948"/>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12.Жас аналық: түбіті, қосымша бояуы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94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949"/>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950"/>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ашық- қоңыр</w:t>
            </w:r>
          </w:p>
          <w:bookmarkEnd w:id="950"/>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95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951"/>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952"/>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952"/>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953"/>
          <w:p>
            <w:pPr>
              <w:spacing w:after="20"/>
              <w:ind w:left="20"/>
              <w:jc w:val="both"/>
            </w:pPr>
            <w:r>
              <w:rPr>
                <w:rFonts w:ascii="Times New Roman"/>
                <w:b w:val="false"/>
                <w:i w:val="false"/>
                <w:color w:val="000000"/>
                <w:sz w:val="20"/>
              </w:rPr>
              <w:t>
13.Аналық: қауырсыны, негізгі бояуы (*)</w:t>
            </w:r>
            <w:r>
              <w:br/>
            </w:r>
            <w:r>
              <w:rPr>
                <w:rFonts w:ascii="Times New Roman"/>
                <w:b w:val="false"/>
                <w:i w:val="false"/>
                <w:color w:val="000000"/>
                <w:sz w:val="20"/>
              </w:rPr>
              <w:t>
 </w:t>
            </w:r>
          </w:p>
          <w:bookmarkEnd w:id="953"/>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954"/>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954"/>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955"/>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ашық-Қоңыр</w:t>
            </w:r>
            <w:r>
              <w:br/>
            </w:r>
            <w:r>
              <w:rPr>
                <w:rFonts w:ascii="Times New Roman"/>
                <w:b w:val="false"/>
                <w:i w:val="false"/>
                <w:color w:val="000000"/>
                <w:sz w:val="20"/>
              </w:rPr>
              <w:t>
басқа</w:t>
            </w:r>
          </w:p>
          <w:bookmarkEnd w:id="955"/>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95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956"/>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957"/>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957"/>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14.Аналық: қауырсыны, қосымша бояуының бар-жоғы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958"/>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958"/>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959"/>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959"/>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96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9</w:t>
            </w:r>
            <w:r>
              <w:br/>
            </w:r>
            <w:r>
              <w:rPr>
                <w:rFonts w:ascii="Times New Roman"/>
                <w:b w:val="false"/>
                <w:i w:val="false"/>
                <w:color w:val="000000"/>
                <w:sz w:val="20"/>
              </w:rPr>
              <w:t>
 </w:t>
            </w:r>
          </w:p>
          <w:bookmarkEnd w:id="960"/>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961"/>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961"/>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15.Аналық: қауырсыны, қосымша бояуы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962"/>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962"/>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963"/>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ашық-Қоңыр</w:t>
            </w:r>
            <w:r>
              <w:br/>
            </w:r>
            <w:r>
              <w:rPr>
                <w:rFonts w:ascii="Times New Roman"/>
                <w:b w:val="false"/>
                <w:i w:val="false"/>
                <w:color w:val="000000"/>
                <w:sz w:val="20"/>
              </w:rPr>
              <w:t>
басқа</w:t>
            </w:r>
          </w:p>
          <w:bookmarkEnd w:id="963"/>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96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964"/>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965"/>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965"/>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966"/>
          <w:p>
            <w:pPr>
              <w:spacing w:after="20"/>
              <w:ind w:left="20"/>
              <w:jc w:val="both"/>
            </w:pPr>
            <w:r>
              <w:rPr>
                <w:rFonts w:ascii="Times New Roman"/>
                <w:b w:val="false"/>
                <w:i w:val="false"/>
                <w:color w:val="000000"/>
                <w:sz w:val="20"/>
              </w:rPr>
              <w:t>
16.Жас аналық: тірі салмағы (*) (+)</w:t>
            </w:r>
            <w:r>
              <w:br/>
            </w:r>
            <w:r>
              <w:rPr>
                <w:rFonts w:ascii="Times New Roman"/>
                <w:b w:val="false"/>
                <w:i w:val="false"/>
                <w:color w:val="000000"/>
                <w:sz w:val="20"/>
              </w:rPr>
              <w:t>
 </w:t>
            </w:r>
          </w:p>
          <w:bookmarkEnd w:id="966"/>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967"/>
          <w:p>
            <w:pPr>
              <w:spacing w:after="20"/>
              <w:ind w:left="20"/>
              <w:jc w:val="both"/>
            </w:pPr>
            <w:r>
              <w:rPr>
                <w:rFonts w:ascii="Times New Roman"/>
                <w:b w:val="false"/>
                <w:i w:val="false"/>
                <w:color w:val="000000"/>
                <w:sz w:val="20"/>
              </w:rPr>
              <w:t>
Ө</w:t>
            </w:r>
            <w:r>
              <w:br/>
            </w:r>
            <w:r>
              <w:rPr>
                <w:rFonts w:ascii="Times New Roman"/>
                <w:b w:val="false"/>
                <w:i w:val="false"/>
                <w:color w:val="000000"/>
                <w:sz w:val="20"/>
              </w:rPr>
              <w:t>
9 апта</w:t>
            </w:r>
          </w:p>
          <w:bookmarkEnd w:id="967"/>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968"/>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968"/>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96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969"/>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970"/>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970"/>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17.Жас аналық: кеуде орамы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971"/>
          <w:p>
            <w:pPr>
              <w:spacing w:after="20"/>
              <w:ind w:left="20"/>
              <w:jc w:val="both"/>
            </w:pPr>
            <w:r>
              <w:rPr>
                <w:rFonts w:ascii="Times New Roman"/>
                <w:b w:val="false"/>
                <w:i w:val="false"/>
                <w:color w:val="000000"/>
                <w:sz w:val="20"/>
              </w:rPr>
              <w:t>
Ө</w:t>
            </w:r>
            <w:r>
              <w:br/>
            </w:r>
            <w:r>
              <w:rPr>
                <w:rFonts w:ascii="Times New Roman"/>
                <w:b w:val="false"/>
                <w:i w:val="false"/>
                <w:color w:val="000000"/>
                <w:sz w:val="20"/>
              </w:rPr>
              <w:t>
9 апта</w:t>
            </w:r>
          </w:p>
          <w:bookmarkEnd w:id="971"/>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972"/>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972"/>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97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973"/>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974"/>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bookmarkEnd w:id="974"/>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975"/>
          <w:p>
            <w:pPr>
              <w:spacing w:after="20"/>
              <w:ind w:left="20"/>
              <w:jc w:val="both"/>
            </w:pPr>
            <w:r>
              <w:rPr>
                <w:rFonts w:ascii="Times New Roman"/>
                <w:b w:val="false"/>
                <w:i w:val="false"/>
                <w:color w:val="000000"/>
                <w:sz w:val="20"/>
              </w:rPr>
              <w:t>
18.Аналық: тірі салмағы</w:t>
            </w:r>
            <w:r>
              <w:br/>
            </w:r>
            <w:r>
              <w:rPr>
                <w:rFonts w:ascii="Times New Roman"/>
                <w:b w:val="false"/>
                <w:i w:val="false"/>
                <w:color w:val="000000"/>
                <w:sz w:val="20"/>
              </w:rPr>
              <w:t>
(*) (+)</w:t>
            </w:r>
          </w:p>
          <w:bookmarkEnd w:id="975"/>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976"/>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976"/>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977"/>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977"/>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97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978"/>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979"/>
          <w:p>
            <w:pPr>
              <w:spacing w:after="20"/>
              <w:ind w:left="20"/>
              <w:jc w:val="both"/>
            </w:pPr>
            <w:r>
              <w:rPr>
                <w:rFonts w:ascii="Times New Roman"/>
                <w:b w:val="false"/>
                <w:i w:val="false"/>
                <w:color w:val="000000"/>
                <w:sz w:val="20"/>
              </w:rPr>
              <w:t>
19</w:t>
            </w:r>
            <w:r>
              <w:br/>
            </w:r>
            <w:r>
              <w:rPr>
                <w:rFonts w:ascii="Times New Roman"/>
                <w:b w:val="false"/>
                <w:i w:val="false"/>
                <w:color w:val="000000"/>
                <w:sz w:val="20"/>
              </w:rPr>
              <w:t>
 </w:t>
            </w:r>
          </w:p>
          <w:bookmarkEnd w:id="979"/>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19.Қауырсыны: тығыздығы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980"/>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980"/>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981"/>
          <w:p>
            <w:pPr>
              <w:spacing w:after="20"/>
              <w:ind w:left="20"/>
              <w:jc w:val="both"/>
            </w:pPr>
            <w:r>
              <w:rPr>
                <w:rFonts w:ascii="Times New Roman"/>
                <w:b w:val="false"/>
                <w:i w:val="false"/>
                <w:color w:val="000000"/>
                <w:sz w:val="20"/>
              </w:rPr>
              <w:t>
бос</w:t>
            </w:r>
            <w:r>
              <w:br/>
            </w:r>
            <w:r>
              <w:rPr>
                <w:rFonts w:ascii="Times New Roman"/>
                <w:b w:val="false"/>
                <w:i w:val="false"/>
                <w:color w:val="000000"/>
                <w:sz w:val="20"/>
              </w:rPr>
              <w:t>
тығыз</w:t>
            </w:r>
          </w:p>
          <w:bookmarkEnd w:id="981"/>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982"/>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982"/>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983"/>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983"/>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20.Қауырсыны: түбіт құрылымы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984"/>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984"/>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985"/>
          <w:p>
            <w:pPr>
              <w:spacing w:after="20"/>
              <w:ind w:left="20"/>
              <w:jc w:val="both"/>
            </w:pPr>
            <w:r>
              <w:rPr>
                <w:rFonts w:ascii="Times New Roman"/>
                <w:b w:val="false"/>
                <w:i w:val="false"/>
                <w:color w:val="000000"/>
                <w:sz w:val="20"/>
              </w:rPr>
              <w:t>
тарамдалған</w:t>
            </w:r>
            <w:r>
              <w:br/>
            </w:r>
            <w:r>
              <w:rPr>
                <w:rFonts w:ascii="Times New Roman"/>
                <w:b w:val="false"/>
                <w:i w:val="false"/>
                <w:color w:val="000000"/>
                <w:sz w:val="20"/>
              </w:rPr>
              <w:t>
тарамдалмаған</w:t>
            </w:r>
          </w:p>
          <w:bookmarkEnd w:id="985"/>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986"/>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986"/>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987"/>
          <w:p>
            <w:pPr>
              <w:spacing w:after="20"/>
              <w:ind w:left="20"/>
              <w:jc w:val="both"/>
            </w:pPr>
            <w:r>
              <w:rPr>
                <w:rFonts w:ascii="Times New Roman"/>
                <w:b w:val="false"/>
                <w:i w:val="false"/>
                <w:color w:val="000000"/>
                <w:sz w:val="20"/>
              </w:rPr>
              <w:t>
21</w:t>
            </w:r>
            <w:r>
              <w:br/>
            </w:r>
            <w:r>
              <w:rPr>
                <w:rFonts w:ascii="Times New Roman"/>
                <w:b w:val="false"/>
                <w:i w:val="false"/>
                <w:color w:val="000000"/>
                <w:sz w:val="20"/>
              </w:rPr>
              <w:t>
 </w:t>
            </w:r>
          </w:p>
          <w:bookmarkEnd w:id="987"/>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988"/>
          <w:p>
            <w:pPr>
              <w:spacing w:after="20"/>
              <w:ind w:left="20"/>
              <w:jc w:val="both"/>
            </w:pPr>
            <w:r>
              <w:rPr>
                <w:rFonts w:ascii="Times New Roman"/>
                <w:b w:val="false"/>
                <w:i w:val="false"/>
                <w:color w:val="000000"/>
                <w:sz w:val="20"/>
              </w:rPr>
              <w:t>
21.Маңдайындағы томпақшасы (*)</w:t>
            </w:r>
            <w:r>
              <w:br/>
            </w:r>
            <w:r>
              <w:rPr>
                <w:rFonts w:ascii="Times New Roman"/>
                <w:b w:val="false"/>
                <w:i w:val="false"/>
                <w:color w:val="000000"/>
                <w:sz w:val="20"/>
              </w:rPr>
              <w:t>
 </w:t>
            </w:r>
          </w:p>
          <w:bookmarkEnd w:id="988"/>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98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989"/>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990"/>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990"/>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991"/>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991"/>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992"/>
          <w:p>
            <w:pPr>
              <w:spacing w:after="20"/>
              <w:ind w:left="20"/>
              <w:jc w:val="both"/>
            </w:pPr>
            <w:r>
              <w:rPr>
                <w:rFonts w:ascii="Times New Roman"/>
                <w:b w:val="false"/>
                <w:i w:val="false"/>
                <w:color w:val="000000"/>
                <w:sz w:val="20"/>
              </w:rPr>
              <w:t>
22</w:t>
            </w:r>
            <w:r>
              <w:br/>
            </w:r>
            <w:r>
              <w:rPr>
                <w:rFonts w:ascii="Times New Roman"/>
                <w:b w:val="false"/>
                <w:i w:val="false"/>
                <w:color w:val="000000"/>
                <w:sz w:val="20"/>
              </w:rPr>
              <w:t>
 </w:t>
            </w:r>
          </w:p>
          <w:bookmarkEnd w:id="992"/>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22.Сирағы: түсі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99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993"/>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994"/>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қызғылт-сары</w:t>
            </w:r>
            <w:r>
              <w:br/>
            </w:r>
            <w:r>
              <w:rPr>
                <w:rFonts w:ascii="Times New Roman"/>
                <w:b w:val="false"/>
                <w:i w:val="false"/>
                <w:color w:val="000000"/>
                <w:sz w:val="20"/>
              </w:rPr>
              <w:t>
қара</w:t>
            </w:r>
          </w:p>
          <w:bookmarkEnd w:id="994"/>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99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995"/>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996"/>
          <w:p>
            <w:pPr>
              <w:spacing w:after="20"/>
              <w:ind w:left="20"/>
              <w:jc w:val="both"/>
            </w:pPr>
            <w:r>
              <w:rPr>
                <w:rFonts w:ascii="Times New Roman"/>
                <w:b w:val="false"/>
                <w:i w:val="false"/>
                <w:color w:val="000000"/>
                <w:sz w:val="20"/>
              </w:rPr>
              <w:t>
23</w:t>
            </w:r>
            <w:r>
              <w:br/>
            </w:r>
            <w:r>
              <w:rPr>
                <w:rFonts w:ascii="Times New Roman"/>
                <w:b w:val="false"/>
                <w:i w:val="false"/>
                <w:color w:val="000000"/>
                <w:sz w:val="20"/>
              </w:rPr>
              <w:t>
 </w:t>
            </w:r>
          </w:p>
          <w:bookmarkEnd w:id="996"/>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997"/>
          <w:p>
            <w:pPr>
              <w:spacing w:after="20"/>
              <w:ind w:left="20"/>
              <w:jc w:val="both"/>
            </w:pPr>
            <w:r>
              <w:rPr>
                <w:rFonts w:ascii="Times New Roman"/>
                <w:b w:val="false"/>
                <w:i w:val="false"/>
                <w:color w:val="000000"/>
                <w:sz w:val="20"/>
              </w:rPr>
              <w:t>
23.Тұмсығы: бояуы (*)</w:t>
            </w:r>
            <w:r>
              <w:br/>
            </w:r>
            <w:r>
              <w:rPr>
                <w:rFonts w:ascii="Times New Roman"/>
                <w:b w:val="false"/>
                <w:i w:val="false"/>
                <w:color w:val="000000"/>
                <w:sz w:val="20"/>
              </w:rPr>
              <w:t>
 </w:t>
            </w:r>
          </w:p>
          <w:bookmarkEnd w:id="997"/>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998"/>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998"/>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999"/>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қызғылт-сары</w:t>
            </w:r>
            <w:r>
              <w:br/>
            </w:r>
            <w:r>
              <w:rPr>
                <w:rFonts w:ascii="Times New Roman"/>
                <w:b w:val="false"/>
                <w:i w:val="false"/>
                <w:color w:val="000000"/>
                <w:sz w:val="20"/>
              </w:rPr>
              <w:t>
қара</w:t>
            </w:r>
          </w:p>
          <w:bookmarkEnd w:id="999"/>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00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000"/>
        </w:tc>
      </w:tr>
      <w:tr>
        <w:trPr>
          <w:trHeight w:val="30" w:hRule="atLeast"/>
        </w:trPr>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001"/>
          <w:p>
            <w:pPr>
              <w:spacing w:after="20"/>
              <w:ind w:left="20"/>
              <w:jc w:val="both"/>
            </w:pPr>
            <w:r>
              <w:rPr>
                <w:rFonts w:ascii="Times New Roman"/>
                <w:b w:val="false"/>
                <w:i w:val="false"/>
                <w:color w:val="000000"/>
                <w:sz w:val="20"/>
              </w:rPr>
              <w:t>
24</w:t>
            </w:r>
            <w:r>
              <w:br/>
            </w:r>
            <w:r>
              <w:rPr>
                <w:rFonts w:ascii="Times New Roman"/>
                <w:b w:val="false"/>
                <w:i w:val="false"/>
                <w:color w:val="000000"/>
                <w:sz w:val="20"/>
              </w:rPr>
              <w:t>
 </w:t>
            </w:r>
          </w:p>
          <w:bookmarkEnd w:id="1001"/>
        </w:tc>
        <w:tc>
          <w:tcPr>
            <w:tcW w:w="5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24.Жұмыртқа: салмағы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002"/>
          <w:p>
            <w:pPr>
              <w:spacing w:after="20"/>
              <w:ind w:left="20"/>
              <w:jc w:val="both"/>
            </w:pPr>
            <w:r>
              <w:rPr>
                <w:rFonts w:ascii="Times New Roman"/>
                <w:b w:val="false"/>
                <w:i w:val="false"/>
                <w:color w:val="000000"/>
                <w:sz w:val="20"/>
              </w:rPr>
              <w:t>
Ө</w:t>
            </w:r>
            <w:r>
              <w:br/>
            </w:r>
            <w:r>
              <w:rPr>
                <w:rFonts w:ascii="Times New Roman"/>
                <w:b w:val="false"/>
                <w:i w:val="false"/>
                <w:color w:val="000000"/>
                <w:sz w:val="20"/>
              </w:rPr>
              <w:t>
40 апта</w:t>
            </w:r>
          </w:p>
          <w:bookmarkEnd w:id="1002"/>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003"/>
          <w:p>
            <w:pPr>
              <w:spacing w:after="20"/>
              <w:ind w:left="20"/>
              <w:jc w:val="both"/>
            </w:pPr>
            <w:r>
              <w:rPr>
                <w:rFonts w:ascii="Times New Roman"/>
                <w:b w:val="false"/>
                <w:i w:val="false"/>
                <w:color w:val="000000"/>
                <w:sz w:val="20"/>
              </w:rPr>
              <w:t>
өте майда</w:t>
            </w:r>
            <w:r>
              <w:br/>
            </w:r>
            <w:r>
              <w:rPr>
                <w:rFonts w:ascii="Times New Roman"/>
                <w:b w:val="false"/>
                <w:i w:val="false"/>
                <w:color w:val="000000"/>
                <w:sz w:val="20"/>
              </w:rPr>
              <w:t>
</w:t>
            </w:r>
            <w:r>
              <w:rPr>
                <w:rFonts w:ascii="Times New Roman"/>
                <w:b w:val="false"/>
                <w:i w:val="false"/>
                <w:color w:val="000000"/>
                <w:sz w:val="20"/>
              </w:rPr>
              <w:t>
майда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ірі</w:t>
            </w:r>
            <w:r>
              <w:br/>
            </w:r>
            <w:r>
              <w:rPr>
                <w:rFonts w:ascii="Times New Roman"/>
                <w:b w:val="false"/>
                <w:i w:val="false"/>
                <w:color w:val="000000"/>
                <w:sz w:val="20"/>
              </w:rPr>
              <w:t>
өте ірі</w:t>
            </w:r>
          </w:p>
          <w:bookmarkEnd w:id="1003"/>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00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004"/>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75" w:id="1005"/>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p>
    <w:bookmarkEnd w:id="10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78" w:id="1006"/>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xml:space="preserve">
14-қосымша </w:t>
            </w:r>
          </w:p>
          <w:bookmarkEnd w:id="1006"/>
        </w:tc>
      </w:tr>
    </w:tbl>
    <w:bookmarkStart w:name="z1979" w:id="1007"/>
    <w:p>
      <w:pPr>
        <w:spacing w:after="0"/>
        <w:ind w:left="0"/>
        <w:jc w:val="left"/>
      </w:pPr>
      <w:r>
        <w:rPr>
          <w:rFonts w:ascii="Times New Roman"/>
          <w:b/>
          <w:i w:val="false"/>
          <w:color w:val="000000"/>
        </w:rPr>
        <w:t xml:space="preserve"> 
Қаз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10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7"/>
        <w:gridCol w:w="3502"/>
        <w:gridCol w:w="634"/>
        <w:gridCol w:w="2223"/>
        <w:gridCol w:w="1130"/>
        <w:gridCol w:w="13"/>
        <w:gridCol w:w="3341"/>
        <w:gridCol w:w="640"/>
      </w:tblGrid>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008"/>
          <w:p>
            <w:pPr>
              <w:spacing w:after="20"/>
              <w:ind w:left="20"/>
              <w:jc w:val="both"/>
            </w:pPr>
            <w:r>
              <w:rPr>
                <w:rFonts w:ascii="Times New Roman"/>
                <w:b w:val="false"/>
                <w:i w:val="false"/>
                <w:color w:val="000000"/>
                <w:sz w:val="20"/>
              </w:rPr>
              <w:t>
№</w:t>
            </w:r>
          </w:p>
          <w:bookmarkEnd w:id="1008"/>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009"/>
          <w:p>
            <w:pPr>
              <w:spacing w:after="20"/>
              <w:ind w:left="20"/>
              <w:jc w:val="both"/>
            </w:pPr>
            <w:r>
              <w:rPr>
                <w:rFonts w:ascii="Times New Roman"/>
                <w:b w:val="false"/>
                <w:i w:val="false"/>
                <w:color w:val="000000"/>
                <w:sz w:val="20"/>
              </w:rPr>
              <w:t>
1.</w:t>
            </w:r>
          </w:p>
          <w:bookmarkEnd w:id="1009"/>
        </w:tc>
        <w:tc>
          <w:tcPr>
            <w:tcW w:w="3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7,16. Жас аталық, жас аналық: тірі салмағы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9апталығында 10 г. дейінгі дәлдікпен жеке-жеке өлшеу арқылы анықталады.</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3201-3600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2801-3200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3601-4000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3201-3600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4001-4400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3601-4000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010"/>
          <w:p>
            <w:pPr>
              <w:spacing w:after="20"/>
              <w:ind w:left="20"/>
              <w:jc w:val="both"/>
            </w:pPr>
            <w:r>
              <w:rPr>
                <w:rFonts w:ascii="Times New Roman"/>
                <w:b w:val="false"/>
                <w:i w:val="false"/>
                <w:color w:val="000000"/>
                <w:sz w:val="20"/>
              </w:rPr>
              <w:t>
2.</w:t>
            </w:r>
          </w:p>
          <w:bookmarkEnd w:id="1010"/>
        </w:tc>
        <w:tc>
          <w:tcPr>
            <w:tcW w:w="3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17. Жас аталық, жас аналық: кеуде орамы</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Өлшеуіш таспамен қанатының түбінен 0,1 см дәлдікке дейін өлшенеді. </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мекиен</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011"/>
          <w:p>
            <w:pPr>
              <w:spacing w:after="20"/>
              <w:ind w:left="20"/>
              <w:jc w:val="both"/>
            </w:pPr>
            <w:r>
              <w:rPr>
                <w:rFonts w:ascii="Times New Roman"/>
                <w:b w:val="false"/>
                <w:i w:val="false"/>
                <w:color w:val="000000"/>
                <w:sz w:val="20"/>
              </w:rPr>
              <w:t>
3.</w:t>
            </w:r>
          </w:p>
          <w:bookmarkEnd w:id="1011"/>
        </w:tc>
        <w:tc>
          <w:tcPr>
            <w:tcW w:w="3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9,18. Аталық, аналық: тірі салмағы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апталығында жеке-жеке өлшеу арқылы 0,1 см дәлдікке дейін өлшенеді.</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мекиен</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3001-4000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5001-6000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4001-5000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6001-7000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5001-6000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012"/>
          <w:p>
            <w:pPr>
              <w:spacing w:after="20"/>
              <w:ind w:left="20"/>
              <w:jc w:val="both"/>
            </w:pPr>
            <w:r>
              <w:rPr>
                <w:rFonts w:ascii="Times New Roman"/>
                <w:b w:val="false"/>
                <w:i w:val="false"/>
                <w:color w:val="000000"/>
                <w:sz w:val="20"/>
              </w:rPr>
              <w:t>
4.</w:t>
            </w:r>
          </w:p>
          <w:bookmarkEnd w:id="1012"/>
        </w:tc>
        <w:tc>
          <w:tcPr>
            <w:tcW w:w="3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Жұмыртқа: салмағы</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апталық аналықтан 3 күнде жиналған 50 жұмыртқа өлшенеді.</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146-155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156-165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166-175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07" w:id="1013"/>
          <w:p>
            <w:pPr>
              <w:spacing w:after="20"/>
              <w:ind w:left="20"/>
              <w:jc w:val="both"/>
            </w:pPr>
            <w:r>
              <w:rPr>
                <w:rFonts w:ascii="Times New Roman"/>
                <w:b w:val="false"/>
                <w:i w:val="false"/>
                <w:color w:val="000000"/>
                <w:sz w:val="20"/>
              </w:rPr>
              <w:t>
15-қосымша</w:t>
            </w:r>
          </w:p>
          <w:bookmarkEnd w:id="1013"/>
        </w:tc>
      </w:tr>
    </w:tbl>
    <w:bookmarkStart w:name="z2008" w:id="1014"/>
    <w:p>
      <w:pPr>
        <w:spacing w:after="0"/>
        <w:ind w:left="0"/>
        <w:jc w:val="left"/>
      </w:pPr>
      <w:r>
        <w:rPr>
          <w:rFonts w:ascii="Times New Roman"/>
          <w:b/>
          <w:i w:val="false"/>
          <w:color w:val="000000"/>
        </w:rPr>
        <w:t xml:space="preserve"> 
Үйректердің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1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3"/>
        <w:gridCol w:w="5422"/>
        <w:gridCol w:w="3102"/>
        <w:gridCol w:w="991"/>
        <w:gridCol w:w="992"/>
      </w:tblGrid>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015"/>
          <w:p>
            <w:pPr>
              <w:spacing w:after="20"/>
              <w:ind w:left="20"/>
              <w:jc w:val="both"/>
            </w:pPr>
            <w:r>
              <w:rPr>
                <w:rFonts w:ascii="Times New Roman"/>
                <w:b w:val="false"/>
                <w:i w:val="false"/>
                <w:color w:val="000000"/>
                <w:sz w:val="20"/>
              </w:rPr>
              <w:t>
№ р/с</w:t>
            </w:r>
          </w:p>
          <w:bookmarkEnd w:id="1015"/>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 бағалау жасы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01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1016"/>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1.Үйректер: бағыты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017"/>
          <w:p>
            <w:pPr>
              <w:spacing w:after="20"/>
              <w:ind w:left="20"/>
              <w:jc w:val="both"/>
            </w:pPr>
            <w:r>
              <w:rPr>
                <w:rFonts w:ascii="Times New Roman"/>
                <w:b w:val="false"/>
                <w:i w:val="false"/>
                <w:color w:val="000000"/>
                <w:sz w:val="20"/>
              </w:rPr>
              <w:t>
Көзбен жобалау (бұдан әрі –КЖ),</w:t>
            </w:r>
            <w:r>
              <w:br/>
            </w:r>
            <w:r>
              <w:rPr>
                <w:rFonts w:ascii="Times New Roman"/>
                <w:b w:val="false"/>
                <w:i w:val="false"/>
                <w:color w:val="000000"/>
                <w:sz w:val="20"/>
              </w:rPr>
              <w:t>
52 апта</w:t>
            </w:r>
          </w:p>
          <w:bookmarkEnd w:id="1017"/>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018"/>
          <w:p>
            <w:pPr>
              <w:spacing w:after="20"/>
              <w:ind w:left="20"/>
              <w:jc w:val="both"/>
            </w:pPr>
            <w:r>
              <w:rPr>
                <w:rFonts w:ascii="Times New Roman"/>
                <w:b w:val="false"/>
                <w:i w:val="false"/>
                <w:color w:val="000000"/>
                <w:sz w:val="20"/>
              </w:rPr>
              <w:t>
ет</w:t>
            </w:r>
            <w:r>
              <w:br/>
            </w:r>
            <w:r>
              <w:rPr>
                <w:rFonts w:ascii="Times New Roman"/>
                <w:b w:val="false"/>
                <w:i w:val="false"/>
                <w:color w:val="000000"/>
                <w:sz w:val="20"/>
              </w:rPr>
              <w:t>
</w:t>
            </w:r>
            <w:r>
              <w:rPr>
                <w:rFonts w:ascii="Times New Roman"/>
                <w:b w:val="false"/>
                <w:i w:val="false"/>
                <w:color w:val="000000"/>
                <w:sz w:val="20"/>
              </w:rPr>
              <w:t>
жұмыртқа</w:t>
            </w:r>
            <w:r>
              <w:br/>
            </w:r>
            <w:r>
              <w:rPr>
                <w:rFonts w:ascii="Times New Roman"/>
                <w:b w:val="false"/>
                <w:i w:val="false"/>
                <w:color w:val="000000"/>
                <w:sz w:val="20"/>
              </w:rPr>
              <w:t>
әсемдік</w:t>
            </w:r>
          </w:p>
          <w:bookmarkEnd w:id="1018"/>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01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019"/>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020"/>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1020"/>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2.Аталық: түбіті, негізгі бояуы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02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021"/>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022"/>
          <w:p>
            <w:pPr>
              <w:spacing w:after="20"/>
              <w:ind w:left="20"/>
              <w:jc w:val="both"/>
            </w:pPr>
            <w:r>
              <w:rPr>
                <w:rFonts w:ascii="Times New Roman"/>
                <w:b w:val="false"/>
                <w:i w:val="false"/>
                <w:color w:val="000000"/>
                <w:sz w:val="20"/>
              </w:rPr>
              <w:t>
ашық-сары</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қара</w:t>
            </w:r>
          </w:p>
          <w:bookmarkEnd w:id="1022"/>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02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023"/>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02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1024"/>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3.Аталық: түбіті, қосымша бояуының бар-жоғы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02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025"/>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026"/>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026"/>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027"/>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027"/>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028"/>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1028"/>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4.Аталық: түбіті, қосымша бояуы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02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029"/>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030"/>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қара</w:t>
            </w:r>
          </w:p>
          <w:bookmarkEnd w:id="1030"/>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03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031"/>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032"/>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032"/>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5.Аталық: қауырсыны, негізгі бояуы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03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033"/>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034"/>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сұр-Қоңыр</w:t>
            </w:r>
            <w:r>
              <w:br/>
            </w:r>
            <w:r>
              <w:rPr>
                <w:rFonts w:ascii="Times New Roman"/>
                <w:b w:val="false"/>
                <w:i w:val="false"/>
                <w:color w:val="000000"/>
                <w:sz w:val="20"/>
              </w:rPr>
              <w:t>
</w:t>
            </w:r>
            <w:r>
              <w:rPr>
                <w:rFonts w:ascii="Times New Roman"/>
                <w:b w:val="false"/>
                <w:i w:val="false"/>
                <w:color w:val="000000"/>
                <w:sz w:val="20"/>
              </w:rPr>
              <w:t>
сары-қоңыр</w:t>
            </w:r>
            <w:r>
              <w:br/>
            </w:r>
            <w:r>
              <w:rPr>
                <w:rFonts w:ascii="Times New Roman"/>
                <w:b w:val="false"/>
                <w:i w:val="false"/>
                <w:color w:val="000000"/>
                <w:sz w:val="20"/>
              </w:rPr>
              <w:t>
қара</w:t>
            </w:r>
          </w:p>
          <w:bookmarkEnd w:id="1034"/>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03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1035"/>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036"/>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1036"/>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6.Аталық: қауырсыны, қосымша бояуының бар-жоғы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03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037"/>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038"/>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038"/>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03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9</w:t>
            </w:r>
            <w:r>
              <w:br/>
            </w:r>
            <w:r>
              <w:rPr>
                <w:rFonts w:ascii="Times New Roman"/>
                <w:b w:val="false"/>
                <w:i w:val="false"/>
                <w:color w:val="000000"/>
                <w:sz w:val="20"/>
              </w:rPr>
              <w:t>
 </w:t>
            </w:r>
          </w:p>
          <w:bookmarkEnd w:id="1039"/>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040"/>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1040"/>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7.Аталық: қауырсыны, қосымша бояуы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04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041"/>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042"/>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қара</w:t>
            </w:r>
          </w:p>
          <w:bookmarkEnd w:id="1042"/>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04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043"/>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044"/>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1044"/>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8.Аталық: тірі салмағы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045"/>
          <w:p>
            <w:pPr>
              <w:spacing w:after="20"/>
              <w:ind w:left="20"/>
              <w:jc w:val="both"/>
            </w:pPr>
            <w:r>
              <w:rPr>
                <w:rFonts w:ascii="Times New Roman"/>
                <w:b w:val="false"/>
                <w:i w:val="false"/>
                <w:color w:val="000000"/>
                <w:sz w:val="20"/>
              </w:rPr>
              <w:t>
Өлшеу (бдан әрі –Ө),</w:t>
            </w:r>
            <w:r>
              <w:br/>
            </w:r>
            <w:r>
              <w:rPr>
                <w:rFonts w:ascii="Times New Roman"/>
                <w:b w:val="false"/>
                <w:i w:val="false"/>
                <w:color w:val="000000"/>
                <w:sz w:val="20"/>
              </w:rPr>
              <w:t>
7 апта</w:t>
            </w:r>
          </w:p>
          <w:bookmarkEnd w:id="1045"/>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046"/>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046"/>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04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047"/>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048"/>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1048"/>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9.Аталық: кеуде орамы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049"/>
          <w:p>
            <w:pPr>
              <w:spacing w:after="20"/>
              <w:ind w:left="20"/>
              <w:jc w:val="both"/>
            </w:pPr>
            <w:r>
              <w:rPr>
                <w:rFonts w:ascii="Times New Roman"/>
                <w:b w:val="false"/>
                <w:i w:val="false"/>
                <w:color w:val="000000"/>
                <w:sz w:val="20"/>
              </w:rPr>
              <w:t>
Ө,</w:t>
            </w:r>
            <w:r>
              <w:br/>
            </w:r>
            <w:r>
              <w:rPr>
                <w:rFonts w:ascii="Times New Roman"/>
                <w:b w:val="false"/>
                <w:i w:val="false"/>
                <w:color w:val="000000"/>
                <w:sz w:val="20"/>
              </w:rPr>
              <w:t>
7 апта</w:t>
            </w:r>
          </w:p>
          <w:bookmarkEnd w:id="1049"/>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050"/>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1050"/>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05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1051"/>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052"/>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1052"/>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053"/>
          <w:p>
            <w:pPr>
              <w:spacing w:after="20"/>
              <w:ind w:left="20"/>
              <w:jc w:val="both"/>
            </w:pPr>
            <w:r>
              <w:rPr>
                <w:rFonts w:ascii="Times New Roman"/>
                <w:b w:val="false"/>
                <w:i w:val="false"/>
                <w:color w:val="000000"/>
                <w:sz w:val="20"/>
              </w:rPr>
              <w:t>
10.Аталық: тірі салмағы</w:t>
            </w:r>
            <w:r>
              <w:br/>
            </w:r>
            <w:r>
              <w:rPr>
                <w:rFonts w:ascii="Times New Roman"/>
                <w:b w:val="false"/>
                <w:i w:val="false"/>
                <w:color w:val="000000"/>
                <w:sz w:val="20"/>
              </w:rPr>
              <w:t>
(*) (+)</w:t>
            </w:r>
          </w:p>
          <w:bookmarkEnd w:id="1053"/>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054"/>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1054"/>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055"/>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055"/>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05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056"/>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057"/>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1057"/>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11.Аталық: сирағының ұзындығы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058"/>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1058"/>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059"/>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059"/>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06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060"/>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061"/>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1061"/>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12.Аталық: килінің ұзындығы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062"/>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1062"/>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063"/>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063"/>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06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064"/>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065"/>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1065"/>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066"/>
          <w:p>
            <w:pPr>
              <w:spacing w:after="20"/>
              <w:ind w:left="20"/>
              <w:jc w:val="both"/>
            </w:pPr>
            <w:r>
              <w:rPr>
                <w:rFonts w:ascii="Times New Roman"/>
                <w:b w:val="false"/>
                <w:i w:val="false"/>
                <w:color w:val="000000"/>
                <w:sz w:val="20"/>
              </w:rPr>
              <w:t>
13.Жас аналық: түбіт, негізгі бояуы (*)</w:t>
            </w:r>
            <w:r>
              <w:br/>
            </w:r>
            <w:r>
              <w:rPr>
                <w:rFonts w:ascii="Times New Roman"/>
                <w:b w:val="false"/>
                <w:i w:val="false"/>
                <w:color w:val="000000"/>
                <w:sz w:val="20"/>
              </w:rPr>
              <w:t>
 </w:t>
            </w:r>
          </w:p>
          <w:bookmarkEnd w:id="1066"/>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06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067"/>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068"/>
          <w:p>
            <w:pPr>
              <w:spacing w:after="20"/>
              <w:ind w:left="20"/>
              <w:jc w:val="both"/>
            </w:pPr>
            <w:r>
              <w:rPr>
                <w:rFonts w:ascii="Times New Roman"/>
                <w:b w:val="false"/>
                <w:i w:val="false"/>
                <w:color w:val="000000"/>
                <w:sz w:val="20"/>
              </w:rPr>
              <w:t>
ашық-сары</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қара</w:t>
            </w:r>
          </w:p>
          <w:bookmarkEnd w:id="1068"/>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06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069"/>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070"/>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1070"/>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14.Жас аналық: түбіті, қосымша бояуының бар-жоғы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107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071"/>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072"/>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072"/>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073"/>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073"/>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074"/>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1074"/>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15.Жас аналық: түбіті, қосымша бояуының бар-жоғы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107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075"/>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076"/>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076"/>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077"/>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077"/>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078"/>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1078"/>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079"/>
          <w:p>
            <w:pPr>
              <w:spacing w:after="20"/>
              <w:ind w:left="20"/>
              <w:jc w:val="both"/>
            </w:pPr>
            <w:r>
              <w:rPr>
                <w:rFonts w:ascii="Times New Roman"/>
                <w:b w:val="false"/>
                <w:i w:val="false"/>
                <w:color w:val="000000"/>
                <w:sz w:val="20"/>
              </w:rPr>
              <w:t>
16.Аналық: қауырсыны, негізгі бояуы (*)</w:t>
            </w:r>
            <w:r>
              <w:br/>
            </w:r>
            <w:r>
              <w:rPr>
                <w:rFonts w:ascii="Times New Roman"/>
                <w:b w:val="false"/>
                <w:i w:val="false"/>
                <w:color w:val="000000"/>
                <w:sz w:val="20"/>
              </w:rPr>
              <w:t>
 </w:t>
            </w:r>
          </w:p>
          <w:bookmarkEnd w:id="1079"/>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080"/>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080"/>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081"/>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сұр-қоңыр</w:t>
            </w:r>
            <w:r>
              <w:br/>
            </w:r>
            <w:r>
              <w:rPr>
                <w:rFonts w:ascii="Times New Roman"/>
                <w:b w:val="false"/>
                <w:i w:val="false"/>
                <w:color w:val="000000"/>
                <w:sz w:val="20"/>
              </w:rPr>
              <w:t>
</w:t>
            </w:r>
            <w:r>
              <w:rPr>
                <w:rFonts w:ascii="Times New Roman"/>
                <w:b w:val="false"/>
                <w:i w:val="false"/>
                <w:color w:val="000000"/>
                <w:sz w:val="20"/>
              </w:rPr>
              <w:t>
сары-қоңыр</w:t>
            </w:r>
            <w:r>
              <w:br/>
            </w:r>
            <w:r>
              <w:rPr>
                <w:rFonts w:ascii="Times New Roman"/>
                <w:b w:val="false"/>
                <w:i w:val="false"/>
                <w:color w:val="000000"/>
                <w:sz w:val="20"/>
              </w:rPr>
              <w:t>
қара</w:t>
            </w:r>
          </w:p>
          <w:bookmarkEnd w:id="1081"/>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08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1082"/>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083"/>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1083"/>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17.Аналық: қауырсыны, қосымша бояуының бар-жоғы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084"/>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084"/>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085"/>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085"/>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08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9</w:t>
            </w:r>
            <w:r>
              <w:br/>
            </w:r>
            <w:r>
              <w:rPr>
                <w:rFonts w:ascii="Times New Roman"/>
                <w:b w:val="false"/>
                <w:i w:val="false"/>
                <w:color w:val="000000"/>
                <w:sz w:val="20"/>
              </w:rPr>
              <w:t>
 </w:t>
            </w:r>
          </w:p>
          <w:bookmarkEnd w:id="1086"/>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087"/>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bookmarkEnd w:id="1087"/>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088"/>
          <w:p>
            <w:pPr>
              <w:spacing w:after="20"/>
              <w:ind w:left="20"/>
              <w:jc w:val="both"/>
            </w:pPr>
            <w:r>
              <w:rPr>
                <w:rFonts w:ascii="Times New Roman"/>
                <w:b w:val="false"/>
                <w:i w:val="false"/>
                <w:color w:val="000000"/>
                <w:sz w:val="20"/>
              </w:rPr>
              <w:t>
18.Аналық: қауырсыны, қосымша бояуы (*)</w:t>
            </w:r>
            <w:r>
              <w:br/>
            </w:r>
            <w:r>
              <w:rPr>
                <w:rFonts w:ascii="Times New Roman"/>
                <w:b w:val="false"/>
                <w:i w:val="false"/>
                <w:color w:val="000000"/>
                <w:sz w:val="20"/>
              </w:rPr>
              <w:t>
 </w:t>
            </w:r>
          </w:p>
          <w:bookmarkEnd w:id="1088"/>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08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089"/>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090"/>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қара</w:t>
            </w:r>
          </w:p>
          <w:bookmarkEnd w:id="1090"/>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09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091"/>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1092"/>
          <w:p>
            <w:pPr>
              <w:spacing w:after="20"/>
              <w:ind w:left="20"/>
              <w:jc w:val="both"/>
            </w:pPr>
            <w:r>
              <w:rPr>
                <w:rFonts w:ascii="Times New Roman"/>
                <w:b w:val="false"/>
                <w:i w:val="false"/>
                <w:color w:val="000000"/>
                <w:sz w:val="20"/>
              </w:rPr>
              <w:t>
19</w:t>
            </w:r>
            <w:r>
              <w:br/>
            </w:r>
            <w:r>
              <w:rPr>
                <w:rFonts w:ascii="Times New Roman"/>
                <w:b w:val="false"/>
                <w:i w:val="false"/>
                <w:color w:val="000000"/>
                <w:sz w:val="20"/>
              </w:rPr>
              <w:t>
(+)</w:t>
            </w:r>
          </w:p>
          <w:bookmarkEnd w:id="1092"/>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093"/>
          <w:p>
            <w:pPr>
              <w:spacing w:after="20"/>
              <w:ind w:left="20"/>
              <w:jc w:val="both"/>
            </w:pPr>
            <w:r>
              <w:rPr>
                <w:rFonts w:ascii="Times New Roman"/>
                <w:b w:val="false"/>
                <w:i w:val="false"/>
                <w:color w:val="000000"/>
                <w:sz w:val="20"/>
              </w:rPr>
              <w:t>
19.Жас аналық: тірі салмағы (*)</w:t>
            </w:r>
            <w:r>
              <w:br/>
            </w:r>
            <w:r>
              <w:rPr>
                <w:rFonts w:ascii="Times New Roman"/>
                <w:b w:val="false"/>
                <w:i w:val="false"/>
                <w:color w:val="000000"/>
                <w:sz w:val="20"/>
              </w:rPr>
              <w:t>
 </w:t>
            </w:r>
          </w:p>
          <w:bookmarkEnd w:id="1093"/>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094"/>
          <w:p>
            <w:pPr>
              <w:spacing w:after="20"/>
              <w:ind w:left="20"/>
              <w:jc w:val="both"/>
            </w:pPr>
            <w:r>
              <w:rPr>
                <w:rFonts w:ascii="Times New Roman"/>
                <w:b w:val="false"/>
                <w:i w:val="false"/>
                <w:color w:val="000000"/>
                <w:sz w:val="20"/>
              </w:rPr>
              <w:t>
Ө,</w:t>
            </w:r>
            <w:r>
              <w:br/>
            </w:r>
            <w:r>
              <w:rPr>
                <w:rFonts w:ascii="Times New Roman"/>
                <w:b w:val="false"/>
                <w:i w:val="false"/>
                <w:color w:val="000000"/>
                <w:sz w:val="20"/>
              </w:rPr>
              <w:t>
7 апта</w:t>
            </w:r>
          </w:p>
          <w:bookmarkEnd w:id="1094"/>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1095"/>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095"/>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09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096"/>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097"/>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1097"/>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20.Аналық: кеуде орамы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098"/>
          <w:p>
            <w:pPr>
              <w:spacing w:after="20"/>
              <w:ind w:left="20"/>
              <w:jc w:val="both"/>
            </w:pPr>
            <w:r>
              <w:rPr>
                <w:rFonts w:ascii="Times New Roman"/>
                <w:b w:val="false"/>
                <w:i w:val="false"/>
                <w:color w:val="000000"/>
                <w:sz w:val="20"/>
              </w:rPr>
              <w:t>
Ө,</w:t>
            </w:r>
            <w:r>
              <w:br/>
            </w:r>
            <w:r>
              <w:rPr>
                <w:rFonts w:ascii="Times New Roman"/>
                <w:b w:val="false"/>
                <w:i w:val="false"/>
                <w:color w:val="000000"/>
                <w:sz w:val="20"/>
              </w:rPr>
              <w:t>
7 апта</w:t>
            </w:r>
          </w:p>
          <w:bookmarkEnd w:id="1098"/>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099"/>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1099"/>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10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5</w:t>
            </w:r>
          </w:p>
          <w:bookmarkEnd w:id="1100"/>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1101"/>
          <w:p>
            <w:pPr>
              <w:spacing w:after="20"/>
              <w:ind w:left="20"/>
              <w:jc w:val="both"/>
            </w:pPr>
            <w:r>
              <w:rPr>
                <w:rFonts w:ascii="Times New Roman"/>
                <w:b w:val="false"/>
                <w:i w:val="false"/>
                <w:color w:val="000000"/>
                <w:sz w:val="20"/>
              </w:rPr>
              <w:t>
21</w:t>
            </w:r>
            <w:r>
              <w:br/>
            </w:r>
            <w:r>
              <w:rPr>
                <w:rFonts w:ascii="Times New Roman"/>
                <w:b w:val="false"/>
                <w:i w:val="false"/>
                <w:color w:val="000000"/>
                <w:sz w:val="20"/>
              </w:rPr>
              <w:t>
 </w:t>
            </w:r>
          </w:p>
          <w:bookmarkEnd w:id="1101"/>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102"/>
          <w:p>
            <w:pPr>
              <w:spacing w:after="20"/>
              <w:ind w:left="20"/>
              <w:jc w:val="both"/>
            </w:pPr>
            <w:r>
              <w:rPr>
                <w:rFonts w:ascii="Times New Roman"/>
                <w:b w:val="false"/>
                <w:i w:val="false"/>
                <w:color w:val="000000"/>
                <w:sz w:val="20"/>
              </w:rPr>
              <w:t>
21.Аналық: тірі салмағы</w:t>
            </w:r>
            <w:r>
              <w:br/>
            </w:r>
            <w:r>
              <w:rPr>
                <w:rFonts w:ascii="Times New Roman"/>
                <w:b w:val="false"/>
                <w:i w:val="false"/>
                <w:color w:val="000000"/>
                <w:sz w:val="20"/>
              </w:rPr>
              <w:t>
(*) (+)</w:t>
            </w:r>
          </w:p>
          <w:bookmarkEnd w:id="1102"/>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103"/>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1103"/>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1104"/>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104"/>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110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105"/>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1106"/>
          <w:p>
            <w:pPr>
              <w:spacing w:after="20"/>
              <w:ind w:left="20"/>
              <w:jc w:val="both"/>
            </w:pPr>
            <w:r>
              <w:rPr>
                <w:rFonts w:ascii="Times New Roman"/>
                <w:b w:val="false"/>
                <w:i w:val="false"/>
                <w:color w:val="000000"/>
                <w:sz w:val="20"/>
              </w:rPr>
              <w:t>
22</w:t>
            </w:r>
            <w:r>
              <w:br/>
            </w:r>
            <w:r>
              <w:rPr>
                <w:rFonts w:ascii="Times New Roman"/>
                <w:b w:val="false"/>
                <w:i w:val="false"/>
                <w:color w:val="000000"/>
                <w:sz w:val="20"/>
              </w:rPr>
              <w:t>
 </w:t>
            </w:r>
          </w:p>
          <w:bookmarkEnd w:id="1106"/>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22.Аналық: сирағының ұзындығы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107"/>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1107"/>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108"/>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108"/>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110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109"/>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110"/>
          <w:p>
            <w:pPr>
              <w:spacing w:after="20"/>
              <w:ind w:left="20"/>
              <w:jc w:val="both"/>
            </w:pPr>
            <w:r>
              <w:rPr>
                <w:rFonts w:ascii="Times New Roman"/>
                <w:b w:val="false"/>
                <w:i w:val="false"/>
                <w:color w:val="000000"/>
                <w:sz w:val="20"/>
              </w:rPr>
              <w:t>
23</w:t>
            </w:r>
            <w:r>
              <w:br/>
            </w:r>
            <w:r>
              <w:rPr>
                <w:rFonts w:ascii="Times New Roman"/>
                <w:b w:val="false"/>
                <w:i w:val="false"/>
                <w:color w:val="000000"/>
                <w:sz w:val="20"/>
              </w:rPr>
              <w:t>
 </w:t>
            </w:r>
          </w:p>
          <w:bookmarkEnd w:id="1110"/>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23.Аналық: килінің ұзындығы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111"/>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1111"/>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112"/>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112"/>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11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113"/>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114"/>
          <w:p>
            <w:pPr>
              <w:spacing w:after="20"/>
              <w:ind w:left="20"/>
              <w:jc w:val="both"/>
            </w:pPr>
            <w:r>
              <w:rPr>
                <w:rFonts w:ascii="Times New Roman"/>
                <w:b w:val="false"/>
                <w:i w:val="false"/>
                <w:color w:val="000000"/>
                <w:sz w:val="20"/>
              </w:rPr>
              <w:t>
24</w:t>
            </w:r>
            <w:r>
              <w:br/>
            </w:r>
            <w:r>
              <w:rPr>
                <w:rFonts w:ascii="Times New Roman"/>
                <w:b w:val="false"/>
                <w:i w:val="false"/>
                <w:color w:val="000000"/>
                <w:sz w:val="20"/>
              </w:rPr>
              <w:t>
 </w:t>
            </w:r>
          </w:p>
          <w:bookmarkEnd w:id="1114"/>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24.Қауырсыны: тығыздығы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1115"/>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1115"/>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116"/>
          <w:p>
            <w:pPr>
              <w:spacing w:after="20"/>
              <w:ind w:left="20"/>
              <w:jc w:val="both"/>
            </w:pPr>
            <w:r>
              <w:rPr>
                <w:rFonts w:ascii="Times New Roman"/>
                <w:b w:val="false"/>
                <w:i w:val="false"/>
                <w:color w:val="000000"/>
                <w:sz w:val="20"/>
              </w:rPr>
              <w:t>
бос</w:t>
            </w:r>
            <w:r>
              <w:br/>
            </w:r>
            <w:r>
              <w:rPr>
                <w:rFonts w:ascii="Times New Roman"/>
                <w:b w:val="false"/>
                <w:i w:val="false"/>
                <w:color w:val="000000"/>
                <w:sz w:val="20"/>
              </w:rPr>
              <w:t>
тығыз</w:t>
            </w:r>
          </w:p>
          <w:bookmarkEnd w:id="1116"/>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117"/>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117"/>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118"/>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bookmarkEnd w:id="1118"/>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25.Сирағы: түсі</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11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119"/>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120"/>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қызғылт-сары</w:t>
            </w:r>
            <w:r>
              <w:br/>
            </w:r>
            <w:r>
              <w:rPr>
                <w:rFonts w:ascii="Times New Roman"/>
                <w:b w:val="false"/>
                <w:i w:val="false"/>
                <w:color w:val="000000"/>
                <w:sz w:val="20"/>
              </w:rPr>
              <w:t>
қара</w:t>
            </w:r>
          </w:p>
          <w:bookmarkEnd w:id="1120"/>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12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121"/>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122"/>
          <w:p>
            <w:pPr>
              <w:spacing w:after="20"/>
              <w:ind w:left="20"/>
              <w:jc w:val="both"/>
            </w:pPr>
            <w:r>
              <w:rPr>
                <w:rFonts w:ascii="Times New Roman"/>
                <w:b w:val="false"/>
                <w:i w:val="false"/>
                <w:color w:val="000000"/>
                <w:sz w:val="20"/>
              </w:rPr>
              <w:t>
26</w:t>
            </w:r>
            <w:r>
              <w:br/>
            </w:r>
            <w:r>
              <w:rPr>
                <w:rFonts w:ascii="Times New Roman"/>
                <w:b w:val="false"/>
                <w:i w:val="false"/>
                <w:color w:val="000000"/>
                <w:sz w:val="20"/>
              </w:rPr>
              <w:t>
 </w:t>
            </w:r>
          </w:p>
          <w:bookmarkEnd w:id="1122"/>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26.Терісі: бояуы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12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123"/>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124"/>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сары</w:t>
            </w:r>
          </w:p>
          <w:bookmarkEnd w:id="1124"/>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125"/>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125"/>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126"/>
          <w:p>
            <w:pPr>
              <w:spacing w:after="20"/>
              <w:ind w:left="20"/>
              <w:jc w:val="both"/>
            </w:pPr>
            <w:r>
              <w:rPr>
                <w:rFonts w:ascii="Times New Roman"/>
                <w:b w:val="false"/>
                <w:i w:val="false"/>
                <w:color w:val="000000"/>
                <w:sz w:val="20"/>
              </w:rPr>
              <w:t>
27</w:t>
            </w:r>
            <w:r>
              <w:br/>
            </w:r>
            <w:r>
              <w:rPr>
                <w:rFonts w:ascii="Times New Roman"/>
                <w:b w:val="false"/>
                <w:i w:val="false"/>
                <w:color w:val="000000"/>
                <w:sz w:val="20"/>
              </w:rPr>
              <w:t>
 </w:t>
            </w:r>
          </w:p>
          <w:bookmarkEnd w:id="1126"/>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27.Тұмсығы: бояуы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127"/>
          <w:p>
            <w:pPr>
              <w:spacing w:after="20"/>
              <w:ind w:left="20"/>
              <w:jc w:val="both"/>
            </w:pPr>
            <w:r>
              <w:rPr>
                <w:rFonts w:ascii="Times New Roman"/>
                <w:b w:val="false"/>
                <w:i w:val="false"/>
                <w:color w:val="000000"/>
                <w:sz w:val="20"/>
              </w:rPr>
              <w:t xml:space="preserve">
КЖ, </w:t>
            </w:r>
            <w:r>
              <w:br/>
            </w:r>
            <w:r>
              <w:rPr>
                <w:rFonts w:ascii="Times New Roman"/>
                <w:b w:val="false"/>
                <w:i w:val="false"/>
                <w:color w:val="000000"/>
                <w:sz w:val="20"/>
              </w:rPr>
              <w:t>
52 апта</w:t>
            </w:r>
          </w:p>
          <w:bookmarkEnd w:id="1127"/>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128"/>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қызғылт-сары</w:t>
            </w:r>
            <w:r>
              <w:br/>
            </w:r>
            <w:r>
              <w:rPr>
                <w:rFonts w:ascii="Times New Roman"/>
                <w:b w:val="false"/>
                <w:i w:val="false"/>
                <w:color w:val="000000"/>
                <w:sz w:val="20"/>
              </w:rPr>
              <w:t>
қара</w:t>
            </w:r>
          </w:p>
          <w:bookmarkEnd w:id="1128"/>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12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129"/>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130"/>
          <w:p>
            <w:pPr>
              <w:spacing w:after="20"/>
              <w:ind w:left="20"/>
              <w:jc w:val="both"/>
            </w:pPr>
            <w:r>
              <w:rPr>
                <w:rFonts w:ascii="Times New Roman"/>
                <w:b w:val="false"/>
                <w:i w:val="false"/>
                <w:color w:val="000000"/>
                <w:sz w:val="20"/>
              </w:rPr>
              <w:t>
28</w:t>
            </w:r>
            <w:r>
              <w:br/>
            </w:r>
            <w:r>
              <w:rPr>
                <w:rFonts w:ascii="Times New Roman"/>
                <w:b w:val="false"/>
                <w:i w:val="false"/>
                <w:color w:val="000000"/>
                <w:sz w:val="20"/>
              </w:rPr>
              <w:t>
 </w:t>
            </w:r>
          </w:p>
          <w:bookmarkEnd w:id="1130"/>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28.Жұмыртқа: салмағы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131"/>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1131"/>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132"/>
          <w:p>
            <w:pPr>
              <w:spacing w:after="20"/>
              <w:ind w:left="20"/>
              <w:jc w:val="both"/>
            </w:pPr>
            <w:r>
              <w:rPr>
                <w:rFonts w:ascii="Times New Roman"/>
                <w:b w:val="false"/>
                <w:i w:val="false"/>
                <w:color w:val="000000"/>
                <w:sz w:val="20"/>
              </w:rPr>
              <w:t>
өте майда</w:t>
            </w:r>
            <w:r>
              <w:br/>
            </w:r>
            <w:r>
              <w:rPr>
                <w:rFonts w:ascii="Times New Roman"/>
                <w:b w:val="false"/>
                <w:i w:val="false"/>
                <w:color w:val="000000"/>
                <w:sz w:val="20"/>
              </w:rPr>
              <w:t>
</w:t>
            </w:r>
            <w:r>
              <w:rPr>
                <w:rFonts w:ascii="Times New Roman"/>
                <w:b w:val="false"/>
                <w:i w:val="false"/>
                <w:color w:val="000000"/>
                <w:sz w:val="20"/>
              </w:rPr>
              <w:t>
майда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ірі</w:t>
            </w:r>
            <w:r>
              <w:br/>
            </w:r>
            <w:r>
              <w:rPr>
                <w:rFonts w:ascii="Times New Roman"/>
                <w:b w:val="false"/>
                <w:i w:val="false"/>
                <w:color w:val="000000"/>
                <w:sz w:val="20"/>
              </w:rPr>
              <w:t>
өте ірі</w:t>
            </w:r>
          </w:p>
          <w:bookmarkEnd w:id="1132"/>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13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133"/>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08" w:id="1134"/>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p>
    <w:bookmarkEnd w:id="1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211" w:id="1135"/>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16-қосымша</w:t>
            </w:r>
          </w:p>
          <w:bookmarkEnd w:id="1135"/>
        </w:tc>
      </w:tr>
    </w:tbl>
    <w:bookmarkStart w:name="z2212" w:id="1136"/>
    <w:p>
      <w:pPr>
        <w:spacing w:after="0"/>
        <w:ind w:left="0"/>
        <w:jc w:val="left"/>
      </w:pPr>
      <w:r>
        <w:rPr>
          <w:rFonts w:ascii="Times New Roman"/>
          <w:b/>
          <w:i w:val="false"/>
          <w:color w:val="000000"/>
        </w:rPr>
        <w:t xml:space="preserve"> 
Үйрек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1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8"/>
        <w:gridCol w:w="3371"/>
        <w:gridCol w:w="648"/>
        <w:gridCol w:w="3402"/>
        <w:gridCol w:w="3402"/>
        <w:gridCol w:w="649"/>
      </w:tblGrid>
      <w:tr>
        <w:trPr>
          <w:trHeight w:val="30" w:hRule="atLeast"/>
        </w:trPr>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137"/>
          <w:p>
            <w:pPr>
              <w:spacing w:after="20"/>
              <w:ind w:left="20"/>
              <w:jc w:val="both"/>
            </w:pPr>
            <w:r>
              <w:rPr>
                <w:rFonts w:ascii="Times New Roman"/>
                <w:b w:val="false"/>
                <w:i w:val="false"/>
                <w:color w:val="000000"/>
                <w:sz w:val="20"/>
              </w:rPr>
              <w:t>
№</w:t>
            </w:r>
          </w:p>
          <w:bookmarkEnd w:id="1137"/>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138"/>
          <w:p>
            <w:pPr>
              <w:spacing w:after="20"/>
              <w:ind w:left="20"/>
              <w:jc w:val="both"/>
            </w:pPr>
            <w:r>
              <w:rPr>
                <w:rFonts w:ascii="Times New Roman"/>
                <w:b w:val="false"/>
                <w:i w:val="false"/>
                <w:color w:val="000000"/>
                <w:sz w:val="20"/>
              </w:rPr>
              <w:t>
1.</w:t>
            </w:r>
          </w:p>
          <w:bookmarkEnd w:id="1138"/>
        </w:tc>
        <w:tc>
          <w:tcPr>
            <w:tcW w:w="3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8,19. Аталық, жас аналық: тірі салмағы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апталығында жеке-жеке өлшеу арқылы анықталады.</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аталық</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2001-2400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1801-2200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2401-2800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2201-2600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2801-3200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2601-3000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139"/>
          <w:p>
            <w:pPr>
              <w:spacing w:after="20"/>
              <w:ind w:left="20"/>
              <w:jc w:val="both"/>
            </w:pPr>
            <w:r>
              <w:rPr>
                <w:rFonts w:ascii="Times New Roman"/>
                <w:b w:val="false"/>
                <w:i w:val="false"/>
                <w:color w:val="000000"/>
                <w:sz w:val="20"/>
              </w:rPr>
              <w:t>
2.</w:t>
            </w:r>
          </w:p>
          <w:bookmarkEnd w:id="1139"/>
        </w:tc>
        <w:tc>
          <w:tcPr>
            <w:tcW w:w="3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20. Аталық, жас аналық: кеуде орамы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аталық</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28</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26</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28-32</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&gt;32</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30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140"/>
          <w:p>
            <w:pPr>
              <w:spacing w:after="20"/>
              <w:ind w:left="20"/>
              <w:jc w:val="both"/>
            </w:pPr>
            <w:r>
              <w:rPr>
                <w:rFonts w:ascii="Times New Roman"/>
                <w:b w:val="false"/>
                <w:i w:val="false"/>
                <w:color w:val="000000"/>
                <w:sz w:val="20"/>
              </w:rPr>
              <w:t>
3.</w:t>
            </w:r>
          </w:p>
          <w:bookmarkEnd w:id="1140"/>
        </w:tc>
        <w:tc>
          <w:tcPr>
            <w:tcW w:w="3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10,21. Аталық, аналық: тірі салмағы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 апталығында жеке-жеке өлшеу арқылы анықталады. </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аталық</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2301-2800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2001-2500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2801-3300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2501-3000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3301-3800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3001-3500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141"/>
          <w:p>
            <w:pPr>
              <w:spacing w:after="20"/>
              <w:ind w:left="20"/>
              <w:jc w:val="both"/>
            </w:pPr>
            <w:r>
              <w:rPr>
                <w:rFonts w:ascii="Times New Roman"/>
                <w:b w:val="false"/>
                <w:i w:val="false"/>
                <w:color w:val="000000"/>
                <w:sz w:val="20"/>
              </w:rPr>
              <w:t>
4.</w:t>
            </w:r>
          </w:p>
          <w:bookmarkEnd w:id="1141"/>
        </w:tc>
        <w:tc>
          <w:tcPr>
            <w:tcW w:w="3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11,22. Аталық, аналық: сирағының ұзындығы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Тізесінен бастап үшінші, төртінші саусақтарының бұрышына дейінгі аралық өлшенеді. </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аталық</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6,5</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6,0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6,0-7,5</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&gt;8,0</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7,5</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142"/>
          <w:p>
            <w:pPr>
              <w:spacing w:after="20"/>
              <w:ind w:left="20"/>
              <w:jc w:val="both"/>
            </w:pPr>
            <w:r>
              <w:rPr>
                <w:rFonts w:ascii="Times New Roman"/>
                <w:b w:val="false"/>
                <w:i w:val="false"/>
                <w:color w:val="000000"/>
                <w:sz w:val="20"/>
              </w:rPr>
              <w:t>
5.</w:t>
            </w:r>
          </w:p>
          <w:bookmarkEnd w:id="1142"/>
        </w:tc>
        <w:tc>
          <w:tcPr>
            <w:tcW w:w="3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12,23. Аталық, аналық: килінің ұзындығы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Өлшеуіш таспамен төс сүйегінің алдыңғы және артқы шектерінің арасы өлшенеді.</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аталық</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13</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12</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&gt;15</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14</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143"/>
          <w:p>
            <w:pPr>
              <w:spacing w:after="20"/>
              <w:ind w:left="20"/>
              <w:jc w:val="both"/>
            </w:pPr>
            <w:r>
              <w:rPr>
                <w:rFonts w:ascii="Times New Roman"/>
                <w:b w:val="false"/>
                <w:i w:val="false"/>
                <w:color w:val="000000"/>
                <w:sz w:val="20"/>
              </w:rPr>
              <w:t>
6.</w:t>
            </w:r>
          </w:p>
          <w:bookmarkEnd w:id="1143"/>
        </w:tc>
        <w:tc>
          <w:tcPr>
            <w:tcW w:w="3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28. Жұмыртқа: салмағы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апталық мекиеннен 3 күнде жиналған 100 жұмыртқа өлшенеді.</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майда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 – 76</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77 - 83</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 – 90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90</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17-қосымша</w:t>
            </w:r>
          </w:p>
        </w:tc>
      </w:tr>
    </w:tbl>
    <w:bookmarkStart w:name="z2251" w:id="1144"/>
    <w:p>
      <w:pPr>
        <w:spacing w:after="0"/>
        <w:ind w:left="0"/>
        <w:jc w:val="left"/>
      </w:pPr>
      <w:r>
        <w:rPr>
          <w:rFonts w:ascii="Times New Roman"/>
          <w:b/>
          <w:i w:val="false"/>
          <w:color w:val="000000"/>
        </w:rPr>
        <w:t xml:space="preserve"> 
Тауықтардың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1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8"/>
        <w:gridCol w:w="5572"/>
        <w:gridCol w:w="1471"/>
        <w:gridCol w:w="2760"/>
        <w:gridCol w:w="1249"/>
      </w:tblGrid>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145"/>
          <w:p>
            <w:pPr>
              <w:spacing w:after="20"/>
              <w:ind w:left="20"/>
              <w:jc w:val="both"/>
            </w:pPr>
            <w:r>
              <w:rPr>
                <w:rFonts w:ascii="Times New Roman"/>
                <w:b w:val="false"/>
                <w:i w:val="false"/>
                <w:color w:val="000000"/>
                <w:sz w:val="20"/>
              </w:rPr>
              <w:t>
№ р/с</w:t>
            </w:r>
          </w:p>
          <w:bookmarkEnd w:id="1145"/>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 жасы</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14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1146"/>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1.Тауықтар: өнімділігінің бағыты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147"/>
          <w:p>
            <w:pPr>
              <w:spacing w:after="20"/>
              <w:ind w:left="20"/>
              <w:jc w:val="both"/>
            </w:pPr>
            <w:r>
              <w:rPr>
                <w:rFonts w:ascii="Times New Roman"/>
                <w:b w:val="false"/>
                <w:i w:val="false"/>
                <w:color w:val="000000"/>
                <w:sz w:val="20"/>
              </w:rPr>
              <w:t>
ет бағытында</w:t>
            </w:r>
            <w:r>
              <w:br/>
            </w:r>
            <w:r>
              <w:rPr>
                <w:rFonts w:ascii="Times New Roman"/>
                <w:b w:val="false"/>
                <w:i w:val="false"/>
                <w:color w:val="000000"/>
                <w:sz w:val="20"/>
              </w:rPr>
              <w:t>
</w:t>
            </w:r>
            <w:r>
              <w:rPr>
                <w:rFonts w:ascii="Times New Roman"/>
                <w:b w:val="false"/>
                <w:i w:val="false"/>
                <w:color w:val="000000"/>
                <w:sz w:val="20"/>
              </w:rPr>
              <w:t>
жұмыртқа бағытында</w:t>
            </w:r>
            <w:r>
              <w:br/>
            </w:r>
            <w:r>
              <w:rPr>
                <w:rFonts w:ascii="Times New Roman"/>
                <w:b w:val="false"/>
                <w:i w:val="false"/>
                <w:color w:val="000000"/>
                <w:sz w:val="20"/>
              </w:rPr>
              <w:t>
басқа</w:t>
            </w:r>
          </w:p>
          <w:bookmarkEnd w:id="1147"/>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14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148"/>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149"/>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1149"/>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150"/>
          <w:p>
            <w:pPr>
              <w:spacing w:after="20"/>
              <w:ind w:left="20"/>
              <w:jc w:val="both"/>
            </w:pPr>
            <w:r>
              <w:rPr>
                <w:rFonts w:ascii="Times New Roman"/>
                <w:b w:val="false"/>
                <w:i w:val="false"/>
                <w:color w:val="000000"/>
                <w:sz w:val="20"/>
              </w:rPr>
              <w:t>
2.Еркек балапан: түбітінің негізгі бояуы (*) (+)</w:t>
            </w:r>
            <w:r>
              <w:br/>
            </w:r>
            <w:r>
              <w:rPr>
                <w:rFonts w:ascii="Times New Roman"/>
                <w:b w:val="false"/>
                <w:i w:val="false"/>
                <w:color w:val="000000"/>
                <w:sz w:val="20"/>
              </w:rPr>
              <w:t>
 </w:t>
            </w:r>
          </w:p>
          <w:bookmarkEnd w:id="1150"/>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тәулік</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151"/>
          <w:p>
            <w:pPr>
              <w:spacing w:after="20"/>
              <w:ind w:left="20"/>
              <w:jc w:val="both"/>
            </w:pPr>
            <w:r>
              <w:rPr>
                <w:rFonts w:ascii="Times New Roman"/>
                <w:b w:val="false"/>
                <w:i w:val="false"/>
                <w:color w:val="000000"/>
                <w:sz w:val="20"/>
              </w:rPr>
              <w:t>
ашық-сары</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сары</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
қоңыр</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
ссұр</w:t>
            </w:r>
            <w:r>
              <w:rPr>
                <w:rFonts w:ascii="Times New Roman"/>
                <w:b w:val="false"/>
                <w:i w:val="false"/>
                <w:color w:val="000000"/>
                <w:vertAlign w:val="superscript"/>
              </w:rPr>
              <w:t>4)</w:t>
            </w:r>
            <w:r>
              <w:br/>
            </w:r>
            <w:r>
              <w:rPr>
                <w:rFonts w:ascii="Times New Roman"/>
                <w:b w:val="false"/>
                <w:i w:val="false"/>
                <w:color w:val="000000"/>
                <w:sz w:val="20"/>
              </w:rPr>
              <w:t>
қара</w:t>
            </w:r>
            <w:r>
              <w:rPr>
                <w:rFonts w:ascii="Times New Roman"/>
                <w:b w:val="false"/>
                <w:i w:val="false"/>
                <w:color w:val="000000"/>
                <w:vertAlign w:val="superscript"/>
              </w:rPr>
              <w:t>5)</w:t>
            </w:r>
          </w:p>
          <w:bookmarkEnd w:id="1151"/>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15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1152"/>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15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1153"/>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3.Ұрғашы балапан: түбітінің негізгі бояуы (*)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тәулік</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154"/>
          <w:p>
            <w:pPr>
              <w:spacing w:after="20"/>
              <w:ind w:left="20"/>
              <w:jc w:val="both"/>
            </w:pPr>
            <w:r>
              <w:rPr>
                <w:rFonts w:ascii="Times New Roman"/>
                <w:b w:val="false"/>
                <w:i w:val="false"/>
                <w:color w:val="000000"/>
                <w:sz w:val="20"/>
              </w:rPr>
              <w:t>
ашық-сары</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сары</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
қоңыр</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
сұр</w:t>
            </w:r>
            <w:r>
              <w:rPr>
                <w:rFonts w:ascii="Times New Roman"/>
                <w:b w:val="false"/>
                <w:i w:val="false"/>
                <w:color w:val="000000"/>
                <w:vertAlign w:val="superscript"/>
              </w:rPr>
              <w:t>4)</w:t>
            </w:r>
            <w:r>
              <w:br/>
            </w:r>
            <w:r>
              <w:rPr>
                <w:rFonts w:ascii="Times New Roman"/>
                <w:b w:val="false"/>
                <w:i w:val="false"/>
                <w:color w:val="000000"/>
                <w:sz w:val="20"/>
              </w:rPr>
              <w:t>
қара</w:t>
            </w:r>
            <w:r>
              <w:rPr>
                <w:rFonts w:ascii="Times New Roman"/>
                <w:b w:val="false"/>
                <w:i w:val="false"/>
                <w:color w:val="000000"/>
                <w:vertAlign w:val="superscript"/>
              </w:rPr>
              <w:t>5)</w:t>
            </w:r>
          </w:p>
          <w:bookmarkEnd w:id="1154"/>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15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1155"/>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1156"/>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1156"/>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4.Еркек балапан: түбітінің қосымша бояуының бар-жоғы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тәулік</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157"/>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157"/>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158"/>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158"/>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159"/>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159"/>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5.Ұрғашы балапан: түбітінің қосымша бояуының бар-жоғы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тәулік</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1160"/>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160"/>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1161"/>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161"/>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162"/>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1162"/>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6.Еркек балапан: түбітінің қосымша бояуының түсі(*)</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тәулік</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163"/>
          <w:p>
            <w:pPr>
              <w:spacing w:after="20"/>
              <w:ind w:left="20"/>
              <w:jc w:val="both"/>
            </w:pPr>
            <w:r>
              <w:rPr>
                <w:rFonts w:ascii="Times New Roman"/>
                <w:b w:val="false"/>
                <w:i w:val="false"/>
                <w:color w:val="000000"/>
                <w:sz w:val="20"/>
              </w:rPr>
              <w:t>
басында ашық-сары дақтар</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
басында қоңыр дақтар</w:t>
            </w:r>
            <w:r>
              <w:rPr>
                <w:rFonts w:ascii="Times New Roman"/>
                <w:b w:val="false"/>
                <w:i w:val="false"/>
                <w:color w:val="000000"/>
                <w:vertAlign w:val="superscript"/>
              </w:rPr>
              <w:t>10)</w:t>
            </w:r>
            <w:r>
              <w:br/>
            </w:r>
            <w:r>
              <w:rPr>
                <w:rFonts w:ascii="Times New Roman"/>
                <w:b w:val="false"/>
                <w:i w:val="false"/>
                <w:color w:val="000000"/>
                <w:sz w:val="20"/>
              </w:rPr>
              <w:t>
</w:t>
            </w:r>
            <w:r>
              <w:rPr>
                <w:rFonts w:ascii="Times New Roman"/>
                <w:b w:val="false"/>
                <w:i w:val="false"/>
                <w:color w:val="000000"/>
                <w:sz w:val="20"/>
              </w:rPr>
              <w:t>
арқасы мен басында қоңыр жолақтар</w:t>
            </w:r>
            <w:r>
              <w:rPr>
                <w:rFonts w:ascii="Times New Roman"/>
                <w:b w:val="false"/>
                <w:i w:val="false"/>
                <w:color w:val="000000"/>
                <w:vertAlign w:val="superscript"/>
              </w:rPr>
              <w:t>24)</w:t>
            </w:r>
            <w:r>
              <w:br/>
            </w:r>
            <w:r>
              <w:rPr>
                <w:rFonts w:ascii="Times New Roman"/>
                <w:b w:val="false"/>
                <w:i w:val="false"/>
                <w:color w:val="000000"/>
                <w:sz w:val="20"/>
              </w:rPr>
              <w:t>
</w:t>
            </w:r>
            <w:r>
              <w:rPr>
                <w:rFonts w:ascii="Times New Roman"/>
                <w:b w:val="false"/>
                <w:i w:val="false"/>
                <w:color w:val="000000"/>
                <w:sz w:val="20"/>
              </w:rPr>
              <w:t>
арқасы мен басында қара жолақтар</w:t>
            </w:r>
            <w:r>
              <w:rPr>
                <w:rFonts w:ascii="Times New Roman"/>
                <w:b w:val="false"/>
                <w:i w:val="false"/>
                <w:color w:val="000000"/>
                <w:vertAlign w:val="superscript"/>
              </w:rPr>
              <w:t>12)</w:t>
            </w:r>
            <w:r>
              <w:br/>
            </w:r>
            <w:r>
              <w:rPr>
                <w:rFonts w:ascii="Times New Roman"/>
                <w:b w:val="false"/>
                <w:i w:val="false"/>
                <w:color w:val="000000"/>
                <w:sz w:val="20"/>
              </w:rPr>
              <w:t>
</w:t>
            </w:r>
            <w:r>
              <w:rPr>
                <w:rFonts w:ascii="Times New Roman"/>
                <w:b w:val="false"/>
                <w:i w:val="false"/>
                <w:color w:val="000000"/>
                <w:sz w:val="20"/>
              </w:rPr>
              <w:t>
қанаты ашық-сары</w:t>
            </w:r>
            <w:r>
              <w:rPr>
                <w:rFonts w:ascii="Times New Roman"/>
                <w:b w:val="false"/>
                <w:i w:val="false"/>
                <w:color w:val="000000"/>
                <w:vertAlign w:val="superscript"/>
              </w:rPr>
              <w:t>22)</w:t>
            </w:r>
            <w:r>
              <w:br/>
            </w:r>
            <w:r>
              <w:rPr>
                <w:rFonts w:ascii="Times New Roman"/>
                <w:b w:val="false"/>
                <w:i w:val="false"/>
                <w:color w:val="000000"/>
                <w:sz w:val="20"/>
              </w:rPr>
              <w:t>
</w:t>
            </w:r>
            <w:r>
              <w:rPr>
                <w:rFonts w:ascii="Times New Roman"/>
                <w:b w:val="false"/>
                <w:i w:val="false"/>
                <w:color w:val="000000"/>
                <w:sz w:val="20"/>
              </w:rPr>
              <w:t>
кеудесі, бүйірі, іші ашық-сары</w:t>
            </w:r>
            <w:r>
              <w:rPr>
                <w:rFonts w:ascii="Times New Roman"/>
                <w:b w:val="false"/>
                <w:i w:val="false"/>
                <w:color w:val="000000"/>
                <w:vertAlign w:val="superscript"/>
              </w:rPr>
              <w:t>20)</w:t>
            </w:r>
            <w:r>
              <w:br/>
            </w:r>
            <w:r>
              <w:rPr>
                <w:rFonts w:ascii="Times New Roman"/>
                <w:b w:val="false"/>
                <w:i w:val="false"/>
                <w:color w:val="000000"/>
                <w:sz w:val="20"/>
              </w:rPr>
              <w:t>
басқа бояу</w:t>
            </w:r>
          </w:p>
          <w:bookmarkEnd w:id="1163"/>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 w:id="116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6</w:t>
            </w:r>
            <w:r>
              <w:br/>
            </w:r>
            <w:r>
              <w:rPr>
                <w:rFonts w:ascii="Times New Roman"/>
                <w:b w:val="false"/>
                <w:i w:val="false"/>
                <w:color w:val="000000"/>
                <w:sz w:val="20"/>
              </w:rPr>
              <w:t>
7</w:t>
            </w:r>
          </w:p>
          <w:bookmarkEnd w:id="1164"/>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165"/>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1165"/>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7.Ұрғашы балапан: түбітінің қосымша бояуының түсі(*)</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тәулік</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1166"/>
          <w:p>
            <w:pPr>
              <w:spacing w:after="20"/>
              <w:ind w:left="20"/>
              <w:jc w:val="both"/>
            </w:pPr>
            <w:r>
              <w:rPr>
                <w:rFonts w:ascii="Times New Roman"/>
                <w:b w:val="false"/>
                <w:i w:val="false"/>
                <w:color w:val="000000"/>
                <w:sz w:val="20"/>
              </w:rPr>
              <w:t>
басында ашық-сары дақтар</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
басында қоңыр дақтар</w:t>
            </w:r>
            <w:r>
              <w:rPr>
                <w:rFonts w:ascii="Times New Roman"/>
                <w:b w:val="false"/>
                <w:i w:val="false"/>
                <w:color w:val="000000"/>
                <w:vertAlign w:val="superscript"/>
              </w:rPr>
              <w:t>10)</w:t>
            </w:r>
            <w:r>
              <w:br/>
            </w:r>
            <w:r>
              <w:rPr>
                <w:rFonts w:ascii="Times New Roman"/>
                <w:b w:val="false"/>
                <w:i w:val="false"/>
                <w:color w:val="000000"/>
                <w:sz w:val="20"/>
              </w:rPr>
              <w:t>
</w:t>
            </w:r>
            <w:r>
              <w:rPr>
                <w:rFonts w:ascii="Times New Roman"/>
                <w:b w:val="false"/>
                <w:i w:val="false"/>
                <w:color w:val="000000"/>
                <w:sz w:val="20"/>
              </w:rPr>
              <w:t>
арқасы мен басында қоңыр жолақтар</w:t>
            </w:r>
            <w:r>
              <w:rPr>
                <w:rFonts w:ascii="Times New Roman"/>
                <w:b w:val="false"/>
                <w:i w:val="false"/>
                <w:color w:val="000000"/>
                <w:vertAlign w:val="superscript"/>
              </w:rPr>
              <w:t>24)</w:t>
            </w:r>
            <w:r>
              <w:br/>
            </w:r>
            <w:r>
              <w:rPr>
                <w:rFonts w:ascii="Times New Roman"/>
                <w:b w:val="false"/>
                <w:i w:val="false"/>
                <w:color w:val="000000"/>
                <w:sz w:val="20"/>
              </w:rPr>
              <w:t>
</w:t>
            </w:r>
            <w:r>
              <w:rPr>
                <w:rFonts w:ascii="Times New Roman"/>
                <w:b w:val="false"/>
                <w:i w:val="false"/>
                <w:color w:val="000000"/>
                <w:sz w:val="20"/>
              </w:rPr>
              <w:t>
арқасы мен басында қара жолақтар</w:t>
            </w:r>
            <w:r>
              <w:rPr>
                <w:rFonts w:ascii="Times New Roman"/>
                <w:b w:val="false"/>
                <w:i w:val="false"/>
                <w:color w:val="000000"/>
                <w:vertAlign w:val="superscript"/>
              </w:rPr>
              <w:t>12)</w:t>
            </w:r>
            <w:r>
              <w:br/>
            </w:r>
            <w:r>
              <w:rPr>
                <w:rFonts w:ascii="Times New Roman"/>
                <w:b w:val="false"/>
                <w:i w:val="false"/>
                <w:color w:val="000000"/>
                <w:sz w:val="20"/>
              </w:rPr>
              <w:t>
</w:t>
            </w:r>
            <w:r>
              <w:rPr>
                <w:rFonts w:ascii="Times New Roman"/>
                <w:b w:val="false"/>
                <w:i w:val="false"/>
                <w:color w:val="000000"/>
                <w:sz w:val="20"/>
              </w:rPr>
              <w:t>
кеудесі, бүйірі, іші ашық-сары</w:t>
            </w:r>
            <w:r>
              <w:rPr>
                <w:rFonts w:ascii="Times New Roman"/>
                <w:b w:val="false"/>
                <w:i w:val="false"/>
                <w:color w:val="000000"/>
                <w:vertAlign w:val="superscript"/>
              </w:rPr>
              <w:t>20)</w:t>
            </w:r>
            <w:r>
              <w:br/>
            </w:r>
            <w:r>
              <w:rPr>
                <w:rFonts w:ascii="Times New Roman"/>
                <w:b w:val="false"/>
                <w:i w:val="false"/>
                <w:color w:val="000000"/>
                <w:sz w:val="20"/>
              </w:rPr>
              <w:t>
басқа бояу</w:t>
            </w:r>
          </w:p>
          <w:bookmarkEnd w:id="1166"/>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116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1167"/>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168"/>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1168"/>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169"/>
          <w:p>
            <w:pPr>
              <w:spacing w:after="20"/>
              <w:ind w:left="20"/>
              <w:jc w:val="both"/>
            </w:pPr>
            <w:r>
              <w:rPr>
                <w:rFonts w:ascii="Times New Roman"/>
                <w:b w:val="false"/>
                <w:i w:val="false"/>
                <w:color w:val="000000"/>
                <w:sz w:val="20"/>
              </w:rPr>
              <w:t>
8.Балапан: қауырсындануы</w:t>
            </w:r>
            <w:r>
              <w:br/>
            </w:r>
            <w:r>
              <w:rPr>
                <w:rFonts w:ascii="Times New Roman"/>
                <w:b w:val="false"/>
                <w:i w:val="false"/>
                <w:color w:val="000000"/>
                <w:sz w:val="20"/>
              </w:rPr>
              <w:t>
(*) (+)</w:t>
            </w:r>
          </w:p>
          <w:bookmarkEnd w:id="1169"/>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тәулік</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170"/>
          <w:p>
            <w:pPr>
              <w:spacing w:after="20"/>
              <w:ind w:left="20"/>
              <w:jc w:val="both"/>
            </w:pPr>
            <w:r>
              <w:rPr>
                <w:rFonts w:ascii="Times New Roman"/>
                <w:b w:val="false"/>
                <w:i w:val="false"/>
                <w:color w:val="000000"/>
                <w:sz w:val="20"/>
              </w:rPr>
              <w:t>
жәй</w:t>
            </w:r>
            <w:r>
              <w:br/>
            </w:r>
            <w:r>
              <w:rPr>
                <w:rFonts w:ascii="Times New Roman"/>
                <w:b w:val="false"/>
                <w:i w:val="false"/>
                <w:color w:val="000000"/>
                <w:sz w:val="20"/>
              </w:rPr>
              <w:t>
тез</w:t>
            </w:r>
          </w:p>
          <w:bookmarkEnd w:id="1170"/>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171"/>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171"/>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172"/>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1172"/>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173"/>
          <w:p>
            <w:pPr>
              <w:spacing w:after="20"/>
              <w:ind w:left="20"/>
              <w:jc w:val="both"/>
            </w:pPr>
            <w:r>
              <w:rPr>
                <w:rFonts w:ascii="Times New Roman"/>
                <w:b w:val="false"/>
                <w:i w:val="false"/>
                <w:color w:val="000000"/>
                <w:sz w:val="20"/>
              </w:rPr>
              <w:t>
9.Жас қораз: тірі салмағы</w:t>
            </w:r>
            <w:r>
              <w:br/>
            </w:r>
            <w:r>
              <w:rPr>
                <w:rFonts w:ascii="Times New Roman"/>
                <w:b w:val="false"/>
                <w:i w:val="false"/>
                <w:color w:val="000000"/>
                <w:sz w:val="20"/>
              </w:rPr>
              <w:t>
(*)(+)(Е)</w:t>
            </w:r>
          </w:p>
          <w:bookmarkEnd w:id="1173"/>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174"/>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174"/>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17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175"/>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176"/>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1176"/>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1177"/>
          <w:p>
            <w:pPr>
              <w:spacing w:after="20"/>
              <w:ind w:left="20"/>
              <w:jc w:val="both"/>
            </w:pPr>
            <w:r>
              <w:rPr>
                <w:rFonts w:ascii="Times New Roman"/>
                <w:b w:val="false"/>
                <w:i w:val="false"/>
                <w:color w:val="000000"/>
                <w:sz w:val="20"/>
              </w:rPr>
              <w:t>
10.Жас мекиен: тірі салмағы</w:t>
            </w:r>
            <w:r>
              <w:br/>
            </w:r>
            <w:r>
              <w:rPr>
                <w:rFonts w:ascii="Times New Roman"/>
                <w:b w:val="false"/>
                <w:i w:val="false"/>
                <w:color w:val="000000"/>
                <w:sz w:val="20"/>
              </w:rPr>
              <w:t>
(*)(+)(Е)</w:t>
            </w:r>
          </w:p>
          <w:bookmarkEnd w:id="1177"/>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1178"/>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178"/>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117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179"/>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180"/>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1180"/>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181"/>
          <w:p>
            <w:pPr>
              <w:spacing w:after="20"/>
              <w:ind w:left="20"/>
              <w:jc w:val="both"/>
            </w:pPr>
            <w:r>
              <w:rPr>
                <w:rFonts w:ascii="Times New Roman"/>
                <w:b w:val="false"/>
                <w:i w:val="false"/>
                <w:color w:val="000000"/>
                <w:sz w:val="20"/>
              </w:rPr>
              <w:t>
11.Қораз: тірі салмағы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1181"/>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1182"/>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182"/>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118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183"/>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184"/>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1184"/>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185"/>
          <w:p>
            <w:pPr>
              <w:spacing w:after="20"/>
              <w:ind w:left="20"/>
              <w:jc w:val="both"/>
            </w:pPr>
            <w:r>
              <w:rPr>
                <w:rFonts w:ascii="Times New Roman"/>
                <w:b w:val="false"/>
                <w:i w:val="false"/>
                <w:color w:val="000000"/>
                <w:sz w:val="20"/>
              </w:rPr>
              <w:t>
12.Мекиен: тірі салмағы</w:t>
            </w:r>
            <w:r>
              <w:br/>
            </w:r>
            <w:r>
              <w:rPr>
                <w:rFonts w:ascii="Times New Roman"/>
                <w:b w:val="false"/>
                <w:i w:val="false"/>
                <w:color w:val="000000"/>
                <w:sz w:val="20"/>
              </w:rPr>
              <w:t>
(*)(+)</w:t>
            </w:r>
          </w:p>
          <w:bookmarkEnd w:id="1185"/>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186"/>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186"/>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118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187"/>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1188"/>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1188"/>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13.Қораз: қауырсынының негізгі бояуы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1189"/>
          <w:p>
            <w:pPr>
              <w:spacing w:after="20"/>
              <w:ind w:left="20"/>
              <w:jc w:val="both"/>
            </w:pPr>
            <w:r>
              <w:rPr>
                <w:rFonts w:ascii="Times New Roman"/>
                <w:b w:val="false"/>
                <w:i w:val="false"/>
                <w:color w:val="000000"/>
                <w:sz w:val="20"/>
              </w:rPr>
              <w:t>
ақ</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сары</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
ашық-қоңыр</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
қызыл-қоңыр</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
көгілдір</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
қара</w:t>
            </w:r>
            <w:r>
              <w:rPr>
                <w:rFonts w:ascii="Times New Roman"/>
                <w:b w:val="false"/>
                <w:i w:val="false"/>
                <w:color w:val="000000"/>
                <w:vertAlign w:val="superscript"/>
              </w:rPr>
              <w:t>5)</w:t>
            </w:r>
            <w:r>
              <w:br/>
            </w:r>
            <w:r>
              <w:rPr>
                <w:rFonts w:ascii="Times New Roman"/>
                <w:b w:val="false"/>
                <w:i w:val="false"/>
                <w:color w:val="000000"/>
                <w:sz w:val="20"/>
              </w:rPr>
              <w:t>
басқа түс</w:t>
            </w:r>
          </w:p>
          <w:bookmarkEnd w:id="1189"/>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19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6</w:t>
            </w:r>
            <w:r>
              <w:br/>
            </w:r>
            <w:r>
              <w:rPr>
                <w:rFonts w:ascii="Times New Roman"/>
                <w:b w:val="false"/>
                <w:i w:val="false"/>
                <w:color w:val="000000"/>
                <w:sz w:val="20"/>
              </w:rPr>
              <w:t>
7</w:t>
            </w:r>
          </w:p>
          <w:bookmarkEnd w:id="1190"/>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1191"/>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1191"/>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192"/>
          <w:p>
            <w:pPr>
              <w:spacing w:after="20"/>
              <w:ind w:left="20"/>
              <w:jc w:val="both"/>
            </w:pPr>
            <w:r>
              <w:rPr>
                <w:rFonts w:ascii="Times New Roman"/>
                <w:b w:val="false"/>
                <w:i w:val="false"/>
                <w:color w:val="000000"/>
                <w:sz w:val="20"/>
              </w:rPr>
              <w:t>
14.Мекиен: қауырсынының негізгі бояуы (*)</w:t>
            </w:r>
            <w:r>
              <w:br/>
            </w:r>
            <w:r>
              <w:rPr>
                <w:rFonts w:ascii="Times New Roman"/>
                <w:b w:val="false"/>
                <w:i w:val="false"/>
                <w:color w:val="000000"/>
                <w:sz w:val="20"/>
              </w:rPr>
              <w:t>
 </w:t>
            </w:r>
          </w:p>
          <w:bookmarkEnd w:id="1192"/>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193"/>
          <w:p>
            <w:pPr>
              <w:spacing w:after="20"/>
              <w:ind w:left="20"/>
              <w:jc w:val="both"/>
            </w:pPr>
            <w:r>
              <w:rPr>
                <w:rFonts w:ascii="Times New Roman"/>
                <w:b w:val="false"/>
                <w:i w:val="false"/>
                <w:color w:val="000000"/>
                <w:sz w:val="20"/>
              </w:rPr>
              <w:t>
ақ</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сары</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
ашық-қоңыр</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
қызыл-қоңыр</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
көгілдір</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
қара</w:t>
            </w:r>
            <w:r>
              <w:rPr>
                <w:rFonts w:ascii="Times New Roman"/>
                <w:b w:val="false"/>
                <w:i w:val="false"/>
                <w:color w:val="000000"/>
                <w:vertAlign w:val="superscript"/>
              </w:rPr>
              <w:t>5)</w:t>
            </w:r>
            <w:r>
              <w:br/>
            </w:r>
            <w:r>
              <w:rPr>
                <w:rFonts w:ascii="Times New Roman"/>
                <w:b w:val="false"/>
                <w:i w:val="false"/>
                <w:color w:val="000000"/>
                <w:sz w:val="20"/>
              </w:rPr>
              <w:t>
басқа түс</w:t>
            </w:r>
          </w:p>
          <w:bookmarkEnd w:id="1193"/>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119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6</w:t>
            </w:r>
            <w:r>
              <w:br/>
            </w:r>
            <w:r>
              <w:rPr>
                <w:rFonts w:ascii="Times New Roman"/>
                <w:b w:val="false"/>
                <w:i w:val="false"/>
                <w:color w:val="000000"/>
                <w:sz w:val="20"/>
              </w:rPr>
              <w:t>
7</w:t>
            </w:r>
          </w:p>
          <w:bookmarkEnd w:id="1194"/>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195"/>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1195"/>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15.Қораз: қауырсынының қосымша бояуының бар-жоғы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1196"/>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196"/>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1197"/>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197"/>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198"/>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1198"/>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16.Мекиен: қауырсынының қосымша бояуының бар-жоғы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199"/>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199"/>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1200"/>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200"/>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1201"/>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1201"/>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1202"/>
          <w:p>
            <w:pPr>
              <w:spacing w:after="20"/>
              <w:ind w:left="20"/>
              <w:jc w:val="both"/>
            </w:pPr>
            <w:r>
              <w:rPr>
                <w:rFonts w:ascii="Times New Roman"/>
                <w:b w:val="false"/>
                <w:i w:val="false"/>
                <w:color w:val="000000"/>
                <w:sz w:val="20"/>
              </w:rPr>
              <w:t>
17.Қораз: қауырсынының қосымша бояуы (*)</w:t>
            </w:r>
            <w:r>
              <w:br/>
            </w:r>
            <w:r>
              <w:rPr>
                <w:rFonts w:ascii="Times New Roman"/>
                <w:b w:val="false"/>
                <w:i w:val="false"/>
                <w:color w:val="000000"/>
                <w:sz w:val="20"/>
              </w:rPr>
              <w:t>
 </w:t>
            </w:r>
          </w:p>
          <w:bookmarkEnd w:id="1202"/>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203"/>
          <w:p>
            <w:pPr>
              <w:spacing w:after="20"/>
              <w:ind w:left="20"/>
              <w:jc w:val="both"/>
            </w:pPr>
            <w:r>
              <w:rPr>
                <w:rFonts w:ascii="Times New Roman"/>
                <w:b w:val="false"/>
                <w:i w:val="false"/>
                <w:color w:val="000000"/>
                <w:sz w:val="20"/>
              </w:rPr>
              <w:t>
қанаты мен құйрық ұшы ақ</w:t>
            </w:r>
            <w:r>
              <w:rPr>
                <w:rFonts w:ascii="Times New Roman"/>
                <w:b w:val="false"/>
                <w:i w:val="false"/>
                <w:color w:val="000000"/>
                <w:vertAlign w:val="superscript"/>
              </w:rPr>
              <w:t>7)</w:t>
            </w:r>
            <w:r>
              <w:br/>
            </w:r>
            <w:r>
              <w:rPr>
                <w:rFonts w:ascii="Times New Roman"/>
                <w:b w:val="false"/>
                <w:i w:val="false"/>
                <w:color w:val="000000"/>
                <w:sz w:val="20"/>
              </w:rPr>
              <w:t>
</w:t>
            </w:r>
            <w:r>
              <w:rPr>
                <w:rFonts w:ascii="Times New Roman"/>
                <w:b w:val="false"/>
                <w:i w:val="false"/>
                <w:color w:val="000000"/>
                <w:sz w:val="20"/>
              </w:rPr>
              <w:t>
қанаты мен құйрық ұшы қара</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
қанаты мен құйрық ұшы, мойыны қара</w:t>
            </w:r>
            <w:r>
              <w:rPr>
                <w:rFonts w:ascii="Times New Roman"/>
                <w:b w:val="false"/>
                <w:i w:val="false"/>
                <w:color w:val="000000"/>
                <w:vertAlign w:val="superscript"/>
              </w:rPr>
              <w:t>9)</w:t>
            </w:r>
            <w:r>
              <w:br/>
            </w:r>
            <w:r>
              <w:rPr>
                <w:rFonts w:ascii="Times New Roman"/>
                <w:b w:val="false"/>
                <w:i w:val="false"/>
                <w:color w:val="000000"/>
                <w:sz w:val="20"/>
              </w:rPr>
              <w:t>
</w:t>
            </w:r>
            <w:r>
              <w:rPr>
                <w:rFonts w:ascii="Times New Roman"/>
                <w:b w:val="false"/>
                <w:i w:val="false"/>
                <w:color w:val="000000"/>
                <w:sz w:val="20"/>
              </w:rPr>
              <w:t>
мойыны мен белі алтын түстес</w:t>
            </w:r>
            <w:r>
              <w:rPr>
                <w:rFonts w:ascii="Times New Roman"/>
                <w:b w:val="false"/>
                <w:i w:val="false"/>
                <w:color w:val="000000"/>
                <w:vertAlign w:val="superscript"/>
              </w:rPr>
              <w:t>10)</w:t>
            </w:r>
            <w:r>
              <w:br/>
            </w:r>
            <w:r>
              <w:rPr>
                <w:rFonts w:ascii="Times New Roman"/>
                <w:b w:val="false"/>
                <w:i w:val="false"/>
                <w:color w:val="000000"/>
                <w:sz w:val="20"/>
              </w:rPr>
              <w:t>
</w:t>
            </w:r>
            <w:r>
              <w:rPr>
                <w:rFonts w:ascii="Times New Roman"/>
                <w:b w:val="false"/>
                <w:i w:val="false"/>
                <w:color w:val="000000"/>
                <w:sz w:val="20"/>
              </w:rPr>
              <w:t>
мойыны күміс түстес</w:t>
            </w:r>
            <w:r>
              <w:rPr>
                <w:rFonts w:ascii="Times New Roman"/>
                <w:b w:val="false"/>
                <w:i w:val="false"/>
                <w:color w:val="000000"/>
                <w:vertAlign w:val="superscript"/>
              </w:rPr>
              <w:t>11)</w:t>
            </w:r>
            <w:r>
              <w:br/>
            </w:r>
            <w:r>
              <w:rPr>
                <w:rFonts w:ascii="Times New Roman"/>
                <w:b w:val="false"/>
                <w:i w:val="false"/>
                <w:color w:val="000000"/>
                <w:sz w:val="20"/>
              </w:rPr>
              <w:t>
</w:t>
            </w:r>
            <w:r>
              <w:rPr>
                <w:rFonts w:ascii="Times New Roman"/>
                <w:b w:val="false"/>
                <w:i w:val="false"/>
                <w:color w:val="000000"/>
                <w:sz w:val="20"/>
              </w:rPr>
              <w:t>
төсі қара</w:t>
            </w:r>
            <w:r>
              <w:rPr>
                <w:rFonts w:ascii="Times New Roman"/>
                <w:b w:val="false"/>
                <w:i w:val="false"/>
                <w:color w:val="000000"/>
                <w:vertAlign w:val="superscript"/>
              </w:rPr>
              <w:t>12)</w:t>
            </w:r>
            <w:r>
              <w:br/>
            </w:r>
            <w:r>
              <w:rPr>
                <w:rFonts w:ascii="Times New Roman"/>
                <w:b w:val="false"/>
                <w:i w:val="false"/>
                <w:color w:val="000000"/>
                <w:sz w:val="20"/>
              </w:rPr>
              <w:t>
</w:t>
            </w:r>
            <w:r>
              <w:rPr>
                <w:rFonts w:ascii="Times New Roman"/>
                <w:b w:val="false"/>
                <w:i w:val="false"/>
                <w:color w:val="000000"/>
                <w:sz w:val="20"/>
              </w:rPr>
              <w:t>
ақ дақты</w:t>
            </w:r>
            <w:r>
              <w:rPr>
                <w:rFonts w:ascii="Times New Roman"/>
                <w:b w:val="false"/>
                <w:i w:val="false"/>
                <w:color w:val="000000"/>
                <w:vertAlign w:val="superscript"/>
              </w:rPr>
              <w:t>13)</w:t>
            </w:r>
            <w:r>
              <w:br/>
            </w:r>
            <w:r>
              <w:rPr>
                <w:rFonts w:ascii="Times New Roman"/>
                <w:b w:val="false"/>
                <w:i w:val="false"/>
                <w:color w:val="000000"/>
                <w:sz w:val="20"/>
              </w:rPr>
              <w:t>
</w:t>
            </w:r>
            <w:r>
              <w:rPr>
                <w:rFonts w:ascii="Times New Roman"/>
                <w:b w:val="false"/>
                <w:i w:val="false"/>
                <w:color w:val="000000"/>
                <w:sz w:val="20"/>
              </w:rPr>
              <w:t>
қара дақты</w:t>
            </w:r>
            <w:r>
              <w:rPr>
                <w:rFonts w:ascii="Times New Roman"/>
                <w:b w:val="false"/>
                <w:i w:val="false"/>
                <w:color w:val="000000"/>
                <w:vertAlign w:val="superscript"/>
              </w:rPr>
              <w:t>14)</w:t>
            </w:r>
            <w:r>
              <w:br/>
            </w:r>
            <w:r>
              <w:rPr>
                <w:rFonts w:ascii="Times New Roman"/>
                <w:b w:val="false"/>
                <w:i w:val="false"/>
                <w:color w:val="000000"/>
                <w:sz w:val="20"/>
              </w:rPr>
              <w:t>
</w:t>
            </w:r>
            <w:r>
              <w:rPr>
                <w:rFonts w:ascii="Times New Roman"/>
                <w:b w:val="false"/>
                <w:i w:val="false"/>
                <w:color w:val="000000"/>
                <w:sz w:val="20"/>
              </w:rPr>
              <w:t>
қара-ала дақты</w:t>
            </w:r>
            <w:r>
              <w:rPr>
                <w:rFonts w:ascii="Times New Roman"/>
                <w:b w:val="false"/>
                <w:i w:val="false"/>
                <w:color w:val="000000"/>
                <w:vertAlign w:val="superscript"/>
              </w:rPr>
              <w:t>15)</w:t>
            </w:r>
            <w:r>
              <w:br/>
            </w:r>
            <w:r>
              <w:rPr>
                <w:rFonts w:ascii="Times New Roman"/>
                <w:b w:val="false"/>
                <w:i w:val="false"/>
                <w:color w:val="000000"/>
                <w:sz w:val="20"/>
              </w:rPr>
              <w:t>
</w:t>
            </w:r>
            <w:r>
              <w:rPr>
                <w:rFonts w:ascii="Times New Roman"/>
                <w:b w:val="false"/>
                <w:i w:val="false"/>
                <w:color w:val="000000"/>
                <w:sz w:val="20"/>
              </w:rPr>
              <w:t>
қара түспен көмкерілген</w:t>
            </w:r>
            <w:r>
              <w:rPr>
                <w:rFonts w:ascii="Times New Roman"/>
                <w:b w:val="false"/>
                <w:i w:val="false"/>
                <w:color w:val="000000"/>
                <w:vertAlign w:val="superscript"/>
              </w:rPr>
              <w:t>16)</w:t>
            </w:r>
            <w:r>
              <w:br/>
            </w:r>
            <w:r>
              <w:rPr>
                <w:rFonts w:ascii="Times New Roman"/>
                <w:b w:val="false"/>
                <w:i w:val="false"/>
                <w:color w:val="000000"/>
                <w:sz w:val="20"/>
              </w:rPr>
              <w:t>
басқа түстер</w:t>
            </w:r>
          </w:p>
          <w:bookmarkEnd w:id="1203"/>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120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6</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r>
              <w:rPr>
                <w:rFonts w:ascii="Times New Roman"/>
                <w:b w:val="false"/>
                <w:i w:val="false"/>
                <w:color w:val="000000"/>
                <w:sz w:val="20"/>
              </w:rPr>
              <w:t>
8</w:t>
            </w:r>
            <w:r>
              <w:br/>
            </w:r>
            <w:r>
              <w:rPr>
                <w:rFonts w:ascii="Times New Roman"/>
                <w:b w:val="false"/>
                <w:i w:val="false"/>
                <w:color w:val="000000"/>
                <w:sz w:val="20"/>
              </w:rPr>
              <w:t>
</w:t>
            </w:r>
            <w:r>
              <w:rPr>
                <w:rFonts w:ascii="Times New Roman"/>
                <w:b w:val="false"/>
                <w:i w:val="false"/>
                <w:color w:val="000000"/>
                <w:sz w:val="20"/>
              </w:rPr>
              <w:t>
9</w:t>
            </w:r>
            <w:r>
              <w:br/>
            </w:r>
            <w:r>
              <w:rPr>
                <w:rFonts w:ascii="Times New Roman"/>
                <w:b w:val="false"/>
                <w:i w:val="false"/>
                <w:color w:val="000000"/>
                <w:sz w:val="20"/>
              </w:rPr>
              <w:t>
</w:t>
            </w:r>
            <w:r>
              <w:rPr>
                <w:rFonts w:ascii="Times New Roman"/>
                <w:b w:val="false"/>
                <w:i w:val="false"/>
                <w:color w:val="000000"/>
                <w:sz w:val="20"/>
              </w:rPr>
              <w:t>
10</w:t>
            </w:r>
            <w:r>
              <w:br/>
            </w:r>
            <w:r>
              <w:rPr>
                <w:rFonts w:ascii="Times New Roman"/>
                <w:b w:val="false"/>
                <w:i w:val="false"/>
                <w:color w:val="000000"/>
                <w:sz w:val="20"/>
              </w:rPr>
              <w:t>
11</w:t>
            </w:r>
          </w:p>
          <w:bookmarkEnd w:id="1204"/>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1205"/>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bookmarkEnd w:id="1205"/>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1206"/>
          <w:p>
            <w:pPr>
              <w:spacing w:after="20"/>
              <w:ind w:left="20"/>
              <w:jc w:val="both"/>
            </w:pPr>
            <w:r>
              <w:rPr>
                <w:rFonts w:ascii="Times New Roman"/>
                <w:b w:val="false"/>
                <w:i w:val="false"/>
                <w:color w:val="000000"/>
                <w:sz w:val="20"/>
              </w:rPr>
              <w:t>
18.Мекиен: қауырсынының қосымша бояуы (*)</w:t>
            </w:r>
            <w:r>
              <w:br/>
            </w:r>
            <w:r>
              <w:rPr>
                <w:rFonts w:ascii="Times New Roman"/>
                <w:b w:val="false"/>
                <w:i w:val="false"/>
                <w:color w:val="000000"/>
                <w:sz w:val="20"/>
              </w:rPr>
              <w:t>
 </w:t>
            </w:r>
          </w:p>
          <w:bookmarkEnd w:id="1206"/>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1207"/>
          <w:p>
            <w:pPr>
              <w:spacing w:after="20"/>
              <w:ind w:left="20"/>
              <w:jc w:val="both"/>
            </w:pPr>
            <w:r>
              <w:rPr>
                <w:rFonts w:ascii="Times New Roman"/>
                <w:b w:val="false"/>
                <w:i w:val="false"/>
                <w:color w:val="000000"/>
                <w:sz w:val="20"/>
              </w:rPr>
              <w:t>
қанаты мен құйрық ұшы ақ</w:t>
            </w:r>
            <w:r>
              <w:rPr>
                <w:rFonts w:ascii="Times New Roman"/>
                <w:b w:val="false"/>
                <w:i w:val="false"/>
                <w:color w:val="000000"/>
                <w:vertAlign w:val="superscript"/>
              </w:rPr>
              <w:t>7)</w:t>
            </w:r>
            <w:r>
              <w:br/>
            </w:r>
            <w:r>
              <w:rPr>
                <w:rFonts w:ascii="Times New Roman"/>
                <w:b w:val="false"/>
                <w:i w:val="false"/>
                <w:color w:val="000000"/>
                <w:sz w:val="20"/>
              </w:rPr>
              <w:t>
</w:t>
            </w:r>
            <w:r>
              <w:rPr>
                <w:rFonts w:ascii="Times New Roman"/>
                <w:b w:val="false"/>
                <w:i w:val="false"/>
                <w:color w:val="000000"/>
                <w:sz w:val="20"/>
              </w:rPr>
              <w:t>
қанаты мен құйрық ұшы қара</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
қанаты мен құйрық ұшы, мойыны қара</w:t>
            </w:r>
            <w:r>
              <w:rPr>
                <w:rFonts w:ascii="Times New Roman"/>
                <w:b w:val="false"/>
                <w:i w:val="false"/>
                <w:color w:val="000000"/>
                <w:vertAlign w:val="superscript"/>
              </w:rPr>
              <w:t>9)</w:t>
            </w:r>
            <w:r>
              <w:br/>
            </w:r>
            <w:r>
              <w:rPr>
                <w:rFonts w:ascii="Times New Roman"/>
                <w:b w:val="false"/>
                <w:i w:val="false"/>
                <w:color w:val="000000"/>
                <w:sz w:val="20"/>
              </w:rPr>
              <w:t>
</w:t>
            </w:r>
            <w:r>
              <w:rPr>
                <w:rFonts w:ascii="Times New Roman"/>
                <w:b w:val="false"/>
                <w:i w:val="false"/>
                <w:color w:val="000000"/>
                <w:sz w:val="20"/>
              </w:rPr>
              <w:t>
мойыны мен белі алтын түстес</w:t>
            </w:r>
            <w:r>
              <w:rPr>
                <w:rFonts w:ascii="Times New Roman"/>
                <w:b w:val="false"/>
                <w:i w:val="false"/>
                <w:color w:val="000000"/>
                <w:vertAlign w:val="superscript"/>
              </w:rPr>
              <w:t>10)</w:t>
            </w:r>
            <w:r>
              <w:br/>
            </w:r>
            <w:r>
              <w:rPr>
                <w:rFonts w:ascii="Times New Roman"/>
                <w:b w:val="false"/>
                <w:i w:val="false"/>
                <w:color w:val="000000"/>
                <w:sz w:val="20"/>
              </w:rPr>
              <w:t>
</w:t>
            </w:r>
            <w:r>
              <w:rPr>
                <w:rFonts w:ascii="Times New Roman"/>
                <w:b w:val="false"/>
                <w:i w:val="false"/>
                <w:color w:val="000000"/>
                <w:sz w:val="20"/>
              </w:rPr>
              <w:t>
мойыны күміс түстес</w:t>
            </w:r>
            <w:r>
              <w:rPr>
                <w:rFonts w:ascii="Times New Roman"/>
                <w:b w:val="false"/>
                <w:i w:val="false"/>
                <w:color w:val="000000"/>
                <w:vertAlign w:val="superscript"/>
              </w:rPr>
              <w:t>11)</w:t>
            </w:r>
            <w:r>
              <w:br/>
            </w:r>
            <w:r>
              <w:rPr>
                <w:rFonts w:ascii="Times New Roman"/>
                <w:b w:val="false"/>
                <w:i w:val="false"/>
                <w:color w:val="000000"/>
                <w:sz w:val="20"/>
              </w:rPr>
              <w:t>
</w:t>
            </w:r>
            <w:r>
              <w:rPr>
                <w:rFonts w:ascii="Times New Roman"/>
                <w:b w:val="false"/>
                <w:i w:val="false"/>
                <w:color w:val="000000"/>
                <w:sz w:val="20"/>
              </w:rPr>
              <w:t>
төсі қара</w:t>
            </w:r>
            <w:r>
              <w:rPr>
                <w:rFonts w:ascii="Times New Roman"/>
                <w:b w:val="false"/>
                <w:i w:val="false"/>
                <w:color w:val="000000"/>
                <w:vertAlign w:val="superscript"/>
              </w:rPr>
              <w:t>12)</w:t>
            </w:r>
            <w:r>
              <w:br/>
            </w:r>
            <w:r>
              <w:rPr>
                <w:rFonts w:ascii="Times New Roman"/>
                <w:b w:val="false"/>
                <w:i w:val="false"/>
                <w:color w:val="000000"/>
                <w:sz w:val="20"/>
              </w:rPr>
              <w:t>
</w:t>
            </w:r>
            <w:r>
              <w:rPr>
                <w:rFonts w:ascii="Times New Roman"/>
                <w:b w:val="false"/>
                <w:i w:val="false"/>
                <w:color w:val="000000"/>
                <w:sz w:val="20"/>
              </w:rPr>
              <w:t>
ақ дақты</w:t>
            </w:r>
            <w:r>
              <w:rPr>
                <w:rFonts w:ascii="Times New Roman"/>
                <w:b w:val="false"/>
                <w:i w:val="false"/>
                <w:color w:val="000000"/>
                <w:vertAlign w:val="superscript"/>
              </w:rPr>
              <w:t>13)</w:t>
            </w:r>
            <w:r>
              <w:br/>
            </w:r>
            <w:r>
              <w:rPr>
                <w:rFonts w:ascii="Times New Roman"/>
                <w:b w:val="false"/>
                <w:i w:val="false"/>
                <w:color w:val="000000"/>
                <w:sz w:val="20"/>
              </w:rPr>
              <w:t>
</w:t>
            </w:r>
            <w:r>
              <w:rPr>
                <w:rFonts w:ascii="Times New Roman"/>
                <w:b w:val="false"/>
                <w:i w:val="false"/>
                <w:color w:val="000000"/>
                <w:sz w:val="20"/>
              </w:rPr>
              <w:t>
қара дақты</w:t>
            </w:r>
            <w:r>
              <w:rPr>
                <w:rFonts w:ascii="Times New Roman"/>
                <w:b w:val="false"/>
                <w:i w:val="false"/>
                <w:color w:val="000000"/>
                <w:vertAlign w:val="superscript"/>
              </w:rPr>
              <w:t>14)</w:t>
            </w:r>
            <w:r>
              <w:br/>
            </w:r>
            <w:r>
              <w:rPr>
                <w:rFonts w:ascii="Times New Roman"/>
                <w:b w:val="false"/>
                <w:i w:val="false"/>
                <w:color w:val="000000"/>
                <w:sz w:val="20"/>
              </w:rPr>
              <w:t>
</w:t>
            </w:r>
            <w:r>
              <w:rPr>
                <w:rFonts w:ascii="Times New Roman"/>
                <w:b w:val="false"/>
                <w:i w:val="false"/>
                <w:color w:val="000000"/>
                <w:sz w:val="20"/>
              </w:rPr>
              <w:t>
қара-ала дақты</w:t>
            </w:r>
            <w:r>
              <w:rPr>
                <w:rFonts w:ascii="Times New Roman"/>
                <w:b w:val="false"/>
                <w:i w:val="false"/>
                <w:color w:val="000000"/>
                <w:vertAlign w:val="superscript"/>
              </w:rPr>
              <w:t>15)</w:t>
            </w:r>
            <w:r>
              <w:br/>
            </w:r>
            <w:r>
              <w:rPr>
                <w:rFonts w:ascii="Times New Roman"/>
                <w:b w:val="false"/>
                <w:i w:val="false"/>
                <w:color w:val="000000"/>
                <w:sz w:val="20"/>
              </w:rPr>
              <w:t>
</w:t>
            </w:r>
            <w:r>
              <w:rPr>
                <w:rFonts w:ascii="Times New Roman"/>
                <w:b w:val="false"/>
                <w:i w:val="false"/>
                <w:color w:val="000000"/>
                <w:sz w:val="20"/>
              </w:rPr>
              <w:t>
қара түспен көмкерілген</w:t>
            </w:r>
            <w:r>
              <w:rPr>
                <w:rFonts w:ascii="Times New Roman"/>
                <w:b w:val="false"/>
                <w:i w:val="false"/>
                <w:color w:val="000000"/>
                <w:vertAlign w:val="superscript"/>
              </w:rPr>
              <w:t>16)</w:t>
            </w:r>
            <w:r>
              <w:br/>
            </w:r>
            <w:r>
              <w:rPr>
                <w:rFonts w:ascii="Times New Roman"/>
                <w:b w:val="false"/>
                <w:i w:val="false"/>
                <w:color w:val="000000"/>
                <w:sz w:val="20"/>
              </w:rPr>
              <w:t>
басқа түстер</w:t>
            </w:r>
          </w:p>
          <w:bookmarkEnd w:id="1207"/>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120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6</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r>
              <w:rPr>
                <w:rFonts w:ascii="Times New Roman"/>
                <w:b w:val="false"/>
                <w:i w:val="false"/>
                <w:color w:val="000000"/>
                <w:sz w:val="20"/>
              </w:rPr>
              <w:t>
8</w:t>
            </w:r>
            <w:r>
              <w:br/>
            </w:r>
            <w:r>
              <w:rPr>
                <w:rFonts w:ascii="Times New Roman"/>
                <w:b w:val="false"/>
                <w:i w:val="false"/>
                <w:color w:val="000000"/>
                <w:sz w:val="20"/>
              </w:rPr>
              <w:t>
</w:t>
            </w:r>
            <w:r>
              <w:rPr>
                <w:rFonts w:ascii="Times New Roman"/>
                <w:b w:val="false"/>
                <w:i w:val="false"/>
                <w:color w:val="000000"/>
                <w:sz w:val="20"/>
              </w:rPr>
              <w:t>
9</w:t>
            </w:r>
            <w:r>
              <w:br/>
            </w:r>
            <w:r>
              <w:rPr>
                <w:rFonts w:ascii="Times New Roman"/>
                <w:b w:val="false"/>
                <w:i w:val="false"/>
                <w:color w:val="000000"/>
                <w:sz w:val="20"/>
              </w:rPr>
              <w:t>
</w:t>
            </w:r>
            <w:r>
              <w:rPr>
                <w:rFonts w:ascii="Times New Roman"/>
                <w:b w:val="false"/>
                <w:i w:val="false"/>
                <w:color w:val="000000"/>
                <w:sz w:val="20"/>
              </w:rPr>
              <w:t>
10</w:t>
            </w:r>
            <w:r>
              <w:br/>
            </w:r>
            <w:r>
              <w:rPr>
                <w:rFonts w:ascii="Times New Roman"/>
                <w:b w:val="false"/>
                <w:i w:val="false"/>
                <w:color w:val="000000"/>
                <w:sz w:val="20"/>
              </w:rPr>
              <w:t>
11</w:t>
            </w:r>
          </w:p>
          <w:bookmarkEnd w:id="1208"/>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1209"/>
          <w:p>
            <w:pPr>
              <w:spacing w:after="20"/>
              <w:ind w:left="20"/>
              <w:jc w:val="both"/>
            </w:pPr>
            <w:r>
              <w:rPr>
                <w:rFonts w:ascii="Times New Roman"/>
                <w:b w:val="false"/>
                <w:i w:val="false"/>
                <w:color w:val="000000"/>
                <w:sz w:val="20"/>
              </w:rPr>
              <w:t>
19</w:t>
            </w:r>
            <w:r>
              <w:br/>
            </w:r>
            <w:r>
              <w:rPr>
                <w:rFonts w:ascii="Times New Roman"/>
                <w:b w:val="false"/>
                <w:i w:val="false"/>
                <w:color w:val="000000"/>
                <w:sz w:val="20"/>
              </w:rPr>
              <w:t>
 </w:t>
            </w:r>
          </w:p>
          <w:bookmarkEnd w:id="1209"/>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19.Денесінің қауырсыны: сапасы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1210"/>
          <w:p>
            <w:pPr>
              <w:spacing w:after="20"/>
              <w:ind w:left="20"/>
              <w:jc w:val="both"/>
            </w:pPr>
            <w:r>
              <w:rPr>
                <w:rFonts w:ascii="Times New Roman"/>
                <w:b w:val="false"/>
                <w:i w:val="false"/>
                <w:color w:val="000000"/>
                <w:sz w:val="20"/>
              </w:rPr>
              <w:t>
бос</w:t>
            </w:r>
            <w:r>
              <w:rPr>
                <w:rFonts w:ascii="Times New Roman"/>
                <w:b w:val="false"/>
                <w:i w:val="false"/>
                <w:color w:val="000000"/>
                <w:vertAlign w:val="superscript"/>
              </w:rPr>
              <w:t>17)</w:t>
            </w:r>
            <w:r>
              <w:br/>
            </w:r>
            <w:r>
              <w:rPr>
                <w:rFonts w:ascii="Times New Roman"/>
                <w:b w:val="false"/>
                <w:i w:val="false"/>
                <w:color w:val="000000"/>
                <w:sz w:val="20"/>
              </w:rPr>
              <w:t>
тығыз</w:t>
            </w:r>
            <w:r>
              <w:rPr>
                <w:rFonts w:ascii="Times New Roman"/>
                <w:b w:val="false"/>
                <w:i w:val="false"/>
                <w:color w:val="000000"/>
                <w:vertAlign w:val="superscript"/>
              </w:rPr>
              <w:t>1)</w:t>
            </w:r>
          </w:p>
          <w:bookmarkEnd w:id="1210"/>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1211"/>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211"/>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1212"/>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1212"/>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1213"/>
          <w:p>
            <w:pPr>
              <w:spacing w:after="20"/>
              <w:ind w:left="20"/>
              <w:jc w:val="both"/>
            </w:pPr>
            <w:r>
              <w:rPr>
                <w:rFonts w:ascii="Times New Roman"/>
                <w:b w:val="false"/>
                <w:i w:val="false"/>
                <w:color w:val="000000"/>
                <w:sz w:val="20"/>
              </w:rPr>
              <w:t>
20.Денесінің қауырсыны: мінездемесі (*)</w:t>
            </w:r>
            <w:r>
              <w:br/>
            </w:r>
            <w:r>
              <w:rPr>
                <w:rFonts w:ascii="Times New Roman"/>
                <w:b w:val="false"/>
                <w:i w:val="false"/>
                <w:color w:val="000000"/>
                <w:sz w:val="20"/>
              </w:rPr>
              <w:t>
 </w:t>
            </w:r>
          </w:p>
          <w:bookmarkEnd w:id="1213"/>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1214"/>
          <w:p>
            <w:pPr>
              <w:spacing w:after="20"/>
              <w:ind w:left="20"/>
              <w:jc w:val="both"/>
            </w:pPr>
            <w:r>
              <w:rPr>
                <w:rFonts w:ascii="Times New Roman"/>
                <w:b w:val="false"/>
                <w:i w:val="false"/>
                <w:color w:val="000000"/>
                <w:sz w:val="20"/>
              </w:rPr>
              <w:t>
тегіс</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жібек тәріздес</w:t>
            </w:r>
            <w:r>
              <w:rPr>
                <w:rFonts w:ascii="Times New Roman"/>
                <w:b w:val="false"/>
                <w:i w:val="false"/>
                <w:color w:val="000000"/>
                <w:vertAlign w:val="superscript"/>
              </w:rPr>
              <w:t>18)</w:t>
            </w:r>
            <w:r>
              <w:br/>
            </w:r>
            <w:r>
              <w:rPr>
                <w:rFonts w:ascii="Times New Roman"/>
                <w:b w:val="false"/>
                <w:i w:val="false"/>
                <w:color w:val="000000"/>
                <w:sz w:val="20"/>
              </w:rPr>
              <w:t>
бұйра</w:t>
            </w:r>
            <w:r>
              <w:rPr>
                <w:rFonts w:ascii="Times New Roman"/>
                <w:b w:val="false"/>
                <w:i w:val="false"/>
                <w:color w:val="000000"/>
                <w:vertAlign w:val="superscript"/>
              </w:rPr>
              <w:t>19)</w:t>
            </w:r>
          </w:p>
          <w:bookmarkEnd w:id="1214"/>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121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215"/>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216"/>
          <w:p>
            <w:pPr>
              <w:spacing w:after="20"/>
              <w:ind w:left="20"/>
              <w:jc w:val="both"/>
            </w:pPr>
            <w:r>
              <w:rPr>
                <w:rFonts w:ascii="Times New Roman"/>
                <w:b w:val="false"/>
                <w:i w:val="false"/>
                <w:color w:val="000000"/>
                <w:sz w:val="20"/>
              </w:rPr>
              <w:t>
21</w:t>
            </w:r>
            <w:r>
              <w:br/>
            </w:r>
            <w:r>
              <w:rPr>
                <w:rFonts w:ascii="Times New Roman"/>
                <w:b w:val="false"/>
                <w:i w:val="false"/>
                <w:color w:val="000000"/>
                <w:sz w:val="20"/>
              </w:rPr>
              <w:t>
 </w:t>
            </w:r>
          </w:p>
          <w:bookmarkEnd w:id="1216"/>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21.Басының қауырсыны: мінездемесі</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1217"/>
          <w:p>
            <w:pPr>
              <w:spacing w:after="20"/>
              <w:ind w:left="20"/>
              <w:jc w:val="both"/>
            </w:pPr>
            <w:r>
              <w:rPr>
                <w:rFonts w:ascii="Times New Roman"/>
                <w:b w:val="false"/>
                <w:i w:val="false"/>
                <w:color w:val="000000"/>
                <w:sz w:val="20"/>
              </w:rPr>
              <w:t>
тегіс</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кекіл</w:t>
            </w:r>
            <w:r>
              <w:rPr>
                <w:rFonts w:ascii="Times New Roman"/>
                <w:b w:val="false"/>
                <w:i w:val="false"/>
                <w:color w:val="000000"/>
                <w:vertAlign w:val="superscript"/>
              </w:rPr>
              <w:t>13)</w:t>
            </w:r>
            <w:r>
              <w:br/>
            </w:r>
            <w:r>
              <w:rPr>
                <w:rFonts w:ascii="Times New Roman"/>
                <w:b w:val="false"/>
                <w:i w:val="false"/>
                <w:color w:val="000000"/>
                <w:sz w:val="20"/>
              </w:rPr>
              <w:t>
сақал, жақ</w:t>
            </w:r>
            <w:r>
              <w:rPr>
                <w:rFonts w:ascii="Times New Roman"/>
                <w:b w:val="false"/>
                <w:i w:val="false"/>
                <w:color w:val="000000"/>
                <w:vertAlign w:val="superscript"/>
              </w:rPr>
              <w:t>15)</w:t>
            </w:r>
          </w:p>
          <w:bookmarkEnd w:id="1217"/>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121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218"/>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1219"/>
          <w:p>
            <w:pPr>
              <w:spacing w:after="20"/>
              <w:ind w:left="20"/>
              <w:jc w:val="both"/>
            </w:pPr>
            <w:r>
              <w:rPr>
                <w:rFonts w:ascii="Times New Roman"/>
                <w:b w:val="false"/>
                <w:i w:val="false"/>
                <w:color w:val="000000"/>
                <w:sz w:val="20"/>
              </w:rPr>
              <w:t>
22</w:t>
            </w:r>
            <w:r>
              <w:br/>
            </w:r>
            <w:r>
              <w:rPr>
                <w:rFonts w:ascii="Times New Roman"/>
                <w:b w:val="false"/>
                <w:i w:val="false"/>
                <w:color w:val="000000"/>
                <w:sz w:val="20"/>
              </w:rPr>
              <w:t>
 </w:t>
            </w:r>
          </w:p>
          <w:bookmarkEnd w:id="1219"/>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22.Мойын қауырсыны: бар-жоғы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1220"/>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220"/>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1221"/>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221"/>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1222"/>
          <w:p>
            <w:pPr>
              <w:spacing w:after="20"/>
              <w:ind w:left="20"/>
              <w:jc w:val="both"/>
            </w:pPr>
            <w:r>
              <w:rPr>
                <w:rFonts w:ascii="Times New Roman"/>
                <w:b w:val="false"/>
                <w:i w:val="false"/>
                <w:color w:val="000000"/>
                <w:sz w:val="20"/>
              </w:rPr>
              <w:t>
23</w:t>
            </w:r>
            <w:r>
              <w:br/>
            </w:r>
            <w:r>
              <w:rPr>
                <w:rFonts w:ascii="Times New Roman"/>
                <w:b w:val="false"/>
                <w:i w:val="false"/>
                <w:color w:val="000000"/>
                <w:sz w:val="20"/>
              </w:rPr>
              <w:t>
 </w:t>
            </w:r>
          </w:p>
          <w:bookmarkEnd w:id="1222"/>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1223"/>
          <w:p>
            <w:pPr>
              <w:spacing w:after="20"/>
              <w:ind w:left="20"/>
              <w:jc w:val="both"/>
            </w:pPr>
            <w:r>
              <w:rPr>
                <w:rFonts w:ascii="Times New Roman"/>
                <w:b w:val="false"/>
                <w:i w:val="false"/>
                <w:color w:val="000000"/>
                <w:sz w:val="20"/>
              </w:rPr>
              <w:t>
23.Сирақ, саусақ қауырсыны: бар-жоғы</w:t>
            </w:r>
            <w:r>
              <w:br/>
            </w:r>
            <w:r>
              <w:rPr>
                <w:rFonts w:ascii="Times New Roman"/>
                <w:b w:val="false"/>
                <w:i w:val="false"/>
                <w:color w:val="000000"/>
                <w:sz w:val="20"/>
              </w:rPr>
              <w:t>
 </w:t>
            </w:r>
          </w:p>
          <w:bookmarkEnd w:id="1223"/>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1224"/>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аяғында бар</w:t>
            </w:r>
            <w:r>
              <w:rPr>
                <w:rFonts w:ascii="Times New Roman"/>
                <w:b w:val="false"/>
                <w:i w:val="false"/>
                <w:color w:val="000000"/>
                <w:vertAlign w:val="superscript"/>
              </w:rPr>
              <w:t>20)</w:t>
            </w:r>
            <w:r>
              <w:br/>
            </w:r>
            <w:r>
              <w:rPr>
                <w:rFonts w:ascii="Times New Roman"/>
                <w:b w:val="false"/>
                <w:i w:val="false"/>
                <w:color w:val="000000"/>
                <w:sz w:val="20"/>
              </w:rPr>
              <w:t>
</w:t>
            </w:r>
            <w:r>
              <w:rPr>
                <w:rFonts w:ascii="Times New Roman"/>
                <w:b w:val="false"/>
                <w:i w:val="false"/>
                <w:color w:val="000000"/>
                <w:sz w:val="20"/>
              </w:rPr>
              <w:t>
аяғында, саусағында</w:t>
            </w:r>
            <w:r>
              <w:br/>
            </w:r>
            <w:r>
              <w:rPr>
                <w:rFonts w:ascii="Times New Roman"/>
                <w:b w:val="false"/>
                <w:i w:val="false"/>
                <w:color w:val="000000"/>
                <w:sz w:val="20"/>
              </w:rPr>
              <w:t>
бар</w:t>
            </w:r>
            <w:r>
              <w:rPr>
                <w:rFonts w:ascii="Times New Roman"/>
                <w:b w:val="false"/>
                <w:i w:val="false"/>
                <w:color w:val="000000"/>
                <w:vertAlign w:val="superscript"/>
              </w:rPr>
              <w:t xml:space="preserve"> 17)</w:t>
            </w:r>
          </w:p>
          <w:bookmarkEnd w:id="1224"/>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122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225"/>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226"/>
          <w:p>
            <w:pPr>
              <w:spacing w:after="20"/>
              <w:ind w:left="20"/>
              <w:jc w:val="both"/>
            </w:pPr>
            <w:r>
              <w:rPr>
                <w:rFonts w:ascii="Times New Roman"/>
                <w:b w:val="false"/>
                <w:i w:val="false"/>
                <w:color w:val="000000"/>
                <w:sz w:val="20"/>
              </w:rPr>
              <w:t>
24</w:t>
            </w:r>
            <w:r>
              <w:br/>
            </w:r>
            <w:r>
              <w:rPr>
                <w:rFonts w:ascii="Times New Roman"/>
                <w:b w:val="false"/>
                <w:i w:val="false"/>
                <w:color w:val="000000"/>
                <w:sz w:val="20"/>
              </w:rPr>
              <w:t>
 </w:t>
            </w:r>
          </w:p>
          <w:bookmarkEnd w:id="1226"/>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24.Саусақтары: саны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1227"/>
          <w:p>
            <w:pPr>
              <w:spacing w:after="20"/>
              <w:ind w:left="20"/>
              <w:jc w:val="both"/>
            </w:pPr>
            <w:r>
              <w:rPr>
                <w:rFonts w:ascii="Times New Roman"/>
                <w:b w:val="false"/>
                <w:i w:val="false"/>
                <w:color w:val="000000"/>
                <w:sz w:val="20"/>
              </w:rPr>
              <w:t>
төрт</w:t>
            </w:r>
            <w:r>
              <w:br/>
            </w:r>
            <w:r>
              <w:rPr>
                <w:rFonts w:ascii="Times New Roman"/>
                <w:b w:val="false"/>
                <w:i w:val="false"/>
                <w:color w:val="000000"/>
                <w:sz w:val="20"/>
              </w:rPr>
              <w:t>
бес</w:t>
            </w:r>
          </w:p>
          <w:bookmarkEnd w:id="1227"/>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1228"/>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228"/>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1229"/>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bookmarkEnd w:id="1229"/>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230"/>
          <w:p>
            <w:pPr>
              <w:spacing w:after="20"/>
              <w:ind w:left="20"/>
              <w:jc w:val="both"/>
            </w:pPr>
            <w:r>
              <w:rPr>
                <w:rFonts w:ascii="Times New Roman"/>
                <w:b w:val="false"/>
                <w:i w:val="false"/>
                <w:color w:val="000000"/>
                <w:sz w:val="20"/>
              </w:rPr>
              <w:t>
25.Сирағы: түсі (*)</w:t>
            </w:r>
            <w:r>
              <w:br/>
            </w:r>
            <w:r>
              <w:rPr>
                <w:rFonts w:ascii="Times New Roman"/>
                <w:b w:val="false"/>
                <w:i w:val="false"/>
                <w:color w:val="000000"/>
                <w:sz w:val="20"/>
              </w:rPr>
              <w:t>
 </w:t>
            </w:r>
          </w:p>
          <w:bookmarkEnd w:id="1230"/>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231"/>
          <w:p>
            <w:pPr>
              <w:spacing w:after="20"/>
              <w:ind w:left="20"/>
              <w:jc w:val="both"/>
            </w:pPr>
            <w:r>
              <w:rPr>
                <w:rFonts w:ascii="Times New Roman"/>
                <w:b w:val="false"/>
                <w:i w:val="false"/>
                <w:color w:val="000000"/>
                <w:sz w:val="20"/>
              </w:rPr>
              <w:t>
ақ-роза түстес</w:t>
            </w:r>
            <w:r>
              <w:rPr>
                <w:rFonts w:ascii="Times New Roman"/>
                <w:b w:val="false"/>
                <w:i w:val="false"/>
                <w:color w:val="000000"/>
                <w:vertAlign w:val="superscript"/>
              </w:rPr>
              <w:t>9)</w:t>
            </w:r>
            <w:r>
              <w:br/>
            </w:r>
            <w:r>
              <w:rPr>
                <w:rFonts w:ascii="Times New Roman"/>
                <w:b w:val="false"/>
                <w:i w:val="false"/>
                <w:color w:val="000000"/>
                <w:sz w:val="20"/>
              </w:rPr>
              <w:t>
</w:t>
            </w:r>
            <w:r>
              <w:rPr>
                <w:rFonts w:ascii="Times New Roman"/>
                <w:b w:val="false"/>
                <w:i w:val="false"/>
                <w:color w:val="000000"/>
                <w:sz w:val="20"/>
              </w:rPr>
              <w:t>
сары</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сұр</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
жасыл</w:t>
            </w:r>
            <w:r>
              <w:rPr>
                <w:rFonts w:ascii="Times New Roman"/>
                <w:b w:val="false"/>
                <w:i w:val="false"/>
                <w:color w:val="000000"/>
                <w:vertAlign w:val="superscript"/>
              </w:rPr>
              <w:t>21)</w:t>
            </w:r>
            <w:r>
              <w:br/>
            </w:r>
            <w:r>
              <w:rPr>
                <w:rFonts w:ascii="Times New Roman"/>
                <w:b w:val="false"/>
                <w:i w:val="false"/>
                <w:color w:val="000000"/>
                <w:sz w:val="20"/>
              </w:rPr>
              <w:t>
</w:t>
            </w:r>
            <w:r>
              <w:rPr>
                <w:rFonts w:ascii="Times New Roman"/>
                <w:b w:val="false"/>
                <w:i w:val="false"/>
                <w:color w:val="000000"/>
                <w:sz w:val="20"/>
              </w:rPr>
              <w:t>
қара</w:t>
            </w:r>
            <w:r>
              <w:rPr>
                <w:rFonts w:ascii="Times New Roman"/>
                <w:b w:val="false"/>
                <w:i w:val="false"/>
                <w:color w:val="000000"/>
                <w:vertAlign w:val="superscript"/>
              </w:rPr>
              <w:t>5)</w:t>
            </w:r>
            <w:r>
              <w:br/>
            </w:r>
            <w:r>
              <w:rPr>
                <w:rFonts w:ascii="Times New Roman"/>
                <w:b w:val="false"/>
                <w:i w:val="false"/>
                <w:color w:val="000000"/>
                <w:sz w:val="20"/>
              </w:rPr>
              <w:t>
басқа</w:t>
            </w:r>
          </w:p>
          <w:bookmarkEnd w:id="1231"/>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123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1232"/>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1233"/>
          <w:p>
            <w:pPr>
              <w:spacing w:after="20"/>
              <w:ind w:left="20"/>
              <w:jc w:val="both"/>
            </w:pPr>
            <w:r>
              <w:rPr>
                <w:rFonts w:ascii="Times New Roman"/>
                <w:b w:val="false"/>
                <w:i w:val="false"/>
                <w:color w:val="000000"/>
                <w:sz w:val="20"/>
              </w:rPr>
              <w:t>
26</w:t>
            </w:r>
            <w:r>
              <w:br/>
            </w:r>
            <w:r>
              <w:rPr>
                <w:rFonts w:ascii="Times New Roman"/>
                <w:b w:val="false"/>
                <w:i w:val="false"/>
                <w:color w:val="000000"/>
                <w:sz w:val="20"/>
              </w:rPr>
              <w:t>
 </w:t>
            </w:r>
          </w:p>
          <w:bookmarkEnd w:id="1233"/>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234"/>
          <w:p>
            <w:pPr>
              <w:spacing w:after="20"/>
              <w:ind w:left="20"/>
              <w:jc w:val="both"/>
            </w:pPr>
            <w:r>
              <w:rPr>
                <w:rFonts w:ascii="Times New Roman"/>
                <w:b w:val="false"/>
                <w:i w:val="false"/>
                <w:color w:val="000000"/>
                <w:sz w:val="20"/>
              </w:rPr>
              <w:t>
26.Терісі: түсі (*)</w:t>
            </w:r>
            <w:r>
              <w:br/>
            </w:r>
            <w:r>
              <w:rPr>
                <w:rFonts w:ascii="Times New Roman"/>
                <w:b w:val="false"/>
                <w:i w:val="false"/>
                <w:color w:val="000000"/>
                <w:sz w:val="20"/>
              </w:rPr>
              <w:t>
 </w:t>
            </w:r>
          </w:p>
          <w:bookmarkEnd w:id="1234"/>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1235"/>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сары</w:t>
            </w:r>
            <w:r>
              <w:br/>
            </w:r>
            <w:r>
              <w:rPr>
                <w:rFonts w:ascii="Times New Roman"/>
                <w:b w:val="false"/>
                <w:i w:val="false"/>
                <w:color w:val="000000"/>
                <w:sz w:val="20"/>
              </w:rPr>
              <w:t>
басқа</w:t>
            </w:r>
          </w:p>
          <w:bookmarkEnd w:id="1235"/>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123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236"/>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1237"/>
          <w:p>
            <w:pPr>
              <w:spacing w:after="20"/>
              <w:ind w:left="20"/>
              <w:jc w:val="both"/>
            </w:pPr>
            <w:r>
              <w:rPr>
                <w:rFonts w:ascii="Times New Roman"/>
                <w:b w:val="false"/>
                <w:i w:val="false"/>
                <w:color w:val="000000"/>
                <w:sz w:val="20"/>
              </w:rPr>
              <w:t>
27</w:t>
            </w:r>
            <w:r>
              <w:br/>
            </w:r>
            <w:r>
              <w:rPr>
                <w:rFonts w:ascii="Times New Roman"/>
                <w:b w:val="false"/>
                <w:i w:val="false"/>
                <w:color w:val="000000"/>
                <w:sz w:val="20"/>
              </w:rPr>
              <w:t>
 </w:t>
            </w:r>
          </w:p>
          <w:bookmarkEnd w:id="1237"/>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1238"/>
          <w:p>
            <w:pPr>
              <w:spacing w:after="20"/>
              <w:ind w:left="20"/>
              <w:jc w:val="both"/>
            </w:pPr>
            <w:r>
              <w:rPr>
                <w:rFonts w:ascii="Times New Roman"/>
                <w:b w:val="false"/>
                <w:i w:val="false"/>
                <w:color w:val="000000"/>
                <w:sz w:val="20"/>
              </w:rPr>
              <w:t>
27.Тұмсығы: түсі (*)</w:t>
            </w:r>
            <w:r>
              <w:br/>
            </w:r>
            <w:r>
              <w:rPr>
                <w:rFonts w:ascii="Times New Roman"/>
                <w:b w:val="false"/>
                <w:i w:val="false"/>
                <w:color w:val="000000"/>
                <w:sz w:val="20"/>
              </w:rPr>
              <w:t>
 </w:t>
            </w:r>
          </w:p>
          <w:bookmarkEnd w:id="1238"/>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239"/>
          <w:p>
            <w:pPr>
              <w:spacing w:after="20"/>
              <w:ind w:left="20"/>
              <w:jc w:val="both"/>
            </w:pPr>
            <w:r>
              <w:rPr>
                <w:rFonts w:ascii="Times New Roman"/>
                <w:b w:val="false"/>
                <w:i w:val="false"/>
                <w:color w:val="000000"/>
                <w:sz w:val="20"/>
              </w:rPr>
              <w:t>
сары-сұр</w:t>
            </w:r>
            <w:r>
              <w:rPr>
                <w:rFonts w:ascii="Times New Roman"/>
                <w:b w:val="false"/>
                <w:i w:val="false"/>
                <w:color w:val="000000"/>
                <w:vertAlign w:val="superscript"/>
              </w:rPr>
              <w:t>22)</w:t>
            </w:r>
            <w:r>
              <w:br/>
            </w:r>
            <w:r>
              <w:rPr>
                <w:rFonts w:ascii="Times New Roman"/>
                <w:b w:val="false"/>
                <w:i w:val="false"/>
                <w:color w:val="000000"/>
                <w:sz w:val="20"/>
              </w:rPr>
              <w:t>
</w:t>
            </w:r>
            <w:r>
              <w:rPr>
                <w:rFonts w:ascii="Times New Roman"/>
                <w:b w:val="false"/>
                <w:i w:val="false"/>
                <w:color w:val="000000"/>
                <w:sz w:val="20"/>
              </w:rPr>
              <w:t>
сары</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сұр</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
қара</w:t>
            </w:r>
            <w:r>
              <w:rPr>
                <w:rFonts w:ascii="Times New Roman"/>
                <w:b w:val="false"/>
                <w:i w:val="false"/>
                <w:color w:val="000000"/>
                <w:vertAlign w:val="superscript"/>
              </w:rPr>
              <w:t>5)</w:t>
            </w:r>
            <w:r>
              <w:br/>
            </w:r>
            <w:r>
              <w:rPr>
                <w:rFonts w:ascii="Times New Roman"/>
                <w:b w:val="false"/>
                <w:i w:val="false"/>
                <w:color w:val="000000"/>
                <w:sz w:val="20"/>
              </w:rPr>
              <w:t>
басқа</w:t>
            </w:r>
          </w:p>
          <w:bookmarkEnd w:id="1239"/>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124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1240"/>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1241"/>
          <w:p>
            <w:pPr>
              <w:spacing w:after="20"/>
              <w:ind w:left="20"/>
              <w:jc w:val="both"/>
            </w:pPr>
            <w:r>
              <w:rPr>
                <w:rFonts w:ascii="Times New Roman"/>
                <w:b w:val="false"/>
                <w:i w:val="false"/>
                <w:color w:val="000000"/>
                <w:sz w:val="20"/>
              </w:rPr>
              <w:t>
28</w:t>
            </w:r>
            <w:r>
              <w:br/>
            </w:r>
            <w:r>
              <w:rPr>
                <w:rFonts w:ascii="Times New Roman"/>
                <w:b w:val="false"/>
                <w:i w:val="false"/>
                <w:color w:val="000000"/>
                <w:sz w:val="20"/>
              </w:rPr>
              <w:t>
 </w:t>
            </w:r>
          </w:p>
          <w:bookmarkEnd w:id="1241"/>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1242"/>
          <w:p>
            <w:pPr>
              <w:spacing w:after="20"/>
              <w:ind w:left="20"/>
              <w:jc w:val="both"/>
            </w:pPr>
            <w:r>
              <w:rPr>
                <w:rFonts w:ascii="Times New Roman"/>
                <w:b w:val="false"/>
                <w:i w:val="false"/>
                <w:color w:val="000000"/>
                <w:sz w:val="20"/>
              </w:rPr>
              <w:t>
28.Айдар: пішіні (*)</w:t>
            </w:r>
            <w:r>
              <w:br/>
            </w:r>
            <w:r>
              <w:rPr>
                <w:rFonts w:ascii="Times New Roman"/>
                <w:b w:val="false"/>
                <w:i w:val="false"/>
                <w:color w:val="000000"/>
                <w:sz w:val="20"/>
              </w:rPr>
              <w:t>
 </w:t>
            </w:r>
          </w:p>
          <w:bookmarkEnd w:id="1242"/>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1243"/>
          <w:p>
            <w:pPr>
              <w:spacing w:after="20"/>
              <w:ind w:left="20"/>
              <w:jc w:val="both"/>
            </w:pPr>
            <w:r>
              <w:rPr>
                <w:rFonts w:ascii="Times New Roman"/>
                <w:b w:val="false"/>
                <w:i w:val="false"/>
                <w:color w:val="000000"/>
                <w:sz w:val="20"/>
              </w:rPr>
              <w:t>
жапырақ тәрізді</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розо тәрізді</w:t>
            </w:r>
            <w:r>
              <w:rPr>
                <w:rFonts w:ascii="Times New Roman"/>
                <w:b w:val="false"/>
                <w:i w:val="false"/>
                <w:color w:val="000000"/>
                <w:vertAlign w:val="superscript"/>
              </w:rPr>
              <w:t>11)</w:t>
            </w:r>
            <w:r>
              <w:br/>
            </w:r>
            <w:r>
              <w:rPr>
                <w:rFonts w:ascii="Times New Roman"/>
                <w:b w:val="false"/>
                <w:i w:val="false"/>
                <w:color w:val="000000"/>
                <w:sz w:val="20"/>
              </w:rPr>
              <w:t>
</w:t>
            </w:r>
            <w:r>
              <w:rPr>
                <w:rFonts w:ascii="Times New Roman"/>
                <w:b w:val="false"/>
                <w:i w:val="false"/>
                <w:color w:val="000000"/>
                <w:sz w:val="20"/>
              </w:rPr>
              <w:t>
собық тәрізді</w:t>
            </w:r>
            <w:r>
              <w:rPr>
                <w:rFonts w:ascii="Times New Roman"/>
                <w:b w:val="false"/>
                <w:i w:val="false"/>
                <w:color w:val="000000"/>
                <w:vertAlign w:val="superscript"/>
              </w:rPr>
              <w:t>17)</w:t>
            </w:r>
            <w:r>
              <w:br/>
            </w:r>
            <w:r>
              <w:rPr>
                <w:rFonts w:ascii="Times New Roman"/>
                <w:b w:val="false"/>
                <w:i w:val="false"/>
                <w:color w:val="000000"/>
                <w:sz w:val="20"/>
              </w:rPr>
              <w:t>
</w:t>
            </w:r>
            <w:r>
              <w:rPr>
                <w:rFonts w:ascii="Times New Roman"/>
                <w:b w:val="false"/>
                <w:i w:val="false"/>
                <w:color w:val="000000"/>
                <w:sz w:val="20"/>
              </w:rPr>
              <w:t>
жаңғақ тәрізді</w:t>
            </w:r>
            <w:r>
              <w:rPr>
                <w:rFonts w:ascii="Times New Roman"/>
                <w:b w:val="false"/>
                <w:i w:val="false"/>
                <w:color w:val="000000"/>
                <w:vertAlign w:val="superscript"/>
              </w:rPr>
              <w:t>15)</w:t>
            </w:r>
            <w:r>
              <w:br/>
            </w:r>
            <w:r>
              <w:rPr>
                <w:rFonts w:ascii="Times New Roman"/>
                <w:b w:val="false"/>
                <w:i w:val="false"/>
                <w:color w:val="000000"/>
                <w:sz w:val="20"/>
              </w:rPr>
              <w:t>
</w:t>
            </w:r>
            <w:r>
              <w:rPr>
                <w:rFonts w:ascii="Times New Roman"/>
                <w:b w:val="false"/>
                <w:i w:val="false"/>
                <w:color w:val="000000"/>
                <w:sz w:val="20"/>
              </w:rPr>
              <w:t>
көбелек тәрізді</w:t>
            </w:r>
            <w:r>
              <w:rPr>
                <w:rFonts w:ascii="Times New Roman"/>
                <w:b w:val="false"/>
                <w:i w:val="false"/>
                <w:color w:val="000000"/>
                <w:vertAlign w:val="superscript"/>
              </w:rPr>
              <w:t>13)</w:t>
            </w:r>
            <w:r>
              <w:br/>
            </w:r>
            <w:r>
              <w:rPr>
                <w:rFonts w:ascii="Times New Roman"/>
                <w:b w:val="false"/>
                <w:i w:val="false"/>
                <w:color w:val="000000"/>
                <w:sz w:val="20"/>
              </w:rPr>
              <w:t>
</w:t>
            </w:r>
            <w:r>
              <w:rPr>
                <w:rFonts w:ascii="Times New Roman"/>
                <w:b w:val="false"/>
                <w:i w:val="false"/>
                <w:color w:val="000000"/>
                <w:sz w:val="20"/>
              </w:rPr>
              <w:t>
мүйіз тәрізді</w:t>
            </w:r>
            <w:r>
              <w:rPr>
                <w:rFonts w:ascii="Times New Roman"/>
                <w:b w:val="false"/>
                <w:i w:val="false"/>
                <w:color w:val="000000"/>
                <w:vertAlign w:val="superscript"/>
              </w:rPr>
              <w:t>23)</w:t>
            </w:r>
            <w:r>
              <w:br/>
            </w:r>
            <w:r>
              <w:rPr>
                <w:rFonts w:ascii="Times New Roman"/>
                <w:b w:val="false"/>
                <w:i w:val="false"/>
                <w:color w:val="000000"/>
                <w:sz w:val="20"/>
              </w:rPr>
              <w:t>
басқа</w:t>
            </w:r>
          </w:p>
          <w:bookmarkEnd w:id="1243"/>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124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6</w:t>
            </w:r>
            <w:r>
              <w:br/>
            </w:r>
            <w:r>
              <w:rPr>
                <w:rFonts w:ascii="Times New Roman"/>
                <w:b w:val="false"/>
                <w:i w:val="false"/>
                <w:color w:val="000000"/>
                <w:sz w:val="20"/>
              </w:rPr>
              <w:t>
7</w:t>
            </w:r>
          </w:p>
          <w:bookmarkEnd w:id="1244"/>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8" w:id="1245"/>
          <w:p>
            <w:pPr>
              <w:spacing w:after="20"/>
              <w:ind w:left="20"/>
              <w:jc w:val="both"/>
            </w:pPr>
            <w:r>
              <w:rPr>
                <w:rFonts w:ascii="Times New Roman"/>
                <w:b w:val="false"/>
                <w:i w:val="false"/>
                <w:color w:val="000000"/>
                <w:sz w:val="20"/>
              </w:rPr>
              <w:t>
29</w:t>
            </w:r>
            <w:r>
              <w:br/>
            </w:r>
            <w:r>
              <w:rPr>
                <w:rFonts w:ascii="Times New Roman"/>
                <w:b w:val="false"/>
                <w:i w:val="false"/>
                <w:color w:val="000000"/>
                <w:sz w:val="20"/>
              </w:rPr>
              <w:t>
 </w:t>
            </w:r>
          </w:p>
          <w:bookmarkEnd w:id="1245"/>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1246"/>
          <w:p>
            <w:pPr>
              <w:spacing w:after="20"/>
              <w:ind w:left="20"/>
              <w:jc w:val="both"/>
            </w:pPr>
            <w:r>
              <w:rPr>
                <w:rFonts w:ascii="Times New Roman"/>
                <w:b w:val="false"/>
                <w:i w:val="false"/>
                <w:color w:val="000000"/>
                <w:sz w:val="20"/>
              </w:rPr>
              <w:t>
29.Сырға: үлкендігі (*)</w:t>
            </w:r>
            <w:r>
              <w:br/>
            </w:r>
            <w:r>
              <w:rPr>
                <w:rFonts w:ascii="Times New Roman"/>
                <w:b w:val="false"/>
                <w:i w:val="false"/>
                <w:color w:val="000000"/>
                <w:sz w:val="20"/>
              </w:rPr>
              <w:t>
 </w:t>
            </w:r>
          </w:p>
          <w:bookmarkEnd w:id="1246"/>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1247"/>
          <w:p>
            <w:pPr>
              <w:spacing w:after="20"/>
              <w:ind w:left="20"/>
              <w:jc w:val="both"/>
            </w:pPr>
            <w:r>
              <w:rPr>
                <w:rFonts w:ascii="Times New Roman"/>
                <w:b w:val="false"/>
                <w:i w:val="false"/>
                <w:color w:val="000000"/>
                <w:sz w:val="20"/>
              </w:rPr>
              <w:t>
кіші</w:t>
            </w:r>
            <w:r>
              <w:rPr>
                <w:rFonts w:ascii="Times New Roman"/>
                <w:b w:val="false"/>
                <w:i w:val="false"/>
                <w:color w:val="000000"/>
                <w:vertAlign w:val="superscript"/>
              </w:rPr>
              <w:t>15)</w:t>
            </w:r>
            <w:r>
              <w:br/>
            </w:r>
            <w:r>
              <w:rPr>
                <w:rFonts w:ascii="Times New Roman"/>
                <w:b w:val="false"/>
                <w:i w:val="false"/>
                <w:color w:val="000000"/>
                <w:sz w:val="20"/>
              </w:rPr>
              <w:t>
</w:t>
            </w:r>
            <w:r>
              <w:rPr>
                <w:rFonts w:ascii="Times New Roman"/>
                <w:b w:val="false"/>
                <w:i w:val="false"/>
                <w:color w:val="000000"/>
                <w:sz w:val="20"/>
              </w:rPr>
              <w:t>
орта</w:t>
            </w:r>
            <w:r>
              <w:rPr>
                <w:rFonts w:ascii="Times New Roman"/>
                <w:b w:val="false"/>
                <w:i w:val="false"/>
                <w:color w:val="000000"/>
                <w:vertAlign w:val="superscript"/>
              </w:rPr>
              <w:t>3)</w:t>
            </w:r>
            <w:r>
              <w:br/>
            </w:r>
            <w:r>
              <w:rPr>
                <w:rFonts w:ascii="Times New Roman"/>
                <w:b w:val="false"/>
                <w:i w:val="false"/>
                <w:color w:val="000000"/>
                <w:sz w:val="20"/>
              </w:rPr>
              <w:t>
үлкен</w:t>
            </w:r>
            <w:r>
              <w:rPr>
                <w:rFonts w:ascii="Times New Roman"/>
                <w:b w:val="false"/>
                <w:i w:val="false"/>
                <w:color w:val="000000"/>
                <w:vertAlign w:val="superscript"/>
              </w:rPr>
              <w:t>1)</w:t>
            </w:r>
          </w:p>
          <w:bookmarkEnd w:id="1247"/>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124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248"/>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1249"/>
          <w:p>
            <w:pPr>
              <w:spacing w:after="20"/>
              <w:ind w:left="20"/>
              <w:jc w:val="both"/>
            </w:pPr>
            <w:r>
              <w:rPr>
                <w:rFonts w:ascii="Times New Roman"/>
                <w:b w:val="false"/>
                <w:i w:val="false"/>
                <w:color w:val="000000"/>
                <w:sz w:val="20"/>
              </w:rPr>
              <w:t>
30</w:t>
            </w:r>
            <w:r>
              <w:br/>
            </w:r>
            <w:r>
              <w:rPr>
                <w:rFonts w:ascii="Times New Roman"/>
                <w:b w:val="false"/>
                <w:i w:val="false"/>
                <w:color w:val="000000"/>
                <w:sz w:val="20"/>
              </w:rPr>
              <w:t>
 </w:t>
            </w:r>
          </w:p>
          <w:bookmarkEnd w:id="1249"/>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1250"/>
          <w:p>
            <w:pPr>
              <w:spacing w:after="20"/>
              <w:ind w:left="20"/>
              <w:jc w:val="both"/>
            </w:pPr>
            <w:r>
              <w:rPr>
                <w:rFonts w:ascii="Times New Roman"/>
                <w:b w:val="false"/>
                <w:i w:val="false"/>
                <w:color w:val="000000"/>
                <w:sz w:val="20"/>
              </w:rPr>
              <w:t>
30.Құлағының сырғалығы: түсі</w:t>
            </w:r>
            <w:r>
              <w:br/>
            </w:r>
            <w:r>
              <w:rPr>
                <w:rFonts w:ascii="Times New Roman"/>
                <w:b w:val="false"/>
                <w:i w:val="false"/>
                <w:color w:val="000000"/>
                <w:sz w:val="20"/>
              </w:rPr>
              <w:t>
 </w:t>
            </w:r>
          </w:p>
          <w:bookmarkEnd w:id="1250"/>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6" w:id="1251"/>
          <w:p>
            <w:pPr>
              <w:spacing w:after="20"/>
              <w:ind w:left="20"/>
              <w:jc w:val="both"/>
            </w:pPr>
            <w:r>
              <w:rPr>
                <w:rFonts w:ascii="Times New Roman"/>
                <w:b w:val="false"/>
                <w:i w:val="false"/>
                <w:color w:val="000000"/>
                <w:sz w:val="20"/>
              </w:rPr>
              <w:t>
ақ</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
қызыл</w:t>
            </w:r>
            <w:r>
              <w:rPr>
                <w:rFonts w:ascii="Times New Roman"/>
                <w:b w:val="false"/>
                <w:i w:val="false"/>
                <w:color w:val="000000"/>
                <w:vertAlign w:val="superscript"/>
              </w:rPr>
              <w:t>3)</w:t>
            </w:r>
            <w:r>
              <w:br/>
            </w:r>
            <w:r>
              <w:rPr>
                <w:rFonts w:ascii="Times New Roman"/>
                <w:b w:val="false"/>
                <w:i w:val="false"/>
                <w:color w:val="000000"/>
                <w:sz w:val="20"/>
              </w:rPr>
              <w:t>
басқа</w:t>
            </w:r>
          </w:p>
          <w:bookmarkEnd w:id="1251"/>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125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252"/>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0" w:id="1253"/>
          <w:p>
            <w:pPr>
              <w:spacing w:after="20"/>
              <w:ind w:left="20"/>
              <w:jc w:val="both"/>
            </w:pPr>
            <w:r>
              <w:rPr>
                <w:rFonts w:ascii="Times New Roman"/>
                <w:b w:val="false"/>
                <w:i w:val="false"/>
                <w:color w:val="000000"/>
                <w:sz w:val="20"/>
              </w:rPr>
              <w:t>
31</w:t>
            </w:r>
            <w:r>
              <w:br/>
            </w:r>
            <w:r>
              <w:rPr>
                <w:rFonts w:ascii="Times New Roman"/>
                <w:b w:val="false"/>
                <w:i w:val="false"/>
                <w:color w:val="000000"/>
                <w:sz w:val="20"/>
              </w:rPr>
              <w:t>
 </w:t>
            </w:r>
          </w:p>
          <w:bookmarkEnd w:id="1253"/>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31.Қораз: сирағының ұзындығы: (*)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1254"/>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254"/>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125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255"/>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1256"/>
          <w:p>
            <w:pPr>
              <w:spacing w:after="20"/>
              <w:ind w:left="20"/>
              <w:jc w:val="both"/>
            </w:pPr>
            <w:r>
              <w:rPr>
                <w:rFonts w:ascii="Times New Roman"/>
                <w:b w:val="false"/>
                <w:i w:val="false"/>
                <w:color w:val="000000"/>
                <w:sz w:val="20"/>
              </w:rPr>
              <w:t>
32</w:t>
            </w:r>
            <w:r>
              <w:br/>
            </w:r>
            <w:r>
              <w:rPr>
                <w:rFonts w:ascii="Times New Roman"/>
                <w:b w:val="false"/>
                <w:i w:val="false"/>
                <w:color w:val="000000"/>
                <w:sz w:val="20"/>
              </w:rPr>
              <w:t>
 </w:t>
            </w:r>
          </w:p>
          <w:bookmarkEnd w:id="1256"/>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32.Мекиен: сирағының ұзындығы: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257"/>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257"/>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125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258"/>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1259"/>
          <w:p>
            <w:pPr>
              <w:spacing w:after="20"/>
              <w:ind w:left="20"/>
              <w:jc w:val="both"/>
            </w:pPr>
            <w:r>
              <w:rPr>
                <w:rFonts w:ascii="Times New Roman"/>
                <w:b w:val="false"/>
                <w:i w:val="false"/>
                <w:color w:val="000000"/>
                <w:sz w:val="20"/>
              </w:rPr>
              <w:t>
33</w:t>
            </w:r>
            <w:r>
              <w:br/>
            </w:r>
            <w:r>
              <w:rPr>
                <w:rFonts w:ascii="Times New Roman"/>
                <w:b w:val="false"/>
                <w:i w:val="false"/>
                <w:color w:val="000000"/>
                <w:sz w:val="20"/>
              </w:rPr>
              <w:t>
 </w:t>
            </w:r>
          </w:p>
          <w:bookmarkEnd w:id="1259"/>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33.Жас қораз: кеудесінің енділігі(*)(+)(Е)</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1260"/>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1260"/>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26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261"/>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5" w:id="1262"/>
          <w:p>
            <w:pPr>
              <w:spacing w:after="20"/>
              <w:ind w:left="20"/>
              <w:jc w:val="both"/>
            </w:pPr>
            <w:r>
              <w:rPr>
                <w:rFonts w:ascii="Times New Roman"/>
                <w:b w:val="false"/>
                <w:i w:val="false"/>
                <w:color w:val="000000"/>
                <w:sz w:val="20"/>
              </w:rPr>
              <w:t>
34</w:t>
            </w:r>
            <w:r>
              <w:br/>
            </w:r>
            <w:r>
              <w:rPr>
                <w:rFonts w:ascii="Times New Roman"/>
                <w:b w:val="false"/>
                <w:i w:val="false"/>
                <w:color w:val="000000"/>
                <w:sz w:val="20"/>
              </w:rPr>
              <w:t>
 </w:t>
            </w:r>
          </w:p>
          <w:bookmarkEnd w:id="1262"/>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34.Жас мекиен: кеудесінің енділігі(*) (+) (Е)</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1263"/>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1263"/>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126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264"/>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1265"/>
          <w:p>
            <w:pPr>
              <w:spacing w:after="20"/>
              <w:ind w:left="20"/>
              <w:jc w:val="both"/>
            </w:pPr>
            <w:r>
              <w:rPr>
                <w:rFonts w:ascii="Times New Roman"/>
                <w:b w:val="false"/>
                <w:i w:val="false"/>
                <w:color w:val="000000"/>
                <w:sz w:val="20"/>
              </w:rPr>
              <w:t>
35</w:t>
            </w:r>
            <w:r>
              <w:br/>
            </w:r>
            <w:r>
              <w:rPr>
                <w:rFonts w:ascii="Times New Roman"/>
                <w:b w:val="false"/>
                <w:i w:val="false"/>
                <w:color w:val="000000"/>
                <w:sz w:val="20"/>
              </w:rPr>
              <w:t>
 </w:t>
            </w:r>
          </w:p>
          <w:bookmarkEnd w:id="1265"/>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266"/>
          <w:p>
            <w:pPr>
              <w:spacing w:after="20"/>
              <w:ind w:left="20"/>
              <w:jc w:val="both"/>
            </w:pPr>
            <w:r>
              <w:rPr>
                <w:rFonts w:ascii="Times New Roman"/>
                <w:b w:val="false"/>
                <w:i w:val="false"/>
                <w:color w:val="000000"/>
                <w:sz w:val="20"/>
              </w:rPr>
              <w:t>
35.Қораз: килінің ұзындығы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1266"/>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3" w:id="1267"/>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267"/>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26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268"/>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7" w:id="1269"/>
          <w:p>
            <w:pPr>
              <w:spacing w:after="20"/>
              <w:ind w:left="20"/>
              <w:jc w:val="both"/>
            </w:pPr>
            <w:r>
              <w:rPr>
                <w:rFonts w:ascii="Times New Roman"/>
                <w:b w:val="false"/>
                <w:i w:val="false"/>
                <w:color w:val="000000"/>
                <w:sz w:val="20"/>
              </w:rPr>
              <w:t>
36</w:t>
            </w:r>
            <w:r>
              <w:br/>
            </w:r>
            <w:r>
              <w:rPr>
                <w:rFonts w:ascii="Times New Roman"/>
                <w:b w:val="false"/>
                <w:i w:val="false"/>
                <w:color w:val="000000"/>
                <w:sz w:val="20"/>
              </w:rPr>
              <w:t>
 </w:t>
            </w:r>
          </w:p>
          <w:bookmarkEnd w:id="1269"/>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1270"/>
          <w:p>
            <w:pPr>
              <w:spacing w:after="20"/>
              <w:ind w:left="20"/>
              <w:jc w:val="both"/>
            </w:pPr>
            <w:r>
              <w:rPr>
                <w:rFonts w:ascii="Times New Roman"/>
                <w:b w:val="false"/>
                <w:i w:val="false"/>
                <w:color w:val="000000"/>
                <w:sz w:val="20"/>
              </w:rPr>
              <w:t>
36.Мекиен: килінің ұзындығы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1270"/>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1271"/>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271"/>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127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272"/>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1273"/>
          <w:p>
            <w:pPr>
              <w:spacing w:after="20"/>
              <w:ind w:left="20"/>
              <w:jc w:val="both"/>
            </w:pPr>
            <w:r>
              <w:rPr>
                <w:rFonts w:ascii="Times New Roman"/>
                <w:b w:val="false"/>
                <w:i w:val="false"/>
                <w:color w:val="000000"/>
                <w:sz w:val="20"/>
              </w:rPr>
              <w:t>
37</w:t>
            </w:r>
            <w:r>
              <w:br/>
            </w:r>
            <w:r>
              <w:rPr>
                <w:rFonts w:ascii="Times New Roman"/>
                <w:b w:val="false"/>
                <w:i w:val="false"/>
                <w:color w:val="000000"/>
                <w:sz w:val="20"/>
              </w:rPr>
              <w:t>
 </w:t>
            </w:r>
          </w:p>
          <w:bookmarkEnd w:id="1273"/>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1274"/>
          <w:p>
            <w:pPr>
              <w:spacing w:after="20"/>
              <w:ind w:left="20"/>
              <w:jc w:val="both"/>
            </w:pPr>
            <w:r>
              <w:rPr>
                <w:rFonts w:ascii="Times New Roman"/>
                <w:b w:val="false"/>
                <w:i w:val="false"/>
                <w:color w:val="000000"/>
                <w:sz w:val="20"/>
              </w:rPr>
              <w:t>
37.Мекиен: жұмыртқалауы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1274"/>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апта</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275"/>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275"/>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127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276"/>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1277"/>
          <w:p>
            <w:pPr>
              <w:spacing w:after="20"/>
              <w:ind w:left="20"/>
              <w:jc w:val="both"/>
            </w:pPr>
            <w:r>
              <w:rPr>
                <w:rFonts w:ascii="Times New Roman"/>
                <w:b w:val="false"/>
                <w:i w:val="false"/>
                <w:color w:val="000000"/>
                <w:sz w:val="20"/>
              </w:rPr>
              <w:t>
38</w:t>
            </w:r>
            <w:r>
              <w:br/>
            </w:r>
            <w:r>
              <w:rPr>
                <w:rFonts w:ascii="Times New Roman"/>
                <w:b w:val="false"/>
                <w:i w:val="false"/>
                <w:color w:val="000000"/>
                <w:sz w:val="20"/>
              </w:rPr>
              <w:t>
 </w:t>
            </w:r>
          </w:p>
          <w:bookmarkEnd w:id="1277"/>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1278"/>
          <w:p>
            <w:pPr>
              <w:spacing w:after="20"/>
              <w:ind w:left="20"/>
              <w:jc w:val="both"/>
            </w:pPr>
            <w:r>
              <w:rPr>
                <w:rFonts w:ascii="Times New Roman"/>
                <w:b w:val="false"/>
                <w:i w:val="false"/>
                <w:color w:val="000000"/>
                <w:sz w:val="20"/>
              </w:rPr>
              <w:t>
38.Жұмыртқа: шығымдылығы</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1278"/>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1279"/>
          <w:p>
            <w:pPr>
              <w:spacing w:after="20"/>
              <w:ind w:left="20"/>
              <w:jc w:val="both"/>
            </w:pPr>
            <w:r>
              <w:rPr>
                <w:rFonts w:ascii="Times New Roman"/>
                <w:b w:val="false"/>
                <w:i w:val="false"/>
                <w:color w:val="000000"/>
                <w:sz w:val="20"/>
              </w:rPr>
              <w:t>
40 апта</w:t>
            </w:r>
            <w:r>
              <w:br/>
            </w:r>
            <w:r>
              <w:rPr>
                <w:rFonts w:ascii="Times New Roman"/>
                <w:b w:val="false"/>
                <w:i w:val="false"/>
                <w:color w:val="000000"/>
                <w:sz w:val="20"/>
              </w:rPr>
              <w:t>
34 апта</w:t>
            </w:r>
          </w:p>
          <w:bookmarkEnd w:id="1279"/>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1280"/>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280"/>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128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281"/>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1282"/>
          <w:p>
            <w:pPr>
              <w:spacing w:after="20"/>
              <w:ind w:left="20"/>
              <w:jc w:val="both"/>
            </w:pPr>
            <w:r>
              <w:rPr>
                <w:rFonts w:ascii="Times New Roman"/>
                <w:b w:val="false"/>
                <w:i w:val="false"/>
                <w:color w:val="000000"/>
                <w:sz w:val="20"/>
              </w:rPr>
              <w:t>
39</w:t>
            </w:r>
            <w:r>
              <w:br/>
            </w:r>
            <w:r>
              <w:rPr>
                <w:rFonts w:ascii="Times New Roman"/>
                <w:b w:val="false"/>
                <w:i w:val="false"/>
                <w:color w:val="000000"/>
                <w:sz w:val="20"/>
              </w:rPr>
              <w:t>
 </w:t>
            </w:r>
          </w:p>
          <w:bookmarkEnd w:id="1282"/>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283"/>
          <w:p>
            <w:pPr>
              <w:spacing w:after="20"/>
              <w:ind w:left="20"/>
              <w:jc w:val="both"/>
            </w:pPr>
            <w:r>
              <w:rPr>
                <w:rFonts w:ascii="Times New Roman"/>
                <w:b w:val="false"/>
                <w:i w:val="false"/>
                <w:color w:val="000000"/>
                <w:sz w:val="20"/>
              </w:rPr>
              <w:t>
39.Жұмыртқа: салмағы</w:t>
            </w:r>
            <w:r>
              <w:br/>
            </w:r>
            <w:r>
              <w:rPr>
                <w:rFonts w:ascii="Times New Roman"/>
                <w:b w:val="false"/>
                <w:i w:val="false"/>
                <w:color w:val="000000"/>
                <w:sz w:val="20"/>
              </w:rPr>
              <w:t>
</w:t>
            </w:r>
            <w:r>
              <w:rPr>
                <w:rFonts w:ascii="Times New Roman"/>
                <w:b w:val="false"/>
                <w:i w:val="false"/>
                <w:color w:val="000000"/>
                <w:sz w:val="20"/>
              </w:rPr>
              <w:t>
(*) (+)</w:t>
            </w:r>
            <w:r>
              <w:br/>
            </w:r>
            <w:r>
              <w:rPr>
                <w:rFonts w:ascii="Times New Roman"/>
                <w:b w:val="false"/>
                <w:i w:val="false"/>
                <w:color w:val="000000"/>
                <w:sz w:val="20"/>
              </w:rPr>
              <w:t>
 </w:t>
            </w:r>
          </w:p>
          <w:bookmarkEnd w:id="1283"/>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1284"/>
          <w:p>
            <w:pPr>
              <w:spacing w:after="20"/>
              <w:ind w:left="20"/>
              <w:jc w:val="both"/>
            </w:pPr>
            <w:r>
              <w:rPr>
                <w:rFonts w:ascii="Times New Roman"/>
                <w:b w:val="false"/>
                <w:i w:val="false"/>
                <w:color w:val="000000"/>
                <w:sz w:val="20"/>
              </w:rPr>
              <w:t>
52 апта</w:t>
            </w:r>
            <w:r>
              <w:br/>
            </w:r>
            <w:r>
              <w:rPr>
                <w:rFonts w:ascii="Times New Roman"/>
                <w:b w:val="false"/>
                <w:i w:val="false"/>
                <w:color w:val="000000"/>
                <w:sz w:val="20"/>
              </w:rPr>
              <w:t>
 </w:t>
            </w:r>
          </w:p>
          <w:bookmarkEnd w:id="1284"/>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285"/>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285"/>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28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286"/>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1287"/>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p>
          <w:bookmarkEnd w:id="1287"/>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1288"/>
          <w:p>
            <w:pPr>
              <w:spacing w:after="20"/>
              <w:ind w:left="20"/>
              <w:jc w:val="both"/>
            </w:pPr>
            <w:r>
              <w:rPr>
                <w:rFonts w:ascii="Times New Roman"/>
                <w:b w:val="false"/>
                <w:i w:val="false"/>
                <w:color w:val="000000"/>
                <w:sz w:val="20"/>
              </w:rPr>
              <w:t>
40.Жұмыртқа: тығыздығы</w:t>
            </w:r>
            <w:r>
              <w:br/>
            </w:r>
            <w:r>
              <w:rPr>
                <w:rFonts w:ascii="Times New Roman"/>
                <w:b w:val="false"/>
                <w:i w:val="false"/>
                <w:color w:val="000000"/>
                <w:sz w:val="20"/>
              </w:rPr>
              <w:t>
(*)(+)(Ж)</w:t>
            </w:r>
          </w:p>
          <w:bookmarkEnd w:id="1288"/>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289"/>
          <w:p>
            <w:pPr>
              <w:spacing w:after="20"/>
              <w:ind w:left="20"/>
              <w:jc w:val="both"/>
            </w:pPr>
            <w:r>
              <w:rPr>
                <w:rFonts w:ascii="Times New Roman"/>
                <w:b w:val="false"/>
                <w:i w:val="false"/>
                <w:color w:val="000000"/>
                <w:sz w:val="20"/>
              </w:rPr>
              <w:t>
52 апта</w:t>
            </w:r>
            <w:r>
              <w:br/>
            </w:r>
            <w:r>
              <w:rPr>
                <w:rFonts w:ascii="Times New Roman"/>
                <w:b w:val="false"/>
                <w:i w:val="false"/>
                <w:color w:val="000000"/>
                <w:sz w:val="20"/>
              </w:rPr>
              <w:t>
 </w:t>
            </w:r>
          </w:p>
          <w:bookmarkEnd w:id="1289"/>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1290"/>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290"/>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29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291"/>
        </w:tc>
      </w:tr>
      <w:tr>
        <w:trPr>
          <w:trHeight w:val="30" w:hRule="atLeast"/>
        </w:trPr>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1292"/>
          <w:p>
            <w:pPr>
              <w:spacing w:after="20"/>
              <w:ind w:left="20"/>
              <w:jc w:val="both"/>
            </w:pPr>
            <w:r>
              <w:rPr>
                <w:rFonts w:ascii="Times New Roman"/>
                <w:b w:val="false"/>
                <w:i w:val="false"/>
                <w:color w:val="000000"/>
                <w:sz w:val="20"/>
              </w:rPr>
              <w:t>
41</w:t>
            </w:r>
            <w:r>
              <w:br/>
            </w:r>
            <w:r>
              <w:rPr>
                <w:rFonts w:ascii="Times New Roman"/>
                <w:b w:val="false"/>
                <w:i w:val="false"/>
                <w:color w:val="000000"/>
                <w:sz w:val="20"/>
              </w:rPr>
              <w:t>
 </w:t>
            </w:r>
          </w:p>
          <w:bookmarkEnd w:id="1292"/>
        </w:tc>
        <w:tc>
          <w:tcPr>
            <w:tcW w:w="5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41.Жұмыртқа: қабығының түсі (+)(Ж)</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1293"/>
          <w:p>
            <w:pPr>
              <w:spacing w:after="20"/>
              <w:ind w:left="20"/>
              <w:jc w:val="both"/>
            </w:pPr>
            <w:r>
              <w:rPr>
                <w:rFonts w:ascii="Times New Roman"/>
                <w:b w:val="false"/>
                <w:i w:val="false"/>
                <w:color w:val="000000"/>
                <w:sz w:val="20"/>
              </w:rPr>
              <w:t>
52 апта</w:t>
            </w:r>
            <w:r>
              <w:br/>
            </w:r>
            <w:r>
              <w:rPr>
                <w:rFonts w:ascii="Times New Roman"/>
                <w:b w:val="false"/>
                <w:i w:val="false"/>
                <w:color w:val="000000"/>
                <w:sz w:val="20"/>
              </w:rPr>
              <w:t>
 </w:t>
            </w:r>
          </w:p>
          <w:bookmarkEnd w:id="1293"/>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294"/>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крем түстес</w:t>
            </w:r>
            <w:r>
              <w:br/>
            </w:r>
            <w:r>
              <w:rPr>
                <w:rFonts w:ascii="Times New Roman"/>
                <w:b w:val="false"/>
                <w:i w:val="false"/>
                <w:color w:val="000000"/>
                <w:sz w:val="20"/>
              </w:rPr>
              <w:t>
</w:t>
            </w:r>
            <w:r>
              <w:rPr>
                <w:rFonts w:ascii="Times New Roman"/>
                <w:b w:val="false"/>
                <w:i w:val="false"/>
                <w:color w:val="000000"/>
                <w:sz w:val="20"/>
              </w:rPr>
              <w:t>
ашық-қоңыр</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w:t>
            </w:r>
            <w:r>
              <w:rPr>
                <w:rFonts w:ascii="Times New Roman"/>
                <w:b w:val="false"/>
                <w:i w:val="false"/>
                <w:color w:val="000000"/>
                <w:sz w:val="20"/>
              </w:rPr>
              <w:t>
қара-қоңыр</w:t>
            </w:r>
            <w:r>
              <w:br/>
            </w:r>
            <w:r>
              <w:rPr>
                <w:rFonts w:ascii="Times New Roman"/>
                <w:b w:val="false"/>
                <w:i w:val="false"/>
                <w:color w:val="000000"/>
                <w:sz w:val="20"/>
              </w:rPr>
              <w:t>
басқа</w:t>
            </w:r>
          </w:p>
          <w:bookmarkEnd w:id="1294"/>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129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1295"/>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02" w:id="1296"/>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 - міндетті түрде селекциялық жетістіктердің сипаттамасына кіруі тиіс;</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r>
        <w:rPr>
          <w:rFonts w:ascii="Times New Roman"/>
          <w:b w:val="false"/>
          <w:i w:val="false"/>
          <w:color w:val="000000"/>
          <w:sz w:val="28"/>
        </w:rPr>
        <w:t xml:space="preserve">
      Е –ет бағытындағы. </w:t>
      </w:r>
      <w:r>
        <w:br/>
      </w:r>
      <w:r>
        <w:rPr>
          <w:rFonts w:ascii="Times New Roman"/>
          <w:b w:val="false"/>
          <w:i w:val="false"/>
          <w:color w:val="000000"/>
          <w:sz w:val="28"/>
        </w:rPr>
        <w:t>
</w:t>
      </w:r>
      <w:r>
        <w:rPr>
          <w:rFonts w:ascii="Times New Roman"/>
          <w:b w:val="false"/>
          <w:i w:val="false"/>
          <w:color w:val="000000"/>
          <w:sz w:val="28"/>
        </w:rPr>
        <w:t>
      Ж – жұмыртқа бағытындағы.</w:t>
      </w:r>
      <w:r>
        <w:br/>
      </w:r>
      <w:r>
        <w:rPr>
          <w:rFonts w:ascii="Times New Roman"/>
          <w:b w:val="false"/>
          <w:i w:val="false"/>
          <w:color w:val="000000"/>
          <w:sz w:val="28"/>
        </w:rPr>
        <w:t>
</w:t>
      </w:r>
      <w:r>
        <w:rPr>
          <w:rFonts w:ascii="Times New Roman"/>
          <w:b w:val="false"/>
          <w:i w:val="false"/>
          <w:color w:val="000000"/>
          <w:sz w:val="28"/>
        </w:rPr>
        <w:t>
      Тұқымдарға тән: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vertAlign w:val="superscript"/>
        </w:rPr>
        <w:t>      1)</w:t>
      </w:r>
      <w:r>
        <w:rPr>
          <w:rFonts w:ascii="Times New Roman"/>
          <w:b w:val="false"/>
          <w:i w:val="false"/>
          <w:color w:val="000000"/>
          <w:sz w:val="28"/>
        </w:rPr>
        <w:t xml:space="preserve"> Ақ Леггорн</w:t>
      </w:r>
      <w:r>
        <w:br/>
      </w:r>
      <w:r>
        <w:rPr>
          <w:rFonts w:ascii="Times New Roman"/>
          <w:b w:val="false"/>
          <w:i w:val="false"/>
          <w:color w:val="000000"/>
          <w:sz w:val="28"/>
        </w:rPr>
        <w:t>
</w:t>
      </w:r>
      <w:r>
        <w:rPr>
          <w:rFonts w:ascii="Times New Roman"/>
          <w:b w:val="false"/>
          <w:i w:val="false"/>
          <w:color w:val="000000"/>
          <w:sz w:val="28"/>
        </w:rPr>
        <w:t xml:space="preserve">
      Жер түстес Полтавская </w:t>
      </w:r>
      <w:r>
        <w:br/>
      </w:r>
      <w:r>
        <w:rPr>
          <w:rFonts w:ascii="Times New Roman"/>
          <w:b w:val="false"/>
          <w:i w:val="false"/>
          <w:color w:val="000000"/>
          <w:sz w:val="28"/>
        </w:rPr>
        <w:t>
</w:t>
      </w:r>
      <w:r>
        <w:rPr>
          <w:rFonts w:ascii="Times New Roman"/>
          <w:b w:val="false"/>
          <w:i w:val="false"/>
          <w:color w:val="000000"/>
          <w:sz w:val="28"/>
        </w:rPr>
        <w:t xml:space="preserve">
      Қызыл Род-айланд </w:t>
      </w:r>
      <w:r>
        <w:br/>
      </w:r>
      <w:r>
        <w:rPr>
          <w:rFonts w:ascii="Times New Roman"/>
          <w:b w:val="false"/>
          <w:i w:val="false"/>
          <w:color w:val="000000"/>
          <w:sz w:val="28"/>
        </w:rPr>
        <w:t>
</w:t>
      </w:r>
      <w:r>
        <w:rPr>
          <w:rFonts w:ascii="Times New Roman"/>
          <w:b w:val="false"/>
          <w:i w:val="false"/>
          <w:color w:val="000000"/>
          <w:sz w:val="28"/>
        </w:rPr>
        <w:t>
      Көгілдір Андалузская</w:t>
      </w:r>
      <w:r>
        <w:br/>
      </w:r>
      <w:r>
        <w:rPr>
          <w:rFonts w:ascii="Times New Roman"/>
          <w:b w:val="false"/>
          <w:i w:val="false"/>
          <w:color w:val="000000"/>
          <w:sz w:val="28"/>
        </w:rPr>
        <w:t>
</w:t>
      </w:r>
      <w:r>
        <w:rPr>
          <w:rFonts w:ascii="Times New Roman"/>
          <w:b w:val="false"/>
          <w:i w:val="false"/>
          <w:color w:val="000000"/>
          <w:sz w:val="28"/>
        </w:rPr>
        <w:t>
      Қара Минорка</w:t>
      </w:r>
      <w:r>
        <w:br/>
      </w:r>
      <w:r>
        <w:rPr>
          <w:rFonts w:ascii="Times New Roman"/>
          <w:b w:val="false"/>
          <w:i w:val="false"/>
          <w:color w:val="000000"/>
          <w:sz w:val="28"/>
        </w:rPr>
        <w:t>
</w:t>
      </w:r>
      <w:r>
        <w:rPr>
          <w:rFonts w:ascii="Times New Roman"/>
          <w:b w:val="false"/>
          <w:i w:val="false"/>
          <w:color w:val="000000"/>
          <w:sz w:val="28"/>
        </w:rPr>
        <w:t>
      Жолақты Плимутрок</w:t>
      </w:r>
      <w:r>
        <w:br/>
      </w:r>
      <w:r>
        <w:rPr>
          <w:rFonts w:ascii="Times New Roman"/>
          <w:b w:val="false"/>
          <w:i w:val="false"/>
          <w:color w:val="000000"/>
          <w:sz w:val="28"/>
        </w:rPr>
        <w:t>
</w:t>
      </w:r>
      <w:r>
        <w:rPr>
          <w:rFonts w:ascii="Times New Roman"/>
          <w:b w:val="false"/>
          <w:i w:val="false"/>
          <w:color w:val="000000"/>
          <w:sz w:val="28"/>
        </w:rPr>
        <w:t>
      Аққұйрықты қызыл</w:t>
      </w:r>
      <w:r>
        <w:br/>
      </w:r>
      <w:r>
        <w:rPr>
          <w:rFonts w:ascii="Times New Roman"/>
          <w:b w:val="false"/>
          <w:i w:val="false"/>
          <w:color w:val="000000"/>
          <w:sz w:val="28"/>
        </w:rPr>
        <w:t>
</w:t>
      </w:r>
      <w:r>
        <w:rPr>
          <w:rFonts w:ascii="Times New Roman"/>
          <w:b w:val="false"/>
          <w:i w:val="false"/>
          <w:color w:val="000000"/>
          <w:sz w:val="28"/>
        </w:rPr>
        <w:t>
      Нью-гемпшир</w:t>
      </w:r>
      <w:r>
        <w:br/>
      </w:r>
      <w:r>
        <w:rPr>
          <w:rFonts w:ascii="Times New Roman"/>
          <w:b w:val="false"/>
          <w:i w:val="false"/>
          <w:color w:val="000000"/>
          <w:sz w:val="28"/>
        </w:rPr>
        <w:t>
</w:t>
      </w:r>
      <w:r>
        <w:rPr>
          <w:rFonts w:ascii="Times New Roman"/>
          <w:b w:val="false"/>
          <w:i w:val="false"/>
          <w:color w:val="000000"/>
          <w:sz w:val="28"/>
        </w:rPr>
        <w:t>
      Суссекс</w:t>
      </w:r>
      <w:r>
        <w:br/>
      </w:r>
      <w:r>
        <w:rPr>
          <w:rFonts w:ascii="Times New Roman"/>
          <w:b w:val="false"/>
          <w:i w:val="false"/>
          <w:color w:val="000000"/>
          <w:sz w:val="28"/>
        </w:rPr>
        <w:t>
</w:t>
      </w:r>
      <w:r>
        <w:rPr>
          <w:rFonts w:ascii="Times New Roman"/>
          <w:b w:val="false"/>
          <w:i w:val="false"/>
          <w:color w:val="000000"/>
          <w:sz w:val="28"/>
        </w:rPr>
        <w:t xml:space="preserve">
      Алтын түстес Чешская </w:t>
      </w:r>
      <w:r>
        <w:br/>
      </w:r>
      <w:r>
        <w:rPr>
          <w:rFonts w:ascii="Times New Roman"/>
          <w:b w:val="false"/>
          <w:i w:val="false"/>
          <w:color w:val="000000"/>
          <w:sz w:val="28"/>
        </w:rPr>
        <w:t>
</w:t>
      </w:r>
      <w:r>
        <w:rPr>
          <w:rFonts w:ascii="Times New Roman"/>
          <w:b w:val="false"/>
          <w:i w:val="false"/>
          <w:color w:val="000000"/>
          <w:sz w:val="28"/>
        </w:rPr>
        <w:t>
      Дауысты Юрловская</w:t>
      </w:r>
      <w:r>
        <w:br/>
      </w:r>
      <w:r>
        <w:rPr>
          <w:rFonts w:ascii="Times New Roman"/>
          <w:b w:val="false"/>
          <w:i w:val="false"/>
          <w:color w:val="000000"/>
          <w:sz w:val="28"/>
        </w:rPr>
        <w:t>
</w:t>
      </w:r>
      <w:r>
        <w:rPr>
          <w:rFonts w:ascii="Times New Roman"/>
          <w:b w:val="false"/>
          <w:i w:val="false"/>
          <w:color w:val="000000"/>
          <w:sz w:val="28"/>
        </w:rPr>
        <w:t>
      Шіл түстес Итальянская</w:t>
      </w:r>
      <w:r>
        <w:br/>
      </w:r>
      <w:r>
        <w:rPr>
          <w:rFonts w:ascii="Times New Roman"/>
          <w:b w:val="false"/>
          <w:i w:val="false"/>
          <w:color w:val="000000"/>
          <w:sz w:val="28"/>
        </w:rPr>
        <w:t>
</w:t>
      </w:r>
      <w:r>
        <w:rPr>
          <w:rFonts w:ascii="Times New Roman"/>
          <w:b w:val="false"/>
          <w:i w:val="false"/>
          <w:color w:val="000000"/>
          <w:sz w:val="28"/>
        </w:rPr>
        <w:t>
      Гудан</w:t>
      </w:r>
      <w:r>
        <w:br/>
      </w:r>
      <w:r>
        <w:rPr>
          <w:rFonts w:ascii="Times New Roman"/>
          <w:b w:val="false"/>
          <w:i w:val="false"/>
          <w:color w:val="000000"/>
          <w:sz w:val="28"/>
        </w:rPr>
        <w:t>
</w:t>
      </w:r>
      <w:r>
        <w:rPr>
          <w:rFonts w:ascii="Times New Roman"/>
          <w:b w:val="false"/>
          <w:i w:val="false"/>
          <w:color w:val="000000"/>
          <w:sz w:val="28"/>
        </w:rPr>
        <w:t>
      Гамбургтік</w:t>
      </w:r>
      <w:r>
        <w:br/>
      </w:r>
      <w:r>
        <w:rPr>
          <w:rFonts w:ascii="Times New Roman"/>
          <w:b w:val="false"/>
          <w:i w:val="false"/>
          <w:color w:val="000000"/>
          <w:sz w:val="28"/>
        </w:rPr>
        <w:t>
</w:t>
      </w:r>
      <w:r>
        <w:rPr>
          <w:rFonts w:ascii="Times New Roman"/>
          <w:b w:val="false"/>
          <w:i w:val="false"/>
          <w:color w:val="000000"/>
          <w:sz w:val="28"/>
        </w:rPr>
        <w:t>
      Орловты ситцевая</w:t>
      </w:r>
      <w:r>
        <w:br/>
      </w:r>
      <w:r>
        <w:rPr>
          <w:rFonts w:ascii="Times New Roman"/>
          <w:b w:val="false"/>
          <w:i w:val="false"/>
          <w:color w:val="000000"/>
          <w:sz w:val="28"/>
        </w:rPr>
        <w:t>
</w:t>
      </w:r>
      <w:r>
        <w:rPr>
          <w:rFonts w:ascii="Times New Roman"/>
          <w:b w:val="false"/>
          <w:i w:val="false"/>
          <w:color w:val="000000"/>
          <w:sz w:val="28"/>
        </w:rPr>
        <w:t>
      Себрайт</w:t>
      </w:r>
      <w:r>
        <w:br/>
      </w:r>
      <w:r>
        <w:rPr>
          <w:rFonts w:ascii="Times New Roman"/>
          <w:b w:val="false"/>
          <w:i w:val="false"/>
          <w:color w:val="000000"/>
          <w:sz w:val="28"/>
        </w:rPr>
        <w:t>
</w:t>
      </w:r>
      <w:r>
        <w:rPr>
          <w:rFonts w:ascii="Times New Roman"/>
          <w:b w:val="false"/>
          <w:i w:val="false"/>
          <w:color w:val="000000"/>
          <w:sz w:val="28"/>
        </w:rPr>
        <w:t>
      Брама</w:t>
      </w:r>
      <w:r>
        <w:br/>
      </w:r>
      <w:r>
        <w:rPr>
          <w:rFonts w:ascii="Times New Roman"/>
          <w:b w:val="false"/>
          <w:i w:val="false"/>
          <w:color w:val="000000"/>
          <w:sz w:val="28"/>
        </w:rPr>
        <w:t>
</w:t>
      </w:r>
      <w:r>
        <w:rPr>
          <w:rFonts w:ascii="Times New Roman"/>
          <w:b w:val="false"/>
          <w:i w:val="false"/>
          <w:color w:val="000000"/>
          <w:sz w:val="28"/>
        </w:rPr>
        <w:t>
      Жібектес</w:t>
      </w:r>
      <w:r>
        <w:br/>
      </w:r>
      <w:r>
        <w:rPr>
          <w:rFonts w:ascii="Times New Roman"/>
          <w:b w:val="false"/>
          <w:i w:val="false"/>
          <w:color w:val="000000"/>
          <w:sz w:val="28"/>
        </w:rPr>
        <w:t>
</w:t>
      </w:r>
      <w:r>
        <w:rPr>
          <w:rFonts w:ascii="Times New Roman"/>
          <w:b w:val="false"/>
          <w:i w:val="false"/>
          <w:color w:val="000000"/>
          <w:sz w:val="28"/>
        </w:rPr>
        <w:t>
      Курчавый</w:t>
      </w:r>
      <w:r>
        <w:br/>
      </w:r>
      <w:r>
        <w:rPr>
          <w:rFonts w:ascii="Times New Roman"/>
          <w:b w:val="false"/>
          <w:i w:val="false"/>
          <w:color w:val="000000"/>
          <w:sz w:val="28"/>
        </w:rPr>
        <w:t>
</w:t>
      </w:r>
      <w:r>
        <w:rPr>
          <w:rFonts w:ascii="Times New Roman"/>
          <w:b w:val="false"/>
          <w:i w:val="false"/>
          <w:color w:val="000000"/>
          <w:sz w:val="28"/>
        </w:rPr>
        <w:t>
      Қара Лангшан</w:t>
      </w:r>
      <w:r>
        <w:br/>
      </w:r>
      <w:r>
        <w:rPr>
          <w:rFonts w:ascii="Times New Roman"/>
          <w:b w:val="false"/>
          <w:i w:val="false"/>
          <w:color w:val="000000"/>
          <w:sz w:val="28"/>
        </w:rPr>
        <w:t>
</w:t>
      </w:r>
      <w:r>
        <w:rPr>
          <w:rFonts w:ascii="Times New Roman"/>
          <w:b w:val="false"/>
          <w:i w:val="false"/>
          <w:color w:val="000000"/>
          <w:sz w:val="28"/>
        </w:rPr>
        <w:t>
      Прикарпат жасылаяқ</w:t>
      </w:r>
      <w:r>
        <w:br/>
      </w:r>
      <w:r>
        <w:rPr>
          <w:rFonts w:ascii="Times New Roman"/>
          <w:b w:val="false"/>
          <w:i w:val="false"/>
          <w:color w:val="000000"/>
          <w:sz w:val="28"/>
        </w:rPr>
        <w:t>
</w:t>
      </w:r>
      <w:r>
        <w:rPr>
          <w:rFonts w:ascii="Times New Roman"/>
          <w:b w:val="false"/>
          <w:i w:val="false"/>
          <w:color w:val="000000"/>
          <w:sz w:val="28"/>
        </w:rPr>
        <w:t xml:space="preserve">
      Мерекелік Кучиндік </w:t>
      </w:r>
      <w:r>
        <w:br/>
      </w:r>
      <w:r>
        <w:rPr>
          <w:rFonts w:ascii="Times New Roman"/>
          <w:b w:val="false"/>
          <w:i w:val="false"/>
          <w:color w:val="000000"/>
          <w:sz w:val="28"/>
        </w:rPr>
        <w:t>
</w:t>
      </w:r>
      <w:r>
        <w:rPr>
          <w:rFonts w:ascii="Times New Roman"/>
          <w:b w:val="false"/>
          <w:i w:val="false"/>
          <w:color w:val="000000"/>
          <w:sz w:val="28"/>
        </w:rPr>
        <w:t>
      Ақ кекілді Голландық</w:t>
      </w:r>
      <w:r>
        <w:br/>
      </w:r>
      <w:r>
        <w:rPr>
          <w:rFonts w:ascii="Times New Roman"/>
          <w:b w:val="false"/>
          <w:i w:val="false"/>
          <w:color w:val="000000"/>
          <w:sz w:val="28"/>
        </w:rPr>
        <w:t>
</w:t>
      </w:r>
      <w:r>
        <w:rPr>
          <w:rFonts w:ascii="Times New Roman"/>
          <w:b w:val="false"/>
          <w:i w:val="false"/>
          <w:color w:val="000000"/>
          <w:sz w:val="28"/>
        </w:rPr>
        <w:t>
      Родонит</w:t>
      </w:r>
      <w:r>
        <w:br/>
      </w:r>
      <w:r>
        <w:rPr>
          <w:rFonts w:ascii="Times New Roman"/>
          <w:b w:val="false"/>
          <w:i w:val="false"/>
          <w:color w:val="000000"/>
          <w:sz w:val="28"/>
        </w:rPr>
        <w:t>
 </w:t>
      </w:r>
    </w:p>
    <w:bookmarkEnd w:id="1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632" w:id="1297"/>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xml:space="preserve">
18-қосымша </w:t>
            </w:r>
          </w:p>
          <w:bookmarkEnd w:id="1297"/>
        </w:tc>
      </w:tr>
    </w:tbl>
    <w:bookmarkStart w:name="z2633" w:id="1298"/>
    <w:p>
      <w:pPr>
        <w:spacing w:after="0"/>
        <w:ind w:left="0"/>
        <w:jc w:val="left"/>
      </w:pPr>
      <w:r>
        <w:rPr>
          <w:rFonts w:ascii="Times New Roman"/>
          <w:b/>
          <w:i w:val="false"/>
          <w:color w:val="000000"/>
        </w:rPr>
        <w:t xml:space="preserve"> 
Үйрек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1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3"/>
        <w:gridCol w:w="1675"/>
        <w:gridCol w:w="583"/>
        <w:gridCol w:w="1532"/>
        <w:gridCol w:w="2522"/>
        <w:gridCol w:w="2447"/>
        <w:gridCol w:w="2404"/>
        <w:gridCol w:w="16"/>
        <w:gridCol w:w="588"/>
      </w:tblGrid>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1299"/>
          <w:p>
            <w:pPr>
              <w:spacing w:after="20"/>
              <w:ind w:left="20"/>
              <w:jc w:val="both"/>
            </w:pPr>
            <w:r>
              <w:rPr>
                <w:rFonts w:ascii="Times New Roman"/>
                <w:b w:val="false"/>
                <w:i w:val="false"/>
                <w:color w:val="000000"/>
                <w:sz w:val="20"/>
              </w:rPr>
              <w:t>
№</w:t>
            </w:r>
          </w:p>
          <w:bookmarkEnd w:id="1299"/>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1300"/>
          <w:p>
            <w:pPr>
              <w:spacing w:after="20"/>
              <w:ind w:left="20"/>
              <w:jc w:val="both"/>
            </w:pPr>
            <w:r>
              <w:rPr>
                <w:rFonts w:ascii="Times New Roman"/>
                <w:b w:val="false"/>
                <w:i w:val="false"/>
                <w:color w:val="000000"/>
                <w:sz w:val="20"/>
              </w:rPr>
              <w:t>
1.</w:t>
            </w:r>
          </w:p>
          <w:bookmarkEnd w:id="1300"/>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балапан: қауырсындануы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Жәй қауырсынданатын балапандарда қанатының түбіттері қауырсындарына қарағанда ұзынырақ немесе тең болып кедеді. Тез қауырсынданатындарда кауырсындары түбітінен ұзын болып келеді</w:t>
            </w:r>
          </w:p>
        </w:tc>
      </w:tr>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6" w:id="1301"/>
          <w:p>
            <w:pPr>
              <w:spacing w:after="20"/>
              <w:ind w:left="20"/>
              <w:jc w:val="both"/>
            </w:pPr>
            <w:r>
              <w:rPr>
                <w:rFonts w:ascii="Times New Roman"/>
                <w:b w:val="false"/>
                <w:i w:val="false"/>
                <w:color w:val="000000"/>
                <w:sz w:val="20"/>
              </w:rPr>
              <w:t>
2.</w:t>
            </w:r>
          </w:p>
          <w:bookmarkEnd w:id="1301"/>
        </w:tc>
        <w:tc>
          <w:tcPr>
            <w:tcW w:w="1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9-10. Жас қораз бен жас тауық: салмағы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апталық кезінде жеке-жеке өлшеу арқылы анықтайды.</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қораз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тауық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1100-ден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800-ден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1501-1900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1901-2300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1302"/>
          <w:p>
            <w:pPr>
              <w:spacing w:after="20"/>
              <w:ind w:left="20"/>
              <w:jc w:val="both"/>
            </w:pPr>
            <w:r>
              <w:rPr>
                <w:rFonts w:ascii="Times New Roman"/>
                <w:b w:val="false"/>
                <w:i w:val="false"/>
                <w:color w:val="000000"/>
                <w:sz w:val="20"/>
              </w:rPr>
              <w:t>
3.</w:t>
            </w:r>
          </w:p>
          <w:bookmarkEnd w:id="1302"/>
        </w:tc>
        <w:tc>
          <w:tcPr>
            <w:tcW w:w="1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11-12. Қораз, мекиен: салмағы</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 кг-ға дейінгі дәлдікпен жеке-жеке өлшеу арқылы анықтайды.</w:t>
            </w:r>
            <w:r>
              <w:br/>
            </w:r>
            <w:r>
              <w:rPr>
                <w:rFonts w:ascii="Times New Roman"/>
                <w:b w:val="false"/>
                <w:i w:val="false"/>
                <w:color w:val="000000"/>
                <w:sz w:val="20"/>
              </w:rPr>
              <w:t>
Белгілердің көрініс беру дәрежесі келесі мағыналарға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1,5-тен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1,0-ден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4,4-тен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3,6-дан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1303"/>
          <w:p>
            <w:pPr>
              <w:spacing w:after="20"/>
              <w:ind w:left="20"/>
              <w:jc w:val="both"/>
            </w:pPr>
            <w:r>
              <w:rPr>
                <w:rFonts w:ascii="Times New Roman"/>
                <w:b w:val="false"/>
                <w:i w:val="false"/>
                <w:color w:val="000000"/>
                <w:sz w:val="20"/>
              </w:rPr>
              <w:t>
4.</w:t>
            </w:r>
          </w:p>
          <w:bookmarkEnd w:id="1303"/>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28. айдар: пішіні</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 жобамен анықталады.</w:t>
            </w:r>
            <w:r>
              <w:br/>
            </w:r>
            <w:r>
              <w:rPr>
                <w:rFonts w:ascii="Times New Roman"/>
                <w:b w:val="false"/>
                <w:i w:val="false"/>
                <w:color w:val="000000"/>
                <w:sz w:val="20"/>
              </w:rPr>
              <w:t>
</w:t>
            </w:r>
            <w:r>
              <w:drawing>
                <wp:inline distT="0" distB="0" distL="0" distR="0">
                  <wp:extent cx="52324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232400" cy="37719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Белгілердің көрініс беру дәрежесі эталон </w:t>
            </w:r>
            <w:r>
              <w:br/>
            </w:r>
            <w:r>
              <w:rPr>
                <w:rFonts w:ascii="Times New Roman"/>
                <w:b w:val="false"/>
                <w:i w:val="false"/>
                <w:color w:val="000000"/>
                <w:sz w:val="20"/>
              </w:rPr>
              <w:t xml:space="preserve">
тұқымына сәйкес келеді </w:t>
            </w:r>
            <w:r>
              <w:br/>
            </w:r>
            <w:r>
              <w:rPr>
                <w:rFonts w:ascii="Times New Roman"/>
                <w:b w:val="false"/>
                <w:i w:val="false"/>
                <w:color w:val="000000"/>
                <w:sz w:val="20"/>
              </w:rPr>
              <w:t>
1-жапырақ тәрізді,2-роза тәрізді, 3-собық тәрізді, 4-жаңғақ тәрізді, 5-көбелек тәрізді, 6-мүйіз тәрізді</w:t>
            </w:r>
            <w:r>
              <w:br/>
            </w:r>
            <w:r>
              <w:rPr>
                <w:rFonts w:ascii="Times New Roman"/>
                <w:b w:val="false"/>
                <w:i w:val="false"/>
                <w:color w:val="000000"/>
                <w:sz w:val="20"/>
              </w:rPr>
              <w:t>
 </w:t>
            </w:r>
          </w:p>
        </w:tc>
      </w:tr>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1304"/>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304"/>
        </w:tc>
        <w:tc>
          <w:tcPr>
            <w:tcW w:w="1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1305"/>
          <w:p>
            <w:pPr>
              <w:spacing w:after="20"/>
              <w:ind w:left="20"/>
              <w:jc w:val="both"/>
            </w:pPr>
            <w:r>
              <w:rPr>
                <w:rFonts w:ascii="Times New Roman"/>
                <w:b w:val="false"/>
                <w:i w:val="false"/>
                <w:color w:val="000000"/>
                <w:sz w:val="20"/>
              </w:rPr>
              <w:t>
К 31,32. Қораз, мекиен: сирағының ұзындығы.</w:t>
            </w:r>
            <w:r>
              <w:br/>
            </w:r>
            <w:r>
              <w:rPr>
                <w:rFonts w:ascii="Times New Roman"/>
                <w:b w:val="false"/>
                <w:i w:val="false"/>
                <w:color w:val="000000"/>
                <w:sz w:val="20"/>
              </w:rPr>
              <w:t>
 </w:t>
            </w:r>
          </w:p>
          <w:bookmarkEnd w:id="1305"/>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1306"/>
          <w:p>
            <w:pPr>
              <w:spacing w:after="20"/>
              <w:ind w:left="20"/>
              <w:jc w:val="both"/>
            </w:pPr>
            <w:r>
              <w:rPr>
                <w:rFonts w:ascii="Times New Roman"/>
                <w:b w:val="false"/>
                <w:i w:val="false"/>
                <w:color w:val="000000"/>
                <w:sz w:val="20"/>
              </w:rPr>
              <w:t xml:space="preserve">
Тізесінен бастап үшінші, төртінші саусақтарының бұрышына дейінгі аралық өлшенеді. </w:t>
            </w:r>
            <w:r>
              <w:br/>
            </w:r>
            <w:r>
              <w:rPr>
                <w:rFonts w:ascii="Times New Roman"/>
                <w:b w:val="false"/>
                <w:i w:val="false"/>
                <w:color w:val="000000"/>
                <w:sz w:val="20"/>
              </w:rPr>
              <w:t>
Белгілердің көрініс беру дәрежесі келесі мағыналарға сәйкес келеді, см:</w:t>
            </w:r>
          </w:p>
          <w:bookmarkEnd w:id="1306"/>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тауық</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10-нан аз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8-ден аз </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10-14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8-11 </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14-тен жоғары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11-ден жоғары </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1307"/>
          <w:p>
            <w:pPr>
              <w:spacing w:after="20"/>
              <w:ind w:left="20"/>
              <w:jc w:val="both"/>
            </w:pPr>
            <w:r>
              <w:rPr>
                <w:rFonts w:ascii="Times New Roman"/>
                <w:b w:val="false"/>
                <w:i w:val="false"/>
                <w:color w:val="000000"/>
                <w:sz w:val="20"/>
              </w:rPr>
              <w:t>
6.</w:t>
            </w:r>
          </w:p>
          <w:bookmarkEnd w:id="1307"/>
        </w:tc>
        <w:tc>
          <w:tcPr>
            <w:tcW w:w="1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33,34. Жас қораз, жас мекиен: кеудесінің енділігі</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апталық кезінде өлшеуіш таспамен килінің орта тұсынан алынып кеудесінің орамы өлшенеді. Алынған санды екіге бөледі.</w:t>
            </w:r>
            <w:r>
              <w:br/>
            </w:r>
            <w:r>
              <w:rPr>
                <w:rFonts w:ascii="Times New Roman"/>
                <w:b w:val="false"/>
                <w:i w:val="false"/>
                <w:color w:val="000000"/>
                <w:sz w:val="20"/>
              </w:rPr>
              <w:t>
Белгілердің көрініс беру дәрежесі кеуде орамының ? тең және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тауық</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8,5-нан аз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8-ден аз </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6,5-8,5</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кең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10,5-тен жоғары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8,5-тен жоғары </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1308"/>
          <w:p>
            <w:pPr>
              <w:spacing w:after="20"/>
              <w:ind w:left="20"/>
              <w:jc w:val="both"/>
            </w:pPr>
            <w:r>
              <w:rPr>
                <w:rFonts w:ascii="Times New Roman"/>
                <w:b w:val="false"/>
                <w:i w:val="false"/>
                <w:color w:val="000000"/>
                <w:sz w:val="20"/>
              </w:rPr>
              <w:t>
7.</w:t>
            </w:r>
          </w:p>
          <w:bookmarkEnd w:id="1308"/>
        </w:tc>
        <w:tc>
          <w:tcPr>
            <w:tcW w:w="1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35,36. Қораз, мекиен: килінің ұзындығы</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апталық кезінде циркульмен кеуде сүйегінің ұзындығы өлшенеді.</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тауық</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12-нан аз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10-ден аз </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12-13 </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ұзын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15-тен жоғары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13-ден жоғары </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1309"/>
          <w:p>
            <w:pPr>
              <w:spacing w:after="20"/>
              <w:ind w:left="20"/>
              <w:jc w:val="both"/>
            </w:pPr>
            <w:r>
              <w:rPr>
                <w:rFonts w:ascii="Times New Roman"/>
                <w:b w:val="false"/>
                <w:i w:val="false"/>
                <w:color w:val="000000"/>
                <w:sz w:val="20"/>
              </w:rPr>
              <w:t>
8.</w:t>
            </w:r>
          </w:p>
          <w:bookmarkEnd w:id="1309"/>
        </w:tc>
        <w:tc>
          <w:tcPr>
            <w:tcW w:w="1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37. Мекиен: жұмыртқалауы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Жұмыртқа бағытындағыларда 68 аптаға дейінгі (ет және басқа бағыттағыларда - 60) күнделікті туған жұмыртқа санымен анықталады.</w:t>
            </w:r>
            <w:r>
              <w:br/>
            </w:r>
            <w:r>
              <w:rPr>
                <w:rFonts w:ascii="Times New Roman"/>
                <w:b w:val="false"/>
                <w:i w:val="false"/>
                <w:color w:val="000000"/>
                <w:sz w:val="20"/>
              </w:rPr>
              <w:t>
Белгілердің көрініс беру дәрежесі келесі мағыналарға сәйкес келеді,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 және басқа бағыттағы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жұмыртқа бағыттағы</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80-нен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160-дан аз</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160-210</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211-260</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261-310</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170-тен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310-нан жоғары</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1310"/>
          <w:p>
            <w:pPr>
              <w:spacing w:after="20"/>
              <w:ind w:left="20"/>
              <w:jc w:val="both"/>
            </w:pPr>
            <w:r>
              <w:rPr>
                <w:rFonts w:ascii="Times New Roman"/>
                <w:b w:val="false"/>
                <w:i w:val="false"/>
                <w:color w:val="000000"/>
                <w:sz w:val="20"/>
              </w:rPr>
              <w:t>
9.</w:t>
            </w:r>
          </w:p>
          <w:bookmarkEnd w:id="1310"/>
        </w:tc>
        <w:tc>
          <w:tcPr>
            <w:tcW w:w="1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38. Жұмыртқа: шығымдылығы</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 күн сақталынған 100 жұмыртқадан жарып шыққан балапан санымен (жұмыртқа бағытындағыларда 40 апталығында, басқа бағыттарда 34 апталығында) анықталады.</w:t>
            </w:r>
            <w:r>
              <w:br/>
            </w:r>
            <w:r>
              <w:rPr>
                <w:rFonts w:ascii="Times New Roman"/>
                <w:b w:val="false"/>
                <w:i w:val="false"/>
                <w:color w:val="000000"/>
                <w:sz w:val="20"/>
              </w:rPr>
              <w:t>
Белгілердің көрініс беру дәрежесі келесі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60-тан аз</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 – 70</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71-80</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81-90</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91-100</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 w:id="1311"/>
          <w:p>
            <w:pPr>
              <w:spacing w:after="20"/>
              <w:ind w:left="20"/>
              <w:jc w:val="both"/>
            </w:pPr>
            <w:r>
              <w:rPr>
                <w:rFonts w:ascii="Times New Roman"/>
                <w:b w:val="false"/>
                <w:i w:val="false"/>
                <w:color w:val="000000"/>
                <w:sz w:val="20"/>
              </w:rPr>
              <w:t>
10.</w:t>
            </w:r>
          </w:p>
          <w:bookmarkEnd w:id="1311"/>
        </w:tc>
        <w:tc>
          <w:tcPr>
            <w:tcW w:w="1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39. Жұмыртқа: салмағы</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апталық мекиеннің 3 күндегі туған жұмыртқаларын өлшеу арқылы анықтайды.</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48</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 56</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57-61</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62-66</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66-дан көп</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7" w:id="1312"/>
          <w:p>
            <w:pPr>
              <w:spacing w:after="20"/>
              <w:ind w:left="20"/>
              <w:jc w:val="both"/>
            </w:pPr>
            <w:r>
              <w:rPr>
                <w:rFonts w:ascii="Times New Roman"/>
                <w:b w:val="false"/>
                <w:i w:val="false"/>
                <w:color w:val="000000"/>
                <w:sz w:val="20"/>
              </w:rPr>
              <w:t>
11.</w:t>
            </w:r>
          </w:p>
          <w:bookmarkEnd w:id="1312"/>
        </w:tc>
        <w:tc>
          <w:tcPr>
            <w:tcW w:w="1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40. Жұмыртқа: тығыздығы</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Кездейсоқ таңдай әдісімен 30 жұмыртқа алынады. </w:t>
            </w:r>
            <w:r>
              <w:br/>
            </w:r>
            <w:r>
              <w:rPr>
                <w:rFonts w:ascii="Times New Roman"/>
                <w:b w:val="false"/>
                <w:i w:val="false"/>
                <w:color w:val="000000"/>
                <w:sz w:val="20"/>
              </w:rPr>
              <w:t>
Тығыздығы жұмыртқалардың жеке-жеке өлшегендегі ауадағы және судағы салмақтарын (t 12-18Ү С) төмендегі формула бойынша анықталады: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w:t>
            </w:r>
            <w:r>
              <w:br/>
            </w:r>
            <w:r>
              <w:rPr>
                <w:rFonts w:ascii="Times New Roman"/>
                <w:b w:val="false"/>
                <w:i w:val="false"/>
                <w:color w:val="000000"/>
                <w:sz w:val="20"/>
              </w:rPr>
              <w:t>
Тж = _________</w:t>
            </w:r>
            <w:r>
              <w:br/>
            </w:r>
            <w:r>
              <w:rPr>
                <w:rFonts w:ascii="Times New Roman"/>
                <w:b w:val="false"/>
                <w:i w:val="false"/>
                <w:color w:val="000000"/>
                <w:sz w:val="20"/>
              </w:rPr>
              <w:t>
С? - С?</w:t>
            </w:r>
            <w:r>
              <w:br/>
            </w:r>
            <w:r>
              <w:rPr>
                <w:rFonts w:ascii="Times New Roman"/>
                <w:b w:val="false"/>
                <w:i w:val="false"/>
                <w:color w:val="000000"/>
                <w:sz w:val="20"/>
              </w:rPr>
              <w:t>
бұл жерде:</w:t>
            </w:r>
            <w:r>
              <w:br/>
            </w:r>
            <w:r>
              <w:rPr>
                <w:rFonts w:ascii="Times New Roman"/>
                <w:b w:val="false"/>
                <w:i w:val="false"/>
                <w:color w:val="000000"/>
                <w:sz w:val="20"/>
              </w:rPr>
              <w:t>
Тж – жұмыртқа тығыздығы;</w:t>
            </w:r>
            <w:r>
              <w:br/>
            </w:r>
            <w:r>
              <w:rPr>
                <w:rFonts w:ascii="Times New Roman"/>
                <w:b w:val="false"/>
                <w:i w:val="false"/>
                <w:color w:val="000000"/>
                <w:sz w:val="20"/>
              </w:rPr>
              <w:t>
С? - жұмыртқаның ауадағы салмағы;</w:t>
            </w:r>
            <w:r>
              <w:br/>
            </w:r>
            <w:r>
              <w:rPr>
                <w:rFonts w:ascii="Times New Roman"/>
                <w:b w:val="false"/>
                <w:i w:val="false"/>
                <w:color w:val="000000"/>
                <w:sz w:val="20"/>
              </w:rPr>
              <w:t>
С? - жұмыртқаның судағы салмағы.</w:t>
            </w:r>
          </w:p>
          <w:p>
            <w:pPr>
              <w:spacing w:after="20"/>
              <w:ind w:left="20"/>
              <w:jc w:val="both"/>
            </w:pPr>
            <w:r>
              <w:rPr>
                <w:rFonts w:ascii="Times New Roman"/>
                <w:b w:val="false"/>
                <w:i w:val="false"/>
                <w:color w:val="000000"/>
                <w:sz w:val="20"/>
              </w:rPr>
              <w:t>Белгілердің көрініс беру дәрежесі келесі мағыналарға сәйкес келеді, г/см?: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1,060-тан аз</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1,060-1,070</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1,071-1,080</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1,081-1,090</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1,090-нан көп</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1313"/>
          <w:p>
            <w:pPr>
              <w:spacing w:after="20"/>
              <w:ind w:left="20"/>
              <w:jc w:val="both"/>
            </w:pPr>
            <w:r>
              <w:rPr>
                <w:rFonts w:ascii="Times New Roman"/>
                <w:b w:val="false"/>
                <w:i w:val="false"/>
                <w:color w:val="000000"/>
                <w:sz w:val="20"/>
              </w:rPr>
              <w:t>
12.</w:t>
            </w:r>
          </w:p>
          <w:bookmarkEnd w:id="1313"/>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К41. Жұмыртқа: қабығының түрі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Кездейсоқ таңдау әдісімен алынған 50 жұмыртқаның қабығының түсі көз жобамен анықталады.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19-қосымша</w:t>
            </w:r>
          </w:p>
        </w:tc>
      </w:tr>
    </w:tbl>
    <w:bookmarkStart w:name="z2695" w:id="1314"/>
    <w:p>
      <w:pPr>
        <w:spacing w:after="0"/>
        <w:ind w:left="0"/>
        <w:jc w:val="left"/>
      </w:pPr>
      <w:r>
        <w:rPr>
          <w:rFonts w:ascii="Times New Roman"/>
          <w:b/>
          <w:i w:val="false"/>
          <w:color w:val="000000"/>
        </w:rPr>
        <w:t xml:space="preserve"> 
Күретауықтардың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1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9"/>
        <w:gridCol w:w="5584"/>
        <w:gridCol w:w="3102"/>
        <w:gridCol w:w="1082"/>
        <w:gridCol w:w="993"/>
      </w:tblGrid>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6" w:id="1315"/>
          <w:p>
            <w:pPr>
              <w:spacing w:after="20"/>
              <w:ind w:left="20"/>
              <w:jc w:val="both"/>
            </w:pPr>
            <w:r>
              <w:rPr>
                <w:rFonts w:ascii="Times New Roman"/>
                <w:b w:val="false"/>
                <w:i w:val="false"/>
                <w:color w:val="000000"/>
                <w:sz w:val="20"/>
              </w:rPr>
              <w:t>
№ р/с</w:t>
            </w:r>
          </w:p>
          <w:bookmarkEnd w:id="1315"/>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 бағалау жасы</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131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1316"/>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1.Күркетауық: пайдалану бағыты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1317"/>
          <w:p>
            <w:pPr>
              <w:spacing w:after="20"/>
              <w:ind w:left="20"/>
              <w:jc w:val="both"/>
            </w:pPr>
            <w:r>
              <w:rPr>
                <w:rFonts w:ascii="Times New Roman"/>
                <w:b w:val="false"/>
                <w:i w:val="false"/>
                <w:color w:val="000000"/>
                <w:sz w:val="20"/>
              </w:rPr>
              <w:t>
Көзбен жобалау (бұдан әрі –КЖ),</w:t>
            </w:r>
            <w:r>
              <w:br/>
            </w:r>
            <w:r>
              <w:rPr>
                <w:rFonts w:ascii="Times New Roman"/>
                <w:b w:val="false"/>
                <w:i w:val="false"/>
                <w:color w:val="000000"/>
                <w:sz w:val="20"/>
              </w:rPr>
              <w:t>
50 апта</w:t>
            </w:r>
          </w:p>
          <w:bookmarkEnd w:id="1317"/>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1318"/>
          <w:p>
            <w:pPr>
              <w:spacing w:after="20"/>
              <w:ind w:left="20"/>
              <w:jc w:val="both"/>
            </w:pPr>
            <w:r>
              <w:rPr>
                <w:rFonts w:ascii="Times New Roman"/>
                <w:b w:val="false"/>
                <w:i w:val="false"/>
                <w:color w:val="000000"/>
                <w:sz w:val="20"/>
              </w:rPr>
              <w:t>
ет</w:t>
            </w:r>
            <w:r>
              <w:br/>
            </w:r>
            <w:r>
              <w:rPr>
                <w:rFonts w:ascii="Times New Roman"/>
                <w:b w:val="false"/>
                <w:i w:val="false"/>
                <w:color w:val="000000"/>
                <w:sz w:val="20"/>
              </w:rPr>
              <w:t>
әсемдік</w:t>
            </w:r>
          </w:p>
          <w:bookmarkEnd w:id="1318"/>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1319"/>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319"/>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1" w:id="1320"/>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1320"/>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2.Қораз: түбіті, негізгі бояуы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132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321"/>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1322"/>
          <w:p>
            <w:pPr>
              <w:spacing w:after="20"/>
              <w:ind w:left="20"/>
              <w:jc w:val="both"/>
            </w:pPr>
            <w:r>
              <w:rPr>
                <w:rFonts w:ascii="Times New Roman"/>
                <w:b w:val="false"/>
                <w:i w:val="false"/>
                <w:color w:val="000000"/>
                <w:sz w:val="20"/>
              </w:rPr>
              <w:t>
ашық-сары</w:t>
            </w:r>
            <w:r>
              <w:br/>
            </w:r>
            <w:r>
              <w:rPr>
                <w:rFonts w:ascii="Times New Roman"/>
                <w:b w:val="false"/>
                <w:i w:val="false"/>
                <w:color w:val="000000"/>
                <w:sz w:val="20"/>
              </w:rPr>
              <w:t>
</w:t>
            </w: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сұр-Қоңыр</w:t>
            </w:r>
            <w:r>
              <w:br/>
            </w:r>
            <w:r>
              <w:rPr>
                <w:rFonts w:ascii="Times New Roman"/>
                <w:b w:val="false"/>
                <w:i w:val="false"/>
                <w:color w:val="000000"/>
                <w:sz w:val="20"/>
              </w:rPr>
              <w:t>
қара</w:t>
            </w:r>
          </w:p>
          <w:bookmarkEnd w:id="1322"/>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132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323"/>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132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1324"/>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3.Қораз: түбіті, қосымша бояуының бар-жоғы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132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325"/>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1326"/>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326"/>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327"/>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327"/>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1328"/>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1328"/>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4.Қораз: түбіті, қосымша бояуы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32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329"/>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1330"/>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w:t>
            </w:r>
            <w:r>
              <w:rPr>
                <w:rFonts w:ascii="Times New Roman"/>
                <w:b w:val="false"/>
                <w:i w:val="false"/>
                <w:color w:val="000000"/>
                <w:sz w:val="20"/>
              </w:rPr>
              <w:t>
қара</w:t>
            </w:r>
            <w:r>
              <w:br/>
            </w:r>
            <w:r>
              <w:rPr>
                <w:rFonts w:ascii="Times New Roman"/>
                <w:b w:val="false"/>
                <w:i w:val="false"/>
                <w:color w:val="000000"/>
                <w:sz w:val="20"/>
              </w:rPr>
              <w:t>
басқа түс</w:t>
            </w:r>
          </w:p>
          <w:bookmarkEnd w:id="1330"/>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133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331"/>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1332"/>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332"/>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5.Мекиен: түбіті, негізгі бояуы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133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333"/>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1334"/>
          <w:p>
            <w:pPr>
              <w:spacing w:after="20"/>
              <w:ind w:left="20"/>
              <w:jc w:val="both"/>
            </w:pPr>
            <w:r>
              <w:rPr>
                <w:rFonts w:ascii="Times New Roman"/>
                <w:b w:val="false"/>
                <w:i w:val="false"/>
                <w:color w:val="000000"/>
                <w:sz w:val="20"/>
              </w:rPr>
              <w:t>
ашық-сары</w:t>
            </w:r>
            <w:r>
              <w:br/>
            </w:r>
            <w:r>
              <w:rPr>
                <w:rFonts w:ascii="Times New Roman"/>
                <w:b w:val="false"/>
                <w:i w:val="false"/>
                <w:color w:val="000000"/>
                <w:sz w:val="20"/>
              </w:rPr>
              <w:t>
</w:t>
            </w: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сұр-қоңыр</w:t>
            </w:r>
            <w:r>
              <w:br/>
            </w:r>
            <w:r>
              <w:rPr>
                <w:rFonts w:ascii="Times New Roman"/>
                <w:b w:val="false"/>
                <w:i w:val="false"/>
                <w:color w:val="000000"/>
                <w:sz w:val="20"/>
              </w:rPr>
              <w:t>
қара</w:t>
            </w:r>
          </w:p>
          <w:bookmarkEnd w:id="1334"/>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133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335"/>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1336"/>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1336"/>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6.Мекиен: түбіті, қосымша бояуының бар-жоғы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 w:id="133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337"/>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1338"/>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338"/>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1339"/>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339"/>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1340"/>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1340"/>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7.Мекиен: түбіті, қосымша бояуы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134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341"/>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5" w:id="1342"/>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w:t>
            </w:r>
            <w:r>
              <w:rPr>
                <w:rFonts w:ascii="Times New Roman"/>
                <w:b w:val="false"/>
                <w:i w:val="false"/>
                <w:color w:val="000000"/>
                <w:sz w:val="20"/>
              </w:rPr>
              <w:t>
қара</w:t>
            </w:r>
            <w:r>
              <w:br/>
            </w:r>
            <w:r>
              <w:rPr>
                <w:rFonts w:ascii="Times New Roman"/>
                <w:b w:val="false"/>
                <w:i w:val="false"/>
                <w:color w:val="000000"/>
                <w:sz w:val="20"/>
              </w:rPr>
              <w:t>
басқа түс</w:t>
            </w:r>
          </w:p>
          <w:bookmarkEnd w:id="1342"/>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134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343"/>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1344"/>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1344"/>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8.Қораз: қауырсыны, негізгі бояуы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134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50 апта</w:t>
            </w:r>
          </w:p>
          <w:bookmarkEnd w:id="1345"/>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1346"/>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ашық-қоңыр</w:t>
            </w:r>
            <w:r>
              <w:br/>
            </w:r>
            <w:r>
              <w:rPr>
                <w:rFonts w:ascii="Times New Roman"/>
                <w:b w:val="false"/>
                <w:i w:val="false"/>
                <w:color w:val="000000"/>
                <w:sz w:val="20"/>
              </w:rPr>
              <w:t>
</w:t>
            </w:r>
            <w:r>
              <w:rPr>
                <w:rFonts w:ascii="Times New Roman"/>
                <w:b w:val="false"/>
                <w:i w:val="false"/>
                <w:color w:val="000000"/>
                <w:sz w:val="20"/>
              </w:rPr>
              <w:t>
қара -қоңыр</w:t>
            </w:r>
            <w:r>
              <w:br/>
            </w:r>
            <w:r>
              <w:rPr>
                <w:rFonts w:ascii="Times New Roman"/>
                <w:b w:val="false"/>
                <w:i w:val="false"/>
                <w:color w:val="000000"/>
                <w:sz w:val="20"/>
              </w:rPr>
              <w:t>
қара</w:t>
            </w:r>
          </w:p>
          <w:bookmarkEnd w:id="1346"/>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134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1347"/>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1348"/>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1348"/>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 w:id="1349"/>
          <w:p>
            <w:pPr>
              <w:spacing w:after="20"/>
              <w:ind w:left="20"/>
              <w:jc w:val="both"/>
            </w:pPr>
            <w:r>
              <w:rPr>
                <w:rFonts w:ascii="Times New Roman"/>
                <w:b w:val="false"/>
                <w:i w:val="false"/>
                <w:color w:val="000000"/>
                <w:sz w:val="20"/>
              </w:rPr>
              <w:t>
9.Қораз: қауырсыны, қосымша бояуының бар-жоғы (*)</w:t>
            </w:r>
            <w:r>
              <w:br/>
            </w:r>
            <w:r>
              <w:rPr>
                <w:rFonts w:ascii="Times New Roman"/>
                <w:b w:val="false"/>
                <w:i w:val="false"/>
                <w:color w:val="000000"/>
                <w:sz w:val="20"/>
              </w:rPr>
              <w:t>
 </w:t>
            </w:r>
          </w:p>
          <w:bookmarkEnd w:id="1349"/>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1350"/>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50 апта</w:t>
            </w:r>
          </w:p>
          <w:bookmarkEnd w:id="1350"/>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1351"/>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351"/>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1352"/>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352"/>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1353"/>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1353"/>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10.Қораз: қауырсыны, қосымша бояуы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1354"/>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50 апта</w:t>
            </w:r>
          </w:p>
          <w:bookmarkEnd w:id="1354"/>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1355"/>
          <w:p>
            <w:pPr>
              <w:spacing w:after="20"/>
              <w:ind w:left="20"/>
              <w:jc w:val="both"/>
            </w:pPr>
            <w:r>
              <w:rPr>
                <w:rFonts w:ascii="Times New Roman"/>
                <w:b w:val="false"/>
                <w:i w:val="false"/>
                <w:color w:val="000000"/>
                <w:sz w:val="20"/>
              </w:rPr>
              <w:t>
бронза түстес</w:t>
            </w:r>
            <w:r>
              <w:br/>
            </w:r>
            <w:r>
              <w:rPr>
                <w:rFonts w:ascii="Times New Roman"/>
                <w:b w:val="false"/>
                <w:i w:val="false"/>
                <w:color w:val="000000"/>
                <w:sz w:val="20"/>
              </w:rPr>
              <w:t>
</w:t>
            </w:r>
            <w:r>
              <w:rPr>
                <w:rFonts w:ascii="Times New Roman"/>
                <w:b w:val="false"/>
                <w:i w:val="false"/>
                <w:color w:val="000000"/>
                <w:sz w:val="20"/>
              </w:rPr>
              <w:t>
күміс түстес</w:t>
            </w:r>
            <w:r>
              <w:br/>
            </w:r>
            <w:r>
              <w:rPr>
                <w:rFonts w:ascii="Times New Roman"/>
                <w:b w:val="false"/>
                <w:i w:val="false"/>
                <w:color w:val="000000"/>
                <w:sz w:val="20"/>
              </w:rPr>
              <w:t>
</w:t>
            </w:r>
            <w:r>
              <w:rPr>
                <w:rFonts w:ascii="Times New Roman"/>
                <w:b w:val="false"/>
                <w:i w:val="false"/>
                <w:color w:val="000000"/>
                <w:sz w:val="20"/>
              </w:rPr>
              <w:t>
күйік</w:t>
            </w:r>
            <w:r>
              <w:br/>
            </w:r>
            <w:r>
              <w:rPr>
                <w:rFonts w:ascii="Times New Roman"/>
                <w:b w:val="false"/>
                <w:i w:val="false"/>
                <w:color w:val="000000"/>
                <w:sz w:val="20"/>
              </w:rPr>
              <w:t>
басқа</w:t>
            </w:r>
          </w:p>
          <w:bookmarkEnd w:id="1355"/>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135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356"/>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357"/>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1357"/>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1358"/>
          <w:p>
            <w:pPr>
              <w:spacing w:after="20"/>
              <w:ind w:left="20"/>
              <w:jc w:val="both"/>
            </w:pPr>
            <w:r>
              <w:rPr>
                <w:rFonts w:ascii="Times New Roman"/>
                <w:b w:val="false"/>
                <w:i w:val="false"/>
                <w:color w:val="000000"/>
                <w:sz w:val="20"/>
              </w:rPr>
              <w:t>
11.Мекиен: қауырсыны, негізгі бояуы (*)</w:t>
            </w:r>
            <w:r>
              <w:br/>
            </w:r>
            <w:r>
              <w:rPr>
                <w:rFonts w:ascii="Times New Roman"/>
                <w:b w:val="false"/>
                <w:i w:val="false"/>
                <w:color w:val="000000"/>
                <w:sz w:val="20"/>
              </w:rPr>
              <w:t>
 </w:t>
            </w:r>
          </w:p>
          <w:bookmarkEnd w:id="1358"/>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135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50 апта</w:t>
            </w:r>
          </w:p>
          <w:bookmarkEnd w:id="1359"/>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1360"/>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сұр-Қоңыр</w:t>
            </w:r>
            <w:r>
              <w:br/>
            </w:r>
            <w:r>
              <w:rPr>
                <w:rFonts w:ascii="Times New Roman"/>
                <w:b w:val="false"/>
                <w:i w:val="false"/>
                <w:color w:val="000000"/>
                <w:sz w:val="20"/>
              </w:rPr>
              <w:t>
</w:t>
            </w:r>
            <w:r>
              <w:rPr>
                <w:rFonts w:ascii="Times New Roman"/>
                <w:b w:val="false"/>
                <w:i w:val="false"/>
                <w:color w:val="000000"/>
                <w:sz w:val="20"/>
              </w:rPr>
              <w:t>
сары-қоңыр</w:t>
            </w:r>
            <w:r>
              <w:br/>
            </w:r>
            <w:r>
              <w:rPr>
                <w:rFonts w:ascii="Times New Roman"/>
                <w:b w:val="false"/>
                <w:i w:val="false"/>
                <w:color w:val="000000"/>
                <w:sz w:val="20"/>
              </w:rPr>
              <w:t>
қара</w:t>
            </w:r>
          </w:p>
          <w:bookmarkEnd w:id="1360"/>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136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1361"/>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1362"/>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1362"/>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12.Мекиен: қауырсыны, қосымша бояуының бар-жоғы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136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50 апта</w:t>
            </w:r>
          </w:p>
          <w:bookmarkEnd w:id="1363"/>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1364"/>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364"/>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136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9</w:t>
            </w:r>
            <w:r>
              <w:br/>
            </w:r>
            <w:r>
              <w:rPr>
                <w:rFonts w:ascii="Times New Roman"/>
                <w:b w:val="false"/>
                <w:i w:val="false"/>
                <w:color w:val="000000"/>
                <w:sz w:val="20"/>
              </w:rPr>
              <w:t>
 </w:t>
            </w:r>
          </w:p>
          <w:bookmarkEnd w:id="1365"/>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1366"/>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1366"/>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1367"/>
          <w:p>
            <w:pPr>
              <w:spacing w:after="20"/>
              <w:ind w:left="20"/>
              <w:jc w:val="both"/>
            </w:pPr>
            <w:r>
              <w:rPr>
                <w:rFonts w:ascii="Times New Roman"/>
                <w:b w:val="false"/>
                <w:i w:val="false"/>
                <w:color w:val="000000"/>
                <w:sz w:val="20"/>
              </w:rPr>
              <w:t>
13.Мекиен: қауырсыны, қосымша бояуы (*)</w:t>
            </w:r>
            <w:r>
              <w:br/>
            </w:r>
            <w:r>
              <w:rPr>
                <w:rFonts w:ascii="Times New Roman"/>
                <w:b w:val="false"/>
                <w:i w:val="false"/>
                <w:color w:val="000000"/>
                <w:sz w:val="20"/>
              </w:rPr>
              <w:t>
 </w:t>
            </w:r>
          </w:p>
          <w:bookmarkEnd w:id="1367"/>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1368"/>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50 апта</w:t>
            </w:r>
          </w:p>
          <w:bookmarkEnd w:id="1368"/>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1369"/>
          <w:p>
            <w:pPr>
              <w:spacing w:after="20"/>
              <w:ind w:left="20"/>
              <w:jc w:val="both"/>
            </w:pPr>
            <w:r>
              <w:rPr>
                <w:rFonts w:ascii="Times New Roman"/>
                <w:b w:val="false"/>
                <w:i w:val="false"/>
                <w:color w:val="000000"/>
                <w:sz w:val="20"/>
              </w:rPr>
              <w:t>
бронза түстес</w:t>
            </w:r>
            <w:r>
              <w:br/>
            </w:r>
            <w:r>
              <w:rPr>
                <w:rFonts w:ascii="Times New Roman"/>
                <w:b w:val="false"/>
                <w:i w:val="false"/>
                <w:color w:val="000000"/>
                <w:sz w:val="20"/>
              </w:rPr>
              <w:t>
</w:t>
            </w:r>
            <w:r>
              <w:rPr>
                <w:rFonts w:ascii="Times New Roman"/>
                <w:b w:val="false"/>
                <w:i w:val="false"/>
                <w:color w:val="000000"/>
                <w:sz w:val="20"/>
              </w:rPr>
              <w:t>
күміс түстес</w:t>
            </w:r>
            <w:r>
              <w:br/>
            </w:r>
            <w:r>
              <w:rPr>
                <w:rFonts w:ascii="Times New Roman"/>
                <w:b w:val="false"/>
                <w:i w:val="false"/>
                <w:color w:val="000000"/>
                <w:sz w:val="20"/>
              </w:rPr>
              <w:t>
</w:t>
            </w:r>
            <w:r>
              <w:rPr>
                <w:rFonts w:ascii="Times New Roman"/>
                <w:b w:val="false"/>
                <w:i w:val="false"/>
                <w:color w:val="000000"/>
                <w:sz w:val="20"/>
              </w:rPr>
              <w:t>
күйік</w:t>
            </w:r>
            <w:r>
              <w:br/>
            </w:r>
            <w:r>
              <w:rPr>
                <w:rFonts w:ascii="Times New Roman"/>
                <w:b w:val="false"/>
                <w:i w:val="false"/>
                <w:color w:val="000000"/>
                <w:sz w:val="20"/>
              </w:rPr>
              <w:t>
басқа</w:t>
            </w:r>
          </w:p>
          <w:bookmarkEnd w:id="1369"/>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137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370"/>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9" w:id="1371"/>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1371"/>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14.Қораз: тірі салмағы(*)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1372"/>
          <w:p>
            <w:pPr>
              <w:spacing w:after="20"/>
              <w:ind w:left="20"/>
              <w:jc w:val="both"/>
            </w:pPr>
            <w:r>
              <w:rPr>
                <w:rFonts w:ascii="Times New Roman"/>
                <w:b w:val="false"/>
                <w:i w:val="false"/>
                <w:color w:val="000000"/>
                <w:sz w:val="20"/>
              </w:rPr>
              <w:t>
Өлшеу (бұдан әрі –Ө),</w:t>
            </w:r>
            <w:r>
              <w:br/>
            </w:r>
            <w:r>
              <w:rPr>
                <w:rFonts w:ascii="Times New Roman"/>
                <w:b w:val="false"/>
                <w:i w:val="false"/>
                <w:color w:val="000000"/>
                <w:sz w:val="20"/>
              </w:rPr>
              <w:t>
16 апта</w:t>
            </w:r>
          </w:p>
          <w:bookmarkEnd w:id="1372"/>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373"/>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1373"/>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137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374"/>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1375"/>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1375"/>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1376"/>
          <w:p>
            <w:pPr>
              <w:spacing w:after="20"/>
              <w:ind w:left="20"/>
              <w:jc w:val="both"/>
            </w:pPr>
            <w:r>
              <w:rPr>
                <w:rFonts w:ascii="Times New Roman"/>
                <w:b w:val="false"/>
                <w:i w:val="false"/>
                <w:color w:val="000000"/>
                <w:sz w:val="20"/>
              </w:rPr>
              <w:t>
15.Мекиен: тірі салмағы</w:t>
            </w:r>
            <w:r>
              <w:br/>
            </w:r>
            <w:r>
              <w:rPr>
                <w:rFonts w:ascii="Times New Roman"/>
                <w:b w:val="false"/>
                <w:i w:val="false"/>
                <w:color w:val="000000"/>
                <w:sz w:val="20"/>
              </w:rPr>
              <w:t>
(*) (+)</w:t>
            </w:r>
          </w:p>
          <w:bookmarkEnd w:id="1376"/>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1377"/>
          <w:p>
            <w:pPr>
              <w:spacing w:after="20"/>
              <w:ind w:left="20"/>
              <w:jc w:val="both"/>
            </w:pPr>
            <w:r>
              <w:rPr>
                <w:rFonts w:ascii="Times New Roman"/>
                <w:b w:val="false"/>
                <w:i w:val="false"/>
                <w:color w:val="000000"/>
                <w:sz w:val="20"/>
              </w:rPr>
              <w:t>
Ө,</w:t>
            </w:r>
            <w:r>
              <w:br/>
            </w:r>
            <w:r>
              <w:rPr>
                <w:rFonts w:ascii="Times New Roman"/>
                <w:b w:val="false"/>
                <w:i w:val="false"/>
                <w:color w:val="000000"/>
                <w:sz w:val="20"/>
              </w:rPr>
              <w:t>
16 апта</w:t>
            </w:r>
          </w:p>
          <w:bookmarkEnd w:id="1377"/>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1378"/>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1378"/>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137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379"/>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1380"/>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1380"/>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16.Қораз: кеудесі, еттілігі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1381"/>
          <w:p>
            <w:pPr>
              <w:spacing w:after="20"/>
              <w:ind w:left="20"/>
              <w:jc w:val="both"/>
            </w:pPr>
            <w:r>
              <w:rPr>
                <w:rFonts w:ascii="Times New Roman"/>
                <w:b w:val="false"/>
                <w:i w:val="false"/>
                <w:color w:val="000000"/>
                <w:sz w:val="20"/>
              </w:rPr>
              <w:t>
Ө,</w:t>
            </w:r>
            <w:r>
              <w:br/>
            </w:r>
            <w:r>
              <w:rPr>
                <w:rFonts w:ascii="Times New Roman"/>
                <w:b w:val="false"/>
                <w:i w:val="false"/>
                <w:color w:val="000000"/>
                <w:sz w:val="20"/>
              </w:rPr>
              <w:t>
16 апта</w:t>
            </w:r>
          </w:p>
          <w:bookmarkEnd w:id="1381"/>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1382"/>
          <w:p>
            <w:pPr>
              <w:spacing w:after="20"/>
              <w:ind w:left="20"/>
              <w:jc w:val="both"/>
            </w:pPr>
            <w:r>
              <w:rPr>
                <w:rFonts w:ascii="Times New Roman"/>
                <w:b w:val="false"/>
                <w:i w:val="false"/>
                <w:color w:val="000000"/>
                <w:sz w:val="20"/>
              </w:rPr>
              <w:t>
өте нашар</w:t>
            </w:r>
            <w:r>
              <w:br/>
            </w:r>
            <w:r>
              <w:rPr>
                <w:rFonts w:ascii="Times New Roman"/>
                <w:b w:val="false"/>
                <w:i w:val="false"/>
                <w:color w:val="000000"/>
                <w:sz w:val="20"/>
              </w:rPr>
              <w:t>
</w:t>
            </w:r>
            <w:r>
              <w:rPr>
                <w:rFonts w:ascii="Times New Roman"/>
                <w:b w:val="false"/>
                <w:i w:val="false"/>
                <w:color w:val="000000"/>
                <w:sz w:val="20"/>
              </w:rPr>
              <w:t>
нашар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күшті</w:t>
            </w:r>
          </w:p>
          <w:bookmarkEnd w:id="1382"/>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138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383"/>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1384"/>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1384"/>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1385"/>
          <w:p>
            <w:pPr>
              <w:spacing w:after="20"/>
              <w:ind w:left="20"/>
              <w:jc w:val="both"/>
            </w:pPr>
            <w:r>
              <w:rPr>
                <w:rFonts w:ascii="Times New Roman"/>
                <w:b w:val="false"/>
                <w:i w:val="false"/>
                <w:color w:val="000000"/>
                <w:sz w:val="20"/>
              </w:rPr>
              <w:t>
17.Мекиен: кеудесі, еттілігі(*)</w:t>
            </w:r>
            <w:r>
              <w:br/>
            </w:r>
            <w:r>
              <w:rPr>
                <w:rFonts w:ascii="Times New Roman"/>
                <w:b w:val="false"/>
                <w:i w:val="false"/>
                <w:color w:val="000000"/>
                <w:sz w:val="20"/>
              </w:rPr>
              <w:t>
 </w:t>
            </w:r>
          </w:p>
          <w:bookmarkEnd w:id="1385"/>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1386"/>
          <w:p>
            <w:pPr>
              <w:spacing w:after="20"/>
              <w:ind w:left="20"/>
              <w:jc w:val="both"/>
            </w:pPr>
            <w:r>
              <w:rPr>
                <w:rFonts w:ascii="Times New Roman"/>
                <w:b w:val="false"/>
                <w:i w:val="false"/>
                <w:color w:val="000000"/>
                <w:sz w:val="20"/>
              </w:rPr>
              <w:t>
Ө,</w:t>
            </w:r>
            <w:r>
              <w:br/>
            </w:r>
            <w:r>
              <w:rPr>
                <w:rFonts w:ascii="Times New Roman"/>
                <w:b w:val="false"/>
                <w:i w:val="false"/>
                <w:color w:val="000000"/>
                <w:sz w:val="20"/>
              </w:rPr>
              <w:t>
16 апта</w:t>
            </w:r>
          </w:p>
          <w:bookmarkEnd w:id="1386"/>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1387"/>
          <w:p>
            <w:pPr>
              <w:spacing w:after="20"/>
              <w:ind w:left="20"/>
              <w:jc w:val="both"/>
            </w:pPr>
            <w:r>
              <w:rPr>
                <w:rFonts w:ascii="Times New Roman"/>
                <w:b w:val="false"/>
                <w:i w:val="false"/>
                <w:color w:val="000000"/>
                <w:sz w:val="20"/>
              </w:rPr>
              <w:t>
өте нашар</w:t>
            </w:r>
            <w:r>
              <w:br/>
            </w:r>
            <w:r>
              <w:rPr>
                <w:rFonts w:ascii="Times New Roman"/>
                <w:b w:val="false"/>
                <w:i w:val="false"/>
                <w:color w:val="000000"/>
                <w:sz w:val="20"/>
              </w:rPr>
              <w:t>
</w:t>
            </w:r>
            <w:r>
              <w:rPr>
                <w:rFonts w:ascii="Times New Roman"/>
                <w:b w:val="false"/>
                <w:i w:val="false"/>
                <w:color w:val="000000"/>
                <w:sz w:val="20"/>
              </w:rPr>
              <w:t>
нашар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күшті</w:t>
            </w:r>
          </w:p>
          <w:bookmarkEnd w:id="1387"/>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138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388"/>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 w:id="1389"/>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bookmarkEnd w:id="1389"/>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18.Қораз: тірі салмағы(*)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1390"/>
          <w:p>
            <w:pPr>
              <w:spacing w:after="20"/>
              <w:ind w:left="20"/>
              <w:jc w:val="both"/>
            </w:pPr>
            <w:r>
              <w:rPr>
                <w:rFonts w:ascii="Times New Roman"/>
                <w:b w:val="false"/>
                <w:i w:val="false"/>
                <w:color w:val="000000"/>
                <w:sz w:val="20"/>
              </w:rPr>
              <w:t>
Ө,</w:t>
            </w:r>
            <w:r>
              <w:br/>
            </w:r>
            <w:r>
              <w:rPr>
                <w:rFonts w:ascii="Times New Roman"/>
                <w:b w:val="false"/>
                <w:i w:val="false"/>
                <w:color w:val="000000"/>
                <w:sz w:val="20"/>
              </w:rPr>
              <w:t>
50 апта</w:t>
            </w:r>
          </w:p>
          <w:bookmarkEnd w:id="1390"/>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1391"/>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1391"/>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139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392"/>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1393"/>
          <w:p>
            <w:pPr>
              <w:spacing w:after="20"/>
              <w:ind w:left="20"/>
              <w:jc w:val="both"/>
            </w:pPr>
            <w:r>
              <w:rPr>
                <w:rFonts w:ascii="Times New Roman"/>
                <w:b w:val="false"/>
                <w:i w:val="false"/>
                <w:color w:val="000000"/>
                <w:sz w:val="20"/>
              </w:rPr>
              <w:t>
19</w:t>
            </w:r>
            <w:r>
              <w:br/>
            </w:r>
            <w:r>
              <w:rPr>
                <w:rFonts w:ascii="Times New Roman"/>
                <w:b w:val="false"/>
                <w:i w:val="false"/>
                <w:color w:val="000000"/>
                <w:sz w:val="20"/>
              </w:rPr>
              <w:t>
 </w:t>
            </w:r>
          </w:p>
          <w:bookmarkEnd w:id="1393"/>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1394"/>
          <w:p>
            <w:pPr>
              <w:spacing w:after="20"/>
              <w:ind w:left="20"/>
              <w:jc w:val="both"/>
            </w:pPr>
            <w:r>
              <w:rPr>
                <w:rFonts w:ascii="Times New Roman"/>
                <w:b w:val="false"/>
                <w:i w:val="false"/>
                <w:color w:val="000000"/>
                <w:sz w:val="20"/>
              </w:rPr>
              <w:t>
19.Мекиен: тірі салмағы</w:t>
            </w:r>
            <w:r>
              <w:br/>
            </w:r>
            <w:r>
              <w:rPr>
                <w:rFonts w:ascii="Times New Roman"/>
                <w:b w:val="false"/>
                <w:i w:val="false"/>
                <w:color w:val="000000"/>
                <w:sz w:val="20"/>
              </w:rPr>
              <w:t>
(*) (+)</w:t>
            </w:r>
          </w:p>
          <w:bookmarkEnd w:id="1394"/>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1395"/>
          <w:p>
            <w:pPr>
              <w:spacing w:after="20"/>
              <w:ind w:left="20"/>
              <w:jc w:val="both"/>
            </w:pPr>
            <w:r>
              <w:rPr>
                <w:rFonts w:ascii="Times New Roman"/>
                <w:b w:val="false"/>
                <w:i w:val="false"/>
                <w:color w:val="000000"/>
                <w:sz w:val="20"/>
              </w:rPr>
              <w:t>
Ө,</w:t>
            </w:r>
            <w:r>
              <w:br/>
            </w:r>
            <w:r>
              <w:rPr>
                <w:rFonts w:ascii="Times New Roman"/>
                <w:b w:val="false"/>
                <w:i w:val="false"/>
                <w:color w:val="000000"/>
                <w:sz w:val="20"/>
              </w:rPr>
              <w:t>
50 апта</w:t>
            </w:r>
          </w:p>
          <w:bookmarkEnd w:id="1395"/>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1396"/>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1396"/>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139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397"/>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1398"/>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1398"/>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20.Терісі: бояуы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апта</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1399"/>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сары</w:t>
            </w:r>
            <w:r>
              <w:br/>
            </w:r>
            <w:r>
              <w:rPr>
                <w:rFonts w:ascii="Times New Roman"/>
                <w:b w:val="false"/>
                <w:i w:val="false"/>
                <w:color w:val="000000"/>
                <w:sz w:val="20"/>
              </w:rPr>
              <w:t>
сұр</w:t>
            </w:r>
          </w:p>
          <w:bookmarkEnd w:id="1399"/>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140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400"/>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1401"/>
          <w:p>
            <w:pPr>
              <w:spacing w:after="20"/>
              <w:ind w:left="20"/>
              <w:jc w:val="both"/>
            </w:pPr>
            <w:r>
              <w:rPr>
                <w:rFonts w:ascii="Times New Roman"/>
                <w:b w:val="false"/>
                <w:i w:val="false"/>
                <w:color w:val="000000"/>
                <w:sz w:val="20"/>
              </w:rPr>
              <w:t>
21</w:t>
            </w:r>
            <w:r>
              <w:br/>
            </w:r>
            <w:r>
              <w:rPr>
                <w:rFonts w:ascii="Times New Roman"/>
                <w:b w:val="false"/>
                <w:i w:val="false"/>
                <w:color w:val="000000"/>
                <w:sz w:val="20"/>
              </w:rPr>
              <w:t>
 </w:t>
            </w:r>
          </w:p>
          <w:bookmarkEnd w:id="1401"/>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21.Жұмыртқа: салмағы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1402"/>
          <w:p>
            <w:pPr>
              <w:spacing w:after="20"/>
              <w:ind w:left="20"/>
              <w:jc w:val="both"/>
            </w:pPr>
            <w:r>
              <w:rPr>
                <w:rFonts w:ascii="Times New Roman"/>
                <w:b w:val="false"/>
                <w:i w:val="false"/>
                <w:color w:val="000000"/>
                <w:sz w:val="20"/>
              </w:rPr>
              <w:t>
Ө</w:t>
            </w:r>
            <w:r>
              <w:br/>
            </w:r>
            <w:r>
              <w:rPr>
                <w:rFonts w:ascii="Times New Roman"/>
                <w:b w:val="false"/>
                <w:i w:val="false"/>
                <w:color w:val="000000"/>
                <w:sz w:val="20"/>
              </w:rPr>
              <w:t>
 </w:t>
            </w:r>
          </w:p>
          <w:bookmarkEnd w:id="1402"/>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1403"/>
          <w:p>
            <w:pPr>
              <w:spacing w:after="20"/>
              <w:ind w:left="20"/>
              <w:jc w:val="both"/>
            </w:pPr>
            <w:r>
              <w:rPr>
                <w:rFonts w:ascii="Times New Roman"/>
                <w:b w:val="false"/>
                <w:i w:val="false"/>
                <w:color w:val="000000"/>
                <w:sz w:val="20"/>
              </w:rPr>
              <w:t>
өте майда</w:t>
            </w:r>
            <w:r>
              <w:br/>
            </w:r>
            <w:r>
              <w:rPr>
                <w:rFonts w:ascii="Times New Roman"/>
                <w:b w:val="false"/>
                <w:i w:val="false"/>
                <w:color w:val="000000"/>
                <w:sz w:val="20"/>
              </w:rPr>
              <w:t>
</w:t>
            </w:r>
            <w:r>
              <w:rPr>
                <w:rFonts w:ascii="Times New Roman"/>
                <w:b w:val="false"/>
                <w:i w:val="false"/>
                <w:color w:val="000000"/>
                <w:sz w:val="20"/>
              </w:rPr>
              <w:t>
майда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ірі</w:t>
            </w:r>
            <w:r>
              <w:br/>
            </w:r>
            <w:r>
              <w:rPr>
                <w:rFonts w:ascii="Times New Roman"/>
                <w:b w:val="false"/>
                <w:i w:val="false"/>
                <w:color w:val="000000"/>
                <w:sz w:val="20"/>
              </w:rPr>
              <w:t>
өте ірі</w:t>
            </w:r>
          </w:p>
          <w:bookmarkEnd w:id="1403"/>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140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404"/>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47" w:id="1405"/>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p>
    <w:bookmarkEnd w:id="1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850" w:id="1406"/>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20-қосымша</w:t>
            </w:r>
          </w:p>
          <w:bookmarkEnd w:id="1406"/>
        </w:tc>
      </w:tr>
    </w:tbl>
    <w:bookmarkStart w:name="z2851" w:id="1407"/>
    <w:p>
      <w:pPr>
        <w:spacing w:after="0"/>
        <w:ind w:left="0"/>
        <w:jc w:val="left"/>
      </w:pPr>
      <w:r>
        <w:rPr>
          <w:rFonts w:ascii="Times New Roman"/>
          <w:b/>
          <w:i w:val="false"/>
          <w:color w:val="000000"/>
        </w:rPr>
        <w:t xml:space="preserve"> 
Күретауық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1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2"/>
        <w:gridCol w:w="3313"/>
        <w:gridCol w:w="542"/>
        <w:gridCol w:w="6"/>
        <w:gridCol w:w="3895"/>
        <w:gridCol w:w="3292"/>
        <w:gridCol w:w="550"/>
      </w:tblGrid>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1408"/>
          <w:p>
            <w:pPr>
              <w:spacing w:after="20"/>
              <w:ind w:left="20"/>
              <w:jc w:val="both"/>
            </w:pPr>
            <w:r>
              <w:rPr>
                <w:rFonts w:ascii="Times New Roman"/>
                <w:b w:val="false"/>
                <w:i w:val="false"/>
                <w:color w:val="000000"/>
                <w:sz w:val="20"/>
              </w:rPr>
              <w:t>
№</w:t>
            </w:r>
          </w:p>
          <w:bookmarkEnd w:id="1408"/>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3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1409"/>
          <w:p>
            <w:pPr>
              <w:spacing w:after="20"/>
              <w:ind w:left="20"/>
              <w:jc w:val="both"/>
            </w:pPr>
            <w:r>
              <w:rPr>
                <w:rFonts w:ascii="Times New Roman"/>
                <w:b w:val="false"/>
                <w:i w:val="false"/>
                <w:color w:val="000000"/>
                <w:sz w:val="20"/>
              </w:rPr>
              <w:t>
1.</w:t>
            </w:r>
          </w:p>
          <w:bookmarkEnd w:id="1409"/>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10,13. Қораз, мекиен: қауырсыны, қосымша бояуының түсі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Қола түстес - ашық-қоңыр, қара-қоңыр, қызыл-сарғыш, жасыл, көк түстердің әрленуі.</w:t>
            </w:r>
            <w:r>
              <w:br/>
            </w:r>
            <w:r>
              <w:rPr>
                <w:rFonts w:ascii="Times New Roman"/>
                <w:b w:val="false"/>
                <w:i w:val="false"/>
                <w:color w:val="000000"/>
                <w:sz w:val="20"/>
              </w:rPr>
              <w:t>
Күміс түстес – ақ, сұр, ашық-қоңыр, қара түстердің әрленуі.</w:t>
            </w:r>
            <w:r>
              <w:br/>
            </w:r>
            <w:r>
              <w:rPr>
                <w:rFonts w:ascii="Times New Roman"/>
                <w:b w:val="false"/>
                <w:i w:val="false"/>
                <w:color w:val="000000"/>
                <w:sz w:val="20"/>
              </w:rPr>
              <w:t>
Сары түстес – ақ, ашық-қоңыр, қара-қоңыр, қара түстердің әрленуі.</w:t>
            </w:r>
          </w:p>
        </w:tc>
      </w:tr>
      <w:tr>
        <w:trPr>
          <w:trHeight w:val="30" w:hRule="atLeast"/>
        </w:trPr>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1410"/>
          <w:p>
            <w:pPr>
              <w:spacing w:after="20"/>
              <w:ind w:left="20"/>
              <w:jc w:val="both"/>
            </w:pPr>
            <w:r>
              <w:rPr>
                <w:rFonts w:ascii="Times New Roman"/>
                <w:b w:val="false"/>
                <w:i w:val="false"/>
                <w:color w:val="000000"/>
                <w:sz w:val="20"/>
              </w:rPr>
              <w:t>
2.</w:t>
            </w:r>
          </w:p>
          <w:bookmarkEnd w:id="1410"/>
        </w:tc>
        <w:tc>
          <w:tcPr>
            <w:tcW w:w="3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14,15. Қораз, мекиен: тірі салмағы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апталығында жеке-жеке өлшеу арқылы 10 г дәлдікке дейін өлшенеді.</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мекиен</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3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5600</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4100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5600 – 6700</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4100 – 4800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3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6700</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4800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 w:id="1411"/>
          <w:p>
            <w:pPr>
              <w:spacing w:after="20"/>
              <w:ind w:left="20"/>
              <w:jc w:val="both"/>
            </w:pPr>
            <w:r>
              <w:rPr>
                <w:rFonts w:ascii="Times New Roman"/>
                <w:b w:val="false"/>
                <w:i w:val="false"/>
                <w:color w:val="000000"/>
                <w:sz w:val="20"/>
              </w:rPr>
              <w:t>
3.</w:t>
            </w:r>
          </w:p>
          <w:bookmarkEnd w:id="1411"/>
        </w:tc>
        <w:tc>
          <w:tcPr>
            <w:tcW w:w="3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16,17. Қораз, мекиен: кеудесі, еттілігі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Кеуде бұлшық етін алақанға салып анықтайды.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нашар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килі бұлшық етінен 1 см-ден астам шығып тұрады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нашар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килі бұлшық етінен 1 см-ге дейін шығып тұрады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бұлшық еттері төсінің алдыңғы жартысында бірқалыпты жетілген, екінші жартысында жіңішкереді. Килі бұлшық </w:t>
            </w:r>
            <w:r>
              <w:br/>
            </w:r>
            <w:r>
              <w:rPr>
                <w:rFonts w:ascii="Times New Roman"/>
                <w:b w:val="false"/>
                <w:i w:val="false"/>
                <w:color w:val="000000"/>
                <w:sz w:val="20"/>
              </w:rPr>
              <w:t>
еттен көрінбейді, 4 см-дей бөлігі ғана байқалады</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бұлшық еттері төсінің алдыңғы 2/3 бөлігінде бірқалыпты</w:t>
            </w:r>
            <w:r>
              <w:br/>
            </w:r>
            <w:r>
              <w:rPr>
                <w:rFonts w:ascii="Times New Roman"/>
                <w:b w:val="false"/>
                <w:i w:val="false"/>
                <w:color w:val="000000"/>
                <w:sz w:val="20"/>
              </w:rPr>
              <w:t>
жақсы жетілген, төс сүйегінің 1/3 бөлігінде ғана жіңішкереді. Килі бұлшық еттен көрінбейді, алдыңғы жағынан 2 см-дей бөлігі ғана байқалады</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 w:id="1412"/>
          <w:p>
            <w:pPr>
              <w:spacing w:after="20"/>
              <w:ind w:left="20"/>
              <w:jc w:val="both"/>
            </w:pPr>
            <w:r>
              <w:rPr>
                <w:rFonts w:ascii="Times New Roman"/>
                <w:b w:val="false"/>
                <w:i w:val="false"/>
                <w:color w:val="000000"/>
                <w:sz w:val="20"/>
              </w:rPr>
              <w:t>
4.</w:t>
            </w:r>
          </w:p>
          <w:bookmarkEnd w:id="1412"/>
        </w:tc>
        <w:tc>
          <w:tcPr>
            <w:tcW w:w="3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18,19. Қораз, мекиен: тірі салмағы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апталығында жеке-жеке өлшеу арқылы 10 г дәлдікке дейін өлшенеді.</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мекиен</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14000</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6800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14000 – 17000</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6800 – 8000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17000</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8000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 w:id="1413"/>
          <w:p>
            <w:pPr>
              <w:spacing w:after="20"/>
              <w:ind w:left="20"/>
              <w:jc w:val="both"/>
            </w:pPr>
            <w:r>
              <w:rPr>
                <w:rFonts w:ascii="Times New Roman"/>
                <w:b w:val="false"/>
                <w:i w:val="false"/>
                <w:color w:val="000000"/>
                <w:sz w:val="20"/>
              </w:rPr>
              <w:t>
5.</w:t>
            </w:r>
          </w:p>
          <w:bookmarkEnd w:id="1413"/>
        </w:tc>
        <w:tc>
          <w:tcPr>
            <w:tcW w:w="3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 Жұмыртқа: салмағы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апталық мекиеннен 3 күнде жиналған 50 жұмыртқа өлшенеді.</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майда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 – 80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 – 85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 – 90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90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21-қосымша</w:t>
            </w:r>
          </w:p>
        </w:tc>
      </w:tr>
    </w:tbl>
    <w:bookmarkStart w:name="z2876" w:id="1414"/>
    <w:p>
      <w:pPr>
        <w:spacing w:after="0"/>
        <w:ind w:left="0"/>
        <w:jc w:val="left"/>
      </w:pPr>
      <w:r>
        <w:rPr>
          <w:rFonts w:ascii="Times New Roman"/>
          <w:b/>
          <w:i w:val="false"/>
          <w:color w:val="000000"/>
        </w:rPr>
        <w:t xml:space="preserve"> 
Мысыр тауықтарының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1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2"/>
        <w:gridCol w:w="4742"/>
        <w:gridCol w:w="3491"/>
        <w:gridCol w:w="1218"/>
        <w:gridCol w:w="1117"/>
      </w:tblGrid>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7" w:id="1415"/>
          <w:p>
            <w:pPr>
              <w:spacing w:after="20"/>
              <w:ind w:left="20"/>
              <w:jc w:val="both"/>
            </w:pPr>
            <w:r>
              <w:rPr>
                <w:rFonts w:ascii="Times New Roman"/>
                <w:b w:val="false"/>
                <w:i w:val="false"/>
                <w:color w:val="000000"/>
                <w:sz w:val="20"/>
              </w:rPr>
              <w:t>
№ р/с</w:t>
            </w:r>
          </w:p>
          <w:bookmarkEnd w:id="1415"/>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 бағалау жасы</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141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1416"/>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 түбіті, негізгі бояуы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1417"/>
          <w:p>
            <w:pPr>
              <w:spacing w:after="20"/>
              <w:ind w:left="20"/>
              <w:jc w:val="both"/>
            </w:pPr>
            <w:r>
              <w:rPr>
                <w:rFonts w:ascii="Times New Roman"/>
                <w:b w:val="false"/>
                <w:i w:val="false"/>
                <w:color w:val="000000"/>
                <w:sz w:val="20"/>
              </w:rPr>
              <w:t>
Көзбен жобаалу (бұдан әрі –КЖ),</w:t>
            </w:r>
            <w:r>
              <w:br/>
            </w:r>
            <w:r>
              <w:rPr>
                <w:rFonts w:ascii="Times New Roman"/>
                <w:b w:val="false"/>
                <w:i w:val="false"/>
                <w:color w:val="000000"/>
                <w:sz w:val="20"/>
              </w:rPr>
              <w:t>
1 тәулік</w:t>
            </w:r>
          </w:p>
          <w:bookmarkEnd w:id="1417"/>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 w:id="1418"/>
          <w:p>
            <w:pPr>
              <w:spacing w:after="20"/>
              <w:ind w:left="20"/>
              <w:jc w:val="both"/>
            </w:pP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көгілдір</w:t>
            </w:r>
            <w:r>
              <w:br/>
            </w:r>
            <w:r>
              <w:rPr>
                <w:rFonts w:ascii="Times New Roman"/>
                <w:b w:val="false"/>
                <w:i w:val="false"/>
                <w:color w:val="000000"/>
                <w:sz w:val="20"/>
              </w:rPr>
              <w:t>
</w:t>
            </w:r>
            <w:r>
              <w:rPr>
                <w:rFonts w:ascii="Times New Roman"/>
                <w:b w:val="false"/>
                <w:i w:val="false"/>
                <w:color w:val="000000"/>
                <w:sz w:val="20"/>
              </w:rPr>
              <w:t>
ашық- сұр</w:t>
            </w:r>
            <w:r>
              <w:br/>
            </w:r>
            <w:r>
              <w:rPr>
                <w:rFonts w:ascii="Times New Roman"/>
                <w:b w:val="false"/>
                <w:i w:val="false"/>
                <w:color w:val="000000"/>
                <w:sz w:val="20"/>
              </w:rPr>
              <w:t>
басқа</w:t>
            </w:r>
          </w:p>
          <w:bookmarkEnd w:id="1418"/>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141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419"/>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 w:id="1420"/>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1420"/>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 түбіті, қосымша бояуының бар-жоғы</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142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421"/>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1422"/>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422"/>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1423"/>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423"/>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142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1424"/>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 түбіті, қосымша бояуы</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 w:id="142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425"/>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1426"/>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күміс түстес</w:t>
            </w:r>
            <w:r>
              <w:br/>
            </w:r>
            <w:r>
              <w:rPr>
                <w:rFonts w:ascii="Times New Roman"/>
                <w:b w:val="false"/>
                <w:i w:val="false"/>
                <w:color w:val="000000"/>
                <w:sz w:val="20"/>
              </w:rPr>
              <w:t>
</w:t>
            </w:r>
            <w:r>
              <w:rPr>
                <w:rFonts w:ascii="Times New Roman"/>
                <w:b w:val="false"/>
                <w:i w:val="false"/>
                <w:color w:val="000000"/>
                <w:sz w:val="20"/>
              </w:rPr>
              <w:t>
ашық-қоңыр</w:t>
            </w:r>
            <w:r>
              <w:br/>
            </w:r>
            <w:r>
              <w:rPr>
                <w:rFonts w:ascii="Times New Roman"/>
                <w:b w:val="false"/>
                <w:i w:val="false"/>
                <w:color w:val="000000"/>
                <w:sz w:val="20"/>
              </w:rPr>
              <w:t>
қоңыр</w:t>
            </w:r>
          </w:p>
          <w:bookmarkEnd w:id="1426"/>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142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427"/>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 w:id="1428"/>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1428"/>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 қауырсыны, негізгі бояуы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 w:id="142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429"/>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1430"/>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ақтаңдақ сұр</w:t>
            </w:r>
            <w:r>
              <w:br/>
            </w:r>
            <w:r>
              <w:rPr>
                <w:rFonts w:ascii="Times New Roman"/>
                <w:b w:val="false"/>
                <w:i w:val="false"/>
                <w:color w:val="000000"/>
                <w:sz w:val="20"/>
              </w:rPr>
              <w:t>
</w:t>
            </w:r>
            <w:r>
              <w:rPr>
                <w:rFonts w:ascii="Times New Roman"/>
                <w:b w:val="false"/>
                <w:i w:val="false"/>
                <w:color w:val="000000"/>
                <w:sz w:val="20"/>
              </w:rPr>
              <w:t>
ақтаңдақ көгілдір</w:t>
            </w:r>
            <w:r>
              <w:br/>
            </w:r>
            <w:r>
              <w:rPr>
                <w:rFonts w:ascii="Times New Roman"/>
                <w:b w:val="false"/>
                <w:i w:val="false"/>
                <w:color w:val="000000"/>
                <w:sz w:val="20"/>
              </w:rPr>
              <w:t>
крем түстес</w:t>
            </w:r>
          </w:p>
          <w:bookmarkEnd w:id="1430"/>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143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431"/>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1432"/>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432"/>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 қауырсыны, қосымша бояуының бар-жоғы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143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433"/>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1434"/>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434"/>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143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9</w:t>
            </w:r>
            <w:r>
              <w:br/>
            </w:r>
            <w:r>
              <w:rPr>
                <w:rFonts w:ascii="Times New Roman"/>
                <w:b w:val="false"/>
                <w:i w:val="false"/>
                <w:color w:val="000000"/>
                <w:sz w:val="20"/>
              </w:rPr>
              <w:t>
 </w:t>
            </w:r>
          </w:p>
          <w:bookmarkEnd w:id="1435"/>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 w:id="1436"/>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1436"/>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 қауырсыны, қосымша бояуы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143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437"/>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1438"/>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ақтаңдақ сұр</w:t>
            </w:r>
            <w:r>
              <w:br/>
            </w:r>
            <w:r>
              <w:rPr>
                <w:rFonts w:ascii="Times New Roman"/>
                <w:b w:val="false"/>
                <w:i w:val="false"/>
                <w:color w:val="000000"/>
                <w:sz w:val="20"/>
              </w:rPr>
              <w:t>
қара</w:t>
            </w:r>
          </w:p>
          <w:bookmarkEnd w:id="1438"/>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 w:id="143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439"/>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1440"/>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1440"/>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1441"/>
          <w:p>
            <w:pPr>
              <w:spacing w:after="20"/>
              <w:ind w:left="20"/>
              <w:jc w:val="both"/>
            </w:pPr>
            <w:r>
              <w:rPr>
                <w:rFonts w:ascii="Times New Roman"/>
                <w:b w:val="false"/>
                <w:i w:val="false"/>
                <w:color w:val="000000"/>
                <w:sz w:val="20"/>
              </w:rPr>
              <w:t>
Жас қораз: тірі салмағы</w:t>
            </w:r>
            <w:r>
              <w:br/>
            </w:r>
            <w:r>
              <w:rPr>
                <w:rFonts w:ascii="Times New Roman"/>
                <w:b w:val="false"/>
                <w:i w:val="false"/>
                <w:color w:val="000000"/>
                <w:sz w:val="20"/>
              </w:rPr>
              <w:t>
(*)(+)</w:t>
            </w:r>
          </w:p>
          <w:bookmarkEnd w:id="1441"/>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 w:id="1442"/>
          <w:p>
            <w:pPr>
              <w:spacing w:after="20"/>
              <w:ind w:left="20"/>
              <w:jc w:val="both"/>
            </w:pPr>
            <w:r>
              <w:rPr>
                <w:rFonts w:ascii="Times New Roman"/>
                <w:b w:val="false"/>
                <w:i w:val="false"/>
                <w:color w:val="000000"/>
                <w:sz w:val="20"/>
              </w:rPr>
              <w:t>
Өлшеу (бұдан әрі –Ө),</w:t>
            </w:r>
            <w:r>
              <w:br/>
            </w:r>
            <w:r>
              <w:rPr>
                <w:rFonts w:ascii="Times New Roman"/>
                <w:b w:val="false"/>
                <w:i w:val="false"/>
                <w:color w:val="000000"/>
                <w:sz w:val="20"/>
              </w:rPr>
              <w:t>
10 апта</w:t>
            </w:r>
          </w:p>
          <w:bookmarkEnd w:id="1442"/>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1443"/>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443"/>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144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444"/>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1445"/>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1445"/>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қораз: кеуде орамы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1446"/>
          <w:p>
            <w:pPr>
              <w:spacing w:after="20"/>
              <w:ind w:left="20"/>
              <w:jc w:val="both"/>
            </w:pPr>
            <w:r>
              <w:rPr>
                <w:rFonts w:ascii="Times New Roman"/>
                <w:b w:val="false"/>
                <w:i w:val="false"/>
                <w:color w:val="000000"/>
                <w:sz w:val="20"/>
              </w:rPr>
              <w:t>
Ө</w:t>
            </w:r>
            <w:r>
              <w:br/>
            </w:r>
            <w:r>
              <w:rPr>
                <w:rFonts w:ascii="Times New Roman"/>
                <w:b w:val="false"/>
                <w:i w:val="false"/>
                <w:color w:val="000000"/>
                <w:sz w:val="20"/>
              </w:rPr>
              <w:t>
10 апта</w:t>
            </w:r>
          </w:p>
          <w:bookmarkEnd w:id="1446"/>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 w:id="1447"/>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1447"/>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144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448"/>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1449"/>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1449"/>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 тірі салмағы(*)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1450"/>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1450"/>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 w:id="1451"/>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451"/>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145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452"/>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 w:id="1453"/>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1453"/>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 w:id="1454"/>
          <w:p>
            <w:pPr>
              <w:spacing w:after="20"/>
              <w:ind w:left="20"/>
              <w:jc w:val="both"/>
            </w:pPr>
            <w:r>
              <w:rPr>
                <w:rFonts w:ascii="Times New Roman"/>
                <w:b w:val="false"/>
                <w:i w:val="false"/>
                <w:color w:val="000000"/>
                <w:sz w:val="20"/>
              </w:rPr>
              <w:t>
Жас мекиен: түбіт, негізгі бояуы (*)</w:t>
            </w:r>
            <w:r>
              <w:br/>
            </w:r>
            <w:r>
              <w:rPr>
                <w:rFonts w:ascii="Times New Roman"/>
                <w:b w:val="false"/>
                <w:i w:val="false"/>
                <w:color w:val="000000"/>
                <w:sz w:val="20"/>
              </w:rPr>
              <w:t>
 </w:t>
            </w:r>
          </w:p>
          <w:bookmarkEnd w:id="1454"/>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145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455"/>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1456"/>
          <w:p>
            <w:pPr>
              <w:spacing w:after="20"/>
              <w:ind w:left="20"/>
              <w:jc w:val="both"/>
            </w:pP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көгілдір</w:t>
            </w:r>
            <w:r>
              <w:br/>
            </w:r>
            <w:r>
              <w:rPr>
                <w:rFonts w:ascii="Times New Roman"/>
                <w:b w:val="false"/>
                <w:i w:val="false"/>
                <w:color w:val="000000"/>
                <w:sz w:val="20"/>
              </w:rPr>
              <w:t>
</w:t>
            </w:r>
            <w:r>
              <w:rPr>
                <w:rFonts w:ascii="Times New Roman"/>
                <w:b w:val="false"/>
                <w:i w:val="false"/>
                <w:color w:val="000000"/>
                <w:sz w:val="20"/>
              </w:rPr>
              <w:t>
ашық-сұр</w:t>
            </w:r>
            <w:r>
              <w:br/>
            </w:r>
            <w:r>
              <w:rPr>
                <w:rFonts w:ascii="Times New Roman"/>
                <w:b w:val="false"/>
                <w:i w:val="false"/>
                <w:color w:val="000000"/>
                <w:sz w:val="20"/>
              </w:rPr>
              <w:t>
басқа түс</w:t>
            </w:r>
          </w:p>
          <w:bookmarkEnd w:id="1456"/>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145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457"/>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1458"/>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1458"/>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мекиен: түбіті, қосымша бояуының бар-жоғы</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145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459"/>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1460"/>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460"/>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1461"/>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461"/>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1462"/>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1462"/>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Мекиен: түбіті, қосымша бояуы</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146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 тәулік</w:t>
            </w:r>
          </w:p>
          <w:bookmarkEnd w:id="1463"/>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9" w:id="1464"/>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көгілдір-сұр</w:t>
            </w:r>
            <w:r>
              <w:br/>
            </w:r>
            <w:r>
              <w:rPr>
                <w:rFonts w:ascii="Times New Roman"/>
                <w:b w:val="false"/>
                <w:i w:val="false"/>
                <w:color w:val="000000"/>
                <w:sz w:val="20"/>
              </w:rPr>
              <w:t>
</w:t>
            </w:r>
            <w:r>
              <w:rPr>
                <w:rFonts w:ascii="Times New Roman"/>
                <w:b w:val="false"/>
                <w:i w:val="false"/>
                <w:color w:val="000000"/>
                <w:sz w:val="20"/>
              </w:rPr>
              <w:t>
ашық-қоңыр</w:t>
            </w:r>
            <w:r>
              <w:br/>
            </w:r>
            <w:r>
              <w:rPr>
                <w:rFonts w:ascii="Times New Roman"/>
                <w:b w:val="false"/>
                <w:i w:val="false"/>
                <w:color w:val="000000"/>
                <w:sz w:val="20"/>
              </w:rPr>
              <w:t>
қоңыр</w:t>
            </w:r>
          </w:p>
          <w:bookmarkEnd w:id="1464"/>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146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465"/>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1466"/>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1466"/>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1467"/>
          <w:p>
            <w:pPr>
              <w:spacing w:after="20"/>
              <w:ind w:left="20"/>
              <w:jc w:val="both"/>
            </w:pPr>
            <w:r>
              <w:rPr>
                <w:rFonts w:ascii="Times New Roman"/>
                <w:b w:val="false"/>
                <w:i w:val="false"/>
                <w:color w:val="000000"/>
                <w:sz w:val="20"/>
              </w:rPr>
              <w:t>
Мекиен: қауырсыны, негізгі бояуы (*)</w:t>
            </w:r>
            <w:r>
              <w:br/>
            </w:r>
            <w:r>
              <w:rPr>
                <w:rFonts w:ascii="Times New Roman"/>
                <w:b w:val="false"/>
                <w:i w:val="false"/>
                <w:color w:val="000000"/>
                <w:sz w:val="20"/>
              </w:rPr>
              <w:t>
 </w:t>
            </w:r>
          </w:p>
          <w:bookmarkEnd w:id="1467"/>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1468"/>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468"/>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1469"/>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ақтаңдақ сұр</w:t>
            </w:r>
            <w:r>
              <w:br/>
            </w:r>
            <w:r>
              <w:rPr>
                <w:rFonts w:ascii="Times New Roman"/>
                <w:b w:val="false"/>
                <w:i w:val="false"/>
                <w:color w:val="000000"/>
                <w:sz w:val="20"/>
              </w:rPr>
              <w:t>
</w:t>
            </w:r>
            <w:r>
              <w:rPr>
                <w:rFonts w:ascii="Times New Roman"/>
                <w:b w:val="false"/>
                <w:i w:val="false"/>
                <w:color w:val="000000"/>
                <w:sz w:val="20"/>
              </w:rPr>
              <w:t>
ақтаңдақ көгілдір</w:t>
            </w:r>
            <w:r>
              <w:br/>
            </w:r>
            <w:r>
              <w:rPr>
                <w:rFonts w:ascii="Times New Roman"/>
                <w:b w:val="false"/>
                <w:i w:val="false"/>
                <w:color w:val="000000"/>
                <w:sz w:val="20"/>
              </w:rPr>
              <w:t>
крем түстес</w:t>
            </w:r>
          </w:p>
          <w:bookmarkEnd w:id="1469"/>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147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470"/>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1471"/>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1471"/>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Мекиен: қауырсыны, қосымша бояуының бар-жоғы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1472"/>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472"/>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1473"/>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473"/>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7" w:id="147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9</w:t>
            </w:r>
            <w:r>
              <w:br/>
            </w:r>
            <w:r>
              <w:rPr>
                <w:rFonts w:ascii="Times New Roman"/>
                <w:b w:val="false"/>
                <w:i w:val="false"/>
                <w:color w:val="000000"/>
                <w:sz w:val="20"/>
              </w:rPr>
              <w:t>
 </w:t>
            </w:r>
          </w:p>
          <w:bookmarkEnd w:id="1474"/>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1475"/>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1475"/>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Мекиен: қауырсыны, қосымша бояуы</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1476"/>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52 апта</w:t>
            </w:r>
          </w:p>
          <w:bookmarkEnd w:id="1476"/>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1" w:id="1477"/>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ақтаңдақтары бар</w:t>
            </w:r>
            <w:r>
              <w:br/>
            </w:r>
            <w:r>
              <w:rPr>
                <w:rFonts w:ascii="Times New Roman"/>
                <w:b w:val="false"/>
                <w:i w:val="false"/>
                <w:color w:val="000000"/>
                <w:sz w:val="20"/>
              </w:rPr>
              <w:t>
</w:t>
            </w:r>
            <w:r>
              <w:rPr>
                <w:rFonts w:ascii="Times New Roman"/>
                <w:b w:val="false"/>
                <w:i w:val="false"/>
                <w:color w:val="000000"/>
                <w:sz w:val="20"/>
              </w:rPr>
              <w:t>
көгілдір-сұр</w:t>
            </w:r>
            <w:r>
              <w:br/>
            </w:r>
            <w:r>
              <w:rPr>
                <w:rFonts w:ascii="Times New Roman"/>
                <w:b w:val="false"/>
                <w:i w:val="false"/>
                <w:color w:val="000000"/>
                <w:sz w:val="20"/>
              </w:rPr>
              <w:t>
басқа</w:t>
            </w:r>
          </w:p>
          <w:bookmarkEnd w:id="1477"/>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147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478"/>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1479"/>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1479"/>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7" w:id="1480"/>
          <w:p>
            <w:pPr>
              <w:spacing w:after="20"/>
              <w:ind w:left="20"/>
              <w:jc w:val="both"/>
            </w:pPr>
            <w:r>
              <w:rPr>
                <w:rFonts w:ascii="Times New Roman"/>
                <w:b w:val="false"/>
                <w:i w:val="false"/>
                <w:color w:val="000000"/>
                <w:sz w:val="20"/>
              </w:rPr>
              <w:t>
Жас мекиен: тірі салмағы</w:t>
            </w:r>
            <w:r>
              <w:br/>
            </w:r>
            <w:r>
              <w:rPr>
                <w:rFonts w:ascii="Times New Roman"/>
                <w:b w:val="false"/>
                <w:i w:val="false"/>
                <w:color w:val="000000"/>
                <w:sz w:val="20"/>
              </w:rPr>
              <w:t>
(*)(+)</w:t>
            </w:r>
          </w:p>
          <w:bookmarkEnd w:id="1480"/>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1481"/>
          <w:p>
            <w:pPr>
              <w:spacing w:after="20"/>
              <w:ind w:left="20"/>
              <w:jc w:val="both"/>
            </w:pPr>
            <w:r>
              <w:rPr>
                <w:rFonts w:ascii="Times New Roman"/>
                <w:b w:val="false"/>
                <w:i w:val="false"/>
                <w:color w:val="000000"/>
                <w:sz w:val="20"/>
              </w:rPr>
              <w:t>
Ө,</w:t>
            </w:r>
            <w:r>
              <w:br/>
            </w:r>
            <w:r>
              <w:rPr>
                <w:rFonts w:ascii="Times New Roman"/>
                <w:b w:val="false"/>
                <w:i w:val="false"/>
                <w:color w:val="000000"/>
                <w:sz w:val="20"/>
              </w:rPr>
              <w:t>
10 апта</w:t>
            </w:r>
          </w:p>
          <w:bookmarkEnd w:id="1481"/>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9" w:id="1482"/>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482"/>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 w:id="148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483"/>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1484"/>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1484"/>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мекиен: кеуде орамы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1485"/>
          <w:p>
            <w:pPr>
              <w:spacing w:after="20"/>
              <w:ind w:left="20"/>
              <w:jc w:val="both"/>
            </w:pPr>
            <w:r>
              <w:rPr>
                <w:rFonts w:ascii="Times New Roman"/>
                <w:b w:val="false"/>
                <w:i w:val="false"/>
                <w:color w:val="000000"/>
                <w:sz w:val="20"/>
              </w:rPr>
              <w:t>
Ө,</w:t>
            </w:r>
            <w:r>
              <w:br/>
            </w:r>
            <w:r>
              <w:rPr>
                <w:rFonts w:ascii="Times New Roman"/>
                <w:b w:val="false"/>
                <w:i w:val="false"/>
                <w:color w:val="000000"/>
                <w:sz w:val="20"/>
              </w:rPr>
              <w:t>
10 апта</w:t>
            </w:r>
          </w:p>
          <w:bookmarkEnd w:id="1485"/>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9" w:id="1486"/>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1486"/>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1" w:id="148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487"/>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3" w:id="1488"/>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bookmarkEnd w:id="1488"/>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4" w:id="1489"/>
          <w:p>
            <w:pPr>
              <w:spacing w:after="20"/>
              <w:ind w:left="20"/>
              <w:jc w:val="both"/>
            </w:pPr>
            <w:r>
              <w:rPr>
                <w:rFonts w:ascii="Times New Roman"/>
                <w:b w:val="false"/>
                <w:i w:val="false"/>
                <w:color w:val="000000"/>
                <w:sz w:val="20"/>
              </w:rPr>
              <w:t>
Мекиен: тірі салмағы</w:t>
            </w:r>
            <w:r>
              <w:br/>
            </w:r>
            <w:r>
              <w:rPr>
                <w:rFonts w:ascii="Times New Roman"/>
                <w:b w:val="false"/>
                <w:i w:val="false"/>
                <w:color w:val="000000"/>
                <w:sz w:val="20"/>
              </w:rPr>
              <w:t>
(*)(+)</w:t>
            </w:r>
          </w:p>
          <w:bookmarkEnd w:id="1489"/>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5" w:id="1490"/>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1490"/>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1491"/>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1491"/>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149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492"/>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1493"/>
          <w:p>
            <w:pPr>
              <w:spacing w:after="20"/>
              <w:ind w:left="20"/>
              <w:jc w:val="both"/>
            </w:pPr>
            <w:r>
              <w:rPr>
                <w:rFonts w:ascii="Times New Roman"/>
                <w:b w:val="false"/>
                <w:i w:val="false"/>
                <w:color w:val="000000"/>
                <w:sz w:val="20"/>
              </w:rPr>
              <w:t>
19</w:t>
            </w:r>
            <w:r>
              <w:br/>
            </w:r>
            <w:r>
              <w:rPr>
                <w:rFonts w:ascii="Times New Roman"/>
                <w:b w:val="false"/>
                <w:i w:val="false"/>
                <w:color w:val="000000"/>
                <w:sz w:val="20"/>
              </w:rPr>
              <w:t>
 </w:t>
            </w:r>
          </w:p>
          <w:bookmarkEnd w:id="1493"/>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5" w:id="1494"/>
          <w:p>
            <w:pPr>
              <w:spacing w:after="20"/>
              <w:ind w:left="20"/>
              <w:jc w:val="both"/>
            </w:pPr>
            <w:r>
              <w:rPr>
                <w:rFonts w:ascii="Times New Roman"/>
                <w:b w:val="false"/>
                <w:i w:val="false"/>
                <w:color w:val="000000"/>
                <w:sz w:val="20"/>
              </w:rPr>
              <w:t>
Сирағы: түсі (*)</w:t>
            </w:r>
            <w:r>
              <w:br/>
            </w:r>
            <w:r>
              <w:rPr>
                <w:rFonts w:ascii="Times New Roman"/>
                <w:b w:val="false"/>
                <w:i w:val="false"/>
                <w:color w:val="000000"/>
                <w:sz w:val="20"/>
              </w:rPr>
              <w:t>
 </w:t>
            </w:r>
          </w:p>
          <w:bookmarkEnd w:id="1494"/>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6" w:id="1495"/>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қызғылт-сары</w:t>
            </w:r>
            <w:r>
              <w:br/>
            </w:r>
            <w:r>
              <w:rPr>
                <w:rFonts w:ascii="Times New Roman"/>
                <w:b w:val="false"/>
                <w:i w:val="false"/>
                <w:color w:val="000000"/>
                <w:sz w:val="20"/>
              </w:rPr>
              <w:t>
Қара</w:t>
            </w:r>
          </w:p>
          <w:bookmarkEnd w:id="1495"/>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149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496"/>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0" w:id="1497"/>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1497"/>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1" w:id="1498"/>
          <w:p>
            <w:pPr>
              <w:spacing w:after="20"/>
              <w:ind w:left="20"/>
              <w:jc w:val="both"/>
            </w:pPr>
            <w:r>
              <w:rPr>
                <w:rFonts w:ascii="Times New Roman"/>
                <w:b w:val="false"/>
                <w:i w:val="false"/>
                <w:color w:val="000000"/>
                <w:sz w:val="20"/>
              </w:rPr>
              <w:t>
Тұмсығы: бояуы (*)</w:t>
            </w:r>
            <w:r>
              <w:br/>
            </w:r>
            <w:r>
              <w:rPr>
                <w:rFonts w:ascii="Times New Roman"/>
                <w:b w:val="false"/>
                <w:i w:val="false"/>
                <w:color w:val="000000"/>
                <w:sz w:val="20"/>
              </w:rPr>
              <w:t>
 </w:t>
            </w:r>
          </w:p>
          <w:bookmarkEnd w:id="1498"/>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2" w:id="1499"/>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қызғылт-сары</w:t>
            </w:r>
            <w:r>
              <w:br/>
            </w:r>
            <w:r>
              <w:rPr>
                <w:rFonts w:ascii="Times New Roman"/>
                <w:b w:val="false"/>
                <w:i w:val="false"/>
                <w:color w:val="000000"/>
                <w:sz w:val="20"/>
              </w:rPr>
              <w:t>
Қара</w:t>
            </w:r>
          </w:p>
          <w:bookmarkEnd w:id="1499"/>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4" w:id="150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500"/>
        </w:tc>
      </w:tr>
      <w:tr>
        <w:trPr>
          <w:trHeight w:val="30" w:hRule="atLeast"/>
        </w:trPr>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1501"/>
          <w:p>
            <w:pPr>
              <w:spacing w:after="20"/>
              <w:ind w:left="20"/>
              <w:jc w:val="both"/>
            </w:pPr>
            <w:r>
              <w:rPr>
                <w:rFonts w:ascii="Times New Roman"/>
                <w:b w:val="false"/>
                <w:i w:val="false"/>
                <w:color w:val="000000"/>
                <w:sz w:val="20"/>
              </w:rPr>
              <w:t>
21</w:t>
            </w:r>
            <w:r>
              <w:br/>
            </w:r>
            <w:r>
              <w:rPr>
                <w:rFonts w:ascii="Times New Roman"/>
                <w:b w:val="false"/>
                <w:i w:val="false"/>
                <w:color w:val="000000"/>
                <w:sz w:val="20"/>
              </w:rPr>
              <w:t>
 </w:t>
            </w:r>
          </w:p>
          <w:bookmarkEnd w:id="1501"/>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Жұмыртқа: салмағы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1502"/>
          <w:p>
            <w:pPr>
              <w:spacing w:after="20"/>
              <w:ind w:left="20"/>
              <w:jc w:val="both"/>
            </w:pPr>
            <w:r>
              <w:rPr>
                <w:rFonts w:ascii="Times New Roman"/>
                <w:b w:val="false"/>
                <w:i w:val="false"/>
                <w:color w:val="000000"/>
                <w:sz w:val="20"/>
              </w:rPr>
              <w:t>
Ө,</w:t>
            </w:r>
            <w:r>
              <w:br/>
            </w:r>
            <w:r>
              <w:rPr>
                <w:rFonts w:ascii="Times New Roman"/>
                <w:b w:val="false"/>
                <w:i w:val="false"/>
                <w:color w:val="000000"/>
                <w:sz w:val="20"/>
              </w:rPr>
              <w:t>
52 апта</w:t>
            </w:r>
          </w:p>
          <w:bookmarkEnd w:id="1502"/>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8" w:id="1503"/>
          <w:p>
            <w:pPr>
              <w:spacing w:after="20"/>
              <w:ind w:left="20"/>
              <w:jc w:val="both"/>
            </w:pPr>
            <w:r>
              <w:rPr>
                <w:rFonts w:ascii="Times New Roman"/>
                <w:b w:val="false"/>
                <w:i w:val="false"/>
                <w:color w:val="000000"/>
                <w:sz w:val="20"/>
              </w:rPr>
              <w:t>
өте майда</w:t>
            </w:r>
            <w:r>
              <w:br/>
            </w:r>
            <w:r>
              <w:rPr>
                <w:rFonts w:ascii="Times New Roman"/>
                <w:b w:val="false"/>
                <w:i w:val="false"/>
                <w:color w:val="000000"/>
                <w:sz w:val="20"/>
              </w:rPr>
              <w:t>
</w:t>
            </w:r>
            <w:r>
              <w:rPr>
                <w:rFonts w:ascii="Times New Roman"/>
                <w:b w:val="false"/>
                <w:i w:val="false"/>
                <w:color w:val="000000"/>
                <w:sz w:val="20"/>
              </w:rPr>
              <w:t>
майда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ірі</w:t>
            </w:r>
            <w:r>
              <w:br/>
            </w:r>
            <w:r>
              <w:rPr>
                <w:rFonts w:ascii="Times New Roman"/>
                <w:b w:val="false"/>
                <w:i w:val="false"/>
                <w:color w:val="000000"/>
                <w:sz w:val="20"/>
              </w:rPr>
              <w:t>
өте ірі</w:t>
            </w:r>
          </w:p>
          <w:bookmarkEnd w:id="1503"/>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2" w:id="150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504"/>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36" w:id="1505"/>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p>
    <w:bookmarkEnd w:id="15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039" w:id="1506"/>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xml:space="preserve">
22-қосымша </w:t>
            </w:r>
          </w:p>
          <w:bookmarkEnd w:id="1506"/>
        </w:tc>
      </w:tr>
    </w:tbl>
    <w:bookmarkStart w:name="z3040" w:id="1507"/>
    <w:p>
      <w:pPr>
        <w:spacing w:after="0"/>
        <w:ind w:left="0"/>
        <w:jc w:val="left"/>
      </w:pPr>
      <w:r>
        <w:rPr>
          <w:rFonts w:ascii="Times New Roman"/>
          <w:b/>
          <w:i w:val="false"/>
          <w:color w:val="000000"/>
        </w:rPr>
        <w:t xml:space="preserve"> 
Мысыр тауығы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1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
        <w:gridCol w:w="3401"/>
        <w:gridCol w:w="621"/>
        <w:gridCol w:w="3603"/>
        <w:gridCol w:w="3260"/>
        <w:gridCol w:w="622"/>
      </w:tblGrid>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1508"/>
          <w:p>
            <w:pPr>
              <w:spacing w:after="20"/>
              <w:ind w:left="20"/>
              <w:jc w:val="both"/>
            </w:pPr>
            <w:r>
              <w:rPr>
                <w:rFonts w:ascii="Times New Roman"/>
                <w:b w:val="false"/>
                <w:i w:val="false"/>
                <w:color w:val="000000"/>
                <w:sz w:val="20"/>
              </w:rPr>
              <w:t>
№</w:t>
            </w:r>
          </w:p>
          <w:bookmarkEnd w:id="1508"/>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2" w:id="1509"/>
          <w:p>
            <w:pPr>
              <w:spacing w:after="20"/>
              <w:ind w:left="20"/>
              <w:jc w:val="both"/>
            </w:pPr>
            <w:r>
              <w:rPr>
                <w:rFonts w:ascii="Times New Roman"/>
                <w:b w:val="false"/>
                <w:i w:val="false"/>
                <w:color w:val="000000"/>
                <w:sz w:val="20"/>
              </w:rPr>
              <w:t>
1.</w:t>
            </w:r>
          </w:p>
          <w:bookmarkEnd w:id="1509"/>
        </w:tc>
        <w:tc>
          <w:tcPr>
            <w:tcW w:w="3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7,16. Жас қораз, жас мекиен: тірі салмағы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9апталығында 10 г. дейінгі дәлдікпен жеке-жеке өлшеу арқылы анықталады.</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мекиен</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801 - 900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751 - 850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901 - 1000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851 - 950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1001 - 1100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951 - 1050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1510"/>
          <w:p>
            <w:pPr>
              <w:spacing w:after="20"/>
              <w:ind w:left="20"/>
              <w:jc w:val="both"/>
            </w:pPr>
            <w:r>
              <w:rPr>
                <w:rFonts w:ascii="Times New Roman"/>
                <w:b w:val="false"/>
                <w:i w:val="false"/>
                <w:color w:val="000000"/>
                <w:sz w:val="20"/>
              </w:rPr>
              <w:t>
2.</w:t>
            </w:r>
          </w:p>
          <w:bookmarkEnd w:id="1510"/>
        </w:tc>
        <w:tc>
          <w:tcPr>
            <w:tcW w:w="3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17. Жас қораз, жас мекиен: кеуде орамы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Өлшеуіш таспамен 10 апталығында қанатының түбінен 0,1 см дәлдікке дейін өлшенеді. </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мекиен</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22-25</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21-24</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4" w:id="1511"/>
          <w:p>
            <w:pPr>
              <w:spacing w:after="20"/>
              <w:ind w:left="20"/>
              <w:jc w:val="both"/>
            </w:pPr>
            <w:r>
              <w:rPr>
                <w:rFonts w:ascii="Times New Roman"/>
                <w:b w:val="false"/>
                <w:i w:val="false"/>
                <w:color w:val="000000"/>
                <w:sz w:val="20"/>
              </w:rPr>
              <w:t>
3.</w:t>
            </w:r>
          </w:p>
          <w:bookmarkEnd w:id="1511"/>
        </w:tc>
        <w:tc>
          <w:tcPr>
            <w:tcW w:w="3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9,18. Қораз, мекиен: тірі салмағы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апталығында жеке-жеке өлшеу арқылы 0,1 см дәлдікке дейін өлшенеді.</w:t>
            </w:r>
            <w:r>
              <w:br/>
            </w:r>
            <w:r>
              <w:rPr>
                <w:rFonts w:ascii="Times New Roman"/>
                <w:b w:val="false"/>
                <w:i w:val="false"/>
                <w:color w:val="000000"/>
                <w:sz w:val="20"/>
              </w:rPr>
              <w:t>
Белгілердің көрініс беру дәрежесі келесі мағыналарға сәйкес келеді,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қораз</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мекиен</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1451-1600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1551-1700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1601-1750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1701-1850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1751-1900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1851-2000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1" w:id="1512"/>
          <w:p>
            <w:pPr>
              <w:spacing w:after="20"/>
              <w:ind w:left="20"/>
              <w:jc w:val="both"/>
            </w:pPr>
            <w:r>
              <w:rPr>
                <w:rFonts w:ascii="Times New Roman"/>
                <w:b w:val="false"/>
                <w:i w:val="false"/>
                <w:color w:val="000000"/>
                <w:sz w:val="20"/>
              </w:rPr>
              <w:t>
4.</w:t>
            </w:r>
          </w:p>
          <w:bookmarkEnd w:id="1512"/>
        </w:tc>
        <w:tc>
          <w:tcPr>
            <w:tcW w:w="3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Жұмыртқа: салмағы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апталық мекиеннен 3 күнде жиналған 50 жұмыртқа өлшенеді.</w:t>
            </w:r>
            <w:r>
              <w:br/>
            </w:r>
            <w:r>
              <w:rPr>
                <w:rFonts w:ascii="Times New Roman"/>
                <w:b w:val="false"/>
                <w:i w:val="false"/>
                <w:color w:val="000000"/>
                <w:sz w:val="20"/>
              </w:rPr>
              <w:t xml:space="preserve">
Белгілердің көрініс беру дәрежесі келесі мағыналарға сәйкес келеді, грамм: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майда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38-41</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42-45</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46-49</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Мал шаруашылығы </w:t>
            </w:r>
            <w:r>
              <w:br/>
            </w:r>
            <w:r>
              <w:rPr>
                <w:rFonts w:ascii="Times New Roman"/>
                <w:b w:val="false"/>
                <w:i w:val="false"/>
                <w:color w:val="000000"/>
                <w:sz w:val="20"/>
              </w:rPr>
              <w:t xml:space="preserve">
саласындағы селекциялық </w:t>
            </w:r>
            <w:r>
              <w:br/>
            </w:r>
            <w:r>
              <w:rPr>
                <w:rFonts w:ascii="Times New Roman"/>
                <w:b w:val="false"/>
                <w:i w:val="false"/>
                <w:color w:val="000000"/>
                <w:sz w:val="20"/>
              </w:rPr>
              <w:t xml:space="preserve">
жетістіктерді сынақтардан және </w:t>
            </w:r>
            <w:r>
              <w:br/>
            </w:r>
            <w:r>
              <w:rPr>
                <w:rFonts w:ascii="Times New Roman"/>
                <w:b w:val="false"/>
                <w:i w:val="false"/>
                <w:color w:val="000000"/>
                <w:sz w:val="20"/>
              </w:rPr>
              <w:t>
айқаулардан өткiзу әдістемесіне</w:t>
            </w:r>
            <w:r>
              <w:br/>
            </w:r>
            <w:r>
              <w:rPr>
                <w:rFonts w:ascii="Times New Roman"/>
                <w:b w:val="false"/>
                <w:i w:val="false"/>
                <w:color w:val="000000"/>
                <w:sz w:val="20"/>
              </w:rPr>
              <w:t>
23-қосымша</w:t>
            </w:r>
          </w:p>
        </w:tc>
      </w:tr>
    </w:tbl>
    <w:bookmarkStart w:name="z3068" w:id="1513"/>
    <w:p>
      <w:pPr>
        <w:spacing w:after="0"/>
        <w:ind w:left="0"/>
        <w:jc w:val="left"/>
      </w:pPr>
      <w:r>
        <w:rPr>
          <w:rFonts w:ascii="Times New Roman"/>
          <w:b/>
          <w:i w:val="false"/>
          <w:color w:val="000000"/>
        </w:rPr>
        <w:t xml:space="preserve"> 
Қара түлкілердің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1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7"/>
        <w:gridCol w:w="4966"/>
        <w:gridCol w:w="3265"/>
        <w:gridCol w:w="1146"/>
        <w:gridCol w:w="1146"/>
      </w:tblGrid>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1514"/>
          <w:p>
            <w:pPr>
              <w:spacing w:after="20"/>
              <w:ind w:left="20"/>
              <w:jc w:val="both"/>
            </w:pPr>
            <w:r>
              <w:rPr>
                <w:rFonts w:ascii="Times New Roman"/>
                <w:b w:val="false"/>
                <w:i w:val="false"/>
                <w:color w:val="000000"/>
                <w:sz w:val="20"/>
              </w:rPr>
              <w:t>
№ р/с</w:t>
            </w:r>
          </w:p>
          <w:bookmarkEnd w:id="1514"/>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0" w:id="151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1515"/>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1.Көз: түсі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жобалау (бұдан әрі –КЖ)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1" w:id="1516"/>
          <w:p>
            <w:pPr>
              <w:spacing w:after="20"/>
              <w:ind w:left="20"/>
              <w:jc w:val="both"/>
            </w:pPr>
            <w:r>
              <w:rPr>
                <w:rFonts w:ascii="Times New Roman"/>
                <w:b w:val="false"/>
                <w:i w:val="false"/>
                <w:color w:val="000000"/>
                <w:sz w:val="20"/>
              </w:rPr>
              <w:t>
көгілдір</w:t>
            </w:r>
            <w:r>
              <w:br/>
            </w:r>
            <w:r>
              <w:rPr>
                <w:rFonts w:ascii="Times New Roman"/>
                <w:b w:val="false"/>
                <w:i w:val="false"/>
                <w:color w:val="000000"/>
                <w:sz w:val="20"/>
              </w:rPr>
              <w:t>
</w:t>
            </w:r>
            <w:r>
              <w:rPr>
                <w:rFonts w:ascii="Times New Roman"/>
                <w:b w:val="false"/>
                <w:i w:val="false"/>
                <w:color w:val="000000"/>
                <w:sz w:val="20"/>
              </w:rPr>
              <w:t>
сары</w:t>
            </w:r>
            <w:r>
              <w:br/>
            </w:r>
            <w:r>
              <w:rPr>
                <w:rFonts w:ascii="Times New Roman"/>
                <w:b w:val="false"/>
                <w:i w:val="false"/>
                <w:color w:val="000000"/>
                <w:sz w:val="20"/>
              </w:rPr>
              <w:t>
қоңыр</w:t>
            </w:r>
          </w:p>
          <w:bookmarkEnd w:id="1516"/>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151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517"/>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5" w:id="1518"/>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1518"/>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2.Тұмсық айнасы: пигменті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1519"/>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519"/>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1520"/>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520"/>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152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1521"/>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3.Тұмсық айнасы: пигменті, көріну дәрежесі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9" w:id="1522"/>
          <w:p>
            <w:pPr>
              <w:spacing w:after="20"/>
              <w:ind w:left="20"/>
              <w:jc w:val="both"/>
            </w:pPr>
            <w:r>
              <w:rPr>
                <w:rFonts w:ascii="Times New Roman"/>
                <w:b w:val="false"/>
                <w:i w:val="false"/>
                <w:color w:val="000000"/>
                <w:sz w:val="20"/>
              </w:rPr>
              <w:t>
ішінара</w:t>
            </w:r>
            <w:r>
              <w:br/>
            </w:r>
            <w:r>
              <w:rPr>
                <w:rFonts w:ascii="Times New Roman"/>
                <w:b w:val="false"/>
                <w:i w:val="false"/>
                <w:color w:val="000000"/>
                <w:sz w:val="20"/>
              </w:rPr>
              <w:t>
толық</w:t>
            </w:r>
          </w:p>
          <w:bookmarkEnd w:id="1522"/>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1523"/>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523"/>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1524"/>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1524"/>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2" w:id="1525"/>
          <w:p>
            <w:pPr>
              <w:spacing w:after="20"/>
              <w:ind w:left="20"/>
              <w:jc w:val="both"/>
            </w:pPr>
            <w:r>
              <w:rPr>
                <w:rFonts w:ascii="Times New Roman"/>
                <w:b w:val="false"/>
                <w:i w:val="false"/>
                <w:color w:val="000000"/>
                <w:sz w:val="20"/>
              </w:rPr>
              <w:t>
4.Түк жамылғысы: негізгі түсі (*)</w:t>
            </w:r>
            <w:r>
              <w:br/>
            </w:r>
            <w:r>
              <w:rPr>
                <w:rFonts w:ascii="Times New Roman"/>
                <w:b w:val="false"/>
                <w:i w:val="false"/>
                <w:color w:val="000000"/>
                <w:sz w:val="20"/>
              </w:rPr>
              <w:t>
 </w:t>
            </w:r>
          </w:p>
          <w:bookmarkEnd w:id="1525"/>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1526"/>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көгілдір</w:t>
            </w:r>
            <w:r>
              <w:br/>
            </w:r>
            <w:r>
              <w:rPr>
                <w:rFonts w:ascii="Times New Roman"/>
                <w:b w:val="false"/>
                <w:i w:val="false"/>
                <w:color w:val="000000"/>
                <w:sz w:val="20"/>
              </w:rPr>
              <w:t>
</w:t>
            </w:r>
            <w:r>
              <w:rPr>
                <w:rFonts w:ascii="Times New Roman"/>
                <w:b w:val="false"/>
                <w:i w:val="false"/>
                <w:color w:val="000000"/>
                <w:sz w:val="20"/>
              </w:rPr>
              <w:t>
сарғыш</w:t>
            </w:r>
            <w:r>
              <w:br/>
            </w:r>
            <w:r>
              <w:rPr>
                <w:rFonts w:ascii="Times New Roman"/>
                <w:b w:val="false"/>
                <w:i w:val="false"/>
                <w:color w:val="000000"/>
                <w:sz w:val="20"/>
              </w:rPr>
              <w:t>
қара</w:t>
            </w:r>
          </w:p>
          <w:bookmarkEnd w:id="1526"/>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152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1527"/>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1528"/>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528"/>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1529"/>
          <w:p>
            <w:pPr>
              <w:spacing w:after="20"/>
              <w:ind w:left="20"/>
              <w:jc w:val="both"/>
            </w:pPr>
            <w:r>
              <w:rPr>
                <w:rFonts w:ascii="Times New Roman"/>
                <w:b w:val="false"/>
                <w:i w:val="false"/>
                <w:color w:val="000000"/>
                <w:sz w:val="20"/>
              </w:rPr>
              <w:t>
5.Түк жамылғысы: негізгі түсінің қарқыны (*)</w:t>
            </w:r>
            <w:r>
              <w:br/>
            </w:r>
            <w:r>
              <w:rPr>
                <w:rFonts w:ascii="Times New Roman"/>
                <w:b w:val="false"/>
                <w:i w:val="false"/>
                <w:color w:val="000000"/>
                <w:sz w:val="20"/>
              </w:rPr>
              <w:t>
 </w:t>
            </w:r>
          </w:p>
          <w:bookmarkEnd w:id="1529"/>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3" w:id="1530"/>
          <w:p>
            <w:pPr>
              <w:spacing w:after="20"/>
              <w:ind w:left="20"/>
              <w:jc w:val="both"/>
            </w:pPr>
            <w:r>
              <w:rPr>
                <w:rFonts w:ascii="Times New Roman"/>
                <w:b w:val="false"/>
                <w:i w:val="false"/>
                <w:color w:val="000000"/>
                <w:sz w:val="20"/>
              </w:rPr>
              <w:t>
әлсіз</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күшті</w:t>
            </w:r>
          </w:p>
          <w:bookmarkEnd w:id="1530"/>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5" w:id="153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531"/>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 w:id="1532"/>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1532"/>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8" w:id="1533"/>
          <w:p>
            <w:pPr>
              <w:spacing w:after="20"/>
              <w:ind w:left="20"/>
              <w:jc w:val="both"/>
            </w:pPr>
            <w:r>
              <w:rPr>
                <w:rFonts w:ascii="Times New Roman"/>
                <w:b w:val="false"/>
                <w:i w:val="false"/>
                <w:color w:val="000000"/>
                <w:sz w:val="20"/>
              </w:rPr>
              <w:t xml:space="preserve">
6.Түк жамылғысы: </w:t>
            </w:r>
            <w:r>
              <w:br/>
            </w:r>
            <w:r>
              <w:rPr>
                <w:rFonts w:ascii="Times New Roman"/>
                <w:b w:val="false"/>
                <w:i w:val="false"/>
                <w:color w:val="000000"/>
                <w:sz w:val="20"/>
              </w:rPr>
              <w:t>
қосымша түсі, болуы (*)</w:t>
            </w:r>
          </w:p>
          <w:bookmarkEnd w:id="1533"/>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9" w:id="1534"/>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534"/>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0" w:id="1535"/>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535"/>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1" w:id="1536"/>
          <w:p>
            <w:pPr>
              <w:spacing w:after="20"/>
              <w:ind w:left="20"/>
              <w:jc w:val="both"/>
            </w:pPr>
            <w:r>
              <w:rPr>
                <w:rFonts w:ascii="Times New Roman"/>
                <w:b w:val="false"/>
                <w:i w:val="false"/>
                <w:color w:val="000000"/>
                <w:sz w:val="20"/>
              </w:rPr>
              <w:t>
7</w:t>
            </w:r>
          </w:p>
          <w:bookmarkEnd w:id="1536"/>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7.Түк жамылғысы: </w:t>
            </w:r>
            <w:r>
              <w:br/>
            </w:r>
            <w:r>
              <w:rPr>
                <w:rFonts w:ascii="Times New Roman"/>
                <w:b w:val="false"/>
                <w:i w:val="false"/>
                <w:color w:val="000000"/>
                <w:sz w:val="20"/>
              </w:rPr>
              <w:t xml:space="preserve">
қосымша түсі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r>
              <w:br/>
            </w:r>
            <w:r>
              <w:rPr>
                <w:rFonts w:ascii="Times New Roman"/>
                <w:b w:val="false"/>
                <w:i w:val="false"/>
                <w:color w:val="000000"/>
                <w:sz w:val="20"/>
              </w:rPr>
              <w:t>
қара</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2" w:id="1537"/>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1537"/>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8.Тұмсығы: қосымша түсі</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1538"/>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538"/>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1539"/>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539"/>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1540"/>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1540"/>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9.Мойыны: қосымша түсі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6" w:id="1541"/>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541"/>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 w:id="1542"/>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542"/>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1543"/>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1543"/>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10.Іші (қарыны) қосымша түсі</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КЖ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1544"/>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544"/>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0" w:id="1545"/>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545"/>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1546"/>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1546"/>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11.Табаны: қосымша түсі</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1547"/>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547"/>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 w:id="1548"/>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548"/>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4" w:id="1549"/>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1549"/>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1550"/>
          <w:p>
            <w:pPr>
              <w:spacing w:after="20"/>
              <w:ind w:left="20"/>
              <w:jc w:val="both"/>
            </w:pPr>
            <w:r>
              <w:rPr>
                <w:rFonts w:ascii="Times New Roman"/>
                <w:b w:val="false"/>
                <w:i w:val="false"/>
                <w:color w:val="000000"/>
                <w:sz w:val="20"/>
              </w:rPr>
              <w:t xml:space="preserve">
12.Түк жамылғысы: </w:t>
            </w:r>
            <w:r>
              <w:br/>
            </w:r>
            <w:r>
              <w:rPr>
                <w:rFonts w:ascii="Times New Roman"/>
                <w:b w:val="false"/>
                <w:i w:val="false"/>
                <w:color w:val="000000"/>
                <w:sz w:val="20"/>
              </w:rPr>
              <w:t>
қоюлығы (+)</w:t>
            </w:r>
          </w:p>
          <w:bookmarkEnd w:id="1550"/>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(бұдан әрі –Ө)</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1551"/>
          <w:p>
            <w:pPr>
              <w:spacing w:after="20"/>
              <w:ind w:left="20"/>
              <w:jc w:val="both"/>
            </w:pPr>
            <w:r>
              <w:rPr>
                <w:rFonts w:ascii="Times New Roman"/>
                <w:b w:val="false"/>
                <w:i w:val="false"/>
                <w:color w:val="000000"/>
                <w:sz w:val="20"/>
              </w:rPr>
              <w:t>
шағын</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үлкен</w:t>
            </w:r>
          </w:p>
          <w:bookmarkEnd w:id="1551"/>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8" w:id="155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552"/>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0" w:id="1553"/>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1553"/>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1" w:id="1554"/>
          <w:p>
            <w:pPr>
              <w:spacing w:after="20"/>
              <w:ind w:left="20"/>
              <w:jc w:val="both"/>
            </w:pPr>
            <w:r>
              <w:rPr>
                <w:rFonts w:ascii="Times New Roman"/>
                <w:b w:val="false"/>
                <w:i w:val="false"/>
                <w:color w:val="000000"/>
                <w:sz w:val="20"/>
              </w:rPr>
              <w:t xml:space="preserve">
13.Түк жамылғысы: </w:t>
            </w:r>
            <w:r>
              <w:br/>
            </w:r>
            <w:r>
              <w:rPr>
                <w:rFonts w:ascii="Times New Roman"/>
                <w:b w:val="false"/>
                <w:i w:val="false"/>
                <w:color w:val="000000"/>
                <w:sz w:val="20"/>
              </w:rPr>
              <w:t>
ұзындығы (+)</w:t>
            </w:r>
          </w:p>
          <w:bookmarkEnd w:id="1554"/>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2" w:id="1555"/>
          <w:p>
            <w:pPr>
              <w:spacing w:after="20"/>
              <w:ind w:left="20"/>
              <w:jc w:val="both"/>
            </w:pPr>
            <w:r>
              <w:rPr>
                <w:rFonts w:ascii="Times New Roman"/>
                <w:b w:val="false"/>
                <w:i w:val="false"/>
                <w:color w:val="000000"/>
                <w:sz w:val="20"/>
              </w:rPr>
              <w:t>
өте шағын</w:t>
            </w:r>
            <w:r>
              <w:br/>
            </w:r>
            <w:r>
              <w:rPr>
                <w:rFonts w:ascii="Times New Roman"/>
                <w:b w:val="false"/>
                <w:i w:val="false"/>
                <w:color w:val="000000"/>
                <w:sz w:val="20"/>
              </w:rPr>
              <w:t>
</w:t>
            </w:r>
            <w:r>
              <w:rPr>
                <w:rFonts w:ascii="Times New Roman"/>
                <w:b w:val="false"/>
                <w:i w:val="false"/>
                <w:color w:val="000000"/>
                <w:sz w:val="20"/>
              </w:rPr>
              <w:t>
шағын</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w:t>
            </w:r>
            <w:r>
              <w:rPr>
                <w:rFonts w:ascii="Times New Roman"/>
                <w:b w:val="false"/>
                <w:i w:val="false"/>
                <w:color w:val="000000"/>
                <w:sz w:val="20"/>
              </w:rPr>
              <w:t>
ұзын</w:t>
            </w:r>
            <w:r>
              <w:br/>
            </w:r>
            <w:r>
              <w:rPr>
                <w:rFonts w:ascii="Times New Roman"/>
                <w:b w:val="false"/>
                <w:i w:val="false"/>
                <w:color w:val="000000"/>
                <w:sz w:val="20"/>
              </w:rPr>
              <w:t>
өте ұзын</w:t>
            </w:r>
          </w:p>
          <w:bookmarkEnd w:id="1555"/>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155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556"/>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0" w:id="1557"/>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1557"/>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1558"/>
          <w:p>
            <w:pPr>
              <w:spacing w:after="20"/>
              <w:ind w:left="20"/>
              <w:jc w:val="both"/>
            </w:pPr>
            <w:r>
              <w:rPr>
                <w:rFonts w:ascii="Times New Roman"/>
                <w:b w:val="false"/>
                <w:i w:val="false"/>
                <w:color w:val="000000"/>
                <w:sz w:val="20"/>
              </w:rPr>
              <w:t xml:space="preserve">
14.Түк жамылғысы: </w:t>
            </w:r>
            <w:r>
              <w:br/>
            </w:r>
            <w:r>
              <w:rPr>
                <w:rFonts w:ascii="Times New Roman"/>
                <w:b w:val="false"/>
                <w:i w:val="false"/>
                <w:color w:val="000000"/>
                <w:sz w:val="20"/>
              </w:rPr>
              <w:t>
біркелкілік (+)</w:t>
            </w:r>
          </w:p>
          <w:bookmarkEnd w:id="1558"/>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1559"/>
          <w:p>
            <w:pPr>
              <w:spacing w:after="20"/>
              <w:ind w:left="20"/>
              <w:jc w:val="both"/>
            </w:pPr>
            <w:r>
              <w:rPr>
                <w:rFonts w:ascii="Times New Roman"/>
                <w:b w:val="false"/>
                <w:i w:val="false"/>
                <w:color w:val="000000"/>
                <w:sz w:val="20"/>
              </w:rPr>
              <w:t>
біркелкі емес</w:t>
            </w:r>
            <w:r>
              <w:br/>
            </w:r>
            <w:r>
              <w:rPr>
                <w:rFonts w:ascii="Times New Roman"/>
                <w:b w:val="false"/>
                <w:i w:val="false"/>
                <w:color w:val="000000"/>
                <w:sz w:val="20"/>
              </w:rPr>
              <w:t>
біркелкі</w:t>
            </w:r>
          </w:p>
          <w:bookmarkEnd w:id="1559"/>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3" w:id="1560"/>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560"/>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4" w:id="1561"/>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1561"/>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1562"/>
          <w:p>
            <w:pPr>
              <w:spacing w:after="20"/>
              <w:ind w:left="20"/>
              <w:jc w:val="both"/>
            </w:pPr>
            <w:r>
              <w:rPr>
                <w:rFonts w:ascii="Times New Roman"/>
                <w:b w:val="false"/>
                <w:i w:val="false"/>
                <w:color w:val="000000"/>
                <w:sz w:val="20"/>
              </w:rPr>
              <w:t xml:space="preserve">
15.Түк жамылғысы: </w:t>
            </w:r>
            <w:r>
              <w:br/>
            </w:r>
            <w:r>
              <w:rPr>
                <w:rFonts w:ascii="Times New Roman"/>
                <w:b w:val="false"/>
                <w:i w:val="false"/>
                <w:color w:val="000000"/>
                <w:sz w:val="20"/>
              </w:rPr>
              <w:t>
күміс түстестігі(*)(+)</w:t>
            </w:r>
          </w:p>
          <w:bookmarkEnd w:id="1562"/>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6" w:id="1563"/>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563"/>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7" w:id="1564"/>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564"/>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8" w:id="1565"/>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1565"/>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1566"/>
          <w:p>
            <w:pPr>
              <w:spacing w:after="20"/>
              <w:ind w:left="20"/>
              <w:jc w:val="both"/>
            </w:pPr>
            <w:r>
              <w:rPr>
                <w:rFonts w:ascii="Times New Roman"/>
                <w:b w:val="false"/>
                <w:i w:val="false"/>
                <w:color w:val="000000"/>
                <w:sz w:val="20"/>
              </w:rPr>
              <w:t xml:space="preserve">
16.Түк жамылғысы: </w:t>
            </w:r>
            <w:r>
              <w:br/>
            </w:r>
            <w:r>
              <w:rPr>
                <w:rFonts w:ascii="Times New Roman"/>
                <w:b w:val="false"/>
                <w:i w:val="false"/>
                <w:color w:val="000000"/>
                <w:sz w:val="20"/>
              </w:rPr>
              <w:t>
</w:t>
            </w:r>
            <w:r>
              <w:rPr>
                <w:rFonts w:ascii="Times New Roman"/>
                <w:b w:val="false"/>
                <w:i w:val="false"/>
                <w:color w:val="000000"/>
                <w:sz w:val="20"/>
              </w:rPr>
              <w:t>
платиналық түсінің жоғарғы шегі (*)</w:t>
            </w:r>
            <w:r>
              <w:br/>
            </w:r>
            <w:r>
              <w:rPr>
                <w:rFonts w:ascii="Times New Roman"/>
                <w:b w:val="false"/>
                <w:i w:val="false"/>
                <w:color w:val="000000"/>
                <w:sz w:val="20"/>
              </w:rPr>
              <w:t>
 </w:t>
            </w:r>
          </w:p>
          <w:bookmarkEnd w:id="1566"/>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1567"/>
          <w:p>
            <w:pPr>
              <w:spacing w:after="20"/>
              <w:ind w:left="20"/>
              <w:jc w:val="both"/>
            </w:pPr>
            <w:r>
              <w:rPr>
                <w:rFonts w:ascii="Times New Roman"/>
                <w:b w:val="false"/>
                <w:i w:val="false"/>
                <w:color w:val="000000"/>
                <w:sz w:val="20"/>
              </w:rPr>
              <w:t>
көгілдір</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қара</w:t>
            </w:r>
          </w:p>
          <w:bookmarkEnd w:id="1567"/>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156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568"/>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1569"/>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1569"/>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8" w:id="1570"/>
          <w:p>
            <w:pPr>
              <w:spacing w:after="20"/>
              <w:ind w:left="20"/>
              <w:jc w:val="both"/>
            </w:pPr>
            <w:r>
              <w:rPr>
                <w:rFonts w:ascii="Times New Roman"/>
                <w:b w:val="false"/>
                <w:i w:val="false"/>
                <w:color w:val="000000"/>
                <w:sz w:val="20"/>
              </w:rPr>
              <w:t>
17.Түк жамылғысы: вуаль (перделенген), айқындығы</w:t>
            </w:r>
            <w:r>
              <w:br/>
            </w:r>
            <w:r>
              <w:rPr>
                <w:rFonts w:ascii="Times New Roman"/>
                <w:b w:val="false"/>
                <w:i w:val="false"/>
                <w:color w:val="000000"/>
                <w:sz w:val="20"/>
              </w:rPr>
              <w:t>
</w:t>
            </w:r>
            <w:r>
              <w:rPr>
                <w:rFonts w:ascii="Times New Roman"/>
                <w:b w:val="false"/>
                <w:i w:val="false"/>
                <w:color w:val="000000"/>
                <w:sz w:val="20"/>
              </w:rPr>
              <w:t>
(*) (+)</w:t>
            </w:r>
            <w:r>
              <w:br/>
            </w:r>
            <w:r>
              <w:rPr>
                <w:rFonts w:ascii="Times New Roman"/>
                <w:b w:val="false"/>
                <w:i w:val="false"/>
                <w:color w:val="000000"/>
                <w:sz w:val="20"/>
              </w:rPr>
              <w:t>
 </w:t>
            </w:r>
          </w:p>
          <w:bookmarkEnd w:id="1570"/>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1571"/>
          <w:p>
            <w:pPr>
              <w:spacing w:after="20"/>
              <w:ind w:left="20"/>
              <w:jc w:val="both"/>
            </w:pPr>
            <w:r>
              <w:rPr>
                <w:rFonts w:ascii="Times New Roman"/>
                <w:b w:val="false"/>
                <w:i w:val="false"/>
                <w:color w:val="000000"/>
                <w:sz w:val="20"/>
              </w:rPr>
              <w:t>
шағын</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үлкен</w:t>
            </w:r>
          </w:p>
          <w:bookmarkEnd w:id="1571"/>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2" w:id="157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572"/>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4" w:id="1573"/>
          <w:p>
            <w:pPr>
              <w:spacing w:after="20"/>
              <w:ind w:left="20"/>
              <w:jc w:val="both"/>
            </w:pPr>
            <w:r>
              <w:rPr>
                <w:rFonts w:ascii="Times New Roman"/>
                <w:b w:val="false"/>
                <w:i w:val="false"/>
                <w:color w:val="000000"/>
                <w:sz w:val="20"/>
              </w:rPr>
              <w:t>
18</w:t>
            </w:r>
          </w:p>
          <w:bookmarkEnd w:id="1573"/>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18.Түк жамылғысы: </w:t>
            </w:r>
            <w:r>
              <w:br/>
            </w:r>
            <w:r>
              <w:rPr>
                <w:rFonts w:ascii="Times New Roman"/>
                <w:b w:val="false"/>
                <w:i w:val="false"/>
                <w:color w:val="000000"/>
                <w:sz w:val="20"/>
              </w:rPr>
              <w:t>
подпушь, түсі</w:t>
            </w:r>
            <w:r>
              <w:br/>
            </w:r>
            <w:r>
              <w:rPr>
                <w:rFonts w:ascii="Times New Roman"/>
                <w:b w:val="false"/>
                <w:i w:val="false"/>
                <w:color w:val="000000"/>
                <w:sz w:val="20"/>
              </w:rPr>
              <w:t>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r>
              <w:br/>
            </w:r>
            <w:r>
              <w:rPr>
                <w:rFonts w:ascii="Times New Roman"/>
                <w:b w:val="false"/>
                <w:i w:val="false"/>
                <w:color w:val="000000"/>
                <w:sz w:val="20"/>
              </w:rPr>
              <w:t>
сұр</w:t>
            </w:r>
            <w:r>
              <w:br/>
            </w:r>
            <w:r>
              <w:rPr>
                <w:rFonts w:ascii="Times New Roman"/>
                <w:b w:val="false"/>
                <w:i w:val="false"/>
                <w:color w:val="000000"/>
                <w:sz w:val="20"/>
              </w:rPr>
              <w:t>
көгілдір</w:t>
            </w:r>
            <w:r>
              <w:br/>
            </w:r>
            <w:r>
              <w:rPr>
                <w:rFonts w:ascii="Times New Roman"/>
                <w:b w:val="false"/>
                <w:i w:val="false"/>
                <w:color w:val="000000"/>
                <w:sz w:val="20"/>
              </w:rPr>
              <w:t>
сарғыш</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5" w:id="1574"/>
          <w:p>
            <w:pPr>
              <w:spacing w:after="20"/>
              <w:ind w:left="20"/>
              <w:jc w:val="both"/>
            </w:pPr>
            <w:r>
              <w:rPr>
                <w:rFonts w:ascii="Times New Roman"/>
                <w:b w:val="false"/>
                <w:i w:val="false"/>
                <w:color w:val="000000"/>
                <w:sz w:val="20"/>
              </w:rPr>
              <w:t>
19</w:t>
            </w:r>
          </w:p>
          <w:bookmarkEnd w:id="1574"/>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19.Түк жамылғысы: </w:t>
            </w:r>
            <w:r>
              <w:br/>
            </w:r>
            <w:r>
              <w:rPr>
                <w:rFonts w:ascii="Times New Roman"/>
                <w:b w:val="false"/>
                <w:i w:val="false"/>
                <w:color w:val="000000"/>
                <w:sz w:val="20"/>
              </w:rPr>
              <w:t>
подпуштің түсінің аумағы</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6" w:id="1575"/>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1575"/>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20.Еркегі: дене ұзындығы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7" w:id="1576"/>
          <w:p>
            <w:pPr>
              <w:spacing w:after="20"/>
              <w:ind w:left="20"/>
              <w:jc w:val="both"/>
            </w:pPr>
            <w:r>
              <w:rPr>
                <w:rFonts w:ascii="Times New Roman"/>
                <w:b w:val="false"/>
                <w:i w:val="false"/>
                <w:color w:val="000000"/>
                <w:sz w:val="20"/>
              </w:rPr>
              <w:t>
шағын</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үлкен</w:t>
            </w:r>
          </w:p>
          <w:bookmarkEnd w:id="1576"/>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9" w:id="157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577"/>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1578"/>
          <w:p>
            <w:pPr>
              <w:spacing w:after="20"/>
              <w:ind w:left="20"/>
              <w:jc w:val="both"/>
            </w:pPr>
            <w:r>
              <w:rPr>
                <w:rFonts w:ascii="Times New Roman"/>
                <w:b w:val="false"/>
                <w:i w:val="false"/>
                <w:color w:val="000000"/>
                <w:sz w:val="20"/>
              </w:rPr>
              <w:t>
21</w:t>
            </w:r>
            <w:r>
              <w:br/>
            </w:r>
            <w:r>
              <w:rPr>
                <w:rFonts w:ascii="Times New Roman"/>
                <w:b w:val="false"/>
                <w:i w:val="false"/>
                <w:color w:val="000000"/>
                <w:sz w:val="20"/>
              </w:rPr>
              <w:t>
 </w:t>
            </w:r>
          </w:p>
          <w:bookmarkEnd w:id="1578"/>
        </w:tc>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21.Ұрғашысы: дене ұзындығы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2" w:id="1579"/>
          <w:p>
            <w:pPr>
              <w:spacing w:after="20"/>
              <w:ind w:left="20"/>
              <w:jc w:val="both"/>
            </w:pPr>
            <w:r>
              <w:rPr>
                <w:rFonts w:ascii="Times New Roman"/>
                <w:b w:val="false"/>
                <w:i w:val="false"/>
                <w:color w:val="000000"/>
                <w:sz w:val="20"/>
              </w:rPr>
              <w:t>
шағын</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үлкен</w:t>
            </w:r>
          </w:p>
          <w:bookmarkEnd w:id="1579"/>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4" w:id="158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580"/>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66" w:id="1581"/>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p>
    <w:bookmarkEnd w:id="15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169" w:id="1582"/>
          <w:p>
            <w:pPr>
              <w:spacing w:after="20"/>
              <w:ind w:left="20"/>
              <w:jc w:val="both"/>
            </w:pPr>
            <w:r>
              <w:rPr>
                <w:rFonts w:ascii="Times New Roman"/>
                <w:b w:val="false"/>
                <w:i w:val="false"/>
                <w:color w:val="000000"/>
                <w:sz w:val="20"/>
              </w:rPr>
              <w:t xml:space="preserve">
Мал шаруашылығы </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xml:space="preserve">
байқаулардан өткiзу </w:t>
            </w:r>
            <w:r>
              <w:br/>
            </w:r>
            <w:r>
              <w:rPr>
                <w:rFonts w:ascii="Times New Roman"/>
                <w:b w:val="false"/>
                <w:i w:val="false"/>
                <w:color w:val="000000"/>
                <w:sz w:val="20"/>
              </w:rPr>
              <w:t>
әдістемесіне</w:t>
            </w:r>
            <w:r>
              <w:br/>
            </w:r>
            <w:r>
              <w:rPr>
                <w:rFonts w:ascii="Times New Roman"/>
                <w:b w:val="false"/>
                <w:i w:val="false"/>
                <w:color w:val="000000"/>
                <w:sz w:val="20"/>
              </w:rPr>
              <w:t>
24-қосымша</w:t>
            </w:r>
          </w:p>
          <w:bookmarkEnd w:id="1582"/>
        </w:tc>
      </w:tr>
    </w:tbl>
    <w:bookmarkStart w:name="z3170" w:id="1583"/>
    <w:p>
      <w:pPr>
        <w:spacing w:after="0"/>
        <w:ind w:left="0"/>
        <w:jc w:val="left"/>
      </w:pPr>
      <w:r>
        <w:rPr>
          <w:rFonts w:ascii="Times New Roman"/>
          <w:b/>
          <w:i w:val="false"/>
          <w:color w:val="000000"/>
        </w:rPr>
        <w:t xml:space="preserve"> 
Қара түлкі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1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2033"/>
        <w:gridCol w:w="1219"/>
        <w:gridCol w:w="3696"/>
        <w:gridCol w:w="3697"/>
        <w:gridCol w:w="1222"/>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1" w:id="1584"/>
          <w:p>
            <w:pPr>
              <w:spacing w:after="20"/>
              <w:ind w:left="20"/>
              <w:jc w:val="both"/>
            </w:pPr>
            <w:r>
              <w:rPr>
                <w:rFonts w:ascii="Times New Roman"/>
                <w:b w:val="false"/>
                <w:i w:val="false"/>
                <w:color w:val="000000"/>
                <w:sz w:val="20"/>
              </w:rPr>
              <w:t>
№</w:t>
            </w:r>
          </w:p>
          <w:bookmarkEnd w:id="1584"/>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3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2" w:id="1585"/>
          <w:p>
            <w:pPr>
              <w:spacing w:after="20"/>
              <w:ind w:left="20"/>
              <w:jc w:val="both"/>
            </w:pPr>
            <w:r>
              <w:rPr>
                <w:rFonts w:ascii="Times New Roman"/>
                <w:b w:val="false"/>
                <w:i w:val="false"/>
                <w:color w:val="000000"/>
                <w:sz w:val="20"/>
              </w:rPr>
              <w:t>
1.</w:t>
            </w:r>
          </w:p>
          <w:bookmarkEnd w:id="1585"/>
        </w:tc>
        <w:tc>
          <w:tcPr>
            <w:tcW w:w="2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Түк жамылғысы: тығыздығы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Кездейсоқ 10 ұрғашы және 10 еркектен таңдалып алынған тұщы құрғақ терінің артқы үштен бір бөлігінің сызығын қиып өтетін нүктеде және бүйірі мен жотасының арасымен өтетін сызық нүктесінде 0,5 см.кв түкті тері ауданында анықтайды. Түкті ұқыпты түрде тақырлап қырады. Таңдалып алынған сынаманы пинцетпен алып, бағыттаушы және тікенекті қылшықтарын санайды. Қалған барлық түбітті талшықтарды 0,01 мг дәлдікпен аналитикалық таразыда өлшейді. Болғасын бір буда түкті (жобамен сынаманың оннан бір бөлігі), өлшеп, ондағы түбіт талшықтарын санайды. </w:t>
            </w:r>
            <w:r>
              <w:br/>
            </w:r>
            <w:r>
              <w:rPr>
                <w:rFonts w:ascii="Times New Roman"/>
                <w:b w:val="false"/>
                <w:i w:val="false"/>
                <w:color w:val="000000"/>
                <w:sz w:val="20"/>
              </w:rPr>
              <w:t>
Түкті жамылғының тығыздығын мына формуламен анықтайды:</w:t>
            </w:r>
            <w:r>
              <w:br/>
            </w:r>
            <w:r>
              <w:rPr>
                <w:rFonts w:ascii="Times New Roman"/>
                <w:b w:val="false"/>
                <w:i w:val="false"/>
                <w:color w:val="000000"/>
                <w:sz w:val="20"/>
              </w:rPr>
              <w:t>
                  2А</w:t>
            </w:r>
            <w:r>
              <w:br/>
            </w:r>
            <w:r>
              <w:rPr>
                <w:rFonts w:ascii="Times New Roman"/>
                <w:b w:val="false"/>
                <w:i w:val="false"/>
                <w:color w:val="000000"/>
                <w:sz w:val="20"/>
              </w:rPr>
              <w:t>
            К= ______ х В + 2Г,</w:t>
            </w:r>
            <w:r>
              <w:br/>
            </w:r>
            <w:r>
              <w:rPr>
                <w:rFonts w:ascii="Times New Roman"/>
                <w:b w:val="false"/>
                <w:i w:val="false"/>
                <w:color w:val="000000"/>
                <w:sz w:val="20"/>
              </w:rPr>
              <w:t>
                  Б</w:t>
            </w:r>
            <w:r>
              <w:br/>
            </w:r>
            <w:r>
              <w:rPr>
                <w:rFonts w:ascii="Times New Roman"/>
                <w:b w:val="false"/>
                <w:i w:val="false"/>
                <w:color w:val="000000"/>
                <w:sz w:val="20"/>
              </w:rPr>
              <w:t>
формуладағы:</w:t>
            </w:r>
            <w:r>
              <w:br/>
            </w:r>
            <w:r>
              <w:rPr>
                <w:rFonts w:ascii="Times New Roman"/>
                <w:b w:val="false"/>
                <w:i w:val="false"/>
                <w:color w:val="000000"/>
                <w:sz w:val="20"/>
              </w:rPr>
              <w:t>
К - түк жамылғысының тығыздығы, дана/см.кв;</w:t>
            </w:r>
            <w:r>
              <w:br/>
            </w:r>
            <w:r>
              <w:rPr>
                <w:rFonts w:ascii="Times New Roman"/>
                <w:b w:val="false"/>
                <w:i w:val="false"/>
                <w:color w:val="000000"/>
                <w:sz w:val="20"/>
              </w:rPr>
              <w:t>
А – барлық түбіт талшық сынамасының массасы, мг;</w:t>
            </w:r>
            <w:r>
              <w:br/>
            </w:r>
            <w:r>
              <w:rPr>
                <w:rFonts w:ascii="Times New Roman"/>
                <w:b w:val="false"/>
                <w:i w:val="false"/>
                <w:color w:val="000000"/>
                <w:sz w:val="20"/>
              </w:rPr>
              <w:t>
Б - бір буда түбіт талшығының массасы, мг;</w:t>
            </w:r>
            <w:r>
              <w:br/>
            </w:r>
            <w:r>
              <w:rPr>
                <w:rFonts w:ascii="Times New Roman"/>
                <w:b w:val="false"/>
                <w:i w:val="false"/>
                <w:color w:val="000000"/>
                <w:sz w:val="20"/>
              </w:rPr>
              <w:t>
В - бір буда түбіт талшығының саны, дана.;</w:t>
            </w:r>
            <w:r>
              <w:br/>
            </w:r>
            <w:r>
              <w:rPr>
                <w:rFonts w:ascii="Times New Roman"/>
                <w:b w:val="false"/>
                <w:i w:val="false"/>
                <w:color w:val="000000"/>
                <w:sz w:val="20"/>
              </w:rPr>
              <w:t>
Г – сынамадағы бағыттаушы және тікенек қылшықтардың саны, дана.</w:t>
            </w:r>
            <w:r>
              <w:br/>
            </w:r>
            <w:r>
              <w:rPr>
                <w:rFonts w:ascii="Times New Roman"/>
                <w:b w:val="false"/>
                <w:i w:val="false"/>
                <w:color w:val="000000"/>
                <w:sz w:val="20"/>
              </w:rPr>
              <w:t>
Түкті жамылғының тығыздығының сипат дәрежесі мынадай мағнаға сәйкес келеді, мың дана/см.кв: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10-нан аз</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15-тен көп</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1586"/>
          <w:p>
            <w:pPr>
              <w:spacing w:after="20"/>
              <w:ind w:left="20"/>
              <w:jc w:val="both"/>
            </w:pPr>
            <w:r>
              <w:rPr>
                <w:rFonts w:ascii="Times New Roman"/>
                <w:b w:val="false"/>
                <w:i w:val="false"/>
                <w:color w:val="000000"/>
                <w:sz w:val="20"/>
              </w:rPr>
              <w:t>
2.</w:t>
            </w:r>
          </w:p>
          <w:bookmarkEnd w:id="1586"/>
        </w:tc>
        <w:tc>
          <w:tcPr>
            <w:tcW w:w="2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Түкті жамылғы: биіктігі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Сынамада (проба) анықтайды (К. 12). Әрбір сынамада 1 санатты 25 тікенек қылшықты өлшейді (ең ішіндегі ұзындау жақсы қыры бар қылшықтарды).</w:t>
            </w:r>
            <w:r>
              <w:br/>
            </w:r>
            <w:r>
              <w:rPr>
                <w:rFonts w:ascii="Times New Roman"/>
                <w:b w:val="false"/>
                <w:i w:val="false"/>
                <w:color w:val="000000"/>
                <w:sz w:val="20"/>
              </w:rPr>
              <w:t>
Түкті жамылғының биіктігінің айқын дәрежесі мынадай мағнаға сәйкес келеді,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шағын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50-ден төмен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55 - 59</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50 - 54</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60 - 64</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64-тен жоғары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1587"/>
          <w:p>
            <w:pPr>
              <w:spacing w:after="20"/>
              <w:ind w:left="20"/>
              <w:jc w:val="both"/>
            </w:pPr>
            <w:r>
              <w:rPr>
                <w:rFonts w:ascii="Times New Roman"/>
                <w:b w:val="false"/>
                <w:i w:val="false"/>
                <w:color w:val="000000"/>
                <w:sz w:val="20"/>
              </w:rPr>
              <w:t>
3.</w:t>
            </w:r>
          </w:p>
          <w:bookmarkEnd w:id="1587"/>
        </w:tc>
        <w:tc>
          <w:tcPr>
            <w:tcW w:w="2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Түкті жамылғы: біркелілігі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Сынамада (проба) анықтайды (К. 12). Әрбір сынамада (К. 13) сәйкес есептеген 25-тен ең қысқа тікенек қылшықты жүннің ұзындығының орташа мөлшерінің, ұзын тікенек қылшықты жүннің ұзындығының орташа мөлшеріне қатынасымен қосымша өлшейді.</w:t>
            </w:r>
            <w:r>
              <w:br/>
            </w:r>
            <w:r>
              <w:rPr>
                <w:rFonts w:ascii="Times New Roman"/>
                <w:b w:val="false"/>
                <w:i w:val="false"/>
                <w:color w:val="000000"/>
                <w:sz w:val="20"/>
              </w:rPr>
              <w:t>
Тікенек қылшық ұзындығының біркелілігі мына мағнаға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біркелкі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немесе одан төмен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біркелкі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80-нен жоғары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1588"/>
          <w:p>
            <w:pPr>
              <w:spacing w:after="20"/>
              <w:ind w:left="20"/>
              <w:jc w:val="both"/>
            </w:pPr>
            <w:r>
              <w:rPr>
                <w:rFonts w:ascii="Times New Roman"/>
                <w:b w:val="false"/>
                <w:i w:val="false"/>
                <w:color w:val="000000"/>
                <w:sz w:val="20"/>
              </w:rPr>
              <w:t>
4.</w:t>
            </w:r>
          </w:p>
          <w:bookmarkEnd w:id="1588"/>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Түкті жамылғы: күмістей жалтырауықтығы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төлдің түкті жамылғысы өсіп жетілгенде тікенек қылшықтардың жарық зонасы бойынша қараңғы бүршік фонында көзбен қарап анықтау.</w:t>
            </w:r>
            <w:r>
              <w:br/>
            </w:r>
            <w:r>
              <w:rPr>
                <w:rFonts w:ascii="Times New Roman"/>
                <w:b w:val="false"/>
                <w:i w:val="false"/>
                <w:color w:val="000000"/>
                <w:sz w:val="20"/>
              </w:rPr>
              <w:t>
</w:t>
            </w:r>
            <w:r>
              <w:drawing>
                <wp:inline distT="0" distB="0" distL="0" distR="0">
                  <wp:extent cx="4254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254500" cy="55372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күмістей жалтырауықтық</w:t>
            </w:r>
          </w:p>
        </w:tc>
      </w:tr>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1589"/>
          <w:p>
            <w:pPr>
              <w:spacing w:after="20"/>
              <w:ind w:left="20"/>
              <w:jc w:val="both"/>
            </w:pPr>
            <w:r>
              <w:rPr>
                <w:rFonts w:ascii="Times New Roman"/>
                <w:b w:val="false"/>
                <w:i w:val="false"/>
                <w:color w:val="000000"/>
                <w:sz w:val="20"/>
              </w:rPr>
              <w:t>
5.</w:t>
            </w:r>
          </w:p>
          <w:bookmarkEnd w:id="1589"/>
        </w:tc>
        <w:tc>
          <w:tcPr>
            <w:tcW w:w="2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 Түкті жамылғы: бет пердесі, анықтылығы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төлдердің түгі өсіп жетілгенде көзбен қарап анықтайды.</w:t>
            </w:r>
            <w:r>
              <w:br/>
            </w:r>
            <w:r>
              <w:rPr>
                <w:rFonts w:ascii="Times New Roman"/>
                <w:b w:val="false"/>
                <w:i w:val="false"/>
                <w:color w:val="000000"/>
                <w:sz w:val="20"/>
              </w:rPr>
              <w:t>
Бет пердесінің көріну дәрежесі мына анықтауларға сәйкес келеді: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негізінен жота мен жаяда платина түстес қылшықтардың орналасуы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дене бойынша, арқасында нашарлау көрінетін белдігі бар платина түстес қылшықтардың орналасуы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дене бойынша, арқасында анық көрінетін белдігі бар платина түстес қылшықтардың орналасуы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0" w:id="1590"/>
          <w:p>
            <w:pPr>
              <w:spacing w:after="20"/>
              <w:ind w:left="20"/>
              <w:jc w:val="both"/>
            </w:pPr>
            <w:r>
              <w:rPr>
                <w:rFonts w:ascii="Times New Roman"/>
                <w:b w:val="false"/>
                <w:i w:val="false"/>
                <w:color w:val="000000"/>
                <w:sz w:val="20"/>
              </w:rPr>
              <w:t>
6.</w:t>
            </w:r>
          </w:p>
          <w:bookmarkEnd w:id="1590"/>
        </w:tc>
        <w:tc>
          <w:tcPr>
            <w:tcW w:w="2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20-21. Денесінің ұзындығы (еркек, ұрғашысы)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Жұмсақ өлшегіш таспамен (лента) өлшеу. Аңды бағып күтуші бір адам аңды столға ішімен қысып желкесінен ұстайды , ал екіншісі артқы табанынан барынша керіп ұстайды. Таспаның (лентаның) нольдік белгісін аңның мұрнының ұшына, қолмен аңның иығына жапсырып, таспаны құйрықтың ұшына дейін 1 см дәлдікпен тартады.</w:t>
            </w:r>
            <w:r>
              <w:br/>
            </w:r>
            <w:r>
              <w:rPr>
                <w:rFonts w:ascii="Times New Roman"/>
                <w:b w:val="false"/>
                <w:i w:val="false"/>
                <w:color w:val="000000"/>
                <w:sz w:val="20"/>
              </w:rPr>
              <w:t>
Дене ұзындығының дәрежесі мынадай мағнаға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аталық</w:t>
            </w:r>
          </w:p>
        </w:tc>
        <w:tc>
          <w:tcPr>
            <w:tcW w:w="3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шағын</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65-тен кем</w:t>
            </w:r>
          </w:p>
        </w:tc>
        <w:tc>
          <w:tcPr>
            <w:tcW w:w="3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61-ден кем</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65-69</w:t>
            </w:r>
          </w:p>
        </w:tc>
        <w:tc>
          <w:tcPr>
            <w:tcW w:w="3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61-65</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69-дан жоғары</w:t>
            </w:r>
          </w:p>
        </w:tc>
        <w:tc>
          <w:tcPr>
            <w:tcW w:w="3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65-тен жоғары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25-қосымша</w:t>
            </w:r>
          </w:p>
        </w:tc>
      </w:tr>
    </w:tbl>
    <w:bookmarkStart w:name="z3196" w:id="1591"/>
    <w:p>
      <w:pPr>
        <w:spacing w:after="0"/>
        <w:ind w:left="0"/>
        <w:jc w:val="left"/>
      </w:pPr>
      <w:r>
        <w:rPr>
          <w:rFonts w:ascii="Times New Roman"/>
          <w:b/>
          <w:i w:val="false"/>
          <w:color w:val="000000"/>
        </w:rPr>
        <w:t xml:space="preserve"> 
Құндыздардың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1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2"/>
        <w:gridCol w:w="5315"/>
        <w:gridCol w:w="3271"/>
        <w:gridCol w:w="1046"/>
        <w:gridCol w:w="1046"/>
      </w:tblGrid>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1592"/>
          <w:p>
            <w:pPr>
              <w:spacing w:after="20"/>
              <w:ind w:left="20"/>
              <w:jc w:val="both"/>
            </w:pPr>
            <w:r>
              <w:rPr>
                <w:rFonts w:ascii="Times New Roman"/>
                <w:b w:val="false"/>
                <w:i w:val="false"/>
                <w:color w:val="000000"/>
                <w:sz w:val="20"/>
              </w:rPr>
              <w:t>
№ р/с</w:t>
            </w:r>
          </w:p>
          <w:bookmarkEnd w:id="1592"/>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159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1593"/>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 түсі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жобалау (бұдан әрі – 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1594"/>
          <w:p>
            <w:pPr>
              <w:spacing w:after="20"/>
              <w:ind w:left="20"/>
              <w:jc w:val="both"/>
            </w:pPr>
            <w:r>
              <w:rPr>
                <w:rFonts w:ascii="Times New Roman"/>
                <w:b w:val="false"/>
                <w:i w:val="false"/>
                <w:color w:val="000000"/>
                <w:sz w:val="20"/>
              </w:rPr>
              <w:t>
көгілдір</w:t>
            </w:r>
            <w:r>
              <w:br/>
            </w:r>
            <w:r>
              <w:rPr>
                <w:rFonts w:ascii="Times New Roman"/>
                <w:b w:val="false"/>
                <w:i w:val="false"/>
                <w:color w:val="000000"/>
                <w:sz w:val="20"/>
              </w:rPr>
              <w:t>
</w:t>
            </w:r>
            <w:r>
              <w:rPr>
                <w:rFonts w:ascii="Times New Roman"/>
                <w:b w:val="false"/>
                <w:i w:val="false"/>
                <w:color w:val="000000"/>
                <w:sz w:val="20"/>
              </w:rPr>
              <w:t>
қара-көгілдір</w:t>
            </w:r>
            <w:r>
              <w:br/>
            </w:r>
            <w:r>
              <w:rPr>
                <w:rFonts w:ascii="Times New Roman"/>
                <w:b w:val="false"/>
                <w:i w:val="false"/>
                <w:color w:val="000000"/>
                <w:sz w:val="20"/>
              </w:rPr>
              <w:t>
қоңыр</w:t>
            </w:r>
          </w:p>
          <w:bookmarkEnd w:id="1594"/>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159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595"/>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1596"/>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1596"/>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Тұмсық айнасы: пигменті</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1597"/>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597"/>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5" w:id="1598"/>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598"/>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159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1599"/>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Тұмсық айнасы: бояу пигменті</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1600"/>
          <w:p>
            <w:pPr>
              <w:spacing w:after="20"/>
              <w:ind w:left="20"/>
              <w:jc w:val="both"/>
            </w:pPr>
            <w:r>
              <w:rPr>
                <w:rFonts w:ascii="Times New Roman"/>
                <w:b w:val="false"/>
                <w:i w:val="false"/>
                <w:color w:val="000000"/>
                <w:sz w:val="20"/>
              </w:rPr>
              <w:t>
қоңыр</w:t>
            </w:r>
            <w:r>
              <w:br/>
            </w:r>
            <w:r>
              <w:rPr>
                <w:rFonts w:ascii="Times New Roman"/>
                <w:b w:val="false"/>
                <w:i w:val="false"/>
                <w:color w:val="000000"/>
                <w:sz w:val="20"/>
              </w:rPr>
              <w:t>
қара</w:t>
            </w:r>
          </w:p>
          <w:bookmarkEnd w:id="1600"/>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1601"/>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601"/>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1602"/>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1602"/>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1603"/>
          <w:p>
            <w:pPr>
              <w:spacing w:after="20"/>
              <w:ind w:left="20"/>
              <w:jc w:val="both"/>
            </w:pPr>
            <w:r>
              <w:rPr>
                <w:rFonts w:ascii="Times New Roman"/>
                <w:b w:val="false"/>
                <w:i w:val="false"/>
                <w:color w:val="000000"/>
                <w:sz w:val="20"/>
              </w:rPr>
              <w:t>
Құлақтары мен тұмсығы:</w:t>
            </w:r>
            <w:r>
              <w:br/>
            </w:r>
            <w:r>
              <w:rPr>
                <w:rFonts w:ascii="Times New Roman"/>
                <w:b w:val="false"/>
                <w:i w:val="false"/>
                <w:color w:val="000000"/>
                <w:sz w:val="20"/>
              </w:rPr>
              <w:t>
қоңыр түстің қанықтылығы (*)(+)</w:t>
            </w:r>
          </w:p>
          <w:bookmarkEnd w:id="1603"/>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1604"/>
          <w:p>
            <w:pPr>
              <w:spacing w:after="20"/>
              <w:ind w:left="20"/>
              <w:jc w:val="both"/>
            </w:pPr>
            <w:r>
              <w:rPr>
                <w:rFonts w:ascii="Times New Roman"/>
                <w:b w:val="false"/>
                <w:i w:val="false"/>
                <w:color w:val="000000"/>
                <w:sz w:val="20"/>
              </w:rPr>
              <w:t>
ашық?</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қара?</w:t>
            </w:r>
          </w:p>
          <w:bookmarkEnd w:id="1604"/>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160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605"/>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1606"/>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606"/>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1607"/>
          <w:p>
            <w:pPr>
              <w:spacing w:after="20"/>
              <w:ind w:left="20"/>
              <w:jc w:val="both"/>
            </w:pPr>
            <w:r>
              <w:rPr>
                <w:rFonts w:ascii="Times New Roman"/>
                <w:b w:val="false"/>
                <w:i w:val="false"/>
                <w:color w:val="000000"/>
                <w:sz w:val="20"/>
              </w:rPr>
              <w:t>
Жүн жабындысы: негізгі бояуы (*)</w:t>
            </w:r>
            <w:r>
              <w:br/>
            </w:r>
            <w:r>
              <w:rPr>
                <w:rFonts w:ascii="Times New Roman"/>
                <w:b w:val="false"/>
                <w:i w:val="false"/>
                <w:color w:val="000000"/>
                <w:sz w:val="20"/>
              </w:rPr>
              <w:t>
 </w:t>
            </w:r>
          </w:p>
          <w:bookmarkEnd w:id="1607"/>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1608"/>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көгілдір</w:t>
            </w:r>
            <w:r>
              <w:br/>
            </w:r>
            <w:r>
              <w:rPr>
                <w:rFonts w:ascii="Times New Roman"/>
                <w:b w:val="false"/>
                <w:i w:val="false"/>
                <w:color w:val="000000"/>
                <w:sz w:val="20"/>
              </w:rPr>
              <w:t>
</w:t>
            </w: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крем түстес</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қара</w:t>
            </w:r>
          </w:p>
          <w:bookmarkEnd w:id="1608"/>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160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1609"/>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1610"/>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1610"/>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жабындысы: қоңыр түстің қанықтылығы</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1611"/>
          <w:p>
            <w:pPr>
              <w:spacing w:after="20"/>
              <w:ind w:left="20"/>
              <w:jc w:val="both"/>
            </w:pPr>
            <w:r>
              <w:rPr>
                <w:rFonts w:ascii="Times New Roman"/>
                <w:b w:val="false"/>
                <w:i w:val="false"/>
                <w:color w:val="000000"/>
                <w:sz w:val="20"/>
              </w:rPr>
              <w:t>
ашық</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қара</w:t>
            </w:r>
          </w:p>
          <w:bookmarkEnd w:id="1611"/>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161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612"/>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1613"/>
          <w:p>
            <w:pPr>
              <w:spacing w:after="20"/>
              <w:ind w:left="20"/>
              <w:jc w:val="both"/>
            </w:pPr>
            <w:r>
              <w:rPr>
                <w:rFonts w:ascii="Times New Roman"/>
                <w:b w:val="false"/>
                <w:i w:val="false"/>
                <w:color w:val="000000"/>
                <w:sz w:val="20"/>
              </w:rPr>
              <w:t>
7</w:t>
            </w:r>
          </w:p>
          <w:bookmarkEnd w:id="1613"/>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жабындысы: негізгі түстің қанықтығының арқасы мен бүйіріне бірқалыпты таралуы</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1614"/>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1614"/>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1615"/>
          <w:p>
            <w:pPr>
              <w:spacing w:after="20"/>
              <w:ind w:left="20"/>
              <w:jc w:val="both"/>
            </w:pPr>
            <w:r>
              <w:rPr>
                <w:rFonts w:ascii="Times New Roman"/>
                <w:b w:val="false"/>
                <w:i w:val="false"/>
                <w:color w:val="000000"/>
                <w:sz w:val="20"/>
              </w:rPr>
              <w:t>
Жүн жабындысы: қылшығының бояуы (*)</w:t>
            </w:r>
            <w:r>
              <w:br/>
            </w:r>
            <w:r>
              <w:rPr>
                <w:rFonts w:ascii="Times New Roman"/>
                <w:b w:val="false"/>
                <w:i w:val="false"/>
                <w:color w:val="000000"/>
                <w:sz w:val="20"/>
              </w:rPr>
              <w:t>
 </w:t>
            </w:r>
          </w:p>
          <w:bookmarkEnd w:id="1615"/>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1616"/>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көгілдір</w:t>
            </w:r>
            <w:r>
              <w:br/>
            </w:r>
            <w:r>
              <w:rPr>
                <w:rFonts w:ascii="Times New Roman"/>
                <w:b w:val="false"/>
                <w:i w:val="false"/>
                <w:color w:val="000000"/>
                <w:sz w:val="20"/>
              </w:rPr>
              <w:t>
</w:t>
            </w: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крем түстес</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қара</w:t>
            </w:r>
          </w:p>
          <w:bookmarkEnd w:id="1616"/>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161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1617"/>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1618"/>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1618"/>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жабындысы: біртүсті түбітінің бояуы(*)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1619"/>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ашық-сұр</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қара-сұр</w:t>
            </w:r>
            <w:r>
              <w:br/>
            </w:r>
            <w:r>
              <w:rPr>
                <w:rFonts w:ascii="Times New Roman"/>
                <w:b w:val="false"/>
                <w:i w:val="false"/>
                <w:color w:val="000000"/>
                <w:sz w:val="20"/>
              </w:rPr>
              <w:t>
</w:t>
            </w:r>
            <w:r>
              <w:rPr>
                <w:rFonts w:ascii="Times New Roman"/>
                <w:b w:val="false"/>
                <w:i w:val="false"/>
                <w:color w:val="000000"/>
                <w:sz w:val="20"/>
              </w:rPr>
              <w:t>
көгілдір</w:t>
            </w:r>
            <w:r>
              <w:br/>
            </w:r>
            <w:r>
              <w:rPr>
                <w:rFonts w:ascii="Times New Roman"/>
                <w:b w:val="false"/>
                <w:i w:val="false"/>
                <w:color w:val="000000"/>
                <w:sz w:val="20"/>
              </w:rPr>
              <w:t>
қара-көгілдір</w:t>
            </w:r>
          </w:p>
          <w:bookmarkEnd w:id="1619"/>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162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6</w:t>
            </w:r>
            <w:r>
              <w:br/>
            </w:r>
            <w:r>
              <w:rPr>
                <w:rFonts w:ascii="Times New Roman"/>
                <w:b w:val="false"/>
                <w:i w:val="false"/>
                <w:color w:val="000000"/>
                <w:sz w:val="20"/>
              </w:rPr>
              <w:t>
7</w:t>
            </w:r>
          </w:p>
          <w:bookmarkEnd w:id="1620"/>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1621"/>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1621"/>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жабындысы: әртүсті түбітінің ұшының бояуы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9" w:id="1622"/>
          <w:p>
            <w:pPr>
              <w:spacing w:after="20"/>
              <w:ind w:left="20"/>
              <w:jc w:val="both"/>
            </w:pPr>
            <w:r>
              <w:rPr>
                <w:rFonts w:ascii="Times New Roman"/>
                <w:b w:val="false"/>
                <w:i w:val="false"/>
                <w:color w:val="000000"/>
                <w:sz w:val="20"/>
              </w:rPr>
              <w:t>
ашық-қоңыр</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w:t>
            </w:r>
            <w:r>
              <w:rPr>
                <w:rFonts w:ascii="Times New Roman"/>
                <w:b w:val="false"/>
                <w:i w:val="false"/>
                <w:color w:val="000000"/>
                <w:sz w:val="20"/>
              </w:rPr>
              <w:t>
қара-қоңыр</w:t>
            </w:r>
            <w:r>
              <w:br/>
            </w:r>
            <w:r>
              <w:rPr>
                <w:rFonts w:ascii="Times New Roman"/>
                <w:b w:val="false"/>
                <w:i w:val="false"/>
                <w:color w:val="000000"/>
                <w:sz w:val="20"/>
              </w:rPr>
              <w:t>
 </w:t>
            </w:r>
          </w:p>
          <w:bookmarkEnd w:id="1622"/>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162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623"/>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4" w:id="1624"/>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1624"/>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жабындысы: бурыл талшықтар саны (*)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1625"/>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көп</w:t>
            </w:r>
          </w:p>
          <w:bookmarkEnd w:id="1625"/>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162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626"/>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1627"/>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1627"/>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Еркегінің денесі: ұзындығы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1628"/>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628"/>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162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629"/>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1630"/>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1630"/>
        </w:tc>
        <w:tc>
          <w:tcPr>
            <w:tcW w:w="5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Ұрғашысының денесі: ұзындығы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1631"/>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631"/>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163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632"/>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81" w:id="1633"/>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r>
        <w:rPr>
          <w:rFonts w:ascii="Times New Roman"/>
          <w:b w:val="false"/>
          <w:i w:val="false"/>
          <w:color w:val="000000"/>
          <w:sz w:val="28"/>
        </w:rPr>
        <w:t xml:space="preserve">
      ?) Салтыков; </w:t>
      </w:r>
      <w:r>
        <w:br/>
      </w:r>
      <w:r>
        <w:rPr>
          <w:rFonts w:ascii="Times New Roman"/>
          <w:b w:val="false"/>
          <w:i w:val="false"/>
          <w:color w:val="000000"/>
          <w:sz w:val="28"/>
        </w:rPr>
        <w:t>
</w:t>
      </w:r>
      <w:r>
        <w:rPr>
          <w:rFonts w:ascii="Times New Roman"/>
          <w:b w:val="false"/>
          <w:i w:val="false"/>
          <w:color w:val="000000"/>
          <w:sz w:val="28"/>
        </w:rPr>
        <w:t>
      ?)Қара құндыз тұқымдарына тән.</w:t>
      </w:r>
      <w:r>
        <w:br/>
      </w:r>
      <w:r>
        <w:rPr>
          <w:rFonts w:ascii="Times New Roman"/>
          <w:b w:val="false"/>
          <w:i w:val="false"/>
          <w:color w:val="000000"/>
          <w:sz w:val="28"/>
        </w:rPr>
        <w:t>
 </w:t>
      </w:r>
    </w:p>
    <w:bookmarkEnd w:id="1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286" w:id="1634"/>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26-қосымша</w:t>
            </w:r>
          </w:p>
          <w:bookmarkEnd w:id="1634"/>
        </w:tc>
      </w:tr>
    </w:tbl>
    <w:bookmarkStart w:name="z3287" w:id="1635"/>
    <w:p>
      <w:pPr>
        <w:spacing w:after="0"/>
        <w:ind w:left="0"/>
        <w:jc w:val="left"/>
      </w:pPr>
      <w:r>
        <w:rPr>
          <w:rFonts w:ascii="Times New Roman"/>
          <w:b/>
          <w:i w:val="false"/>
          <w:color w:val="000000"/>
        </w:rPr>
        <w:t xml:space="preserve"> 
Құндыз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1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0"/>
        <w:gridCol w:w="3903"/>
        <w:gridCol w:w="919"/>
        <w:gridCol w:w="2794"/>
        <w:gridCol w:w="2797"/>
        <w:gridCol w:w="927"/>
      </w:tblGrid>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1636"/>
          <w:p>
            <w:pPr>
              <w:spacing w:after="20"/>
              <w:ind w:left="20"/>
              <w:jc w:val="both"/>
            </w:pPr>
            <w:r>
              <w:rPr>
                <w:rFonts w:ascii="Times New Roman"/>
                <w:b w:val="false"/>
                <w:i w:val="false"/>
                <w:color w:val="000000"/>
                <w:sz w:val="20"/>
              </w:rPr>
              <w:t>
№</w:t>
            </w:r>
          </w:p>
          <w:bookmarkEnd w:id="1636"/>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1637"/>
          <w:p>
            <w:pPr>
              <w:spacing w:after="20"/>
              <w:ind w:left="20"/>
              <w:jc w:val="both"/>
            </w:pPr>
            <w:r>
              <w:rPr>
                <w:rFonts w:ascii="Times New Roman"/>
                <w:b w:val="false"/>
                <w:i w:val="false"/>
                <w:color w:val="000000"/>
                <w:sz w:val="20"/>
              </w:rPr>
              <w:t>
1.</w:t>
            </w:r>
          </w:p>
          <w:bookmarkEnd w:id="1637"/>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9,10. Түк жамылғысы: түбіті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ұшы түбі біртүсті боялған, әртүсті боялған </w:t>
            </w:r>
            <w:r>
              <w:br/>
            </w:r>
            <w:r>
              <w:rPr>
                <w:rFonts w:ascii="Times New Roman"/>
                <w:b w:val="false"/>
                <w:i w:val="false"/>
                <w:color w:val="000000"/>
                <w:sz w:val="20"/>
              </w:rPr>
              <w:t>
 </w:t>
            </w:r>
          </w:p>
        </w:tc>
      </w:tr>
      <w:tr>
        <w:trPr>
          <w:trHeight w:val="30" w:hRule="atLeast"/>
        </w:trPr>
        <w:tc>
          <w:tcPr>
            <w:tcW w:w="9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1638"/>
          <w:p>
            <w:pPr>
              <w:spacing w:after="20"/>
              <w:ind w:left="20"/>
              <w:jc w:val="both"/>
            </w:pPr>
            <w:r>
              <w:rPr>
                <w:rFonts w:ascii="Times New Roman"/>
                <w:b w:val="false"/>
                <w:i w:val="false"/>
                <w:color w:val="000000"/>
                <w:sz w:val="20"/>
              </w:rPr>
              <w:t>
2.</w:t>
            </w:r>
          </w:p>
          <w:bookmarkEnd w:id="1638"/>
        </w:tc>
        <w:tc>
          <w:tcPr>
            <w:tcW w:w="39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Түк жамылғысы: бурыл қыллшықтар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Бурыл қылшықтар – ұзына бойына пигментсіз талшықтар.</w:t>
            </w:r>
            <w:r>
              <w:br/>
            </w:r>
            <w:r>
              <w:rPr>
                <w:rFonts w:ascii="Times New Roman"/>
                <w:b w:val="false"/>
                <w:i w:val="false"/>
                <w:color w:val="000000"/>
                <w:sz w:val="20"/>
              </w:rPr>
              <w:t xml:space="preserve">
Жүн жабындысы толық өскен кезінде көз жобамен анықталады. </w:t>
            </w:r>
            <w:r>
              <w:br/>
            </w:r>
            <w:r>
              <w:rPr>
                <w:rFonts w:ascii="Times New Roman"/>
                <w:b w:val="false"/>
                <w:i w:val="false"/>
                <w:color w:val="000000"/>
                <w:sz w:val="20"/>
              </w:rPr>
              <w:t>
Белгілердің көрініс беру дәрежесі келесі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1-ден аз</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10-нан көп</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 w:id="1639"/>
          <w:p>
            <w:pPr>
              <w:spacing w:after="20"/>
              <w:ind w:left="20"/>
              <w:jc w:val="both"/>
            </w:pPr>
            <w:r>
              <w:rPr>
                <w:rFonts w:ascii="Times New Roman"/>
                <w:b w:val="false"/>
                <w:i w:val="false"/>
                <w:color w:val="000000"/>
                <w:sz w:val="20"/>
              </w:rPr>
              <w:t>
3.</w:t>
            </w:r>
          </w:p>
          <w:bookmarkEnd w:id="1639"/>
        </w:tc>
        <w:tc>
          <w:tcPr>
            <w:tcW w:w="39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12,13. Еркегінің, ұрғашысының денесі: ұзындығы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Аңды столдың үстіне бауырымен жатқызып, мойыны мен артқы аяқтарынан алып ұзынынан созады. Жұмсақ өлшеуіш таспамен өлшенеді. Таспаның нолінші белгісін аңның тұмсық ұшына қойып, иығының үстінен құйрықтың түбіне дейінгі аралық өлшенеді. </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еркегі</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ұрғашысы</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43-тен аз</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39-дан аз</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43-46</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39-41</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46-дан көп</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41-ден көп</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27-қосымша</w:t>
            </w:r>
          </w:p>
        </w:tc>
      </w:tr>
    </w:tbl>
    <w:bookmarkStart w:name="z3301" w:id="1640"/>
    <w:p>
      <w:pPr>
        <w:spacing w:after="0"/>
        <w:ind w:left="0"/>
        <w:jc w:val="left"/>
      </w:pPr>
      <w:r>
        <w:rPr>
          <w:rFonts w:ascii="Times New Roman"/>
          <w:b/>
          <w:i w:val="false"/>
          <w:color w:val="000000"/>
        </w:rPr>
        <w:t xml:space="preserve"> 
Үй иттерінің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1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5"/>
        <w:gridCol w:w="3998"/>
        <w:gridCol w:w="2984"/>
        <w:gridCol w:w="2521"/>
        <w:gridCol w:w="1292"/>
      </w:tblGrid>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1641"/>
          <w:p>
            <w:pPr>
              <w:spacing w:after="20"/>
              <w:ind w:left="20"/>
              <w:jc w:val="both"/>
            </w:pPr>
            <w:r>
              <w:rPr>
                <w:rFonts w:ascii="Times New Roman"/>
                <w:b w:val="false"/>
                <w:i w:val="false"/>
                <w:color w:val="000000"/>
                <w:sz w:val="20"/>
              </w:rPr>
              <w:t>
№ р/с</w:t>
            </w:r>
          </w:p>
          <w:bookmarkEnd w:id="1641"/>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 бағалау жасы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164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1642"/>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1643"/>
          <w:p>
            <w:pPr>
              <w:spacing w:after="20"/>
              <w:ind w:left="20"/>
              <w:jc w:val="both"/>
            </w:pPr>
            <w:r>
              <w:rPr>
                <w:rFonts w:ascii="Times New Roman"/>
                <w:b w:val="false"/>
                <w:i w:val="false"/>
                <w:color w:val="000000"/>
                <w:sz w:val="20"/>
              </w:rPr>
              <w:t>
Бас: жүн жамылғысы (*)(+)</w:t>
            </w:r>
            <w:r>
              <w:br/>
            </w:r>
            <w:r>
              <w:rPr>
                <w:rFonts w:ascii="Times New Roman"/>
                <w:b w:val="false"/>
                <w:i w:val="false"/>
                <w:color w:val="000000"/>
                <w:sz w:val="20"/>
              </w:rPr>
              <w:t>
 </w:t>
            </w:r>
          </w:p>
          <w:bookmarkEnd w:id="1643"/>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1644"/>
          <w:p>
            <w:pPr>
              <w:spacing w:after="20"/>
              <w:ind w:left="20"/>
              <w:jc w:val="both"/>
            </w:pPr>
            <w:r>
              <w:rPr>
                <w:rFonts w:ascii="Times New Roman"/>
                <w:b w:val="false"/>
                <w:i w:val="false"/>
                <w:color w:val="000000"/>
                <w:sz w:val="20"/>
              </w:rPr>
              <w:t>
Көзбен жобалау (бұдан әрі –КЖ),</w:t>
            </w:r>
            <w:r>
              <w:br/>
            </w:r>
            <w:r>
              <w:rPr>
                <w:rFonts w:ascii="Times New Roman"/>
                <w:b w:val="false"/>
                <w:i w:val="false"/>
                <w:color w:val="000000"/>
                <w:sz w:val="20"/>
              </w:rPr>
              <w:t>
12-14 ай</w:t>
            </w:r>
          </w:p>
          <w:bookmarkEnd w:id="1644"/>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1645"/>
          <w:p>
            <w:pPr>
              <w:spacing w:after="20"/>
              <w:ind w:left="20"/>
              <w:jc w:val="both"/>
            </w:pPr>
            <w:r>
              <w:rPr>
                <w:rFonts w:ascii="Times New Roman"/>
                <w:b w:val="false"/>
                <w:i w:val="false"/>
                <w:color w:val="000000"/>
                <w:sz w:val="20"/>
              </w:rPr>
              <w:t>
жүнсіз</w:t>
            </w:r>
            <w:r>
              <w:br/>
            </w:r>
            <w:r>
              <w:rPr>
                <w:rFonts w:ascii="Times New Roman"/>
                <w:b w:val="false"/>
                <w:i w:val="false"/>
                <w:color w:val="000000"/>
                <w:sz w:val="20"/>
              </w:rPr>
              <w:t>
</w:t>
            </w:r>
            <w:r>
              <w:rPr>
                <w:rFonts w:ascii="Times New Roman"/>
                <w:b w:val="false"/>
                <w:i w:val="false"/>
                <w:color w:val="000000"/>
                <w:sz w:val="20"/>
              </w:rPr>
              <w:t>
тегісжүнді</w:t>
            </w:r>
            <w:r>
              <w:br/>
            </w:r>
            <w:r>
              <w:rPr>
                <w:rFonts w:ascii="Times New Roman"/>
                <w:b w:val="false"/>
                <w:i w:val="false"/>
                <w:color w:val="000000"/>
                <w:sz w:val="20"/>
              </w:rPr>
              <w:t>
</w:t>
            </w:r>
            <w:r>
              <w:rPr>
                <w:rFonts w:ascii="Times New Roman"/>
                <w:b w:val="false"/>
                <w:i w:val="false"/>
                <w:color w:val="000000"/>
                <w:sz w:val="20"/>
              </w:rPr>
              <w:t>
айдар ғана бар</w:t>
            </w:r>
            <w:r>
              <w:br/>
            </w:r>
            <w:r>
              <w:rPr>
                <w:rFonts w:ascii="Times New Roman"/>
                <w:b w:val="false"/>
                <w:i w:val="false"/>
                <w:color w:val="000000"/>
                <w:sz w:val="20"/>
              </w:rPr>
              <w:t>
</w:t>
            </w:r>
            <w:r>
              <w:rPr>
                <w:rFonts w:ascii="Times New Roman"/>
                <w:b w:val="false"/>
                <w:i w:val="false"/>
                <w:color w:val="000000"/>
                <w:sz w:val="20"/>
              </w:rPr>
              <w:t>
бас сүйегінде ұзын</w:t>
            </w:r>
            <w:r>
              <w:br/>
            </w:r>
            <w:r>
              <w:rPr>
                <w:rFonts w:ascii="Times New Roman"/>
                <w:b w:val="false"/>
                <w:i w:val="false"/>
                <w:color w:val="000000"/>
                <w:sz w:val="20"/>
              </w:rPr>
              <w:t>
</w:t>
            </w:r>
            <w:r>
              <w:rPr>
                <w:rFonts w:ascii="Times New Roman"/>
                <w:b w:val="false"/>
                <w:i w:val="false"/>
                <w:color w:val="000000"/>
                <w:sz w:val="20"/>
              </w:rPr>
              <w:t>
жүн бар</w:t>
            </w:r>
            <w:r>
              <w:br/>
            </w:r>
            <w:r>
              <w:rPr>
                <w:rFonts w:ascii="Times New Roman"/>
                <w:b w:val="false"/>
                <w:i w:val="false"/>
                <w:color w:val="000000"/>
                <w:sz w:val="20"/>
              </w:rPr>
              <w:t>
ұзын жүнді</w:t>
            </w:r>
          </w:p>
          <w:bookmarkEnd w:id="1645"/>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164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1646"/>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1647"/>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1647"/>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1648"/>
          <w:p>
            <w:pPr>
              <w:spacing w:after="20"/>
              <w:ind w:left="20"/>
              <w:jc w:val="both"/>
            </w:pPr>
            <w:r>
              <w:rPr>
                <w:rFonts w:ascii="Times New Roman"/>
                <w:b w:val="false"/>
                <w:i w:val="false"/>
                <w:color w:val="000000"/>
                <w:sz w:val="20"/>
              </w:rPr>
              <w:t>
Бас: ұзындық индексі(*)</w:t>
            </w:r>
            <w:r>
              <w:br/>
            </w:r>
            <w:r>
              <w:rPr>
                <w:rFonts w:ascii="Times New Roman"/>
                <w:b w:val="false"/>
                <w:i w:val="false"/>
                <w:color w:val="000000"/>
                <w:sz w:val="20"/>
              </w:rPr>
              <w:t>
(+)</w:t>
            </w:r>
          </w:p>
          <w:bookmarkEnd w:id="1648"/>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1649"/>
          <w:p>
            <w:pPr>
              <w:spacing w:after="20"/>
              <w:ind w:left="20"/>
              <w:jc w:val="both"/>
            </w:pPr>
            <w:r>
              <w:rPr>
                <w:rFonts w:ascii="Times New Roman"/>
                <w:b w:val="false"/>
                <w:i w:val="false"/>
                <w:color w:val="000000"/>
                <w:sz w:val="20"/>
              </w:rPr>
              <w:t>
Өлшеу (бұдан әрі – Ө),</w:t>
            </w:r>
            <w:r>
              <w:br/>
            </w:r>
            <w:r>
              <w:rPr>
                <w:rFonts w:ascii="Times New Roman"/>
                <w:b w:val="false"/>
                <w:i w:val="false"/>
                <w:color w:val="000000"/>
                <w:sz w:val="20"/>
              </w:rPr>
              <w:t>
12-14 ай</w:t>
            </w:r>
          </w:p>
          <w:bookmarkEnd w:id="1649"/>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1650"/>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ірі</w:t>
            </w:r>
          </w:p>
          <w:bookmarkEnd w:id="1650"/>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165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651"/>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165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1652"/>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көлем индексі(*)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1653"/>
          <w:p>
            <w:pPr>
              <w:spacing w:after="20"/>
              <w:ind w:left="20"/>
              <w:jc w:val="both"/>
            </w:pPr>
            <w:r>
              <w:rPr>
                <w:rFonts w:ascii="Times New Roman"/>
                <w:b w:val="false"/>
                <w:i w:val="false"/>
                <w:color w:val="000000"/>
                <w:sz w:val="20"/>
              </w:rPr>
              <w:t>
Ө,</w:t>
            </w:r>
            <w:r>
              <w:br/>
            </w:r>
            <w:r>
              <w:rPr>
                <w:rFonts w:ascii="Times New Roman"/>
                <w:b w:val="false"/>
                <w:i w:val="false"/>
                <w:color w:val="000000"/>
                <w:sz w:val="20"/>
              </w:rPr>
              <w:t>
12-14 ай</w:t>
            </w:r>
          </w:p>
          <w:bookmarkEnd w:id="1653"/>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 w:id="1654"/>
          <w:p>
            <w:pPr>
              <w:spacing w:after="20"/>
              <w:ind w:left="20"/>
              <w:jc w:val="both"/>
            </w:pPr>
            <w:r>
              <w:rPr>
                <w:rFonts w:ascii="Times New Roman"/>
                <w:b w:val="false"/>
                <w:i w:val="false"/>
                <w:color w:val="000000"/>
                <w:sz w:val="20"/>
              </w:rPr>
              <w:t>
өте кіші</w:t>
            </w:r>
            <w:r>
              <w:br/>
            </w:r>
            <w:r>
              <w:rPr>
                <w:rFonts w:ascii="Times New Roman"/>
                <w:b w:val="false"/>
                <w:i w:val="false"/>
                <w:color w:val="000000"/>
                <w:sz w:val="20"/>
              </w:rPr>
              <w:t>
</w:t>
            </w: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654"/>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9" w:id="165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655"/>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3" w:id="1656"/>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1656"/>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1657"/>
          <w:p>
            <w:pPr>
              <w:spacing w:after="20"/>
              <w:ind w:left="20"/>
              <w:jc w:val="both"/>
            </w:pPr>
            <w:r>
              <w:rPr>
                <w:rFonts w:ascii="Times New Roman"/>
                <w:b w:val="false"/>
                <w:i w:val="false"/>
                <w:color w:val="000000"/>
                <w:sz w:val="20"/>
              </w:rPr>
              <w:t>
Бас: пропорция индексі</w:t>
            </w:r>
            <w:r>
              <w:br/>
            </w:r>
            <w:r>
              <w:rPr>
                <w:rFonts w:ascii="Times New Roman"/>
                <w:b w:val="false"/>
                <w:i w:val="false"/>
                <w:color w:val="000000"/>
                <w:sz w:val="20"/>
              </w:rPr>
              <w:t>
(*)(+)</w:t>
            </w:r>
          </w:p>
          <w:bookmarkEnd w:id="1657"/>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5" w:id="1658"/>
          <w:p>
            <w:pPr>
              <w:spacing w:after="20"/>
              <w:ind w:left="20"/>
              <w:jc w:val="both"/>
            </w:pPr>
            <w:r>
              <w:rPr>
                <w:rFonts w:ascii="Times New Roman"/>
                <w:b w:val="false"/>
                <w:i w:val="false"/>
                <w:color w:val="000000"/>
                <w:sz w:val="20"/>
              </w:rPr>
              <w:t>
Ө,</w:t>
            </w:r>
            <w:r>
              <w:br/>
            </w:r>
            <w:r>
              <w:rPr>
                <w:rFonts w:ascii="Times New Roman"/>
                <w:b w:val="false"/>
                <w:i w:val="false"/>
                <w:color w:val="000000"/>
                <w:sz w:val="20"/>
              </w:rPr>
              <w:t>
12-14 ай</w:t>
            </w:r>
          </w:p>
          <w:bookmarkEnd w:id="1658"/>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6" w:id="1659"/>
          <w:p>
            <w:pPr>
              <w:spacing w:after="20"/>
              <w:ind w:left="20"/>
              <w:jc w:val="both"/>
            </w:pPr>
            <w:r>
              <w:rPr>
                <w:rFonts w:ascii="Times New Roman"/>
                <w:b w:val="false"/>
                <w:i w:val="false"/>
                <w:color w:val="000000"/>
                <w:sz w:val="20"/>
              </w:rPr>
              <w:t>
өте кіші</w:t>
            </w:r>
            <w:r>
              <w:br/>
            </w:r>
            <w:r>
              <w:rPr>
                <w:rFonts w:ascii="Times New Roman"/>
                <w:b w:val="false"/>
                <w:i w:val="false"/>
                <w:color w:val="000000"/>
                <w:sz w:val="20"/>
              </w:rPr>
              <w:t>
</w:t>
            </w: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659"/>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0" w:id="166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660"/>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4" w:id="1661"/>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661"/>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пішін индексі(*)(+)</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1662"/>
          <w:p>
            <w:pPr>
              <w:spacing w:after="20"/>
              <w:ind w:left="20"/>
              <w:jc w:val="both"/>
            </w:pPr>
            <w:r>
              <w:rPr>
                <w:rFonts w:ascii="Times New Roman"/>
                <w:b w:val="false"/>
                <w:i w:val="false"/>
                <w:color w:val="000000"/>
                <w:sz w:val="20"/>
              </w:rPr>
              <w:t>
Ө,</w:t>
            </w:r>
            <w:r>
              <w:br/>
            </w:r>
            <w:r>
              <w:rPr>
                <w:rFonts w:ascii="Times New Roman"/>
                <w:b w:val="false"/>
                <w:i w:val="false"/>
                <w:color w:val="000000"/>
                <w:sz w:val="20"/>
              </w:rPr>
              <w:t>
12-14 ай</w:t>
            </w:r>
          </w:p>
          <w:bookmarkEnd w:id="1662"/>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1663"/>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ірі</w:t>
            </w:r>
          </w:p>
          <w:bookmarkEnd w:id="1663"/>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166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664"/>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1665"/>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1665"/>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Тұмсық: сызығы(*)(+)</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1666"/>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666"/>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 w:id="1667"/>
          <w:p>
            <w:pPr>
              <w:spacing w:after="20"/>
              <w:ind w:left="20"/>
              <w:jc w:val="both"/>
            </w:pPr>
            <w:r>
              <w:rPr>
                <w:rFonts w:ascii="Times New Roman"/>
                <w:b w:val="false"/>
                <w:i w:val="false"/>
                <w:color w:val="000000"/>
                <w:sz w:val="20"/>
              </w:rPr>
              <w:t>
жоғары қараған</w:t>
            </w:r>
            <w:r>
              <w:br/>
            </w:r>
            <w:r>
              <w:rPr>
                <w:rFonts w:ascii="Times New Roman"/>
                <w:b w:val="false"/>
                <w:i w:val="false"/>
                <w:color w:val="000000"/>
                <w:sz w:val="20"/>
              </w:rPr>
              <w:t>
</w:t>
            </w:r>
            <w:r>
              <w:rPr>
                <w:rFonts w:ascii="Times New Roman"/>
                <w:b w:val="false"/>
                <w:i w:val="false"/>
                <w:color w:val="000000"/>
                <w:sz w:val="20"/>
              </w:rPr>
              <w:t>
тіка</w:t>
            </w:r>
            <w:r>
              <w:br/>
            </w:r>
            <w:r>
              <w:rPr>
                <w:rFonts w:ascii="Times New Roman"/>
                <w:b w:val="false"/>
                <w:i w:val="false"/>
                <w:color w:val="000000"/>
                <w:sz w:val="20"/>
              </w:rPr>
              <w:t>
төмен қараған</w:t>
            </w:r>
          </w:p>
          <w:bookmarkEnd w:id="1667"/>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166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p>
          <w:bookmarkEnd w:id="1668"/>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7" w:id="1669"/>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1669"/>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8" w:id="1670"/>
          <w:p>
            <w:pPr>
              <w:spacing w:after="20"/>
              <w:ind w:left="20"/>
              <w:jc w:val="both"/>
            </w:pPr>
            <w:r>
              <w:rPr>
                <w:rFonts w:ascii="Times New Roman"/>
                <w:b w:val="false"/>
                <w:i w:val="false"/>
                <w:color w:val="000000"/>
                <w:sz w:val="20"/>
              </w:rPr>
              <w:t>
Бас: шықшыттылығы(*)</w:t>
            </w:r>
            <w:r>
              <w:br/>
            </w:r>
            <w:r>
              <w:rPr>
                <w:rFonts w:ascii="Times New Roman"/>
                <w:b w:val="false"/>
                <w:i w:val="false"/>
                <w:color w:val="000000"/>
                <w:sz w:val="20"/>
              </w:rPr>
              <w:t>
(+)</w:t>
            </w:r>
          </w:p>
          <w:bookmarkEnd w:id="1670"/>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9" w:id="167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36-40 ай</w:t>
            </w:r>
          </w:p>
          <w:bookmarkEnd w:id="1671"/>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1672"/>
          <w:p>
            <w:pPr>
              <w:spacing w:after="20"/>
              <w:ind w:left="20"/>
              <w:jc w:val="both"/>
            </w:pPr>
            <w:r>
              <w:rPr>
                <w:rFonts w:ascii="Times New Roman"/>
                <w:b w:val="false"/>
                <w:i w:val="false"/>
                <w:color w:val="000000"/>
                <w:sz w:val="20"/>
              </w:rPr>
              <w:t>
білінбейді</w:t>
            </w:r>
            <w:r>
              <w:br/>
            </w:r>
            <w:r>
              <w:rPr>
                <w:rFonts w:ascii="Times New Roman"/>
                <w:b w:val="false"/>
                <w:i w:val="false"/>
                <w:color w:val="000000"/>
                <w:sz w:val="20"/>
              </w:rPr>
              <w:t>
</w:t>
            </w:r>
            <w:r>
              <w:rPr>
                <w:rFonts w:ascii="Times New Roman"/>
                <w:b w:val="false"/>
                <w:i w:val="false"/>
                <w:color w:val="000000"/>
                <w:sz w:val="20"/>
              </w:rPr>
              <w:t>
білінеді</w:t>
            </w:r>
            <w:r>
              <w:br/>
            </w:r>
            <w:r>
              <w:rPr>
                <w:rFonts w:ascii="Times New Roman"/>
                <w:b w:val="false"/>
                <w:i w:val="false"/>
                <w:color w:val="000000"/>
                <w:sz w:val="20"/>
              </w:rPr>
              <w:t>
 </w:t>
            </w:r>
          </w:p>
          <w:bookmarkEnd w:id="1672"/>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2" w:id="1673"/>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673"/>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3" w:id="1674"/>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1674"/>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сынуы(*)(+)</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167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36-40 ай</w:t>
            </w:r>
          </w:p>
          <w:bookmarkEnd w:id="1675"/>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5" w:id="1676"/>
          <w:p>
            <w:pPr>
              <w:spacing w:after="20"/>
              <w:ind w:left="20"/>
              <w:jc w:val="both"/>
            </w:pPr>
            <w:r>
              <w:rPr>
                <w:rFonts w:ascii="Times New Roman"/>
                <w:b w:val="false"/>
                <w:i w:val="false"/>
                <w:color w:val="000000"/>
                <w:sz w:val="20"/>
              </w:rPr>
              <w:t>
білінбейді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білінеді</w:t>
            </w:r>
          </w:p>
          <w:bookmarkEnd w:id="1676"/>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167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677"/>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9" w:id="1678"/>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1678"/>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Ерін: салбырауы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0" w:id="167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36-40 ай</w:t>
            </w:r>
          </w:p>
          <w:bookmarkEnd w:id="1679"/>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1" w:id="1680"/>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680"/>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2" w:id="1681"/>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681"/>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1682"/>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1682"/>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 түсі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 w:id="168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683"/>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1684"/>
          <w:p>
            <w:pPr>
              <w:spacing w:after="20"/>
              <w:ind w:left="20"/>
              <w:jc w:val="both"/>
            </w:pPr>
            <w:r>
              <w:rPr>
                <w:rFonts w:ascii="Times New Roman"/>
                <w:b w:val="false"/>
                <w:i w:val="false"/>
                <w:color w:val="000000"/>
                <w:sz w:val="20"/>
              </w:rPr>
              <w:t>
раушан түстес</w:t>
            </w:r>
            <w:r>
              <w:br/>
            </w:r>
            <w:r>
              <w:rPr>
                <w:rFonts w:ascii="Times New Roman"/>
                <w:b w:val="false"/>
                <w:i w:val="false"/>
                <w:color w:val="000000"/>
                <w:sz w:val="20"/>
              </w:rPr>
              <w:t>
күлгін</w:t>
            </w:r>
          </w:p>
          <w:bookmarkEnd w:id="1684"/>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 w:id="1685"/>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685"/>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7" w:id="1686"/>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1686"/>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Тұмсықтың ұшы: түсі</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 w:id="168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687"/>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 w:id="1688"/>
          <w:p>
            <w:pPr>
              <w:spacing w:after="20"/>
              <w:ind w:left="20"/>
              <w:jc w:val="both"/>
            </w:pPr>
            <w:r>
              <w:rPr>
                <w:rFonts w:ascii="Times New Roman"/>
                <w:b w:val="false"/>
                <w:i w:val="false"/>
                <w:color w:val="000000"/>
                <w:sz w:val="20"/>
              </w:rPr>
              <w:t>
раушан түстес</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қара</w:t>
            </w:r>
          </w:p>
          <w:bookmarkEnd w:id="1688"/>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168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689"/>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1690"/>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1690"/>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 түсі(+)</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4" w:id="169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691"/>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5" w:id="1692"/>
          <w:p>
            <w:pPr>
              <w:spacing w:after="20"/>
              <w:ind w:left="20"/>
              <w:jc w:val="both"/>
            </w:pPr>
            <w:r>
              <w:rPr>
                <w:rFonts w:ascii="Times New Roman"/>
                <w:b w:val="false"/>
                <w:i w:val="false"/>
                <w:color w:val="000000"/>
                <w:sz w:val="20"/>
              </w:rPr>
              <w:t>
сұрлықтау</w:t>
            </w:r>
            <w:r>
              <w:br/>
            </w:r>
            <w:r>
              <w:rPr>
                <w:rFonts w:ascii="Times New Roman"/>
                <w:b w:val="false"/>
                <w:i w:val="false"/>
                <w:color w:val="000000"/>
                <w:sz w:val="20"/>
              </w:rPr>
              <w:t>
</w:t>
            </w:r>
            <w:r>
              <w:rPr>
                <w:rFonts w:ascii="Times New Roman"/>
                <w:b w:val="false"/>
                <w:i w:val="false"/>
                <w:color w:val="000000"/>
                <w:sz w:val="20"/>
              </w:rPr>
              <w:t>
көгілдір</w:t>
            </w:r>
            <w:r>
              <w:br/>
            </w:r>
            <w:r>
              <w:rPr>
                <w:rFonts w:ascii="Times New Roman"/>
                <w:b w:val="false"/>
                <w:i w:val="false"/>
                <w:color w:val="000000"/>
                <w:sz w:val="20"/>
              </w:rPr>
              <w:t>
</w:t>
            </w:r>
            <w:r>
              <w:rPr>
                <w:rFonts w:ascii="Times New Roman"/>
                <w:b w:val="false"/>
                <w:i w:val="false"/>
                <w:color w:val="000000"/>
                <w:sz w:val="20"/>
              </w:rPr>
              <w:t>
ашық-қоңыр</w:t>
            </w:r>
            <w:r>
              <w:br/>
            </w:r>
            <w:r>
              <w:rPr>
                <w:rFonts w:ascii="Times New Roman"/>
                <w:b w:val="false"/>
                <w:i w:val="false"/>
                <w:color w:val="000000"/>
                <w:sz w:val="20"/>
              </w:rPr>
              <w:t>
қара-қоңыр</w:t>
            </w:r>
          </w:p>
          <w:bookmarkEnd w:id="1692"/>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8" w:id="169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693"/>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1" w:id="1694"/>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1694"/>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1695"/>
          <w:p>
            <w:pPr>
              <w:spacing w:after="20"/>
              <w:ind w:left="20"/>
              <w:jc w:val="both"/>
            </w:pPr>
            <w:r>
              <w:rPr>
                <w:rFonts w:ascii="Times New Roman"/>
                <w:b w:val="false"/>
                <w:i w:val="false"/>
                <w:color w:val="000000"/>
                <w:sz w:val="20"/>
              </w:rPr>
              <w:t>
Тіс: саны (*)</w:t>
            </w:r>
            <w:r>
              <w:br/>
            </w:r>
            <w:r>
              <w:rPr>
                <w:rFonts w:ascii="Times New Roman"/>
                <w:b w:val="false"/>
                <w:i w:val="false"/>
                <w:color w:val="000000"/>
                <w:sz w:val="20"/>
              </w:rPr>
              <w:t>
 </w:t>
            </w:r>
          </w:p>
          <w:bookmarkEnd w:id="1695"/>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1696"/>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696"/>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4" w:id="1697"/>
          <w:p>
            <w:pPr>
              <w:spacing w:after="20"/>
              <w:ind w:left="20"/>
              <w:jc w:val="both"/>
            </w:pPr>
            <w:r>
              <w:rPr>
                <w:rFonts w:ascii="Times New Roman"/>
                <w:b w:val="false"/>
                <w:i w:val="false"/>
                <w:color w:val="000000"/>
                <w:sz w:val="20"/>
              </w:rPr>
              <w:t>
39-дан аз</w:t>
            </w:r>
            <w:r>
              <w:br/>
            </w:r>
            <w:r>
              <w:rPr>
                <w:rFonts w:ascii="Times New Roman"/>
                <w:b w:val="false"/>
                <w:i w:val="false"/>
                <w:color w:val="000000"/>
                <w:sz w:val="20"/>
              </w:rPr>
              <w:t>
</w:t>
            </w:r>
            <w:r>
              <w:rPr>
                <w:rFonts w:ascii="Times New Roman"/>
                <w:b w:val="false"/>
                <w:i w:val="false"/>
                <w:color w:val="000000"/>
                <w:sz w:val="20"/>
              </w:rPr>
              <w:t>
39-40</w:t>
            </w:r>
            <w:r>
              <w:br/>
            </w:r>
            <w:r>
              <w:rPr>
                <w:rFonts w:ascii="Times New Roman"/>
                <w:b w:val="false"/>
                <w:i w:val="false"/>
                <w:color w:val="000000"/>
                <w:sz w:val="20"/>
              </w:rPr>
              <w:t>
40-тан көп</w:t>
            </w:r>
          </w:p>
          <w:bookmarkEnd w:id="1697"/>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169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698"/>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8" w:id="1699"/>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1699"/>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Тіс: тістеуі(*)(+)</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9" w:id="1700"/>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700"/>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1701"/>
          <w:p>
            <w:pPr>
              <w:spacing w:after="20"/>
              <w:ind w:left="20"/>
              <w:jc w:val="both"/>
            </w:pPr>
            <w:r>
              <w:rPr>
                <w:rFonts w:ascii="Times New Roman"/>
                <w:b w:val="false"/>
                <w:i w:val="false"/>
                <w:color w:val="000000"/>
                <w:sz w:val="20"/>
              </w:rPr>
              <w:t>
қайшы тәріздес</w:t>
            </w:r>
            <w:r>
              <w:br/>
            </w:r>
            <w:r>
              <w:rPr>
                <w:rFonts w:ascii="Times New Roman"/>
                <w:b w:val="false"/>
                <w:i w:val="false"/>
                <w:color w:val="000000"/>
                <w:sz w:val="20"/>
              </w:rPr>
              <w:t>
</w:t>
            </w:r>
            <w:r>
              <w:rPr>
                <w:rFonts w:ascii="Times New Roman"/>
                <w:b w:val="false"/>
                <w:i w:val="false"/>
                <w:color w:val="000000"/>
                <w:sz w:val="20"/>
              </w:rPr>
              <w:t>
қышқаш тәріздес</w:t>
            </w:r>
            <w:r>
              <w:br/>
            </w:r>
            <w:r>
              <w:rPr>
                <w:rFonts w:ascii="Times New Roman"/>
                <w:b w:val="false"/>
                <w:i w:val="false"/>
                <w:color w:val="000000"/>
                <w:sz w:val="20"/>
              </w:rPr>
              <w:t>
</w:t>
            </w:r>
            <w:r>
              <w:rPr>
                <w:rFonts w:ascii="Times New Roman"/>
                <w:b w:val="false"/>
                <w:i w:val="false"/>
                <w:color w:val="000000"/>
                <w:sz w:val="20"/>
              </w:rPr>
              <w:t>
толық тістелмейді</w:t>
            </w:r>
            <w:r>
              <w:br/>
            </w:r>
            <w:r>
              <w:rPr>
                <w:rFonts w:ascii="Times New Roman"/>
                <w:b w:val="false"/>
                <w:i w:val="false"/>
                <w:color w:val="000000"/>
                <w:sz w:val="20"/>
              </w:rPr>
              <w:t>
бульдогтікті</w:t>
            </w:r>
          </w:p>
          <w:bookmarkEnd w:id="1701"/>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170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702"/>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6" w:id="1703"/>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1703"/>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Құлақ: орналасуы(*)(+)</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1704"/>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704"/>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1705"/>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1705"/>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0" w:id="170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706"/>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1707"/>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1707"/>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3" w:id="1708"/>
          <w:p>
            <w:pPr>
              <w:spacing w:after="20"/>
              <w:ind w:left="20"/>
              <w:jc w:val="both"/>
            </w:pPr>
            <w:r>
              <w:rPr>
                <w:rFonts w:ascii="Times New Roman"/>
                <w:b w:val="false"/>
                <w:i w:val="false"/>
                <w:color w:val="000000"/>
                <w:sz w:val="20"/>
              </w:rPr>
              <w:t>
Құлақ: ұзындығы(+)</w:t>
            </w:r>
            <w:r>
              <w:br/>
            </w:r>
            <w:r>
              <w:rPr>
                <w:rFonts w:ascii="Times New Roman"/>
                <w:b w:val="false"/>
                <w:i w:val="false"/>
                <w:color w:val="000000"/>
                <w:sz w:val="20"/>
              </w:rPr>
              <w:t>
 </w:t>
            </w:r>
          </w:p>
          <w:bookmarkEnd w:id="1708"/>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4" w:id="170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709"/>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1710"/>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710"/>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171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711"/>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1712"/>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1712"/>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Құлақ: пішіні(+)</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171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713"/>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1" w:id="1714"/>
          <w:p>
            <w:pPr>
              <w:spacing w:after="20"/>
              <w:ind w:left="20"/>
              <w:jc w:val="both"/>
            </w:pPr>
            <w:r>
              <w:rPr>
                <w:rFonts w:ascii="Times New Roman"/>
                <w:b w:val="false"/>
                <w:i w:val="false"/>
                <w:color w:val="000000"/>
                <w:sz w:val="20"/>
              </w:rPr>
              <w:t>
ұшы біздей</w:t>
            </w:r>
            <w:r>
              <w:br/>
            </w:r>
            <w:r>
              <w:rPr>
                <w:rFonts w:ascii="Times New Roman"/>
                <w:b w:val="false"/>
                <w:i w:val="false"/>
                <w:color w:val="000000"/>
                <w:sz w:val="20"/>
              </w:rPr>
              <w:t>
ұшы домалақ</w:t>
            </w:r>
          </w:p>
          <w:bookmarkEnd w:id="1714"/>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2" w:id="1715"/>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715"/>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1716"/>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bookmarkEnd w:id="1716"/>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Құлақ: сәндік шаш</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171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717"/>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5" w:id="1718"/>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718"/>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6" w:id="1719"/>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719"/>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1720"/>
          <w:p>
            <w:pPr>
              <w:spacing w:after="20"/>
              <w:ind w:left="20"/>
              <w:jc w:val="both"/>
            </w:pPr>
            <w:r>
              <w:rPr>
                <w:rFonts w:ascii="Times New Roman"/>
                <w:b w:val="false"/>
                <w:i w:val="false"/>
                <w:color w:val="000000"/>
                <w:sz w:val="20"/>
              </w:rPr>
              <w:t>
19</w:t>
            </w:r>
            <w:r>
              <w:br/>
            </w:r>
            <w:r>
              <w:rPr>
                <w:rFonts w:ascii="Times New Roman"/>
                <w:b w:val="false"/>
                <w:i w:val="false"/>
                <w:color w:val="000000"/>
                <w:sz w:val="20"/>
              </w:rPr>
              <w:t>
 </w:t>
            </w:r>
          </w:p>
          <w:bookmarkEnd w:id="1720"/>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8" w:id="1721"/>
          <w:p>
            <w:pPr>
              <w:spacing w:after="20"/>
              <w:ind w:left="20"/>
              <w:jc w:val="both"/>
            </w:pPr>
            <w:r>
              <w:rPr>
                <w:rFonts w:ascii="Times New Roman"/>
                <w:b w:val="false"/>
                <w:i w:val="false"/>
                <w:color w:val="000000"/>
                <w:sz w:val="20"/>
              </w:rPr>
              <w:t>
Құлақ: жағдайы(+)</w:t>
            </w:r>
            <w:r>
              <w:br/>
            </w:r>
            <w:r>
              <w:rPr>
                <w:rFonts w:ascii="Times New Roman"/>
                <w:b w:val="false"/>
                <w:i w:val="false"/>
                <w:color w:val="000000"/>
                <w:sz w:val="20"/>
              </w:rPr>
              <w:t>
 </w:t>
            </w:r>
          </w:p>
          <w:bookmarkEnd w:id="1721"/>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9" w:id="1722"/>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722"/>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0" w:id="1723"/>
          <w:p>
            <w:pPr>
              <w:spacing w:after="20"/>
              <w:ind w:left="20"/>
              <w:jc w:val="both"/>
            </w:pPr>
            <w:r>
              <w:rPr>
                <w:rFonts w:ascii="Times New Roman"/>
                <w:b w:val="false"/>
                <w:i w:val="false"/>
                <w:color w:val="000000"/>
                <w:sz w:val="20"/>
              </w:rPr>
              <w:t>
тік</w:t>
            </w:r>
            <w:r>
              <w:br/>
            </w:r>
            <w:r>
              <w:rPr>
                <w:rFonts w:ascii="Times New Roman"/>
                <w:b w:val="false"/>
                <w:i w:val="false"/>
                <w:color w:val="000000"/>
                <w:sz w:val="20"/>
              </w:rPr>
              <w:t>
</w:t>
            </w:r>
            <w:r>
              <w:rPr>
                <w:rFonts w:ascii="Times New Roman"/>
                <w:b w:val="false"/>
                <w:i w:val="false"/>
                <w:color w:val="000000"/>
                <w:sz w:val="20"/>
              </w:rPr>
              <w:t>
жартылай салбыр</w:t>
            </w:r>
            <w:r>
              <w:br/>
            </w:r>
            <w:r>
              <w:rPr>
                <w:rFonts w:ascii="Times New Roman"/>
                <w:b w:val="false"/>
                <w:i w:val="false"/>
                <w:color w:val="000000"/>
                <w:sz w:val="20"/>
              </w:rPr>
              <w:t>
</w:t>
            </w:r>
            <w:r>
              <w:rPr>
                <w:rFonts w:ascii="Times New Roman"/>
                <w:b w:val="false"/>
                <w:i w:val="false"/>
                <w:color w:val="000000"/>
                <w:sz w:val="20"/>
              </w:rPr>
              <w:t>
шеміршекке ілінген</w:t>
            </w:r>
            <w:r>
              <w:br/>
            </w:r>
            <w:r>
              <w:rPr>
                <w:rFonts w:ascii="Times New Roman"/>
                <w:b w:val="false"/>
                <w:i w:val="false"/>
                <w:color w:val="000000"/>
                <w:sz w:val="20"/>
              </w:rPr>
              <w:t>
салбыраңқы</w:t>
            </w:r>
          </w:p>
          <w:bookmarkEnd w:id="1723"/>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3" w:id="172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724"/>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6" w:id="1725"/>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1725"/>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Маңдай: пішіні(*)(+)</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7" w:id="1726"/>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36-40 ай</w:t>
            </w:r>
          </w:p>
          <w:bookmarkEnd w:id="1726"/>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8" w:id="1727"/>
          <w:p>
            <w:pPr>
              <w:spacing w:after="20"/>
              <w:ind w:left="20"/>
              <w:jc w:val="both"/>
            </w:pPr>
            <w:r>
              <w:rPr>
                <w:rFonts w:ascii="Times New Roman"/>
                <w:b w:val="false"/>
                <w:i w:val="false"/>
                <w:color w:val="000000"/>
                <w:sz w:val="20"/>
              </w:rPr>
              <w:t>
ойықтау</w:t>
            </w:r>
            <w:r>
              <w:br/>
            </w:r>
            <w:r>
              <w:rPr>
                <w:rFonts w:ascii="Times New Roman"/>
                <w:b w:val="false"/>
                <w:i w:val="false"/>
                <w:color w:val="000000"/>
                <w:sz w:val="20"/>
              </w:rPr>
              <w:t>
</w:t>
            </w:r>
            <w:r>
              <w:rPr>
                <w:rFonts w:ascii="Times New Roman"/>
                <w:b w:val="false"/>
                <w:i w:val="false"/>
                <w:color w:val="000000"/>
                <w:sz w:val="20"/>
              </w:rPr>
              <w:t>
жазық</w:t>
            </w:r>
            <w:r>
              <w:br/>
            </w:r>
            <w:r>
              <w:rPr>
                <w:rFonts w:ascii="Times New Roman"/>
                <w:b w:val="false"/>
                <w:i w:val="false"/>
                <w:color w:val="000000"/>
                <w:sz w:val="20"/>
              </w:rPr>
              <w:t>
дөңес</w:t>
            </w:r>
          </w:p>
          <w:bookmarkEnd w:id="1727"/>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0" w:id="172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728"/>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2" w:id="1729"/>
          <w:p>
            <w:pPr>
              <w:spacing w:after="20"/>
              <w:ind w:left="20"/>
              <w:jc w:val="both"/>
            </w:pPr>
            <w:r>
              <w:rPr>
                <w:rFonts w:ascii="Times New Roman"/>
                <w:b w:val="false"/>
                <w:i w:val="false"/>
                <w:color w:val="000000"/>
                <w:sz w:val="20"/>
              </w:rPr>
              <w:t>
21</w:t>
            </w:r>
            <w:r>
              <w:br/>
            </w:r>
            <w:r>
              <w:rPr>
                <w:rFonts w:ascii="Times New Roman"/>
                <w:b w:val="false"/>
                <w:i w:val="false"/>
                <w:color w:val="000000"/>
                <w:sz w:val="20"/>
              </w:rPr>
              <w:t>
 </w:t>
            </w:r>
          </w:p>
          <w:bookmarkEnd w:id="1729"/>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1730"/>
          <w:p>
            <w:pPr>
              <w:spacing w:after="20"/>
              <w:ind w:left="20"/>
              <w:jc w:val="both"/>
            </w:pPr>
            <w:r>
              <w:rPr>
                <w:rFonts w:ascii="Times New Roman"/>
                <w:b w:val="false"/>
                <w:i w:val="false"/>
                <w:color w:val="000000"/>
                <w:sz w:val="20"/>
              </w:rPr>
              <w:t>
Көз: қиылуы (*)</w:t>
            </w:r>
            <w:r>
              <w:br/>
            </w:r>
            <w:r>
              <w:rPr>
                <w:rFonts w:ascii="Times New Roman"/>
                <w:b w:val="false"/>
                <w:i w:val="false"/>
                <w:color w:val="000000"/>
                <w:sz w:val="20"/>
              </w:rPr>
              <w:t>
 </w:t>
            </w:r>
          </w:p>
          <w:bookmarkEnd w:id="1730"/>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4" w:id="173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731"/>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5" w:id="1732"/>
          <w:p>
            <w:pPr>
              <w:spacing w:after="20"/>
              <w:ind w:left="20"/>
              <w:jc w:val="both"/>
            </w:pPr>
            <w:r>
              <w:rPr>
                <w:rFonts w:ascii="Times New Roman"/>
                <w:b w:val="false"/>
                <w:i w:val="false"/>
                <w:color w:val="000000"/>
                <w:sz w:val="20"/>
              </w:rPr>
              <w:t>
дөңгелек</w:t>
            </w:r>
            <w:r>
              <w:br/>
            </w:r>
            <w:r>
              <w:rPr>
                <w:rFonts w:ascii="Times New Roman"/>
                <w:b w:val="false"/>
                <w:i w:val="false"/>
                <w:color w:val="000000"/>
                <w:sz w:val="20"/>
              </w:rPr>
              <w:t>
</w:t>
            </w:r>
            <w:r>
              <w:rPr>
                <w:rFonts w:ascii="Times New Roman"/>
                <w:b w:val="false"/>
                <w:i w:val="false"/>
                <w:color w:val="000000"/>
                <w:sz w:val="20"/>
              </w:rPr>
              <w:t>
миндаль тәрізді</w:t>
            </w:r>
            <w:r>
              <w:br/>
            </w:r>
            <w:r>
              <w:rPr>
                <w:rFonts w:ascii="Times New Roman"/>
                <w:b w:val="false"/>
                <w:i w:val="false"/>
                <w:color w:val="000000"/>
                <w:sz w:val="20"/>
              </w:rPr>
              <w:t>
үшбұрышыты</w:t>
            </w:r>
          </w:p>
          <w:bookmarkEnd w:id="1732"/>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173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733"/>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9" w:id="1734"/>
          <w:p>
            <w:pPr>
              <w:spacing w:after="20"/>
              <w:ind w:left="20"/>
              <w:jc w:val="both"/>
            </w:pPr>
            <w:r>
              <w:rPr>
                <w:rFonts w:ascii="Times New Roman"/>
                <w:b w:val="false"/>
                <w:i w:val="false"/>
                <w:color w:val="000000"/>
                <w:sz w:val="20"/>
              </w:rPr>
              <w:t>
22</w:t>
            </w:r>
          </w:p>
          <w:bookmarkEnd w:id="1734"/>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 орналасуы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r>
              <w:br/>
            </w:r>
            <w:r>
              <w:rPr>
                <w:rFonts w:ascii="Times New Roman"/>
                <w:b w:val="false"/>
                <w:i w:val="false"/>
                <w:color w:val="000000"/>
                <w:sz w:val="20"/>
              </w:rPr>
              <w:t>
12-14 ай</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w:t>
            </w:r>
            <w:r>
              <w:br/>
            </w:r>
            <w:r>
              <w:rPr>
                <w:rFonts w:ascii="Times New Roman"/>
                <w:b w:val="false"/>
                <w:i w:val="false"/>
                <w:color w:val="000000"/>
                <w:sz w:val="20"/>
              </w:rPr>
              <w:t>
сәл қиғаш</w:t>
            </w:r>
            <w:r>
              <w:br/>
            </w:r>
            <w:r>
              <w:rPr>
                <w:rFonts w:ascii="Times New Roman"/>
                <w:b w:val="false"/>
                <w:i w:val="false"/>
                <w:color w:val="000000"/>
                <w:sz w:val="20"/>
              </w:rPr>
              <w:t>
қиғаш</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0" w:id="1735"/>
          <w:p>
            <w:pPr>
              <w:spacing w:after="20"/>
              <w:ind w:left="20"/>
              <w:jc w:val="both"/>
            </w:pPr>
            <w:r>
              <w:rPr>
                <w:rFonts w:ascii="Times New Roman"/>
                <w:b w:val="false"/>
                <w:i w:val="false"/>
                <w:color w:val="000000"/>
                <w:sz w:val="20"/>
              </w:rPr>
              <w:t>
23</w:t>
            </w:r>
          </w:p>
          <w:bookmarkEnd w:id="1735"/>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Көз:шығыңқылығы</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r>
              <w:br/>
            </w:r>
            <w:r>
              <w:rPr>
                <w:rFonts w:ascii="Times New Roman"/>
                <w:b w:val="false"/>
                <w:i w:val="false"/>
                <w:color w:val="000000"/>
                <w:sz w:val="20"/>
              </w:rPr>
              <w:t>
12-14 ай</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бар</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9</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1" w:id="1736"/>
          <w:p>
            <w:pPr>
              <w:spacing w:after="20"/>
              <w:ind w:left="20"/>
              <w:jc w:val="both"/>
            </w:pPr>
            <w:r>
              <w:rPr>
                <w:rFonts w:ascii="Times New Roman"/>
                <w:b w:val="false"/>
                <w:i w:val="false"/>
                <w:color w:val="000000"/>
                <w:sz w:val="20"/>
              </w:rPr>
              <w:t>
24</w:t>
            </w:r>
            <w:r>
              <w:br/>
            </w:r>
            <w:r>
              <w:rPr>
                <w:rFonts w:ascii="Times New Roman"/>
                <w:b w:val="false"/>
                <w:i w:val="false"/>
                <w:color w:val="000000"/>
                <w:sz w:val="20"/>
              </w:rPr>
              <w:t>
 </w:t>
            </w:r>
          </w:p>
          <w:bookmarkEnd w:id="1736"/>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Қабақ: жағдайы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2" w:id="173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737"/>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3" w:id="1738"/>
          <w:p>
            <w:pPr>
              <w:spacing w:after="20"/>
              <w:ind w:left="20"/>
              <w:jc w:val="both"/>
            </w:pPr>
            <w:r>
              <w:rPr>
                <w:rFonts w:ascii="Times New Roman"/>
                <w:b w:val="false"/>
                <w:i w:val="false"/>
                <w:color w:val="000000"/>
                <w:sz w:val="20"/>
              </w:rPr>
              <w:t>
құрғақ</w:t>
            </w:r>
            <w:r>
              <w:br/>
            </w:r>
            <w:r>
              <w:rPr>
                <w:rFonts w:ascii="Times New Roman"/>
                <w:b w:val="false"/>
                <w:i w:val="false"/>
                <w:color w:val="000000"/>
                <w:sz w:val="20"/>
              </w:rPr>
              <w:t>
ылғал</w:t>
            </w:r>
          </w:p>
          <w:bookmarkEnd w:id="1738"/>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4" w:id="1739"/>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739"/>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1740"/>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bookmarkEnd w:id="1740"/>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6" w:id="1741"/>
          <w:p>
            <w:pPr>
              <w:spacing w:after="20"/>
              <w:ind w:left="20"/>
              <w:jc w:val="both"/>
            </w:pPr>
            <w:r>
              <w:rPr>
                <w:rFonts w:ascii="Times New Roman"/>
                <w:b w:val="false"/>
                <w:i w:val="false"/>
                <w:color w:val="000000"/>
                <w:sz w:val="20"/>
              </w:rPr>
              <w:t>
Мойын: орналасуы (+)</w:t>
            </w:r>
            <w:r>
              <w:br/>
            </w:r>
            <w:r>
              <w:rPr>
                <w:rFonts w:ascii="Times New Roman"/>
                <w:b w:val="false"/>
                <w:i w:val="false"/>
                <w:color w:val="000000"/>
                <w:sz w:val="20"/>
              </w:rPr>
              <w:t>
 </w:t>
            </w:r>
          </w:p>
          <w:bookmarkEnd w:id="1741"/>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7" w:id="1742"/>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742"/>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8" w:id="1743"/>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1743"/>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0" w:id="174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744"/>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2" w:id="1745"/>
          <w:p>
            <w:pPr>
              <w:spacing w:after="20"/>
              <w:ind w:left="20"/>
              <w:jc w:val="both"/>
            </w:pPr>
            <w:r>
              <w:rPr>
                <w:rFonts w:ascii="Times New Roman"/>
                <w:b w:val="false"/>
                <w:i w:val="false"/>
                <w:color w:val="000000"/>
                <w:sz w:val="20"/>
              </w:rPr>
              <w:t>
26</w:t>
            </w:r>
            <w:r>
              <w:br/>
            </w:r>
            <w:r>
              <w:rPr>
                <w:rFonts w:ascii="Times New Roman"/>
                <w:b w:val="false"/>
                <w:i w:val="false"/>
                <w:color w:val="000000"/>
                <w:sz w:val="20"/>
              </w:rPr>
              <w:t>
 </w:t>
            </w:r>
          </w:p>
          <w:bookmarkEnd w:id="1745"/>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1746"/>
          <w:p>
            <w:pPr>
              <w:spacing w:after="20"/>
              <w:ind w:left="20"/>
              <w:jc w:val="both"/>
            </w:pPr>
            <w:r>
              <w:rPr>
                <w:rFonts w:ascii="Times New Roman"/>
                <w:b w:val="false"/>
                <w:i w:val="false"/>
                <w:color w:val="000000"/>
                <w:sz w:val="20"/>
              </w:rPr>
              <w:t>
Мойын: ұзындық индексі (+)</w:t>
            </w:r>
            <w:r>
              <w:br/>
            </w:r>
            <w:r>
              <w:rPr>
                <w:rFonts w:ascii="Times New Roman"/>
                <w:b w:val="false"/>
                <w:i w:val="false"/>
                <w:color w:val="000000"/>
                <w:sz w:val="20"/>
              </w:rPr>
              <w:t>
 </w:t>
            </w:r>
          </w:p>
          <w:bookmarkEnd w:id="1746"/>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4" w:id="1747"/>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747"/>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5" w:id="1748"/>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1748"/>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7" w:id="174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749"/>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9" w:id="1750"/>
          <w:p>
            <w:pPr>
              <w:spacing w:after="20"/>
              <w:ind w:left="20"/>
              <w:jc w:val="both"/>
            </w:pPr>
            <w:r>
              <w:rPr>
                <w:rFonts w:ascii="Times New Roman"/>
                <w:b w:val="false"/>
                <w:i w:val="false"/>
                <w:color w:val="000000"/>
                <w:sz w:val="20"/>
              </w:rPr>
              <w:t>
27</w:t>
            </w:r>
            <w:r>
              <w:br/>
            </w:r>
            <w:r>
              <w:rPr>
                <w:rFonts w:ascii="Times New Roman"/>
                <w:b w:val="false"/>
                <w:i w:val="false"/>
                <w:color w:val="000000"/>
                <w:sz w:val="20"/>
              </w:rPr>
              <w:t>
 </w:t>
            </w:r>
          </w:p>
          <w:bookmarkEnd w:id="1750"/>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0" w:id="1751"/>
          <w:p>
            <w:pPr>
              <w:spacing w:after="20"/>
              <w:ind w:left="20"/>
              <w:jc w:val="both"/>
            </w:pPr>
            <w:r>
              <w:rPr>
                <w:rFonts w:ascii="Times New Roman"/>
                <w:b w:val="false"/>
                <w:i w:val="false"/>
                <w:color w:val="000000"/>
                <w:sz w:val="20"/>
              </w:rPr>
              <w:t>
Мойын: жүн жамылғысы (*)</w:t>
            </w:r>
            <w:r>
              <w:br/>
            </w:r>
            <w:r>
              <w:rPr>
                <w:rFonts w:ascii="Times New Roman"/>
                <w:b w:val="false"/>
                <w:i w:val="false"/>
                <w:color w:val="000000"/>
                <w:sz w:val="20"/>
              </w:rPr>
              <w:t>
 </w:t>
            </w:r>
          </w:p>
          <w:bookmarkEnd w:id="1751"/>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1" w:id="1752"/>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36-40 ай</w:t>
            </w:r>
          </w:p>
          <w:bookmarkEnd w:id="1752"/>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2" w:id="1753"/>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қысқа</w:t>
            </w:r>
            <w:r>
              <w:br/>
            </w:r>
            <w:r>
              <w:rPr>
                <w:rFonts w:ascii="Times New Roman"/>
                <w:b w:val="false"/>
                <w:i w:val="false"/>
                <w:color w:val="000000"/>
                <w:sz w:val="20"/>
              </w:rPr>
              <w:t>
ұзын</w:t>
            </w:r>
          </w:p>
          <w:bookmarkEnd w:id="1753"/>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4" w:id="175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754"/>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6" w:id="1755"/>
          <w:p>
            <w:pPr>
              <w:spacing w:after="20"/>
              <w:ind w:left="20"/>
              <w:jc w:val="both"/>
            </w:pPr>
            <w:r>
              <w:rPr>
                <w:rFonts w:ascii="Times New Roman"/>
                <w:b w:val="false"/>
                <w:i w:val="false"/>
                <w:color w:val="000000"/>
                <w:sz w:val="20"/>
              </w:rPr>
              <w:t>
28</w:t>
            </w:r>
            <w:r>
              <w:br/>
            </w:r>
            <w:r>
              <w:rPr>
                <w:rFonts w:ascii="Times New Roman"/>
                <w:b w:val="false"/>
                <w:i w:val="false"/>
                <w:color w:val="000000"/>
                <w:sz w:val="20"/>
              </w:rPr>
              <w:t>
 </w:t>
            </w:r>
          </w:p>
          <w:bookmarkEnd w:id="1755"/>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1756"/>
          <w:p>
            <w:pPr>
              <w:spacing w:after="20"/>
              <w:ind w:left="20"/>
              <w:jc w:val="both"/>
            </w:pPr>
            <w:r>
              <w:rPr>
                <w:rFonts w:ascii="Times New Roman"/>
                <w:b w:val="false"/>
                <w:i w:val="false"/>
                <w:color w:val="000000"/>
                <w:sz w:val="20"/>
              </w:rPr>
              <w:t>
Денесі: жүн жамылғысы (*)</w:t>
            </w:r>
            <w:r>
              <w:br/>
            </w:r>
            <w:r>
              <w:rPr>
                <w:rFonts w:ascii="Times New Roman"/>
                <w:b w:val="false"/>
                <w:i w:val="false"/>
                <w:color w:val="000000"/>
                <w:sz w:val="20"/>
              </w:rPr>
              <w:t>
 </w:t>
            </w:r>
          </w:p>
          <w:bookmarkEnd w:id="1756"/>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8" w:id="175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36-40 ай</w:t>
            </w:r>
          </w:p>
          <w:bookmarkEnd w:id="1757"/>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1758"/>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қысқа</w:t>
            </w:r>
            <w:r>
              <w:br/>
            </w:r>
            <w:r>
              <w:rPr>
                <w:rFonts w:ascii="Times New Roman"/>
                <w:b w:val="false"/>
                <w:i w:val="false"/>
                <w:color w:val="000000"/>
                <w:sz w:val="20"/>
              </w:rPr>
              <w:t>
ұзын</w:t>
            </w:r>
          </w:p>
          <w:bookmarkEnd w:id="1758"/>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1" w:id="175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759"/>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1760"/>
          <w:p>
            <w:pPr>
              <w:spacing w:after="20"/>
              <w:ind w:left="20"/>
              <w:jc w:val="both"/>
            </w:pPr>
            <w:r>
              <w:rPr>
                <w:rFonts w:ascii="Times New Roman"/>
                <w:b w:val="false"/>
                <w:i w:val="false"/>
                <w:color w:val="000000"/>
                <w:sz w:val="20"/>
              </w:rPr>
              <w:t>
29</w:t>
            </w:r>
            <w:r>
              <w:br/>
            </w:r>
            <w:r>
              <w:rPr>
                <w:rFonts w:ascii="Times New Roman"/>
                <w:b w:val="false"/>
                <w:i w:val="false"/>
                <w:color w:val="000000"/>
                <w:sz w:val="20"/>
              </w:rPr>
              <w:t>
 </w:t>
            </w:r>
          </w:p>
          <w:bookmarkEnd w:id="1760"/>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4" w:id="1761"/>
          <w:p>
            <w:pPr>
              <w:spacing w:after="20"/>
              <w:ind w:left="20"/>
              <w:jc w:val="both"/>
            </w:pPr>
            <w:r>
              <w:rPr>
                <w:rFonts w:ascii="Times New Roman"/>
                <w:b w:val="false"/>
                <w:i w:val="false"/>
                <w:color w:val="000000"/>
                <w:sz w:val="20"/>
              </w:rPr>
              <w:t>
Арқа: ұзындық индексі (+)</w:t>
            </w:r>
            <w:r>
              <w:br/>
            </w:r>
            <w:r>
              <w:rPr>
                <w:rFonts w:ascii="Times New Roman"/>
                <w:b w:val="false"/>
                <w:i w:val="false"/>
                <w:color w:val="000000"/>
                <w:sz w:val="20"/>
              </w:rPr>
              <w:t>
 </w:t>
            </w:r>
          </w:p>
          <w:bookmarkEnd w:id="1761"/>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1762"/>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762"/>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6" w:id="1763"/>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763"/>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0" w:id="176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764"/>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4" w:id="1765"/>
          <w:p>
            <w:pPr>
              <w:spacing w:after="20"/>
              <w:ind w:left="20"/>
              <w:jc w:val="both"/>
            </w:pPr>
            <w:r>
              <w:rPr>
                <w:rFonts w:ascii="Times New Roman"/>
                <w:b w:val="false"/>
                <w:i w:val="false"/>
                <w:color w:val="000000"/>
                <w:sz w:val="20"/>
              </w:rPr>
              <w:t>
30</w:t>
            </w:r>
            <w:r>
              <w:br/>
            </w:r>
            <w:r>
              <w:rPr>
                <w:rFonts w:ascii="Times New Roman"/>
                <w:b w:val="false"/>
                <w:i w:val="false"/>
                <w:color w:val="000000"/>
                <w:sz w:val="20"/>
              </w:rPr>
              <w:t>
 </w:t>
            </w:r>
          </w:p>
          <w:bookmarkEnd w:id="1765"/>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5" w:id="1766"/>
          <w:p>
            <w:pPr>
              <w:spacing w:after="20"/>
              <w:ind w:left="20"/>
              <w:jc w:val="both"/>
            </w:pPr>
            <w:r>
              <w:rPr>
                <w:rFonts w:ascii="Times New Roman"/>
                <w:b w:val="false"/>
                <w:i w:val="false"/>
                <w:color w:val="000000"/>
                <w:sz w:val="20"/>
              </w:rPr>
              <w:t>
Арқа: сызығы</w:t>
            </w:r>
            <w:r>
              <w:br/>
            </w:r>
            <w:r>
              <w:rPr>
                <w:rFonts w:ascii="Times New Roman"/>
                <w:b w:val="false"/>
                <w:i w:val="false"/>
                <w:color w:val="000000"/>
                <w:sz w:val="20"/>
              </w:rPr>
              <w:t>
(*) (+)</w:t>
            </w:r>
          </w:p>
          <w:bookmarkEnd w:id="1766"/>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 w:id="176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36-40 ай</w:t>
            </w:r>
          </w:p>
          <w:bookmarkEnd w:id="1767"/>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7" w:id="1768"/>
          <w:p>
            <w:pPr>
              <w:spacing w:after="20"/>
              <w:ind w:left="20"/>
              <w:jc w:val="both"/>
            </w:pPr>
            <w:r>
              <w:rPr>
                <w:rFonts w:ascii="Times New Roman"/>
                <w:b w:val="false"/>
                <w:i w:val="false"/>
                <w:color w:val="000000"/>
                <w:sz w:val="20"/>
              </w:rPr>
              <w:t>
иілген</w:t>
            </w:r>
            <w:r>
              <w:br/>
            </w:r>
            <w:r>
              <w:rPr>
                <w:rFonts w:ascii="Times New Roman"/>
                <w:b w:val="false"/>
                <w:i w:val="false"/>
                <w:color w:val="000000"/>
                <w:sz w:val="20"/>
              </w:rPr>
              <w:t>
тура</w:t>
            </w:r>
          </w:p>
          <w:bookmarkEnd w:id="1768"/>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8" w:id="1769"/>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769"/>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9" w:id="1770"/>
          <w:p>
            <w:pPr>
              <w:spacing w:after="20"/>
              <w:ind w:left="20"/>
              <w:jc w:val="both"/>
            </w:pPr>
            <w:r>
              <w:rPr>
                <w:rFonts w:ascii="Times New Roman"/>
                <w:b w:val="false"/>
                <w:i w:val="false"/>
                <w:color w:val="000000"/>
                <w:sz w:val="20"/>
              </w:rPr>
              <w:t>
31</w:t>
            </w:r>
            <w:r>
              <w:br/>
            </w:r>
            <w:r>
              <w:rPr>
                <w:rFonts w:ascii="Times New Roman"/>
                <w:b w:val="false"/>
                <w:i w:val="false"/>
                <w:color w:val="000000"/>
                <w:sz w:val="20"/>
              </w:rPr>
              <w:t>
 </w:t>
            </w:r>
          </w:p>
          <w:bookmarkEnd w:id="1770"/>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 жалының бар-жоғы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0" w:id="177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36-40 ай</w:t>
            </w:r>
          </w:p>
          <w:bookmarkEnd w:id="1771"/>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 w:id="1772"/>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772"/>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2" w:id="1773"/>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773"/>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3" w:id="1774"/>
          <w:p>
            <w:pPr>
              <w:spacing w:after="20"/>
              <w:ind w:left="20"/>
              <w:jc w:val="both"/>
            </w:pPr>
            <w:r>
              <w:rPr>
                <w:rFonts w:ascii="Times New Roman"/>
                <w:b w:val="false"/>
                <w:i w:val="false"/>
                <w:color w:val="000000"/>
                <w:sz w:val="20"/>
              </w:rPr>
              <w:t>
32</w:t>
            </w:r>
            <w:r>
              <w:br/>
            </w:r>
            <w:r>
              <w:rPr>
                <w:rFonts w:ascii="Times New Roman"/>
                <w:b w:val="false"/>
                <w:i w:val="false"/>
                <w:color w:val="000000"/>
                <w:sz w:val="20"/>
              </w:rPr>
              <w:t>
 </w:t>
            </w:r>
          </w:p>
          <w:bookmarkEnd w:id="1774"/>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Сауыр: сызығы (*)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4" w:id="177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36-40 ай</w:t>
            </w:r>
          </w:p>
          <w:bookmarkEnd w:id="1775"/>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1776"/>
          <w:p>
            <w:pPr>
              <w:spacing w:after="20"/>
              <w:ind w:left="20"/>
              <w:jc w:val="both"/>
            </w:pPr>
            <w:r>
              <w:rPr>
                <w:rFonts w:ascii="Times New Roman"/>
                <w:b w:val="false"/>
                <w:i w:val="false"/>
                <w:color w:val="000000"/>
                <w:sz w:val="20"/>
              </w:rPr>
              <w:t>
тура</w:t>
            </w:r>
            <w:r>
              <w:br/>
            </w:r>
            <w:r>
              <w:rPr>
                <w:rFonts w:ascii="Times New Roman"/>
                <w:b w:val="false"/>
                <w:i w:val="false"/>
                <w:color w:val="000000"/>
                <w:sz w:val="20"/>
              </w:rPr>
              <w:t>
</w:t>
            </w:r>
            <w:r>
              <w:rPr>
                <w:rFonts w:ascii="Times New Roman"/>
                <w:b w:val="false"/>
                <w:i w:val="false"/>
                <w:color w:val="000000"/>
                <w:sz w:val="20"/>
              </w:rPr>
              <w:t>
қиғаш</w:t>
            </w:r>
            <w:r>
              <w:br/>
            </w:r>
            <w:r>
              <w:rPr>
                <w:rFonts w:ascii="Times New Roman"/>
                <w:b w:val="false"/>
                <w:i w:val="false"/>
                <w:color w:val="000000"/>
                <w:sz w:val="20"/>
              </w:rPr>
              <w:t>
тік</w:t>
            </w:r>
          </w:p>
          <w:bookmarkEnd w:id="1776"/>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 w:id="177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777"/>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9" w:id="1778"/>
          <w:p>
            <w:pPr>
              <w:spacing w:after="20"/>
              <w:ind w:left="20"/>
              <w:jc w:val="both"/>
            </w:pPr>
            <w:r>
              <w:rPr>
                <w:rFonts w:ascii="Times New Roman"/>
                <w:b w:val="false"/>
                <w:i w:val="false"/>
                <w:color w:val="000000"/>
                <w:sz w:val="20"/>
              </w:rPr>
              <w:t>
33</w:t>
            </w:r>
            <w:r>
              <w:br/>
            </w:r>
            <w:r>
              <w:rPr>
                <w:rFonts w:ascii="Times New Roman"/>
                <w:b w:val="false"/>
                <w:i w:val="false"/>
                <w:color w:val="000000"/>
                <w:sz w:val="20"/>
              </w:rPr>
              <w:t>
 </w:t>
            </w:r>
          </w:p>
          <w:bookmarkEnd w:id="1778"/>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Кеуде бөлігі: қиылу индексі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0" w:id="1779"/>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779"/>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1" w:id="1780"/>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780"/>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 w:id="178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781"/>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9" w:id="1782"/>
          <w:p>
            <w:pPr>
              <w:spacing w:after="20"/>
              <w:ind w:left="20"/>
              <w:jc w:val="both"/>
            </w:pPr>
            <w:r>
              <w:rPr>
                <w:rFonts w:ascii="Times New Roman"/>
                <w:b w:val="false"/>
                <w:i w:val="false"/>
                <w:color w:val="000000"/>
                <w:sz w:val="20"/>
              </w:rPr>
              <w:t>
34</w:t>
            </w:r>
            <w:r>
              <w:br/>
            </w:r>
            <w:r>
              <w:rPr>
                <w:rFonts w:ascii="Times New Roman"/>
                <w:b w:val="false"/>
                <w:i w:val="false"/>
                <w:color w:val="000000"/>
                <w:sz w:val="20"/>
              </w:rPr>
              <w:t>
 </w:t>
            </w:r>
          </w:p>
          <w:bookmarkEnd w:id="1782"/>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Кеуде: тереңдігі(*)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0" w:id="178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36-40 ай</w:t>
            </w:r>
          </w:p>
          <w:bookmarkEnd w:id="1783"/>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1" w:id="1784"/>
          <w:p>
            <w:pPr>
              <w:spacing w:after="20"/>
              <w:ind w:left="20"/>
              <w:jc w:val="both"/>
            </w:pPr>
            <w:r>
              <w:rPr>
                <w:rFonts w:ascii="Times New Roman"/>
                <w:b w:val="false"/>
                <w:i w:val="false"/>
                <w:color w:val="000000"/>
                <w:sz w:val="20"/>
              </w:rPr>
              <w:t>
тайыз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терең</w:t>
            </w:r>
          </w:p>
          <w:bookmarkEnd w:id="1784"/>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3" w:id="178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785"/>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5" w:id="1786"/>
          <w:p>
            <w:pPr>
              <w:spacing w:after="20"/>
              <w:ind w:left="20"/>
              <w:jc w:val="both"/>
            </w:pPr>
            <w:r>
              <w:rPr>
                <w:rFonts w:ascii="Times New Roman"/>
                <w:b w:val="false"/>
                <w:i w:val="false"/>
                <w:color w:val="000000"/>
                <w:sz w:val="20"/>
              </w:rPr>
              <w:t>
35</w:t>
            </w:r>
            <w:r>
              <w:br/>
            </w:r>
            <w:r>
              <w:rPr>
                <w:rFonts w:ascii="Times New Roman"/>
                <w:b w:val="false"/>
                <w:i w:val="false"/>
                <w:color w:val="000000"/>
                <w:sz w:val="20"/>
              </w:rPr>
              <w:t>
 </w:t>
            </w:r>
          </w:p>
          <w:bookmarkEnd w:id="1786"/>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6" w:id="1787"/>
          <w:p>
            <w:pPr>
              <w:spacing w:after="20"/>
              <w:ind w:left="20"/>
              <w:jc w:val="both"/>
            </w:pPr>
            <w:r>
              <w:rPr>
                <w:rFonts w:ascii="Times New Roman"/>
                <w:b w:val="false"/>
                <w:i w:val="false"/>
                <w:color w:val="000000"/>
                <w:sz w:val="20"/>
              </w:rPr>
              <w:t>
Төбет: формат индексі</w:t>
            </w:r>
            <w:r>
              <w:br/>
            </w:r>
            <w:r>
              <w:rPr>
                <w:rFonts w:ascii="Times New Roman"/>
                <w:b w:val="false"/>
                <w:i w:val="false"/>
                <w:color w:val="000000"/>
                <w:sz w:val="20"/>
              </w:rPr>
              <w:t>
(*) (+)</w:t>
            </w:r>
          </w:p>
          <w:bookmarkEnd w:id="1787"/>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7" w:id="1788"/>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788"/>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1789"/>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789"/>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179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790"/>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1791"/>
          <w:p>
            <w:pPr>
              <w:spacing w:after="20"/>
              <w:ind w:left="20"/>
              <w:jc w:val="both"/>
            </w:pPr>
            <w:r>
              <w:rPr>
                <w:rFonts w:ascii="Times New Roman"/>
                <w:b w:val="false"/>
                <w:i w:val="false"/>
                <w:color w:val="000000"/>
                <w:sz w:val="20"/>
              </w:rPr>
              <w:t>
36</w:t>
            </w:r>
            <w:r>
              <w:br/>
            </w:r>
            <w:r>
              <w:rPr>
                <w:rFonts w:ascii="Times New Roman"/>
                <w:b w:val="false"/>
                <w:i w:val="false"/>
                <w:color w:val="000000"/>
                <w:sz w:val="20"/>
              </w:rPr>
              <w:t>
 </w:t>
            </w:r>
          </w:p>
          <w:bookmarkEnd w:id="1791"/>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Төбет: шоқтығының биіктігі(*)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7" w:id="1792"/>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792"/>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8" w:id="1793"/>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793"/>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 w:id="179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794"/>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6" w:id="1795"/>
          <w:p>
            <w:pPr>
              <w:spacing w:after="20"/>
              <w:ind w:left="20"/>
              <w:jc w:val="both"/>
            </w:pPr>
            <w:r>
              <w:rPr>
                <w:rFonts w:ascii="Times New Roman"/>
                <w:b w:val="false"/>
                <w:i w:val="false"/>
                <w:color w:val="000000"/>
                <w:sz w:val="20"/>
              </w:rPr>
              <w:t>
37</w:t>
            </w:r>
            <w:r>
              <w:br/>
            </w:r>
            <w:r>
              <w:rPr>
                <w:rFonts w:ascii="Times New Roman"/>
                <w:b w:val="false"/>
                <w:i w:val="false"/>
                <w:color w:val="000000"/>
                <w:sz w:val="20"/>
              </w:rPr>
              <w:t>
 </w:t>
            </w:r>
          </w:p>
          <w:bookmarkEnd w:id="1795"/>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Төбет: пропорциялығы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7" w:id="1796"/>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796"/>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8" w:id="1797"/>
          <w:p>
            <w:pPr>
              <w:spacing w:after="20"/>
              <w:ind w:left="20"/>
              <w:jc w:val="both"/>
            </w:pPr>
            <w:r>
              <w:rPr>
                <w:rFonts w:ascii="Times New Roman"/>
                <w:b w:val="false"/>
                <w:i w:val="false"/>
                <w:color w:val="000000"/>
                <w:sz w:val="20"/>
              </w:rPr>
              <w:t>
алды биік</w:t>
            </w:r>
            <w:r>
              <w:br/>
            </w:r>
            <w:r>
              <w:rPr>
                <w:rFonts w:ascii="Times New Roman"/>
                <w:b w:val="false"/>
                <w:i w:val="false"/>
                <w:color w:val="000000"/>
                <w:sz w:val="20"/>
              </w:rPr>
              <w:t>
</w:t>
            </w:r>
            <w:r>
              <w:rPr>
                <w:rFonts w:ascii="Times New Roman"/>
                <w:b w:val="false"/>
                <w:i w:val="false"/>
                <w:color w:val="000000"/>
                <w:sz w:val="20"/>
              </w:rPr>
              <w:t>
пропорциялы</w:t>
            </w:r>
            <w:r>
              <w:br/>
            </w:r>
            <w:r>
              <w:rPr>
                <w:rFonts w:ascii="Times New Roman"/>
                <w:b w:val="false"/>
                <w:i w:val="false"/>
                <w:color w:val="000000"/>
                <w:sz w:val="20"/>
              </w:rPr>
              <w:t>
арты биік</w:t>
            </w:r>
          </w:p>
          <w:bookmarkEnd w:id="1797"/>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0" w:id="179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798"/>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2" w:id="1799"/>
          <w:p>
            <w:pPr>
              <w:spacing w:after="20"/>
              <w:ind w:left="20"/>
              <w:jc w:val="both"/>
            </w:pPr>
            <w:r>
              <w:rPr>
                <w:rFonts w:ascii="Times New Roman"/>
                <w:b w:val="false"/>
                <w:i w:val="false"/>
                <w:color w:val="000000"/>
                <w:sz w:val="20"/>
              </w:rPr>
              <w:t>
38</w:t>
            </w:r>
            <w:r>
              <w:br/>
            </w:r>
            <w:r>
              <w:rPr>
                <w:rFonts w:ascii="Times New Roman"/>
                <w:b w:val="false"/>
                <w:i w:val="false"/>
                <w:color w:val="000000"/>
                <w:sz w:val="20"/>
              </w:rPr>
              <w:t>
 </w:t>
            </w:r>
          </w:p>
          <w:bookmarkEnd w:id="1799"/>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1800"/>
          <w:p>
            <w:pPr>
              <w:spacing w:after="20"/>
              <w:ind w:left="20"/>
              <w:jc w:val="both"/>
            </w:pPr>
            <w:r>
              <w:rPr>
                <w:rFonts w:ascii="Times New Roman"/>
                <w:b w:val="false"/>
                <w:i w:val="false"/>
                <w:color w:val="000000"/>
                <w:sz w:val="20"/>
              </w:rPr>
              <w:t>
Қаншық: формат индексі</w:t>
            </w:r>
            <w:r>
              <w:br/>
            </w:r>
            <w:r>
              <w:rPr>
                <w:rFonts w:ascii="Times New Roman"/>
                <w:b w:val="false"/>
                <w:i w:val="false"/>
                <w:color w:val="000000"/>
                <w:sz w:val="20"/>
              </w:rPr>
              <w:t>
(*) (+)</w:t>
            </w:r>
          </w:p>
          <w:bookmarkEnd w:id="1800"/>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4" w:id="1801"/>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01"/>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5" w:id="1802"/>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802"/>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9" w:id="180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803"/>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3" w:id="1804"/>
          <w:p>
            <w:pPr>
              <w:spacing w:after="20"/>
              <w:ind w:left="20"/>
              <w:jc w:val="both"/>
            </w:pPr>
            <w:r>
              <w:rPr>
                <w:rFonts w:ascii="Times New Roman"/>
                <w:b w:val="false"/>
                <w:i w:val="false"/>
                <w:color w:val="000000"/>
                <w:sz w:val="20"/>
              </w:rPr>
              <w:t>
39</w:t>
            </w:r>
            <w:r>
              <w:br/>
            </w:r>
            <w:r>
              <w:rPr>
                <w:rFonts w:ascii="Times New Roman"/>
                <w:b w:val="false"/>
                <w:i w:val="false"/>
                <w:color w:val="000000"/>
                <w:sz w:val="20"/>
              </w:rPr>
              <w:t>
 </w:t>
            </w:r>
          </w:p>
          <w:bookmarkEnd w:id="1804"/>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Қаншық: шоқтығының биіктігі (*)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 w:id="1805"/>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05"/>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1806"/>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806"/>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180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807"/>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1808"/>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p>
          <w:bookmarkEnd w:id="1808"/>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Қаншық: пропорциялығы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1809"/>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09"/>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5" w:id="1810"/>
          <w:p>
            <w:pPr>
              <w:spacing w:after="20"/>
              <w:ind w:left="20"/>
              <w:jc w:val="both"/>
            </w:pPr>
            <w:r>
              <w:rPr>
                <w:rFonts w:ascii="Times New Roman"/>
                <w:b w:val="false"/>
                <w:i w:val="false"/>
                <w:color w:val="000000"/>
                <w:sz w:val="20"/>
              </w:rPr>
              <w:t>
алды биік</w:t>
            </w:r>
            <w:r>
              <w:br/>
            </w:r>
            <w:r>
              <w:rPr>
                <w:rFonts w:ascii="Times New Roman"/>
                <w:b w:val="false"/>
                <w:i w:val="false"/>
                <w:color w:val="000000"/>
                <w:sz w:val="20"/>
              </w:rPr>
              <w:t>
</w:t>
            </w:r>
            <w:r>
              <w:rPr>
                <w:rFonts w:ascii="Times New Roman"/>
                <w:b w:val="false"/>
                <w:i w:val="false"/>
                <w:color w:val="000000"/>
                <w:sz w:val="20"/>
              </w:rPr>
              <w:t>
пропорциялы</w:t>
            </w:r>
            <w:r>
              <w:br/>
            </w:r>
            <w:r>
              <w:rPr>
                <w:rFonts w:ascii="Times New Roman"/>
                <w:b w:val="false"/>
                <w:i w:val="false"/>
                <w:color w:val="000000"/>
                <w:sz w:val="20"/>
              </w:rPr>
              <w:t>
арты биік</w:t>
            </w:r>
          </w:p>
          <w:bookmarkEnd w:id="1810"/>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181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811"/>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9" w:id="1812"/>
          <w:p>
            <w:pPr>
              <w:spacing w:after="20"/>
              <w:ind w:left="20"/>
              <w:jc w:val="both"/>
            </w:pPr>
            <w:r>
              <w:rPr>
                <w:rFonts w:ascii="Times New Roman"/>
                <w:b w:val="false"/>
                <w:i w:val="false"/>
                <w:color w:val="000000"/>
                <w:sz w:val="20"/>
              </w:rPr>
              <w:t>
41</w:t>
            </w:r>
            <w:r>
              <w:br/>
            </w:r>
            <w:r>
              <w:rPr>
                <w:rFonts w:ascii="Times New Roman"/>
                <w:b w:val="false"/>
                <w:i w:val="false"/>
                <w:color w:val="000000"/>
                <w:sz w:val="20"/>
              </w:rPr>
              <w:t>
 </w:t>
            </w:r>
          </w:p>
          <w:bookmarkEnd w:id="1812"/>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Іші: сызығы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 w:id="181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813"/>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1814"/>
          <w:p>
            <w:pPr>
              <w:spacing w:after="20"/>
              <w:ind w:left="20"/>
              <w:jc w:val="both"/>
            </w:pPr>
            <w:r>
              <w:rPr>
                <w:rFonts w:ascii="Times New Roman"/>
                <w:b w:val="false"/>
                <w:i w:val="false"/>
                <w:color w:val="000000"/>
                <w:sz w:val="20"/>
              </w:rPr>
              <w:t>
тартыңқы</w:t>
            </w:r>
            <w:r>
              <w:br/>
            </w:r>
            <w:r>
              <w:rPr>
                <w:rFonts w:ascii="Times New Roman"/>
                <w:b w:val="false"/>
                <w:i w:val="false"/>
                <w:color w:val="000000"/>
                <w:sz w:val="20"/>
              </w:rPr>
              <w:t>
</w:t>
            </w:r>
            <w:r>
              <w:rPr>
                <w:rFonts w:ascii="Times New Roman"/>
                <w:b w:val="false"/>
                <w:i w:val="false"/>
                <w:color w:val="000000"/>
                <w:sz w:val="20"/>
              </w:rPr>
              <w:t>
жинақы</w:t>
            </w:r>
            <w:r>
              <w:br/>
            </w:r>
            <w:r>
              <w:rPr>
                <w:rFonts w:ascii="Times New Roman"/>
                <w:b w:val="false"/>
                <w:i w:val="false"/>
                <w:color w:val="000000"/>
                <w:sz w:val="20"/>
              </w:rPr>
              <w:t>
түсіңкі</w:t>
            </w:r>
          </w:p>
          <w:bookmarkEnd w:id="1814"/>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181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815"/>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1816"/>
          <w:p>
            <w:pPr>
              <w:spacing w:after="20"/>
              <w:ind w:left="20"/>
              <w:jc w:val="both"/>
            </w:pPr>
            <w:r>
              <w:rPr>
                <w:rFonts w:ascii="Times New Roman"/>
                <w:b w:val="false"/>
                <w:i w:val="false"/>
                <w:color w:val="000000"/>
                <w:sz w:val="20"/>
              </w:rPr>
              <w:t>
42</w:t>
            </w:r>
            <w:r>
              <w:br/>
            </w:r>
            <w:r>
              <w:rPr>
                <w:rFonts w:ascii="Times New Roman"/>
                <w:b w:val="false"/>
                <w:i w:val="false"/>
                <w:color w:val="000000"/>
                <w:sz w:val="20"/>
              </w:rPr>
              <w:t>
 </w:t>
            </w:r>
          </w:p>
          <w:bookmarkEnd w:id="1816"/>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Құйрық: ұзындығы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 w:id="181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817"/>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7" w:id="1818"/>
          <w:p>
            <w:pPr>
              <w:spacing w:after="20"/>
              <w:ind w:left="20"/>
              <w:jc w:val="both"/>
            </w:pPr>
            <w:r>
              <w:rPr>
                <w:rFonts w:ascii="Times New Roman"/>
                <w:b w:val="false"/>
                <w:i w:val="false"/>
                <w:color w:val="000000"/>
                <w:sz w:val="20"/>
              </w:rPr>
              <w:t>
шолақ</w:t>
            </w:r>
            <w:r>
              <w:br/>
            </w:r>
            <w:r>
              <w:rPr>
                <w:rFonts w:ascii="Times New Roman"/>
                <w:b w:val="false"/>
                <w:i w:val="false"/>
                <w:color w:val="000000"/>
                <w:sz w:val="20"/>
              </w:rPr>
              <w:t>
</w:t>
            </w: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818"/>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181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819"/>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1820"/>
          <w:p>
            <w:pPr>
              <w:spacing w:after="20"/>
              <w:ind w:left="20"/>
              <w:jc w:val="both"/>
            </w:pPr>
            <w:r>
              <w:rPr>
                <w:rFonts w:ascii="Times New Roman"/>
                <w:b w:val="false"/>
                <w:i w:val="false"/>
                <w:color w:val="000000"/>
                <w:sz w:val="20"/>
              </w:rPr>
              <w:t>
43</w:t>
            </w:r>
            <w:r>
              <w:br/>
            </w:r>
            <w:r>
              <w:rPr>
                <w:rFonts w:ascii="Times New Roman"/>
                <w:b w:val="false"/>
                <w:i w:val="false"/>
                <w:color w:val="000000"/>
                <w:sz w:val="20"/>
              </w:rPr>
              <w:t>
 </w:t>
            </w:r>
          </w:p>
          <w:bookmarkEnd w:id="1820"/>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Құйрық: ілгіш</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1821"/>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21"/>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5" w:id="1822"/>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1822"/>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6" w:id="1823"/>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1823"/>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1824"/>
          <w:p>
            <w:pPr>
              <w:spacing w:after="20"/>
              <w:ind w:left="20"/>
              <w:jc w:val="both"/>
            </w:pPr>
            <w:r>
              <w:rPr>
                <w:rFonts w:ascii="Times New Roman"/>
                <w:b w:val="false"/>
                <w:i w:val="false"/>
                <w:color w:val="000000"/>
                <w:sz w:val="20"/>
              </w:rPr>
              <w:t>
44</w:t>
            </w:r>
            <w:r>
              <w:br/>
            </w:r>
            <w:r>
              <w:rPr>
                <w:rFonts w:ascii="Times New Roman"/>
                <w:b w:val="false"/>
                <w:i w:val="false"/>
                <w:color w:val="000000"/>
                <w:sz w:val="20"/>
              </w:rPr>
              <w:t>
 </w:t>
            </w:r>
          </w:p>
          <w:bookmarkEnd w:id="1824"/>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Құйрық: пішіні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8" w:id="182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825"/>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1826"/>
          <w:p>
            <w:pPr>
              <w:spacing w:after="20"/>
              <w:ind w:left="20"/>
              <w:jc w:val="both"/>
            </w:pPr>
            <w:r>
              <w:rPr>
                <w:rFonts w:ascii="Times New Roman"/>
                <w:b w:val="false"/>
                <w:i w:val="false"/>
                <w:color w:val="000000"/>
                <w:sz w:val="20"/>
              </w:rPr>
              <w:t>
дөңгелек құйрық</w:t>
            </w:r>
            <w:r>
              <w:br/>
            </w:r>
            <w:r>
              <w:rPr>
                <w:rFonts w:ascii="Times New Roman"/>
                <w:b w:val="false"/>
                <w:i w:val="false"/>
                <w:color w:val="000000"/>
                <w:sz w:val="20"/>
              </w:rPr>
              <w:t>
</w:t>
            </w:r>
            <w:r>
              <w:rPr>
                <w:rFonts w:ascii="Times New Roman"/>
                <w:b w:val="false"/>
                <w:i w:val="false"/>
                <w:color w:val="000000"/>
                <w:sz w:val="20"/>
              </w:rPr>
              <w:t>
ілмек құйрық</w:t>
            </w:r>
            <w:r>
              <w:br/>
            </w:r>
            <w:r>
              <w:rPr>
                <w:rFonts w:ascii="Times New Roman"/>
                <w:b w:val="false"/>
                <w:i w:val="false"/>
                <w:color w:val="000000"/>
                <w:sz w:val="20"/>
              </w:rPr>
              <w:t>
</w:t>
            </w:r>
            <w:r>
              <w:rPr>
                <w:rFonts w:ascii="Times New Roman"/>
                <w:b w:val="false"/>
                <w:i w:val="false"/>
                <w:color w:val="000000"/>
                <w:sz w:val="20"/>
              </w:rPr>
              <w:t>
орақ құйрық</w:t>
            </w:r>
            <w:r>
              <w:br/>
            </w:r>
            <w:r>
              <w:rPr>
                <w:rFonts w:ascii="Times New Roman"/>
                <w:b w:val="false"/>
                <w:i w:val="false"/>
                <w:color w:val="000000"/>
                <w:sz w:val="20"/>
              </w:rPr>
              <w:t>
</w:t>
            </w:r>
            <w:r>
              <w:rPr>
                <w:rFonts w:ascii="Times New Roman"/>
                <w:b w:val="false"/>
                <w:i w:val="false"/>
                <w:color w:val="000000"/>
                <w:sz w:val="20"/>
              </w:rPr>
              <w:t>
шыбық құйрық</w:t>
            </w:r>
            <w:r>
              <w:br/>
            </w:r>
            <w:r>
              <w:rPr>
                <w:rFonts w:ascii="Times New Roman"/>
                <w:b w:val="false"/>
                <w:i w:val="false"/>
                <w:color w:val="000000"/>
                <w:sz w:val="20"/>
              </w:rPr>
              <w:t>
</w:t>
            </w:r>
            <w:r>
              <w:rPr>
                <w:rFonts w:ascii="Times New Roman"/>
                <w:b w:val="false"/>
                <w:i w:val="false"/>
                <w:color w:val="000000"/>
                <w:sz w:val="20"/>
              </w:rPr>
              <w:t>
қылыш құйрық</w:t>
            </w:r>
            <w:r>
              <w:br/>
            </w:r>
            <w:r>
              <w:rPr>
                <w:rFonts w:ascii="Times New Roman"/>
                <w:b w:val="false"/>
                <w:i w:val="false"/>
                <w:color w:val="000000"/>
                <w:sz w:val="20"/>
              </w:rPr>
              <w:t>
томар құйрық</w:t>
            </w:r>
          </w:p>
          <w:bookmarkEnd w:id="1826"/>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182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1827"/>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1828"/>
          <w:p>
            <w:pPr>
              <w:spacing w:after="20"/>
              <w:ind w:left="20"/>
              <w:jc w:val="both"/>
            </w:pPr>
            <w:r>
              <w:rPr>
                <w:rFonts w:ascii="Times New Roman"/>
                <w:b w:val="false"/>
                <w:i w:val="false"/>
                <w:color w:val="000000"/>
                <w:sz w:val="20"/>
              </w:rPr>
              <w:t>
45</w:t>
            </w:r>
            <w:r>
              <w:br/>
            </w:r>
            <w:r>
              <w:rPr>
                <w:rFonts w:ascii="Times New Roman"/>
                <w:b w:val="false"/>
                <w:i w:val="false"/>
                <w:color w:val="000000"/>
                <w:sz w:val="20"/>
              </w:rPr>
              <w:t>
 </w:t>
            </w:r>
          </w:p>
          <w:bookmarkEnd w:id="1828"/>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Төбет: ірілік индексі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0" w:id="1829"/>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29"/>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1830"/>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830"/>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 w:id="183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831"/>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9" w:id="1832"/>
          <w:p>
            <w:pPr>
              <w:spacing w:after="20"/>
              <w:ind w:left="20"/>
              <w:jc w:val="both"/>
            </w:pPr>
            <w:r>
              <w:rPr>
                <w:rFonts w:ascii="Times New Roman"/>
                <w:b w:val="false"/>
                <w:i w:val="false"/>
                <w:color w:val="000000"/>
                <w:sz w:val="20"/>
              </w:rPr>
              <w:t>
46</w:t>
            </w:r>
            <w:r>
              <w:br/>
            </w:r>
            <w:r>
              <w:rPr>
                <w:rFonts w:ascii="Times New Roman"/>
                <w:b w:val="false"/>
                <w:i w:val="false"/>
                <w:color w:val="000000"/>
                <w:sz w:val="20"/>
              </w:rPr>
              <w:t>
 </w:t>
            </w:r>
          </w:p>
          <w:bookmarkEnd w:id="1832"/>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Төбет: тығыздық индексі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0" w:id="1833"/>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33"/>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1" w:id="1834"/>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834"/>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 w:id="183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835"/>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 w:id="1836"/>
          <w:p>
            <w:pPr>
              <w:spacing w:after="20"/>
              <w:ind w:left="20"/>
              <w:jc w:val="both"/>
            </w:pPr>
            <w:r>
              <w:rPr>
                <w:rFonts w:ascii="Times New Roman"/>
                <w:b w:val="false"/>
                <w:i w:val="false"/>
                <w:color w:val="000000"/>
                <w:sz w:val="20"/>
              </w:rPr>
              <w:t>
47</w:t>
            </w:r>
            <w:r>
              <w:br/>
            </w:r>
            <w:r>
              <w:rPr>
                <w:rFonts w:ascii="Times New Roman"/>
                <w:b w:val="false"/>
                <w:i w:val="false"/>
                <w:color w:val="000000"/>
                <w:sz w:val="20"/>
              </w:rPr>
              <w:t>
 </w:t>
            </w:r>
          </w:p>
          <w:bookmarkEnd w:id="1836"/>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Төбет: тірі салмағы (*)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1837"/>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37"/>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1838"/>
          <w:p>
            <w:pPr>
              <w:spacing w:after="20"/>
              <w:ind w:left="20"/>
              <w:jc w:val="both"/>
            </w:pPr>
            <w:r>
              <w:rPr>
                <w:rFonts w:ascii="Times New Roman"/>
                <w:b w:val="false"/>
                <w:i w:val="false"/>
                <w:color w:val="000000"/>
                <w:sz w:val="20"/>
              </w:rPr>
              <w:t>
өте жеңіл</w:t>
            </w:r>
            <w:r>
              <w:br/>
            </w:r>
            <w:r>
              <w:rPr>
                <w:rFonts w:ascii="Times New Roman"/>
                <w:b w:val="false"/>
                <w:i w:val="false"/>
                <w:color w:val="000000"/>
                <w:sz w:val="20"/>
              </w:rPr>
              <w:t>
</w:t>
            </w:r>
            <w:r>
              <w:rPr>
                <w:rFonts w:ascii="Times New Roman"/>
                <w:b w:val="false"/>
                <w:i w:val="false"/>
                <w:color w:val="000000"/>
                <w:sz w:val="20"/>
              </w:rPr>
              <w:t>
жеңіл</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ауыр</w:t>
            </w:r>
            <w:r>
              <w:br/>
            </w:r>
            <w:r>
              <w:rPr>
                <w:rFonts w:ascii="Times New Roman"/>
                <w:b w:val="false"/>
                <w:i w:val="false"/>
                <w:color w:val="000000"/>
                <w:sz w:val="20"/>
              </w:rPr>
              <w:t>
өте ауыр</w:t>
            </w:r>
          </w:p>
          <w:bookmarkEnd w:id="1838"/>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183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839"/>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1840"/>
          <w:p>
            <w:pPr>
              <w:spacing w:after="20"/>
              <w:ind w:left="20"/>
              <w:jc w:val="both"/>
            </w:pPr>
            <w:r>
              <w:rPr>
                <w:rFonts w:ascii="Times New Roman"/>
                <w:b w:val="false"/>
                <w:i w:val="false"/>
                <w:color w:val="000000"/>
                <w:sz w:val="20"/>
              </w:rPr>
              <w:t>
48</w:t>
            </w:r>
            <w:r>
              <w:br/>
            </w:r>
            <w:r>
              <w:rPr>
                <w:rFonts w:ascii="Times New Roman"/>
                <w:b w:val="false"/>
                <w:i w:val="false"/>
                <w:color w:val="000000"/>
                <w:sz w:val="20"/>
              </w:rPr>
              <w:t>
 </w:t>
            </w:r>
          </w:p>
          <w:bookmarkEnd w:id="1840"/>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Қаншық: ірілік индексі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0" w:id="1841"/>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41"/>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1" w:id="1842"/>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842"/>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5" w:id="184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843"/>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9" w:id="1844"/>
          <w:p>
            <w:pPr>
              <w:spacing w:after="20"/>
              <w:ind w:left="20"/>
              <w:jc w:val="both"/>
            </w:pPr>
            <w:r>
              <w:rPr>
                <w:rFonts w:ascii="Times New Roman"/>
                <w:b w:val="false"/>
                <w:i w:val="false"/>
                <w:color w:val="000000"/>
                <w:sz w:val="20"/>
              </w:rPr>
              <w:t>
49</w:t>
            </w:r>
            <w:r>
              <w:br/>
            </w:r>
            <w:r>
              <w:rPr>
                <w:rFonts w:ascii="Times New Roman"/>
                <w:b w:val="false"/>
                <w:i w:val="false"/>
                <w:color w:val="000000"/>
                <w:sz w:val="20"/>
              </w:rPr>
              <w:t>
 </w:t>
            </w:r>
          </w:p>
          <w:bookmarkEnd w:id="1844"/>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Қаншық:тығыздық индексі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1845"/>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45"/>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1846"/>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үлкен</w:t>
            </w:r>
            <w:r>
              <w:br/>
            </w:r>
            <w:r>
              <w:rPr>
                <w:rFonts w:ascii="Times New Roman"/>
                <w:b w:val="false"/>
                <w:i w:val="false"/>
                <w:color w:val="000000"/>
                <w:sz w:val="20"/>
              </w:rPr>
              <w:t>
өте үлкен</w:t>
            </w:r>
          </w:p>
          <w:bookmarkEnd w:id="1846"/>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5" w:id="184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847"/>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1848"/>
          <w:p>
            <w:pPr>
              <w:spacing w:after="20"/>
              <w:ind w:left="20"/>
              <w:jc w:val="both"/>
            </w:pPr>
            <w:r>
              <w:rPr>
                <w:rFonts w:ascii="Times New Roman"/>
                <w:b w:val="false"/>
                <w:i w:val="false"/>
                <w:color w:val="000000"/>
                <w:sz w:val="20"/>
              </w:rPr>
              <w:t>
50</w:t>
            </w:r>
            <w:r>
              <w:br/>
            </w:r>
            <w:r>
              <w:rPr>
                <w:rFonts w:ascii="Times New Roman"/>
                <w:b w:val="false"/>
                <w:i w:val="false"/>
                <w:color w:val="000000"/>
                <w:sz w:val="20"/>
              </w:rPr>
              <w:t>
 </w:t>
            </w:r>
          </w:p>
          <w:bookmarkEnd w:id="1848"/>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0" w:id="1849"/>
          <w:p>
            <w:pPr>
              <w:spacing w:after="20"/>
              <w:ind w:left="20"/>
              <w:jc w:val="both"/>
            </w:pPr>
            <w:r>
              <w:rPr>
                <w:rFonts w:ascii="Times New Roman"/>
                <w:b w:val="false"/>
                <w:i w:val="false"/>
                <w:color w:val="000000"/>
                <w:sz w:val="20"/>
              </w:rPr>
              <w:t>
Қаншық: тірі салмағы</w:t>
            </w:r>
            <w:r>
              <w:br/>
            </w:r>
            <w:r>
              <w:rPr>
                <w:rFonts w:ascii="Times New Roman"/>
                <w:b w:val="false"/>
                <w:i w:val="false"/>
                <w:color w:val="000000"/>
                <w:sz w:val="20"/>
              </w:rPr>
              <w:t>
(*) (+)</w:t>
            </w:r>
          </w:p>
          <w:bookmarkEnd w:id="1849"/>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1" w:id="1850"/>
          <w:p>
            <w:pPr>
              <w:spacing w:after="20"/>
              <w:ind w:left="20"/>
              <w:jc w:val="both"/>
            </w:pPr>
            <w:r>
              <w:rPr>
                <w:rFonts w:ascii="Times New Roman"/>
                <w:b w:val="false"/>
                <w:i w:val="false"/>
                <w:color w:val="000000"/>
                <w:sz w:val="20"/>
              </w:rPr>
              <w:t xml:space="preserve">
Ө, </w:t>
            </w:r>
            <w:r>
              <w:br/>
            </w:r>
            <w:r>
              <w:rPr>
                <w:rFonts w:ascii="Times New Roman"/>
                <w:b w:val="false"/>
                <w:i w:val="false"/>
                <w:color w:val="000000"/>
                <w:sz w:val="20"/>
              </w:rPr>
              <w:t>
36-40 ай</w:t>
            </w:r>
          </w:p>
          <w:bookmarkEnd w:id="1850"/>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2" w:id="1851"/>
          <w:p>
            <w:pPr>
              <w:spacing w:after="20"/>
              <w:ind w:left="20"/>
              <w:jc w:val="both"/>
            </w:pPr>
            <w:r>
              <w:rPr>
                <w:rFonts w:ascii="Times New Roman"/>
                <w:b w:val="false"/>
                <w:i w:val="false"/>
                <w:color w:val="000000"/>
                <w:sz w:val="20"/>
              </w:rPr>
              <w:t>
өте жеңіл</w:t>
            </w:r>
            <w:r>
              <w:br/>
            </w:r>
            <w:r>
              <w:rPr>
                <w:rFonts w:ascii="Times New Roman"/>
                <w:b w:val="false"/>
                <w:i w:val="false"/>
                <w:color w:val="000000"/>
                <w:sz w:val="20"/>
              </w:rPr>
              <w:t>
</w:t>
            </w:r>
            <w:r>
              <w:rPr>
                <w:rFonts w:ascii="Times New Roman"/>
                <w:b w:val="false"/>
                <w:i w:val="false"/>
                <w:color w:val="000000"/>
                <w:sz w:val="20"/>
              </w:rPr>
              <w:t>
жеңіл</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ауыр</w:t>
            </w:r>
            <w:r>
              <w:br/>
            </w:r>
            <w:r>
              <w:rPr>
                <w:rFonts w:ascii="Times New Roman"/>
                <w:b w:val="false"/>
                <w:i w:val="false"/>
                <w:color w:val="000000"/>
                <w:sz w:val="20"/>
              </w:rPr>
              <w:t>
өте ауыр</w:t>
            </w:r>
          </w:p>
          <w:bookmarkEnd w:id="1851"/>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6" w:id="185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1852"/>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0" w:id="1853"/>
          <w:p>
            <w:pPr>
              <w:spacing w:after="20"/>
              <w:ind w:left="20"/>
              <w:jc w:val="both"/>
            </w:pPr>
            <w:r>
              <w:rPr>
                <w:rFonts w:ascii="Times New Roman"/>
                <w:b w:val="false"/>
                <w:i w:val="false"/>
                <w:color w:val="000000"/>
                <w:sz w:val="20"/>
              </w:rPr>
              <w:t>
51</w:t>
            </w:r>
            <w:r>
              <w:br/>
            </w:r>
            <w:r>
              <w:rPr>
                <w:rFonts w:ascii="Times New Roman"/>
                <w:b w:val="false"/>
                <w:i w:val="false"/>
                <w:color w:val="000000"/>
                <w:sz w:val="20"/>
              </w:rPr>
              <w:t>
 </w:t>
            </w:r>
          </w:p>
          <w:bookmarkEnd w:id="1853"/>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сирақтары: жүн жамылғысы (*)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1854"/>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854"/>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2" w:id="1855"/>
          <w:p>
            <w:pPr>
              <w:spacing w:after="20"/>
              <w:ind w:left="20"/>
              <w:jc w:val="both"/>
            </w:pPr>
            <w:r>
              <w:rPr>
                <w:rFonts w:ascii="Times New Roman"/>
                <w:b w:val="false"/>
                <w:i w:val="false"/>
                <w:color w:val="000000"/>
                <w:sz w:val="20"/>
              </w:rPr>
              <w:t>
жүнсіз</w:t>
            </w:r>
            <w:r>
              <w:br/>
            </w:r>
            <w:r>
              <w:rPr>
                <w:rFonts w:ascii="Times New Roman"/>
                <w:b w:val="false"/>
                <w:i w:val="false"/>
                <w:color w:val="000000"/>
                <w:sz w:val="20"/>
              </w:rPr>
              <w:t>
</w:t>
            </w:r>
            <w:r>
              <w:rPr>
                <w:rFonts w:ascii="Times New Roman"/>
                <w:b w:val="false"/>
                <w:i w:val="false"/>
                <w:color w:val="000000"/>
                <w:sz w:val="20"/>
              </w:rPr>
              <w:t>
тегісжүнді</w:t>
            </w:r>
            <w:r>
              <w:br/>
            </w:r>
            <w:r>
              <w:rPr>
                <w:rFonts w:ascii="Times New Roman"/>
                <w:b w:val="false"/>
                <w:i w:val="false"/>
                <w:color w:val="000000"/>
                <w:sz w:val="20"/>
              </w:rPr>
              <w:t>
</w:t>
            </w:r>
            <w:r>
              <w:rPr>
                <w:rFonts w:ascii="Times New Roman"/>
                <w:b w:val="false"/>
                <w:i w:val="false"/>
                <w:color w:val="000000"/>
                <w:sz w:val="20"/>
              </w:rPr>
              <w:t>
таралған тегісжүнді</w:t>
            </w:r>
            <w:r>
              <w:br/>
            </w:r>
            <w:r>
              <w:rPr>
                <w:rFonts w:ascii="Times New Roman"/>
                <w:b w:val="false"/>
                <w:i w:val="false"/>
                <w:color w:val="000000"/>
                <w:sz w:val="20"/>
              </w:rPr>
              <w:t>
ұзын жүнді</w:t>
            </w:r>
          </w:p>
          <w:bookmarkEnd w:id="1855"/>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5" w:id="185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856"/>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1857"/>
          <w:p>
            <w:pPr>
              <w:spacing w:after="20"/>
              <w:ind w:left="20"/>
              <w:jc w:val="both"/>
            </w:pPr>
            <w:r>
              <w:rPr>
                <w:rFonts w:ascii="Times New Roman"/>
                <w:b w:val="false"/>
                <w:i w:val="false"/>
                <w:color w:val="000000"/>
                <w:sz w:val="20"/>
              </w:rPr>
              <w:t>
52</w:t>
            </w:r>
            <w:r>
              <w:br/>
            </w:r>
            <w:r>
              <w:rPr>
                <w:rFonts w:ascii="Times New Roman"/>
                <w:b w:val="false"/>
                <w:i w:val="false"/>
                <w:color w:val="000000"/>
                <w:sz w:val="20"/>
              </w:rPr>
              <w:t>
 </w:t>
            </w:r>
          </w:p>
          <w:bookmarkEnd w:id="1857"/>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сирақтары: жүн жамылғысы (*)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9" w:id="1858"/>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858"/>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0" w:id="1859"/>
          <w:p>
            <w:pPr>
              <w:spacing w:after="20"/>
              <w:ind w:left="20"/>
              <w:jc w:val="both"/>
            </w:pPr>
            <w:r>
              <w:rPr>
                <w:rFonts w:ascii="Times New Roman"/>
                <w:b w:val="false"/>
                <w:i w:val="false"/>
                <w:color w:val="000000"/>
                <w:sz w:val="20"/>
              </w:rPr>
              <w:t>
жүнсіз</w:t>
            </w:r>
            <w:r>
              <w:br/>
            </w:r>
            <w:r>
              <w:rPr>
                <w:rFonts w:ascii="Times New Roman"/>
                <w:b w:val="false"/>
                <w:i w:val="false"/>
                <w:color w:val="000000"/>
                <w:sz w:val="20"/>
              </w:rPr>
              <w:t>
</w:t>
            </w:r>
            <w:r>
              <w:rPr>
                <w:rFonts w:ascii="Times New Roman"/>
                <w:b w:val="false"/>
                <w:i w:val="false"/>
                <w:color w:val="000000"/>
                <w:sz w:val="20"/>
              </w:rPr>
              <w:t>
тегісжүнді</w:t>
            </w:r>
            <w:r>
              <w:br/>
            </w:r>
            <w:r>
              <w:rPr>
                <w:rFonts w:ascii="Times New Roman"/>
                <w:b w:val="false"/>
                <w:i w:val="false"/>
                <w:color w:val="000000"/>
                <w:sz w:val="20"/>
              </w:rPr>
              <w:t>
</w:t>
            </w:r>
            <w:r>
              <w:rPr>
                <w:rFonts w:ascii="Times New Roman"/>
                <w:b w:val="false"/>
                <w:i w:val="false"/>
                <w:color w:val="000000"/>
                <w:sz w:val="20"/>
              </w:rPr>
              <w:t>
үлпекті тегісжүнді</w:t>
            </w:r>
            <w:r>
              <w:br/>
            </w:r>
            <w:r>
              <w:rPr>
                <w:rFonts w:ascii="Times New Roman"/>
                <w:b w:val="false"/>
                <w:i w:val="false"/>
                <w:color w:val="000000"/>
                <w:sz w:val="20"/>
              </w:rPr>
              <w:t>
ұзын жүнді</w:t>
            </w:r>
          </w:p>
          <w:bookmarkEnd w:id="1859"/>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3" w:id="186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1860"/>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 w:id="1861"/>
          <w:p>
            <w:pPr>
              <w:spacing w:after="20"/>
              <w:ind w:left="20"/>
              <w:jc w:val="both"/>
            </w:pPr>
            <w:r>
              <w:rPr>
                <w:rFonts w:ascii="Times New Roman"/>
                <w:b w:val="false"/>
                <w:i w:val="false"/>
                <w:color w:val="000000"/>
                <w:sz w:val="20"/>
              </w:rPr>
              <w:t>
53</w:t>
            </w:r>
            <w:r>
              <w:br/>
            </w:r>
            <w:r>
              <w:rPr>
                <w:rFonts w:ascii="Times New Roman"/>
                <w:b w:val="false"/>
                <w:i w:val="false"/>
                <w:color w:val="000000"/>
                <w:sz w:val="20"/>
              </w:rPr>
              <w:t>
 </w:t>
            </w:r>
          </w:p>
          <w:bookmarkEnd w:id="1861"/>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сирақтары: орналасуы</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 w:id="1862"/>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862"/>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8" w:id="1863"/>
          <w:p>
            <w:pPr>
              <w:spacing w:after="20"/>
              <w:ind w:left="20"/>
              <w:jc w:val="both"/>
            </w:pPr>
            <w:r>
              <w:rPr>
                <w:rFonts w:ascii="Times New Roman"/>
                <w:b w:val="false"/>
                <w:i w:val="false"/>
                <w:color w:val="000000"/>
                <w:sz w:val="20"/>
              </w:rPr>
              <w:t>
тік</w:t>
            </w:r>
            <w:r>
              <w:br/>
            </w:r>
            <w:r>
              <w:rPr>
                <w:rFonts w:ascii="Times New Roman"/>
                <w:b w:val="false"/>
                <w:i w:val="false"/>
                <w:color w:val="000000"/>
                <w:sz w:val="20"/>
              </w:rPr>
              <w:t>
қисық</w:t>
            </w:r>
          </w:p>
          <w:bookmarkEnd w:id="1863"/>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1864"/>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864"/>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 w:id="1865"/>
          <w:p>
            <w:pPr>
              <w:spacing w:after="20"/>
              <w:ind w:left="20"/>
              <w:jc w:val="both"/>
            </w:pPr>
            <w:r>
              <w:rPr>
                <w:rFonts w:ascii="Times New Roman"/>
                <w:b w:val="false"/>
                <w:i w:val="false"/>
                <w:color w:val="000000"/>
                <w:sz w:val="20"/>
              </w:rPr>
              <w:t>
54</w:t>
            </w:r>
            <w:r>
              <w:br/>
            </w:r>
            <w:r>
              <w:rPr>
                <w:rFonts w:ascii="Times New Roman"/>
                <w:b w:val="false"/>
                <w:i w:val="false"/>
                <w:color w:val="000000"/>
                <w:sz w:val="20"/>
              </w:rPr>
              <w:t>
 </w:t>
            </w:r>
          </w:p>
          <w:bookmarkEnd w:id="1865"/>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сирақтары: орналасуы</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1" w:id="1866"/>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866"/>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2" w:id="1867"/>
          <w:p>
            <w:pPr>
              <w:spacing w:after="20"/>
              <w:ind w:left="20"/>
              <w:jc w:val="both"/>
            </w:pPr>
            <w:r>
              <w:rPr>
                <w:rFonts w:ascii="Times New Roman"/>
                <w:b w:val="false"/>
                <w:i w:val="false"/>
                <w:color w:val="000000"/>
                <w:sz w:val="20"/>
              </w:rPr>
              <w:t>
тік</w:t>
            </w:r>
            <w:r>
              <w:br/>
            </w:r>
            <w:r>
              <w:rPr>
                <w:rFonts w:ascii="Times New Roman"/>
                <w:b w:val="false"/>
                <w:i w:val="false"/>
                <w:color w:val="000000"/>
                <w:sz w:val="20"/>
              </w:rPr>
              <w:t>
қисық</w:t>
            </w:r>
          </w:p>
          <w:bookmarkEnd w:id="1867"/>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1868"/>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868"/>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4" w:id="1869"/>
          <w:p>
            <w:pPr>
              <w:spacing w:after="20"/>
              <w:ind w:left="20"/>
              <w:jc w:val="both"/>
            </w:pPr>
            <w:r>
              <w:rPr>
                <w:rFonts w:ascii="Times New Roman"/>
                <w:b w:val="false"/>
                <w:i w:val="false"/>
                <w:color w:val="000000"/>
                <w:sz w:val="20"/>
              </w:rPr>
              <w:t>
55</w:t>
            </w:r>
            <w:r>
              <w:br/>
            </w:r>
            <w:r>
              <w:rPr>
                <w:rFonts w:ascii="Times New Roman"/>
                <w:b w:val="false"/>
                <w:i w:val="false"/>
                <w:color w:val="000000"/>
                <w:sz w:val="20"/>
              </w:rPr>
              <w:t>
 </w:t>
            </w:r>
          </w:p>
          <w:bookmarkEnd w:id="1869"/>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Жауырын-иық буыны: бұрышы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5" w:id="1870"/>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870"/>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6" w:id="1871"/>
          <w:p>
            <w:pPr>
              <w:spacing w:after="20"/>
              <w:ind w:left="20"/>
              <w:jc w:val="both"/>
            </w:pPr>
            <w:r>
              <w:rPr>
                <w:rFonts w:ascii="Times New Roman"/>
                <w:b w:val="false"/>
                <w:i w:val="false"/>
                <w:color w:val="000000"/>
                <w:sz w:val="20"/>
              </w:rPr>
              <w:t>
сүйір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тік</w:t>
            </w:r>
          </w:p>
          <w:bookmarkEnd w:id="1871"/>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8" w:id="187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872"/>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0" w:id="1873"/>
          <w:p>
            <w:pPr>
              <w:spacing w:after="20"/>
              <w:ind w:left="20"/>
              <w:jc w:val="both"/>
            </w:pPr>
            <w:r>
              <w:rPr>
                <w:rFonts w:ascii="Times New Roman"/>
                <w:b w:val="false"/>
                <w:i w:val="false"/>
                <w:color w:val="000000"/>
                <w:sz w:val="20"/>
              </w:rPr>
              <w:t>
56</w:t>
            </w:r>
            <w:r>
              <w:br/>
            </w:r>
            <w:r>
              <w:rPr>
                <w:rFonts w:ascii="Times New Roman"/>
                <w:b w:val="false"/>
                <w:i w:val="false"/>
                <w:color w:val="000000"/>
                <w:sz w:val="20"/>
              </w:rPr>
              <w:t>
 </w:t>
            </w:r>
          </w:p>
          <w:bookmarkEnd w:id="1873"/>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Табан: пішіні (*)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1874"/>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874"/>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2" w:id="1875"/>
          <w:p>
            <w:pPr>
              <w:spacing w:after="20"/>
              <w:ind w:left="20"/>
              <w:jc w:val="both"/>
            </w:pPr>
            <w:r>
              <w:rPr>
                <w:rFonts w:ascii="Times New Roman"/>
                <w:b w:val="false"/>
                <w:i w:val="false"/>
                <w:color w:val="000000"/>
                <w:sz w:val="20"/>
              </w:rPr>
              <w:t>
жалпақ</w:t>
            </w:r>
            <w:r>
              <w:br/>
            </w:r>
            <w:r>
              <w:rPr>
                <w:rFonts w:ascii="Times New Roman"/>
                <w:b w:val="false"/>
                <w:i w:val="false"/>
                <w:color w:val="000000"/>
                <w:sz w:val="20"/>
              </w:rPr>
              <w:t>
сопақ</w:t>
            </w:r>
          </w:p>
          <w:bookmarkEnd w:id="1875"/>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3" w:id="1876"/>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876"/>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 w:id="1877"/>
          <w:p>
            <w:pPr>
              <w:spacing w:after="20"/>
              <w:ind w:left="20"/>
              <w:jc w:val="both"/>
            </w:pPr>
            <w:r>
              <w:rPr>
                <w:rFonts w:ascii="Times New Roman"/>
                <w:b w:val="false"/>
                <w:i w:val="false"/>
                <w:color w:val="000000"/>
                <w:sz w:val="20"/>
              </w:rPr>
              <w:t>
57</w:t>
            </w:r>
            <w:r>
              <w:br/>
            </w:r>
            <w:r>
              <w:rPr>
                <w:rFonts w:ascii="Times New Roman"/>
                <w:b w:val="false"/>
                <w:i w:val="false"/>
                <w:color w:val="000000"/>
                <w:sz w:val="20"/>
              </w:rPr>
              <w:t>
 </w:t>
            </w:r>
          </w:p>
          <w:bookmarkEnd w:id="1877"/>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 сирақтылық индексі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1878"/>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78"/>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 w:id="1879"/>
          <w:p>
            <w:pPr>
              <w:spacing w:after="20"/>
              <w:ind w:left="20"/>
              <w:jc w:val="both"/>
            </w:pP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1879"/>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188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880"/>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0" w:id="1881"/>
          <w:p>
            <w:pPr>
              <w:spacing w:after="20"/>
              <w:ind w:left="20"/>
              <w:jc w:val="both"/>
            </w:pPr>
            <w:r>
              <w:rPr>
                <w:rFonts w:ascii="Times New Roman"/>
                <w:b w:val="false"/>
                <w:i w:val="false"/>
                <w:color w:val="000000"/>
                <w:sz w:val="20"/>
              </w:rPr>
              <w:t>
58</w:t>
            </w:r>
            <w:r>
              <w:br/>
            </w:r>
            <w:r>
              <w:rPr>
                <w:rFonts w:ascii="Times New Roman"/>
                <w:b w:val="false"/>
                <w:i w:val="false"/>
                <w:color w:val="000000"/>
                <w:sz w:val="20"/>
              </w:rPr>
              <w:t>
 </w:t>
            </w:r>
          </w:p>
          <w:bookmarkEnd w:id="1881"/>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Жіліншік: бағыты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1" w:id="1882"/>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882"/>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 w:id="1883"/>
          <w:p>
            <w:pPr>
              <w:spacing w:after="20"/>
              <w:ind w:left="20"/>
              <w:jc w:val="both"/>
            </w:pPr>
            <w:r>
              <w:rPr>
                <w:rFonts w:ascii="Times New Roman"/>
                <w:b w:val="false"/>
                <w:i w:val="false"/>
                <w:color w:val="000000"/>
                <w:sz w:val="20"/>
              </w:rPr>
              <w:t>
тура</w:t>
            </w:r>
            <w:r>
              <w:br/>
            </w:r>
            <w:r>
              <w:rPr>
                <w:rFonts w:ascii="Times New Roman"/>
                <w:b w:val="false"/>
                <w:i w:val="false"/>
                <w:color w:val="000000"/>
                <w:sz w:val="20"/>
              </w:rPr>
              <w:t>
қиғаш</w:t>
            </w:r>
          </w:p>
          <w:bookmarkEnd w:id="1883"/>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 w:id="1884"/>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1884"/>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4" w:id="1885"/>
          <w:p>
            <w:pPr>
              <w:spacing w:after="20"/>
              <w:ind w:left="20"/>
              <w:jc w:val="both"/>
            </w:pPr>
            <w:r>
              <w:rPr>
                <w:rFonts w:ascii="Times New Roman"/>
                <w:b w:val="false"/>
                <w:i w:val="false"/>
                <w:color w:val="000000"/>
                <w:sz w:val="20"/>
              </w:rPr>
              <w:t>
59</w:t>
            </w:r>
            <w:r>
              <w:br/>
            </w:r>
            <w:r>
              <w:rPr>
                <w:rFonts w:ascii="Times New Roman"/>
                <w:b w:val="false"/>
                <w:i w:val="false"/>
                <w:color w:val="000000"/>
                <w:sz w:val="20"/>
              </w:rPr>
              <w:t>
 </w:t>
            </w:r>
          </w:p>
          <w:bookmarkEnd w:id="1885"/>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саусақ: бар-жоғы</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5" w:id="1886"/>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12-14 ай</w:t>
            </w:r>
          </w:p>
          <w:bookmarkEnd w:id="1886"/>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1887"/>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біреу</w:t>
            </w:r>
            <w:r>
              <w:br/>
            </w:r>
            <w:r>
              <w:rPr>
                <w:rFonts w:ascii="Times New Roman"/>
                <w:b w:val="false"/>
                <w:i w:val="false"/>
                <w:color w:val="000000"/>
                <w:sz w:val="20"/>
              </w:rPr>
              <w:t>
екеу</w:t>
            </w:r>
          </w:p>
          <w:bookmarkEnd w:id="1887"/>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8" w:id="188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888"/>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0" w:id="1889"/>
          <w:p>
            <w:pPr>
              <w:spacing w:after="20"/>
              <w:ind w:left="20"/>
              <w:jc w:val="both"/>
            </w:pPr>
            <w:r>
              <w:rPr>
                <w:rFonts w:ascii="Times New Roman"/>
                <w:b w:val="false"/>
                <w:i w:val="false"/>
                <w:color w:val="000000"/>
                <w:sz w:val="20"/>
              </w:rPr>
              <w:t>
60</w:t>
            </w:r>
            <w:r>
              <w:br/>
            </w:r>
            <w:r>
              <w:rPr>
                <w:rFonts w:ascii="Times New Roman"/>
                <w:b w:val="false"/>
                <w:i w:val="false"/>
                <w:color w:val="000000"/>
                <w:sz w:val="20"/>
              </w:rPr>
              <w:t>
 </w:t>
            </w:r>
          </w:p>
          <w:bookmarkEnd w:id="1889"/>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1" w:id="1890"/>
          <w:p>
            <w:pPr>
              <w:spacing w:after="20"/>
              <w:ind w:left="20"/>
              <w:jc w:val="both"/>
            </w:pPr>
            <w:r>
              <w:rPr>
                <w:rFonts w:ascii="Times New Roman"/>
                <w:b w:val="false"/>
                <w:i w:val="false"/>
                <w:color w:val="000000"/>
                <w:sz w:val="20"/>
              </w:rPr>
              <w:t>
Төбет: сүйектілік индексі (*) (+)</w:t>
            </w:r>
            <w:r>
              <w:br/>
            </w:r>
            <w:r>
              <w:rPr>
                <w:rFonts w:ascii="Times New Roman"/>
                <w:b w:val="false"/>
                <w:i w:val="false"/>
                <w:color w:val="000000"/>
                <w:sz w:val="20"/>
              </w:rPr>
              <w:t>
 </w:t>
            </w:r>
          </w:p>
          <w:bookmarkEnd w:id="1890"/>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2" w:id="1891"/>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91"/>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3" w:id="1892"/>
          <w:p>
            <w:pPr>
              <w:spacing w:after="20"/>
              <w:ind w:left="20"/>
              <w:jc w:val="both"/>
            </w:pP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1892"/>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189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893"/>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7" w:id="1894"/>
          <w:p>
            <w:pPr>
              <w:spacing w:after="20"/>
              <w:ind w:left="20"/>
              <w:jc w:val="both"/>
            </w:pPr>
            <w:r>
              <w:rPr>
                <w:rFonts w:ascii="Times New Roman"/>
                <w:b w:val="false"/>
                <w:i w:val="false"/>
                <w:color w:val="000000"/>
                <w:sz w:val="20"/>
              </w:rPr>
              <w:t>
61</w:t>
            </w:r>
            <w:r>
              <w:br/>
            </w:r>
            <w:r>
              <w:rPr>
                <w:rFonts w:ascii="Times New Roman"/>
                <w:b w:val="false"/>
                <w:i w:val="false"/>
                <w:color w:val="000000"/>
                <w:sz w:val="20"/>
              </w:rPr>
              <w:t>
 </w:t>
            </w:r>
          </w:p>
          <w:bookmarkEnd w:id="1894"/>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1895"/>
          <w:p>
            <w:pPr>
              <w:spacing w:after="20"/>
              <w:ind w:left="20"/>
              <w:jc w:val="both"/>
            </w:pPr>
            <w:r>
              <w:rPr>
                <w:rFonts w:ascii="Times New Roman"/>
                <w:b w:val="false"/>
                <w:i w:val="false"/>
                <w:color w:val="000000"/>
                <w:sz w:val="20"/>
              </w:rPr>
              <w:t>
Қаншық: сүйектілік индексі(+)(*)</w:t>
            </w:r>
            <w:r>
              <w:br/>
            </w:r>
            <w:r>
              <w:rPr>
                <w:rFonts w:ascii="Times New Roman"/>
                <w:b w:val="false"/>
                <w:i w:val="false"/>
                <w:color w:val="000000"/>
                <w:sz w:val="20"/>
              </w:rPr>
              <w:t>
 </w:t>
            </w:r>
          </w:p>
          <w:bookmarkEnd w:id="1895"/>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1896"/>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896"/>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1897"/>
          <w:p>
            <w:pPr>
              <w:spacing w:after="20"/>
              <w:ind w:left="20"/>
              <w:jc w:val="both"/>
            </w:pP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1897"/>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 w:id="189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898"/>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1899"/>
          <w:p>
            <w:pPr>
              <w:spacing w:after="20"/>
              <w:ind w:left="20"/>
              <w:jc w:val="both"/>
            </w:pPr>
            <w:r>
              <w:rPr>
                <w:rFonts w:ascii="Times New Roman"/>
                <w:b w:val="false"/>
                <w:i w:val="false"/>
                <w:color w:val="000000"/>
                <w:sz w:val="20"/>
              </w:rPr>
              <w:t>
62</w:t>
            </w:r>
            <w:r>
              <w:br/>
            </w:r>
            <w:r>
              <w:rPr>
                <w:rFonts w:ascii="Times New Roman"/>
                <w:b w:val="false"/>
                <w:i w:val="false"/>
                <w:color w:val="000000"/>
                <w:sz w:val="20"/>
              </w:rPr>
              <w:t>
 </w:t>
            </w:r>
          </w:p>
          <w:bookmarkEnd w:id="1899"/>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Тізе: бұрышы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 w:id="1900"/>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900"/>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6" w:id="1901"/>
          <w:p>
            <w:pPr>
              <w:spacing w:after="20"/>
              <w:ind w:left="20"/>
              <w:jc w:val="both"/>
            </w:pP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1901"/>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190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902"/>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1903"/>
          <w:p>
            <w:pPr>
              <w:spacing w:after="20"/>
              <w:ind w:left="20"/>
              <w:jc w:val="both"/>
            </w:pPr>
            <w:r>
              <w:rPr>
                <w:rFonts w:ascii="Times New Roman"/>
                <w:b w:val="false"/>
                <w:i w:val="false"/>
                <w:color w:val="000000"/>
                <w:sz w:val="20"/>
              </w:rPr>
              <w:t>
63</w:t>
            </w:r>
            <w:r>
              <w:br/>
            </w:r>
            <w:r>
              <w:rPr>
                <w:rFonts w:ascii="Times New Roman"/>
                <w:b w:val="false"/>
                <w:i w:val="false"/>
                <w:color w:val="000000"/>
                <w:sz w:val="20"/>
              </w:rPr>
              <w:t>
 </w:t>
            </w:r>
          </w:p>
          <w:bookmarkEnd w:id="1903"/>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Босқалуы</w:t>
            </w:r>
            <w:r>
              <w:rPr>
                <w:rFonts w:ascii="Times New Roman"/>
                <w:b w:val="false"/>
                <w:i/>
                <w:color w:val="000000"/>
                <w:sz w:val="20"/>
              </w:rPr>
              <w:t xml:space="preserve">: </w:t>
            </w:r>
            <w:r>
              <w:rPr>
                <w:rFonts w:ascii="Times New Roman"/>
                <w:b w:val="false"/>
                <w:i w:val="false"/>
                <w:color w:val="000000"/>
                <w:sz w:val="20"/>
              </w:rPr>
              <w:t>бір жылдағы саны</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 w:id="1904"/>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904"/>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190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905"/>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4" w:id="190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906"/>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1907"/>
          <w:p>
            <w:pPr>
              <w:spacing w:after="20"/>
              <w:ind w:left="20"/>
              <w:jc w:val="both"/>
            </w:pPr>
            <w:r>
              <w:rPr>
                <w:rFonts w:ascii="Times New Roman"/>
                <w:b w:val="false"/>
                <w:i w:val="false"/>
                <w:color w:val="000000"/>
                <w:sz w:val="20"/>
              </w:rPr>
              <w:t>
64</w:t>
            </w:r>
            <w:r>
              <w:br/>
            </w:r>
            <w:r>
              <w:rPr>
                <w:rFonts w:ascii="Times New Roman"/>
                <w:b w:val="false"/>
                <w:i w:val="false"/>
                <w:color w:val="000000"/>
                <w:sz w:val="20"/>
              </w:rPr>
              <w:t>
(+)</w:t>
            </w:r>
          </w:p>
          <w:bookmarkEnd w:id="1907"/>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7" w:id="1908"/>
          <w:p>
            <w:pPr>
              <w:spacing w:after="20"/>
              <w:ind w:left="20"/>
              <w:jc w:val="both"/>
            </w:pPr>
            <w:r>
              <w:rPr>
                <w:rFonts w:ascii="Times New Roman"/>
                <w:b w:val="false"/>
                <w:i w:val="false"/>
                <w:color w:val="000000"/>
                <w:sz w:val="20"/>
              </w:rPr>
              <w:t>
Жүн: қылшығы (*)</w:t>
            </w:r>
            <w:r>
              <w:br/>
            </w:r>
            <w:r>
              <w:rPr>
                <w:rFonts w:ascii="Times New Roman"/>
                <w:b w:val="false"/>
                <w:i w:val="false"/>
                <w:color w:val="000000"/>
                <w:sz w:val="20"/>
              </w:rPr>
              <w:t>
 </w:t>
            </w:r>
          </w:p>
          <w:bookmarkEnd w:id="1908"/>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8" w:id="1909"/>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909"/>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9" w:id="1910"/>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әлсіз дамыған</w:t>
            </w:r>
            <w:r>
              <w:br/>
            </w:r>
            <w:r>
              <w:rPr>
                <w:rFonts w:ascii="Times New Roman"/>
                <w:b w:val="false"/>
                <w:i w:val="false"/>
                <w:color w:val="000000"/>
                <w:sz w:val="20"/>
              </w:rPr>
              <w:t>
дамыған</w:t>
            </w:r>
          </w:p>
          <w:bookmarkEnd w:id="1910"/>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1" w:id="191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911"/>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3" w:id="1912"/>
          <w:p>
            <w:pPr>
              <w:spacing w:after="20"/>
              <w:ind w:left="20"/>
              <w:jc w:val="both"/>
            </w:pPr>
            <w:r>
              <w:rPr>
                <w:rFonts w:ascii="Times New Roman"/>
                <w:b w:val="false"/>
                <w:i w:val="false"/>
                <w:color w:val="000000"/>
                <w:sz w:val="20"/>
              </w:rPr>
              <w:t>
65</w:t>
            </w:r>
            <w:r>
              <w:br/>
            </w:r>
            <w:r>
              <w:rPr>
                <w:rFonts w:ascii="Times New Roman"/>
                <w:b w:val="false"/>
                <w:i w:val="false"/>
                <w:color w:val="000000"/>
                <w:sz w:val="20"/>
              </w:rPr>
              <w:t>
 </w:t>
            </w:r>
          </w:p>
          <w:bookmarkEnd w:id="1912"/>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қылшығы (*)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1913"/>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913"/>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5" w:id="1914"/>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әлсіз дамыған</w:t>
            </w:r>
            <w:r>
              <w:br/>
            </w:r>
            <w:r>
              <w:rPr>
                <w:rFonts w:ascii="Times New Roman"/>
                <w:b w:val="false"/>
                <w:i w:val="false"/>
                <w:color w:val="000000"/>
                <w:sz w:val="20"/>
              </w:rPr>
              <w:t>
дамыған</w:t>
            </w:r>
          </w:p>
          <w:bookmarkEnd w:id="1914"/>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7" w:id="191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915"/>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9" w:id="1916"/>
          <w:p>
            <w:pPr>
              <w:spacing w:after="20"/>
              <w:ind w:left="20"/>
              <w:jc w:val="both"/>
            </w:pPr>
            <w:r>
              <w:rPr>
                <w:rFonts w:ascii="Times New Roman"/>
                <w:b w:val="false"/>
                <w:i w:val="false"/>
                <w:color w:val="000000"/>
                <w:sz w:val="20"/>
              </w:rPr>
              <w:t>
66</w:t>
            </w:r>
            <w:r>
              <w:br/>
            </w:r>
            <w:r>
              <w:rPr>
                <w:rFonts w:ascii="Times New Roman"/>
                <w:b w:val="false"/>
                <w:i w:val="false"/>
                <w:color w:val="000000"/>
                <w:sz w:val="20"/>
              </w:rPr>
              <w:t>
 </w:t>
            </w:r>
          </w:p>
          <w:bookmarkEnd w:id="1916"/>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0" w:id="1917"/>
          <w:p>
            <w:pPr>
              <w:spacing w:after="20"/>
              <w:ind w:left="20"/>
              <w:jc w:val="both"/>
            </w:pPr>
            <w:r>
              <w:rPr>
                <w:rFonts w:ascii="Times New Roman"/>
                <w:b w:val="false"/>
                <w:i w:val="false"/>
                <w:color w:val="000000"/>
                <w:sz w:val="20"/>
              </w:rPr>
              <w:t>
Қылшық жүн: пішіні (*)</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1917"/>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1918"/>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918"/>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3" w:id="1919"/>
          <w:p>
            <w:pPr>
              <w:spacing w:after="20"/>
              <w:ind w:left="20"/>
              <w:jc w:val="both"/>
            </w:pPr>
            <w:r>
              <w:rPr>
                <w:rFonts w:ascii="Times New Roman"/>
                <w:b w:val="false"/>
                <w:i w:val="false"/>
                <w:color w:val="000000"/>
                <w:sz w:val="20"/>
              </w:rPr>
              <w:t>
тура</w:t>
            </w:r>
            <w:r>
              <w:br/>
            </w:r>
            <w:r>
              <w:rPr>
                <w:rFonts w:ascii="Times New Roman"/>
                <w:b w:val="false"/>
                <w:i w:val="false"/>
                <w:color w:val="000000"/>
                <w:sz w:val="20"/>
              </w:rPr>
              <w:t>
</w:t>
            </w:r>
            <w:r>
              <w:rPr>
                <w:rFonts w:ascii="Times New Roman"/>
                <w:b w:val="false"/>
                <w:i w:val="false"/>
                <w:color w:val="000000"/>
                <w:sz w:val="20"/>
              </w:rPr>
              <w:t>
майысқан</w:t>
            </w:r>
            <w:r>
              <w:br/>
            </w:r>
            <w:r>
              <w:rPr>
                <w:rFonts w:ascii="Times New Roman"/>
                <w:b w:val="false"/>
                <w:i w:val="false"/>
                <w:color w:val="000000"/>
                <w:sz w:val="20"/>
              </w:rPr>
              <w:t>
</w:t>
            </w:r>
            <w:r>
              <w:rPr>
                <w:rFonts w:ascii="Times New Roman"/>
                <w:b w:val="false"/>
                <w:i w:val="false"/>
                <w:color w:val="000000"/>
                <w:sz w:val="20"/>
              </w:rPr>
              <w:t>
сынық</w:t>
            </w:r>
            <w:r>
              <w:br/>
            </w:r>
            <w:r>
              <w:rPr>
                <w:rFonts w:ascii="Times New Roman"/>
                <w:b w:val="false"/>
                <w:i w:val="false"/>
                <w:color w:val="000000"/>
                <w:sz w:val="20"/>
              </w:rPr>
              <w:t>
</w:t>
            </w:r>
            <w:r>
              <w:rPr>
                <w:rFonts w:ascii="Times New Roman"/>
                <w:b w:val="false"/>
                <w:i w:val="false"/>
                <w:color w:val="000000"/>
                <w:sz w:val="20"/>
              </w:rPr>
              <w:t>
толқынды</w:t>
            </w:r>
            <w:r>
              <w:br/>
            </w:r>
            <w:r>
              <w:rPr>
                <w:rFonts w:ascii="Times New Roman"/>
                <w:b w:val="false"/>
                <w:i w:val="false"/>
                <w:color w:val="000000"/>
                <w:sz w:val="20"/>
              </w:rPr>
              <w:t>
дөңгелектенген</w:t>
            </w:r>
          </w:p>
          <w:bookmarkEnd w:id="1919"/>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7" w:id="192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1920"/>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1" w:id="1921"/>
          <w:p>
            <w:pPr>
              <w:spacing w:after="20"/>
              <w:ind w:left="20"/>
              <w:jc w:val="both"/>
            </w:pPr>
            <w:r>
              <w:rPr>
                <w:rFonts w:ascii="Times New Roman"/>
                <w:b w:val="false"/>
                <w:i w:val="false"/>
                <w:color w:val="000000"/>
                <w:sz w:val="20"/>
              </w:rPr>
              <w:t>
67</w:t>
            </w:r>
            <w:r>
              <w:br/>
            </w:r>
            <w:r>
              <w:rPr>
                <w:rFonts w:ascii="Times New Roman"/>
                <w:b w:val="false"/>
                <w:i w:val="false"/>
                <w:color w:val="000000"/>
                <w:sz w:val="20"/>
              </w:rPr>
              <w:t>
 </w:t>
            </w:r>
          </w:p>
          <w:bookmarkEnd w:id="1921"/>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Қылшық жүн: </w:t>
            </w:r>
            <w:r>
              <w:rPr>
                <w:rFonts w:ascii="Times New Roman"/>
                <w:b w:val="false"/>
                <w:i/>
                <w:color w:val="000000"/>
                <w:sz w:val="20"/>
              </w:rPr>
              <w:t>құрылымы</w:t>
            </w:r>
            <w:r>
              <w:rPr>
                <w:rFonts w:ascii="Times New Roman"/>
                <w:b w:val="false"/>
                <w:i w:val="false"/>
                <w:color w:val="000000"/>
                <w:sz w:val="20"/>
              </w:rPr>
              <w:t xml:space="preserve"> (*)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2" w:id="1922"/>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922"/>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3" w:id="1923"/>
          <w:p>
            <w:pPr>
              <w:spacing w:after="20"/>
              <w:ind w:left="20"/>
              <w:jc w:val="both"/>
            </w:pPr>
            <w:r>
              <w:rPr>
                <w:rFonts w:ascii="Times New Roman"/>
                <w:b w:val="false"/>
                <w:i w:val="false"/>
                <w:color w:val="000000"/>
                <w:sz w:val="20"/>
              </w:rPr>
              <w:t>
жұмсақ</w:t>
            </w:r>
            <w:r>
              <w:br/>
            </w:r>
            <w:r>
              <w:rPr>
                <w:rFonts w:ascii="Times New Roman"/>
                <w:b w:val="false"/>
                <w:i w:val="false"/>
                <w:color w:val="000000"/>
                <w:sz w:val="20"/>
              </w:rPr>
              <w:t>
</w:t>
            </w:r>
            <w:r>
              <w:rPr>
                <w:rFonts w:ascii="Times New Roman"/>
                <w:b w:val="false"/>
                <w:i w:val="false"/>
                <w:color w:val="000000"/>
                <w:sz w:val="20"/>
              </w:rPr>
              <w:t>
серпімді</w:t>
            </w:r>
            <w:r>
              <w:br/>
            </w:r>
            <w:r>
              <w:rPr>
                <w:rFonts w:ascii="Times New Roman"/>
                <w:b w:val="false"/>
                <w:i w:val="false"/>
                <w:color w:val="000000"/>
                <w:sz w:val="20"/>
              </w:rPr>
              <w:t>
қатты</w:t>
            </w:r>
          </w:p>
          <w:bookmarkEnd w:id="1923"/>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192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1924"/>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7" w:id="1925"/>
          <w:p>
            <w:pPr>
              <w:spacing w:after="20"/>
              <w:ind w:left="20"/>
              <w:jc w:val="both"/>
            </w:pPr>
            <w:r>
              <w:rPr>
                <w:rFonts w:ascii="Times New Roman"/>
                <w:b w:val="false"/>
                <w:i w:val="false"/>
                <w:color w:val="000000"/>
                <w:sz w:val="20"/>
              </w:rPr>
              <w:t>
68</w:t>
            </w:r>
            <w:r>
              <w:br/>
            </w:r>
            <w:r>
              <w:rPr>
                <w:rFonts w:ascii="Times New Roman"/>
                <w:b w:val="false"/>
                <w:i w:val="false"/>
                <w:color w:val="000000"/>
                <w:sz w:val="20"/>
              </w:rPr>
              <w:t>
 </w:t>
            </w:r>
          </w:p>
          <w:bookmarkEnd w:id="1925"/>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8" w:id="1926"/>
          <w:p>
            <w:pPr>
              <w:spacing w:after="20"/>
              <w:ind w:left="20"/>
              <w:jc w:val="both"/>
            </w:pPr>
            <w:r>
              <w:rPr>
                <w:rFonts w:ascii="Times New Roman"/>
                <w:b w:val="false"/>
                <w:i w:val="false"/>
                <w:color w:val="000000"/>
                <w:sz w:val="20"/>
              </w:rPr>
              <w:t>
Түсі: тип (+)</w:t>
            </w:r>
            <w:r>
              <w:br/>
            </w:r>
            <w:r>
              <w:rPr>
                <w:rFonts w:ascii="Times New Roman"/>
                <w:b w:val="false"/>
                <w:i w:val="false"/>
                <w:color w:val="000000"/>
                <w:sz w:val="20"/>
              </w:rPr>
              <w:t>
 </w:t>
            </w:r>
          </w:p>
          <w:bookmarkEnd w:id="1926"/>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1927"/>
          <w:p>
            <w:pPr>
              <w:spacing w:after="20"/>
              <w:ind w:left="20"/>
              <w:jc w:val="both"/>
            </w:pPr>
            <w:r>
              <w:rPr>
                <w:rFonts w:ascii="Times New Roman"/>
                <w:b w:val="false"/>
                <w:i w:val="false"/>
                <w:color w:val="000000"/>
                <w:sz w:val="20"/>
              </w:rPr>
              <w:t>
Ө,</w:t>
            </w:r>
            <w:r>
              <w:br/>
            </w:r>
            <w:r>
              <w:rPr>
                <w:rFonts w:ascii="Times New Roman"/>
                <w:b w:val="false"/>
                <w:i w:val="false"/>
                <w:color w:val="000000"/>
                <w:sz w:val="20"/>
              </w:rPr>
              <w:t>
36-40 ай</w:t>
            </w:r>
          </w:p>
          <w:bookmarkEnd w:id="1927"/>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1928"/>
          <w:p>
            <w:pPr>
              <w:spacing w:after="20"/>
              <w:ind w:left="20"/>
              <w:jc w:val="both"/>
            </w:pPr>
            <w:r>
              <w:rPr>
                <w:rFonts w:ascii="Times New Roman"/>
                <w:b w:val="false"/>
                <w:i w:val="false"/>
                <w:color w:val="000000"/>
                <w:sz w:val="20"/>
              </w:rPr>
              <w:t>
ақ</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агути сарғылт-(сұр)</w:t>
            </w:r>
            <w:r>
              <w:br/>
            </w:r>
            <w:r>
              <w:rPr>
                <w:rFonts w:ascii="Times New Roman"/>
                <w:b w:val="false"/>
                <w:i w:val="false"/>
                <w:color w:val="000000"/>
                <w:sz w:val="20"/>
              </w:rPr>
              <w:t>
</w:t>
            </w:r>
            <w:r>
              <w:rPr>
                <w:rFonts w:ascii="Times New Roman"/>
                <w:b w:val="false"/>
                <w:i w:val="false"/>
                <w:color w:val="000000"/>
                <w:sz w:val="20"/>
              </w:rPr>
              <w:t>
қоңыр</w:t>
            </w:r>
            <w:r>
              <w:br/>
            </w:r>
            <w:r>
              <w:rPr>
                <w:rFonts w:ascii="Times New Roman"/>
                <w:b w:val="false"/>
                <w:i w:val="false"/>
                <w:color w:val="000000"/>
                <w:sz w:val="20"/>
              </w:rPr>
              <w:t>
</w:t>
            </w: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теңбіл</w:t>
            </w:r>
            <w:r>
              <w:br/>
            </w:r>
            <w:r>
              <w:rPr>
                <w:rFonts w:ascii="Times New Roman"/>
                <w:b w:val="false"/>
                <w:i w:val="false"/>
                <w:color w:val="000000"/>
                <w:sz w:val="20"/>
              </w:rPr>
              <w:t>
</w:t>
            </w:r>
            <w:r>
              <w:rPr>
                <w:rFonts w:ascii="Times New Roman"/>
                <w:b w:val="false"/>
                <w:i w:val="false"/>
                <w:color w:val="000000"/>
                <w:sz w:val="20"/>
              </w:rPr>
              <w:t>
шұбар</w:t>
            </w:r>
            <w:r>
              <w:br/>
            </w:r>
            <w:r>
              <w:rPr>
                <w:rFonts w:ascii="Times New Roman"/>
                <w:b w:val="false"/>
                <w:i w:val="false"/>
                <w:color w:val="000000"/>
                <w:sz w:val="20"/>
              </w:rPr>
              <w:t>
</w:t>
            </w:r>
            <w:r>
              <w:rPr>
                <w:rFonts w:ascii="Times New Roman"/>
                <w:b w:val="false"/>
                <w:i w:val="false"/>
                <w:color w:val="000000"/>
                <w:sz w:val="20"/>
              </w:rPr>
              <w:t>
шұбар теңбіл</w:t>
            </w:r>
            <w:r>
              <w:br/>
            </w:r>
            <w:r>
              <w:rPr>
                <w:rFonts w:ascii="Times New Roman"/>
                <w:b w:val="false"/>
                <w:i w:val="false"/>
                <w:color w:val="000000"/>
                <w:sz w:val="20"/>
              </w:rPr>
              <w:t>
</w:t>
            </w:r>
            <w:r>
              <w:rPr>
                <w:rFonts w:ascii="Times New Roman"/>
                <w:b w:val="false"/>
                <w:i w:val="false"/>
                <w:color w:val="000000"/>
                <w:sz w:val="20"/>
              </w:rPr>
              <w:t>
теңбіл дақтармен</w:t>
            </w:r>
            <w:r>
              <w:br/>
            </w:r>
            <w:r>
              <w:rPr>
                <w:rFonts w:ascii="Times New Roman"/>
                <w:b w:val="false"/>
                <w:i w:val="false"/>
                <w:color w:val="000000"/>
                <w:sz w:val="20"/>
              </w:rPr>
              <w:t>
</w:t>
            </w:r>
            <w:r>
              <w:rPr>
                <w:rFonts w:ascii="Times New Roman"/>
                <w:b w:val="false"/>
                <w:i w:val="false"/>
                <w:color w:val="000000"/>
                <w:sz w:val="20"/>
              </w:rPr>
              <w:t>
мрамор түстес</w:t>
            </w:r>
            <w:r>
              <w:br/>
            </w:r>
            <w:r>
              <w:rPr>
                <w:rFonts w:ascii="Times New Roman"/>
                <w:b w:val="false"/>
                <w:i w:val="false"/>
                <w:color w:val="000000"/>
                <w:sz w:val="20"/>
              </w:rPr>
              <w:t>
</w:t>
            </w:r>
            <w:r>
              <w:rPr>
                <w:rFonts w:ascii="Times New Roman"/>
                <w:b w:val="false"/>
                <w:i w:val="false"/>
                <w:color w:val="000000"/>
                <w:sz w:val="20"/>
              </w:rPr>
              <w:t>
күлді</w:t>
            </w:r>
            <w:r>
              <w:br/>
            </w:r>
            <w:r>
              <w:rPr>
                <w:rFonts w:ascii="Times New Roman"/>
                <w:b w:val="false"/>
                <w:i w:val="false"/>
                <w:color w:val="000000"/>
                <w:sz w:val="20"/>
              </w:rPr>
              <w:t>
</w:t>
            </w:r>
            <w:r>
              <w:rPr>
                <w:rFonts w:ascii="Times New Roman"/>
                <w:b w:val="false"/>
                <w:i w:val="false"/>
                <w:color w:val="000000"/>
                <w:sz w:val="20"/>
              </w:rPr>
              <w:t>
барыс түстес</w:t>
            </w:r>
            <w:r>
              <w:br/>
            </w:r>
            <w:r>
              <w:rPr>
                <w:rFonts w:ascii="Times New Roman"/>
                <w:b w:val="false"/>
                <w:i w:val="false"/>
                <w:color w:val="000000"/>
                <w:sz w:val="20"/>
              </w:rPr>
              <w:t>
</w:t>
            </w:r>
            <w:r>
              <w:rPr>
                <w:rFonts w:ascii="Times New Roman"/>
                <w:b w:val="false"/>
                <w:i w:val="false"/>
                <w:color w:val="000000"/>
                <w:sz w:val="20"/>
              </w:rPr>
              <w:t>
алтын-сары</w:t>
            </w:r>
            <w:r>
              <w:br/>
            </w:r>
            <w:r>
              <w:rPr>
                <w:rFonts w:ascii="Times New Roman"/>
                <w:b w:val="false"/>
                <w:i w:val="false"/>
                <w:color w:val="000000"/>
                <w:sz w:val="20"/>
              </w:rPr>
              <w:t>
</w:t>
            </w:r>
            <w:r>
              <w:rPr>
                <w:rFonts w:ascii="Times New Roman"/>
                <w:b w:val="false"/>
                <w:i w:val="false"/>
                <w:color w:val="000000"/>
                <w:sz w:val="20"/>
              </w:rPr>
              <w:t>
күйік жүн</w:t>
            </w:r>
            <w:r>
              <w:br/>
            </w:r>
            <w:r>
              <w:rPr>
                <w:rFonts w:ascii="Times New Roman"/>
                <w:b w:val="false"/>
                <w:i w:val="false"/>
                <w:color w:val="000000"/>
                <w:sz w:val="20"/>
              </w:rPr>
              <w:t>
</w:t>
            </w:r>
            <w:r>
              <w:rPr>
                <w:rFonts w:ascii="Times New Roman"/>
                <w:b w:val="false"/>
                <w:i w:val="false"/>
                <w:color w:val="000000"/>
                <w:sz w:val="20"/>
              </w:rPr>
              <w:t>
көгілдір</w:t>
            </w:r>
            <w:r>
              <w:br/>
            </w:r>
            <w:r>
              <w:rPr>
                <w:rFonts w:ascii="Times New Roman"/>
                <w:b w:val="false"/>
                <w:i w:val="false"/>
                <w:color w:val="000000"/>
                <w:sz w:val="20"/>
              </w:rPr>
              <w:t>
</w:t>
            </w:r>
            <w:r>
              <w:rPr>
                <w:rFonts w:ascii="Times New Roman"/>
                <w:b w:val="false"/>
                <w:i w:val="false"/>
                <w:color w:val="000000"/>
                <w:sz w:val="20"/>
              </w:rPr>
              <w:t>
тебінгі (чепрачный)</w:t>
            </w:r>
            <w:r>
              <w:br/>
            </w:r>
            <w:r>
              <w:rPr>
                <w:rFonts w:ascii="Times New Roman"/>
                <w:b w:val="false"/>
                <w:i w:val="false"/>
                <w:color w:val="000000"/>
                <w:sz w:val="20"/>
              </w:rPr>
              <w:t>
қара</w:t>
            </w:r>
          </w:p>
          <w:bookmarkEnd w:id="1928"/>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6" w:id="192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6</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r>
              <w:rPr>
                <w:rFonts w:ascii="Times New Roman"/>
                <w:b w:val="false"/>
                <w:i w:val="false"/>
                <w:color w:val="000000"/>
                <w:sz w:val="20"/>
              </w:rPr>
              <w:t>
8</w:t>
            </w:r>
            <w:r>
              <w:br/>
            </w:r>
            <w:r>
              <w:rPr>
                <w:rFonts w:ascii="Times New Roman"/>
                <w:b w:val="false"/>
                <w:i w:val="false"/>
                <w:color w:val="000000"/>
                <w:sz w:val="20"/>
              </w:rPr>
              <w:t>
</w:t>
            </w:r>
            <w:r>
              <w:rPr>
                <w:rFonts w:ascii="Times New Roman"/>
                <w:b w:val="false"/>
                <w:i w:val="false"/>
                <w:color w:val="000000"/>
                <w:sz w:val="20"/>
              </w:rPr>
              <w:t>
9</w:t>
            </w:r>
            <w:r>
              <w:br/>
            </w:r>
            <w:r>
              <w:rPr>
                <w:rFonts w:ascii="Times New Roman"/>
                <w:b w:val="false"/>
                <w:i w:val="false"/>
                <w:color w:val="000000"/>
                <w:sz w:val="20"/>
              </w:rPr>
              <w:t>
</w:t>
            </w:r>
            <w:r>
              <w:rPr>
                <w:rFonts w:ascii="Times New Roman"/>
                <w:b w:val="false"/>
                <w:i w:val="false"/>
                <w:color w:val="000000"/>
                <w:sz w:val="20"/>
              </w:rPr>
              <w:t>
10</w:t>
            </w:r>
            <w:r>
              <w:br/>
            </w:r>
            <w:r>
              <w:rPr>
                <w:rFonts w:ascii="Times New Roman"/>
                <w:b w:val="false"/>
                <w:i w:val="false"/>
                <w:color w:val="000000"/>
                <w:sz w:val="20"/>
              </w:rPr>
              <w:t>
</w:t>
            </w:r>
            <w:r>
              <w:rPr>
                <w:rFonts w:ascii="Times New Roman"/>
                <w:b w:val="false"/>
                <w:i w:val="false"/>
                <w:color w:val="000000"/>
                <w:sz w:val="20"/>
              </w:rPr>
              <w:t>
11</w:t>
            </w:r>
            <w:r>
              <w:br/>
            </w:r>
            <w:r>
              <w:rPr>
                <w:rFonts w:ascii="Times New Roman"/>
                <w:b w:val="false"/>
                <w:i w:val="false"/>
                <w:color w:val="000000"/>
                <w:sz w:val="20"/>
              </w:rPr>
              <w:t>
</w:t>
            </w:r>
            <w:r>
              <w:rPr>
                <w:rFonts w:ascii="Times New Roman"/>
                <w:b w:val="false"/>
                <w:i w:val="false"/>
                <w:color w:val="000000"/>
                <w:sz w:val="20"/>
              </w:rPr>
              <w:t>
12</w:t>
            </w:r>
            <w:r>
              <w:br/>
            </w:r>
            <w:r>
              <w:rPr>
                <w:rFonts w:ascii="Times New Roman"/>
                <w:b w:val="false"/>
                <w:i w:val="false"/>
                <w:color w:val="000000"/>
                <w:sz w:val="20"/>
              </w:rPr>
              <w:t>
</w:t>
            </w:r>
            <w:r>
              <w:rPr>
                <w:rFonts w:ascii="Times New Roman"/>
                <w:b w:val="false"/>
                <w:i w:val="false"/>
                <w:color w:val="000000"/>
                <w:sz w:val="20"/>
              </w:rPr>
              <w:t>
13</w:t>
            </w:r>
            <w:r>
              <w:br/>
            </w:r>
            <w:r>
              <w:rPr>
                <w:rFonts w:ascii="Times New Roman"/>
                <w:b w:val="false"/>
                <w:i w:val="false"/>
                <w:color w:val="000000"/>
                <w:sz w:val="20"/>
              </w:rPr>
              <w:t>
</w:t>
            </w:r>
            <w:r>
              <w:rPr>
                <w:rFonts w:ascii="Times New Roman"/>
                <w:b w:val="false"/>
                <w:i w:val="false"/>
                <w:color w:val="000000"/>
                <w:sz w:val="20"/>
              </w:rPr>
              <w:t>
14</w:t>
            </w:r>
            <w:r>
              <w:br/>
            </w:r>
            <w:r>
              <w:rPr>
                <w:rFonts w:ascii="Times New Roman"/>
                <w:b w:val="false"/>
                <w:i w:val="false"/>
                <w:color w:val="000000"/>
                <w:sz w:val="20"/>
              </w:rPr>
              <w:t>
</w:t>
            </w:r>
            <w:r>
              <w:rPr>
                <w:rFonts w:ascii="Times New Roman"/>
                <w:b w:val="false"/>
                <w:i w:val="false"/>
                <w:color w:val="000000"/>
                <w:sz w:val="20"/>
              </w:rPr>
              <w:t>
15</w:t>
            </w:r>
            <w:r>
              <w:br/>
            </w:r>
            <w:r>
              <w:rPr>
                <w:rFonts w:ascii="Times New Roman"/>
                <w:b w:val="false"/>
                <w:i w:val="false"/>
                <w:color w:val="000000"/>
                <w:sz w:val="20"/>
              </w:rPr>
              <w:t>
</w:t>
            </w:r>
            <w:r>
              <w:rPr>
                <w:rFonts w:ascii="Times New Roman"/>
                <w:b w:val="false"/>
                <w:i w:val="false"/>
                <w:color w:val="000000"/>
                <w:sz w:val="20"/>
              </w:rPr>
              <w:t>
16</w:t>
            </w:r>
            <w:r>
              <w:br/>
            </w:r>
            <w:r>
              <w:rPr>
                <w:rFonts w:ascii="Times New Roman"/>
                <w:b w:val="false"/>
                <w:i w:val="false"/>
                <w:color w:val="000000"/>
                <w:sz w:val="20"/>
              </w:rPr>
              <w:t>
17</w:t>
            </w:r>
          </w:p>
          <w:bookmarkEnd w:id="1929"/>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13" w:id="1930"/>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p>
    <w:bookmarkEnd w:id="19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816" w:id="1931"/>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28-қосымша</w:t>
            </w:r>
          </w:p>
          <w:bookmarkEnd w:id="1931"/>
        </w:tc>
      </w:tr>
    </w:tbl>
    <w:bookmarkStart w:name="z3817" w:id="1932"/>
    <w:p>
      <w:pPr>
        <w:spacing w:after="0"/>
        <w:ind w:left="0"/>
        <w:jc w:val="left"/>
      </w:pPr>
      <w:r>
        <w:rPr>
          <w:rFonts w:ascii="Times New Roman"/>
          <w:b/>
          <w:i w:val="false"/>
          <w:color w:val="000000"/>
        </w:rPr>
        <w:t xml:space="preserve"> 
Үй итінің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1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786"/>
        <w:gridCol w:w="11"/>
        <w:gridCol w:w="1496"/>
        <w:gridCol w:w="13"/>
        <w:gridCol w:w="4802"/>
        <w:gridCol w:w="4807"/>
        <w:gridCol w:w="1289"/>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 w:id="1933"/>
          <w:p>
            <w:pPr>
              <w:spacing w:after="20"/>
              <w:ind w:left="20"/>
              <w:jc w:val="both"/>
            </w:pPr>
            <w:r>
              <w:rPr>
                <w:rFonts w:ascii="Times New Roman"/>
                <w:b w:val="false"/>
                <w:i w:val="false"/>
                <w:color w:val="000000"/>
                <w:sz w:val="20"/>
              </w:rPr>
              <w:t>
№</w:t>
            </w:r>
          </w:p>
          <w:bookmarkEnd w:id="1933"/>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 w:id="1934"/>
          <w:p>
            <w:pPr>
              <w:spacing w:after="20"/>
              <w:ind w:left="20"/>
              <w:jc w:val="both"/>
            </w:pPr>
            <w:r>
              <w:rPr>
                <w:rFonts w:ascii="Times New Roman"/>
                <w:b w:val="false"/>
                <w:i w:val="false"/>
                <w:color w:val="000000"/>
                <w:sz w:val="20"/>
              </w:rPr>
              <w:t>
1.</w:t>
            </w:r>
          </w:p>
          <w:bookmarkEnd w:id="193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Өлшем алынған кезде ит тегіс жерде табиғи қалпында тұру керек. Өлшем 0,1 см-ге дейінгі дәлдікпен алынады. </w:t>
            </w:r>
            <w:r>
              <w:br/>
            </w:r>
            <w:r>
              <w:rPr>
                <w:rFonts w:ascii="Times New Roman"/>
                <w:b w:val="false"/>
                <w:i w:val="false"/>
                <w:color w:val="000000"/>
                <w:sz w:val="20"/>
              </w:rPr>
              <w:t>
(А-Б) – бастың ұзындығы (сантиметрлік таспамен тұмсық ұшынан бастап желке шүйдесіне дейінгі аралық өлшенеді). Таспаны түмсықтың алдыңғы жағынан алып шүйдеге дейін тартады;</w:t>
            </w:r>
            <w:r>
              <w:br/>
            </w:r>
            <w:r>
              <w:rPr>
                <w:rFonts w:ascii="Times New Roman"/>
                <w:b w:val="false"/>
                <w:i w:val="false"/>
                <w:color w:val="000000"/>
                <w:sz w:val="20"/>
              </w:rPr>
              <w:t xml:space="preserve">
(А-В) - тұмсықтың ұзындығы (сантиметрлік таспамен тұмсық ұшынан бастап көздің ішкі бұрыштарын қосатын сызыққа дейін өлшенеді). </w:t>
            </w:r>
            <w:r>
              <w:br/>
            </w:r>
            <w:r>
              <w:rPr>
                <w:rFonts w:ascii="Times New Roman"/>
                <w:b w:val="false"/>
                <w:i w:val="false"/>
                <w:color w:val="000000"/>
                <w:sz w:val="20"/>
              </w:rPr>
              <w:t>
(В-Б) – бас сүйегінің ұзындығы (сантиметрлік таспамен көздің ішкі бұрыштарын қосатын сызықтан бастап желке шүйдесіне дейінгі аралық өлшенеді).</w:t>
            </w:r>
            <w:r>
              <w:br/>
            </w:r>
            <w:r>
              <w:rPr>
                <w:rFonts w:ascii="Times New Roman"/>
                <w:b w:val="false"/>
                <w:i w:val="false"/>
                <w:color w:val="000000"/>
                <w:sz w:val="20"/>
              </w:rPr>
              <w:t xml:space="preserve">
(Г-Г) – бастың құлақ алды орамы (сантиметрлік таспамен көздің ішкі бұрыштарын қосатын сызықтың бойы өлшенеді). </w:t>
            </w:r>
            <w:r>
              <w:br/>
            </w:r>
            <w:r>
              <w:rPr>
                <w:rFonts w:ascii="Times New Roman"/>
                <w:b w:val="false"/>
                <w:i w:val="false"/>
                <w:color w:val="000000"/>
                <w:sz w:val="20"/>
              </w:rPr>
              <w:t>
(В-В) - бастың көз тұсындағы орамы (сантиметрлік таспамен көздің ішкі бұрыштарын қосатын сызық арқылы өлшенеді).</w:t>
            </w:r>
            <w:r>
              <w:br/>
            </w:r>
            <w:r>
              <w:rPr>
                <w:rFonts w:ascii="Times New Roman"/>
                <w:b w:val="false"/>
                <w:i w:val="false"/>
                <w:color w:val="000000"/>
                <w:sz w:val="20"/>
              </w:rPr>
              <w:t>
(Б-Д) – мойын ұзындығы (сантиметрлік таспамен желке шүйдесінен бастап жауырынның алдыңғы жоғарғы бұрыштарының арасын қосатын сызыққа дейінгі аралық өлшенеді).</w:t>
            </w:r>
            <w:r>
              <w:br/>
            </w:r>
            <w:r>
              <w:rPr>
                <w:rFonts w:ascii="Times New Roman"/>
                <w:b w:val="false"/>
                <w:i w:val="false"/>
                <w:color w:val="000000"/>
                <w:sz w:val="20"/>
              </w:rPr>
              <w:t>
(Д-Ж) – арқаның ұзындығы (сантиметрлік таспамен жауырынның алдыңғы жоғарғы бұрыштарының арасын қосатын сызықтан бастап ұзын қабырғалы соңғы омыртқаға дейінгі аралық өлшенеді).</w:t>
            </w:r>
            <w:r>
              <w:br/>
            </w:r>
            <w:r>
              <w:rPr>
                <w:rFonts w:ascii="Times New Roman"/>
                <w:b w:val="false"/>
                <w:i w:val="false"/>
                <w:color w:val="000000"/>
                <w:sz w:val="20"/>
              </w:rPr>
              <w:t xml:space="preserve">
(И-З) – денесінің қиғаш ұзындығы (сантиметрлік таспамен иық буынының алдыңғы жағынан бастап шонданайға </w:t>
            </w:r>
            <w:r>
              <w:rPr>
                <w:rFonts w:ascii="Times New Roman"/>
                <w:b w:val="false"/>
                <w:i/>
                <w:color w:val="000000"/>
                <w:sz w:val="20"/>
              </w:rPr>
              <w:t xml:space="preserve">(седалищный бугор ) </w:t>
            </w:r>
            <w:r>
              <w:rPr>
                <w:rFonts w:ascii="Times New Roman"/>
                <w:b w:val="false"/>
                <w:i w:val="false"/>
                <w:color w:val="000000"/>
                <w:sz w:val="20"/>
              </w:rPr>
              <w:t xml:space="preserve">дейінгі аралық өлшенеді). </w:t>
            </w:r>
            <w:r>
              <w:br/>
            </w:r>
            <w:r>
              <w:rPr>
                <w:rFonts w:ascii="Times New Roman"/>
                <w:b w:val="false"/>
                <w:i w:val="false"/>
                <w:color w:val="000000"/>
                <w:sz w:val="20"/>
              </w:rPr>
              <w:t>
(К-Л) – шоқтығының биіктігі (өлшеуіш таяқпен шоқтығынан бастап жерге дейінгі аралық өлшенеді).</w:t>
            </w:r>
            <w:r>
              <w:br/>
            </w:r>
            <w:r>
              <w:rPr>
                <w:rFonts w:ascii="Times New Roman"/>
                <w:b w:val="false"/>
                <w:i w:val="false"/>
                <w:color w:val="000000"/>
                <w:sz w:val="20"/>
              </w:rPr>
              <w:t>
(М-Н) – сегізкөзінің биіктігі (өлшеуіш таяқпен маклоктан бастап жерге дейінгі аралық өлшенеді).</w:t>
            </w:r>
            <w:r>
              <w:br/>
            </w:r>
            <w:r>
              <w:rPr>
                <w:rFonts w:ascii="Times New Roman"/>
                <w:b w:val="false"/>
                <w:i w:val="false"/>
                <w:color w:val="000000"/>
                <w:sz w:val="20"/>
              </w:rPr>
              <w:t>
(К-О-К) – жауырын сыртының дене орамы (сантиметрлік таспамен шоқтығынан шоқтығына дейін төстің үсті арқылы өлшенеді).</w:t>
            </w:r>
            <w:r>
              <w:br/>
            </w:r>
            <w:r>
              <w:rPr>
                <w:rFonts w:ascii="Times New Roman"/>
                <w:b w:val="false"/>
                <w:i w:val="false"/>
                <w:color w:val="000000"/>
                <w:sz w:val="20"/>
              </w:rPr>
              <w:t>
(П-Л) – шынтағының биіктігі (сантиметрлік таспамен шынтақ буынынан жерге дейінгі аралық өлшенеді).</w:t>
            </w:r>
            <w:r>
              <w:br/>
            </w:r>
            <w:r>
              <w:rPr>
                <w:rFonts w:ascii="Times New Roman"/>
                <w:b w:val="false"/>
                <w:i w:val="false"/>
                <w:color w:val="000000"/>
                <w:sz w:val="20"/>
              </w:rPr>
              <w:t>
(Р-Р) – жіліншік орамы (сантиметрлік таспамен сирақтың шашағының үстінен жіліншік орамы өлшенеді).</w:t>
            </w:r>
            <w:r>
              <w:br/>
            </w:r>
            <w:r>
              <w:rPr>
                <w:rFonts w:ascii="Times New Roman"/>
                <w:b w:val="false"/>
                <w:i w:val="false"/>
                <w:color w:val="000000"/>
                <w:sz w:val="20"/>
              </w:rPr>
              <w:t>
(С?- С?) – иық тұсындағы кеуде енділігі (өлшеуіш таяқпен өлшенеді).</w:t>
            </w:r>
            <w:r>
              <w:br/>
            </w:r>
            <w:r>
              <w:rPr>
                <w:rFonts w:ascii="Times New Roman"/>
                <w:b w:val="false"/>
                <w:i w:val="false"/>
                <w:color w:val="000000"/>
                <w:sz w:val="20"/>
              </w:rPr>
              <w:t>
(К-О) – кеуде қуысының биіктігі (өлшеуіш таяқпен шоқтығынан төсінің төменгі нүктесіне дейінгі аралық өлшенеді).</w:t>
            </w:r>
            <w:r>
              <w:br/>
            </w:r>
            <w:r>
              <w:rPr>
                <w:rFonts w:ascii="Times New Roman"/>
                <w:b w:val="false"/>
                <w:i w:val="false"/>
                <w:color w:val="000000"/>
                <w:sz w:val="20"/>
              </w:rPr>
              <w:t>
</w:t>
            </w:r>
            <w:r>
              <w:drawing>
                <wp:inline distT="0" distB="0" distL="0" distR="0">
                  <wp:extent cx="69850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985000" cy="50800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 w:id="1935"/>
          <w:p>
            <w:pPr>
              <w:spacing w:after="20"/>
              <w:ind w:left="20"/>
              <w:jc w:val="both"/>
            </w:pPr>
            <w:r>
              <w:rPr>
                <w:rFonts w:ascii="Times New Roman"/>
                <w:b w:val="false"/>
                <w:i w:val="false"/>
                <w:color w:val="000000"/>
                <w:sz w:val="20"/>
              </w:rPr>
              <w:t>
2.</w:t>
            </w:r>
          </w:p>
          <w:bookmarkEnd w:id="1935"/>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бас: жүн жабындысы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Көз жобамен 12-14 айлығында қырқылмаған күйде анықталады.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жүнсіз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жүні жоқ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тегіс жүнді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бүкіл басында қысқа тегіс жүн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айдар ғана 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айдардан басқа жүн жоқ – шүйдесін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сүйегінде ұзын жүн 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қабағынан басталатын ұзын жүн, тұмсығында қысқа тегіс жүн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 жүнді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бүкіл басында ұзын жүн бар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 w:id="1936"/>
          <w:p>
            <w:pPr>
              <w:spacing w:after="20"/>
              <w:ind w:left="20"/>
              <w:jc w:val="both"/>
            </w:pPr>
            <w:r>
              <w:rPr>
                <w:rFonts w:ascii="Times New Roman"/>
                <w:b w:val="false"/>
                <w:i w:val="false"/>
                <w:color w:val="000000"/>
                <w:sz w:val="20"/>
              </w:rPr>
              <w:t>
3.</w:t>
            </w:r>
          </w:p>
          <w:bookmarkEnd w:id="1936"/>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 Бас: ұзындық индексі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12-14 айлығындағы бас ұзындығының (А-Б ) шоқтығының биіктігіне қатынасы (К-Л). </w:t>
            </w:r>
            <w:r>
              <w:br/>
            </w:r>
            <w:r>
              <w:rPr>
                <w:rFonts w:ascii="Times New Roman"/>
                <w:b w:val="false"/>
                <w:i w:val="false"/>
                <w:color w:val="000000"/>
                <w:sz w:val="20"/>
              </w:rPr>
              <w:t>
Белгілердің көрініс беру дәрежесі келесі орта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43-тен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43-49</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49-дан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 w:id="1937"/>
          <w:p>
            <w:pPr>
              <w:spacing w:after="20"/>
              <w:ind w:left="20"/>
              <w:jc w:val="both"/>
            </w:pPr>
            <w:r>
              <w:rPr>
                <w:rFonts w:ascii="Times New Roman"/>
                <w:b w:val="false"/>
                <w:i w:val="false"/>
                <w:color w:val="000000"/>
                <w:sz w:val="20"/>
              </w:rPr>
              <w:t>
4.</w:t>
            </w:r>
          </w:p>
          <w:bookmarkEnd w:id="193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Бас: көлем индексі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12-14 айлығындағы бас ұзындығының (А-Б) бастың құлақ алды орамына қатынасы (Г-Г). </w:t>
            </w:r>
            <w:r>
              <w:br/>
            </w:r>
            <w:r>
              <w:rPr>
                <w:rFonts w:ascii="Times New Roman"/>
                <w:b w:val="false"/>
                <w:i w:val="false"/>
                <w:color w:val="000000"/>
                <w:sz w:val="20"/>
              </w:rPr>
              <w:t>
Белгілердің көрініс беру дәрежесі келесі орта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52,0-ден төмен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52,0 - 59,0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 – 66,0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 – 73,0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73,0-тен жоғары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6" w:id="1938"/>
          <w:p>
            <w:pPr>
              <w:spacing w:after="20"/>
              <w:ind w:left="20"/>
              <w:jc w:val="both"/>
            </w:pPr>
            <w:r>
              <w:rPr>
                <w:rFonts w:ascii="Times New Roman"/>
                <w:b w:val="false"/>
                <w:i w:val="false"/>
                <w:color w:val="000000"/>
                <w:sz w:val="20"/>
              </w:rPr>
              <w:t>
5.</w:t>
            </w:r>
          </w:p>
          <w:bookmarkEnd w:id="1938"/>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Бас: пропорция индексі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айлығындағы тұмсық ұзындығының (А-В) бас сүйегінің ұзындығына</w:t>
            </w:r>
            <w:r>
              <w:br/>
            </w:r>
            <w:r>
              <w:rPr>
                <w:rFonts w:ascii="Times New Roman"/>
                <w:b w:val="false"/>
                <w:i w:val="false"/>
                <w:color w:val="000000"/>
                <w:sz w:val="20"/>
              </w:rPr>
              <w:t xml:space="preserve">
қатынасы(В-Б). </w:t>
            </w:r>
            <w:r>
              <w:br/>
            </w:r>
            <w:r>
              <w:rPr>
                <w:rFonts w:ascii="Times New Roman"/>
                <w:b w:val="false"/>
                <w:i w:val="false"/>
                <w:color w:val="000000"/>
                <w:sz w:val="20"/>
              </w:rPr>
              <w:t>
Белгілердің көрініс беру дәрежесі келесі орта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56,0-дан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56,0 - 68,0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68,1 – 80,0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 – 92,0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92,0-нан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2" w:id="1939"/>
          <w:p>
            <w:pPr>
              <w:spacing w:after="20"/>
              <w:ind w:left="20"/>
              <w:jc w:val="both"/>
            </w:pPr>
            <w:r>
              <w:rPr>
                <w:rFonts w:ascii="Times New Roman"/>
                <w:b w:val="false"/>
                <w:i w:val="false"/>
                <w:color w:val="000000"/>
                <w:sz w:val="20"/>
              </w:rPr>
              <w:t>
6.</w:t>
            </w:r>
          </w:p>
          <w:bookmarkEnd w:id="1939"/>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 Бас: пішін индексі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12-14 айлығындағы бастың көз тұсындағы орамының (В-В) бастың құлақ алды орамы(Г-Г) қатынасы. </w:t>
            </w:r>
            <w:r>
              <w:br/>
            </w:r>
            <w:r>
              <w:rPr>
                <w:rFonts w:ascii="Times New Roman"/>
                <w:b w:val="false"/>
                <w:i w:val="false"/>
                <w:color w:val="000000"/>
                <w:sz w:val="20"/>
              </w:rPr>
              <w:t>
Белгілердің көрініс беру дәрежесі келесі орта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55-тен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55-63</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63-тен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6" w:id="1940"/>
          <w:p>
            <w:pPr>
              <w:spacing w:after="20"/>
              <w:ind w:left="20"/>
              <w:jc w:val="both"/>
            </w:pPr>
            <w:r>
              <w:rPr>
                <w:rFonts w:ascii="Times New Roman"/>
                <w:b w:val="false"/>
                <w:i w:val="false"/>
                <w:color w:val="000000"/>
                <w:sz w:val="20"/>
              </w:rPr>
              <w:t>
7.</w:t>
            </w:r>
          </w:p>
          <w:bookmarkEnd w:id="1940"/>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 Тұмсық: сызығы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басты қапталынан қарау арқылы көз жобамен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Жоғары қараған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кеңсірігі маңдай сызығына қарағанда көтеріңкі орналасқан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кеңсірігі маңдай сызығына қарағанда төмен орналасқан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төмен қараған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кеңсірігі маңдай сызығына қарағанда төмен орналасқан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 w:id="1941"/>
          <w:p>
            <w:pPr>
              <w:spacing w:after="20"/>
              <w:ind w:left="20"/>
              <w:jc w:val="both"/>
            </w:pPr>
            <w:r>
              <w:rPr>
                <w:rFonts w:ascii="Times New Roman"/>
                <w:b w:val="false"/>
                <w:i w:val="false"/>
                <w:color w:val="000000"/>
                <w:sz w:val="20"/>
              </w:rPr>
              <w:t>
8.</w:t>
            </w:r>
          </w:p>
          <w:bookmarkEnd w:id="19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Бас: шықшыттылығы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басты үстіңгі жағынан қарау арқылы көз жобамен анықтайды.</w:t>
            </w:r>
            <w:r>
              <w:br/>
            </w:r>
            <w:r>
              <w:rPr>
                <w:rFonts w:ascii="Times New Roman"/>
                <w:b w:val="false"/>
                <w:i w:val="false"/>
                <w:color w:val="000000"/>
                <w:sz w:val="20"/>
              </w:rPr>
              <w:t>
 </w:t>
            </w:r>
          </w:p>
          <w:p>
            <w:pPr>
              <w:spacing w:after="20"/>
              <w:ind w:left="20"/>
              <w:jc w:val="both"/>
            </w:pPr>
            <w:r>
              <w:drawing>
                <wp:inline distT="0" distB="0" distL="0" distR="0">
                  <wp:extent cx="25146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514600" cy="14224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білінбейді -1; білінеді -9.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 w:id="1942"/>
          <w:p>
            <w:pPr>
              <w:spacing w:after="20"/>
              <w:ind w:left="20"/>
              <w:jc w:val="both"/>
            </w:pPr>
            <w:r>
              <w:rPr>
                <w:rFonts w:ascii="Times New Roman"/>
                <w:b w:val="false"/>
                <w:i w:val="false"/>
                <w:color w:val="000000"/>
                <w:sz w:val="20"/>
              </w:rPr>
              <w:t>
9.</w:t>
            </w:r>
          </w:p>
          <w:bookmarkEnd w:id="19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Бас: сынуы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бас сүйегінің тұмсыққа қарай өтуін қапталынан қарау арқылы көз жобамен анықтайды.</w:t>
            </w:r>
            <w:r>
              <w:br/>
            </w:r>
            <w:r>
              <w:rPr>
                <w:rFonts w:ascii="Times New Roman"/>
                <w:b w:val="false"/>
                <w:i w:val="false"/>
                <w:color w:val="000000"/>
                <w:sz w:val="20"/>
              </w:rPr>
              <w:t>
 </w:t>
            </w:r>
          </w:p>
          <w:p>
            <w:pPr>
              <w:spacing w:after="20"/>
              <w:ind w:left="20"/>
              <w:jc w:val="both"/>
            </w:pPr>
            <w:r>
              <w:drawing>
                <wp:inline distT="0" distB="0" distL="0" distR="0">
                  <wp:extent cx="3949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949700" cy="7620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білінбейді -1; орташа – 2; білінеді -3.</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 w:id="1943"/>
          <w:p>
            <w:pPr>
              <w:spacing w:after="20"/>
              <w:ind w:left="20"/>
              <w:jc w:val="both"/>
            </w:pPr>
            <w:r>
              <w:rPr>
                <w:rFonts w:ascii="Times New Roman"/>
                <w:b w:val="false"/>
                <w:i w:val="false"/>
                <w:color w:val="000000"/>
                <w:sz w:val="20"/>
              </w:rPr>
              <w:t>
10.</w:t>
            </w:r>
          </w:p>
          <w:bookmarkEnd w:id="1943"/>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Ерін: салбырауы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көз жобамен анықтайды.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еріндері шықшытына тығыз жабысқан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еріндері шықшытына тығыз жабыспаған, қатпарлары бар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 w:id="1944"/>
          <w:p>
            <w:pPr>
              <w:spacing w:after="20"/>
              <w:ind w:left="20"/>
              <w:jc w:val="both"/>
            </w:pPr>
            <w:r>
              <w:rPr>
                <w:rFonts w:ascii="Times New Roman"/>
                <w:b w:val="false"/>
                <w:i w:val="false"/>
                <w:color w:val="000000"/>
                <w:sz w:val="20"/>
              </w:rPr>
              <w:t>
11.</w:t>
            </w:r>
          </w:p>
          <w:bookmarkEnd w:id="1944"/>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Көз: түсі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көздің құбылмалы қабығының түсіне қарай жобамен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сұрғылт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әртүрлі: бірі көгілдір, екіншісі қоңыр немесе басқа түсте</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көгілдір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көгілдір түстен ақ түске дейін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ашық-қоңыр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түсті қоңыр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қара-қоңыр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түсті қоңыр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 w:id="1945"/>
          <w:p>
            <w:pPr>
              <w:spacing w:after="20"/>
              <w:ind w:left="20"/>
              <w:jc w:val="both"/>
            </w:pPr>
            <w:r>
              <w:rPr>
                <w:rFonts w:ascii="Times New Roman"/>
                <w:b w:val="false"/>
                <w:i w:val="false"/>
                <w:color w:val="000000"/>
                <w:sz w:val="20"/>
              </w:rPr>
              <w:t>
12.</w:t>
            </w:r>
          </w:p>
          <w:bookmarkEnd w:id="1945"/>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Тіс: тістеуі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көз жобамен анықтайды.</w:t>
            </w:r>
            <w:r>
              <w:br/>
            </w:r>
            <w:r>
              <w:rPr>
                <w:rFonts w:ascii="Times New Roman"/>
                <w:b w:val="false"/>
                <w:i w:val="false"/>
                <w:color w:val="000000"/>
                <w:sz w:val="20"/>
              </w:rPr>
              <w:t>
 </w:t>
            </w:r>
          </w:p>
          <w:p>
            <w:pPr>
              <w:spacing w:after="20"/>
              <w:ind w:left="2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11303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1 2       3             4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қайшы тәріздес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төменгі жақ сүйегінің алдыңғы тістері       жоғарғы жақ сүйектің алдыңғы тістерінің артқы жағына қабысады,ал төменгі азу тістері алдыңғы шеткі </w:t>
            </w:r>
            <w:r>
              <w:br/>
            </w:r>
            <w:r>
              <w:rPr>
                <w:rFonts w:ascii="Times New Roman"/>
                <w:b w:val="false"/>
                <w:i w:val="false"/>
                <w:color w:val="000000"/>
                <w:sz w:val="20"/>
              </w:rPr>
              <w:t>
тістер мен жоғарғы азулардың арасына кіреді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қышқаш тәріздес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жақ сүйегінің алдыңғы тістері жоғарғы жақ сүйектің алдыңғы тістерімен қабысады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тістелмейді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жақ сүйегінің алдыңғы тістері      жоғарғы жақ сүйектің алдыңғы</w:t>
            </w:r>
            <w:r>
              <w:br/>
            </w:r>
            <w:r>
              <w:rPr>
                <w:rFonts w:ascii="Times New Roman"/>
                <w:b w:val="false"/>
                <w:i w:val="false"/>
                <w:color w:val="000000"/>
                <w:sz w:val="20"/>
              </w:rPr>
              <w:t xml:space="preserve">
тістеріне жетпейді. Төменгі азу тістері </w:t>
            </w:r>
            <w:r>
              <w:br/>
            </w:r>
            <w:r>
              <w:rPr>
                <w:rFonts w:ascii="Times New Roman"/>
                <w:b w:val="false"/>
                <w:i w:val="false"/>
                <w:color w:val="000000"/>
                <w:sz w:val="20"/>
              </w:rPr>
              <w:t xml:space="preserve">
алдыңғы шеткі тістер мен жоғарғы азулардың арасына толық кірмейді, </w:t>
            </w:r>
            <w:r>
              <w:br/>
            </w:r>
            <w:r>
              <w:rPr>
                <w:rFonts w:ascii="Times New Roman"/>
                <w:b w:val="false"/>
                <w:i w:val="false"/>
                <w:color w:val="000000"/>
                <w:sz w:val="20"/>
              </w:rPr>
              <w:t>
арасында саңылау қалады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бульдогтікті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жақ сүйегінің алдыңғы тістері       мен азу тістері жоғарғы жақ сүйектің алдыңғы тістерінен асып тұрады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5" w:id="1946"/>
          <w:p>
            <w:pPr>
              <w:spacing w:after="20"/>
              <w:ind w:left="20"/>
              <w:jc w:val="both"/>
            </w:pPr>
            <w:r>
              <w:rPr>
                <w:rFonts w:ascii="Times New Roman"/>
                <w:b w:val="false"/>
                <w:i w:val="false"/>
                <w:color w:val="000000"/>
                <w:sz w:val="20"/>
              </w:rPr>
              <w:t>
13.</w:t>
            </w:r>
          </w:p>
          <w:bookmarkEnd w:id="1946"/>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Құлақ: орналасуы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құлақтың сыртқы шетінің бас сүйекке көздің сыртқы бұрыштары арасынан ойша жүргізілген сызыққа қатысты орналасуына қарай көз жобамен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ойша жүргізілген сызықтан төмен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ойша жүргізілген сызықпен қатар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ойша жүргізілген сызықтан жоғары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9" w:id="1947"/>
          <w:p>
            <w:pPr>
              <w:spacing w:after="20"/>
              <w:ind w:left="20"/>
              <w:jc w:val="both"/>
            </w:pPr>
            <w:r>
              <w:rPr>
                <w:rFonts w:ascii="Times New Roman"/>
                <w:b w:val="false"/>
                <w:i w:val="false"/>
                <w:color w:val="000000"/>
                <w:sz w:val="20"/>
              </w:rPr>
              <w:t>
14.</w:t>
            </w:r>
          </w:p>
          <w:bookmarkEnd w:id="194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Құлағы: ұзындығы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құлақтың тұмсыққа қарай бағытталған ұзындығына қарай көз жобамен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бастың жартысына жетпейді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бастың орта тұсына жетеді немесе сәл асады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тұмсыққа дейін жетеді немесе асады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3" w:id="1948"/>
          <w:p>
            <w:pPr>
              <w:spacing w:after="20"/>
              <w:ind w:left="20"/>
              <w:jc w:val="both"/>
            </w:pPr>
            <w:r>
              <w:rPr>
                <w:rFonts w:ascii="Times New Roman"/>
                <w:b w:val="false"/>
                <w:i w:val="false"/>
                <w:color w:val="000000"/>
                <w:sz w:val="20"/>
              </w:rPr>
              <w:t>
15.</w:t>
            </w:r>
          </w:p>
          <w:bookmarkEnd w:id="19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 Құлақ: пішіні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көз жобамен анықтайды.</w:t>
            </w:r>
            <w:r>
              <w:br/>
            </w:r>
            <w:r>
              <w:rPr>
                <w:rFonts w:ascii="Times New Roman"/>
                <w:b w:val="false"/>
                <w:i w:val="false"/>
                <w:color w:val="000000"/>
                <w:sz w:val="20"/>
              </w:rPr>
              <w:t>
 </w:t>
            </w:r>
          </w:p>
          <w:p>
            <w:pPr>
              <w:spacing w:after="20"/>
              <w:ind w:left="20"/>
              <w:jc w:val="both"/>
            </w:pPr>
            <w:r>
              <w:drawing>
                <wp:inline distT="0" distB="0" distL="0" distR="0">
                  <wp:extent cx="3187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187700" cy="990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1 2</w:t>
            </w:r>
            <w:r>
              <w:br/>
            </w:r>
            <w:r>
              <w:rPr>
                <w:rFonts w:ascii="Times New Roman"/>
                <w:b w:val="false"/>
                <w:i w:val="false"/>
                <w:color w:val="000000"/>
                <w:sz w:val="20"/>
              </w:rPr>
              <w:t xml:space="preserve">
ұшы біздей ұшы домалақ </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1949"/>
          <w:p>
            <w:pPr>
              <w:spacing w:after="20"/>
              <w:ind w:left="20"/>
              <w:jc w:val="both"/>
            </w:pPr>
            <w:r>
              <w:rPr>
                <w:rFonts w:ascii="Times New Roman"/>
                <w:b w:val="false"/>
                <w:i w:val="false"/>
                <w:color w:val="000000"/>
                <w:sz w:val="20"/>
              </w:rPr>
              <w:t>
16.</w:t>
            </w:r>
          </w:p>
          <w:bookmarkEnd w:id="1949"/>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19. Құлақ: жағдайы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құлақ шеміршегінің жағдайына қарай көз жобамен анықтайды. Құлақ шеміршегінің жағдайын дұрыс анықтау үшін иттің елеңдеген кезін пайдалану керек</w:t>
            </w:r>
            <w:r>
              <w:br/>
            </w:r>
            <w:r>
              <w:rPr>
                <w:rFonts w:ascii="Times New Roman"/>
                <w:b w:val="false"/>
                <w:i w:val="false"/>
                <w:color w:val="000000"/>
                <w:sz w:val="20"/>
              </w:rPr>
              <w:t>
 </w:t>
            </w:r>
          </w:p>
          <w:p>
            <w:pPr>
              <w:spacing w:after="20"/>
              <w:ind w:left="20"/>
              <w:jc w:val="both"/>
            </w:pPr>
            <w:r>
              <w:drawing>
                <wp:inline distT="0" distB="0" distL="0" distR="0">
                  <wp:extent cx="6794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794500" cy="14478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1 2 3        4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шеміршегі мықты, құлағы толығымен       тік тұрады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жартылай салбыр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құлақтың мықты шеміршегі тек төменгі      жағында ғана, жоғарғы бөлігі төмен немесе қапталына бағытталған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шеміршекке ілінген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құлақтың мықты шеміршегі жұмсақ құлақты ұстап тұрады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салбыраңқы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шеміршегі жұмсақ, құлақ түгелдей салбыраңқы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9" w:id="1950"/>
          <w:p>
            <w:pPr>
              <w:spacing w:after="20"/>
              <w:ind w:left="20"/>
              <w:jc w:val="both"/>
            </w:pPr>
            <w:r>
              <w:rPr>
                <w:rFonts w:ascii="Times New Roman"/>
                <w:b w:val="false"/>
                <w:i w:val="false"/>
                <w:color w:val="000000"/>
                <w:sz w:val="20"/>
              </w:rPr>
              <w:t>
17.</w:t>
            </w:r>
          </w:p>
          <w:bookmarkEnd w:id="1950"/>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20. Маңдай: пішіні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басын қарау арқылы көз жобамен анықтайды.</w:t>
            </w:r>
            <w:r>
              <w:br/>
            </w:r>
            <w:r>
              <w:rPr>
                <w:rFonts w:ascii="Times New Roman"/>
                <w:b w:val="false"/>
                <w:i w:val="false"/>
                <w:color w:val="000000"/>
                <w:sz w:val="20"/>
              </w:rPr>
              <w:t>
 </w:t>
            </w:r>
          </w:p>
          <w:p>
            <w:pPr>
              <w:spacing w:after="20"/>
              <w:ind w:left="20"/>
              <w:jc w:val="both"/>
            </w:pPr>
            <w:r>
              <w:drawing>
                <wp:inline distT="0" distB="0" distL="0" distR="0">
                  <wp:extent cx="75692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569200" cy="18923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1             2                   3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дөңес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маңдай сызығы дөңес қисық        сызық болып келеді, қабақ үстінің доғасы бөлінген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маңдай сызығы тік болып келеді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маңдай сызығы ойыс қисық       сызық болып келеді, қабақ үсті бөлінбеген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 w:id="1951"/>
          <w:p>
            <w:pPr>
              <w:spacing w:after="20"/>
              <w:ind w:left="20"/>
              <w:jc w:val="both"/>
            </w:pPr>
            <w:r>
              <w:rPr>
                <w:rFonts w:ascii="Times New Roman"/>
                <w:b w:val="false"/>
                <w:i w:val="false"/>
                <w:color w:val="000000"/>
                <w:sz w:val="20"/>
              </w:rPr>
              <w:t>
18.</w:t>
            </w:r>
          </w:p>
          <w:bookmarkEnd w:id="1951"/>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22. Көзі: орналасуы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көз жобамен анықтайды.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көздің бұрыштары бір түзудің бойында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сәл қиғаш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көздің сыртқы бұрыштары ішкі бұрыштарынан жоғарыда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қиғаш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көздің сыртқы бұрыштары ішкі бұрыштарынан өте жоғарыда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 w:id="1952"/>
          <w:p>
            <w:pPr>
              <w:spacing w:after="20"/>
              <w:ind w:left="20"/>
              <w:jc w:val="both"/>
            </w:pPr>
            <w:r>
              <w:rPr>
                <w:rFonts w:ascii="Times New Roman"/>
                <w:b w:val="false"/>
                <w:i w:val="false"/>
                <w:color w:val="000000"/>
                <w:sz w:val="20"/>
              </w:rPr>
              <w:t>
19.</w:t>
            </w:r>
          </w:p>
          <w:bookmarkEnd w:id="1952"/>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Қабақ: жағдайы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көз жобамен анықтайды.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құрғақ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көзіне тығыз жабысқан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ылғал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көздің жоғарғы жағынан кейінде</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 w:id="1953"/>
          <w:p>
            <w:pPr>
              <w:spacing w:after="20"/>
              <w:ind w:left="20"/>
              <w:jc w:val="both"/>
            </w:pPr>
            <w:r>
              <w:rPr>
                <w:rFonts w:ascii="Times New Roman"/>
                <w:b w:val="false"/>
                <w:i w:val="false"/>
                <w:color w:val="000000"/>
                <w:sz w:val="20"/>
              </w:rPr>
              <w:t>
20.</w:t>
            </w:r>
          </w:p>
          <w:bookmarkEnd w:id="1953"/>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25. Мойын: орналасуы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мойын сызығының жерге қатынасына байланысты</w:t>
            </w:r>
            <w:r>
              <w:br/>
            </w:r>
            <w:r>
              <w:rPr>
                <w:rFonts w:ascii="Times New Roman"/>
                <w:b w:val="false"/>
                <w:i w:val="false"/>
                <w:color w:val="000000"/>
                <w:sz w:val="20"/>
              </w:rPr>
              <w:t>
көз жобамен анықтайды.</w:t>
            </w:r>
            <w:r>
              <w:br/>
            </w:r>
            <w:r>
              <w:rPr>
                <w:rFonts w:ascii="Times New Roman"/>
                <w:b w:val="false"/>
                <w:i w:val="false"/>
                <w:color w:val="000000"/>
                <w:sz w:val="20"/>
              </w:rPr>
              <w:t>
Белгілердің көрініс беру дәрежесі келесі орта мағыналарға сәйкес келеді, градус: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40-тан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50-ден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4" w:id="1954"/>
          <w:p>
            <w:pPr>
              <w:spacing w:after="20"/>
              <w:ind w:left="20"/>
              <w:jc w:val="both"/>
            </w:pPr>
            <w:r>
              <w:rPr>
                <w:rFonts w:ascii="Times New Roman"/>
                <w:b w:val="false"/>
                <w:i w:val="false"/>
                <w:color w:val="000000"/>
                <w:sz w:val="20"/>
              </w:rPr>
              <w:t>
21.</w:t>
            </w:r>
          </w:p>
          <w:bookmarkEnd w:id="1954"/>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26. Мойын: ұзындық индексі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мойын ұзындығының (Б-Д) шоқтығының биіктігіне (К-Л) қатынасымен анықталады.</w:t>
            </w:r>
            <w:r>
              <w:br/>
            </w:r>
            <w:r>
              <w:rPr>
                <w:rFonts w:ascii="Times New Roman"/>
                <w:b w:val="false"/>
                <w:i w:val="false"/>
                <w:color w:val="000000"/>
                <w:sz w:val="20"/>
              </w:rPr>
              <w:t>
Белгілердің көрініс беру дәрежесі келесі орта мағыналарға сәйкес келеді,%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37-ден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40-тан жоғары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8" w:id="1955"/>
          <w:p>
            <w:pPr>
              <w:spacing w:after="20"/>
              <w:ind w:left="20"/>
              <w:jc w:val="both"/>
            </w:pPr>
            <w:r>
              <w:rPr>
                <w:rFonts w:ascii="Times New Roman"/>
                <w:b w:val="false"/>
                <w:i w:val="false"/>
                <w:color w:val="000000"/>
                <w:sz w:val="20"/>
              </w:rPr>
              <w:t>
22.</w:t>
            </w:r>
          </w:p>
          <w:bookmarkEnd w:id="1955"/>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29. Арқа: ұзындық индексі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арқа ұзындығының (Д-Ж) шоқтығының биіктігіне (К-Л) қатынасымен анықталады.</w:t>
            </w:r>
            <w:r>
              <w:br/>
            </w:r>
            <w:r>
              <w:rPr>
                <w:rFonts w:ascii="Times New Roman"/>
                <w:b w:val="false"/>
                <w:i w:val="false"/>
                <w:color w:val="000000"/>
                <w:sz w:val="20"/>
              </w:rPr>
              <w:t>
Белгілердің көрініс беру дәрежесі келесі орта мағыналарға сәйкес келеді,%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31,0-ден төмен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31,0-38,0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38,1-45,0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45,0-52,0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52,0-ден жоғары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 w:id="1956"/>
          <w:p>
            <w:pPr>
              <w:spacing w:after="20"/>
              <w:ind w:left="20"/>
              <w:jc w:val="both"/>
            </w:pPr>
            <w:r>
              <w:rPr>
                <w:rFonts w:ascii="Times New Roman"/>
                <w:b w:val="false"/>
                <w:i w:val="false"/>
                <w:color w:val="000000"/>
                <w:sz w:val="20"/>
              </w:rPr>
              <w:t>
23.</w:t>
            </w:r>
          </w:p>
          <w:bookmarkEnd w:id="1956"/>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30. Арқа: сызығы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шоқтығынан құйрық түбіне дейінгі аралыққа ойша жүргізілген сызық бойынша өлшенеді.</w:t>
            </w:r>
            <w:r>
              <w:br/>
            </w:r>
            <w:r>
              <w:rPr>
                <w:rFonts w:ascii="Times New Roman"/>
                <w:b w:val="false"/>
                <w:i w:val="false"/>
                <w:color w:val="000000"/>
                <w:sz w:val="20"/>
              </w:rPr>
              <w:t>
 </w:t>
            </w:r>
          </w:p>
          <w:p>
            <w:pPr>
              <w:spacing w:after="20"/>
              <w:ind w:left="20"/>
              <w:jc w:val="both"/>
            </w:pPr>
            <w:r>
              <w:drawing>
                <wp:inline distT="0" distB="0" distL="0" distR="0">
                  <wp:extent cx="6197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197600" cy="14859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иілген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қарай майысқан сызық түрінде</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түзу сызыққа келеді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 w:id="1957"/>
          <w:p>
            <w:pPr>
              <w:spacing w:after="20"/>
              <w:ind w:left="20"/>
              <w:jc w:val="both"/>
            </w:pPr>
            <w:r>
              <w:rPr>
                <w:rFonts w:ascii="Times New Roman"/>
                <w:b w:val="false"/>
                <w:i w:val="false"/>
                <w:color w:val="000000"/>
                <w:sz w:val="20"/>
              </w:rPr>
              <w:t>
24.</w:t>
            </w:r>
          </w:p>
          <w:bookmarkEnd w:id="195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31. Арқа: жалының бар-жоғы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көз жобамен анықтайды.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арқасындағы жүні қалыптағыдай</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белі мен сауырында айрықша көрінетін бұйра жүндері бар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 w:id="1958"/>
          <w:p>
            <w:pPr>
              <w:spacing w:after="20"/>
              <w:ind w:left="20"/>
              <w:jc w:val="both"/>
            </w:pPr>
            <w:r>
              <w:rPr>
                <w:rFonts w:ascii="Times New Roman"/>
                <w:b w:val="false"/>
                <w:i w:val="false"/>
                <w:color w:val="000000"/>
                <w:sz w:val="20"/>
              </w:rPr>
              <w:t>
25.</w:t>
            </w:r>
          </w:p>
          <w:bookmarkEnd w:id="1958"/>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32. Сауыр: сызығы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сауыр бұрышының жазықтықпен бұрышына қарай көз жобамен анықтайды.</w:t>
            </w:r>
            <w:r>
              <w:br/>
            </w:r>
            <w:r>
              <w:rPr>
                <w:rFonts w:ascii="Times New Roman"/>
                <w:b w:val="false"/>
                <w:i w:val="false"/>
                <w:color w:val="000000"/>
                <w:sz w:val="20"/>
              </w:rPr>
              <w:t>
Белгілердің көрініс беру дәрежесі келесі мағыналарға сәйкес келеді, градус:</w:t>
            </w:r>
            <w:r>
              <w:br/>
            </w:r>
            <w:r>
              <w:rPr>
                <w:rFonts w:ascii="Times New Roman"/>
                <w:b w:val="false"/>
                <w:i w:val="false"/>
                <w:color w:val="000000"/>
                <w:sz w:val="20"/>
              </w:rPr>
              <w:t>
 </w:t>
            </w:r>
          </w:p>
          <w:p>
            <w:pPr>
              <w:spacing w:after="20"/>
              <w:ind w:left="20"/>
              <w:jc w:val="both"/>
            </w:pPr>
            <w:r>
              <w:drawing>
                <wp:inline distT="0" distB="0" distL="0" distR="0">
                  <wp:extent cx="78105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14859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3                  5                  7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15Ү-тен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қиғаш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15Ү-30Ү</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30Ү-дан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4" w:id="1959"/>
          <w:p>
            <w:pPr>
              <w:spacing w:after="20"/>
              <w:ind w:left="20"/>
              <w:jc w:val="both"/>
            </w:pPr>
            <w:r>
              <w:rPr>
                <w:rFonts w:ascii="Times New Roman"/>
                <w:b w:val="false"/>
                <w:i w:val="false"/>
                <w:color w:val="000000"/>
                <w:sz w:val="20"/>
              </w:rPr>
              <w:t>
26.</w:t>
            </w:r>
          </w:p>
          <w:bookmarkEnd w:id="1959"/>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33. Кеуде бөлігі: қиылу индексі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иық тұсындағы кеуде енділігінің (С-С) кеуде қуысының биіктігіне (К-О) қатынасын көз жобамен анықтайды.</w:t>
            </w:r>
            <w:r>
              <w:br/>
            </w:r>
            <w:r>
              <w:rPr>
                <w:rFonts w:ascii="Times New Roman"/>
                <w:b w:val="false"/>
                <w:i w:val="false"/>
                <w:color w:val="000000"/>
                <w:sz w:val="20"/>
              </w:rPr>
              <w:t>
Белгілердің көрініс беру дәрежесі келесі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56-дан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56-64</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64,1-72,0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72,1-80,0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80,0-нен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 w:id="1960"/>
          <w:p>
            <w:pPr>
              <w:spacing w:after="20"/>
              <w:ind w:left="20"/>
              <w:jc w:val="both"/>
            </w:pPr>
            <w:r>
              <w:rPr>
                <w:rFonts w:ascii="Times New Roman"/>
                <w:b w:val="false"/>
                <w:i w:val="false"/>
                <w:color w:val="000000"/>
                <w:sz w:val="20"/>
              </w:rPr>
              <w:t>
27.</w:t>
            </w:r>
          </w:p>
          <w:bookmarkEnd w:id="1960"/>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34. Кеуде: тереңдігі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төс сүйегінің тізе буынына қарай орналасуын көз жобамен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деңгейде</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4" w:id="1961"/>
          <w:p>
            <w:pPr>
              <w:spacing w:after="20"/>
              <w:ind w:left="20"/>
              <w:jc w:val="both"/>
            </w:pPr>
            <w:r>
              <w:rPr>
                <w:rFonts w:ascii="Times New Roman"/>
                <w:b w:val="false"/>
                <w:i w:val="false"/>
                <w:color w:val="000000"/>
                <w:sz w:val="20"/>
              </w:rPr>
              <w:t>
28.</w:t>
            </w:r>
          </w:p>
          <w:bookmarkEnd w:id="1961"/>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35,38. Төбет, қаншық: формат индексі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денесінің қиғаш ұзындығының (И-З) шоқтығының биіктігіне (К-Л) қатысымен көз жобамен анықтайды.</w:t>
            </w:r>
            <w:r>
              <w:br/>
            </w:r>
            <w:r>
              <w:rPr>
                <w:rFonts w:ascii="Times New Roman"/>
                <w:b w:val="false"/>
                <w:i w:val="false"/>
                <w:color w:val="000000"/>
                <w:sz w:val="20"/>
              </w:rPr>
              <w:t>
Белгілердің көрініс беру дәрежесі келесі орта мағыналарға сәйкес келеді,%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төбет</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қаншық</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аз</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 аз</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109,0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101,0-106,0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109,0-117,0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106,1-111,0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117,1-125,0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111,1-116,0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125,1-133,0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үлкен</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106,0-дан көп</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133,0-тен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1" w:id="1962"/>
          <w:p>
            <w:pPr>
              <w:spacing w:after="20"/>
              <w:ind w:left="20"/>
              <w:jc w:val="both"/>
            </w:pPr>
            <w:r>
              <w:rPr>
                <w:rFonts w:ascii="Times New Roman"/>
                <w:b w:val="false"/>
                <w:i w:val="false"/>
                <w:color w:val="000000"/>
                <w:sz w:val="20"/>
              </w:rPr>
              <w:t>
29.</w:t>
            </w:r>
          </w:p>
          <w:bookmarkEnd w:id="1962"/>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36,39. Төбет, қаншық: шоқтығының биіктігі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шоқтығының биіктігімен анықталады (К-Л) .</w:t>
            </w:r>
            <w:r>
              <w:br/>
            </w:r>
            <w:r>
              <w:rPr>
                <w:rFonts w:ascii="Times New Roman"/>
                <w:b w:val="false"/>
                <w:i w:val="false"/>
                <w:color w:val="000000"/>
                <w:sz w:val="20"/>
              </w:rPr>
              <w:t xml:space="preserve">
Белгілердің көрініс беру дәрежесі келесі орта мағыналарға сәйкес келеді,см: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төбет</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қаншық</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аз</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 аз</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26,0-41,0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24,0-39,0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41,1-56,0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39,1-54,0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56,1-71,0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54,1-69,0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үлкен</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71,0-ден көп</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69,0-дан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8" w:id="1963"/>
          <w:p>
            <w:pPr>
              <w:spacing w:after="20"/>
              <w:ind w:left="20"/>
              <w:jc w:val="both"/>
            </w:pPr>
            <w:r>
              <w:rPr>
                <w:rFonts w:ascii="Times New Roman"/>
                <w:b w:val="false"/>
                <w:i w:val="false"/>
                <w:color w:val="000000"/>
                <w:sz w:val="20"/>
              </w:rPr>
              <w:t>
30.</w:t>
            </w:r>
          </w:p>
          <w:bookmarkEnd w:id="1963"/>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37,40. Төбет, қаншық: пропорциялылығы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сауыр ұзындығының (М-Н) шоқтығының биіктігіне (К-Л) қатысымен көз жобамен анықтайды.</w:t>
            </w:r>
            <w:r>
              <w:br/>
            </w:r>
            <w:r>
              <w:rPr>
                <w:rFonts w:ascii="Times New Roman"/>
                <w:b w:val="false"/>
                <w:i w:val="false"/>
                <w:color w:val="000000"/>
                <w:sz w:val="20"/>
              </w:rPr>
              <w:t xml:space="preserve">
Белгілердің көрініс беру дәрежесі келесі орта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 биік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93,8-ден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пропорциялы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 – 98,8</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арты биік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98,8-ден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2" w:id="1964"/>
          <w:p>
            <w:pPr>
              <w:spacing w:after="20"/>
              <w:ind w:left="20"/>
              <w:jc w:val="both"/>
            </w:pPr>
            <w:r>
              <w:rPr>
                <w:rFonts w:ascii="Times New Roman"/>
                <w:b w:val="false"/>
                <w:i w:val="false"/>
                <w:color w:val="000000"/>
                <w:sz w:val="20"/>
              </w:rPr>
              <w:t>
31.</w:t>
            </w:r>
          </w:p>
          <w:bookmarkEnd w:id="1964"/>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41. Іші: сызығы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іш сызығы мен төс сызығының арасындағы бұрыш арқылы көз мөлшермен анықтайды.</w:t>
            </w:r>
            <w:r>
              <w:br/>
            </w:r>
            <w:r>
              <w:rPr>
                <w:rFonts w:ascii="Times New Roman"/>
                <w:b w:val="false"/>
                <w:i w:val="false"/>
                <w:color w:val="000000"/>
                <w:sz w:val="20"/>
              </w:rPr>
              <w:t>
Белгілердің көрініс беру дәрежесі келесі орта мағыналарға сәйкес келеді, бұрыш:</w:t>
            </w:r>
            <w:r>
              <w:br/>
            </w:r>
            <w:r>
              <w:rPr>
                <w:rFonts w:ascii="Times New Roman"/>
                <w:b w:val="false"/>
                <w:i w:val="false"/>
                <w:color w:val="000000"/>
                <w:sz w:val="20"/>
              </w:rPr>
              <w:t>
</w:t>
            </w: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15494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xml:space="preserve">
3                   5                   7      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тартыңқы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40Ү-дан көп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15Ү-40Ү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түсіңкі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15Ү-тен аз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6" w:id="1965"/>
          <w:p>
            <w:pPr>
              <w:spacing w:after="20"/>
              <w:ind w:left="20"/>
              <w:jc w:val="both"/>
            </w:pPr>
            <w:r>
              <w:rPr>
                <w:rFonts w:ascii="Times New Roman"/>
                <w:b w:val="false"/>
                <w:i w:val="false"/>
                <w:color w:val="000000"/>
                <w:sz w:val="20"/>
              </w:rPr>
              <w:t>
32.</w:t>
            </w:r>
          </w:p>
          <w:bookmarkEnd w:id="1965"/>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42. Құйрық: ұзындығы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көз мөлшермен анықтайды.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туғаннан құйрық омыртқаларының болмауына       байланысты қысқарған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құйрық омыртқалары бар, бірақ құйрығының ұзындығы тірсегіне дейін жетпейді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құйрығының ұзындығы тірсегіне дейін жетеді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құйрығының ұзындығы тірсегінен асады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1" w:id="1966"/>
          <w:p>
            <w:pPr>
              <w:spacing w:after="20"/>
              <w:ind w:left="20"/>
              <w:jc w:val="both"/>
            </w:pPr>
            <w:r>
              <w:rPr>
                <w:rFonts w:ascii="Times New Roman"/>
                <w:b w:val="false"/>
                <w:i w:val="false"/>
                <w:color w:val="000000"/>
                <w:sz w:val="20"/>
              </w:rPr>
              <w:t>
33.</w:t>
            </w:r>
          </w:p>
          <w:bookmarkEnd w:id="19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44. Құйрық: пішіні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көз мөлшермен анықтайды.</w:t>
            </w:r>
            <w:r>
              <w:br/>
            </w:r>
            <w:r>
              <w:rPr>
                <w:rFonts w:ascii="Times New Roman"/>
                <w:b w:val="false"/>
                <w:i w:val="false"/>
                <w:color w:val="000000"/>
                <w:sz w:val="20"/>
              </w:rPr>
              <w:t>
 </w:t>
            </w:r>
          </w:p>
          <w:p>
            <w:pPr>
              <w:spacing w:after="20"/>
              <w:ind w:left="2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701800"/>
                          </a:xfrm>
                          <a:prstGeom prst="rect">
                            <a:avLst/>
                          </a:prstGeom>
                        </pic:spPr>
                      </pic:pic>
                    </a:graphicData>
                  </a:graphic>
                </wp:inline>
              </w:drawing>
            </w:r>
            <w:r>
              <w:br/>
            </w:r>
            <w:r>
              <w:rPr>
                <w:rFonts w:ascii="Times New Roman"/>
                <w:b w:val="false"/>
                <w:i w:val="false"/>
                <w:color w:val="000000"/>
                <w:sz w:val="20"/>
              </w:rPr>
              <w:t>
1 Дөңгелек 2 Ілмек 3 Орақ 4 Шыбық 5 қылыш 6 томар</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2" w:id="1967"/>
          <w:p>
            <w:pPr>
              <w:spacing w:after="20"/>
              <w:ind w:left="20"/>
              <w:jc w:val="both"/>
            </w:pPr>
            <w:r>
              <w:rPr>
                <w:rFonts w:ascii="Times New Roman"/>
                <w:b w:val="false"/>
                <w:i w:val="false"/>
                <w:color w:val="000000"/>
                <w:sz w:val="20"/>
              </w:rPr>
              <w:t>
34.</w:t>
            </w:r>
          </w:p>
          <w:bookmarkEnd w:id="196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45-48. Төбет, қаншық: ірілік индексі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жауырын сырты кеуде орамының (К-О-К) шоқтығының биіктігіне (К-Л) қатынасын көз жобамен анықтайды.</w:t>
            </w:r>
            <w:r>
              <w:br/>
            </w:r>
            <w:r>
              <w:rPr>
                <w:rFonts w:ascii="Times New Roman"/>
                <w:b w:val="false"/>
                <w:i w:val="false"/>
                <w:color w:val="000000"/>
                <w:sz w:val="20"/>
              </w:rPr>
              <w:t>
Белгілердің көрініс беру дәрежесі келесі орта мағыналарға сәйкес келеді,%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төбет</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қаншық</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аз</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 аз</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113,0-122,0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113,5-123,5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122,1-131,0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123,6-133,5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131,1-140,0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133,6-143,5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үлкен</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140,0-тан үлкен</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143,5-тен үлкен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9" w:id="1968"/>
          <w:p>
            <w:pPr>
              <w:spacing w:after="20"/>
              <w:ind w:left="20"/>
              <w:jc w:val="both"/>
            </w:pPr>
            <w:r>
              <w:rPr>
                <w:rFonts w:ascii="Times New Roman"/>
                <w:b w:val="false"/>
                <w:i w:val="false"/>
                <w:color w:val="000000"/>
                <w:sz w:val="20"/>
              </w:rPr>
              <w:t>
35.</w:t>
            </w:r>
          </w:p>
          <w:bookmarkEnd w:id="1968"/>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46-49. Төбет, қаншық: тығыздық индексі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тірі салмағының шоқтығының биіктігіне (К-Л) қатынасы арқылы көз жобамен анықтайды.</w:t>
            </w:r>
            <w:r>
              <w:br/>
            </w:r>
            <w:r>
              <w:rPr>
                <w:rFonts w:ascii="Times New Roman"/>
                <w:b w:val="false"/>
                <w:i w:val="false"/>
                <w:color w:val="000000"/>
                <w:sz w:val="20"/>
              </w:rPr>
              <w:t xml:space="preserve">
Белгілердің көрініс беру дәрежесі келесі орта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төбет</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қаншық</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аз</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 аз</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27,7-42,7</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28,0-42,0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42,8-57,7</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42,1-56,0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57,8-72,7</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56,1-70,0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үлкен</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72,7-ден көп</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70,0-ден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6" w:id="1969"/>
          <w:p>
            <w:pPr>
              <w:spacing w:after="20"/>
              <w:ind w:left="20"/>
              <w:jc w:val="both"/>
            </w:pPr>
            <w:r>
              <w:rPr>
                <w:rFonts w:ascii="Times New Roman"/>
                <w:b w:val="false"/>
                <w:i w:val="false"/>
                <w:color w:val="000000"/>
                <w:sz w:val="20"/>
              </w:rPr>
              <w:t>
36.</w:t>
            </w:r>
          </w:p>
          <w:bookmarkEnd w:id="1969"/>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47-50. Төбет, қаншық: тірі салмағы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36-40 айлығында таразыда 0,1 кг дәлдікпен тірі салмағы өлшенеді. </w:t>
            </w:r>
            <w:r>
              <w:br/>
            </w:r>
            <w:r>
              <w:rPr>
                <w:rFonts w:ascii="Times New Roman"/>
                <w:b w:val="false"/>
                <w:i w:val="false"/>
                <w:color w:val="000000"/>
                <w:sz w:val="20"/>
              </w:rPr>
              <w:t xml:space="preserve">
Белгілердің көрініс беру дәрежесі келесі орта мағыналарға сәйкес келеді,кг: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төбет</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қаншық</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жеңіл</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аз</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10,0-20,0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9,0-18,0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20,1-30,0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18,1-27,0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ауыр</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30,1-40,0</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27,1-36,0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ауыр</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40,0-ден көп</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36,0-дан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 w:id="1970"/>
          <w:p>
            <w:pPr>
              <w:spacing w:after="20"/>
              <w:ind w:left="20"/>
              <w:jc w:val="both"/>
            </w:pPr>
            <w:r>
              <w:rPr>
                <w:rFonts w:ascii="Times New Roman"/>
                <w:b w:val="false"/>
                <w:i w:val="false"/>
                <w:color w:val="000000"/>
                <w:sz w:val="20"/>
              </w:rPr>
              <w:t>
37.</w:t>
            </w:r>
          </w:p>
          <w:bookmarkEnd w:id="1970"/>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51. Алдыңғы сирақтары: жүн жамылғысы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көз мөлшермен анықтайды.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жүнсіз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жүнсіз немесе сирек жүн тізеге дейін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тегіс жүнді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қылшықты жүнмен толық жабылған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Тегіс жүнді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сирақтың қапталы мен артқа жағында ұзындау қылшық жүндер бар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 жүнді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сирақтары толық ұзынжүнді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 w:id="1971"/>
          <w:p>
            <w:pPr>
              <w:spacing w:after="20"/>
              <w:ind w:left="20"/>
              <w:jc w:val="both"/>
            </w:pPr>
            <w:r>
              <w:rPr>
                <w:rFonts w:ascii="Times New Roman"/>
                <w:b w:val="false"/>
                <w:i w:val="false"/>
                <w:color w:val="000000"/>
                <w:sz w:val="20"/>
              </w:rPr>
              <w:t>
38.</w:t>
            </w:r>
          </w:p>
          <w:bookmarkEnd w:id="1971"/>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52. Артқы сирақтары: жүн жамылғысы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көз мөлшермен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жүнсіз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жүнсіз немесе сирек жүн тізеге дейін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тегіс жүнді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қылшықты жүнмен толық жабылған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Тегіс жүнді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сирақтың қапталы мен артқа жағында ұзындау қылшық жүндер бар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 жүнді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сирақтары толық ұзынжүнді</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3" w:id="1972"/>
          <w:p>
            <w:pPr>
              <w:spacing w:after="20"/>
              <w:ind w:left="20"/>
              <w:jc w:val="both"/>
            </w:pPr>
            <w:r>
              <w:rPr>
                <w:rFonts w:ascii="Times New Roman"/>
                <w:b w:val="false"/>
                <w:i w:val="false"/>
                <w:color w:val="000000"/>
                <w:sz w:val="20"/>
              </w:rPr>
              <w:t>
39.</w:t>
            </w:r>
          </w:p>
          <w:bookmarkEnd w:id="1972"/>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55. Жауырын-иық буыны: бұрышы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иық сүйегі мен жауырынның арасындағы бұрышына қарай көз мөлшермен анықтайды.</w:t>
            </w:r>
            <w:r>
              <w:br/>
            </w:r>
            <w:r>
              <w:rPr>
                <w:rFonts w:ascii="Times New Roman"/>
                <w:b w:val="false"/>
                <w:i w:val="false"/>
                <w:color w:val="000000"/>
                <w:sz w:val="20"/>
              </w:rPr>
              <w:t>
Белгілердің көрініс беру дәрежесі келесі мағыналарға сәйкес келеді, градус: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сүйір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90Ү-нан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90-110Ү</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110Ү-нан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7" w:id="1973"/>
          <w:p>
            <w:pPr>
              <w:spacing w:after="20"/>
              <w:ind w:left="20"/>
              <w:jc w:val="both"/>
            </w:pPr>
            <w:r>
              <w:rPr>
                <w:rFonts w:ascii="Times New Roman"/>
                <w:b w:val="false"/>
                <w:i w:val="false"/>
                <w:color w:val="000000"/>
                <w:sz w:val="20"/>
              </w:rPr>
              <w:t>
40.</w:t>
            </w:r>
          </w:p>
          <w:bookmarkEnd w:id="1973"/>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56. Табан: пішіні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қапталынан қарау арқылы көз мөлшермен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русачья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жіңішке ұзын табан, ортасындағы саусақтары шеткісіне қарағанда ұзынырақ, бұл табан</w:t>
            </w:r>
            <w:r>
              <w:br/>
            </w:r>
            <w:r>
              <w:rPr>
                <w:rFonts w:ascii="Times New Roman"/>
                <w:b w:val="false"/>
                <w:i w:val="false"/>
                <w:color w:val="000000"/>
                <w:sz w:val="20"/>
              </w:rPr>
              <w:t>
таңбасында айқын байқалады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сопақ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табан таңбасы шеңберге ұқсастау болады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0" w:id="1974"/>
          <w:p>
            <w:pPr>
              <w:spacing w:after="20"/>
              <w:ind w:left="20"/>
              <w:jc w:val="both"/>
            </w:pPr>
            <w:r>
              <w:rPr>
                <w:rFonts w:ascii="Times New Roman"/>
                <w:b w:val="false"/>
                <w:i w:val="false"/>
                <w:color w:val="000000"/>
                <w:sz w:val="20"/>
              </w:rPr>
              <w:t>
41.</w:t>
            </w:r>
          </w:p>
          <w:bookmarkEnd w:id="1974"/>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57. Ит: ұзынсирақтылық индексі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шынтақ биіктігінің (П-Л) шоқтық биіктігіне (К-Л) қатынасы арқылы көз мөлшермен анықтайды.</w:t>
            </w:r>
            <w:r>
              <w:br/>
            </w:r>
            <w:r>
              <w:rPr>
                <w:rFonts w:ascii="Times New Roman"/>
                <w:b w:val="false"/>
                <w:i w:val="false"/>
                <w:color w:val="000000"/>
                <w:sz w:val="20"/>
              </w:rPr>
              <w:t xml:space="preserve">
Белгілердің көрініс беру дәрежесі келесі орта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48-ден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48-53</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53-тен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4" w:id="1975"/>
          <w:p>
            <w:pPr>
              <w:spacing w:after="20"/>
              <w:ind w:left="20"/>
              <w:jc w:val="both"/>
            </w:pPr>
            <w:r>
              <w:rPr>
                <w:rFonts w:ascii="Times New Roman"/>
                <w:b w:val="false"/>
                <w:i w:val="false"/>
                <w:color w:val="000000"/>
                <w:sz w:val="20"/>
              </w:rPr>
              <w:t>
42.</w:t>
            </w:r>
          </w:p>
          <w:bookmarkEnd w:id="1975"/>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60,61. Төбет, қаншық: сүйектілік индексі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жіліншік орамының (Р-Р) шоқтық биіктігіне (К-Л) қатынасын көз мөлшермен анықтайды.</w:t>
            </w:r>
            <w:r>
              <w:br/>
            </w:r>
            <w:r>
              <w:rPr>
                <w:rFonts w:ascii="Times New Roman"/>
                <w:b w:val="false"/>
                <w:i w:val="false"/>
                <w:color w:val="000000"/>
                <w:sz w:val="20"/>
              </w:rPr>
              <w:t xml:space="preserve">
Белгілердің көрініс беру дәрежесі келесі орта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төбет</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қаншық</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18-ден аз</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17-ден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 22</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17,0-20,7</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w:t>
            </w:r>
          </w:p>
        </w:tc>
        <w:tc>
          <w:tcPr>
            <w:tcW w:w="4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22-ден көп</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20,7-ден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9" w:id="1976"/>
          <w:p>
            <w:pPr>
              <w:spacing w:after="20"/>
              <w:ind w:left="20"/>
              <w:jc w:val="both"/>
            </w:pPr>
            <w:r>
              <w:rPr>
                <w:rFonts w:ascii="Times New Roman"/>
                <w:b w:val="false"/>
                <w:i w:val="false"/>
                <w:color w:val="000000"/>
                <w:sz w:val="20"/>
              </w:rPr>
              <w:t>
43.</w:t>
            </w:r>
          </w:p>
          <w:bookmarkEnd w:id="1976"/>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62. Тірсек: бұрышы</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 айлығында жамбас пен тірсек арасындағы бұрышына қарай көз мөлшермен анықтайды.</w:t>
            </w:r>
            <w:r>
              <w:br/>
            </w:r>
            <w:r>
              <w:rPr>
                <w:rFonts w:ascii="Times New Roman"/>
                <w:b w:val="false"/>
                <w:i w:val="false"/>
                <w:color w:val="000000"/>
                <w:sz w:val="20"/>
              </w:rPr>
              <w:t>
Белгілердің көрініс беру дәрежесі келесі мағыналарға сәйкес келеді, градус: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Сүйір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120Ү-дан аз</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120Ү-140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140Ү-тан көп</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3" w:id="1977"/>
          <w:p>
            <w:pPr>
              <w:spacing w:after="20"/>
              <w:ind w:left="20"/>
              <w:jc w:val="both"/>
            </w:pPr>
            <w:r>
              <w:rPr>
                <w:rFonts w:ascii="Times New Roman"/>
                <w:b w:val="false"/>
                <w:i w:val="false"/>
                <w:color w:val="000000"/>
                <w:sz w:val="20"/>
              </w:rPr>
              <w:t>
44.</w:t>
            </w:r>
          </w:p>
          <w:bookmarkEnd w:id="197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64. Жүн: қылшығы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денесіндегі жүніне қарай көз мөлшермен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бүкіл денесінде жүн жоқ</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 дамыған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бүкіл денесінде 1,5 см-ден қысқа жүні бар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дамыған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бүкіл денесінде 1,5 см-ден ұзын жүні бар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7" w:id="1978"/>
          <w:p>
            <w:pPr>
              <w:spacing w:after="20"/>
              <w:ind w:left="20"/>
              <w:jc w:val="both"/>
            </w:pPr>
            <w:r>
              <w:rPr>
                <w:rFonts w:ascii="Times New Roman"/>
                <w:b w:val="false"/>
                <w:i w:val="false"/>
                <w:color w:val="000000"/>
                <w:sz w:val="20"/>
              </w:rPr>
              <w:t>
45.</w:t>
            </w:r>
          </w:p>
          <w:bookmarkEnd w:id="1978"/>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65. Жүн: түбіті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денесіндегі түбітіне қарай көз мөлшермен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бүкіл денесінде түбіт жоқ</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 дамыған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бүкіл денесінде 1,5 см-ден қысқа түбіті бар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дамыған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бүкіл денесінде 1,5 см-ден ұзын түбіті бар</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1" w:id="1979"/>
          <w:p>
            <w:pPr>
              <w:spacing w:after="20"/>
              <w:ind w:left="20"/>
              <w:jc w:val="both"/>
            </w:pPr>
            <w:r>
              <w:rPr>
                <w:rFonts w:ascii="Times New Roman"/>
                <w:b w:val="false"/>
                <w:i w:val="false"/>
                <w:color w:val="000000"/>
                <w:sz w:val="20"/>
              </w:rPr>
              <w:t>
46.</w:t>
            </w:r>
          </w:p>
          <w:bookmarkEnd w:id="19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66. Қылшық жүн: пішіні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шоқтығынан алынған қылшық жүніне қарай көз мөлшермен анықтайды</w:t>
            </w:r>
            <w:r>
              <w:br/>
            </w:r>
            <w:r>
              <w:rPr>
                <w:rFonts w:ascii="Times New Roman"/>
                <w:b w:val="false"/>
                <w:i w:val="false"/>
                <w:color w:val="000000"/>
                <w:sz w:val="20"/>
              </w:rPr>
              <w:t>
 </w:t>
            </w:r>
          </w:p>
          <w:p>
            <w:pPr>
              <w:spacing w:after="20"/>
              <w:ind w:left="2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16383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1 2 3 4 5</w:t>
            </w:r>
            <w:r>
              <w:br/>
            </w:r>
            <w:r>
              <w:rPr>
                <w:rFonts w:ascii="Times New Roman"/>
                <w:b w:val="false"/>
                <w:i w:val="false"/>
                <w:color w:val="000000"/>
                <w:sz w:val="20"/>
              </w:rPr>
              <w:t xml:space="preserve">
Тура Майысқан Сынық Толқынды Дөңгелектенген </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2" w:id="1980"/>
          <w:p>
            <w:pPr>
              <w:spacing w:after="20"/>
              <w:ind w:left="20"/>
              <w:jc w:val="both"/>
            </w:pPr>
            <w:r>
              <w:rPr>
                <w:rFonts w:ascii="Times New Roman"/>
                <w:b w:val="false"/>
                <w:i w:val="false"/>
                <w:color w:val="000000"/>
                <w:sz w:val="20"/>
              </w:rPr>
              <w:t>
47.</w:t>
            </w:r>
          </w:p>
          <w:bookmarkEnd w:id="1980"/>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67. Қылшық жүн: текстура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шоқтығынан алынған қылшық жүніне қарай көз мөлшермен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жұмсақ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талшығы бірқалыпты, тік орналасқан, толық жатыңқы; толқынды, ұшына қарай тегіс болып келеді</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серпімді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талшығы бірқалыпты, тік орналасқан, толық майыспаған; толқынды, ұшына қарай тегіс болып келеді, бірақ тік емес</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талшығы бірқалыпты, тік орналасқан, майыспаған; толқынды, ұшына қарай тегіс болып келеді, алғашқы пішінін толық сақтайды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6" w:id="1981"/>
          <w:p>
            <w:pPr>
              <w:spacing w:after="20"/>
              <w:ind w:left="20"/>
              <w:jc w:val="both"/>
            </w:pPr>
            <w:r>
              <w:rPr>
                <w:rFonts w:ascii="Times New Roman"/>
                <w:b w:val="false"/>
                <w:i w:val="false"/>
                <w:color w:val="000000"/>
                <w:sz w:val="20"/>
              </w:rPr>
              <w:t>
48.</w:t>
            </w:r>
          </w:p>
          <w:bookmarkEnd w:id="1981"/>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68. Түсі: типі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 айлығында көз мөлшермен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талшықта пигмент жоқ</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түстен қарақоңырға дейін      бірқалыпты орналасқан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агути сарғылт-(сұр)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табиғи, қасқыр терісі түстес</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қоңыр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қоңыр түстен қара-қоңыр түске дейін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талшықта ашық-сары немесе қызыл-сары пигмент болады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теңбіл (пегий)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кеудесінде, мойынында, ішінде, құйрығында ақтаңдақтар болады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ақшыл түстің үстінде қара-қоңыр дақтар болады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шұбар теңбіл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түстің үстінде майда (0,5 см аз) қара не қоңыр дақтар болады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теңбіл дақтармен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түстің үстінде майда (0,5 см аз) қара не қоңыр дақтар ақтаңдақтарда (3 см үлкен) орналасады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мрамор түстес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ақ түске қара, сұр, қоңыр түстер тәртіпсіз орналасады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 түске сары түсті белгілер орналасады, </w:t>
            </w:r>
            <w:r>
              <w:br/>
            </w:r>
            <w:r>
              <w:rPr>
                <w:rFonts w:ascii="Times New Roman"/>
                <w:b w:val="false"/>
                <w:i w:val="false"/>
                <w:color w:val="000000"/>
                <w:sz w:val="20"/>
              </w:rPr>
              <w:t>
(көзінің үстінде, тамағында, кеудесінде және аяқтарында)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барыс түстес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 түстің үстіне көлденең қара жолақтар әртүрлі орналасады</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ұшына қарай қызыл тұске айналған алтын-сары түстес бояу, тұмсығы қара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күйік жүн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денесінің барлық жерінде сабан түстес жүндер, Табаны, кеудесі, құйрығының ұшы ашық түстес, тұмсығы қоңыр не қара</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көгілдір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түсі болат түстес</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тебінгі (чепрачный)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қоңыр, қара және сұр пигменттер иттің үстін жұқа жабумен жапқан тірізді. Тиісінше бастың, кеуденің, іштің, аяқтары мен құйрығының ұштары ашық түсті. Жабуының үлкендігі әртүрлі болуы мүмкін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жүнінің бәрі қара түсті. Кейде майда ақшыл, қоңыр, сұр дақтар кездесуі мүмкін</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Мал шаруашылығы </w:t>
            </w:r>
            <w:r>
              <w:br/>
            </w:r>
            <w:r>
              <w:rPr>
                <w:rFonts w:ascii="Times New Roman"/>
                <w:b w:val="false"/>
                <w:i w:val="false"/>
                <w:color w:val="000000"/>
                <w:sz w:val="20"/>
              </w:rPr>
              <w:t xml:space="preserve">
саласындағы селекциялық </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29-қосымша</w:t>
            </w:r>
          </w:p>
        </w:tc>
      </w:tr>
    </w:tbl>
    <w:bookmarkStart w:name="z4035" w:id="1982"/>
    <w:p>
      <w:pPr>
        <w:spacing w:after="0"/>
        <w:ind w:left="0"/>
        <w:jc w:val="left"/>
      </w:pPr>
      <w:r>
        <w:rPr>
          <w:rFonts w:ascii="Times New Roman"/>
          <w:b/>
          <w:i w:val="false"/>
          <w:color w:val="000000"/>
        </w:rPr>
        <w:t xml:space="preserve"> 
Бал аралардың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19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1"/>
        <w:gridCol w:w="6139"/>
        <w:gridCol w:w="2593"/>
        <w:gridCol w:w="1246"/>
        <w:gridCol w:w="911"/>
      </w:tblGrid>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6" w:id="1983"/>
          <w:p>
            <w:pPr>
              <w:spacing w:after="20"/>
              <w:ind w:left="20"/>
              <w:jc w:val="both"/>
            </w:pPr>
            <w:r>
              <w:rPr>
                <w:rFonts w:ascii="Times New Roman"/>
                <w:b w:val="false"/>
                <w:i w:val="false"/>
                <w:color w:val="000000"/>
                <w:sz w:val="20"/>
              </w:rPr>
              <w:t>
№ р/с</w:t>
            </w:r>
          </w:p>
          <w:bookmarkEnd w:id="1983"/>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7" w:id="198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1984"/>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1.Ара: істігінің ұзындығы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(бұдан әрі –Ө)</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8" w:id="1985"/>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1985"/>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0" w:id="198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986"/>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2" w:id="1987"/>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1987"/>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2.Ара: үшінші тергит ұзындығы(*)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3" w:id="1988"/>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1988"/>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5" w:id="198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989"/>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7" w:id="199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1990"/>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8" w:id="1991"/>
          <w:p>
            <w:pPr>
              <w:spacing w:after="20"/>
              <w:ind w:left="20"/>
              <w:jc w:val="both"/>
            </w:pPr>
            <w:r>
              <w:rPr>
                <w:rFonts w:ascii="Times New Roman"/>
                <w:b w:val="false"/>
                <w:i w:val="false"/>
                <w:color w:val="000000"/>
                <w:sz w:val="20"/>
              </w:rPr>
              <w:t xml:space="preserve">
3.Ара: кубитальдық индексі </w:t>
            </w:r>
            <w:r>
              <w:br/>
            </w:r>
            <w:r>
              <w:rPr>
                <w:rFonts w:ascii="Times New Roman"/>
                <w:b w:val="false"/>
                <w:i w:val="false"/>
                <w:color w:val="000000"/>
                <w:sz w:val="20"/>
              </w:rPr>
              <w:t>
(*)(+)</w:t>
            </w:r>
          </w:p>
          <w:bookmarkEnd w:id="1991"/>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9" w:id="1992"/>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1992"/>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1" w:id="199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993"/>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3" w:id="1994"/>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1994"/>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4" w:id="1995"/>
          <w:p>
            <w:pPr>
              <w:spacing w:after="20"/>
              <w:ind w:left="20"/>
              <w:jc w:val="both"/>
            </w:pPr>
            <w:r>
              <w:rPr>
                <w:rFonts w:ascii="Times New Roman"/>
                <w:b w:val="false"/>
                <w:i w:val="false"/>
                <w:color w:val="000000"/>
                <w:sz w:val="20"/>
              </w:rPr>
              <w:t xml:space="preserve">
4.Ара: тарзаль индексі </w:t>
            </w:r>
            <w:r>
              <w:br/>
            </w:r>
            <w:r>
              <w:rPr>
                <w:rFonts w:ascii="Times New Roman"/>
                <w:b w:val="false"/>
                <w:i w:val="false"/>
                <w:color w:val="000000"/>
                <w:sz w:val="20"/>
              </w:rPr>
              <w:t>
(*) (+)</w:t>
            </w:r>
          </w:p>
          <w:bookmarkEnd w:id="1995"/>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5" w:id="1996"/>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1996"/>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7" w:id="199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1997"/>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9" w:id="1998"/>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998"/>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5.Ара, қанаты: қанаттың дискоидты ығысуы (*)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Көзбен жобалау (бұдан әрі –КЖ)</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0" w:id="1999"/>
          <w:p>
            <w:pPr>
              <w:spacing w:after="20"/>
              <w:ind w:left="20"/>
              <w:jc w:val="both"/>
            </w:pPr>
            <w:r>
              <w:rPr>
                <w:rFonts w:ascii="Times New Roman"/>
                <w:b w:val="false"/>
                <w:i w:val="false"/>
                <w:color w:val="000000"/>
                <w:sz w:val="20"/>
              </w:rPr>
              <w:t>
теріс</w:t>
            </w:r>
            <w:r>
              <w:br/>
            </w:r>
            <w:r>
              <w:rPr>
                <w:rFonts w:ascii="Times New Roman"/>
                <w:b w:val="false"/>
                <w:i w:val="false"/>
                <w:color w:val="000000"/>
                <w:sz w:val="20"/>
              </w:rPr>
              <w:t>
</w:t>
            </w:r>
            <w:r>
              <w:rPr>
                <w:rFonts w:ascii="Times New Roman"/>
                <w:b w:val="false"/>
                <w:i w:val="false"/>
                <w:color w:val="000000"/>
                <w:sz w:val="20"/>
              </w:rPr>
              <w:t>
бейтарап</w:t>
            </w:r>
            <w:r>
              <w:br/>
            </w:r>
            <w:r>
              <w:rPr>
                <w:rFonts w:ascii="Times New Roman"/>
                <w:b w:val="false"/>
                <w:i w:val="false"/>
                <w:color w:val="000000"/>
                <w:sz w:val="20"/>
              </w:rPr>
              <w:t>
оң</w:t>
            </w:r>
          </w:p>
          <w:bookmarkEnd w:id="1999"/>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2" w:id="200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000"/>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4" w:id="2001"/>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2001"/>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5" w:id="2002"/>
          <w:p>
            <w:pPr>
              <w:spacing w:after="20"/>
              <w:ind w:left="20"/>
              <w:jc w:val="both"/>
            </w:pPr>
            <w:r>
              <w:rPr>
                <w:rFonts w:ascii="Times New Roman"/>
                <w:b w:val="false"/>
                <w:i w:val="false"/>
                <w:color w:val="000000"/>
                <w:sz w:val="20"/>
              </w:rPr>
              <w:t>
6.Ара: бесінші стерниттің айнашығының артқы шегарасының нысаны</w:t>
            </w:r>
            <w:r>
              <w:br/>
            </w:r>
            <w:r>
              <w:rPr>
                <w:rFonts w:ascii="Times New Roman"/>
                <w:b w:val="false"/>
                <w:i w:val="false"/>
                <w:color w:val="000000"/>
                <w:sz w:val="20"/>
              </w:rPr>
              <w:t>
(*) (+)</w:t>
            </w:r>
          </w:p>
          <w:bookmarkEnd w:id="2002"/>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6" w:id="200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w:t>
            </w:r>
          </w:p>
          <w:bookmarkEnd w:id="2003"/>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7" w:id="2004"/>
          <w:p>
            <w:pPr>
              <w:spacing w:after="20"/>
              <w:ind w:left="20"/>
              <w:jc w:val="both"/>
            </w:pPr>
            <w:r>
              <w:rPr>
                <w:rFonts w:ascii="Times New Roman"/>
                <w:b w:val="false"/>
                <w:i w:val="false"/>
                <w:color w:val="000000"/>
                <w:sz w:val="20"/>
              </w:rPr>
              <w:t>
тік</w:t>
            </w:r>
            <w:r>
              <w:br/>
            </w:r>
            <w:r>
              <w:rPr>
                <w:rFonts w:ascii="Times New Roman"/>
                <w:b w:val="false"/>
                <w:i w:val="false"/>
                <w:color w:val="000000"/>
                <w:sz w:val="20"/>
              </w:rPr>
              <w:t>
майысқан</w:t>
            </w:r>
          </w:p>
          <w:bookmarkEnd w:id="2004"/>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8" w:id="2005"/>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2005"/>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9" w:id="2006"/>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2006"/>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7.Ара: денесінің бояуы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0" w:id="200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w:t>
            </w:r>
          </w:p>
          <w:bookmarkEnd w:id="2007"/>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1" w:id="2008"/>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қара-сұр</w:t>
            </w:r>
          </w:p>
          <w:bookmarkEnd w:id="2008"/>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3" w:id="200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2009"/>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5" w:id="2010"/>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2010"/>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8.Ара: салмағы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6" w:id="2011"/>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2011"/>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8" w:id="201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012"/>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0" w:id="2013"/>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2013"/>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1" w:id="2014"/>
          <w:p>
            <w:pPr>
              <w:spacing w:after="20"/>
              <w:ind w:left="20"/>
              <w:jc w:val="both"/>
            </w:pPr>
            <w:r>
              <w:rPr>
                <w:rFonts w:ascii="Times New Roman"/>
                <w:b w:val="false"/>
                <w:i w:val="false"/>
                <w:color w:val="000000"/>
                <w:sz w:val="20"/>
              </w:rPr>
              <w:t>
9.Тумайтын аналық ара: істігінің ұзындығы</w:t>
            </w:r>
            <w:r>
              <w:br/>
            </w:r>
            <w:r>
              <w:rPr>
                <w:rFonts w:ascii="Times New Roman"/>
                <w:b w:val="false"/>
                <w:i w:val="false"/>
                <w:color w:val="000000"/>
                <w:sz w:val="20"/>
              </w:rPr>
              <w:t>
(*) (+)</w:t>
            </w:r>
          </w:p>
          <w:bookmarkEnd w:id="2014"/>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2" w:id="2015"/>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2015"/>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4" w:id="201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016"/>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6" w:id="2017"/>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2017"/>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10.Тумайтын аналық ара: үшінші тергит ұзындығы (*)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7" w:id="2018"/>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2018"/>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9" w:id="201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019"/>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1" w:id="2020"/>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2020"/>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11.Тумайтын аналық ара: денесінің бояуы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2" w:id="202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w:t>
            </w:r>
          </w:p>
          <w:bookmarkEnd w:id="2021"/>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3" w:id="2022"/>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қара-сұр</w:t>
            </w:r>
          </w:p>
          <w:bookmarkEnd w:id="2022"/>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5" w:id="202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2023"/>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7" w:id="2024"/>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2024"/>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12.Тумайтын аналық ара: салмағы (*)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2025"/>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2025"/>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0" w:id="202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026"/>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2" w:id="2027"/>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2027"/>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3" w:id="2028"/>
          <w:p>
            <w:pPr>
              <w:spacing w:after="20"/>
              <w:ind w:left="20"/>
              <w:jc w:val="both"/>
            </w:pPr>
            <w:r>
              <w:rPr>
                <w:rFonts w:ascii="Times New Roman"/>
                <w:b w:val="false"/>
                <w:i w:val="false"/>
                <w:color w:val="000000"/>
                <w:sz w:val="20"/>
              </w:rPr>
              <w:t>
13.Тумайтын аналық ара:</w:t>
            </w:r>
            <w:r>
              <w:br/>
            </w:r>
            <w:r>
              <w:rPr>
                <w:rFonts w:ascii="Times New Roman"/>
                <w:b w:val="false"/>
                <w:i w:val="false"/>
                <w:color w:val="000000"/>
                <w:sz w:val="20"/>
              </w:rPr>
              <w:t>
жұмыртқа түтікшелерінің саны (+)</w:t>
            </w:r>
          </w:p>
          <w:bookmarkEnd w:id="2028"/>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4" w:id="2029"/>
          <w:p>
            <w:pPr>
              <w:spacing w:after="20"/>
              <w:ind w:left="20"/>
              <w:jc w:val="both"/>
            </w:pP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көп</w:t>
            </w:r>
          </w:p>
          <w:bookmarkEnd w:id="2029"/>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 w:id="203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p>
          <w:bookmarkEnd w:id="2030"/>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9" w:id="2031"/>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2031"/>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0" w:id="2032"/>
          <w:p>
            <w:pPr>
              <w:spacing w:after="20"/>
              <w:ind w:left="20"/>
              <w:jc w:val="both"/>
            </w:pPr>
            <w:r>
              <w:rPr>
                <w:rFonts w:ascii="Times New Roman"/>
                <w:b w:val="false"/>
                <w:i w:val="false"/>
                <w:color w:val="000000"/>
                <w:sz w:val="20"/>
              </w:rPr>
              <w:t>
14.Туатын аналық ара:</w:t>
            </w:r>
            <w:r>
              <w:br/>
            </w:r>
            <w:r>
              <w:rPr>
                <w:rFonts w:ascii="Times New Roman"/>
                <w:b w:val="false"/>
                <w:i w:val="false"/>
                <w:color w:val="000000"/>
                <w:sz w:val="20"/>
              </w:rPr>
              <w:t>
жұмыртқа салуы (*) (+)</w:t>
            </w:r>
          </w:p>
          <w:bookmarkEnd w:id="2032"/>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1" w:id="2033"/>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2033"/>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3" w:id="203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034"/>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5" w:id="2035"/>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2035"/>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15.Жұмысшы ара: денесінің бояуы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6" w:id="2036"/>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w:t>
            </w:r>
          </w:p>
          <w:bookmarkEnd w:id="2036"/>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7" w:id="2037"/>
          <w:p>
            <w:pPr>
              <w:spacing w:after="20"/>
              <w:ind w:left="20"/>
              <w:jc w:val="both"/>
            </w:pPr>
            <w:r>
              <w:rPr>
                <w:rFonts w:ascii="Times New Roman"/>
                <w:b w:val="false"/>
                <w:i w:val="false"/>
                <w:color w:val="000000"/>
                <w:sz w:val="20"/>
              </w:rPr>
              <w:t>
сары</w:t>
            </w:r>
            <w:r>
              <w:br/>
            </w:r>
            <w:r>
              <w:rPr>
                <w:rFonts w:ascii="Times New Roman"/>
                <w:b w:val="false"/>
                <w:i w:val="false"/>
                <w:color w:val="000000"/>
                <w:sz w:val="20"/>
              </w:rPr>
              <w:t>
</w:t>
            </w:r>
            <w:r>
              <w:rPr>
                <w:rFonts w:ascii="Times New Roman"/>
                <w:b w:val="false"/>
                <w:i w:val="false"/>
                <w:color w:val="000000"/>
                <w:sz w:val="20"/>
              </w:rPr>
              <w:t>
сұр</w:t>
            </w:r>
            <w:r>
              <w:br/>
            </w:r>
            <w:r>
              <w:rPr>
                <w:rFonts w:ascii="Times New Roman"/>
                <w:b w:val="false"/>
                <w:i w:val="false"/>
                <w:color w:val="000000"/>
                <w:sz w:val="20"/>
              </w:rPr>
              <w:t>
қара-сұр</w:t>
            </w:r>
          </w:p>
          <w:bookmarkEnd w:id="2037"/>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9" w:id="203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2038"/>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1" w:id="2039"/>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2039"/>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17.Жұмысшы ара: үшінші </w:t>
            </w:r>
            <w:r>
              <w:rPr>
                <w:rFonts w:ascii="Times New Roman"/>
                <w:b w:val="false"/>
                <w:i/>
                <w:color w:val="000000"/>
                <w:sz w:val="20"/>
              </w:rPr>
              <w:t>тергит</w:t>
            </w:r>
            <w:r>
              <w:rPr>
                <w:rFonts w:ascii="Times New Roman"/>
                <w:b w:val="false"/>
                <w:i w:val="false"/>
                <w:color w:val="000000"/>
                <w:sz w:val="20"/>
              </w:rPr>
              <w:t xml:space="preserve"> ұзындығы(*)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2" w:id="2040"/>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2040"/>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4" w:id="204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041"/>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6" w:id="2042"/>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2042"/>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r>
              <w:rPr>
                <w:rFonts w:ascii="Times New Roman"/>
                <w:b w:val="false"/>
                <w:i/>
                <w:color w:val="000000"/>
                <w:sz w:val="20"/>
              </w:rPr>
              <w:t>.</w:t>
            </w:r>
            <w:r>
              <w:rPr>
                <w:rFonts w:ascii="Times New Roman"/>
                <w:b w:val="false"/>
                <w:i w:val="false"/>
                <w:color w:val="000000"/>
                <w:sz w:val="20"/>
              </w:rPr>
              <w:t xml:space="preserve">Жұмысшы ара: салмағы(*) (+)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7" w:id="2043"/>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2043"/>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9" w:id="204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044"/>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1" w:id="2045"/>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bookmarkEnd w:id="2045"/>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19.Ара ұясы: мінезі (*)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2" w:id="2046"/>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w:t>
            </w:r>
          </w:p>
          <w:bookmarkEnd w:id="2046"/>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3" w:id="2047"/>
          <w:p>
            <w:pPr>
              <w:spacing w:after="20"/>
              <w:ind w:left="20"/>
              <w:jc w:val="both"/>
            </w:pPr>
            <w:r>
              <w:rPr>
                <w:rFonts w:ascii="Times New Roman"/>
                <w:b w:val="false"/>
                <w:i w:val="false"/>
                <w:color w:val="000000"/>
                <w:sz w:val="20"/>
              </w:rPr>
              <w:t>
тыныш</w:t>
            </w:r>
            <w:r>
              <w:br/>
            </w:r>
            <w:r>
              <w:rPr>
                <w:rFonts w:ascii="Times New Roman"/>
                <w:b w:val="false"/>
                <w:i w:val="false"/>
                <w:color w:val="000000"/>
                <w:sz w:val="20"/>
              </w:rPr>
              <w:t>
</w:t>
            </w:r>
            <w:r>
              <w:rPr>
                <w:rFonts w:ascii="Times New Roman"/>
                <w:b w:val="false"/>
                <w:i w:val="false"/>
                <w:color w:val="000000"/>
                <w:sz w:val="20"/>
              </w:rPr>
              <w:t>
мазасыз</w:t>
            </w:r>
            <w:r>
              <w:br/>
            </w:r>
            <w:r>
              <w:rPr>
                <w:rFonts w:ascii="Times New Roman"/>
                <w:b w:val="false"/>
                <w:i w:val="false"/>
                <w:color w:val="000000"/>
                <w:sz w:val="20"/>
              </w:rPr>
              <w:t>
бұзық</w:t>
            </w:r>
          </w:p>
          <w:bookmarkEnd w:id="2047"/>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5" w:id="204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2048"/>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7" w:id="2049"/>
          <w:p>
            <w:pPr>
              <w:spacing w:after="20"/>
              <w:ind w:left="20"/>
              <w:jc w:val="both"/>
            </w:pPr>
            <w:r>
              <w:rPr>
                <w:rFonts w:ascii="Times New Roman"/>
                <w:b w:val="false"/>
                <w:i w:val="false"/>
                <w:color w:val="000000"/>
                <w:sz w:val="20"/>
              </w:rPr>
              <w:t>
19</w:t>
            </w:r>
          </w:p>
          <w:bookmarkEnd w:id="2049"/>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19.Ара ұясы: ұяны қараған кездегі аралардың жағдайы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ұяда қозғалыссыз қала береді</w:t>
            </w:r>
            <w:r>
              <w:br/>
            </w:r>
            <w:r>
              <w:rPr>
                <w:rFonts w:ascii="Times New Roman"/>
                <w:b w:val="false"/>
                <w:i w:val="false"/>
                <w:color w:val="000000"/>
                <w:sz w:val="20"/>
              </w:rPr>
              <w:t>
ары-бері ұшып жүреді</w:t>
            </w:r>
            <w:r>
              <w:br/>
            </w:r>
            <w:r>
              <w:rPr>
                <w:rFonts w:ascii="Times New Roman"/>
                <w:b w:val="false"/>
                <w:i w:val="false"/>
                <w:color w:val="000000"/>
                <w:sz w:val="20"/>
              </w:rPr>
              <w:t>
ұядан ұшып кетеді</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8" w:id="2050"/>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2050"/>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20.Ара ұясы: балдың түсі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9" w:id="2051"/>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w:t>
            </w:r>
          </w:p>
          <w:bookmarkEnd w:id="2051"/>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 w:id="2052"/>
          <w:p>
            <w:pPr>
              <w:spacing w:after="20"/>
              <w:ind w:left="20"/>
              <w:jc w:val="both"/>
            </w:pPr>
            <w:r>
              <w:rPr>
                <w:rFonts w:ascii="Times New Roman"/>
                <w:b w:val="false"/>
                <w:i w:val="false"/>
                <w:color w:val="000000"/>
                <w:sz w:val="20"/>
              </w:rPr>
              <w:t>
ашық түсті</w:t>
            </w:r>
            <w:r>
              <w:br/>
            </w:r>
            <w:r>
              <w:rPr>
                <w:rFonts w:ascii="Times New Roman"/>
                <w:b w:val="false"/>
                <w:i w:val="false"/>
                <w:color w:val="000000"/>
                <w:sz w:val="20"/>
              </w:rPr>
              <w:t>
қоңыр түсті</w:t>
            </w:r>
          </w:p>
          <w:bookmarkEnd w:id="2052"/>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1" w:id="2053"/>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2053"/>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142" w:id="2054"/>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p>
    <w:bookmarkEnd w:id="20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145" w:id="2055"/>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 30-қосымша</w:t>
            </w:r>
          </w:p>
          <w:bookmarkEnd w:id="2055"/>
        </w:tc>
      </w:tr>
    </w:tbl>
    <w:bookmarkStart w:name="z4146" w:id="2056"/>
    <w:p>
      <w:pPr>
        <w:spacing w:after="0"/>
        <w:ind w:left="0"/>
        <w:jc w:val="left"/>
      </w:pPr>
      <w:r>
        <w:rPr>
          <w:rFonts w:ascii="Times New Roman"/>
          <w:b/>
          <w:i w:val="false"/>
          <w:color w:val="000000"/>
        </w:rPr>
        <w:t xml:space="preserve"> 
Бал ара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20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975"/>
        <w:gridCol w:w="409"/>
        <w:gridCol w:w="3107"/>
        <w:gridCol w:w="3109"/>
        <w:gridCol w:w="3124"/>
        <w:gridCol w:w="720"/>
        <w:gridCol w:w="3"/>
        <w:gridCol w:w="1003"/>
        <w:gridCol w:w="9"/>
        <w:gridCol w:w="923"/>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7" w:id="2057"/>
          <w:p>
            <w:pPr>
              <w:spacing w:after="20"/>
              <w:ind w:left="20"/>
              <w:jc w:val="both"/>
            </w:pPr>
            <w:r>
              <w:rPr>
                <w:rFonts w:ascii="Times New Roman"/>
                <w:b w:val="false"/>
                <w:i w:val="false"/>
                <w:color w:val="000000"/>
                <w:sz w:val="20"/>
              </w:rPr>
              <w:t>
№</w:t>
            </w:r>
          </w:p>
          <w:bookmarkEnd w:id="2057"/>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 w:id="2058"/>
          <w:p>
            <w:pPr>
              <w:spacing w:after="20"/>
              <w:ind w:left="20"/>
              <w:jc w:val="both"/>
            </w:pPr>
            <w:r>
              <w:rPr>
                <w:rFonts w:ascii="Times New Roman"/>
                <w:b w:val="false"/>
                <w:i w:val="false"/>
                <w:color w:val="000000"/>
                <w:sz w:val="20"/>
              </w:rPr>
              <w:t>
1.</w:t>
            </w:r>
          </w:p>
          <w:bookmarkEnd w:id="2058"/>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Әрбөлек ара ұяларының текшелерінен шыққан тумайтын аналық араларды, </w:t>
            </w:r>
            <w:r>
              <w:rPr>
                <w:rFonts w:ascii="Times New Roman"/>
                <w:b w:val="false"/>
                <w:i/>
                <w:color w:val="000000"/>
                <w:sz w:val="20"/>
              </w:rPr>
              <w:t>трутней</w:t>
            </w:r>
            <w:r>
              <w:rPr>
                <w:rFonts w:ascii="Times New Roman"/>
                <w:b w:val="false"/>
                <w:i w:val="false"/>
                <w:color w:val="000000"/>
                <w:sz w:val="20"/>
              </w:rPr>
              <w:t xml:space="preserve"> күкірт эфирінің буында ұстау арқылы қатырып, </w:t>
            </w:r>
            <w:r>
              <w:rPr>
                <w:rFonts w:ascii="Times New Roman"/>
                <w:b w:val="false"/>
                <w:i/>
                <w:color w:val="000000"/>
                <w:sz w:val="20"/>
              </w:rPr>
              <w:t xml:space="preserve">торсион </w:t>
            </w:r>
            <w:r>
              <w:rPr>
                <w:rFonts w:ascii="Times New Roman"/>
                <w:b w:val="false"/>
                <w:i w:val="false"/>
                <w:color w:val="000000"/>
                <w:sz w:val="20"/>
              </w:rPr>
              <w:t xml:space="preserve">таразыға салып өлшейді. Денесінің түсін анықтап, сосын 70% этил спиртінің ерітіндісінде консервіленеді. Ол үшін алдын-ала әр сынама бөлек-бөлек дәкеге оралып, оның ішіне жәй қарындашпен ұяның номері жазылған қағаз салынады. Консервіленген сынамалар нығыздалып тығындалған шыны банкаларда сақталады. Қажет кезінде консервіленген араларды В.В.Алпатов әдістемесіне сәйкес қалпына келтіріп, экстерьерінің өлшем белгілерін МБС типті микроскоп арқылы анықтайды (окулярдың микрометр бірлігі кейін миллиметрге айналдырылады).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9" w:id="2059"/>
          <w:p>
            <w:pPr>
              <w:spacing w:after="20"/>
              <w:ind w:left="20"/>
              <w:jc w:val="both"/>
            </w:pPr>
            <w:r>
              <w:rPr>
                <w:rFonts w:ascii="Times New Roman"/>
                <w:b w:val="false"/>
                <w:i w:val="false"/>
                <w:color w:val="000000"/>
                <w:sz w:val="20"/>
              </w:rPr>
              <w:t>
2.</w:t>
            </w:r>
          </w:p>
          <w:bookmarkEnd w:id="2059"/>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1,9. Ара, тумайтын аналық ара: істігінің ұзындығы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Тілінің ұшына бастап иегіне дейінгі аралық 0,1 мм дәлдікпен өлшенеді.</w:t>
            </w:r>
            <w:r>
              <w:br/>
            </w:r>
            <w:r>
              <w:rPr>
                <w:rFonts w:ascii="Times New Roman"/>
                <w:b w:val="false"/>
                <w:i w:val="false"/>
                <w:color w:val="000000"/>
                <w:sz w:val="20"/>
              </w:rPr>
              <w:t>
</w:t>
            </w:r>
            <w:r>
              <w:drawing>
                <wp:inline distT="0" distB="0" distL="0" distR="0">
                  <wp:extent cx="46990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699000" cy="85852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Белгілердің көрініс беру дәрежесі келесі мағыналарға сәйкес келеді,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6,3-тен аз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3,7-ден аз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6,3-6,6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3,7-4,0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6,6-дан көп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4,0-тен көп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4" w:id="2060"/>
          <w:p>
            <w:pPr>
              <w:spacing w:after="20"/>
              <w:ind w:left="20"/>
              <w:jc w:val="both"/>
            </w:pPr>
            <w:r>
              <w:rPr>
                <w:rFonts w:ascii="Times New Roman"/>
                <w:b w:val="false"/>
                <w:i w:val="false"/>
                <w:color w:val="000000"/>
                <w:sz w:val="20"/>
              </w:rPr>
              <w:t>
3.</w:t>
            </w:r>
          </w:p>
          <w:bookmarkEnd w:id="2060"/>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2,10,17. Ара, тумайтын аналық ара, жұмысшы ара: үшінші тергит ұзындығы</w:t>
            </w: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Тергиттің алдыңғы жағындағы екі томпақтың арасы 0,1 мм дәлдікпен өлшенеді.</w:t>
            </w:r>
            <w:r>
              <w:br/>
            </w:r>
            <w:r>
              <w:rPr>
                <w:rFonts w:ascii="Times New Roman"/>
                <w:b w:val="false"/>
                <w:i w:val="false"/>
                <w:color w:val="000000"/>
                <w:sz w:val="20"/>
              </w:rPr>
              <w:t>
Белгілердің көрініс беру дәрежесі келесі мағыналарға сәйкес келеді, мм:</w:t>
            </w:r>
            <w:r>
              <w:br/>
            </w:r>
            <w:r>
              <w:rPr>
                <w:rFonts w:ascii="Times New Roman"/>
                <w:b w:val="false"/>
                <w:i w:val="false"/>
                <w:color w:val="000000"/>
                <w:sz w:val="20"/>
              </w:rPr>
              <w:t>
</w:t>
            </w: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29972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 ара</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жұмысшы 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4,7-тен аз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5,5-тен аз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6,0-дан аз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4,7-5,0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5,5-5,7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6,0-6,5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5,0-тен көп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5,7-ден көп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6,5-тен көп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9" w:id="2061"/>
          <w:p>
            <w:pPr>
              <w:spacing w:after="20"/>
              <w:ind w:left="20"/>
              <w:jc w:val="both"/>
            </w:pPr>
            <w:r>
              <w:rPr>
                <w:rFonts w:ascii="Times New Roman"/>
                <w:b w:val="false"/>
                <w:i w:val="false"/>
                <w:color w:val="000000"/>
                <w:sz w:val="20"/>
              </w:rPr>
              <w:t>
4.</w:t>
            </w:r>
          </w:p>
          <w:bookmarkEnd w:id="2061"/>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Ара: кубиталь индексі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Алдыңғы қанатындағы үшінші кубиталь текшесі «а» жилка ұзындығының «б» жилка ұзындығына қатынасы арқылы анықталады. </w:t>
            </w:r>
            <w:r>
              <w:br/>
            </w:r>
            <w:r>
              <w:rPr>
                <w:rFonts w:ascii="Times New Roman"/>
                <w:b w:val="false"/>
                <w:i w:val="false"/>
                <w:color w:val="000000"/>
                <w:sz w:val="20"/>
              </w:rPr>
              <w:t>
 </w:t>
            </w:r>
          </w:p>
          <w:p>
            <w:pPr>
              <w:spacing w:after="20"/>
              <w:ind w:left="20"/>
              <w:jc w:val="both"/>
            </w:pPr>
            <w:r>
              <w:drawing>
                <wp:inline distT="0" distB="0" distL="0" distR="0">
                  <wp:extent cx="58039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803900" cy="41656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Белгілердің көрініс беру дәрежесі келесі мағыналарға сәйкес келеді, % 0,1 дәлдікпен: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50-ден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60-тан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3" w:id="2062"/>
          <w:p>
            <w:pPr>
              <w:spacing w:after="20"/>
              <w:ind w:left="20"/>
              <w:jc w:val="both"/>
            </w:pPr>
            <w:r>
              <w:rPr>
                <w:rFonts w:ascii="Times New Roman"/>
                <w:b w:val="false"/>
                <w:i w:val="false"/>
                <w:color w:val="000000"/>
                <w:sz w:val="20"/>
              </w:rPr>
              <w:t>
5.</w:t>
            </w:r>
          </w:p>
          <w:bookmarkEnd w:id="2062"/>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Ара: тарзаль индексі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табанының бірінші мүшелігінің енінің «б» оның ұзындығына «а» қатынасымен анықталады.</w:t>
            </w:r>
            <w:r>
              <w:br/>
            </w:r>
            <w:r>
              <w:rPr>
                <w:rFonts w:ascii="Times New Roman"/>
                <w:b w:val="false"/>
                <w:i w:val="false"/>
                <w:color w:val="000000"/>
                <w:sz w:val="20"/>
              </w:rPr>
              <w:t>
 </w:t>
            </w:r>
          </w:p>
          <w:p>
            <w:pPr>
              <w:spacing w:after="20"/>
              <w:ind w:left="20"/>
              <w:jc w:val="both"/>
            </w:pPr>
            <w:r>
              <w:drawing>
                <wp:inline distT="0" distB="0" distL="0" distR="0">
                  <wp:extent cx="51816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181600" cy="91440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Белгілердің көрініс беру дәрежесі келесі мағыналарға сәйкес келеді, % 0,1 дәлдікпен: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50-ден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55-тен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7" w:id="2063"/>
          <w:p>
            <w:pPr>
              <w:spacing w:after="20"/>
              <w:ind w:left="20"/>
              <w:jc w:val="both"/>
            </w:pPr>
            <w:r>
              <w:rPr>
                <w:rFonts w:ascii="Times New Roman"/>
                <w:b w:val="false"/>
                <w:i w:val="false"/>
                <w:color w:val="000000"/>
                <w:sz w:val="20"/>
              </w:rPr>
              <w:t>
6.</w:t>
            </w:r>
          </w:p>
          <w:bookmarkEnd w:id="2063"/>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5,15. Ара, трутень оң қанаты: дискоидальное смещение жилкования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Микрометр окулярының шкаласы радиаль текшенің остік сызығына келтіріледі. Сызықтың тік есеп шкаласы кубиталь текшенің ең ұзын жилкасының радиал текшенің төменгі жилкасымен қиылысқан жерінен өтуі тиіс. Егер тік сызық Е нүктесі арқылы өтсе, онда бейтарап (нольдік) дискоидальді ығысу болады. Егер сызық Е нүктесінің сол жағынан өтсе - оң (+), оң жағынан өтсе – теріс (-).</w:t>
            </w:r>
            <w:r>
              <w:br/>
            </w:r>
            <w:r>
              <w:rPr>
                <w:rFonts w:ascii="Times New Roman"/>
                <w:b w:val="false"/>
                <w:i w:val="false"/>
                <w:color w:val="000000"/>
                <w:sz w:val="20"/>
              </w:rPr>
              <w:t>
 </w:t>
            </w:r>
          </w:p>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35941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а – бейтарап; б – оң; в – теріс.</w:t>
            </w:r>
            <w:r>
              <w:br/>
            </w:r>
            <w:r>
              <w:rPr>
                <w:rFonts w:ascii="Times New Roman"/>
                <w:b w:val="false"/>
                <w:i w:val="false"/>
                <w:color w:val="000000"/>
                <w:sz w:val="20"/>
              </w:rPr>
              <w:t>
Белгілердің көрініс беру дәрежесі кездескен жағдайлар санымен белгіленеді: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теріс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бейтарап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1" w:id="2064"/>
          <w:p>
            <w:pPr>
              <w:spacing w:after="20"/>
              <w:ind w:left="20"/>
              <w:jc w:val="both"/>
            </w:pPr>
            <w:r>
              <w:rPr>
                <w:rFonts w:ascii="Times New Roman"/>
                <w:b w:val="false"/>
                <w:i w:val="false"/>
                <w:color w:val="000000"/>
                <w:sz w:val="20"/>
              </w:rPr>
              <w:t>
7.</w:t>
            </w:r>
          </w:p>
          <w:bookmarkEnd w:id="2064"/>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К 6. Ара: форма задней границы воскового зеркальца пятого стернита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Балауыз айнасының шекарасы препаратталған стернитте микроскоппен қарағанда микрометр окулярының торын пайдаланбай-ақ анық байқалады. </w:t>
            </w:r>
            <w:r>
              <w:br/>
            </w:r>
            <w:r>
              <w:rPr>
                <w:rFonts w:ascii="Times New Roman"/>
                <w:b w:val="false"/>
                <w:i w:val="false"/>
                <w:color w:val="000000"/>
                <w:sz w:val="20"/>
              </w:rPr>
              <w:t>
Анық байқалмаған жағдайда «А» және «В» нүктелері микрометрдің осьтік нүктесімен сәйкес келеді.</w:t>
            </w:r>
            <w:r>
              <w:br/>
            </w:r>
            <w:r>
              <w:rPr>
                <w:rFonts w:ascii="Times New Roman"/>
                <w:b w:val="false"/>
                <w:i w:val="false"/>
                <w:color w:val="000000"/>
                <w:sz w:val="20"/>
              </w:rPr>
              <w:t>
 </w:t>
            </w:r>
          </w:p>
          <w:p>
            <w:pPr>
              <w:spacing w:after="20"/>
              <w:ind w:left="2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17780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Иілген Тік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иілген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4" w:id="2065"/>
          <w:p>
            <w:pPr>
              <w:spacing w:after="20"/>
              <w:ind w:left="20"/>
              <w:jc w:val="both"/>
            </w:pPr>
            <w:r>
              <w:rPr>
                <w:rFonts w:ascii="Times New Roman"/>
                <w:b w:val="false"/>
                <w:i w:val="false"/>
                <w:color w:val="000000"/>
                <w:sz w:val="20"/>
              </w:rPr>
              <w:t>
8.</w:t>
            </w:r>
          </w:p>
          <w:bookmarkEnd w:id="2065"/>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Ара: салмағы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Текшеден шыққан араны жеке-жеке 0,1 мг-ға дейінгі дәлдікпен өлшеу арқылы анықтайды.</w:t>
            </w:r>
            <w:r>
              <w:br/>
            </w:r>
            <w:r>
              <w:rPr>
                <w:rFonts w:ascii="Times New Roman"/>
                <w:b w:val="false"/>
                <w:i w:val="false"/>
                <w:color w:val="000000"/>
                <w:sz w:val="20"/>
              </w:rPr>
              <w:t>
Белгілердің көрініс беру дәрежесі келесі орта мағыналарға сәйкес келеді,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95-тен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105-тен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8" w:id="2066"/>
          <w:p>
            <w:pPr>
              <w:spacing w:after="20"/>
              <w:ind w:left="20"/>
              <w:jc w:val="both"/>
            </w:pPr>
            <w:r>
              <w:rPr>
                <w:rFonts w:ascii="Times New Roman"/>
                <w:b w:val="false"/>
                <w:i w:val="false"/>
                <w:color w:val="000000"/>
                <w:sz w:val="20"/>
              </w:rPr>
              <w:t>
9.</w:t>
            </w:r>
          </w:p>
          <w:bookmarkEnd w:id="2066"/>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Тумайтын аналық ара: салмағы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 ұядан шыққан тумайтын аналық араны жеке-жеке 0,1 мг-ға дейінгі дәлдікпен өлшеу арқылы анықтайды.</w:t>
            </w:r>
            <w:r>
              <w:br/>
            </w:r>
            <w:r>
              <w:rPr>
                <w:rFonts w:ascii="Times New Roman"/>
                <w:b w:val="false"/>
                <w:i w:val="false"/>
                <w:color w:val="000000"/>
                <w:sz w:val="20"/>
              </w:rPr>
              <w:t>
Белгілердің көрініс беру дәрежесі келесі орта мағыналарға сәйкес келеді,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190-нан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200-ден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2" w:id="2067"/>
          <w:p>
            <w:pPr>
              <w:spacing w:after="20"/>
              <w:ind w:left="20"/>
              <w:jc w:val="both"/>
            </w:pPr>
            <w:r>
              <w:rPr>
                <w:rFonts w:ascii="Times New Roman"/>
                <w:b w:val="false"/>
                <w:i w:val="false"/>
                <w:color w:val="000000"/>
                <w:sz w:val="20"/>
              </w:rPr>
              <w:t>
10.</w:t>
            </w:r>
          </w:p>
          <w:bookmarkEnd w:id="2067"/>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Тумайтын аналық ара: жұмыртқа түтікшелерінің саны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МБС типті микроскоппен 16 есе үлкейту арқылы бір аналық жұмыртқадағы жұмыртқа түтікшелерінің саны алынады да екі еселенеді.</w:t>
            </w:r>
            <w:r>
              <w:br/>
            </w:r>
            <w:r>
              <w:rPr>
                <w:rFonts w:ascii="Times New Roman"/>
                <w:b w:val="false"/>
                <w:i w:val="false"/>
                <w:color w:val="000000"/>
                <w:sz w:val="20"/>
              </w:rPr>
              <w:t>
Белгілердің көрініс беру дәрежесі келесі орта мағыналарға сәйкес келеді,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280-нен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340-тан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6" w:id="2068"/>
          <w:p>
            <w:pPr>
              <w:spacing w:after="20"/>
              <w:ind w:left="20"/>
              <w:jc w:val="both"/>
            </w:pPr>
            <w:r>
              <w:rPr>
                <w:rFonts w:ascii="Times New Roman"/>
                <w:b w:val="false"/>
                <w:i w:val="false"/>
                <w:color w:val="000000"/>
                <w:sz w:val="20"/>
              </w:rPr>
              <w:t>
11.</w:t>
            </w:r>
          </w:p>
          <w:bookmarkEnd w:id="2068"/>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Туатын аналық ара: жұмыртқа салуы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5х5 см. тор-рамканы пайдалана отырып, бал жиналар алдында түскен туымның ауданын өлшеп, оны 12-ге бөлу арқылы анықтайды.</w:t>
            </w:r>
            <w:r>
              <w:br/>
            </w:r>
            <w:r>
              <w:rPr>
                <w:rFonts w:ascii="Times New Roman"/>
                <w:b w:val="false"/>
                <w:i w:val="false"/>
                <w:color w:val="000000"/>
                <w:sz w:val="20"/>
              </w:rPr>
              <w:t>
Белгілердің көрініс беру дәрежесі келесі орта мағыналарға сәйкес келеді,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1300-нен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1800-ден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0" w:id="2069"/>
          <w:p>
            <w:pPr>
              <w:spacing w:after="20"/>
              <w:ind w:left="20"/>
              <w:jc w:val="both"/>
            </w:pPr>
            <w:r>
              <w:rPr>
                <w:rFonts w:ascii="Times New Roman"/>
                <w:b w:val="false"/>
                <w:i w:val="false"/>
                <w:color w:val="000000"/>
                <w:sz w:val="20"/>
              </w:rPr>
              <w:t>
12.</w:t>
            </w:r>
          </w:p>
          <w:bookmarkEnd w:id="2069"/>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18. Жұмысшы араның: салмағы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Текшеден шығу бойына жеке-жеке өлшеу арқылы анықталады.Белгілердің көрініс беру дәрежесі келесі орта мағыналарға сәйкес келеді,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230-дан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260-тан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4" w:id="2070"/>
          <w:p>
            <w:pPr>
              <w:spacing w:after="20"/>
              <w:ind w:left="20"/>
              <w:jc w:val="both"/>
            </w:pPr>
            <w:r>
              <w:rPr>
                <w:rFonts w:ascii="Times New Roman"/>
                <w:b w:val="false"/>
                <w:i w:val="false"/>
                <w:color w:val="000000"/>
                <w:sz w:val="20"/>
              </w:rPr>
              <w:t>
13.</w:t>
            </w:r>
          </w:p>
          <w:bookmarkEnd w:id="2070"/>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19. Ара ұясы: мінезі</w:t>
            </w: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Ертемен немесе ауа райының қолайсыз (ұшпайтын) күндері аралардың ұяны ашқан кездегі әрекеттеріне қарай анықтайды.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тыныш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ұядан шығады, ұшып кетпейді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мазасыз</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ұшып кетеді, адамға ұмтылмайды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бұзық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жаппай ұшып шығады, адамды шаға бастайды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31-қосымша</w:t>
            </w:r>
          </w:p>
        </w:tc>
      </w:tr>
    </w:tbl>
    <w:bookmarkStart w:name="z4199" w:id="2071"/>
    <w:p>
      <w:pPr>
        <w:spacing w:after="0"/>
        <w:ind w:left="0"/>
        <w:jc w:val="left"/>
      </w:pPr>
      <w:r>
        <w:rPr>
          <w:rFonts w:ascii="Times New Roman"/>
          <w:b/>
          <w:i w:val="false"/>
          <w:color w:val="000000"/>
        </w:rPr>
        <w:t xml:space="preserve"> 
Тұқы балықтарының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20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6"/>
        <w:gridCol w:w="4664"/>
        <w:gridCol w:w="2712"/>
        <w:gridCol w:w="2471"/>
        <w:gridCol w:w="867"/>
      </w:tblGrid>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0" w:id="2072"/>
          <w:p>
            <w:pPr>
              <w:spacing w:after="20"/>
              <w:ind w:left="20"/>
              <w:jc w:val="both"/>
            </w:pPr>
            <w:r>
              <w:rPr>
                <w:rFonts w:ascii="Times New Roman"/>
                <w:b w:val="false"/>
                <w:i w:val="false"/>
                <w:color w:val="000000"/>
                <w:sz w:val="20"/>
              </w:rPr>
              <w:t>
№ р/с</w:t>
            </w:r>
          </w:p>
          <w:bookmarkEnd w:id="2072"/>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 бағалау жасы</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1" w:id="207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2073"/>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2" w:id="2074"/>
          <w:p>
            <w:pPr>
              <w:spacing w:after="20"/>
              <w:ind w:left="20"/>
              <w:jc w:val="both"/>
            </w:pPr>
            <w:r>
              <w:rPr>
                <w:rFonts w:ascii="Times New Roman"/>
                <w:b w:val="false"/>
                <w:i w:val="false"/>
                <w:color w:val="000000"/>
                <w:sz w:val="20"/>
              </w:rPr>
              <w:t>
1.Балық: негізгі түсі (*)(+)</w:t>
            </w:r>
            <w:r>
              <w:br/>
            </w:r>
            <w:r>
              <w:rPr>
                <w:rFonts w:ascii="Times New Roman"/>
                <w:b w:val="false"/>
                <w:i w:val="false"/>
                <w:color w:val="000000"/>
                <w:sz w:val="20"/>
              </w:rPr>
              <w:t>
 </w:t>
            </w:r>
          </w:p>
          <w:bookmarkEnd w:id="2074"/>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3" w:id="2075"/>
          <w:p>
            <w:pPr>
              <w:spacing w:after="20"/>
              <w:ind w:left="20"/>
              <w:jc w:val="both"/>
            </w:pPr>
            <w:r>
              <w:rPr>
                <w:rFonts w:ascii="Times New Roman"/>
                <w:b w:val="false"/>
                <w:i w:val="false"/>
                <w:color w:val="000000"/>
                <w:sz w:val="20"/>
              </w:rPr>
              <w:t>
Көзбен жобалау (бұдан әрі –КЖ),</w:t>
            </w:r>
            <w:r>
              <w:br/>
            </w:r>
            <w:r>
              <w:rPr>
                <w:rFonts w:ascii="Times New Roman"/>
                <w:b w:val="false"/>
                <w:i w:val="false"/>
                <w:color w:val="000000"/>
                <w:sz w:val="20"/>
              </w:rPr>
              <w:t>
5 ай</w:t>
            </w:r>
          </w:p>
          <w:bookmarkEnd w:id="2075"/>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4" w:id="2076"/>
          <w:p>
            <w:pPr>
              <w:spacing w:after="20"/>
              <w:ind w:left="20"/>
              <w:jc w:val="both"/>
            </w:pPr>
            <w:r>
              <w:rPr>
                <w:rFonts w:ascii="Times New Roman"/>
                <w:b w:val="false"/>
                <w:i w:val="false"/>
                <w:color w:val="000000"/>
                <w:sz w:val="20"/>
              </w:rPr>
              <w:t>
ақ</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күміс түстес</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
көгілдір</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
алтын-сары</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
қызғылтсары</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
қызыл</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
сары-қоңыр</w:t>
            </w:r>
            <w:r>
              <w:rPr>
                <w:rFonts w:ascii="Times New Roman"/>
                <w:b w:val="false"/>
                <w:i w:val="false"/>
                <w:color w:val="000000"/>
                <w:vertAlign w:val="superscript"/>
              </w:rPr>
              <w:t>7</w:t>
            </w:r>
            <w:r>
              <w:br/>
            </w:r>
            <w:r>
              <w:rPr>
                <w:rFonts w:ascii="Times New Roman"/>
                <w:b w:val="false"/>
                <w:i w:val="false"/>
                <w:color w:val="000000"/>
                <w:sz w:val="20"/>
              </w:rPr>
              <w:t>
басқаиная</w:t>
            </w:r>
          </w:p>
          <w:bookmarkEnd w:id="2076"/>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1" w:id="207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6</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8</w:t>
            </w:r>
          </w:p>
          <w:bookmarkEnd w:id="2077"/>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8" w:id="2078"/>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2078"/>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2.Балық: таңбілдерінің барлығы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9" w:id="2079"/>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5 ай</w:t>
            </w:r>
          </w:p>
          <w:bookmarkEnd w:id="2079"/>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0" w:id="2080"/>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2080"/>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1" w:id="2081"/>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2081"/>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2" w:id="208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2082"/>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3.Балықденесі: қабыршақты жамылғы (*)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3" w:id="2083"/>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1-12 ай</w:t>
            </w:r>
          </w:p>
          <w:bookmarkEnd w:id="2083"/>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4" w:id="2084"/>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сызықты</w:t>
            </w:r>
            <w:r>
              <w:br/>
            </w:r>
            <w:r>
              <w:rPr>
                <w:rFonts w:ascii="Times New Roman"/>
                <w:b w:val="false"/>
                <w:i w:val="false"/>
                <w:color w:val="000000"/>
                <w:sz w:val="20"/>
              </w:rPr>
              <w:t>
</w:t>
            </w:r>
            <w:r>
              <w:rPr>
                <w:rFonts w:ascii="Times New Roman"/>
                <w:b w:val="false"/>
                <w:i w:val="false"/>
                <w:color w:val="000000"/>
                <w:sz w:val="20"/>
              </w:rPr>
              <w:t>
шашыраңқы</w:t>
            </w:r>
            <w:r>
              <w:br/>
            </w:r>
            <w:r>
              <w:rPr>
                <w:rFonts w:ascii="Times New Roman"/>
                <w:b w:val="false"/>
                <w:i w:val="false"/>
                <w:color w:val="000000"/>
                <w:sz w:val="20"/>
              </w:rPr>
              <w:t>
тұтас</w:t>
            </w:r>
          </w:p>
          <w:bookmarkEnd w:id="2084"/>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7" w:id="208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2085"/>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0" w:id="2086"/>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2086"/>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1" w:id="2087"/>
          <w:p>
            <w:pPr>
              <w:spacing w:after="20"/>
              <w:ind w:left="20"/>
              <w:jc w:val="both"/>
            </w:pPr>
            <w:r>
              <w:rPr>
                <w:rFonts w:ascii="Times New Roman"/>
                <w:b w:val="false"/>
                <w:i w:val="false"/>
                <w:color w:val="000000"/>
                <w:sz w:val="20"/>
              </w:rPr>
              <w:t>
4.Балық денесі: формасы</w:t>
            </w:r>
            <w:r>
              <w:br/>
            </w:r>
            <w:r>
              <w:rPr>
                <w:rFonts w:ascii="Times New Roman"/>
                <w:b w:val="false"/>
                <w:i w:val="false"/>
                <w:color w:val="000000"/>
                <w:sz w:val="20"/>
              </w:rPr>
              <w:t>
(*) (+)</w:t>
            </w:r>
          </w:p>
          <w:bookmarkEnd w:id="2087"/>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2" w:id="2088"/>
          <w:p>
            <w:pPr>
              <w:spacing w:after="20"/>
              <w:ind w:left="20"/>
              <w:jc w:val="both"/>
            </w:pPr>
            <w:r>
              <w:rPr>
                <w:rFonts w:ascii="Times New Roman"/>
                <w:b w:val="false"/>
                <w:i w:val="false"/>
                <w:color w:val="000000"/>
                <w:sz w:val="20"/>
              </w:rPr>
              <w:t>
жұмыр</w:t>
            </w:r>
            <w:r>
              <w:br/>
            </w:r>
            <w:r>
              <w:rPr>
                <w:rFonts w:ascii="Times New Roman"/>
                <w:b w:val="false"/>
                <w:i w:val="false"/>
                <w:color w:val="000000"/>
                <w:sz w:val="20"/>
              </w:rPr>
              <w:t>
прогонистая (тез ағатын суға бейімделген созылыңқы дене)</w:t>
            </w:r>
          </w:p>
          <w:bookmarkEnd w:id="2088"/>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3" w:id="2089"/>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2089"/>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4" w:id="2090"/>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2090"/>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5" w:id="2091"/>
          <w:p>
            <w:pPr>
              <w:spacing w:after="20"/>
              <w:ind w:left="20"/>
              <w:jc w:val="both"/>
            </w:pPr>
            <w:r>
              <w:rPr>
                <w:rFonts w:ascii="Times New Roman"/>
                <w:b w:val="false"/>
                <w:i w:val="false"/>
                <w:color w:val="000000"/>
                <w:sz w:val="20"/>
              </w:rPr>
              <w:t>
5.Еркегі денесі: ұзындығы</w:t>
            </w:r>
            <w:r>
              <w:br/>
            </w:r>
            <w:r>
              <w:rPr>
                <w:rFonts w:ascii="Times New Roman"/>
                <w:b w:val="false"/>
                <w:i w:val="false"/>
                <w:color w:val="000000"/>
                <w:sz w:val="20"/>
              </w:rPr>
              <w:t>
(*) (+)</w:t>
            </w:r>
          </w:p>
          <w:bookmarkEnd w:id="2091"/>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6" w:id="2092"/>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ұзын</w:t>
            </w:r>
          </w:p>
          <w:bookmarkEnd w:id="2092"/>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8" w:id="209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093"/>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2094"/>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2094"/>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1" w:id="2095"/>
          <w:p>
            <w:pPr>
              <w:spacing w:after="20"/>
              <w:ind w:left="20"/>
              <w:jc w:val="both"/>
            </w:pPr>
            <w:r>
              <w:rPr>
                <w:rFonts w:ascii="Times New Roman"/>
                <w:b w:val="false"/>
                <w:i w:val="false"/>
                <w:color w:val="000000"/>
                <w:sz w:val="20"/>
              </w:rPr>
              <w:t>
6.Ұрғашы денесі: ұзындығы</w:t>
            </w:r>
            <w:r>
              <w:br/>
            </w:r>
            <w:r>
              <w:rPr>
                <w:rFonts w:ascii="Times New Roman"/>
                <w:b w:val="false"/>
                <w:i w:val="false"/>
                <w:color w:val="000000"/>
                <w:sz w:val="20"/>
              </w:rPr>
              <w:t>
(*) (+)</w:t>
            </w:r>
          </w:p>
          <w:bookmarkEnd w:id="2095"/>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2096"/>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ұзын</w:t>
            </w:r>
          </w:p>
          <w:bookmarkEnd w:id="2096"/>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4" w:id="209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097"/>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2098"/>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2098"/>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7" w:id="2099"/>
          <w:p>
            <w:pPr>
              <w:spacing w:after="20"/>
              <w:ind w:left="20"/>
              <w:jc w:val="both"/>
            </w:pPr>
            <w:r>
              <w:rPr>
                <w:rFonts w:ascii="Times New Roman"/>
                <w:b w:val="false"/>
                <w:i w:val="false"/>
                <w:color w:val="000000"/>
                <w:sz w:val="20"/>
              </w:rPr>
              <w:t>
7.Еркегі денесі: орамы</w:t>
            </w:r>
            <w:r>
              <w:br/>
            </w:r>
            <w:r>
              <w:rPr>
                <w:rFonts w:ascii="Times New Roman"/>
                <w:b w:val="false"/>
                <w:i w:val="false"/>
                <w:color w:val="000000"/>
                <w:sz w:val="20"/>
              </w:rPr>
              <w:t>
(*) (+)</w:t>
            </w:r>
          </w:p>
          <w:bookmarkEnd w:id="2099"/>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8" w:id="2100"/>
          <w:p>
            <w:pPr>
              <w:spacing w:after="20"/>
              <w:ind w:left="20"/>
              <w:jc w:val="both"/>
            </w:pPr>
            <w:r>
              <w:rPr>
                <w:rFonts w:ascii="Times New Roman"/>
                <w:b w:val="false"/>
                <w:i w:val="false"/>
                <w:color w:val="000000"/>
                <w:sz w:val="20"/>
              </w:rPr>
              <w:t>
шағын</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үлкен</w:t>
            </w:r>
          </w:p>
          <w:bookmarkEnd w:id="2100"/>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0" w:id="210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01"/>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2102"/>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2102"/>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3" w:id="2103"/>
          <w:p>
            <w:pPr>
              <w:spacing w:after="20"/>
              <w:ind w:left="20"/>
              <w:jc w:val="both"/>
            </w:pPr>
            <w:r>
              <w:rPr>
                <w:rFonts w:ascii="Times New Roman"/>
                <w:b w:val="false"/>
                <w:i w:val="false"/>
                <w:color w:val="000000"/>
                <w:sz w:val="20"/>
              </w:rPr>
              <w:t>
8.Ұрғашы денесі: орамы</w:t>
            </w:r>
            <w:r>
              <w:br/>
            </w:r>
            <w:r>
              <w:rPr>
                <w:rFonts w:ascii="Times New Roman"/>
                <w:b w:val="false"/>
                <w:i w:val="false"/>
                <w:color w:val="000000"/>
                <w:sz w:val="20"/>
              </w:rPr>
              <w:t xml:space="preserve">
(*) (+) </w:t>
            </w:r>
          </w:p>
          <w:bookmarkEnd w:id="2103"/>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4" w:id="2104"/>
          <w:p>
            <w:pPr>
              <w:spacing w:after="20"/>
              <w:ind w:left="20"/>
              <w:jc w:val="both"/>
            </w:pPr>
            <w:r>
              <w:rPr>
                <w:rFonts w:ascii="Times New Roman"/>
                <w:b w:val="false"/>
                <w:i w:val="false"/>
                <w:color w:val="000000"/>
                <w:sz w:val="20"/>
              </w:rPr>
              <w:t>
шағын</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үлкен</w:t>
            </w:r>
          </w:p>
          <w:bookmarkEnd w:id="2104"/>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6" w:id="210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05"/>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8" w:id="2106"/>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2106"/>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9.Басы: үлкендігі (*)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9" w:id="2107"/>
          <w:p>
            <w:pPr>
              <w:spacing w:after="20"/>
              <w:ind w:left="20"/>
              <w:jc w:val="both"/>
            </w:pPr>
            <w:r>
              <w:rPr>
                <w:rFonts w:ascii="Times New Roman"/>
                <w:b w:val="false"/>
                <w:i w:val="false"/>
                <w:color w:val="000000"/>
                <w:sz w:val="20"/>
              </w:rPr>
              <w:t>
шағын</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үлкен</w:t>
            </w:r>
          </w:p>
          <w:bookmarkEnd w:id="2107"/>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1" w:id="210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08"/>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3" w:id="2109"/>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2109"/>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4" w:id="2110"/>
          <w:p>
            <w:pPr>
              <w:spacing w:after="20"/>
              <w:ind w:left="20"/>
              <w:jc w:val="both"/>
            </w:pPr>
            <w:r>
              <w:rPr>
                <w:rFonts w:ascii="Times New Roman"/>
                <w:b w:val="false"/>
                <w:i w:val="false"/>
                <w:color w:val="000000"/>
                <w:sz w:val="20"/>
              </w:rPr>
              <w:t>
10.Құйрық тұрқы: формасы</w:t>
            </w:r>
            <w:r>
              <w:br/>
            </w:r>
            <w:r>
              <w:rPr>
                <w:rFonts w:ascii="Times New Roman"/>
                <w:b w:val="false"/>
                <w:i w:val="false"/>
                <w:color w:val="000000"/>
                <w:sz w:val="20"/>
              </w:rPr>
              <w:t>
(*) (+)</w:t>
            </w:r>
          </w:p>
          <w:bookmarkEnd w:id="2110"/>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5" w:id="2111"/>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кең</w:t>
            </w:r>
          </w:p>
          <w:bookmarkEnd w:id="2111"/>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7" w:id="211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12"/>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2113"/>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2113"/>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11.Шегі: размері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2114"/>
          <w:p>
            <w:pPr>
              <w:spacing w:after="20"/>
              <w:ind w:left="20"/>
              <w:jc w:val="both"/>
            </w:pPr>
            <w:r>
              <w:rPr>
                <w:rFonts w:ascii="Times New Roman"/>
                <w:b w:val="false"/>
                <w:i w:val="false"/>
                <w:color w:val="000000"/>
                <w:sz w:val="20"/>
              </w:rPr>
              <w:t>
өте қысқа</w:t>
            </w:r>
            <w:r>
              <w:br/>
            </w:r>
            <w:r>
              <w:rPr>
                <w:rFonts w:ascii="Times New Roman"/>
                <w:b w:val="false"/>
                <w:i w:val="false"/>
                <w:color w:val="000000"/>
                <w:sz w:val="20"/>
              </w:rPr>
              <w:t>
</w:t>
            </w:r>
            <w:r>
              <w:rPr>
                <w:rFonts w:ascii="Times New Roman"/>
                <w:b w:val="false"/>
                <w:i w:val="false"/>
                <w:color w:val="000000"/>
                <w:sz w:val="20"/>
              </w:rPr>
              <w:t>
қысқалау</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w:t>
            </w:r>
            <w:r>
              <w:rPr>
                <w:rFonts w:ascii="Times New Roman"/>
                <w:b w:val="false"/>
                <w:i w:val="false"/>
                <w:color w:val="000000"/>
                <w:sz w:val="20"/>
              </w:rPr>
              <w:t>
ұзындай</w:t>
            </w:r>
            <w:r>
              <w:br/>
            </w:r>
            <w:r>
              <w:rPr>
                <w:rFonts w:ascii="Times New Roman"/>
                <w:b w:val="false"/>
                <w:i w:val="false"/>
                <w:color w:val="000000"/>
                <w:sz w:val="20"/>
              </w:rPr>
              <w:t>
өте ұзын</w:t>
            </w:r>
          </w:p>
          <w:bookmarkEnd w:id="2114"/>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4" w:id="211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2115"/>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8" w:id="2116"/>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2116"/>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12.Жүзу қабының алдыңғы камерасы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9" w:id="2117"/>
          <w:p>
            <w:pPr>
              <w:spacing w:after="20"/>
              <w:ind w:left="20"/>
              <w:jc w:val="both"/>
            </w:pPr>
            <w:r>
              <w:rPr>
                <w:rFonts w:ascii="Times New Roman"/>
                <w:b w:val="false"/>
                <w:i w:val="false"/>
                <w:color w:val="000000"/>
                <w:sz w:val="20"/>
              </w:rPr>
              <w:t>
шағын</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үлкен</w:t>
            </w:r>
          </w:p>
          <w:bookmarkEnd w:id="2117"/>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1" w:id="211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18"/>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3" w:id="2119"/>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2119"/>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13.Желбезек доғасы: бірінші желбезек доғасындағы кіпекше саны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4" w:id="2120"/>
          <w:p>
            <w:pPr>
              <w:spacing w:after="20"/>
              <w:ind w:left="20"/>
              <w:jc w:val="both"/>
            </w:pP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көп</w:t>
            </w:r>
          </w:p>
          <w:bookmarkEnd w:id="2120"/>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 w:id="212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21"/>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8" w:id="2122"/>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2122"/>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14.Арқалық жүзу қанаты: жұмсақ сәулелі бұтақшаларының саны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9" w:id="2123"/>
          <w:p>
            <w:pPr>
              <w:spacing w:after="20"/>
              <w:ind w:left="20"/>
              <w:jc w:val="both"/>
            </w:pP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көпмного</w:t>
            </w:r>
          </w:p>
          <w:bookmarkEnd w:id="2123"/>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1" w:id="212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24"/>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3" w:id="2125"/>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2125"/>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15.Анальдық жүзу қанаты: жұмсақ сәулелі бұтақшаларының саны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4" w:id="2126"/>
          <w:p>
            <w:pPr>
              <w:spacing w:after="20"/>
              <w:ind w:left="20"/>
              <w:jc w:val="both"/>
            </w:pP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көп</w:t>
            </w:r>
          </w:p>
          <w:bookmarkEnd w:id="2126"/>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6" w:id="212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27"/>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8" w:id="2128"/>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2128"/>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16.Остік қаңқасы: омыртқалар саны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9" w:id="2129"/>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w:t>
            </w:r>
            <w:r>
              <w:rPr>
                <w:rFonts w:ascii="Times New Roman"/>
                <w:b w:val="false"/>
                <w:i w:val="false"/>
                <w:color w:val="000000"/>
                <w:sz w:val="20"/>
              </w:rPr>
              <w:t>
көп</w:t>
            </w:r>
            <w:r>
              <w:br/>
            </w:r>
            <w:r>
              <w:rPr>
                <w:rFonts w:ascii="Times New Roman"/>
                <w:b w:val="false"/>
                <w:i w:val="false"/>
                <w:color w:val="000000"/>
                <w:sz w:val="20"/>
              </w:rPr>
              <w:t>
өте көп</w:t>
            </w:r>
          </w:p>
          <w:bookmarkEnd w:id="2129"/>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3" w:id="213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2130"/>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7" w:id="2131"/>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2131"/>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17.Құйрық бөлегі: омыртқалар саны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ай</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8" w:id="2132"/>
          <w:p>
            <w:pPr>
              <w:spacing w:after="20"/>
              <w:ind w:left="20"/>
              <w:jc w:val="both"/>
            </w:pPr>
            <w:r>
              <w:rPr>
                <w:rFonts w:ascii="Times New Roman"/>
                <w:b w:val="false"/>
                <w:i w:val="false"/>
                <w:color w:val="000000"/>
                <w:sz w:val="20"/>
              </w:rPr>
              <w:t>
өте аз</w:t>
            </w:r>
            <w:r>
              <w:br/>
            </w:r>
            <w:r>
              <w:rPr>
                <w:rFonts w:ascii="Times New Roman"/>
                <w:b w:val="false"/>
                <w:i w:val="false"/>
                <w:color w:val="000000"/>
                <w:sz w:val="20"/>
              </w:rPr>
              <w:t>
</w:t>
            </w:r>
            <w:r>
              <w:rPr>
                <w:rFonts w:ascii="Times New Roman"/>
                <w:b w:val="false"/>
                <w:i w:val="false"/>
                <w:color w:val="000000"/>
                <w:sz w:val="20"/>
              </w:rPr>
              <w:t>
аз</w:t>
            </w:r>
            <w:r>
              <w:br/>
            </w:r>
            <w:r>
              <w:rPr>
                <w:rFonts w:ascii="Times New Roman"/>
                <w:b w:val="false"/>
                <w:i w:val="false"/>
                <w:color w:val="000000"/>
                <w:sz w:val="20"/>
              </w:rPr>
              <w:t>
</w:t>
            </w:r>
            <w:r>
              <w:rPr>
                <w:rFonts w:ascii="Times New Roman"/>
                <w:b w:val="false"/>
                <w:i w:val="false"/>
                <w:color w:val="000000"/>
                <w:sz w:val="20"/>
              </w:rPr>
              <w:t>
орташа</w:t>
            </w:r>
            <w:r>
              <w:br/>
            </w:r>
            <w:r>
              <w:rPr>
                <w:rFonts w:ascii="Times New Roman"/>
                <w:b w:val="false"/>
                <w:i w:val="false"/>
                <w:color w:val="000000"/>
                <w:sz w:val="20"/>
              </w:rPr>
              <w:t>
</w:t>
            </w:r>
            <w:r>
              <w:rPr>
                <w:rFonts w:ascii="Times New Roman"/>
                <w:b w:val="false"/>
                <w:i w:val="false"/>
                <w:color w:val="000000"/>
                <w:sz w:val="20"/>
              </w:rPr>
              <w:t>
көп</w:t>
            </w:r>
            <w:r>
              <w:br/>
            </w:r>
            <w:r>
              <w:rPr>
                <w:rFonts w:ascii="Times New Roman"/>
                <w:b w:val="false"/>
                <w:i w:val="false"/>
                <w:color w:val="000000"/>
                <w:sz w:val="20"/>
              </w:rPr>
              <w:t>
өте көп</w:t>
            </w:r>
          </w:p>
          <w:bookmarkEnd w:id="2132"/>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2" w:id="213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2133"/>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16" w:id="2134"/>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r>
        <w:rPr>
          <w:rFonts w:ascii="Times New Roman"/>
          <w:b w:val="false"/>
          <w:i w:val="false"/>
          <w:color w:val="000000"/>
          <w:sz w:val="28"/>
        </w:rPr>
        <w:t xml:space="preserve">
      1 Ақ вьетнам тұқымына тән; 2 Парск тұқымына тән; 3 Польский көгілдір тұқымына тән; 4 Фрэсинет қабыршақты тұқымына тән; 5 Огон тұқымына тән; </w:t>
      </w:r>
      <w:r>
        <w:br/>
      </w:r>
      <w:r>
        <w:rPr>
          <w:rFonts w:ascii="Times New Roman"/>
          <w:b w:val="false"/>
          <w:i w:val="false"/>
          <w:color w:val="000000"/>
          <w:sz w:val="28"/>
        </w:rPr>
        <w:t>
</w:t>
      </w:r>
      <w:r>
        <w:rPr>
          <w:rFonts w:ascii="Times New Roman"/>
          <w:b w:val="false"/>
          <w:i w:val="false"/>
          <w:color w:val="000000"/>
          <w:sz w:val="28"/>
        </w:rPr>
        <w:t>
      6 Венгерлік қызыл тұқымына тән; 7 Алтайлық айналы (зеркальный) тұқымына тән;</w:t>
      </w:r>
      <w:r>
        <w:br/>
      </w:r>
      <w:r>
        <w:rPr>
          <w:rFonts w:ascii="Times New Roman"/>
          <w:b w:val="false"/>
          <w:i w:val="false"/>
          <w:color w:val="000000"/>
          <w:sz w:val="28"/>
        </w:rPr>
        <w:t>
 </w:t>
      </w:r>
    </w:p>
    <w:bookmarkEnd w:id="2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321" w:id="2135"/>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32-қосымша</w:t>
            </w:r>
          </w:p>
          <w:bookmarkEnd w:id="2135"/>
        </w:tc>
      </w:tr>
    </w:tbl>
    <w:bookmarkStart w:name="z4322" w:id="2136"/>
    <w:p>
      <w:pPr>
        <w:spacing w:after="0"/>
        <w:ind w:left="0"/>
        <w:jc w:val="left"/>
      </w:pPr>
      <w:r>
        <w:rPr>
          <w:rFonts w:ascii="Times New Roman"/>
          <w:b/>
          <w:i w:val="false"/>
          <w:color w:val="000000"/>
        </w:rPr>
        <w:t xml:space="preserve"> 
Тұқы балығы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2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
        <w:gridCol w:w="1591"/>
        <w:gridCol w:w="788"/>
        <w:gridCol w:w="4293"/>
        <w:gridCol w:w="4295"/>
        <w:gridCol w:w="792"/>
      </w:tblGrid>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3" w:id="2137"/>
          <w:p>
            <w:pPr>
              <w:spacing w:after="20"/>
              <w:ind w:left="20"/>
              <w:jc w:val="both"/>
            </w:pPr>
            <w:r>
              <w:rPr>
                <w:rFonts w:ascii="Times New Roman"/>
                <w:b w:val="false"/>
                <w:i w:val="false"/>
                <w:color w:val="000000"/>
                <w:sz w:val="20"/>
              </w:rPr>
              <w:t>
№</w:t>
            </w:r>
          </w:p>
          <w:bookmarkEnd w:id="2137"/>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4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4" w:id="2138"/>
          <w:p>
            <w:pPr>
              <w:spacing w:after="20"/>
              <w:ind w:left="20"/>
              <w:jc w:val="both"/>
            </w:pPr>
            <w:r>
              <w:rPr>
                <w:rFonts w:ascii="Times New Roman"/>
                <w:b w:val="false"/>
                <w:i w:val="false"/>
                <w:color w:val="000000"/>
                <w:sz w:val="20"/>
              </w:rPr>
              <w:t>
1.</w:t>
            </w:r>
          </w:p>
          <w:bookmarkEnd w:id="213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Белгілері сызбаға сәйкес 0,5 см дейінгі дәлдікпен уылдырық шашатын уақытының алдында өлшенеді.</w:t>
            </w:r>
            <w:r>
              <w:br/>
            </w:r>
            <w:r>
              <w:rPr>
                <w:rFonts w:ascii="Times New Roman"/>
                <w:b w:val="false"/>
                <w:i w:val="false"/>
                <w:color w:val="000000"/>
                <w:sz w:val="20"/>
              </w:rPr>
              <w:t>
</w:t>
            </w:r>
            <w:r>
              <w:drawing>
                <wp:inline distT="0" distB="0" distL="0" distR="0">
                  <wp:extent cx="50038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003800" cy="27813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l – дене ұзындығы – тұмсығының ортасынан бастап құйрық жүзу қанаты негізінің сәулесінің шетіне дейін өтетін ортаңғы сызық бойынша;</w:t>
            </w:r>
            <w:r>
              <w:br/>
            </w:r>
            <w:r>
              <w:rPr>
                <w:rFonts w:ascii="Times New Roman"/>
                <w:b w:val="false"/>
                <w:i w:val="false"/>
                <w:color w:val="000000"/>
                <w:sz w:val="20"/>
              </w:rPr>
              <w:t>
C – басының ұзындығы – тұмсығының ортасынан бастап желбезек қақпағының аяғына дейін ортаңғы сызық бойынша ;</w:t>
            </w:r>
            <w:r>
              <w:br/>
            </w:r>
            <w:r>
              <w:rPr>
                <w:rFonts w:ascii="Times New Roman"/>
                <w:b w:val="false"/>
                <w:i w:val="false"/>
                <w:color w:val="000000"/>
                <w:sz w:val="20"/>
              </w:rPr>
              <w:t>
H – дене биіктігі – арқа жүзу қанатына ортаңғы сызығына тік бұрыш бойынша;</w:t>
            </w:r>
            <w:r>
              <w:br/>
            </w:r>
            <w:r>
              <w:rPr>
                <w:rFonts w:ascii="Times New Roman"/>
                <w:b w:val="false"/>
                <w:i w:val="false"/>
                <w:color w:val="000000"/>
                <w:sz w:val="20"/>
              </w:rPr>
              <w:t>
O – дене орамы – арқа жүзу қанатының алдына ортаңғы сызығына тік бұрыш бойынша;</w:t>
            </w:r>
            <w:r>
              <w:br/>
            </w:r>
            <w:r>
              <w:rPr>
                <w:rFonts w:ascii="Times New Roman"/>
                <w:b w:val="false"/>
                <w:i w:val="false"/>
                <w:color w:val="000000"/>
                <w:sz w:val="20"/>
              </w:rPr>
              <w:t>
pl – құйрық тұрқының ұзындығы – ортаңғы сызық бойынша анальдық жүзу қанаты негізінің сәулесінің шетіне дейін;</w:t>
            </w:r>
            <w:r>
              <w:br/>
            </w:r>
            <w:r>
              <w:rPr>
                <w:rFonts w:ascii="Times New Roman"/>
                <w:b w:val="false"/>
                <w:i w:val="false"/>
                <w:color w:val="000000"/>
                <w:sz w:val="20"/>
              </w:rPr>
              <w:t>
h – құйрық тұрқының биіктігі – ортаңғы сызық бойынша ең тар бөлігіне тік бұрыш бойынша.</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5" w:id="2139"/>
          <w:p>
            <w:pPr>
              <w:spacing w:after="20"/>
              <w:ind w:left="20"/>
              <w:jc w:val="both"/>
            </w:pPr>
            <w:r>
              <w:rPr>
                <w:rFonts w:ascii="Times New Roman"/>
                <w:b w:val="false"/>
                <w:i w:val="false"/>
                <w:color w:val="000000"/>
                <w:sz w:val="20"/>
              </w:rPr>
              <w:t>
2.</w:t>
            </w:r>
          </w:p>
          <w:bookmarkEnd w:id="2139"/>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К 1. </w:t>
            </w:r>
            <w:r>
              <w:rPr>
                <w:rFonts w:ascii="Times New Roman"/>
                <w:b/>
                <w:i w:val="false"/>
                <w:color w:val="000000"/>
                <w:sz w:val="20"/>
              </w:rPr>
              <w:t>Балық</w:t>
            </w:r>
            <w:r>
              <w:rPr>
                <w:rFonts w:ascii="Times New Roman"/>
                <w:b/>
                <w:i w:val="false"/>
                <w:color w:val="000000"/>
                <w:sz w:val="20"/>
              </w:rPr>
              <w:t xml:space="preserve">: </w:t>
            </w:r>
            <w:r>
              <w:rPr>
                <w:rFonts w:ascii="Times New Roman"/>
                <w:b/>
                <w:i w:val="false"/>
                <w:color w:val="000000"/>
                <w:sz w:val="20"/>
              </w:rPr>
              <w:t>негізгі түсі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Бүйір сызығынан төмен бағаланады.</w:t>
            </w: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6" w:id="2140"/>
          <w:p>
            <w:pPr>
              <w:spacing w:after="20"/>
              <w:ind w:left="20"/>
              <w:jc w:val="both"/>
            </w:pPr>
            <w:r>
              <w:rPr>
                <w:rFonts w:ascii="Times New Roman"/>
                <w:b w:val="false"/>
                <w:i w:val="false"/>
                <w:color w:val="000000"/>
                <w:sz w:val="20"/>
              </w:rPr>
              <w:t>
3.</w:t>
            </w:r>
          </w:p>
          <w:bookmarkEnd w:id="2140"/>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К 2. </w:t>
            </w:r>
            <w:r>
              <w:rPr>
                <w:rFonts w:ascii="Times New Roman"/>
                <w:b/>
                <w:i w:val="false"/>
                <w:color w:val="000000"/>
                <w:sz w:val="20"/>
              </w:rPr>
              <w:t>Балық</w:t>
            </w:r>
            <w:r>
              <w:rPr>
                <w:rFonts w:ascii="Times New Roman"/>
                <w:b/>
                <w:i w:val="false"/>
                <w:color w:val="000000"/>
                <w:sz w:val="20"/>
              </w:rPr>
              <w:t xml:space="preserve">: </w:t>
            </w:r>
            <w:r>
              <w:rPr>
                <w:rFonts w:ascii="Times New Roman"/>
                <w:b/>
                <w:i w:val="false"/>
                <w:color w:val="000000"/>
                <w:sz w:val="20"/>
              </w:rPr>
              <w:t>теңбілі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Бүкіл денесін және жүзу қанаттарымен бағаланады.</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 w:id="2141"/>
          <w:p>
            <w:pPr>
              <w:spacing w:after="20"/>
              <w:ind w:left="20"/>
              <w:jc w:val="both"/>
            </w:pPr>
            <w:r>
              <w:rPr>
                <w:rFonts w:ascii="Times New Roman"/>
                <w:b w:val="false"/>
                <w:i w:val="false"/>
                <w:color w:val="000000"/>
                <w:sz w:val="20"/>
              </w:rPr>
              <w:t>
4.</w:t>
            </w:r>
          </w:p>
          <w:bookmarkEnd w:id="2141"/>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К 3. </w:t>
            </w:r>
            <w:r>
              <w:rPr>
                <w:rFonts w:ascii="Times New Roman"/>
                <w:b/>
                <w:i w:val="false"/>
                <w:color w:val="000000"/>
                <w:sz w:val="20"/>
              </w:rPr>
              <w:t>Денесі</w:t>
            </w:r>
            <w:r>
              <w:rPr>
                <w:rFonts w:ascii="Times New Roman"/>
                <w:b/>
                <w:i w:val="false"/>
                <w:color w:val="000000"/>
                <w:sz w:val="20"/>
              </w:rPr>
              <w:t xml:space="preserve">: </w:t>
            </w:r>
            <w:r>
              <w:rPr>
                <w:rFonts w:ascii="Times New Roman"/>
                <w:b/>
                <w:i w:val="false"/>
                <w:color w:val="000000"/>
                <w:sz w:val="20"/>
              </w:rPr>
              <w:t>қабыршақты жамылғы</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101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4610100" cy="22352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 – жоқ</w:t>
            </w:r>
            <w:r>
              <w:br/>
            </w:r>
            <w:r>
              <w:rPr>
                <w:rFonts w:ascii="Times New Roman"/>
                <w:b w:val="false"/>
                <w:i w:val="false"/>
                <w:color w:val="000000"/>
                <w:sz w:val="20"/>
              </w:rPr>
              <w:t>
</w:t>
            </w:r>
            <w:r>
              <w:drawing>
                <wp:inline distT="0" distB="0" distL="0" distR="0">
                  <wp:extent cx="46101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610100" cy="20447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2 – сызықты</w:t>
            </w:r>
            <w:r>
              <w:br/>
            </w:r>
            <w:r>
              <w:rPr>
                <w:rFonts w:ascii="Times New Roman"/>
                <w:b w:val="false"/>
                <w:i w:val="false"/>
                <w:color w:val="000000"/>
                <w:sz w:val="20"/>
              </w:rPr>
              <w:t>
</w:t>
            </w:r>
            <w:r>
              <w:drawing>
                <wp:inline distT="0" distB="0" distL="0" distR="0">
                  <wp:extent cx="46863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4686300" cy="23368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3 – шашыраңқы</w:t>
            </w:r>
            <w:r>
              <w:br/>
            </w:r>
            <w:r>
              <w:rPr>
                <w:rFonts w:ascii="Times New Roman"/>
                <w:b w:val="false"/>
                <w:i w:val="false"/>
                <w:color w:val="000000"/>
                <w:sz w:val="20"/>
              </w:rPr>
              <w:t>
</w:t>
            </w:r>
            <w:r>
              <w:drawing>
                <wp:inline distT="0" distB="0" distL="0" distR="0">
                  <wp:extent cx="45339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533900" cy="23749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4 – тұтас</w:t>
            </w:r>
            <w:r>
              <w:br/>
            </w:r>
            <w:r>
              <w:rPr>
                <w:rFonts w:ascii="Times New Roman"/>
                <w:b w:val="false"/>
                <w:i w:val="false"/>
                <w:color w:val="000000"/>
                <w:sz w:val="20"/>
              </w:rPr>
              <w:t>
 </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8" w:id="2142"/>
          <w:p>
            <w:pPr>
              <w:spacing w:after="20"/>
              <w:ind w:left="20"/>
              <w:jc w:val="both"/>
            </w:pPr>
            <w:r>
              <w:rPr>
                <w:rFonts w:ascii="Times New Roman"/>
                <w:b w:val="false"/>
                <w:i w:val="false"/>
                <w:color w:val="000000"/>
                <w:sz w:val="20"/>
              </w:rPr>
              <w:t>
5.</w:t>
            </w:r>
          </w:p>
          <w:bookmarkEnd w:id="2142"/>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Балық денесі: формасы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Биіктігінің (H) ұзындығына (l) қатынасы бойынша бағаланады. </w:t>
            </w:r>
            <w:r>
              <w:br/>
            </w:r>
            <w:r>
              <w:rPr>
                <w:rFonts w:ascii="Times New Roman"/>
                <w:b w:val="false"/>
                <w:i w:val="false"/>
                <w:color w:val="000000"/>
                <w:sz w:val="20"/>
              </w:rPr>
              <w:t>
Белгілердің көрініс беру дәрежесі келесі орташа мағналарға сәйкес келеді, бірлік: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2,6-тен аз</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созылыңқы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2,6-дан көп</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 w:id="2143"/>
          <w:p>
            <w:pPr>
              <w:spacing w:after="20"/>
              <w:ind w:left="20"/>
              <w:jc w:val="both"/>
            </w:pPr>
            <w:r>
              <w:rPr>
                <w:rFonts w:ascii="Times New Roman"/>
                <w:b w:val="false"/>
                <w:i w:val="false"/>
                <w:color w:val="000000"/>
                <w:sz w:val="20"/>
              </w:rPr>
              <w:t>
6.</w:t>
            </w:r>
          </w:p>
          <w:bookmarkEnd w:id="2143"/>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5-6. Балық денесі: ұзындығы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Белгілердің көрініс беру дәрежесі келесі орташа мағналарға сәйкес келеді, см:</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еркек</w:t>
            </w:r>
          </w:p>
        </w:tc>
        <w:tc>
          <w:tcPr>
            <w:tcW w:w="4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ұрғашы</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50,0-ден аз</w:t>
            </w:r>
          </w:p>
        </w:tc>
        <w:tc>
          <w:tcPr>
            <w:tcW w:w="4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55,0-тен аз</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 55,0</w:t>
            </w:r>
          </w:p>
        </w:tc>
        <w:tc>
          <w:tcPr>
            <w:tcW w:w="4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 – 60,0</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55,0-тен көп</w:t>
            </w:r>
          </w:p>
        </w:tc>
        <w:tc>
          <w:tcPr>
            <w:tcW w:w="4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60,0-тан көп</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6" w:id="2144"/>
          <w:p>
            <w:pPr>
              <w:spacing w:after="20"/>
              <w:ind w:left="20"/>
              <w:jc w:val="both"/>
            </w:pPr>
            <w:r>
              <w:rPr>
                <w:rFonts w:ascii="Times New Roman"/>
                <w:b w:val="false"/>
                <w:i w:val="false"/>
                <w:color w:val="000000"/>
                <w:sz w:val="20"/>
              </w:rPr>
              <w:t>
7.</w:t>
            </w:r>
          </w:p>
          <w:bookmarkEnd w:id="2144"/>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7-8. Балық денесі: орамы</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 ұзындығының (l) орамға қатынасына (О) байланысты бағаланады</w:t>
            </w:r>
            <w:r>
              <w:br/>
            </w:r>
            <w:r>
              <w:rPr>
                <w:rFonts w:ascii="Times New Roman"/>
                <w:b w:val="false"/>
                <w:i w:val="false"/>
                <w:color w:val="000000"/>
                <w:sz w:val="20"/>
              </w:rPr>
              <w:t>
Белгілердің көрініс беру дәрежесі келесі орташа мағналарға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еркек</w:t>
            </w:r>
          </w:p>
        </w:tc>
        <w:tc>
          <w:tcPr>
            <w:tcW w:w="4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ұрғашы</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шағын</w:t>
            </w:r>
          </w:p>
        </w:tc>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80-нен аз</w:t>
            </w:r>
          </w:p>
        </w:tc>
        <w:tc>
          <w:tcPr>
            <w:tcW w:w="4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85-тен аз</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 85</w:t>
            </w:r>
          </w:p>
        </w:tc>
        <w:tc>
          <w:tcPr>
            <w:tcW w:w="4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 – 90</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85-тен көп</w:t>
            </w:r>
          </w:p>
        </w:tc>
        <w:tc>
          <w:tcPr>
            <w:tcW w:w="4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90-нан көп</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1" w:id="2145"/>
          <w:p>
            <w:pPr>
              <w:spacing w:after="20"/>
              <w:ind w:left="20"/>
              <w:jc w:val="both"/>
            </w:pPr>
            <w:r>
              <w:rPr>
                <w:rFonts w:ascii="Times New Roman"/>
                <w:b w:val="false"/>
                <w:i w:val="false"/>
                <w:color w:val="000000"/>
                <w:sz w:val="20"/>
              </w:rPr>
              <w:t>
8.</w:t>
            </w:r>
          </w:p>
          <w:bookmarkEnd w:id="2145"/>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Басы: көлемі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 ұзындығының (l) бас ұзындығының (С) қатынасына байланысты бағаланады</w:t>
            </w:r>
            <w:r>
              <w:br/>
            </w:r>
            <w:r>
              <w:rPr>
                <w:rFonts w:ascii="Times New Roman"/>
                <w:b w:val="false"/>
                <w:i w:val="false"/>
                <w:color w:val="000000"/>
                <w:sz w:val="20"/>
              </w:rPr>
              <w:t>
Белгілердің көрініс беру дәрежесі келесі орташа мағналарға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23-тен аз</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 26</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26-дан көп</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5" w:id="2146"/>
          <w:p>
            <w:pPr>
              <w:spacing w:after="20"/>
              <w:ind w:left="20"/>
              <w:jc w:val="both"/>
            </w:pPr>
            <w:r>
              <w:rPr>
                <w:rFonts w:ascii="Times New Roman"/>
                <w:b w:val="false"/>
                <w:i w:val="false"/>
                <w:color w:val="000000"/>
                <w:sz w:val="20"/>
              </w:rPr>
              <w:t>
9.</w:t>
            </w:r>
          </w:p>
          <w:bookmarkEnd w:id="2146"/>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Құйрық тұрқы: формасы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Құйрық тұрқы ұзындығының (pl) аз биік (l) жеріне қатынасы бойынша бағаланады </w:t>
            </w:r>
            <w:r>
              <w:br/>
            </w:r>
            <w:r>
              <w:rPr>
                <w:rFonts w:ascii="Times New Roman"/>
                <w:b w:val="false"/>
                <w:i w:val="false"/>
                <w:color w:val="000000"/>
                <w:sz w:val="20"/>
              </w:rPr>
              <w:t>
Белгілердің көрініс беру дәрежесі келесі орташа мағналарға сәйкес келеді, бірлік: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0,6-дан аз</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0,6 - 0,8</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0,8-ден көп</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9" w:id="2147"/>
          <w:p>
            <w:pPr>
              <w:spacing w:after="20"/>
              <w:ind w:left="20"/>
              <w:jc w:val="both"/>
            </w:pPr>
            <w:r>
              <w:rPr>
                <w:rFonts w:ascii="Times New Roman"/>
                <w:b w:val="false"/>
                <w:i w:val="false"/>
                <w:color w:val="000000"/>
                <w:sz w:val="20"/>
              </w:rPr>
              <w:t>
10.</w:t>
            </w:r>
          </w:p>
          <w:bookmarkEnd w:id="2147"/>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Шегінің: размері</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Денесінің ұзындығының (l) дос шектің ұзындығының қатынасына байланысты бағаланады </w:t>
            </w:r>
            <w:r>
              <w:br/>
            </w:r>
            <w:r>
              <w:rPr>
                <w:rFonts w:ascii="Times New Roman"/>
                <w:b w:val="false"/>
                <w:i w:val="false"/>
                <w:color w:val="000000"/>
                <w:sz w:val="20"/>
              </w:rPr>
              <w:t>
Белгілердің көрініс беру дәрежесі келесі орташа мағналарға сәйкес келеді, бірлік: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қысқа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2,0-ден аз</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 2,2</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 2,5</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 2,8</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ұзын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2,8-ден көп</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5" w:id="2148"/>
          <w:p>
            <w:pPr>
              <w:spacing w:after="20"/>
              <w:ind w:left="20"/>
              <w:jc w:val="both"/>
            </w:pPr>
            <w:r>
              <w:rPr>
                <w:rFonts w:ascii="Times New Roman"/>
                <w:b w:val="false"/>
                <w:i w:val="false"/>
                <w:color w:val="000000"/>
                <w:sz w:val="20"/>
              </w:rPr>
              <w:t>
11.</w:t>
            </w:r>
          </w:p>
          <w:bookmarkEnd w:id="2148"/>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Жүзу қабшығының алдыңғы камерасы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камерасының алдыңғысының ұзындығына қатынасы бойынша бағаланады.</w:t>
            </w:r>
            <w:r>
              <w:br/>
            </w:r>
            <w:r>
              <w:rPr>
                <w:rFonts w:ascii="Times New Roman"/>
                <w:b w:val="false"/>
                <w:i w:val="false"/>
                <w:color w:val="000000"/>
                <w:sz w:val="20"/>
              </w:rPr>
              <w:t>
Белгілердің көрініс беру дәрежесі келесі орташа мағналарға сәйкес келеді, бірлік: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0,8-ден кіші</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 – 1,2</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1,2-ден үлкен</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9" w:id="2149"/>
          <w:p>
            <w:pPr>
              <w:spacing w:after="20"/>
              <w:ind w:left="20"/>
              <w:jc w:val="both"/>
            </w:pPr>
            <w:r>
              <w:rPr>
                <w:rFonts w:ascii="Times New Roman"/>
                <w:b w:val="false"/>
                <w:i w:val="false"/>
                <w:color w:val="000000"/>
                <w:sz w:val="20"/>
              </w:rPr>
              <w:t>
12.</w:t>
            </w:r>
          </w:p>
          <w:bookmarkEnd w:id="2149"/>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Желбезек доғасы: бірінші желбезек доғасының кірпікшелерінің (тычинок)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Желбезек доғасының сырт жағынан есепке алынады.</w:t>
            </w:r>
            <w:r>
              <w:br/>
            </w:r>
            <w:r>
              <w:rPr>
                <w:rFonts w:ascii="Times New Roman"/>
                <w:b w:val="false"/>
                <w:i w:val="false"/>
                <w:color w:val="000000"/>
                <w:sz w:val="20"/>
              </w:rPr>
              <w:t>
Белгілердің көрініс беру дәрежесі келесі орташа мағналарға сәйкес келеді, дана: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23-тен аз</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 26</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26-дан көп</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3" w:id="2150"/>
          <w:p>
            <w:pPr>
              <w:spacing w:after="20"/>
              <w:ind w:left="20"/>
              <w:jc w:val="both"/>
            </w:pPr>
            <w:r>
              <w:rPr>
                <w:rFonts w:ascii="Times New Roman"/>
                <w:b w:val="false"/>
                <w:i w:val="false"/>
                <w:color w:val="000000"/>
                <w:sz w:val="20"/>
              </w:rPr>
              <w:t>
13.</w:t>
            </w:r>
          </w:p>
          <w:bookmarkEnd w:id="2150"/>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Арқа жүзу қанаты: жұмсақ сәулелі бұтақшаларының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Сәулелері негіздерінен саналады.</w:t>
            </w:r>
            <w:r>
              <w:br/>
            </w:r>
            <w:r>
              <w:rPr>
                <w:rFonts w:ascii="Times New Roman"/>
                <w:b w:val="false"/>
                <w:i w:val="false"/>
                <w:color w:val="000000"/>
                <w:sz w:val="20"/>
              </w:rPr>
              <w:t>
Белгілердің көрініс беру дәрежесі келесі орташа мағналарға сәйкес келеді,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19-дан аз</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 20</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20-дан көп</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7" w:id="2151"/>
          <w:p>
            <w:pPr>
              <w:spacing w:after="20"/>
              <w:ind w:left="20"/>
              <w:jc w:val="both"/>
            </w:pPr>
            <w:r>
              <w:rPr>
                <w:rFonts w:ascii="Times New Roman"/>
                <w:b w:val="false"/>
                <w:i w:val="false"/>
                <w:color w:val="000000"/>
                <w:sz w:val="20"/>
              </w:rPr>
              <w:t>
14.</w:t>
            </w:r>
          </w:p>
          <w:bookmarkEnd w:id="2151"/>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Анальдық жүзу қанаты: жұмсақ сәулелі бұтақшаларының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Сәулелері негіздерінен саналады.</w:t>
            </w:r>
            <w:r>
              <w:br/>
            </w:r>
            <w:r>
              <w:rPr>
                <w:rFonts w:ascii="Times New Roman"/>
                <w:b w:val="false"/>
                <w:i w:val="false"/>
                <w:color w:val="000000"/>
                <w:sz w:val="20"/>
              </w:rPr>
              <w:t>
Белгілердің көрініс беру дәрежесі келесі орташа мағналарға сәйкес келеді,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5-дан аз</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6-дан көп</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Осьтік қаңқа: омырқалар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Сараптама жасауға алынған балық сынамасын буға пісіріп, суытып, етімен қабырғасын бөліп алады. Омыртқа бағанын Веберов аппараты сүйегімен қоса бас сүйегінен бөліп алады. Осылай бөлінген осьтік қаңқаны тіс щеткасымен тазалап суық сумен жуылады.</w:t>
            </w:r>
            <w:r>
              <w:br/>
            </w:r>
            <w:r>
              <w:rPr>
                <w:rFonts w:ascii="Times New Roman"/>
                <w:b w:val="false"/>
                <w:i w:val="false"/>
                <w:color w:val="000000"/>
                <w:sz w:val="20"/>
              </w:rPr>
              <w:t>
Омыртқалар (V) саны сызба бойынша саналады.</w:t>
            </w:r>
            <w:r>
              <w:br/>
            </w:r>
            <w:r>
              <w:rPr>
                <w:rFonts w:ascii="Times New Roman"/>
                <w:b w:val="false"/>
                <w:i w:val="false"/>
                <w:color w:val="000000"/>
                <w:sz w:val="20"/>
              </w:rPr>
              <w:t>
</w:t>
            </w:r>
            <w:r>
              <w:drawing>
                <wp:inline distT="0" distB="0" distL="0" distR="0">
                  <wp:extent cx="51943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194300" cy="14986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 – Веберов аппараты (4 омыртқадан әрі санайды);</w:t>
            </w:r>
            <w:r>
              <w:br/>
            </w:r>
            <w:r>
              <w:rPr>
                <w:rFonts w:ascii="Times New Roman"/>
                <w:b w:val="false"/>
                <w:i w:val="false"/>
                <w:color w:val="000000"/>
                <w:sz w:val="20"/>
              </w:rPr>
              <w:t>
2 – Веберов аппаратының 4-ші омыртқасының осьтік өсіндісі;</w:t>
            </w:r>
            <w:r>
              <w:br/>
            </w:r>
            <w:r>
              <w:rPr>
                <w:rFonts w:ascii="Times New Roman"/>
                <w:b w:val="false"/>
                <w:i w:val="false"/>
                <w:color w:val="000000"/>
                <w:sz w:val="20"/>
              </w:rPr>
              <w:t>
3 – кеуде омыртқалары (Vp);</w:t>
            </w:r>
            <w:r>
              <w:br/>
            </w:r>
            <w:r>
              <w:rPr>
                <w:rFonts w:ascii="Times New Roman"/>
                <w:b w:val="false"/>
                <w:i w:val="false"/>
                <w:color w:val="000000"/>
                <w:sz w:val="20"/>
              </w:rPr>
              <w:t>
4 – өтпелі бөлік омыртқалары (Vi);</w:t>
            </w:r>
            <w:r>
              <w:br/>
            </w:r>
            <w:r>
              <w:rPr>
                <w:rFonts w:ascii="Times New Roman"/>
                <w:b w:val="false"/>
                <w:i w:val="false"/>
                <w:color w:val="000000"/>
                <w:sz w:val="20"/>
              </w:rPr>
              <w:t>
5 – құйрық бөлігі омыртқалары (Vc);</w:t>
            </w:r>
            <w:r>
              <w:br/>
            </w:r>
            <w:r>
              <w:rPr>
                <w:rFonts w:ascii="Times New Roman"/>
                <w:b w:val="false"/>
                <w:i w:val="false"/>
                <w:color w:val="000000"/>
                <w:sz w:val="20"/>
              </w:rPr>
              <w:t>
6 – уростиль (1 омыртқаға саналады).</w:t>
            </w:r>
            <w:r>
              <w:br/>
            </w:r>
            <w:r>
              <w:rPr>
                <w:rFonts w:ascii="Times New Roman"/>
                <w:b w:val="false"/>
                <w:i w:val="false"/>
                <w:color w:val="000000"/>
                <w:sz w:val="20"/>
              </w:rPr>
              <w:t>
Барлық омыртқаны есептеу формуласы (V):</w:t>
            </w:r>
            <w:r>
              <w:br/>
            </w:r>
            <w:r>
              <w:rPr>
                <w:rFonts w:ascii="Times New Roman"/>
                <w:b w:val="false"/>
                <w:i w:val="false"/>
                <w:color w:val="000000"/>
                <w:sz w:val="20"/>
              </w:rPr>
              <w:t>
      V = 4 + Vp + Vi + Vc + 1</w:t>
            </w:r>
            <w:r>
              <w:br/>
            </w:r>
            <w:r>
              <w:rPr>
                <w:rFonts w:ascii="Times New Roman"/>
                <w:b w:val="false"/>
                <w:i w:val="false"/>
                <w:color w:val="000000"/>
                <w:sz w:val="20"/>
              </w:rPr>
              <w:t>
Белгілердің көрініс беру дәрежесі келесі орташа мағналарға сәйкес келеді, дана:</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2" w:id="2152"/>
          <w:p>
            <w:pPr>
              <w:spacing w:after="20"/>
              <w:ind w:left="20"/>
              <w:jc w:val="both"/>
            </w:pPr>
            <w:r>
              <w:rPr>
                <w:rFonts w:ascii="Times New Roman"/>
                <w:b w:val="false"/>
                <w:i w:val="false"/>
                <w:color w:val="000000"/>
                <w:sz w:val="20"/>
              </w:rPr>
              <w:t>
15.</w:t>
            </w:r>
          </w:p>
          <w:bookmarkEnd w:id="2152"/>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35-тен аз</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 36</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 – 37</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 – 38</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38-ден көп</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7" w:id="2153"/>
          <w:p>
            <w:pPr>
              <w:spacing w:after="20"/>
              <w:ind w:left="20"/>
              <w:jc w:val="both"/>
            </w:pPr>
            <w:r>
              <w:rPr>
                <w:rFonts w:ascii="Times New Roman"/>
                <w:b w:val="false"/>
                <w:i w:val="false"/>
                <w:color w:val="000000"/>
                <w:sz w:val="20"/>
              </w:rPr>
              <w:t>
16.</w:t>
            </w:r>
          </w:p>
          <w:bookmarkEnd w:id="2153"/>
        </w:tc>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 Құйрық бөлігі: омыртқалар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Омыртқалар санын, гемальдық тесікті құрайтын жабысып өскен төменгі өсіндісі бар, омыртқадан басталады.</w:t>
            </w:r>
            <w:r>
              <w:br/>
            </w:r>
            <w:r>
              <w:rPr>
                <w:rFonts w:ascii="Times New Roman"/>
                <w:b w:val="false"/>
                <w:i w:val="false"/>
                <w:color w:val="000000"/>
                <w:sz w:val="20"/>
              </w:rPr>
              <w:t>
Белгілердің көрініс беру дәрежесі келесі орташа мағналарға сәйкес келеді,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14-тен аз</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 15</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 – 16</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 – 17</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17-ден көп</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Мал шаруашылығы </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33-қосымша</w:t>
            </w:r>
          </w:p>
        </w:tc>
      </w:tr>
    </w:tbl>
    <w:bookmarkStart w:name="z4384" w:id="2154"/>
    <w:p>
      <w:pPr>
        <w:spacing w:after="0"/>
        <w:ind w:left="0"/>
        <w:jc w:val="left"/>
      </w:pPr>
      <w:r>
        <w:rPr>
          <w:rFonts w:ascii="Times New Roman"/>
          <w:b/>
          <w:i w:val="false"/>
          <w:color w:val="000000"/>
        </w:rPr>
        <w:t xml:space="preserve"> 
Мөлдір бахтахтылардың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2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3"/>
        <w:gridCol w:w="4965"/>
        <w:gridCol w:w="3435"/>
        <w:gridCol w:w="1098"/>
        <w:gridCol w:w="1099"/>
      </w:tblGrid>
      <w:tr>
        <w:trPr>
          <w:trHeight w:val="30" w:hRule="atLeast"/>
        </w:trPr>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5" w:id="2155"/>
          <w:p>
            <w:pPr>
              <w:spacing w:after="20"/>
              <w:ind w:left="20"/>
              <w:jc w:val="both"/>
            </w:pPr>
            <w:r>
              <w:rPr>
                <w:rFonts w:ascii="Times New Roman"/>
                <w:b w:val="false"/>
                <w:i w:val="false"/>
                <w:color w:val="000000"/>
                <w:sz w:val="20"/>
              </w:rPr>
              <w:t>
№ р/с</w:t>
            </w:r>
          </w:p>
          <w:bookmarkEnd w:id="2155"/>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 бағалау жасы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6" w:id="215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2156"/>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7" w:id="2157"/>
          <w:p>
            <w:pPr>
              <w:spacing w:after="20"/>
              <w:ind w:left="20"/>
              <w:jc w:val="both"/>
            </w:pPr>
            <w:r>
              <w:rPr>
                <w:rFonts w:ascii="Times New Roman"/>
                <w:b w:val="false"/>
                <w:i w:val="false"/>
                <w:color w:val="000000"/>
                <w:sz w:val="20"/>
              </w:rPr>
              <w:t>
Еркегі: басы, үлкендігі</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2157"/>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9" w:id="2158"/>
          <w:p>
            <w:pPr>
              <w:spacing w:after="20"/>
              <w:ind w:left="20"/>
              <w:jc w:val="both"/>
            </w:pPr>
            <w:r>
              <w:rPr>
                <w:rFonts w:ascii="Times New Roman"/>
                <w:b w:val="false"/>
                <w:i w:val="false"/>
                <w:color w:val="000000"/>
                <w:sz w:val="20"/>
              </w:rPr>
              <w:t xml:space="preserve">
Өлшеу (бұдан әрі –Ө), </w:t>
            </w:r>
            <w:r>
              <w:br/>
            </w:r>
            <w:r>
              <w:rPr>
                <w:rFonts w:ascii="Times New Roman"/>
                <w:b w:val="false"/>
                <w:i w:val="false"/>
                <w:color w:val="000000"/>
                <w:sz w:val="20"/>
              </w:rPr>
              <w:t>
9-5 ай</w:t>
            </w:r>
          </w:p>
          <w:bookmarkEnd w:id="2158"/>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0" w:id="2159"/>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2159"/>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2" w:id="216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60"/>
        </w:tc>
      </w:tr>
      <w:tr>
        <w:trPr>
          <w:trHeight w:val="30" w:hRule="atLeast"/>
        </w:trPr>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4" w:id="2161"/>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2161"/>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5" w:id="2162"/>
          <w:p>
            <w:pPr>
              <w:spacing w:after="20"/>
              <w:ind w:left="20"/>
              <w:jc w:val="both"/>
            </w:pPr>
            <w:r>
              <w:rPr>
                <w:rFonts w:ascii="Times New Roman"/>
                <w:b w:val="false"/>
                <w:i w:val="false"/>
                <w:color w:val="000000"/>
                <w:sz w:val="20"/>
              </w:rPr>
              <w:t>
Ұрғашысы: басы, үлкендігі(*)(+)</w:t>
            </w:r>
            <w:r>
              <w:br/>
            </w:r>
            <w:r>
              <w:rPr>
                <w:rFonts w:ascii="Times New Roman"/>
                <w:b w:val="false"/>
                <w:i w:val="false"/>
                <w:color w:val="000000"/>
                <w:sz w:val="20"/>
              </w:rPr>
              <w:t>
 </w:t>
            </w:r>
          </w:p>
          <w:bookmarkEnd w:id="2162"/>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6" w:id="2163"/>
          <w:p>
            <w:pPr>
              <w:spacing w:after="20"/>
              <w:ind w:left="20"/>
              <w:jc w:val="both"/>
            </w:pPr>
            <w:r>
              <w:rPr>
                <w:rFonts w:ascii="Times New Roman"/>
                <w:b w:val="false"/>
                <w:i w:val="false"/>
                <w:color w:val="000000"/>
                <w:sz w:val="20"/>
              </w:rPr>
              <w:t>
Ө,</w:t>
            </w:r>
            <w:r>
              <w:br/>
            </w:r>
            <w:r>
              <w:rPr>
                <w:rFonts w:ascii="Times New Roman"/>
                <w:b w:val="false"/>
                <w:i w:val="false"/>
                <w:color w:val="000000"/>
                <w:sz w:val="20"/>
              </w:rPr>
              <w:t>
9-5 ай</w:t>
            </w:r>
          </w:p>
          <w:bookmarkEnd w:id="2163"/>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7" w:id="2164"/>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2164"/>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9" w:id="216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65"/>
        </w:tc>
      </w:tr>
      <w:tr>
        <w:trPr>
          <w:trHeight w:val="30" w:hRule="atLeast"/>
        </w:trPr>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1" w:id="216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2166"/>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Еркегі: денесі, </w:t>
            </w:r>
            <w:r>
              <w:rPr>
                <w:rFonts w:ascii="Times New Roman"/>
                <w:b w:val="false"/>
                <w:i/>
                <w:color w:val="000000"/>
                <w:sz w:val="20"/>
              </w:rPr>
              <w:t>прогонистость</w:t>
            </w:r>
            <w:r>
              <w:rPr>
                <w:rFonts w:ascii="Times New Roman"/>
                <w:b w:val="false"/>
                <w:i w:val="false"/>
                <w:color w:val="000000"/>
                <w:sz w:val="20"/>
              </w:rPr>
              <w:t>(*)(+)</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2" w:id="2167"/>
          <w:p>
            <w:pPr>
              <w:spacing w:after="20"/>
              <w:ind w:left="20"/>
              <w:jc w:val="both"/>
            </w:pPr>
            <w:r>
              <w:rPr>
                <w:rFonts w:ascii="Times New Roman"/>
                <w:b w:val="false"/>
                <w:i w:val="false"/>
                <w:color w:val="000000"/>
                <w:sz w:val="20"/>
              </w:rPr>
              <w:t>
Ө,</w:t>
            </w:r>
            <w:r>
              <w:br/>
            </w:r>
            <w:r>
              <w:rPr>
                <w:rFonts w:ascii="Times New Roman"/>
                <w:b w:val="false"/>
                <w:i w:val="false"/>
                <w:color w:val="000000"/>
                <w:sz w:val="20"/>
              </w:rPr>
              <w:t>
9-5 ай</w:t>
            </w:r>
          </w:p>
          <w:bookmarkEnd w:id="2167"/>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3" w:id="2168"/>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2168"/>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5" w:id="216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69"/>
        </w:tc>
      </w:tr>
      <w:tr>
        <w:trPr>
          <w:trHeight w:val="30" w:hRule="atLeast"/>
        </w:trPr>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7" w:id="2170"/>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2170"/>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Ұрғашысы: денесі, </w:t>
            </w:r>
            <w:r>
              <w:rPr>
                <w:rFonts w:ascii="Times New Roman"/>
                <w:b w:val="false"/>
                <w:i/>
                <w:color w:val="000000"/>
                <w:sz w:val="20"/>
              </w:rPr>
              <w:t>прогонистость</w:t>
            </w:r>
            <w:r>
              <w:rPr>
                <w:rFonts w:ascii="Times New Roman"/>
                <w:b w:val="false"/>
                <w:i w:val="false"/>
                <w:color w:val="000000"/>
                <w:sz w:val="20"/>
              </w:rPr>
              <w:t>(*)(+)</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8" w:id="2171"/>
          <w:p>
            <w:pPr>
              <w:spacing w:after="20"/>
              <w:ind w:left="20"/>
              <w:jc w:val="both"/>
            </w:pPr>
            <w:r>
              <w:rPr>
                <w:rFonts w:ascii="Times New Roman"/>
                <w:b w:val="false"/>
                <w:i w:val="false"/>
                <w:color w:val="000000"/>
                <w:sz w:val="20"/>
              </w:rPr>
              <w:t>
Ө,</w:t>
            </w:r>
            <w:r>
              <w:br/>
            </w:r>
            <w:r>
              <w:rPr>
                <w:rFonts w:ascii="Times New Roman"/>
                <w:b w:val="false"/>
                <w:i w:val="false"/>
                <w:color w:val="000000"/>
                <w:sz w:val="20"/>
              </w:rPr>
              <w:t>
9-5 ай</w:t>
            </w:r>
          </w:p>
          <w:bookmarkEnd w:id="2171"/>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9" w:id="2172"/>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2172"/>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1" w:id="217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73"/>
        </w:tc>
      </w:tr>
      <w:tr>
        <w:trPr>
          <w:trHeight w:val="30" w:hRule="atLeast"/>
        </w:trPr>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3" w:id="2174"/>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2174"/>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4" w:id="2175"/>
          <w:p>
            <w:pPr>
              <w:spacing w:after="20"/>
              <w:ind w:left="20"/>
              <w:jc w:val="both"/>
            </w:pPr>
            <w:r>
              <w:rPr>
                <w:rFonts w:ascii="Times New Roman"/>
                <w:b w:val="false"/>
                <w:i w:val="false"/>
                <w:color w:val="000000"/>
                <w:sz w:val="20"/>
              </w:rPr>
              <w:t>
Еркегі: жыныстық жетілу мерзімі(*)(+)</w:t>
            </w:r>
            <w:r>
              <w:br/>
            </w:r>
            <w:r>
              <w:rPr>
                <w:rFonts w:ascii="Times New Roman"/>
                <w:b w:val="false"/>
                <w:i w:val="false"/>
                <w:color w:val="000000"/>
                <w:sz w:val="20"/>
              </w:rPr>
              <w:t>
 </w:t>
            </w:r>
          </w:p>
          <w:bookmarkEnd w:id="2175"/>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5" w:id="2176"/>
          <w:p>
            <w:pPr>
              <w:spacing w:after="20"/>
              <w:ind w:left="20"/>
              <w:jc w:val="both"/>
            </w:pPr>
            <w:r>
              <w:rPr>
                <w:rFonts w:ascii="Times New Roman"/>
                <w:b w:val="false"/>
                <w:i w:val="false"/>
                <w:color w:val="000000"/>
                <w:sz w:val="20"/>
              </w:rPr>
              <w:t>
Көзбен жобалау (бұдан әрі –КЖ),</w:t>
            </w:r>
            <w:r>
              <w:br/>
            </w:r>
            <w:r>
              <w:rPr>
                <w:rFonts w:ascii="Times New Roman"/>
                <w:b w:val="false"/>
                <w:i w:val="false"/>
                <w:color w:val="000000"/>
                <w:sz w:val="20"/>
              </w:rPr>
              <w:t>
9-5 ай</w:t>
            </w:r>
          </w:p>
          <w:bookmarkEnd w:id="2176"/>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6" w:id="2177"/>
          <w:p>
            <w:pPr>
              <w:spacing w:after="20"/>
              <w:ind w:left="20"/>
              <w:jc w:val="both"/>
            </w:pPr>
            <w:r>
              <w:rPr>
                <w:rFonts w:ascii="Times New Roman"/>
                <w:b w:val="false"/>
                <w:i w:val="false"/>
                <w:color w:val="000000"/>
                <w:sz w:val="20"/>
              </w:rPr>
              <w:t>
ерте</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кеш</w:t>
            </w:r>
          </w:p>
          <w:bookmarkEnd w:id="2177"/>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8" w:id="217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78"/>
        </w:tc>
      </w:tr>
      <w:tr>
        <w:trPr>
          <w:trHeight w:val="30" w:hRule="atLeast"/>
        </w:trPr>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0" w:id="2179"/>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2179"/>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Ұрғашысы: жыныстық жетілу мерзімі(*)(+)</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1" w:id="2180"/>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9-5 ай</w:t>
            </w:r>
          </w:p>
          <w:bookmarkEnd w:id="2180"/>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2" w:id="2181"/>
          <w:p>
            <w:pPr>
              <w:spacing w:after="20"/>
              <w:ind w:left="20"/>
              <w:jc w:val="both"/>
            </w:pPr>
            <w:r>
              <w:rPr>
                <w:rFonts w:ascii="Times New Roman"/>
                <w:b w:val="false"/>
                <w:i w:val="false"/>
                <w:color w:val="000000"/>
                <w:sz w:val="20"/>
              </w:rPr>
              <w:t>
ерте</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кеш</w:t>
            </w:r>
          </w:p>
          <w:bookmarkEnd w:id="2181"/>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4" w:id="218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82"/>
        </w:tc>
      </w:tr>
      <w:tr>
        <w:trPr>
          <w:trHeight w:val="30" w:hRule="atLeast"/>
        </w:trPr>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6" w:id="2183"/>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2183"/>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7" w:id="2184"/>
          <w:p>
            <w:pPr>
              <w:spacing w:after="20"/>
              <w:ind w:left="20"/>
              <w:jc w:val="both"/>
            </w:pPr>
            <w:r>
              <w:rPr>
                <w:rFonts w:ascii="Times New Roman"/>
                <w:b w:val="false"/>
                <w:i w:val="false"/>
                <w:color w:val="000000"/>
                <w:sz w:val="20"/>
              </w:rPr>
              <w:t>
Балық: уылдырық шашу мерзімі(*)(+)</w:t>
            </w:r>
            <w:r>
              <w:br/>
            </w:r>
            <w:r>
              <w:rPr>
                <w:rFonts w:ascii="Times New Roman"/>
                <w:b w:val="false"/>
                <w:i w:val="false"/>
                <w:color w:val="000000"/>
                <w:sz w:val="20"/>
              </w:rPr>
              <w:t>
 </w:t>
            </w:r>
          </w:p>
          <w:bookmarkEnd w:id="2184"/>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8" w:id="2185"/>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9-5 ай</w:t>
            </w:r>
          </w:p>
          <w:bookmarkEnd w:id="2185"/>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9" w:id="2186"/>
          <w:p>
            <w:pPr>
              <w:spacing w:after="20"/>
              <w:ind w:left="20"/>
              <w:jc w:val="both"/>
            </w:pPr>
            <w:r>
              <w:rPr>
                <w:rFonts w:ascii="Times New Roman"/>
                <w:b w:val="false"/>
                <w:i w:val="false"/>
                <w:color w:val="000000"/>
                <w:sz w:val="20"/>
              </w:rPr>
              <w:t>
өте ерте</w:t>
            </w:r>
            <w:r>
              <w:br/>
            </w:r>
            <w:r>
              <w:rPr>
                <w:rFonts w:ascii="Times New Roman"/>
                <w:b w:val="false"/>
                <w:i w:val="false"/>
                <w:color w:val="000000"/>
                <w:sz w:val="20"/>
              </w:rPr>
              <w:t>
</w:t>
            </w:r>
            <w:r>
              <w:rPr>
                <w:rFonts w:ascii="Times New Roman"/>
                <w:b w:val="false"/>
                <w:i w:val="false"/>
                <w:color w:val="000000"/>
                <w:sz w:val="20"/>
              </w:rPr>
              <w:t>
ерте</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кеш</w:t>
            </w:r>
            <w:r>
              <w:br/>
            </w:r>
            <w:r>
              <w:rPr>
                <w:rFonts w:ascii="Times New Roman"/>
                <w:b w:val="false"/>
                <w:i w:val="false"/>
                <w:color w:val="000000"/>
                <w:sz w:val="20"/>
              </w:rPr>
              <w:t>
өте кеш</w:t>
            </w:r>
          </w:p>
          <w:bookmarkEnd w:id="2186"/>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3" w:id="218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2187"/>
        </w:tc>
      </w:tr>
      <w:tr>
        <w:trPr>
          <w:trHeight w:val="30" w:hRule="atLeast"/>
        </w:trPr>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7" w:id="2188"/>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2188"/>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8" w:id="2189"/>
          <w:p>
            <w:pPr>
              <w:spacing w:after="20"/>
              <w:ind w:left="20"/>
              <w:jc w:val="both"/>
            </w:pPr>
            <w:r>
              <w:rPr>
                <w:rFonts w:ascii="Times New Roman"/>
                <w:b w:val="false"/>
                <w:i w:val="false"/>
                <w:color w:val="000000"/>
                <w:sz w:val="20"/>
              </w:rPr>
              <w:t xml:space="preserve">
Еркегі: </w:t>
            </w:r>
            <w:r>
              <w:rPr>
                <w:rFonts w:ascii="Times New Roman"/>
                <w:b w:val="false"/>
                <w:i/>
                <w:color w:val="000000"/>
                <w:sz w:val="20"/>
              </w:rPr>
              <w:t>рабочая плодовитость</w:t>
            </w:r>
            <w:r>
              <w:rPr>
                <w:rFonts w:ascii="Times New Roman"/>
                <w:b w:val="false"/>
                <w:i w:val="false"/>
                <w:color w:val="000000"/>
                <w:sz w:val="20"/>
              </w:rPr>
              <w:t xml:space="preserve"> (+)</w:t>
            </w:r>
            <w:r>
              <w:br/>
            </w:r>
            <w:r>
              <w:rPr>
                <w:rFonts w:ascii="Times New Roman"/>
                <w:b w:val="false"/>
                <w:i w:val="false"/>
                <w:color w:val="000000"/>
                <w:sz w:val="20"/>
              </w:rPr>
              <w:t>
 </w:t>
            </w:r>
          </w:p>
          <w:bookmarkEnd w:id="2189"/>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9" w:id="2190"/>
          <w:p>
            <w:pPr>
              <w:spacing w:after="20"/>
              <w:ind w:left="20"/>
              <w:jc w:val="both"/>
            </w:pPr>
            <w:r>
              <w:rPr>
                <w:rFonts w:ascii="Times New Roman"/>
                <w:b w:val="false"/>
                <w:i w:val="false"/>
                <w:color w:val="000000"/>
                <w:sz w:val="20"/>
              </w:rPr>
              <w:t xml:space="preserve">
А, </w:t>
            </w:r>
            <w:r>
              <w:br/>
            </w:r>
            <w:r>
              <w:rPr>
                <w:rFonts w:ascii="Times New Roman"/>
                <w:b w:val="false"/>
                <w:i w:val="false"/>
                <w:color w:val="000000"/>
                <w:sz w:val="20"/>
              </w:rPr>
              <w:t>
9-5 ай</w:t>
            </w:r>
          </w:p>
          <w:bookmarkEnd w:id="2190"/>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0" w:id="2191"/>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2191"/>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4" w:id="2192"/>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2192"/>
        </w:tc>
      </w:tr>
      <w:tr>
        <w:trPr>
          <w:trHeight w:val="30" w:hRule="atLeast"/>
        </w:trPr>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8" w:id="2193"/>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2193"/>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Балық: уылдырықтың орташа салмағы (*)(+)</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9" w:id="2194"/>
          <w:p>
            <w:pPr>
              <w:spacing w:after="20"/>
              <w:ind w:left="20"/>
              <w:jc w:val="both"/>
            </w:pPr>
            <w:r>
              <w:rPr>
                <w:rFonts w:ascii="Times New Roman"/>
                <w:b w:val="false"/>
                <w:i w:val="false"/>
                <w:color w:val="000000"/>
                <w:sz w:val="20"/>
              </w:rPr>
              <w:t>
Ө,</w:t>
            </w:r>
            <w:r>
              <w:br/>
            </w:r>
            <w:r>
              <w:rPr>
                <w:rFonts w:ascii="Times New Roman"/>
                <w:b w:val="false"/>
                <w:i w:val="false"/>
                <w:color w:val="000000"/>
                <w:sz w:val="20"/>
              </w:rPr>
              <w:t>
9-5 ай</w:t>
            </w:r>
          </w:p>
          <w:bookmarkEnd w:id="2194"/>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0" w:id="2195"/>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2195"/>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2" w:id="219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196"/>
        </w:tc>
      </w:tr>
      <w:tr>
        <w:trPr>
          <w:trHeight w:val="30" w:hRule="atLeast"/>
        </w:trPr>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4" w:id="2197"/>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2197"/>
        </w:tc>
        <w:tc>
          <w:tcPr>
            <w:tcW w:w="4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Ұрғашысы: </w:t>
            </w:r>
            <w:r>
              <w:rPr>
                <w:rFonts w:ascii="Times New Roman"/>
                <w:b w:val="false"/>
                <w:i/>
                <w:color w:val="000000"/>
                <w:sz w:val="20"/>
              </w:rPr>
              <w:t>рабочая плодовитость</w:t>
            </w:r>
            <w:r>
              <w:rPr>
                <w:rFonts w:ascii="Times New Roman"/>
                <w:b w:val="false"/>
                <w:i w:val="false"/>
                <w:color w:val="000000"/>
                <w:sz w:val="20"/>
              </w:rPr>
              <w:t>(*) (+)</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5" w:id="2198"/>
          <w:p>
            <w:pPr>
              <w:spacing w:after="20"/>
              <w:ind w:left="20"/>
              <w:jc w:val="both"/>
            </w:pPr>
            <w:r>
              <w:rPr>
                <w:rFonts w:ascii="Times New Roman"/>
                <w:b w:val="false"/>
                <w:i w:val="false"/>
                <w:color w:val="000000"/>
                <w:sz w:val="20"/>
              </w:rPr>
              <w:t>
А,</w:t>
            </w:r>
            <w:r>
              <w:br/>
            </w:r>
            <w:r>
              <w:rPr>
                <w:rFonts w:ascii="Times New Roman"/>
                <w:b w:val="false"/>
                <w:i w:val="false"/>
                <w:color w:val="000000"/>
                <w:sz w:val="20"/>
              </w:rPr>
              <w:t>
9-5 ай</w:t>
            </w:r>
          </w:p>
          <w:bookmarkEnd w:id="2198"/>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6" w:id="2199"/>
          <w:p>
            <w:pPr>
              <w:spacing w:after="20"/>
              <w:ind w:left="20"/>
              <w:jc w:val="both"/>
            </w:pPr>
            <w:r>
              <w:rPr>
                <w:rFonts w:ascii="Times New Roman"/>
                <w:b w:val="false"/>
                <w:i w:val="false"/>
                <w:color w:val="000000"/>
                <w:sz w:val="20"/>
              </w:rPr>
              <w:t>
өте төмен</w:t>
            </w:r>
            <w:r>
              <w:br/>
            </w:r>
            <w:r>
              <w:rPr>
                <w:rFonts w:ascii="Times New Roman"/>
                <w:b w:val="false"/>
                <w:i w:val="false"/>
                <w:color w:val="000000"/>
                <w:sz w:val="20"/>
              </w:rPr>
              <w:t>
</w:t>
            </w: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w:t>
            </w:r>
            <w:r>
              <w:rPr>
                <w:rFonts w:ascii="Times New Roman"/>
                <w:b w:val="false"/>
                <w:i w:val="false"/>
                <w:color w:val="000000"/>
                <w:sz w:val="20"/>
              </w:rPr>
              <w:t>
жоғары</w:t>
            </w:r>
            <w:r>
              <w:br/>
            </w:r>
            <w:r>
              <w:rPr>
                <w:rFonts w:ascii="Times New Roman"/>
                <w:b w:val="false"/>
                <w:i w:val="false"/>
                <w:color w:val="000000"/>
                <w:sz w:val="20"/>
              </w:rPr>
              <w:t>
өте жоғары</w:t>
            </w:r>
          </w:p>
          <w:bookmarkEnd w:id="2199"/>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0" w:id="2200"/>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9</w:t>
            </w:r>
          </w:p>
          <w:bookmarkEnd w:id="2200"/>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64" w:id="2201"/>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r>
        <w:br/>
      </w:r>
      <w:r>
        <w:rPr>
          <w:rFonts w:ascii="Times New Roman"/>
          <w:b w:val="false"/>
          <w:i w:val="false"/>
          <w:color w:val="000000"/>
          <w:sz w:val="28"/>
        </w:rPr>
        <w:t>
 </w:t>
      </w:r>
    </w:p>
    <w:bookmarkEnd w:id="2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
        <w:gridCol w:w="3202"/>
        <w:gridCol w:w="767"/>
        <w:gridCol w:w="3619"/>
        <w:gridCol w:w="3621"/>
        <w:gridCol w:w="77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58"/>
              <w:gridCol w:w="4535"/>
            </w:tblGrid>
            <w:tr>
              <w:trPr>
                <w:trHeight w:val="30" w:hRule="atLeast"/>
              </w:trPr>
              <w:tc>
                <w:tcPr>
                  <w:tcW w:w="765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5" w:type="dxa"/>
                  <w:tcBorders/>
                  <w:tcMar>
                    <w:top w:w="15" w:type="dxa"/>
                    <w:left w:w="15" w:type="dxa"/>
                    <w:bottom w:w="15" w:type="dxa"/>
                    <w:right w:w="15" w:type="dxa"/>
                  </w:tcMar>
                  <w:vAlign w:val="center"/>
                </w:tcPr>
                <w:bookmarkStart w:name="z4467" w:id="2202"/>
                <w:p>
                  <w:pPr>
                    <w:spacing w:after="20"/>
                    <w:ind w:left="20"/>
                    <w:jc w:val="both"/>
                  </w:pPr>
                  <w:r>
                    <w:rPr>
                      <w:rFonts w:ascii="Times New Roman"/>
                      <w:b w:val="false"/>
                      <w:i w:val="false"/>
                      <w:color w:val="000000"/>
                      <w:sz w:val="20"/>
                    </w:rPr>
                    <w:t xml:space="preserve">
Мал шаруашылығы </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34-қосымша</w:t>
                  </w:r>
                </w:p>
                <w:bookmarkEnd w:id="2202"/>
              </w:tc>
            </w:tr>
          </w:tbl>
          <w:p/>
          <w:bookmarkStart w:name="z4468" w:id="2203"/>
          <w:p>
            <w:pPr>
              <w:spacing w:after="0"/>
              <w:ind w:left="0"/>
              <w:jc w:val="both"/>
            </w:pPr>
            <w:r>
              <w:rPr>
                <w:rFonts w:ascii="Times New Roman"/>
                <w:b/>
                <w:i w:val="false"/>
                <w:color w:val="000000"/>
              </w:rPr>
              <w:t xml:space="preserve"> 
Мөлдір бахтахты белгілерінің айқындылық дәрежесін бағалауды сынау (байқаудан өткізу) кезінде басшылыққа алуға арналған Индекстер кестесі</w:t>
            </w:r>
          </w:p>
          <w:bookmarkEnd w:id="2203"/>
        </w:tc>
      </w:tr>
      <w:tr>
        <w:trPr>
          <w:trHeight w:val="30" w:hRule="atLeast"/>
        </w:trPr>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0" w:id="2204"/>
          <w:p>
            <w:pPr>
              <w:spacing w:after="20"/>
              <w:ind w:left="20"/>
              <w:jc w:val="both"/>
            </w:pPr>
            <w:r>
              <w:rPr>
                <w:rFonts w:ascii="Times New Roman"/>
                <w:b w:val="false"/>
                <w:i w:val="false"/>
                <w:color w:val="000000"/>
                <w:sz w:val="20"/>
              </w:rPr>
              <w:t>
1.</w:t>
            </w:r>
          </w:p>
          <w:bookmarkEnd w:id="22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302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302500" cy="3454400"/>
                          </a:xfrm>
                          <a:prstGeom prst="rect">
                            <a:avLst/>
                          </a:prstGeom>
                        </pic:spPr>
                      </pic:pic>
                    </a:graphicData>
                  </a:graphic>
                </wp:inline>
              </w:drawing>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 – басының ұзындығы,</w:t>
            </w:r>
            <w:r>
              <w:br/>
            </w:r>
            <w:r>
              <w:rPr>
                <w:rFonts w:ascii="Times New Roman"/>
                <w:b w:val="false"/>
                <w:i w:val="false"/>
                <w:color w:val="000000"/>
                <w:sz w:val="20"/>
              </w:rPr>
              <w:t>
Н –денесінің биіктігі,</w:t>
            </w:r>
            <w:r>
              <w:br/>
            </w:r>
            <w:r>
              <w:rPr>
                <w:rFonts w:ascii="Times New Roman"/>
                <w:b w:val="false"/>
                <w:i w:val="false"/>
                <w:color w:val="000000"/>
                <w:sz w:val="20"/>
              </w:rPr>
              <w:t>
1 – Смитт бойынша денесінің ұзындығы</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1" w:id="2205"/>
          <w:p>
            <w:pPr>
              <w:spacing w:after="20"/>
              <w:ind w:left="20"/>
              <w:jc w:val="both"/>
            </w:pPr>
            <w:r>
              <w:rPr>
                <w:rFonts w:ascii="Times New Roman"/>
                <w:b w:val="false"/>
                <w:i w:val="false"/>
                <w:color w:val="000000"/>
                <w:sz w:val="20"/>
              </w:rPr>
              <w:t>
2.</w:t>
            </w:r>
          </w:p>
          <w:bookmarkEnd w:id="2205"/>
        </w:tc>
        <w:tc>
          <w:tcPr>
            <w:tcW w:w="3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1,2.Балық: басы, үлкендігі</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Басының ұзындығының С (тұмсық ұшынан желбезек шатырының шетіне дейінгі аралық) Смитт бойынша дене ұзындығына 1 (тұмсық ұшынан құйрық-қанатының ойындысына дейінгі аралық) қатынасын алады.</w:t>
            </w:r>
            <w:r>
              <w:br/>
            </w:r>
            <w:r>
              <w:rPr>
                <w:rFonts w:ascii="Times New Roman"/>
                <w:b w:val="false"/>
                <w:i w:val="false"/>
                <w:color w:val="000000"/>
                <w:sz w:val="20"/>
              </w:rPr>
              <w:t>
Белгілердің көрініс беру дәрежесі келесі мағыналарға сәйкес келеді,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еркегі</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ұрғашы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21,5-тен аз</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18,5-тен аз</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21,5-24,5</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18,5-21,0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24,5-тен көп</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21,0-тен көп</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7" w:id="2206"/>
          <w:p>
            <w:pPr>
              <w:spacing w:after="20"/>
              <w:ind w:left="20"/>
              <w:jc w:val="both"/>
            </w:pPr>
            <w:r>
              <w:rPr>
                <w:rFonts w:ascii="Times New Roman"/>
                <w:b w:val="false"/>
                <w:i w:val="false"/>
                <w:color w:val="000000"/>
                <w:sz w:val="20"/>
              </w:rPr>
              <w:t>
3.</w:t>
            </w:r>
          </w:p>
          <w:bookmarkEnd w:id="2206"/>
        </w:tc>
        <w:tc>
          <w:tcPr>
            <w:tcW w:w="3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3,4. Балық: денесі, прогонистость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Басының ұзындығының Смитт бойынша дене ұзындығының (1) денесінің ең жоғарғы биіктігіне (Н) қатынасын алады. </w:t>
            </w:r>
            <w:r>
              <w:br/>
            </w:r>
            <w:r>
              <w:rPr>
                <w:rFonts w:ascii="Times New Roman"/>
                <w:b w:val="false"/>
                <w:i w:val="false"/>
                <w:color w:val="000000"/>
                <w:sz w:val="20"/>
              </w:rPr>
              <w:t>
Белгілердің көрініс беру дәрежесі келесі мағыналарға сәйкес келеді, бірлік: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еркегі</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ұрғашы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3,5-тен аз</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3,5-тен аз</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3,5-4,1</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4,1-ден көп</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3,9-дан көп</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2" w:id="2207"/>
          <w:p>
            <w:pPr>
              <w:spacing w:after="20"/>
              <w:ind w:left="20"/>
              <w:jc w:val="both"/>
            </w:pPr>
            <w:r>
              <w:rPr>
                <w:rFonts w:ascii="Times New Roman"/>
                <w:b w:val="false"/>
                <w:i w:val="false"/>
                <w:color w:val="000000"/>
                <w:sz w:val="20"/>
              </w:rPr>
              <w:t>
4.</w:t>
            </w:r>
          </w:p>
          <w:bookmarkEnd w:id="2207"/>
        </w:tc>
        <w:tc>
          <w:tcPr>
            <w:tcW w:w="3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5,6. Балық: жыныстық жетілу мерзімі</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Қосалқы топтағы балықтарды көз жобамен анықтайды. Уылдырық шашу кезеңінде қосалқы топтағы балықтардың кемінде 50%-дан астамы жыныстық жетілу мерзіміне жетсе, ұрықтандырушылар категориясына ауыстырылады.</w:t>
            </w:r>
            <w:r>
              <w:br/>
            </w:r>
            <w:r>
              <w:rPr>
                <w:rFonts w:ascii="Times New Roman"/>
                <w:b w:val="false"/>
                <w:i w:val="false"/>
                <w:color w:val="000000"/>
                <w:sz w:val="20"/>
              </w:rPr>
              <w:t>
Белгілердің көрініс беру дәрежесі келесі мағыналарға сәйкес келеді,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еркегі</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ұрғашы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ерте</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жыл</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жыл</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жыл</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жыл</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кеш</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жыл</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жыл</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7" w:id="2208"/>
          <w:p>
            <w:pPr>
              <w:spacing w:after="20"/>
              <w:ind w:left="20"/>
              <w:jc w:val="both"/>
            </w:pPr>
            <w:r>
              <w:rPr>
                <w:rFonts w:ascii="Times New Roman"/>
                <w:b w:val="false"/>
                <w:i w:val="false"/>
                <w:color w:val="000000"/>
                <w:sz w:val="20"/>
              </w:rPr>
              <w:t>
5.</w:t>
            </w:r>
          </w:p>
          <w:bookmarkEnd w:id="2208"/>
        </w:tc>
        <w:tc>
          <w:tcPr>
            <w:tcW w:w="3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Балық: уылдырық шашу мерзімі</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Ұрықтандырушыларды көру арқылы көз жобамен анықтайды (еркегі мен ұрғашысы бірдей). Уылдырық шашудың қызған кезінде барлық балықтың кемінде 10%-ы қатыстырылуы керек.</w:t>
            </w:r>
            <w:r>
              <w:br/>
            </w:r>
            <w:r>
              <w:rPr>
                <w:rFonts w:ascii="Times New Roman"/>
                <w:b w:val="false"/>
                <w:i w:val="false"/>
                <w:color w:val="000000"/>
                <w:sz w:val="20"/>
              </w:rPr>
              <w:t>
Белгілердің көрініс беру дәрежесі келесі мағыналарға сәйкес келеді,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ерте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 айына дейін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 – қараша</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желтоқсан – қаңтар</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ақпан – наурыз</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кеш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кеш наурыздан кейін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3" w:id="2209"/>
          <w:p>
            <w:pPr>
              <w:spacing w:after="20"/>
              <w:ind w:left="20"/>
              <w:jc w:val="both"/>
            </w:pPr>
            <w:r>
              <w:rPr>
                <w:rFonts w:ascii="Times New Roman"/>
                <w:b w:val="false"/>
                <w:i w:val="false"/>
                <w:color w:val="000000"/>
                <w:sz w:val="20"/>
              </w:rPr>
              <w:t>
6.</w:t>
            </w:r>
          </w:p>
          <w:bookmarkEnd w:id="2209"/>
        </w:tc>
        <w:tc>
          <w:tcPr>
            <w:tcW w:w="3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Еркегі: ұрықшылдығы (жыныстық жұмыскерлігі)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Бір рет бөлінген ұрықтың ішіндегі сперматозоид санымен төмендегі формула бойынша анықталады. </w:t>
            </w:r>
            <w:r>
              <w:br/>
            </w:r>
            <w:r>
              <w:rPr>
                <w:rFonts w:ascii="Times New Roman"/>
                <w:b w:val="false"/>
                <w:i w:val="false"/>
                <w:color w:val="000000"/>
                <w:sz w:val="20"/>
              </w:rPr>
              <w:t>
у = 1,18 + 0,42х;</w:t>
            </w:r>
            <w:r>
              <w:br/>
            </w:r>
            <w:r>
              <w:rPr>
                <w:rFonts w:ascii="Times New Roman"/>
                <w:b w:val="false"/>
                <w:i w:val="false"/>
                <w:color w:val="000000"/>
                <w:sz w:val="20"/>
              </w:rPr>
              <w:t xml:space="preserve">
бұл жерде: х –сперматокрит (сперма қоюлығы көлемінің жалпы алынған сынамаға 5000 мин/айналымда 5 минут центрифугадан өткізгеннен кейінгі қатынасы (%). </w:t>
            </w:r>
            <w:r>
              <w:br/>
            </w:r>
            <w:r>
              <w:rPr>
                <w:rFonts w:ascii="Times New Roman"/>
                <w:b w:val="false"/>
                <w:i w:val="false"/>
                <w:color w:val="000000"/>
                <w:sz w:val="20"/>
              </w:rPr>
              <w:t>
Белгілердің көрініс беру дәрежесі келесі мағыналарға сәйкес келеді, млрд.дана: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аз</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81-130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131-180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180-нен көп</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9" w:id="2210"/>
          <w:p>
            <w:pPr>
              <w:spacing w:after="20"/>
              <w:ind w:left="20"/>
              <w:jc w:val="both"/>
            </w:pPr>
            <w:r>
              <w:rPr>
                <w:rFonts w:ascii="Times New Roman"/>
                <w:b w:val="false"/>
                <w:i w:val="false"/>
                <w:color w:val="000000"/>
                <w:sz w:val="20"/>
              </w:rPr>
              <w:t>
7.</w:t>
            </w:r>
          </w:p>
          <w:bookmarkEnd w:id="2210"/>
        </w:tc>
        <w:tc>
          <w:tcPr>
            <w:tcW w:w="3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балық: уылдырықтың орташа салмағы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Сынаманың салмағын 5 г өлшемдегі уылдырық санына бөлу арқылы анықтайды.</w:t>
            </w:r>
            <w:r>
              <w:br/>
            </w:r>
            <w:r>
              <w:rPr>
                <w:rFonts w:ascii="Times New Roman"/>
                <w:b w:val="false"/>
                <w:i w:val="false"/>
                <w:color w:val="000000"/>
                <w:sz w:val="20"/>
              </w:rPr>
              <w:t>
Белгілердің көрініс беру дәрежесі келесі мағыналарға сәйкес келеді,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55-тен төмен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70-тен жоғары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3" w:id="2211"/>
          <w:p>
            <w:pPr>
              <w:spacing w:after="20"/>
              <w:ind w:left="20"/>
              <w:jc w:val="both"/>
            </w:pPr>
            <w:r>
              <w:rPr>
                <w:rFonts w:ascii="Times New Roman"/>
                <w:b w:val="false"/>
                <w:i w:val="false"/>
                <w:color w:val="000000"/>
                <w:sz w:val="20"/>
              </w:rPr>
              <w:t>
8.</w:t>
            </w:r>
          </w:p>
          <w:bookmarkEnd w:id="2211"/>
        </w:tc>
        <w:tc>
          <w:tcPr>
            <w:tcW w:w="3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10. Ұрғашысы: ұрықшылдығы (жыныстық жұмыскерлігі)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Алынған жалпы уылдырықтың салмағын (г) бір уылдырықтың салмағына (мг) бөлу арқылы анықтайды (бөлген кезде мг-ды г-ға айналдырады).</w:t>
            </w:r>
            <w:r>
              <w:br/>
            </w:r>
            <w:r>
              <w:rPr>
                <w:rFonts w:ascii="Times New Roman"/>
                <w:b w:val="false"/>
                <w:i w:val="false"/>
                <w:color w:val="000000"/>
                <w:sz w:val="20"/>
              </w:rPr>
              <w:t>
Белгілердің көрініс беру дәрежесі келесі мағыналарға сәйкес келеді, дана: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1500-дан аз</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1500-250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2501-3500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3501-4500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4500-нен көп</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509" w:id="2212"/>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әдістемесіне</w:t>
            </w:r>
            <w:r>
              <w:br/>
            </w:r>
            <w:r>
              <w:rPr>
                <w:rFonts w:ascii="Times New Roman"/>
                <w:b w:val="false"/>
                <w:i w:val="false"/>
                <w:color w:val="000000"/>
                <w:sz w:val="20"/>
              </w:rPr>
              <w:t>
35-қосымша</w:t>
            </w:r>
          </w:p>
          <w:bookmarkEnd w:id="2212"/>
        </w:tc>
      </w:tr>
    </w:tbl>
    <w:bookmarkStart w:name="z4510" w:id="2213"/>
    <w:p>
      <w:pPr>
        <w:spacing w:after="0"/>
        <w:ind w:left="0"/>
        <w:jc w:val="left"/>
      </w:pPr>
      <w:r>
        <w:rPr>
          <w:rFonts w:ascii="Times New Roman"/>
          <w:b/>
          <w:i w:val="false"/>
          <w:color w:val="000000"/>
        </w:rPr>
        <w:t xml:space="preserve"> 
Маралдардың сыналатын және жалпыға белгілі ұқсас тұқымдарына (сыналатын типі, линиясы және бастапқы тұқым бойынша) арналған белгілер кестесі</w:t>
      </w:r>
      <w:r>
        <w:br/>
      </w:r>
      <w:r>
        <w:rPr>
          <w:rFonts w:ascii="Times New Roman"/>
          <w:b/>
          <w:i w:val="false"/>
          <w:color w:val="000000"/>
        </w:rPr>
        <w:t>
 </w:t>
      </w:r>
    </w:p>
    <w:bookmarkEnd w:id="2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9"/>
        <w:gridCol w:w="5002"/>
        <w:gridCol w:w="2974"/>
        <w:gridCol w:w="1653"/>
        <w:gridCol w:w="952"/>
      </w:tblGrid>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1" w:id="2214"/>
          <w:p>
            <w:pPr>
              <w:spacing w:after="20"/>
              <w:ind w:left="20"/>
              <w:jc w:val="both"/>
            </w:pPr>
            <w:r>
              <w:rPr>
                <w:rFonts w:ascii="Times New Roman"/>
                <w:b w:val="false"/>
                <w:i w:val="false"/>
                <w:color w:val="000000"/>
                <w:sz w:val="20"/>
              </w:rPr>
              <w:t>
№ р/с</w:t>
            </w:r>
          </w:p>
          <w:bookmarkEnd w:id="2214"/>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Белгілер</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тәртібі, бағалау жасы</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2" w:id="221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2215"/>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3" w:id="2216"/>
          <w:p>
            <w:pPr>
              <w:spacing w:after="20"/>
              <w:ind w:left="20"/>
              <w:jc w:val="both"/>
            </w:pPr>
            <w:r>
              <w:rPr>
                <w:rFonts w:ascii="Times New Roman"/>
                <w:b w:val="false"/>
                <w:i w:val="false"/>
                <w:color w:val="000000"/>
                <w:sz w:val="20"/>
              </w:rPr>
              <w:t>
Еркегі: негізгі бояуы</w:t>
            </w:r>
            <w:r>
              <w:br/>
            </w:r>
            <w:r>
              <w:rPr>
                <w:rFonts w:ascii="Times New Roman"/>
                <w:b w:val="false"/>
                <w:i w:val="false"/>
                <w:color w:val="000000"/>
                <w:sz w:val="20"/>
              </w:rPr>
              <w:t>
(*)(+)</w:t>
            </w:r>
          </w:p>
          <w:bookmarkEnd w:id="2216"/>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4" w:id="2217"/>
          <w:p>
            <w:pPr>
              <w:spacing w:after="20"/>
              <w:ind w:left="20"/>
              <w:jc w:val="both"/>
            </w:pPr>
            <w:r>
              <w:rPr>
                <w:rFonts w:ascii="Times New Roman"/>
                <w:b w:val="false"/>
                <w:i w:val="false"/>
                <w:color w:val="000000"/>
                <w:sz w:val="20"/>
              </w:rPr>
              <w:t>
Көзбен жобалау (бұдан әрі –КЖ),</w:t>
            </w:r>
            <w:r>
              <w:br/>
            </w:r>
            <w:r>
              <w:rPr>
                <w:rFonts w:ascii="Times New Roman"/>
                <w:b w:val="false"/>
                <w:i w:val="false"/>
                <w:color w:val="000000"/>
                <w:sz w:val="20"/>
              </w:rPr>
              <w:t>
18 ай</w:t>
            </w:r>
          </w:p>
          <w:bookmarkEnd w:id="2217"/>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5" w:id="2218"/>
          <w:p>
            <w:pPr>
              <w:spacing w:after="20"/>
              <w:ind w:left="20"/>
              <w:jc w:val="both"/>
            </w:pPr>
            <w:r>
              <w:rPr>
                <w:rFonts w:ascii="Times New Roman"/>
                <w:b w:val="false"/>
                <w:i w:val="false"/>
                <w:color w:val="000000"/>
                <w:sz w:val="20"/>
              </w:rPr>
              <w:t>
ашық-құба</w:t>
            </w:r>
            <w:r>
              <w:br/>
            </w:r>
            <w:r>
              <w:rPr>
                <w:rFonts w:ascii="Times New Roman"/>
                <w:b w:val="false"/>
                <w:i w:val="false"/>
                <w:color w:val="000000"/>
                <w:sz w:val="20"/>
              </w:rPr>
              <w:t>
</w:t>
            </w:r>
            <w:r>
              <w:rPr>
                <w:rFonts w:ascii="Times New Roman"/>
                <w:b w:val="false"/>
                <w:i w:val="false"/>
                <w:color w:val="000000"/>
                <w:sz w:val="20"/>
              </w:rPr>
              <w:t>
сұр-құба</w:t>
            </w:r>
            <w:r>
              <w:br/>
            </w:r>
            <w:r>
              <w:rPr>
                <w:rFonts w:ascii="Times New Roman"/>
                <w:b w:val="false"/>
                <w:i w:val="false"/>
                <w:color w:val="000000"/>
                <w:sz w:val="20"/>
              </w:rPr>
              <w:t>
</w:t>
            </w:r>
            <w:r>
              <w:rPr>
                <w:rFonts w:ascii="Times New Roman"/>
                <w:b w:val="false"/>
                <w:i w:val="false"/>
                <w:color w:val="000000"/>
                <w:sz w:val="20"/>
              </w:rPr>
              <w:t>
сұр-құба-сары</w:t>
            </w:r>
            <w:r>
              <w:br/>
            </w:r>
            <w:r>
              <w:rPr>
                <w:rFonts w:ascii="Times New Roman"/>
                <w:b w:val="false"/>
                <w:i w:val="false"/>
                <w:color w:val="000000"/>
                <w:sz w:val="20"/>
              </w:rPr>
              <w:t>
</w:t>
            </w:r>
            <w:r>
              <w:rPr>
                <w:rFonts w:ascii="Times New Roman"/>
                <w:b w:val="false"/>
                <w:i w:val="false"/>
                <w:color w:val="000000"/>
                <w:sz w:val="20"/>
              </w:rPr>
              <w:t>
ашық-сұр</w:t>
            </w:r>
            <w:r>
              <w:br/>
            </w:r>
            <w:r>
              <w:rPr>
                <w:rFonts w:ascii="Times New Roman"/>
                <w:b w:val="false"/>
                <w:i w:val="false"/>
                <w:color w:val="000000"/>
                <w:sz w:val="20"/>
              </w:rPr>
              <w:t>
</w:t>
            </w:r>
            <w:r>
              <w:rPr>
                <w:rFonts w:ascii="Times New Roman"/>
                <w:b w:val="false"/>
                <w:i w:val="false"/>
                <w:color w:val="000000"/>
                <w:sz w:val="20"/>
              </w:rPr>
              <w:t>
қара-сұр</w:t>
            </w:r>
            <w:r>
              <w:br/>
            </w:r>
            <w:r>
              <w:rPr>
                <w:rFonts w:ascii="Times New Roman"/>
                <w:b w:val="false"/>
                <w:i w:val="false"/>
                <w:color w:val="000000"/>
                <w:sz w:val="20"/>
              </w:rPr>
              <w:t>
қара-қоңыр</w:t>
            </w:r>
          </w:p>
          <w:bookmarkEnd w:id="2218"/>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0" w:id="221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2219"/>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5" w:id="2220"/>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2220"/>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6" w:id="2221"/>
          <w:p>
            <w:pPr>
              <w:spacing w:after="20"/>
              <w:ind w:left="20"/>
              <w:jc w:val="both"/>
            </w:pPr>
            <w:r>
              <w:rPr>
                <w:rFonts w:ascii="Times New Roman"/>
                <w:b w:val="false"/>
                <w:i w:val="false"/>
                <w:color w:val="000000"/>
                <w:sz w:val="20"/>
              </w:rPr>
              <w:t>
Ұрғашысы: негізгі бояуы(*)(+)</w:t>
            </w:r>
            <w:r>
              <w:br/>
            </w:r>
            <w:r>
              <w:rPr>
                <w:rFonts w:ascii="Times New Roman"/>
                <w:b w:val="false"/>
                <w:i w:val="false"/>
                <w:color w:val="000000"/>
                <w:sz w:val="20"/>
              </w:rPr>
              <w:t>
 </w:t>
            </w:r>
          </w:p>
          <w:bookmarkEnd w:id="2221"/>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7" w:id="2222"/>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18 ай</w:t>
            </w:r>
          </w:p>
          <w:bookmarkEnd w:id="2222"/>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8" w:id="2223"/>
          <w:p>
            <w:pPr>
              <w:spacing w:after="20"/>
              <w:ind w:left="20"/>
              <w:jc w:val="both"/>
            </w:pPr>
            <w:r>
              <w:rPr>
                <w:rFonts w:ascii="Times New Roman"/>
                <w:b w:val="false"/>
                <w:i w:val="false"/>
                <w:color w:val="000000"/>
                <w:sz w:val="20"/>
              </w:rPr>
              <w:t>
ашық-құба</w:t>
            </w:r>
            <w:r>
              <w:br/>
            </w:r>
            <w:r>
              <w:rPr>
                <w:rFonts w:ascii="Times New Roman"/>
                <w:b w:val="false"/>
                <w:i w:val="false"/>
                <w:color w:val="000000"/>
                <w:sz w:val="20"/>
              </w:rPr>
              <w:t>
</w:t>
            </w:r>
            <w:r>
              <w:rPr>
                <w:rFonts w:ascii="Times New Roman"/>
                <w:b w:val="false"/>
                <w:i w:val="false"/>
                <w:color w:val="000000"/>
                <w:sz w:val="20"/>
              </w:rPr>
              <w:t>
сұрғыш-құба</w:t>
            </w:r>
            <w:r>
              <w:br/>
            </w:r>
            <w:r>
              <w:rPr>
                <w:rFonts w:ascii="Times New Roman"/>
                <w:b w:val="false"/>
                <w:i w:val="false"/>
                <w:color w:val="000000"/>
                <w:sz w:val="20"/>
              </w:rPr>
              <w:t>
</w:t>
            </w:r>
            <w:r>
              <w:rPr>
                <w:rFonts w:ascii="Times New Roman"/>
                <w:b w:val="false"/>
                <w:i w:val="false"/>
                <w:color w:val="000000"/>
                <w:sz w:val="20"/>
              </w:rPr>
              <w:t>
Сұрғыш-құба-сары</w:t>
            </w:r>
            <w:r>
              <w:br/>
            </w:r>
            <w:r>
              <w:rPr>
                <w:rFonts w:ascii="Times New Roman"/>
                <w:b w:val="false"/>
                <w:i w:val="false"/>
                <w:color w:val="000000"/>
                <w:sz w:val="20"/>
              </w:rPr>
              <w:t>
</w:t>
            </w:r>
            <w:r>
              <w:rPr>
                <w:rFonts w:ascii="Times New Roman"/>
                <w:b w:val="false"/>
                <w:i w:val="false"/>
                <w:color w:val="000000"/>
                <w:sz w:val="20"/>
              </w:rPr>
              <w:t>
ашық-сұр</w:t>
            </w:r>
            <w:r>
              <w:br/>
            </w:r>
            <w:r>
              <w:rPr>
                <w:rFonts w:ascii="Times New Roman"/>
                <w:b w:val="false"/>
                <w:i w:val="false"/>
                <w:color w:val="000000"/>
                <w:sz w:val="20"/>
              </w:rPr>
              <w:t>
</w:t>
            </w:r>
            <w:r>
              <w:rPr>
                <w:rFonts w:ascii="Times New Roman"/>
                <w:b w:val="false"/>
                <w:i w:val="false"/>
                <w:color w:val="000000"/>
                <w:sz w:val="20"/>
              </w:rPr>
              <w:t>
қара-сұр</w:t>
            </w:r>
            <w:r>
              <w:br/>
            </w:r>
            <w:r>
              <w:rPr>
                <w:rFonts w:ascii="Times New Roman"/>
                <w:b w:val="false"/>
                <w:i w:val="false"/>
                <w:color w:val="000000"/>
                <w:sz w:val="20"/>
              </w:rPr>
              <w:t>
қара-қоңыр</w:t>
            </w:r>
          </w:p>
          <w:bookmarkEnd w:id="2223"/>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3" w:id="222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2224"/>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8" w:id="222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2225"/>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9" w:id="2226"/>
          <w:p>
            <w:pPr>
              <w:spacing w:after="20"/>
              <w:ind w:left="20"/>
              <w:jc w:val="both"/>
            </w:pPr>
            <w:r>
              <w:rPr>
                <w:rFonts w:ascii="Times New Roman"/>
                <w:b w:val="false"/>
                <w:i w:val="false"/>
                <w:color w:val="000000"/>
                <w:sz w:val="20"/>
              </w:rPr>
              <w:t>
Еркегі: қосымша бояуы (түсі) (*)(+)</w:t>
            </w:r>
            <w:r>
              <w:br/>
            </w:r>
            <w:r>
              <w:rPr>
                <w:rFonts w:ascii="Times New Roman"/>
                <w:b w:val="false"/>
                <w:i w:val="false"/>
                <w:color w:val="000000"/>
                <w:sz w:val="20"/>
              </w:rPr>
              <w:t>
 </w:t>
            </w:r>
          </w:p>
          <w:bookmarkEnd w:id="2226"/>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0" w:id="222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18 ай</w:t>
            </w:r>
          </w:p>
          <w:bookmarkEnd w:id="2227"/>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1" w:id="2228"/>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ашық (ақ)</w:t>
            </w:r>
            <w:r>
              <w:br/>
            </w:r>
            <w:r>
              <w:rPr>
                <w:rFonts w:ascii="Times New Roman"/>
                <w:b w:val="false"/>
                <w:i w:val="false"/>
                <w:color w:val="000000"/>
                <w:sz w:val="20"/>
              </w:rPr>
              <w:t>
</w:t>
            </w:r>
            <w:r>
              <w:rPr>
                <w:rFonts w:ascii="Times New Roman"/>
                <w:b w:val="false"/>
                <w:i w:val="false"/>
                <w:color w:val="000000"/>
                <w:sz w:val="20"/>
              </w:rPr>
              <w:t>
сұрғыш-сары</w:t>
            </w:r>
            <w:r>
              <w:br/>
            </w:r>
            <w:r>
              <w:rPr>
                <w:rFonts w:ascii="Times New Roman"/>
                <w:b w:val="false"/>
                <w:i w:val="false"/>
                <w:color w:val="000000"/>
                <w:sz w:val="20"/>
              </w:rPr>
              <w:t>
</w:t>
            </w:r>
            <w:r>
              <w:rPr>
                <w:rFonts w:ascii="Times New Roman"/>
                <w:b w:val="false"/>
                <w:i w:val="false"/>
                <w:color w:val="000000"/>
                <w:sz w:val="20"/>
              </w:rPr>
              <w:t>
құба-сары</w:t>
            </w:r>
            <w:r>
              <w:br/>
            </w:r>
            <w:r>
              <w:rPr>
                <w:rFonts w:ascii="Times New Roman"/>
                <w:b w:val="false"/>
                <w:i w:val="false"/>
                <w:color w:val="000000"/>
                <w:sz w:val="20"/>
              </w:rPr>
              <w:t>
</w:t>
            </w:r>
            <w:r>
              <w:rPr>
                <w:rFonts w:ascii="Times New Roman"/>
                <w:b w:val="false"/>
                <w:i w:val="false"/>
                <w:color w:val="000000"/>
                <w:sz w:val="20"/>
              </w:rPr>
              <w:t>
қоңыр-құба</w:t>
            </w:r>
            <w:r>
              <w:br/>
            </w:r>
            <w:r>
              <w:rPr>
                <w:rFonts w:ascii="Times New Roman"/>
                <w:b w:val="false"/>
                <w:i w:val="false"/>
                <w:color w:val="000000"/>
                <w:sz w:val="20"/>
              </w:rPr>
              <w:t>
қараша-құба</w:t>
            </w:r>
          </w:p>
          <w:bookmarkEnd w:id="2228"/>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6" w:id="222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2229"/>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1" w:id="2230"/>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2230"/>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2" w:id="2231"/>
          <w:p>
            <w:pPr>
              <w:spacing w:after="20"/>
              <w:ind w:left="20"/>
              <w:jc w:val="both"/>
            </w:pPr>
            <w:r>
              <w:rPr>
                <w:rFonts w:ascii="Times New Roman"/>
                <w:b w:val="false"/>
                <w:i w:val="false"/>
                <w:color w:val="000000"/>
                <w:sz w:val="20"/>
              </w:rPr>
              <w:t>
Ұрғашысы: қосымша бояуы (түсі) (*)(+)</w:t>
            </w:r>
            <w:r>
              <w:br/>
            </w:r>
            <w:r>
              <w:rPr>
                <w:rFonts w:ascii="Times New Roman"/>
                <w:b w:val="false"/>
                <w:i w:val="false"/>
                <w:color w:val="000000"/>
                <w:sz w:val="20"/>
              </w:rPr>
              <w:t>
 </w:t>
            </w:r>
          </w:p>
          <w:bookmarkEnd w:id="2231"/>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3" w:id="2232"/>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18 ай</w:t>
            </w:r>
          </w:p>
          <w:bookmarkEnd w:id="2232"/>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4" w:id="2233"/>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ашық (ақ)</w:t>
            </w:r>
            <w:r>
              <w:br/>
            </w:r>
            <w:r>
              <w:rPr>
                <w:rFonts w:ascii="Times New Roman"/>
                <w:b w:val="false"/>
                <w:i w:val="false"/>
                <w:color w:val="000000"/>
                <w:sz w:val="20"/>
              </w:rPr>
              <w:t>
</w:t>
            </w:r>
            <w:r>
              <w:rPr>
                <w:rFonts w:ascii="Times New Roman"/>
                <w:b w:val="false"/>
                <w:i w:val="false"/>
                <w:color w:val="000000"/>
                <w:sz w:val="20"/>
              </w:rPr>
              <w:t>
сұрғыш-сары</w:t>
            </w:r>
            <w:r>
              <w:br/>
            </w:r>
            <w:r>
              <w:rPr>
                <w:rFonts w:ascii="Times New Roman"/>
                <w:b w:val="false"/>
                <w:i w:val="false"/>
                <w:color w:val="000000"/>
                <w:sz w:val="20"/>
              </w:rPr>
              <w:t>
</w:t>
            </w:r>
            <w:r>
              <w:rPr>
                <w:rFonts w:ascii="Times New Roman"/>
                <w:b w:val="false"/>
                <w:i w:val="false"/>
                <w:color w:val="000000"/>
                <w:sz w:val="20"/>
              </w:rPr>
              <w:t>
құба-сары</w:t>
            </w:r>
            <w:r>
              <w:br/>
            </w:r>
            <w:r>
              <w:rPr>
                <w:rFonts w:ascii="Times New Roman"/>
                <w:b w:val="false"/>
                <w:i w:val="false"/>
                <w:color w:val="000000"/>
                <w:sz w:val="20"/>
              </w:rPr>
              <w:t>
</w:t>
            </w:r>
            <w:r>
              <w:rPr>
                <w:rFonts w:ascii="Times New Roman"/>
                <w:b w:val="false"/>
                <w:i w:val="false"/>
                <w:color w:val="000000"/>
                <w:sz w:val="20"/>
              </w:rPr>
              <w:t>
қоңыр-құба</w:t>
            </w:r>
            <w:r>
              <w:br/>
            </w:r>
            <w:r>
              <w:rPr>
                <w:rFonts w:ascii="Times New Roman"/>
                <w:b w:val="false"/>
                <w:i w:val="false"/>
                <w:color w:val="000000"/>
                <w:sz w:val="20"/>
              </w:rPr>
              <w:t>
қараша-құба</w:t>
            </w:r>
          </w:p>
          <w:bookmarkEnd w:id="2233"/>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9" w:id="223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6</w:t>
            </w:r>
          </w:p>
          <w:bookmarkEnd w:id="2234"/>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4" w:id="2235"/>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2235"/>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5" w:id="2236"/>
          <w:p>
            <w:pPr>
              <w:spacing w:after="20"/>
              <w:ind w:left="20"/>
              <w:jc w:val="both"/>
            </w:pPr>
            <w:r>
              <w:rPr>
                <w:rFonts w:ascii="Times New Roman"/>
                <w:b w:val="false"/>
                <w:i w:val="false"/>
                <w:color w:val="000000"/>
                <w:sz w:val="20"/>
              </w:rPr>
              <w:t>
Еркегі: басының қосымша бояуы (түсі) (*)</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2236"/>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7" w:id="223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18 ай</w:t>
            </w:r>
          </w:p>
          <w:bookmarkEnd w:id="2237"/>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8" w:id="2238"/>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көзінің айналасында</w:t>
            </w:r>
            <w:r>
              <w:br/>
            </w:r>
            <w:r>
              <w:rPr>
                <w:rFonts w:ascii="Times New Roman"/>
                <w:b w:val="false"/>
                <w:i w:val="false"/>
                <w:color w:val="000000"/>
                <w:sz w:val="20"/>
              </w:rPr>
              <w:t>
</w:t>
            </w:r>
            <w:r>
              <w:rPr>
                <w:rFonts w:ascii="Times New Roman"/>
                <w:b w:val="false"/>
                <w:i w:val="false"/>
                <w:color w:val="000000"/>
                <w:sz w:val="20"/>
              </w:rPr>
              <w:t>
тұмсығының айналасында (шеңбер)</w:t>
            </w:r>
            <w:r>
              <w:br/>
            </w:r>
            <w:r>
              <w:rPr>
                <w:rFonts w:ascii="Times New Roman"/>
                <w:b w:val="false"/>
                <w:i w:val="false"/>
                <w:color w:val="000000"/>
                <w:sz w:val="20"/>
              </w:rPr>
              <w:t>
</w:t>
            </w:r>
            <w:r>
              <w:rPr>
                <w:rFonts w:ascii="Times New Roman"/>
                <w:b w:val="false"/>
                <w:i w:val="false"/>
                <w:color w:val="000000"/>
                <w:sz w:val="20"/>
              </w:rPr>
              <w:t>
басының барлық</w:t>
            </w:r>
            <w:r>
              <w:br/>
            </w:r>
            <w:r>
              <w:rPr>
                <w:rFonts w:ascii="Times New Roman"/>
                <w:b w:val="false"/>
                <w:i w:val="false"/>
                <w:color w:val="000000"/>
                <w:sz w:val="20"/>
              </w:rPr>
              <w:t>
жерінде</w:t>
            </w:r>
          </w:p>
          <w:bookmarkEnd w:id="2238"/>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2" w:id="223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2239"/>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5" w:id="2240"/>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2240"/>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6" w:id="2241"/>
          <w:p>
            <w:pPr>
              <w:spacing w:after="20"/>
              <w:ind w:left="20"/>
              <w:jc w:val="both"/>
            </w:pPr>
            <w:r>
              <w:rPr>
                <w:rFonts w:ascii="Times New Roman"/>
                <w:b w:val="false"/>
                <w:i w:val="false"/>
                <w:color w:val="000000"/>
                <w:sz w:val="20"/>
              </w:rPr>
              <w:t xml:space="preserve">
Ұрғашысы: басының қосымша бояуы (түсі) </w:t>
            </w:r>
            <w:r>
              <w:br/>
            </w:r>
            <w:r>
              <w:rPr>
                <w:rFonts w:ascii="Times New Roman"/>
                <w:b w:val="false"/>
                <w:i w:val="false"/>
                <w:color w:val="000000"/>
                <w:sz w:val="20"/>
              </w:rPr>
              <w:t>
</w:t>
            </w:r>
            <w:r>
              <w:rPr>
                <w:rFonts w:ascii="Times New Roman"/>
                <w:b w:val="false"/>
                <w:i w:val="false"/>
                <w:color w:val="000000"/>
                <w:sz w:val="20"/>
              </w:rPr>
              <w:t>
(*)(+)</w:t>
            </w:r>
            <w:r>
              <w:br/>
            </w:r>
            <w:r>
              <w:rPr>
                <w:rFonts w:ascii="Times New Roman"/>
                <w:b w:val="false"/>
                <w:i w:val="false"/>
                <w:color w:val="000000"/>
                <w:sz w:val="20"/>
              </w:rPr>
              <w:t>
 </w:t>
            </w:r>
          </w:p>
          <w:bookmarkEnd w:id="2241"/>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8" w:id="2242"/>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18 ай</w:t>
            </w:r>
          </w:p>
          <w:bookmarkEnd w:id="2242"/>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9" w:id="2243"/>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көзінің айналасында</w:t>
            </w:r>
            <w:r>
              <w:br/>
            </w:r>
            <w:r>
              <w:rPr>
                <w:rFonts w:ascii="Times New Roman"/>
                <w:b w:val="false"/>
                <w:i w:val="false"/>
                <w:color w:val="000000"/>
                <w:sz w:val="20"/>
              </w:rPr>
              <w:t>
</w:t>
            </w:r>
            <w:r>
              <w:rPr>
                <w:rFonts w:ascii="Times New Roman"/>
                <w:b w:val="false"/>
                <w:i w:val="false"/>
                <w:color w:val="000000"/>
                <w:sz w:val="20"/>
              </w:rPr>
              <w:t>
тұмсығының айналасында (шеңбер)</w:t>
            </w:r>
            <w:r>
              <w:br/>
            </w:r>
            <w:r>
              <w:rPr>
                <w:rFonts w:ascii="Times New Roman"/>
                <w:b w:val="false"/>
                <w:i w:val="false"/>
                <w:color w:val="000000"/>
                <w:sz w:val="20"/>
              </w:rPr>
              <w:t>
</w:t>
            </w:r>
            <w:r>
              <w:rPr>
                <w:rFonts w:ascii="Times New Roman"/>
                <w:b w:val="false"/>
                <w:i w:val="false"/>
                <w:color w:val="000000"/>
                <w:sz w:val="20"/>
              </w:rPr>
              <w:t>
басының барлық</w:t>
            </w:r>
            <w:r>
              <w:br/>
            </w:r>
            <w:r>
              <w:rPr>
                <w:rFonts w:ascii="Times New Roman"/>
                <w:b w:val="false"/>
                <w:i w:val="false"/>
                <w:color w:val="000000"/>
                <w:sz w:val="20"/>
              </w:rPr>
              <w:t>
жерінде</w:t>
            </w:r>
          </w:p>
          <w:bookmarkEnd w:id="2243"/>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3" w:id="224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2244"/>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6" w:id="2245"/>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2245"/>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7" w:id="2246"/>
          <w:p>
            <w:pPr>
              <w:spacing w:after="20"/>
              <w:ind w:left="20"/>
              <w:jc w:val="both"/>
            </w:pPr>
            <w:r>
              <w:rPr>
                <w:rFonts w:ascii="Times New Roman"/>
                <w:b w:val="false"/>
                <w:i w:val="false"/>
                <w:color w:val="000000"/>
                <w:sz w:val="20"/>
              </w:rPr>
              <w:t>
Еркегі: денесінің қосымша бояуы (*)(+)</w:t>
            </w:r>
            <w:r>
              <w:br/>
            </w:r>
            <w:r>
              <w:rPr>
                <w:rFonts w:ascii="Times New Roman"/>
                <w:b w:val="false"/>
                <w:i w:val="false"/>
                <w:color w:val="000000"/>
                <w:sz w:val="20"/>
              </w:rPr>
              <w:t>
 </w:t>
            </w:r>
          </w:p>
          <w:bookmarkEnd w:id="2246"/>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8" w:id="2247"/>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18 ай</w:t>
            </w:r>
          </w:p>
          <w:bookmarkEnd w:id="2247"/>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9" w:id="2248"/>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көзінің айналасында</w:t>
            </w:r>
            <w:r>
              <w:br/>
            </w:r>
            <w:r>
              <w:rPr>
                <w:rFonts w:ascii="Times New Roman"/>
                <w:b w:val="false"/>
                <w:i w:val="false"/>
                <w:color w:val="000000"/>
                <w:sz w:val="20"/>
              </w:rPr>
              <w:t>
</w:t>
            </w:r>
            <w:r>
              <w:rPr>
                <w:rFonts w:ascii="Times New Roman"/>
                <w:b w:val="false"/>
                <w:i w:val="false"/>
                <w:color w:val="000000"/>
                <w:sz w:val="20"/>
              </w:rPr>
              <w:t>
(көзілдірік)</w:t>
            </w:r>
            <w:r>
              <w:br/>
            </w:r>
            <w:r>
              <w:rPr>
                <w:rFonts w:ascii="Times New Roman"/>
                <w:b w:val="false"/>
                <w:i w:val="false"/>
                <w:color w:val="000000"/>
                <w:sz w:val="20"/>
              </w:rPr>
              <w:t>
</w:t>
            </w:r>
            <w:r>
              <w:rPr>
                <w:rFonts w:ascii="Times New Roman"/>
                <w:b w:val="false"/>
                <w:i w:val="false"/>
                <w:color w:val="000000"/>
                <w:sz w:val="20"/>
              </w:rPr>
              <w:t>
денесінің төменгі жағында</w:t>
            </w:r>
            <w:r>
              <w:br/>
            </w:r>
            <w:r>
              <w:rPr>
                <w:rFonts w:ascii="Times New Roman"/>
                <w:b w:val="false"/>
                <w:i w:val="false"/>
                <w:color w:val="000000"/>
                <w:sz w:val="20"/>
              </w:rPr>
              <w:t>
</w:t>
            </w:r>
            <w:r>
              <w:rPr>
                <w:rFonts w:ascii="Times New Roman"/>
                <w:b w:val="false"/>
                <w:i w:val="false"/>
                <w:color w:val="000000"/>
                <w:sz w:val="20"/>
              </w:rPr>
              <w:t>
денесінің барлық</w:t>
            </w:r>
            <w:r>
              <w:br/>
            </w:r>
            <w:r>
              <w:rPr>
                <w:rFonts w:ascii="Times New Roman"/>
                <w:b w:val="false"/>
                <w:i w:val="false"/>
                <w:color w:val="000000"/>
                <w:sz w:val="20"/>
              </w:rPr>
              <w:t>
жерінде</w:t>
            </w:r>
          </w:p>
          <w:bookmarkEnd w:id="2248"/>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4" w:id="2249"/>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2249"/>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7" w:id="2250"/>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2250"/>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8" w:id="2251"/>
          <w:p>
            <w:pPr>
              <w:spacing w:after="20"/>
              <w:ind w:left="20"/>
              <w:jc w:val="both"/>
            </w:pPr>
            <w:r>
              <w:rPr>
                <w:rFonts w:ascii="Times New Roman"/>
                <w:b w:val="false"/>
                <w:i w:val="false"/>
                <w:color w:val="000000"/>
                <w:sz w:val="20"/>
              </w:rPr>
              <w:t>
Ұрғашысы: денесінің қосымша бояуы (*)(+)</w:t>
            </w:r>
            <w:r>
              <w:br/>
            </w:r>
            <w:r>
              <w:rPr>
                <w:rFonts w:ascii="Times New Roman"/>
                <w:b w:val="false"/>
                <w:i w:val="false"/>
                <w:color w:val="000000"/>
                <w:sz w:val="20"/>
              </w:rPr>
              <w:t>
 </w:t>
            </w:r>
          </w:p>
          <w:bookmarkEnd w:id="2251"/>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2252"/>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18 ай</w:t>
            </w:r>
          </w:p>
          <w:bookmarkEnd w:id="2252"/>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0" w:id="2253"/>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w:t>
            </w:r>
            <w:r>
              <w:rPr>
                <w:rFonts w:ascii="Times New Roman"/>
                <w:b w:val="false"/>
                <w:i w:val="false"/>
                <w:color w:val="000000"/>
                <w:sz w:val="20"/>
              </w:rPr>
              <w:t>
көзінің айналасында</w:t>
            </w:r>
            <w:r>
              <w:br/>
            </w:r>
            <w:r>
              <w:rPr>
                <w:rFonts w:ascii="Times New Roman"/>
                <w:b w:val="false"/>
                <w:i w:val="false"/>
                <w:color w:val="000000"/>
                <w:sz w:val="20"/>
              </w:rPr>
              <w:t>
</w:t>
            </w:r>
            <w:r>
              <w:rPr>
                <w:rFonts w:ascii="Times New Roman"/>
                <w:b w:val="false"/>
                <w:i w:val="false"/>
                <w:color w:val="000000"/>
                <w:sz w:val="20"/>
              </w:rPr>
              <w:t>
(көзілдірік)</w:t>
            </w:r>
            <w:r>
              <w:br/>
            </w:r>
            <w:r>
              <w:rPr>
                <w:rFonts w:ascii="Times New Roman"/>
                <w:b w:val="false"/>
                <w:i w:val="false"/>
                <w:color w:val="000000"/>
                <w:sz w:val="20"/>
              </w:rPr>
              <w:t>
</w:t>
            </w:r>
            <w:r>
              <w:rPr>
                <w:rFonts w:ascii="Times New Roman"/>
                <w:b w:val="false"/>
                <w:i w:val="false"/>
                <w:color w:val="000000"/>
                <w:sz w:val="20"/>
              </w:rPr>
              <w:t>
денесінің төменгі жағында</w:t>
            </w:r>
            <w:r>
              <w:br/>
            </w:r>
            <w:r>
              <w:rPr>
                <w:rFonts w:ascii="Times New Roman"/>
                <w:b w:val="false"/>
                <w:i w:val="false"/>
                <w:color w:val="000000"/>
                <w:sz w:val="20"/>
              </w:rPr>
              <w:t>
</w:t>
            </w:r>
            <w:r>
              <w:rPr>
                <w:rFonts w:ascii="Times New Roman"/>
                <w:b w:val="false"/>
                <w:i w:val="false"/>
                <w:color w:val="000000"/>
                <w:sz w:val="20"/>
              </w:rPr>
              <w:t>
денесінің барлық</w:t>
            </w:r>
            <w:r>
              <w:br/>
            </w:r>
            <w:r>
              <w:rPr>
                <w:rFonts w:ascii="Times New Roman"/>
                <w:b w:val="false"/>
                <w:i w:val="false"/>
                <w:color w:val="000000"/>
                <w:sz w:val="20"/>
              </w:rPr>
              <w:t>
жерінде</w:t>
            </w:r>
          </w:p>
          <w:bookmarkEnd w:id="2253"/>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5" w:id="225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4</w:t>
            </w:r>
          </w:p>
          <w:bookmarkEnd w:id="2254"/>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8" w:id="2255"/>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2255"/>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Денесі: қосымша бояуының конфигурациясы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9" w:id="2256"/>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18 ай</w:t>
            </w:r>
          </w:p>
          <w:bookmarkEnd w:id="2256"/>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0" w:id="2257"/>
          <w:p>
            <w:pPr>
              <w:spacing w:after="20"/>
              <w:ind w:left="20"/>
              <w:jc w:val="both"/>
            </w:pPr>
            <w:r>
              <w:rPr>
                <w:rFonts w:ascii="Times New Roman"/>
                <w:b w:val="false"/>
                <w:i w:val="false"/>
                <w:color w:val="000000"/>
                <w:sz w:val="20"/>
              </w:rPr>
              <w:t>
жолақ</w:t>
            </w:r>
            <w:r>
              <w:br/>
            </w:r>
            <w:r>
              <w:rPr>
                <w:rFonts w:ascii="Times New Roman"/>
                <w:b w:val="false"/>
                <w:i w:val="false"/>
                <w:color w:val="000000"/>
                <w:sz w:val="20"/>
              </w:rPr>
              <w:t>
</w:t>
            </w:r>
            <w:r>
              <w:rPr>
                <w:rFonts w:ascii="Times New Roman"/>
                <w:b w:val="false"/>
                <w:i w:val="false"/>
                <w:color w:val="000000"/>
                <w:sz w:val="20"/>
              </w:rPr>
              <w:t>
белдікше</w:t>
            </w:r>
            <w:r>
              <w:br/>
            </w:r>
            <w:r>
              <w:rPr>
                <w:rFonts w:ascii="Times New Roman"/>
                <w:b w:val="false"/>
                <w:i w:val="false"/>
                <w:color w:val="000000"/>
                <w:sz w:val="20"/>
              </w:rPr>
              <w:t>
басқа</w:t>
            </w:r>
          </w:p>
          <w:bookmarkEnd w:id="2257"/>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2" w:id="2258"/>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2258"/>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4" w:id="2259"/>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2259"/>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Сирақтары: қосымша бояуының бар-жоғы(+)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5" w:id="2260"/>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18 ай</w:t>
            </w:r>
          </w:p>
          <w:bookmarkEnd w:id="2260"/>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6" w:id="2261"/>
          <w:p>
            <w:pPr>
              <w:spacing w:after="20"/>
              <w:ind w:left="20"/>
              <w:jc w:val="both"/>
            </w:pPr>
            <w:r>
              <w:rPr>
                <w:rFonts w:ascii="Times New Roman"/>
                <w:b w:val="false"/>
                <w:i w:val="false"/>
                <w:color w:val="000000"/>
                <w:sz w:val="20"/>
              </w:rPr>
              <w:t>
жоқ</w:t>
            </w:r>
            <w:r>
              <w:br/>
            </w:r>
            <w:r>
              <w:rPr>
                <w:rFonts w:ascii="Times New Roman"/>
                <w:b w:val="false"/>
                <w:i w:val="false"/>
                <w:color w:val="000000"/>
                <w:sz w:val="20"/>
              </w:rPr>
              <w:t>
бар</w:t>
            </w:r>
          </w:p>
          <w:bookmarkEnd w:id="2261"/>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7" w:id="2262"/>
          <w:p>
            <w:pPr>
              <w:spacing w:after="20"/>
              <w:ind w:left="20"/>
              <w:jc w:val="both"/>
            </w:pPr>
            <w:r>
              <w:rPr>
                <w:rFonts w:ascii="Times New Roman"/>
                <w:b w:val="false"/>
                <w:i w:val="false"/>
                <w:color w:val="000000"/>
                <w:sz w:val="20"/>
              </w:rPr>
              <w:t>
1</w:t>
            </w:r>
            <w:r>
              <w:br/>
            </w:r>
            <w:r>
              <w:rPr>
                <w:rFonts w:ascii="Times New Roman"/>
                <w:b w:val="false"/>
                <w:i w:val="false"/>
                <w:color w:val="000000"/>
                <w:sz w:val="20"/>
              </w:rPr>
              <w:t>
9</w:t>
            </w:r>
          </w:p>
          <w:bookmarkEnd w:id="2262"/>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8" w:id="2263"/>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2263"/>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Каудальное зеркало</w:t>
            </w:r>
            <w:r>
              <w:rPr>
                <w:rFonts w:ascii="Times New Roman"/>
                <w:b w:val="false"/>
                <w:i w:val="false"/>
                <w:color w:val="000000"/>
                <w:sz w:val="20"/>
              </w:rPr>
              <w:t xml:space="preserve"> және құйрығы: бояуы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9" w:id="2264"/>
          <w:p>
            <w:pPr>
              <w:spacing w:after="20"/>
              <w:ind w:left="20"/>
              <w:jc w:val="both"/>
            </w:pPr>
            <w:r>
              <w:rPr>
                <w:rFonts w:ascii="Times New Roman"/>
                <w:b w:val="false"/>
                <w:i w:val="false"/>
                <w:color w:val="000000"/>
                <w:sz w:val="20"/>
              </w:rPr>
              <w:t>
КЖ,</w:t>
            </w:r>
            <w:r>
              <w:br/>
            </w:r>
            <w:r>
              <w:rPr>
                <w:rFonts w:ascii="Times New Roman"/>
                <w:b w:val="false"/>
                <w:i w:val="false"/>
                <w:color w:val="000000"/>
                <w:sz w:val="20"/>
              </w:rPr>
              <w:t>
18 ай</w:t>
            </w:r>
          </w:p>
          <w:bookmarkEnd w:id="2264"/>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0" w:id="2265"/>
          <w:p>
            <w:pPr>
              <w:spacing w:after="20"/>
              <w:ind w:left="20"/>
              <w:jc w:val="both"/>
            </w:pPr>
            <w:r>
              <w:rPr>
                <w:rFonts w:ascii="Times New Roman"/>
                <w:b w:val="false"/>
                <w:i w:val="false"/>
                <w:color w:val="000000"/>
                <w:sz w:val="20"/>
              </w:rPr>
              <w:t>
сарғыш</w:t>
            </w:r>
            <w:r>
              <w:br/>
            </w:r>
            <w:r>
              <w:rPr>
                <w:rFonts w:ascii="Times New Roman"/>
                <w:b w:val="false"/>
                <w:i w:val="false"/>
                <w:color w:val="000000"/>
                <w:sz w:val="20"/>
              </w:rPr>
              <w:t>
</w:t>
            </w:r>
            <w:r>
              <w:rPr>
                <w:rFonts w:ascii="Times New Roman"/>
                <w:b w:val="false"/>
                <w:i w:val="false"/>
                <w:color w:val="000000"/>
                <w:sz w:val="20"/>
              </w:rPr>
              <w:t>
сабан түстес сарғыш</w:t>
            </w:r>
            <w:r>
              <w:br/>
            </w:r>
            <w:r>
              <w:rPr>
                <w:rFonts w:ascii="Times New Roman"/>
                <w:b w:val="false"/>
                <w:i w:val="false"/>
                <w:color w:val="000000"/>
                <w:sz w:val="20"/>
              </w:rPr>
              <w:t>
сабан түстес</w:t>
            </w:r>
          </w:p>
          <w:bookmarkEnd w:id="2265"/>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2" w:id="226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3</w:t>
            </w:r>
          </w:p>
          <w:bookmarkEnd w:id="2266"/>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4" w:id="2267"/>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2267"/>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Ұрғашы марал: физиологиялық жетілу мерзімі(+)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5" w:id="2268"/>
          <w:p>
            <w:pPr>
              <w:spacing w:after="20"/>
              <w:ind w:left="20"/>
              <w:jc w:val="both"/>
            </w:pPr>
            <w:r>
              <w:rPr>
                <w:rFonts w:ascii="Times New Roman"/>
                <w:b w:val="false"/>
                <w:i w:val="false"/>
                <w:color w:val="000000"/>
                <w:sz w:val="20"/>
              </w:rPr>
              <w:t>
Өлшеу (бұдан әрі –Ө),</w:t>
            </w:r>
            <w:r>
              <w:br/>
            </w:r>
            <w:r>
              <w:rPr>
                <w:rFonts w:ascii="Times New Roman"/>
                <w:b w:val="false"/>
                <w:i w:val="false"/>
                <w:color w:val="000000"/>
                <w:sz w:val="20"/>
              </w:rPr>
              <w:t>
30 ай</w:t>
            </w:r>
          </w:p>
          <w:bookmarkEnd w:id="2268"/>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6" w:id="2269"/>
          <w:p>
            <w:pPr>
              <w:spacing w:after="20"/>
              <w:ind w:left="20"/>
              <w:jc w:val="both"/>
            </w:pPr>
            <w:r>
              <w:rPr>
                <w:rFonts w:ascii="Times New Roman"/>
                <w:b w:val="false"/>
                <w:i w:val="false"/>
                <w:color w:val="000000"/>
                <w:sz w:val="20"/>
              </w:rPr>
              <w:t>
ерте</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кеш</w:t>
            </w:r>
          </w:p>
          <w:bookmarkEnd w:id="2269"/>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8" w:id="227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270"/>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0" w:id="2271"/>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2271"/>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2272"/>
          <w:p>
            <w:pPr>
              <w:spacing w:after="20"/>
              <w:ind w:left="20"/>
              <w:jc w:val="both"/>
            </w:pPr>
            <w:r>
              <w:rPr>
                <w:rFonts w:ascii="Times New Roman"/>
                <w:b w:val="false"/>
                <w:i w:val="false"/>
                <w:color w:val="000000"/>
                <w:sz w:val="20"/>
              </w:rPr>
              <w:t>
Ұрықтандырушы маралдың басы: қапталынан қарағанда</w:t>
            </w:r>
            <w:r>
              <w:br/>
            </w:r>
            <w:r>
              <w:rPr>
                <w:rFonts w:ascii="Times New Roman"/>
                <w:b w:val="false"/>
                <w:i w:val="false"/>
                <w:color w:val="000000"/>
                <w:sz w:val="20"/>
              </w:rPr>
              <w:t>
(*)(+)</w:t>
            </w:r>
          </w:p>
          <w:bookmarkEnd w:id="2272"/>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2" w:id="2273"/>
          <w:p>
            <w:pPr>
              <w:spacing w:after="20"/>
              <w:ind w:left="20"/>
              <w:jc w:val="both"/>
            </w:pPr>
            <w:r>
              <w:rPr>
                <w:rFonts w:ascii="Times New Roman"/>
                <w:b w:val="false"/>
                <w:i w:val="false"/>
                <w:color w:val="000000"/>
                <w:sz w:val="20"/>
              </w:rPr>
              <w:t>
дөңес</w:t>
            </w:r>
            <w:r>
              <w:br/>
            </w:r>
            <w:r>
              <w:rPr>
                <w:rFonts w:ascii="Times New Roman"/>
                <w:b w:val="false"/>
                <w:i w:val="false"/>
                <w:color w:val="000000"/>
                <w:sz w:val="20"/>
              </w:rPr>
              <w:t>
</w:t>
            </w:r>
            <w:r>
              <w:rPr>
                <w:rFonts w:ascii="Times New Roman"/>
                <w:b w:val="false"/>
                <w:i w:val="false"/>
                <w:color w:val="000000"/>
                <w:sz w:val="20"/>
              </w:rPr>
              <w:t>
тік</w:t>
            </w:r>
            <w:r>
              <w:br/>
            </w:r>
            <w:r>
              <w:rPr>
                <w:rFonts w:ascii="Times New Roman"/>
                <w:b w:val="false"/>
                <w:i w:val="false"/>
                <w:color w:val="000000"/>
                <w:sz w:val="20"/>
              </w:rPr>
              <w:t>
иілген</w:t>
            </w:r>
          </w:p>
          <w:bookmarkEnd w:id="2273"/>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4" w:id="227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274"/>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6" w:id="2275"/>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2275"/>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7" w:id="2276"/>
          <w:p>
            <w:pPr>
              <w:spacing w:after="20"/>
              <w:ind w:left="20"/>
              <w:jc w:val="both"/>
            </w:pPr>
            <w:r>
              <w:rPr>
                <w:rFonts w:ascii="Times New Roman"/>
                <w:b w:val="false"/>
                <w:i w:val="false"/>
                <w:color w:val="000000"/>
                <w:sz w:val="20"/>
              </w:rPr>
              <w:t>
Аналық маралдың басы: қапталынан қарағанда(*)</w:t>
            </w:r>
            <w:r>
              <w:br/>
            </w:r>
            <w:r>
              <w:rPr>
                <w:rFonts w:ascii="Times New Roman"/>
                <w:b w:val="false"/>
                <w:i w:val="false"/>
                <w:color w:val="000000"/>
                <w:sz w:val="20"/>
              </w:rPr>
              <w:t>
(+)</w:t>
            </w:r>
          </w:p>
          <w:bookmarkEnd w:id="2276"/>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8" w:id="2277"/>
          <w:p>
            <w:pPr>
              <w:spacing w:after="20"/>
              <w:ind w:left="20"/>
              <w:jc w:val="both"/>
            </w:pPr>
            <w:r>
              <w:rPr>
                <w:rFonts w:ascii="Times New Roman"/>
                <w:b w:val="false"/>
                <w:i w:val="false"/>
                <w:color w:val="000000"/>
                <w:sz w:val="20"/>
              </w:rPr>
              <w:t>
дөңес</w:t>
            </w:r>
            <w:r>
              <w:br/>
            </w:r>
            <w:r>
              <w:rPr>
                <w:rFonts w:ascii="Times New Roman"/>
                <w:b w:val="false"/>
                <w:i w:val="false"/>
                <w:color w:val="000000"/>
                <w:sz w:val="20"/>
              </w:rPr>
              <w:t>
</w:t>
            </w:r>
            <w:r>
              <w:rPr>
                <w:rFonts w:ascii="Times New Roman"/>
                <w:b w:val="false"/>
                <w:i w:val="false"/>
                <w:color w:val="000000"/>
                <w:sz w:val="20"/>
              </w:rPr>
              <w:t>
тік</w:t>
            </w:r>
            <w:r>
              <w:br/>
            </w:r>
            <w:r>
              <w:rPr>
                <w:rFonts w:ascii="Times New Roman"/>
                <w:b w:val="false"/>
                <w:i w:val="false"/>
                <w:color w:val="000000"/>
                <w:sz w:val="20"/>
              </w:rPr>
              <w:t>
иілген</w:t>
            </w:r>
          </w:p>
          <w:bookmarkEnd w:id="2277"/>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0" w:id="227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278"/>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2" w:id="2279"/>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2279"/>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басы: ұзындығы(*)(+)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3" w:id="2280"/>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2280"/>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5" w:id="228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281"/>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7" w:id="2282"/>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bookmarkEnd w:id="2282"/>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 маралдың басы: ұзындығы(*)(+)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8" w:id="2283"/>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2283"/>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0" w:id="228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284"/>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2" w:id="2285"/>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bookmarkEnd w:id="2285"/>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маңдайы: енділігі(*)(+)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3" w:id="2286"/>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2286"/>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5" w:id="228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287"/>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7" w:id="2288"/>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bookmarkEnd w:id="2288"/>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 маралдың маңдайы: енділігі(*)(+)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8" w:id="2289"/>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2289"/>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0" w:id="229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p>
          <w:bookmarkEnd w:id="2290"/>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3" w:id="2291"/>
          <w:p>
            <w:pPr>
              <w:spacing w:after="20"/>
              <w:ind w:left="20"/>
              <w:jc w:val="both"/>
            </w:pPr>
            <w:r>
              <w:rPr>
                <w:rFonts w:ascii="Times New Roman"/>
                <w:b w:val="false"/>
                <w:i w:val="false"/>
                <w:color w:val="000000"/>
                <w:sz w:val="20"/>
              </w:rPr>
              <w:t>
19</w:t>
            </w:r>
            <w:r>
              <w:br/>
            </w:r>
            <w:r>
              <w:rPr>
                <w:rFonts w:ascii="Times New Roman"/>
                <w:b w:val="false"/>
                <w:i w:val="false"/>
                <w:color w:val="000000"/>
                <w:sz w:val="20"/>
              </w:rPr>
              <w:t>
 </w:t>
            </w:r>
          </w:p>
          <w:bookmarkEnd w:id="2291"/>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артқы жағы: маклоктар арасының енділігі(*)(+)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4" w:id="2292"/>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2292"/>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6" w:id="229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p>
          <w:bookmarkEnd w:id="2293"/>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9" w:id="2294"/>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2294"/>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 маралдың артқы жағы: маклоктар арасының енділігі(*)(+)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0" w:id="2295"/>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2295"/>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229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p>
          <w:bookmarkEnd w:id="2296"/>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5" w:id="2297"/>
          <w:p>
            <w:pPr>
              <w:spacing w:after="20"/>
              <w:ind w:left="20"/>
              <w:jc w:val="both"/>
            </w:pPr>
            <w:r>
              <w:rPr>
                <w:rFonts w:ascii="Times New Roman"/>
                <w:b w:val="false"/>
                <w:i w:val="false"/>
                <w:color w:val="000000"/>
                <w:sz w:val="20"/>
              </w:rPr>
              <w:t>
21</w:t>
            </w:r>
            <w:r>
              <w:br/>
            </w:r>
            <w:r>
              <w:rPr>
                <w:rFonts w:ascii="Times New Roman"/>
                <w:b w:val="false"/>
                <w:i w:val="false"/>
                <w:color w:val="000000"/>
                <w:sz w:val="20"/>
              </w:rPr>
              <w:t>
 </w:t>
            </w:r>
          </w:p>
          <w:bookmarkEnd w:id="2297"/>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жамбасы: енділігі(*)(+)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6" w:id="2298"/>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2298"/>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8" w:id="2299"/>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p>
          <w:bookmarkEnd w:id="2299"/>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1" w:id="2300"/>
          <w:p>
            <w:pPr>
              <w:spacing w:after="20"/>
              <w:ind w:left="20"/>
              <w:jc w:val="both"/>
            </w:pPr>
            <w:r>
              <w:rPr>
                <w:rFonts w:ascii="Times New Roman"/>
                <w:b w:val="false"/>
                <w:i w:val="false"/>
                <w:color w:val="000000"/>
                <w:sz w:val="20"/>
              </w:rPr>
              <w:t>
22</w:t>
            </w:r>
            <w:r>
              <w:br/>
            </w:r>
            <w:r>
              <w:rPr>
                <w:rFonts w:ascii="Times New Roman"/>
                <w:b w:val="false"/>
                <w:i w:val="false"/>
                <w:color w:val="000000"/>
                <w:sz w:val="20"/>
              </w:rPr>
              <w:t>
 </w:t>
            </w:r>
          </w:p>
          <w:bookmarkEnd w:id="2300"/>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 маралдың жамбасы: енділігі(*)(+)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2" w:id="2301"/>
          <w:p>
            <w:pPr>
              <w:spacing w:after="20"/>
              <w:ind w:left="20"/>
              <w:jc w:val="both"/>
            </w:pPr>
            <w:r>
              <w:rPr>
                <w:rFonts w:ascii="Times New Roman"/>
                <w:b w:val="false"/>
                <w:i w:val="false"/>
                <w:color w:val="000000"/>
                <w:sz w:val="20"/>
              </w:rPr>
              <w:t>
тар</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кең</w:t>
            </w:r>
          </w:p>
          <w:bookmarkEnd w:id="2301"/>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4" w:id="230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02"/>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6" w:id="2303"/>
          <w:p>
            <w:pPr>
              <w:spacing w:after="20"/>
              <w:ind w:left="20"/>
              <w:jc w:val="both"/>
            </w:pPr>
            <w:r>
              <w:rPr>
                <w:rFonts w:ascii="Times New Roman"/>
                <w:b w:val="false"/>
                <w:i w:val="false"/>
                <w:color w:val="000000"/>
                <w:sz w:val="20"/>
              </w:rPr>
              <w:t>
23</w:t>
            </w:r>
            <w:r>
              <w:br/>
            </w:r>
            <w:r>
              <w:rPr>
                <w:rFonts w:ascii="Times New Roman"/>
                <w:b w:val="false"/>
                <w:i w:val="false"/>
                <w:color w:val="000000"/>
                <w:sz w:val="20"/>
              </w:rPr>
              <w:t>
 </w:t>
            </w:r>
          </w:p>
          <w:bookmarkEnd w:id="2303"/>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денесі: ұзындығы(*)(+)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 w:id="2304"/>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2304"/>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9" w:id="2305"/>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05"/>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1" w:id="2306"/>
          <w:p>
            <w:pPr>
              <w:spacing w:after="20"/>
              <w:ind w:left="20"/>
              <w:jc w:val="both"/>
            </w:pPr>
            <w:r>
              <w:rPr>
                <w:rFonts w:ascii="Times New Roman"/>
                <w:b w:val="false"/>
                <w:i w:val="false"/>
                <w:color w:val="000000"/>
                <w:sz w:val="20"/>
              </w:rPr>
              <w:t>
24</w:t>
            </w:r>
            <w:r>
              <w:br/>
            </w:r>
            <w:r>
              <w:rPr>
                <w:rFonts w:ascii="Times New Roman"/>
                <w:b w:val="false"/>
                <w:i w:val="false"/>
                <w:color w:val="000000"/>
                <w:sz w:val="20"/>
              </w:rPr>
              <w:t>
 </w:t>
            </w:r>
          </w:p>
          <w:bookmarkEnd w:id="2306"/>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 маралдың денесі: ұзындығы (*)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2" w:id="2307"/>
          <w:p>
            <w:pPr>
              <w:spacing w:after="20"/>
              <w:ind w:left="20"/>
              <w:jc w:val="both"/>
            </w:pPr>
            <w:r>
              <w:rPr>
                <w:rFonts w:ascii="Times New Roman"/>
                <w:b w:val="false"/>
                <w:i w:val="false"/>
                <w:color w:val="000000"/>
                <w:sz w:val="20"/>
              </w:rPr>
              <w:t>
қысқа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ұзын</w:t>
            </w:r>
          </w:p>
          <w:bookmarkEnd w:id="2307"/>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4" w:id="2308"/>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08"/>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6" w:id="2309"/>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bookmarkEnd w:id="2309"/>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терісі: ұзындығы(*)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7" w:id="2310"/>
          <w:p>
            <w:pPr>
              <w:spacing w:after="20"/>
              <w:ind w:left="20"/>
              <w:jc w:val="both"/>
            </w:pPr>
            <w:r>
              <w:rPr>
                <w:rFonts w:ascii="Times New Roman"/>
                <w:b w:val="false"/>
                <w:i w:val="false"/>
                <w:color w:val="000000"/>
                <w:sz w:val="20"/>
              </w:rPr>
              <w:t>
жұқа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қалың</w:t>
            </w:r>
          </w:p>
          <w:bookmarkEnd w:id="2310"/>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9" w:id="231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11"/>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1" w:id="2312"/>
          <w:p>
            <w:pPr>
              <w:spacing w:after="20"/>
              <w:ind w:left="20"/>
              <w:jc w:val="both"/>
            </w:pPr>
            <w:r>
              <w:rPr>
                <w:rFonts w:ascii="Times New Roman"/>
                <w:b w:val="false"/>
                <w:i w:val="false"/>
                <w:color w:val="000000"/>
                <w:sz w:val="20"/>
              </w:rPr>
              <w:t>
26</w:t>
            </w:r>
            <w:r>
              <w:br/>
            </w:r>
            <w:r>
              <w:rPr>
                <w:rFonts w:ascii="Times New Roman"/>
                <w:b w:val="false"/>
                <w:i w:val="false"/>
                <w:color w:val="000000"/>
                <w:sz w:val="20"/>
              </w:rPr>
              <w:t>
 </w:t>
            </w:r>
          </w:p>
          <w:bookmarkEnd w:id="2312"/>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 маралдың терісі: ұзындығы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2" w:id="2313"/>
          <w:p>
            <w:pPr>
              <w:spacing w:after="20"/>
              <w:ind w:left="20"/>
              <w:jc w:val="both"/>
            </w:pPr>
            <w:r>
              <w:rPr>
                <w:rFonts w:ascii="Times New Roman"/>
                <w:b w:val="false"/>
                <w:i w:val="false"/>
                <w:color w:val="000000"/>
                <w:sz w:val="20"/>
              </w:rPr>
              <w:t>
жұқа</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қалың</w:t>
            </w:r>
          </w:p>
          <w:bookmarkEnd w:id="2313"/>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4" w:id="2314"/>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14"/>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6" w:id="2315"/>
          <w:p>
            <w:pPr>
              <w:spacing w:after="20"/>
              <w:ind w:left="20"/>
              <w:jc w:val="both"/>
            </w:pPr>
            <w:r>
              <w:rPr>
                <w:rFonts w:ascii="Times New Roman"/>
                <w:b w:val="false"/>
                <w:i w:val="false"/>
                <w:color w:val="000000"/>
                <w:sz w:val="20"/>
              </w:rPr>
              <w:t>
27</w:t>
            </w:r>
            <w:r>
              <w:br/>
            </w:r>
            <w:r>
              <w:rPr>
                <w:rFonts w:ascii="Times New Roman"/>
                <w:b w:val="false"/>
                <w:i w:val="false"/>
                <w:color w:val="000000"/>
                <w:sz w:val="20"/>
              </w:rPr>
              <w:t>
 </w:t>
            </w:r>
          </w:p>
          <w:bookmarkEnd w:id="2315"/>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денесіндегі жүн жабындысының түлеуі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7" w:id="2316"/>
          <w:p>
            <w:pPr>
              <w:spacing w:after="20"/>
              <w:ind w:left="20"/>
              <w:jc w:val="both"/>
            </w:pPr>
            <w:r>
              <w:rPr>
                <w:rFonts w:ascii="Times New Roman"/>
                <w:b w:val="false"/>
                <w:i w:val="false"/>
                <w:color w:val="000000"/>
                <w:sz w:val="20"/>
              </w:rPr>
              <w:t>
ерте</w:t>
            </w:r>
            <w:r>
              <w:br/>
            </w:r>
            <w:r>
              <w:rPr>
                <w:rFonts w:ascii="Times New Roman"/>
                <w:b w:val="false"/>
                <w:i w:val="false"/>
                <w:color w:val="000000"/>
                <w:sz w:val="20"/>
              </w:rPr>
              <w:t>
</w:t>
            </w:r>
            <w:r>
              <w:rPr>
                <w:rFonts w:ascii="Times New Roman"/>
                <w:b w:val="false"/>
                <w:i w:val="false"/>
                <w:color w:val="000000"/>
                <w:sz w:val="20"/>
              </w:rPr>
              <w:t>
уақытында</w:t>
            </w:r>
            <w:r>
              <w:br/>
            </w:r>
            <w:r>
              <w:rPr>
                <w:rFonts w:ascii="Times New Roman"/>
                <w:b w:val="false"/>
                <w:i w:val="false"/>
                <w:color w:val="000000"/>
                <w:sz w:val="20"/>
              </w:rPr>
              <w:t>
кеш</w:t>
            </w:r>
          </w:p>
          <w:bookmarkEnd w:id="2316"/>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9" w:id="2317"/>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17"/>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1" w:id="2318"/>
          <w:p>
            <w:pPr>
              <w:spacing w:after="20"/>
              <w:ind w:left="20"/>
              <w:jc w:val="both"/>
            </w:pPr>
            <w:r>
              <w:rPr>
                <w:rFonts w:ascii="Times New Roman"/>
                <w:b w:val="false"/>
                <w:i w:val="false"/>
                <w:color w:val="000000"/>
                <w:sz w:val="20"/>
              </w:rPr>
              <w:t>
28</w:t>
            </w:r>
            <w:r>
              <w:br/>
            </w:r>
            <w:r>
              <w:rPr>
                <w:rFonts w:ascii="Times New Roman"/>
                <w:b w:val="false"/>
                <w:i w:val="false"/>
                <w:color w:val="000000"/>
                <w:sz w:val="20"/>
              </w:rPr>
              <w:t>
 </w:t>
            </w:r>
          </w:p>
          <w:bookmarkEnd w:id="2318"/>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Аналық маралдың денесіндегі жүн жабындысының түлеуі(+)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2" w:id="2319"/>
          <w:p>
            <w:pPr>
              <w:spacing w:after="20"/>
              <w:ind w:left="20"/>
              <w:jc w:val="both"/>
            </w:pPr>
            <w:r>
              <w:rPr>
                <w:rFonts w:ascii="Times New Roman"/>
                <w:b w:val="false"/>
                <w:i w:val="false"/>
                <w:color w:val="000000"/>
                <w:sz w:val="20"/>
              </w:rPr>
              <w:t>
ерте</w:t>
            </w:r>
            <w:r>
              <w:br/>
            </w:r>
            <w:r>
              <w:rPr>
                <w:rFonts w:ascii="Times New Roman"/>
                <w:b w:val="false"/>
                <w:i w:val="false"/>
                <w:color w:val="000000"/>
                <w:sz w:val="20"/>
              </w:rPr>
              <w:t>
</w:t>
            </w:r>
            <w:r>
              <w:rPr>
                <w:rFonts w:ascii="Times New Roman"/>
                <w:b w:val="false"/>
                <w:i w:val="false"/>
                <w:color w:val="000000"/>
                <w:sz w:val="20"/>
              </w:rPr>
              <w:t>
уақытында</w:t>
            </w:r>
            <w:r>
              <w:br/>
            </w:r>
            <w:r>
              <w:rPr>
                <w:rFonts w:ascii="Times New Roman"/>
                <w:b w:val="false"/>
                <w:i w:val="false"/>
                <w:color w:val="000000"/>
                <w:sz w:val="20"/>
              </w:rPr>
              <w:t>
кеш</w:t>
            </w:r>
          </w:p>
          <w:bookmarkEnd w:id="2319"/>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4" w:id="232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20"/>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6" w:id="2321"/>
          <w:p>
            <w:pPr>
              <w:spacing w:after="20"/>
              <w:ind w:left="20"/>
              <w:jc w:val="both"/>
            </w:pPr>
            <w:r>
              <w:rPr>
                <w:rFonts w:ascii="Times New Roman"/>
                <w:b w:val="false"/>
                <w:i w:val="false"/>
                <w:color w:val="000000"/>
                <w:sz w:val="20"/>
              </w:rPr>
              <w:t>
29</w:t>
            </w:r>
            <w:r>
              <w:br/>
            </w:r>
            <w:r>
              <w:rPr>
                <w:rFonts w:ascii="Times New Roman"/>
                <w:b w:val="false"/>
                <w:i w:val="false"/>
                <w:color w:val="000000"/>
                <w:sz w:val="20"/>
              </w:rPr>
              <w:t>
 </w:t>
            </w:r>
          </w:p>
          <w:bookmarkEnd w:id="2321"/>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жіліншігі: орамы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7" w:id="2322"/>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2322"/>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9" w:id="232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23"/>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1" w:id="2324"/>
          <w:p>
            <w:pPr>
              <w:spacing w:after="20"/>
              <w:ind w:left="20"/>
              <w:jc w:val="both"/>
            </w:pPr>
            <w:r>
              <w:rPr>
                <w:rFonts w:ascii="Times New Roman"/>
                <w:b w:val="false"/>
                <w:i w:val="false"/>
                <w:color w:val="000000"/>
                <w:sz w:val="20"/>
              </w:rPr>
              <w:t>
30</w:t>
            </w:r>
            <w:r>
              <w:br/>
            </w:r>
            <w:r>
              <w:rPr>
                <w:rFonts w:ascii="Times New Roman"/>
                <w:b w:val="false"/>
                <w:i w:val="false"/>
                <w:color w:val="000000"/>
                <w:sz w:val="20"/>
              </w:rPr>
              <w:t>
 </w:t>
            </w:r>
          </w:p>
          <w:bookmarkEnd w:id="2324"/>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 маралдың жіліншігі: орамы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2" w:id="2325"/>
          <w:p>
            <w:pPr>
              <w:spacing w:after="20"/>
              <w:ind w:left="20"/>
              <w:jc w:val="both"/>
            </w:pPr>
            <w:r>
              <w:rPr>
                <w:rFonts w:ascii="Times New Roman"/>
                <w:b w:val="false"/>
                <w:i w:val="false"/>
                <w:color w:val="000000"/>
                <w:sz w:val="20"/>
              </w:rPr>
              <w:t>
кіші</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үлкен</w:t>
            </w:r>
          </w:p>
          <w:bookmarkEnd w:id="2325"/>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4" w:id="232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26"/>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6" w:id="2327"/>
          <w:p>
            <w:pPr>
              <w:spacing w:after="20"/>
              <w:ind w:left="20"/>
              <w:jc w:val="both"/>
            </w:pPr>
            <w:r>
              <w:rPr>
                <w:rFonts w:ascii="Times New Roman"/>
                <w:b w:val="false"/>
                <w:i w:val="false"/>
                <w:color w:val="000000"/>
                <w:sz w:val="20"/>
              </w:rPr>
              <w:t>
31</w:t>
            </w:r>
            <w:r>
              <w:br/>
            </w:r>
            <w:r>
              <w:rPr>
                <w:rFonts w:ascii="Times New Roman"/>
                <w:b w:val="false"/>
                <w:i w:val="false"/>
                <w:color w:val="000000"/>
                <w:sz w:val="20"/>
              </w:rPr>
              <w:t>
 </w:t>
            </w:r>
          </w:p>
          <w:bookmarkEnd w:id="2327"/>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Маралдың алғашқы мүйізі: қос мүйізінің салмағы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7" w:id="2328"/>
          <w:p>
            <w:pPr>
              <w:spacing w:after="20"/>
              <w:ind w:left="20"/>
              <w:jc w:val="both"/>
            </w:pPr>
            <w:r>
              <w:rPr>
                <w:rFonts w:ascii="Times New Roman"/>
                <w:b w:val="false"/>
                <w:i w:val="false"/>
                <w:color w:val="000000"/>
                <w:sz w:val="20"/>
              </w:rPr>
              <w:t>
Ө,</w:t>
            </w:r>
            <w:r>
              <w:br/>
            </w:r>
            <w:r>
              <w:rPr>
                <w:rFonts w:ascii="Times New Roman"/>
                <w:b w:val="false"/>
                <w:i w:val="false"/>
                <w:color w:val="000000"/>
                <w:sz w:val="20"/>
              </w:rPr>
              <w:t>
24 ай</w:t>
            </w:r>
          </w:p>
          <w:bookmarkEnd w:id="2328"/>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8" w:id="2329"/>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2329"/>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0" w:id="233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30"/>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2" w:id="2331"/>
          <w:p>
            <w:pPr>
              <w:spacing w:after="20"/>
              <w:ind w:left="20"/>
              <w:jc w:val="both"/>
            </w:pPr>
            <w:r>
              <w:rPr>
                <w:rFonts w:ascii="Times New Roman"/>
                <w:b w:val="false"/>
                <w:i w:val="false"/>
                <w:color w:val="000000"/>
                <w:sz w:val="20"/>
              </w:rPr>
              <w:t>
32</w:t>
            </w:r>
            <w:r>
              <w:br/>
            </w:r>
            <w:r>
              <w:rPr>
                <w:rFonts w:ascii="Times New Roman"/>
                <w:b w:val="false"/>
                <w:i w:val="false"/>
                <w:color w:val="000000"/>
                <w:sz w:val="20"/>
              </w:rPr>
              <w:t>
 </w:t>
            </w:r>
          </w:p>
          <w:bookmarkEnd w:id="2331"/>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мүйізі: қос мүйізінің салмағы(*)(+)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3" w:id="2332"/>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2332"/>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5" w:id="233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p>
          <w:bookmarkEnd w:id="2333"/>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8" w:id="2334"/>
          <w:p>
            <w:pPr>
              <w:spacing w:after="20"/>
              <w:ind w:left="20"/>
              <w:jc w:val="both"/>
            </w:pPr>
            <w:r>
              <w:rPr>
                <w:rFonts w:ascii="Times New Roman"/>
                <w:b w:val="false"/>
                <w:i w:val="false"/>
                <w:color w:val="000000"/>
                <w:sz w:val="20"/>
              </w:rPr>
              <w:t>
33</w:t>
            </w:r>
            <w:r>
              <w:br/>
            </w:r>
            <w:r>
              <w:rPr>
                <w:rFonts w:ascii="Times New Roman"/>
                <w:b w:val="false"/>
                <w:i w:val="false"/>
                <w:color w:val="000000"/>
                <w:sz w:val="20"/>
              </w:rPr>
              <w:t>
 </w:t>
            </w:r>
          </w:p>
          <w:bookmarkEnd w:id="2334"/>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9" w:id="2335"/>
          <w:p>
            <w:pPr>
              <w:spacing w:after="20"/>
              <w:ind w:left="20"/>
              <w:jc w:val="both"/>
            </w:pPr>
            <w:r>
              <w:rPr>
                <w:rFonts w:ascii="Times New Roman"/>
                <w:b w:val="false"/>
                <w:i w:val="false"/>
                <w:color w:val="000000"/>
                <w:sz w:val="20"/>
              </w:rPr>
              <w:t>
Ұрықтандырушы маралдың мүйізі: жүн жабындысының түсі</w:t>
            </w:r>
            <w:r>
              <w:br/>
            </w:r>
            <w:r>
              <w:rPr>
                <w:rFonts w:ascii="Times New Roman"/>
                <w:b w:val="false"/>
                <w:i w:val="false"/>
                <w:color w:val="000000"/>
                <w:sz w:val="20"/>
              </w:rPr>
              <w:t>
(*)(+)</w:t>
            </w:r>
          </w:p>
          <w:bookmarkEnd w:id="2335"/>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0" w:id="2336"/>
          <w:p>
            <w:pPr>
              <w:spacing w:after="20"/>
              <w:ind w:left="20"/>
              <w:jc w:val="both"/>
            </w:pPr>
            <w:r>
              <w:rPr>
                <w:rFonts w:ascii="Times New Roman"/>
                <w:b w:val="false"/>
                <w:i w:val="false"/>
                <w:color w:val="000000"/>
                <w:sz w:val="20"/>
              </w:rPr>
              <w:t>
сұр</w:t>
            </w:r>
            <w:r>
              <w:br/>
            </w:r>
            <w:r>
              <w:rPr>
                <w:rFonts w:ascii="Times New Roman"/>
                <w:b w:val="false"/>
                <w:i w:val="false"/>
                <w:color w:val="000000"/>
                <w:sz w:val="20"/>
              </w:rPr>
              <w:t>
</w:t>
            </w:r>
            <w:r>
              <w:rPr>
                <w:rFonts w:ascii="Times New Roman"/>
                <w:b w:val="false"/>
                <w:i w:val="false"/>
                <w:color w:val="000000"/>
                <w:sz w:val="20"/>
              </w:rPr>
              <w:t>
ашық-сұр</w:t>
            </w:r>
            <w:r>
              <w:br/>
            </w:r>
            <w:r>
              <w:rPr>
                <w:rFonts w:ascii="Times New Roman"/>
                <w:b w:val="false"/>
                <w:i w:val="false"/>
                <w:color w:val="000000"/>
                <w:sz w:val="20"/>
              </w:rPr>
              <w:t>
</w:t>
            </w:r>
            <w:r>
              <w:rPr>
                <w:rFonts w:ascii="Times New Roman"/>
                <w:b w:val="false"/>
                <w:i w:val="false"/>
                <w:color w:val="000000"/>
                <w:sz w:val="20"/>
              </w:rPr>
              <w:t>
қара-сұр</w:t>
            </w:r>
            <w:r>
              <w:br/>
            </w:r>
            <w:r>
              <w:rPr>
                <w:rFonts w:ascii="Times New Roman"/>
                <w:b w:val="false"/>
                <w:i w:val="false"/>
                <w:color w:val="000000"/>
                <w:sz w:val="20"/>
              </w:rPr>
              <w:t>
</w:t>
            </w:r>
            <w:r>
              <w:rPr>
                <w:rFonts w:ascii="Times New Roman"/>
                <w:b w:val="false"/>
                <w:i w:val="false"/>
                <w:color w:val="000000"/>
                <w:sz w:val="20"/>
              </w:rPr>
              <w:t>
сарғыш-қоңыр</w:t>
            </w:r>
            <w:r>
              <w:br/>
            </w:r>
            <w:r>
              <w:rPr>
                <w:rFonts w:ascii="Times New Roman"/>
                <w:b w:val="false"/>
                <w:i w:val="false"/>
                <w:color w:val="000000"/>
                <w:sz w:val="20"/>
              </w:rPr>
              <w:t>
басқа</w:t>
            </w:r>
          </w:p>
          <w:bookmarkEnd w:id="2336"/>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4" w:id="2337"/>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
2</w:t>
            </w:r>
            <w:r>
              <w:br/>
            </w:r>
            <w:r>
              <w:rPr>
                <w:rFonts w:ascii="Times New Roman"/>
                <w:b w:val="false"/>
                <w:i w:val="false"/>
                <w:color w:val="000000"/>
                <w:sz w:val="20"/>
              </w:rPr>
              <w:t>
</w:t>
            </w: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4</w:t>
            </w:r>
            <w:r>
              <w:br/>
            </w:r>
            <w:r>
              <w:rPr>
                <w:rFonts w:ascii="Times New Roman"/>
                <w:b w:val="false"/>
                <w:i w:val="false"/>
                <w:color w:val="000000"/>
                <w:sz w:val="20"/>
              </w:rPr>
              <w:t>
5</w:t>
            </w:r>
          </w:p>
          <w:bookmarkEnd w:id="2337"/>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8" w:id="2338"/>
          <w:p>
            <w:pPr>
              <w:spacing w:after="20"/>
              <w:ind w:left="20"/>
              <w:jc w:val="both"/>
            </w:pPr>
            <w:r>
              <w:rPr>
                <w:rFonts w:ascii="Times New Roman"/>
                <w:b w:val="false"/>
                <w:i w:val="false"/>
                <w:color w:val="000000"/>
                <w:sz w:val="20"/>
              </w:rPr>
              <w:t>
34</w:t>
            </w:r>
            <w:r>
              <w:br/>
            </w:r>
            <w:r>
              <w:rPr>
                <w:rFonts w:ascii="Times New Roman"/>
                <w:b w:val="false"/>
                <w:i w:val="false"/>
                <w:color w:val="000000"/>
                <w:sz w:val="20"/>
              </w:rPr>
              <w:t>
 </w:t>
            </w:r>
          </w:p>
          <w:bookmarkEnd w:id="2338"/>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мүйізі: жүн жабындысының тығыздығы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КЖ</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9" w:id="2339"/>
          <w:p>
            <w:pPr>
              <w:spacing w:after="20"/>
              <w:ind w:left="20"/>
              <w:jc w:val="both"/>
            </w:pPr>
            <w:r>
              <w:rPr>
                <w:rFonts w:ascii="Times New Roman"/>
                <w:b w:val="false"/>
                <w:i w:val="false"/>
                <w:color w:val="000000"/>
                <w:sz w:val="20"/>
              </w:rPr>
              <w:t>
тығыз</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қалыпты</w:t>
            </w:r>
          </w:p>
          <w:bookmarkEnd w:id="2339"/>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1" w:id="234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40"/>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3" w:id="2341"/>
          <w:p>
            <w:pPr>
              <w:spacing w:after="20"/>
              <w:ind w:left="20"/>
              <w:jc w:val="both"/>
            </w:pPr>
            <w:r>
              <w:rPr>
                <w:rFonts w:ascii="Times New Roman"/>
                <w:b w:val="false"/>
                <w:i w:val="false"/>
                <w:color w:val="000000"/>
                <w:sz w:val="20"/>
              </w:rPr>
              <w:t>
35</w:t>
            </w:r>
            <w:r>
              <w:br/>
            </w:r>
            <w:r>
              <w:rPr>
                <w:rFonts w:ascii="Times New Roman"/>
                <w:b w:val="false"/>
                <w:i w:val="false"/>
                <w:color w:val="000000"/>
                <w:sz w:val="20"/>
              </w:rPr>
              <w:t>
 </w:t>
            </w:r>
          </w:p>
          <w:bookmarkEnd w:id="2341"/>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мүйізі: «стакан» биіктігі(+)</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4" w:id="2342"/>
          <w:p>
            <w:pPr>
              <w:spacing w:after="20"/>
              <w:ind w:left="20"/>
              <w:jc w:val="both"/>
            </w:pPr>
            <w:r>
              <w:rPr>
                <w:rFonts w:ascii="Times New Roman"/>
                <w:b w:val="false"/>
                <w:i w:val="false"/>
                <w:color w:val="000000"/>
                <w:sz w:val="20"/>
              </w:rPr>
              <w:t>
төмен</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жоғары</w:t>
            </w:r>
          </w:p>
          <w:bookmarkEnd w:id="2342"/>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6" w:id="2343"/>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
7</w:t>
            </w:r>
            <w:r>
              <w:br/>
            </w:r>
            <w:r>
              <w:rPr>
                <w:rFonts w:ascii="Times New Roman"/>
                <w:b w:val="false"/>
                <w:i w:val="false"/>
                <w:color w:val="000000"/>
                <w:sz w:val="20"/>
              </w:rPr>
              <w:t>
 </w:t>
            </w:r>
          </w:p>
          <w:bookmarkEnd w:id="2343"/>
        </w:tc>
      </w:tr>
      <w:tr>
        <w:trPr>
          <w:trHeight w:val="30" w:hRule="atLeast"/>
        </w:trPr>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9" w:id="2344"/>
          <w:p>
            <w:pPr>
              <w:spacing w:after="20"/>
              <w:ind w:left="20"/>
              <w:jc w:val="both"/>
            </w:pPr>
            <w:r>
              <w:rPr>
                <w:rFonts w:ascii="Times New Roman"/>
                <w:b w:val="false"/>
                <w:i w:val="false"/>
                <w:color w:val="000000"/>
                <w:sz w:val="20"/>
              </w:rPr>
              <w:t>
36</w:t>
            </w:r>
            <w:r>
              <w:br/>
            </w:r>
            <w:r>
              <w:rPr>
                <w:rFonts w:ascii="Times New Roman"/>
                <w:b w:val="false"/>
                <w:i w:val="false"/>
                <w:color w:val="000000"/>
                <w:sz w:val="20"/>
              </w:rPr>
              <w:t>
 </w:t>
            </w:r>
          </w:p>
          <w:bookmarkEnd w:id="2344"/>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маралдың мүйізі: «коронка» жуандығы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0" w:id="2345"/>
          <w:p>
            <w:pPr>
              <w:spacing w:after="20"/>
              <w:ind w:left="20"/>
              <w:jc w:val="both"/>
            </w:pPr>
            <w:r>
              <w:rPr>
                <w:rFonts w:ascii="Times New Roman"/>
                <w:b w:val="false"/>
                <w:i w:val="false"/>
                <w:color w:val="000000"/>
                <w:sz w:val="20"/>
              </w:rPr>
              <w:t>
жіңішке</w:t>
            </w:r>
            <w:r>
              <w:br/>
            </w:r>
            <w:r>
              <w:rPr>
                <w:rFonts w:ascii="Times New Roman"/>
                <w:b w:val="false"/>
                <w:i w:val="false"/>
                <w:color w:val="000000"/>
                <w:sz w:val="20"/>
              </w:rPr>
              <w:t>
</w:t>
            </w:r>
            <w:r>
              <w:rPr>
                <w:rFonts w:ascii="Times New Roman"/>
                <w:b w:val="false"/>
                <w:i w:val="false"/>
                <w:color w:val="000000"/>
                <w:sz w:val="20"/>
              </w:rPr>
              <w:t>
орта</w:t>
            </w:r>
            <w:r>
              <w:br/>
            </w:r>
            <w:r>
              <w:rPr>
                <w:rFonts w:ascii="Times New Roman"/>
                <w:b w:val="false"/>
                <w:i w:val="false"/>
                <w:color w:val="000000"/>
                <w:sz w:val="20"/>
              </w:rPr>
              <w:t>
жуан</w:t>
            </w:r>
          </w:p>
          <w:bookmarkEnd w:id="2345"/>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2" w:id="2346"/>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5</w:t>
            </w:r>
            <w:r>
              <w:br/>
            </w:r>
            <w:r>
              <w:rPr>
                <w:rFonts w:ascii="Times New Roman"/>
                <w:b w:val="false"/>
                <w:i w:val="false"/>
                <w:color w:val="000000"/>
                <w:sz w:val="20"/>
              </w:rPr>
              <w:t>
7</w:t>
            </w:r>
          </w:p>
          <w:bookmarkEnd w:id="2346"/>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64" w:id="2347"/>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xml:space="preserve">
      (*) - міндетті түрде селекциялық жетістіктердің сипаттамасына кіруі тиіс; </w:t>
      </w:r>
      <w:r>
        <w:br/>
      </w:r>
      <w:r>
        <w:rPr>
          <w:rFonts w:ascii="Times New Roman"/>
          <w:b w:val="false"/>
          <w:i w:val="false"/>
          <w:color w:val="000000"/>
          <w:sz w:val="28"/>
        </w:rPr>
        <w:t>
</w:t>
      </w:r>
      <w:r>
        <w:rPr>
          <w:rFonts w:ascii="Times New Roman"/>
          <w:b w:val="false"/>
          <w:i w:val="false"/>
          <w:color w:val="000000"/>
          <w:sz w:val="28"/>
        </w:rPr>
        <w:t xml:space="preserve">
      (+) - суреттермен сүймеленеді; </w:t>
      </w:r>
      <w:r>
        <w:br/>
      </w:r>
      <w:r>
        <w:rPr>
          <w:rFonts w:ascii="Times New Roman"/>
          <w:b w:val="false"/>
          <w:i w:val="false"/>
          <w:color w:val="000000"/>
          <w:sz w:val="28"/>
        </w:rPr>
        <w:t>
 </w:t>
      </w:r>
    </w:p>
    <w:bookmarkEnd w:id="2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767" w:id="2348"/>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36-қосымша</w:t>
            </w:r>
          </w:p>
          <w:bookmarkEnd w:id="2348"/>
        </w:tc>
      </w:tr>
    </w:tbl>
    <w:bookmarkStart w:name="z4768" w:id="2349"/>
    <w:p>
      <w:pPr>
        <w:spacing w:after="0"/>
        <w:ind w:left="0"/>
        <w:jc w:val="left"/>
      </w:pPr>
      <w:r>
        <w:rPr>
          <w:rFonts w:ascii="Times New Roman"/>
          <w:b/>
          <w:i w:val="false"/>
          <w:color w:val="000000"/>
        </w:rPr>
        <w:t xml:space="preserve"> 
Марал белгілерінің айқындылық дәрежесін бағалауды сынау (байқаудан өткізу) кезінде басшылыққа алуға арналған Индекстер кестесі</w:t>
      </w:r>
      <w:r>
        <w:br/>
      </w:r>
      <w:r>
        <w:rPr>
          <w:rFonts w:ascii="Times New Roman"/>
          <w:b/>
          <w:i w:val="false"/>
          <w:color w:val="000000"/>
        </w:rPr>
        <w:t>
 </w:t>
      </w:r>
    </w:p>
    <w:bookmarkEnd w:id="2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775"/>
        <w:gridCol w:w="1207"/>
        <w:gridCol w:w="4996"/>
        <w:gridCol w:w="4996"/>
        <w:gridCol w:w="1208"/>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9" w:id="2350"/>
          <w:p>
            <w:pPr>
              <w:spacing w:after="20"/>
              <w:ind w:left="20"/>
              <w:jc w:val="both"/>
            </w:pPr>
            <w:r>
              <w:rPr>
                <w:rFonts w:ascii="Times New Roman"/>
                <w:b w:val="false"/>
                <w:i w:val="false"/>
                <w:color w:val="000000"/>
                <w:sz w:val="20"/>
              </w:rPr>
              <w:t>
№</w:t>
            </w:r>
          </w:p>
          <w:bookmarkEnd w:id="2350"/>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Көрініс беру дәрежесі</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 көрсеткіш-тер</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0" w:id="2351"/>
          <w:p>
            <w:pPr>
              <w:spacing w:after="20"/>
              <w:ind w:left="20"/>
              <w:jc w:val="both"/>
            </w:pPr>
            <w:r>
              <w:rPr>
                <w:rFonts w:ascii="Times New Roman"/>
                <w:b w:val="false"/>
                <w:i w:val="false"/>
                <w:color w:val="000000"/>
                <w:sz w:val="20"/>
              </w:rPr>
              <w:t>
1.</w:t>
            </w:r>
          </w:p>
          <w:bookmarkEnd w:id="2351"/>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Еркек, ұрғашы марал: негізгі бояуы (түсі)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жабындысының түсі бойынша бағаланады.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1" w:id="2352"/>
          <w:p>
            <w:pPr>
              <w:spacing w:after="20"/>
              <w:ind w:left="20"/>
              <w:jc w:val="both"/>
            </w:pPr>
            <w:r>
              <w:rPr>
                <w:rFonts w:ascii="Times New Roman"/>
                <w:b w:val="false"/>
                <w:i w:val="false"/>
                <w:color w:val="000000"/>
                <w:sz w:val="20"/>
              </w:rPr>
              <w:t>
2.</w:t>
            </w:r>
          </w:p>
          <w:bookmarkEnd w:id="2352"/>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3,4. Еркек, ұрғашы марал: қосымша бояуы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Денесінің аз бөлігін қамтитын жүн жабындысының қосымша түсі бойынша бағаланады.</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2" w:id="2353"/>
          <w:p>
            <w:pPr>
              <w:spacing w:after="20"/>
              <w:ind w:left="20"/>
              <w:jc w:val="both"/>
            </w:pPr>
            <w:r>
              <w:rPr>
                <w:rFonts w:ascii="Times New Roman"/>
                <w:b w:val="false"/>
                <w:i w:val="false"/>
                <w:color w:val="000000"/>
                <w:sz w:val="20"/>
              </w:rPr>
              <w:t>
3.</w:t>
            </w:r>
          </w:p>
          <w:bookmarkEnd w:id="2353"/>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5,6. Еркек, ұрғашы марал: басының қосымша бояуы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бояуының орналасуы мен пішіні бойынша бағаланады.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3" w:id="2354"/>
          <w:p>
            <w:pPr>
              <w:spacing w:after="20"/>
              <w:ind w:left="20"/>
              <w:jc w:val="both"/>
            </w:pPr>
            <w:r>
              <w:rPr>
                <w:rFonts w:ascii="Times New Roman"/>
                <w:b w:val="false"/>
                <w:i w:val="false"/>
                <w:color w:val="000000"/>
                <w:sz w:val="20"/>
              </w:rPr>
              <w:t>
4.</w:t>
            </w:r>
          </w:p>
          <w:bookmarkEnd w:id="2354"/>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7,8. Еркек, ұрғашы марал: денесінің қосымша бояуы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Денесінің аз бөлігін қамтитын қосымша бояуының орналасуы бойынша бағаланады.</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4" w:id="2355"/>
          <w:p>
            <w:pPr>
              <w:spacing w:after="20"/>
              <w:ind w:left="20"/>
              <w:jc w:val="both"/>
            </w:pPr>
            <w:r>
              <w:rPr>
                <w:rFonts w:ascii="Times New Roman"/>
                <w:b w:val="false"/>
                <w:i w:val="false"/>
                <w:color w:val="000000"/>
                <w:sz w:val="20"/>
              </w:rPr>
              <w:t>
5.</w:t>
            </w:r>
          </w:p>
          <w:bookmarkEnd w:id="2355"/>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Ұрғашы марал: физиологиялық жетілу мерзімі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Ұрықтану жасына қарай бағалайды.</w:t>
            </w:r>
            <w:r>
              <w:br/>
            </w:r>
            <w:r>
              <w:rPr>
                <w:rFonts w:ascii="Times New Roman"/>
                <w:b w:val="false"/>
                <w:i w:val="false"/>
                <w:color w:val="000000"/>
                <w:sz w:val="20"/>
              </w:rPr>
              <w:t>
Белгілердің көрініс беру дәрежесі келесі мағыналарға сәйкес келеді, 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29-дан аз</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29-41</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41-ден көп</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8" w:id="2356"/>
          <w:p>
            <w:pPr>
              <w:spacing w:after="20"/>
              <w:ind w:left="20"/>
              <w:jc w:val="both"/>
            </w:pPr>
            <w:r>
              <w:rPr>
                <w:rFonts w:ascii="Times New Roman"/>
                <w:b w:val="false"/>
                <w:i w:val="false"/>
                <w:color w:val="000000"/>
                <w:sz w:val="20"/>
              </w:rPr>
              <w:t>
6.</w:t>
            </w:r>
          </w:p>
          <w:bookmarkEnd w:id="2356"/>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Ұрықтандырушы маралдың басы: қапталынан қарағанда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 жобамен анықталады.</w:t>
            </w:r>
            <w:r>
              <w:br/>
            </w:r>
            <w:r>
              <w:rPr>
                <w:rFonts w:ascii="Times New Roman"/>
                <w:b w:val="false"/>
                <w:i w:val="false"/>
                <w:color w:val="000000"/>
                <w:sz w:val="20"/>
              </w:rPr>
              <w:t>
</w:t>
            </w: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23368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 майысқан; 2 тік; 3 дөңес.</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9" w:id="2357"/>
          <w:p>
            <w:pPr>
              <w:spacing w:after="20"/>
              <w:ind w:left="20"/>
              <w:jc w:val="both"/>
            </w:pPr>
            <w:r>
              <w:rPr>
                <w:rFonts w:ascii="Times New Roman"/>
                <w:b w:val="false"/>
                <w:i w:val="false"/>
                <w:color w:val="000000"/>
                <w:sz w:val="20"/>
              </w:rPr>
              <w:t>
7.</w:t>
            </w:r>
          </w:p>
          <w:bookmarkEnd w:id="2357"/>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Аналық маралдың басы: қапталынан қарағанда</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 жобамен анықталады.</w:t>
            </w:r>
            <w:r>
              <w:br/>
            </w:r>
            <w:r>
              <w:rPr>
                <w:rFonts w:ascii="Times New Roman"/>
                <w:b w:val="false"/>
                <w:i w:val="false"/>
                <w:color w:val="000000"/>
                <w:sz w:val="20"/>
              </w:rPr>
              <w:t>
</w:t>
            </w: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2082800"/>
                          </a:xfrm>
                          <a:prstGeom prst="rect">
                            <a:avLst/>
                          </a:prstGeom>
                        </pic:spPr>
                      </pic:pic>
                    </a:graphicData>
                  </a:graphic>
                </wp:inline>
              </w:drawing>
            </w:r>
            <w:r>
              <w:br/>
            </w:r>
            <w:r>
              <w:rPr>
                <w:rFonts w:ascii="Times New Roman"/>
                <w:b w:val="false"/>
                <w:i w:val="false"/>
                <w:color w:val="000000"/>
                <w:sz w:val="20"/>
              </w:rPr>
              <w:t>
 </w:t>
            </w:r>
            <w:r>
              <w:br/>
            </w:r>
            <w:r>
              <w:rPr>
                <w:rFonts w:ascii="Times New Roman"/>
                <w:b w:val="false"/>
                <w:i w:val="false"/>
                <w:color w:val="000000"/>
                <w:sz w:val="20"/>
              </w:rPr>
              <w:t>
1 майысқан; 2 тік; 3 дөңес.</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0" w:id="2358"/>
          <w:p>
            <w:pPr>
              <w:spacing w:after="20"/>
              <w:ind w:left="20"/>
              <w:jc w:val="both"/>
            </w:pPr>
            <w:r>
              <w:rPr>
                <w:rFonts w:ascii="Times New Roman"/>
                <w:b w:val="false"/>
                <w:i w:val="false"/>
                <w:color w:val="000000"/>
                <w:sz w:val="20"/>
              </w:rPr>
              <w:t>
8.</w:t>
            </w:r>
          </w:p>
          <w:bookmarkEnd w:id="2358"/>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15,16. Ұрықтандырушы және аналық маралдың басы: ұзындығы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Өлшеуіш циркульмен желке шүйдесмен тұмсығына дейінгі аралық 0,1 см-ге дейінгі дәлдікпен өлшенеді. </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43-тен аз</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40-тан аз</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43-49</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40-43</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49-дан көп</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43-тен көп</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5" w:id="2359"/>
          <w:p>
            <w:pPr>
              <w:spacing w:after="20"/>
              <w:ind w:left="20"/>
              <w:jc w:val="both"/>
            </w:pPr>
            <w:r>
              <w:rPr>
                <w:rFonts w:ascii="Times New Roman"/>
                <w:b w:val="false"/>
                <w:i w:val="false"/>
                <w:color w:val="000000"/>
                <w:sz w:val="20"/>
              </w:rPr>
              <w:t>
9.</w:t>
            </w:r>
          </w:p>
          <w:bookmarkEnd w:id="2359"/>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17,18. Ұрықтандырушы және аналық маралдың маңдайы: енділігі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Өлшеуіш циркульмен көз орбитасының шеткі нүктелерінің арасы 0,1 см-ге дейінгі дәлдікпен өлшенеді. </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17-ден аз</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16-дан аз</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16-19</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49-дан көп</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43-тен көп</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0" w:id="2360"/>
          <w:p>
            <w:pPr>
              <w:spacing w:after="20"/>
              <w:ind w:left="20"/>
              <w:jc w:val="both"/>
            </w:pPr>
            <w:r>
              <w:rPr>
                <w:rFonts w:ascii="Times New Roman"/>
                <w:b w:val="false"/>
                <w:i w:val="false"/>
                <w:color w:val="000000"/>
                <w:sz w:val="20"/>
              </w:rPr>
              <w:t>
10.</w:t>
            </w:r>
          </w:p>
          <w:bookmarkEnd w:id="2360"/>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19,20. Ұрықтандырушы және аналық маралдың артқы жағы: маклоктар арасының енділігі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Өлшеуіш циркульмен маклоктардың шеткі нүктелерінің арасы 0,1 см-ге дейінгі дәлдікпен өлшенеді. </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33-ден аз</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26-дан аз</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26-32</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41-ден көп</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32-ден көп</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5" w:id="2361"/>
          <w:p>
            <w:pPr>
              <w:spacing w:after="20"/>
              <w:ind w:left="20"/>
              <w:jc w:val="both"/>
            </w:pPr>
            <w:r>
              <w:rPr>
                <w:rFonts w:ascii="Times New Roman"/>
                <w:b w:val="false"/>
                <w:i w:val="false"/>
                <w:color w:val="000000"/>
                <w:sz w:val="20"/>
              </w:rPr>
              <w:t>
11.</w:t>
            </w:r>
          </w:p>
          <w:bookmarkEnd w:id="2361"/>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21,22. Ұрықтандырушы және аналық маралдың жамбасы: енділігі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Өлшеуіш циркульмен </w:t>
            </w:r>
            <w:r>
              <w:rPr>
                <w:rFonts w:ascii="Times New Roman"/>
                <w:b w:val="false"/>
                <w:i/>
                <w:color w:val="000000"/>
                <w:sz w:val="20"/>
              </w:rPr>
              <w:t xml:space="preserve">седалищные бугры </w:t>
            </w:r>
            <w:r>
              <w:rPr>
                <w:rFonts w:ascii="Times New Roman"/>
                <w:b w:val="false"/>
                <w:i w:val="false"/>
                <w:color w:val="000000"/>
                <w:sz w:val="20"/>
              </w:rPr>
              <w:t xml:space="preserve">(мықын сүйегі) шеткі нүктелерінің арасы 0,1 см-ге дейінгі дәлдікпен өлшенеді. </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11-ден аз</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11-ден аз</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13-ден көп</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13-ден көп</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0" w:id="2362"/>
          <w:p>
            <w:pPr>
              <w:spacing w:after="20"/>
              <w:ind w:left="20"/>
              <w:jc w:val="both"/>
            </w:pPr>
            <w:r>
              <w:rPr>
                <w:rFonts w:ascii="Times New Roman"/>
                <w:b w:val="false"/>
                <w:i w:val="false"/>
                <w:color w:val="000000"/>
                <w:sz w:val="20"/>
              </w:rPr>
              <w:t>
12.</w:t>
            </w:r>
          </w:p>
          <w:bookmarkEnd w:id="2362"/>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23,24. Ұрықтандырушы және аналық маралдың денесі: ұзындығы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Өлшеуіш таяқ арқылы </w:t>
            </w:r>
            <w:r>
              <w:rPr>
                <w:rFonts w:ascii="Times New Roman"/>
                <w:b w:val="false"/>
                <w:i/>
                <w:color w:val="000000"/>
                <w:sz w:val="20"/>
              </w:rPr>
              <w:t>седалищный бугор</w:t>
            </w:r>
            <w:r>
              <w:rPr>
                <w:rFonts w:ascii="Times New Roman"/>
                <w:b w:val="false"/>
                <w:i w:val="false"/>
                <w:color w:val="000000"/>
                <w:sz w:val="20"/>
              </w:rPr>
              <w:t xml:space="preserve"> мен тоқпан жіліктің басының арасы өлшенеді.</w:t>
            </w:r>
            <w:r>
              <w:br/>
            </w:r>
            <w:r>
              <w:rPr>
                <w:rFonts w:ascii="Times New Roman"/>
                <w:b w:val="false"/>
                <w:i w:val="false"/>
                <w:color w:val="000000"/>
                <w:sz w:val="20"/>
              </w:rPr>
              <w:t>
Белгілердің көрініс беру дәрежесі келесі мағыналарға сәйкес келеді, см:</w:t>
            </w:r>
            <w:r>
              <w:br/>
            </w:r>
            <w:r>
              <w:rPr>
                <w:rFonts w:ascii="Times New Roman"/>
                <w:b w:val="false"/>
                <w:i w:val="false"/>
                <w:color w:val="000000"/>
                <w:sz w:val="20"/>
              </w:rPr>
              <w:t>
 </w:t>
            </w:r>
          </w:p>
          <w:p>
            <w:pPr>
              <w:spacing w:after="20"/>
              <w:ind w:left="2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458200"/>
                          </a:xfrm>
                          <a:prstGeom prst="rect">
                            <a:avLst/>
                          </a:prstGeom>
                        </pic:spPr>
                      </pic:pic>
                    </a:graphicData>
                  </a:graphic>
                </wp:inline>
              </w:drawing>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127-ден аз</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114-тен аз</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127-129</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114-117</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129-дан көп</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117-ден жоғары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5" w:id="2363"/>
          <w:p>
            <w:pPr>
              <w:spacing w:after="20"/>
              <w:ind w:left="20"/>
              <w:jc w:val="both"/>
            </w:pPr>
            <w:r>
              <w:rPr>
                <w:rFonts w:ascii="Times New Roman"/>
                <w:b w:val="false"/>
                <w:i w:val="false"/>
                <w:color w:val="000000"/>
                <w:sz w:val="20"/>
              </w:rPr>
              <w:t>
13.</w:t>
            </w:r>
          </w:p>
          <w:bookmarkEnd w:id="2363"/>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25,26. Ұрықтандырушы және аналық маралдың денесі: жуандығы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Штангенциркуль арқылы соңғы қабырғаның орта тұсынан теріні тартып тұрып 0,1 см-ге дейінгі дәлдікпен өлшейді (көрсеткішті екіге бөлу керек). </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жұқа</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3-тен аз</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2-ден аз</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қалын</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5-тен көп</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3-тен жоғары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0" w:id="2364"/>
          <w:p>
            <w:pPr>
              <w:spacing w:after="20"/>
              <w:ind w:left="20"/>
              <w:jc w:val="both"/>
            </w:pPr>
            <w:r>
              <w:rPr>
                <w:rFonts w:ascii="Times New Roman"/>
                <w:b w:val="false"/>
                <w:i w:val="false"/>
                <w:color w:val="000000"/>
                <w:sz w:val="20"/>
              </w:rPr>
              <w:t>
14.</w:t>
            </w:r>
          </w:p>
          <w:bookmarkEnd w:id="2364"/>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27,28. Ұрықтандырушы және аналық маралдың денесіндегі жүн жабындысының түлеуі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Көктемгі түлейтін мерзімінде (мамыр, маусым) көз мөлшермен анықтайды.</w:t>
            </w:r>
            <w:r>
              <w:br/>
            </w:r>
            <w:r>
              <w:rPr>
                <w:rFonts w:ascii="Times New Roman"/>
                <w:b w:val="false"/>
                <w:i w:val="false"/>
                <w:color w:val="000000"/>
                <w:sz w:val="20"/>
              </w:rPr>
              <w:t>
Белгілердің көрініс беру дәрежесі келесі мағыналарға сәйкес келеді: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1-ші маусымға дейін</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1-20-шы маусым</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20-шы маусымнан кейін</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4" w:id="2365"/>
          <w:p>
            <w:pPr>
              <w:spacing w:after="20"/>
              <w:ind w:left="20"/>
              <w:jc w:val="both"/>
            </w:pPr>
            <w:r>
              <w:rPr>
                <w:rFonts w:ascii="Times New Roman"/>
                <w:b w:val="false"/>
                <w:i w:val="false"/>
                <w:color w:val="000000"/>
                <w:sz w:val="20"/>
              </w:rPr>
              <w:t>
15.</w:t>
            </w:r>
          </w:p>
          <w:bookmarkEnd w:id="2365"/>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29,30. Ұрықтандырушы және аналық маралдың жіліншігі: орамы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Өлшеуіш таспамен жіліншігінің жоғарғы 1/3 бөлігінің төменгі нүктесіненің тұсынан орамы 0,1 см-ге дейінгі дәлдікпен өлшенеді. </w:t>
            </w:r>
            <w:r>
              <w:br/>
            </w:r>
            <w:r>
              <w:rPr>
                <w:rFonts w:ascii="Times New Roman"/>
                <w:b w:val="false"/>
                <w:i w:val="false"/>
                <w:color w:val="000000"/>
                <w:sz w:val="20"/>
              </w:rPr>
              <w:t>
Белгілердің көрініс беру дәрежесі келесі мағыналарға сәйкес келеді,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ұрықтан-дырушы марал</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15-тен аз</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13-тен аз</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16-дан көп</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15-тен жоғары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9" w:id="2366"/>
          <w:p>
            <w:pPr>
              <w:spacing w:after="20"/>
              <w:ind w:left="20"/>
              <w:jc w:val="both"/>
            </w:pPr>
            <w:r>
              <w:rPr>
                <w:rFonts w:ascii="Times New Roman"/>
                <w:b w:val="false"/>
                <w:i w:val="false"/>
                <w:color w:val="000000"/>
                <w:sz w:val="20"/>
              </w:rPr>
              <w:t>
16.</w:t>
            </w:r>
          </w:p>
          <w:bookmarkEnd w:id="2366"/>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31. Маралдың алғашқы мүйізі: қос мүйізінің салмағы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Қиылып алынғаннан кейін дереу электрондық немесе 50 кг дейін өлшенетін орта кластық механикалық таразыда 0,1 % дейінгі дәлдікпен өлшенеді.</w:t>
            </w:r>
            <w:r>
              <w:br/>
            </w:r>
            <w:r>
              <w:rPr>
                <w:rFonts w:ascii="Times New Roman"/>
                <w:b w:val="false"/>
                <w:i w:val="false"/>
                <w:color w:val="000000"/>
                <w:sz w:val="20"/>
              </w:rPr>
              <w:t>
Белгілердің көрініс беру дәрежесі келесі мағыналарға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2,2-ден төмен</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2,2-2,8</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2,8-ден жоғары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3" w:id="2367"/>
          <w:p>
            <w:pPr>
              <w:spacing w:after="20"/>
              <w:ind w:left="20"/>
              <w:jc w:val="both"/>
            </w:pPr>
            <w:r>
              <w:rPr>
                <w:rFonts w:ascii="Times New Roman"/>
                <w:b w:val="false"/>
                <w:i w:val="false"/>
                <w:color w:val="000000"/>
                <w:sz w:val="20"/>
              </w:rPr>
              <w:t>
17.</w:t>
            </w:r>
          </w:p>
          <w:bookmarkEnd w:id="2367"/>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32. Ұрықтандырушы маралдың мүйізі: қос мүйізінің салмағы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кестенің 31-ші тармақшасына сәйкес анықтайды.</w:t>
            </w:r>
            <w:r>
              <w:br/>
            </w:r>
            <w:r>
              <w:rPr>
                <w:rFonts w:ascii="Times New Roman"/>
                <w:b w:val="false"/>
                <w:i w:val="false"/>
                <w:color w:val="000000"/>
                <w:sz w:val="20"/>
              </w:rPr>
              <w:t>
Белгілердің көрініс беру дәрежесі келесі мағыналарға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4-тен төмен</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7,5-тен жоғары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7" w:id="2368"/>
          <w:p>
            <w:pPr>
              <w:spacing w:after="20"/>
              <w:ind w:left="20"/>
              <w:jc w:val="both"/>
            </w:pPr>
            <w:r>
              <w:rPr>
                <w:rFonts w:ascii="Times New Roman"/>
                <w:b w:val="false"/>
                <w:i w:val="false"/>
                <w:color w:val="000000"/>
                <w:sz w:val="20"/>
              </w:rPr>
              <w:t>
18.</w:t>
            </w:r>
          </w:p>
          <w:bookmarkEnd w:id="2368"/>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33. Ұрықтандырушы маралдың мүйізі: жүн жабындысының түсі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Мүйіз қиылмай тұрғанда көз жобамен анықталады.</w:t>
            </w: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8" w:id="2369"/>
          <w:p>
            <w:pPr>
              <w:spacing w:after="20"/>
              <w:ind w:left="20"/>
              <w:jc w:val="both"/>
            </w:pPr>
            <w:r>
              <w:rPr>
                <w:rFonts w:ascii="Times New Roman"/>
                <w:b w:val="false"/>
                <w:i w:val="false"/>
                <w:color w:val="000000"/>
                <w:sz w:val="20"/>
              </w:rPr>
              <w:t>
19.</w:t>
            </w:r>
          </w:p>
          <w:bookmarkEnd w:id="2369"/>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34. Ұрықтандырушы маралдың мүйізі: жүн жабындысының тығыздығы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Мүйіз өлшенбей тұрғанда жүн жабындысының тығыздығы мен ұзындығына қарай көз жобамен анықталады.</w:t>
            </w:r>
            <w:r>
              <w:br/>
            </w:r>
            <w:r>
              <w:rPr>
                <w:rFonts w:ascii="Times New Roman"/>
                <w:b w:val="false"/>
                <w:i w:val="false"/>
                <w:color w:val="000000"/>
                <w:sz w:val="20"/>
              </w:rPr>
              <w:t>
Белгілердің көрініс беру дәрежесі келесі мағыналарға сәйкес келеді,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тығыз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жүн қалың және тығыз</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терісінің түсі білінбейді</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қысқа, сирек жүн, терінің түсі білінеді</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2" w:id="2370"/>
          <w:p>
            <w:pPr>
              <w:spacing w:after="20"/>
              <w:ind w:left="20"/>
              <w:jc w:val="both"/>
            </w:pPr>
            <w:r>
              <w:rPr>
                <w:rFonts w:ascii="Times New Roman"/>
                <w:b w:val="false"/>
                <w:i w:val="false"/>
                <w:color w:val="000000"/>
                <w:sz w:val="20"/>
              </w:rPr>
              <w:t>
20.</w:t>
            </w:r>
          </w:p>
          <w:bookmarkEnd w:id="2370"/>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35. Ұрықтандырушы маралдың мүйізі: «стакан» биіктігі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Өлшеуіш сызғышпен маңдай сүйегінен бастап мүйіз өскінінің шекарасына дейінгі аралық 0,1 см-ге дейінгі дәлдікпен өлшенеді.</w:t>
            </w:r>
            <w:r>
              <w:br/>
            </w:r>
            <w:r>
              <w:rPr>
                <w:rFonts w:ascii="Times New Roman"/>
                <w:b w:val="false"/>
                <w:i w:val="false"/>
                <w:color w:val="000000"/>
                <w:sz w:val="20"/>
              </w:rPr>
              <w:t>
Белгілердің көрініс беру дәрежесі келесі мағыналарға сәйкес келеді, см:</w:t>
            </w:r>
            <w:r>
              <w:br/>
            </w:r>
            <w:r>
              <w:rPr>
                <w:rFonts w:ascii="Times New Roman"/>
                <w:b w:val="false"/>
                <w:i w:val="false"/>
                <w:color w:val="000000"/>
                <w:sz w:val="20"/>
              </w:rPr>
              <w:t>
 </w:t>
            </w:r>
          </w:p>
          <w:p>
            <w:pPr>
              <w:spacing w:after="20"/>
              <w:ind w:left="2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4737100"/>
                          </a:xfrm>
                          <a:prstGeom prst="rect">
                            <a:avLst/>
                          </a:prstGeom>
                        </pic:spPr>
                      </pic:pic>
                    </a:graphicData>
                  </a:graphic>
                </wp:inline>
              </w:drawing>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2-ден төмен</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5-тен жоғары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6" w:id="2371"/>
          <w:p>
            <w:pPr>
              <w:spacing w:after="20"/>
              <w:ind w:left="20"/>
              <w:jc w:val="both"/>
            </w:pPr>
            <w:r>
              <w:rPr>
                <w:rFonts w:ascii="Times New Roman"/>
                <w:b w:val="false"/>
                <w:i w:val="false"/>
                <w:color w:val="000000"/>
                <w:sz w:val="20"/>
              </w:rPr>
              <w:t>
21.</w:t>
            </w:r>
          </w:p>
          <w:bookmarkEnd w:id="2371"/>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36. Ұрықтандырушы маралдың мүйізі: «коронка» (түбінің) жуандығы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Өлшеуіш таспамен мүйізі қиылғаннан кейінгі басында қалған мүйіз түбінің жуандығы («коронка») өлшенеді.</w:t>
            </w:r>
            <w:r>
              <w:br/>
            </w:r>
            <w:r>
              <w:rPr>
                <w:rFonts w:ascii="Times New Roman"/>
                <w:b w:val="false"/>
                <w:i w:val="false"/>
                <w:color w:val="000000"/>
                <w:sz w:val="20"/>
              </w:rPr>
              <w:t>
Белгілердің көрініс беру дәрежесі келесі мағыналарға сәйкес келеді, см:</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жіңішке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20-дан төмен</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20-25</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25-тен жоғары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37-қосымша</w:t>
            </w:r>
          </w:p>
        </w:tc>
      </w:tr>
    </w:tbl>
    <w:bookmarkStart w:name="z4841" w:id="2372"/>
    <w:p>
      <w:pPr>
        <w:spacing w:after="0"/>
        <w:ind w:left="0"/>
        <w:jc w:val="left"/>
      </w:pPr>
      <w:r>
        <w:rPr>
          <w:rFonts w:ascii="Times New Roman"/>
          <w:b/>
          <w:i w:val="false"/>
          <w:color w:val="000000"/>
        </w:rPr>
        <w:t xml:space="preserve"> 
Мал шаруашылығындағы селекциялық жетістіктердің қорғалатын санатына келесі сандық және сапалық көрсеткіштер талап етіледі</w:t>
      </w:r>
    </w:p>
    <w:bookmarkEnd w:id="2372"/>
    <w:bookmarkStart w:name="z4842" w:id="2373"/>
    <w:p>
      <w:pPr>
        <w:spacing w:after="0"/>
        <w:ind w:left="0"/>
        <w:jc w:val="left"/>
      </w:pPr>
      <w:r>
        <w:rPr>
          <w:rFonts w:ascii="Times New Roman"/>
          <w:b/>
          <w:i w:val="false"/>
          <w:color w:val="000000"/>
        </w:rPr>
        <w:t xml:space="preserve"> 
(бас)</w:t>
      </w:r>
      <w:r>
        <w:br/>
      </w:r>
      <w:r>
        <w:rPr>
          <w:rFonts w:ascii="Times New Roman"/>
          <w:b/>
          <w:i w:val="false"/>
          <w:color w:val="000000"/>
        </w:rPr>
        <w:t>
 </w:t>
      </w:r>
    </w:p>
    <w:bookmarkEnd w:id="2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0"/>
        <w:gridCol w:w="15"/>
        <w:gridCol w:w="2478"/>
        <w:gridCol w:w="2478"/>
        <w:gridCol w:w="3"/>
        <w:gridCol w:w="2475"/>
        <w:gridCol w:w="2051"/>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3" w:id="2374"/>
          <w:p>
            <w:pPr>
              <w:spacing w:after="20"/>
              <w:ind w:left="20"/>
              <w:jc w:val="both"/>
            </w:pPr>
            <w:r>
              <w:rPr>
                <w:rFonts w:ascii="Times New Roman"/>
                <w:b w:val="false"/>
                <w:i w:val="false"/>
                <w:color w:val="000000"/>
                <w:sz w:val="20"/>
              </w:rPr>
              <w:t>
Ауыл шаруашылық малдарының түрі мен жынысы</w:t>
            </w:r>
          </w:p>
          <w:bookmarkEnd w:id="237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Селекциялық жетістіктің санаты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жаңадан жасалған тұқым</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тұқым ішіндегі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зауыт-тық</w:t>
            </w:r>
            <w:r>
              <w:br/>
            </w:r>
            <w:r>
              <w:rPr>
                <w:rFonts w:ascii="Times New Roman"/>
                <w:b w:val="false"/>
                <w:i w:val="false"/>
                <w:color w:val="000000"/>
                <w:sz w:val="20"/>
              </w:rPr>
              <w:t>
тип</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зауыттық желі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5" w:id="2375"/>
          <w:p>
            <w:pPr>
              <w:spacing w:after="20"/>
              <w:ind w:left="20"/>
              <w:jc w:val="both"/>
            </w:pPr>
            <w:r>
              <w:rPr>
                <w:rFonts w:ascii="Times New Roman"/>
                <w:b w:val="false"/>
                <w:i w:val="false"/>
                <w:color w:val="000000"/>
                <w:sz w:val="20"/>
              </w:rPr>
              <w:t>
1</w:t>
            </w:r>
          </w:p>
          <w:bookmarkEnd w:id="2375"/>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6" w:id="2376"/>
          <w:p>
            <w:pPr>
              <w:spacing w:after="20"/>
              <w:ind w:left="20"/>
              <w:jc w:val="both"/>
            </w:pPr>
            <w:r>
              <w:rPr>
                <w:rFonts w:ascii="Times New Roman"/>
                <w:b w:val="false"/>
                <w:i w:val="false"/>
                <w:color w:val="000000"/>
                <w:sz w:val="20"/>
              </w:rPr>
              <w:t>
Ірі қара мал</w:t>
            </w:r>
          </w:p>
          <w:bookmarkEnd w:id="2376"/>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7" w:id="2377"/>
          <w:p>
            <w:pPr>
              <w:spacing w:after="20"/>
              <w:ind w:left="20"/>
              <w:jc w:val="both"/>
            </w:pPr>
            <w:r>
              <w:rPr>
                <w:rFonts w:ascii="Times New Roman"/>
                <w:b w:val="false"/>
                <w:i w:val="false"/>
                <w:color w:val="000000"/>
                <w:sz w:val="20"/>
              </w:rPr>
              <w:t>
сүтті және аралас тұқымды бұқалар</w:t>
            </w:r>
          </w:p>
          <w:bookmarkEnd w:id="2377"/>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жақсар-тушы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8" w:id="2378"/>
          <w:p>
            <w:pPr>
              <w:spacing w:after="20"/>
              <w:ind w:left="20"/>
              <w:jc w:val="both"/>
            </w:pPr>
            <w:r>
              <w:rPr>
                <w:rFonts w:ascii="Times New Roman"/>
                <w:b w:val="false"/>
                <w:i w:val="false"/>
                <w:color w:val="000000"/>
                <w:sz w:val="20"/>
              </w:rPr>
              <w:t>
ет тұқымды</w:t>
            </w:r>
          </w:p>
          <w:bookmarkEnd w:id="2378"/>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жақсар-тушы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0" w:id="2379"/>
          <w:p>
            <w:pPr>
              <w:spacing w:after="20"/>
              <w:ind w:left="20"/>
              <w:jc w:val="both"/>
            </w:pPr>
            <w:r>
              <w:rPr>
                <w:rFonts w:ascii="Times New Roman"/>
                <w:b w:val="false"/>
                <w:i w:val="false"/>
                <w:color w:val="000000"/>
                <w:sz w:val="20"/>
              </w:rPr>
              <w:t>
Сиырлар:</w:t>
            </w:r>
          </w:p>
          <w:bookmarkEnd w:id="2379"/>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1" w:id="2380"/>
          <w:p>
            <w:pPr>
              <w:spacing w:after="20"/>
              <w:ind w:left="20"/>
              <w:jc w:val="both"/>
            </w:pPr>
            <w:r>
              <w:rPr>
                <w:rFonts w:ascii="Times New Roman"/>
                <w:b w:val="false"/>
                <w:i w:val="false"/>
                <w:color w:val="000000"/>
                <w:sz w:val="20"/>
              </w:rPr>
              <w:t>
Биязы жүндi қой тұқымдары</w:t>
            </w:r>
          </w:p>
          <w:bookmarkEnd w:id="2380"/>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2" w:id="2381"/>
          <w:p>
            <w:pPr>
              <w:spacing w:after="20"/>
              <w:ind w:left="20"/>
              <w:jc w:val="both"/>
            </w:pPr>
            <w:r>
              <w:rPr>
                <w:rFonts w:ascii="Times New Roman"/>
                <w:b w:val="false"/>
                <w:i w:val="false"/>
                <w:color w:val="000000"/>
                <w:sz w:val="20"/>
              </w:rPr>
              <w:t>
қошқарлар</w:t>
            </w:r>
            <w:r>
              <w:br/>
            </w:r>
            <w:r>
              <w:rPr>
                <w:rFonts w:ascii="Times New Roman"/>
                <w:b w:val="false"/>
                <w:i w:val="false"/>
                <w:color w:val="000000"/>
                <w:sz w:val="20"/>
              </w:rPr>
              <w:t>
 </w:t>
            </w:r>
          </w:p>
          <w:bookmarkEnd w:id="2381"/>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3" w:id="2382"/>
          <w:p>
            <w:pPr>
              <w:spacing w:after="20"/>
              <w:ind w:left="20"/>
              <w:jc w:val="both"/>
            </w:pPr>
            <w:r>
              <w:rPr>
                <w:rFonts w:ascii="Times New Roman"/>
                <w:b w:val="false"/>
                <w:i w:val="false"/>
                <w:color w:val="000000"/>
                <w:sz w:val="20"/>
              </w:rPr>
              <w:t>
200</w:t>
            </w:r>
            <w:r>
              <w:br/>
            </w:r>
            <w:r>
              <w:rPr>
                <w:rFonts w:ascii="Times New Roman"/>
                <w:b w:val="false"/>
                <w:i w:val="false"/>
                <w:color w:val="000000"/>
                <w:sz w:val="20"/>
              </w:rPr>
              <w:t>
 </w:t>
            </w:r>
          </w:p>
          <w:bookmarkEnd w:id="2382"/>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4" w:id="2383"/>
          <w:p>
            <w:pPr>
              <w:spacing w:after="20"/>
              <w:ind w:left="20"/>
              <w:jc w:val="both"/>
            </w:pPr>
            <w:r>
              <w:rPr>
                <w:rFonts w:ascii="Times New Roman"/>
                <w:b w:val="false"/>
                <w:i w:val="false"/>
                <w:color w:val="000000"/>
                <w:sz w:val="20"/>
              </w:rPr>
              <w:t>
50</w:t>
            </w:r>
            <w:r>
              <w:br/>
            </w:r>
            <w:r>
              <w:rPr>
                <w:rFonts w:ascii="Times New Roman"/>
                <w:b w:val="false"/>
                <w:i w:val="false"/>
                <w:color w:val="000000"/>
                <w:sz w:val="20"/>
              </w:rPr>
              <w:t>
 </w:t>
            </w:r>
          </w:p>
          <w:bookmarkEnd w:id="23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5" w:id="2384"/>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p>
          <w:bookmarkEnd w:id="2384"/>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жақсар-тушы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6" w:id="2385"/>
          <w:p>
            <w:pPr>
              <w:spacing w:after="20"/>
              <w:ind w:left="20"/>
              <w:jc w:val="both"/>
            </w:pPr>
            <w:r>
              <w:rPr>
                <w:rFonts w:ascii="Times New Roman"/>
                <w:b w:val="false"/>
                <w:i w:val="false"/>
                <w:color w:val="000000"/>
                <w:sz w:val="20"/>
              </w:rPr>
              <w:t>
саулықтар</w:t>
            </w:r>
          </w:p>
          <w:bookmarkEnd w:id="2385"/>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7" w:id="2386"/>
          <w:p>
            <w:pPr>
              <w:spacing w:after="20"/>
              <w:ind w:left="20"/>
              <w:jc w:val="both"/>
            </w:pPr>
            <w:r>
              <w:rPr>
                <w:rFonts w:ascii="Times New Roman"/>
                <w:b w:val="false"/>
                <w:i w:val="false"/>
                <w:color w:val="000000"/>
                <w:sz w:val="20"/>
              </w:rPr>
              <w:t>
Жедел өсетiн еттi-жүндi қой тұқымдары</w:t>
            </w:r>
          </w:p>
          <w:bookmarkEnd w:id="2386"/>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8" w:id="2387"/>
          <w:p>
            <w:pPr>
              <w:spacing w:after="20"/>
              <w:ind w:left="20"/>
              <w:jc w:val="both"/>
            </w:pPr>
            <w:r>
              <w:rPr>
                <w:rFonts w:ascii="Times New Roman"/>
                <w:b w:val="false"/>
                <w:i w:val="false"/>
                <w:color w:val="000000"/>
                <w:sz w:val="20"/>
              </w:rPr>
              <w:t>
қошқарлар</w:t>
            </w:r>
            <w:r>
              <w:br/>
            </w:r>
            <w:r>
              <w:rPr>
                <w:rFonts w:ascii="Times New Roman"/>
                <w:b w:val="false"/>
                <w:i w:val="false"/>
                <w:color w:val="000000"/>
                <w:sz w:val="20"/>
              </w:rPr>
              <w:t>
 </w:t>
            </w:r>
          </w:p>
          <w:bookmarkEnd w:id="2387"/>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9" w:id="2388"/>
          <w:p>
            <w:pPr>
              <w:spacing w:after="20"/>
              <w:ind w:left="20"/>
              <w:jc w:val="both"/>
            </w:pPr>
            <w:r>
              <w:rPr>
                <w:rFonts w:ascii="Times New Roman"/>
                <w:b w:val="false"/>
                <w:i w:val="false"/>
                <w:color w:val="000000"/>
                <w:sz w:val="20"/>
              </w:rPr>
              <w:t>
70</w:t>
            </w:r>
            <w:r>
              <w:br/>
            </w:r>
            <w:r>
              <w:rPr>
                <w:rFonts w:ascii="Times New Roman"/>
                <w:b w:val="false"/>
                <w:i w:val="false"/>
                <w:color w:val="000000"/>
                <w:sz w:val="20"/>
              </w:rPr>
              <w:t>
 </w:t>
            </w:r>
          </w:p>
          <w:bookmarkEnd w:id="2388"/>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0" w:id="2389"/>
          <w:p>
            <w:pPr>
              <w:spacing w:after="20"/>
              <w:ind w:left="20"/>
              <w:jc w:val="both"/>
            </w:pPr>
            <w:r>
              <w:rPr>
                <w:rFonts w:ascii="Times New Roman"/>
                <w:b w:val="false"/>
                <w:i w:val="false"/>
                <w:color w:val="000000"/>
                <w:sz w:val="20"/>
              </w:rPr>
              <w:t>
30</w:t>
            </w:r>
            <w:r>
              <w:br/>
            </w:r>
            <w:r>
              <w:rPr>
                <w:rFonts w:ascii="Times New Roman"/>
                <w:b w:val="false"/>
                <w:i w:val="false"/>
                <w:color w:val="000000"/>
                <w:sz w:val="20"/>
              </w:rPr>
              <w:t>
 </w:t>
            </w:r>
          </w:p>
          <w:bookmarkEnd w:id="23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1" w:id="2390"/>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bookmarkEnd w:id="2390"/>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2" w:id="2391"/>
          <w:p>
            <w:pPr>
              <w:spacing w:after="20"/>
              <w:ind w:left="20"/>
              <w:jc w:val="both"/>
            </w:pPr>
            <w:r>
              <w:rPr>
                <w:rFonts w:ascii="Times New Roman"/>
                <w:b w:val="false"/>
                <w:i w:val="false"/>
                <w:color w:val="000000"/>
                <w:sz w:val="20"/>
              </w:rPr>
              <w:t>
5 жақсар-</w:t>
            </w:r>
            <w:r>
              <w:br/>
            </w:r>
            <w:r>
              <w:rPr>
                <w:rFonts w:ascii="Times New Roman"/>
                <w:b w:val="false"/>
                <w:i w:val="false"/>
                <w:color w:val="000000"/>
                <w:sz w:val="20"/>
              </w:rPr>
              <w:t>
тушы</w:t>
            </w:r>
          </w:p>
          <w:bookmarkEnd w:id="239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3" w:id="2392"/>
          <w:p>
            <w:pPr>
              <w:spacing w:after="20"/>
              <w:ind w:left="20"/>
              <w:jc w:val="both"/>
            </w:pPr>
            <w:r>
              <w:rPr>
                <w:rFonts w:ascii="Times New Roman"/>
                <w:b w:val="false"/>
                <w:i w:val="false"/>
                <w:color w:val="000000"/>
                <w:sz w:val="20"/>
              </w:rPr>
              <w:t>
саулықтар</w:t>
            </w:r>
          </w:p>
          <w:bookmarkEnd w:id="2392"/>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4" w:id="2393"/>
          <w:p>
            <w:pPr>
              <w:spacing w:after="20"/>
              <w:ind w:left="20"/>
              <w:jc w:val="both"/>
            </w:pPr>
            <w:r>
              <w:rPr>
                <w:rFonts w:ascii="Times New Roman"/>
                <w:b w:val="false"/>
                <w:i w:val="false"/>
                <w:color w:val="000000"/>
                <w:sz w:val="20"/>
              </w:rPr>
              <w:t>
Көп төлдi жартылай биязы жүнді қой тұқымдары</w:t>
            </w:r>
          </w:p>
          <w:bookmarkEnd w:id="2393"/>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5" w:id="2394"/>
          <w:p>
            <w:pPr>
              <w:spacing w:after="20"/>
              <w:ind w:left="20"/>
              <w:jc w:val="both"/>
            </w:pPr>
            <w:r>
              <w:rPr>
                <w:rFonts w:ascii="Times New Roman"/>
                <w:b w:val="false"/>
                <w:i w:val="false"/>
                <w:color w:val="000000"/>
                <w:sz w:val="20"/>
              </w:rPr>
              <w:t>
қошқарлар</w:t>
            </w:r>
            <w:r>
              <w:br/>
            </w:r>
            <w:r>
              <w:rPr>
                <w:rFonts w:ascii="Times New Roman"/>
                <w:b w:val="false"/>
                <w:i w:val="false"/>
                <w:color w:val="000000"/>
                <w:sz w:val="20"/>
              </w:rPr>
              <w:t>
 </w:t>
            </w:r>
          </w:p>
          <w:bookmarkEnd w:id="2394"/>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6" w:id="2395"/>
          <w:p>
            <w:pPr>
              <w:spacing w:after="20"/>
              <w:ind w:left="20"/>
              <w:jc w:val="both"/>
            </w:pPr>
            <w:r>
              <w:rPr>
                <w:rFonts w:ascii="Times New Roman"/>
                <w:b w:val="false"/>
                <w:i w:val="false"/>
                <w:color w:val="000000"/>
                <w:sz w:val="20"/>
              </w:rPr>
              <w:t>
70</w:t>
            </w:r>
            <w:r>
              <w:br/>
            </w:r>
            <w:r>
              <w:rPr>
                <w:rFonts w:ascii="Times New Roman"/>
                <w:b w:val="false"/>
                <w:i w:val="false"/>
                <w:color w:val="000000"/>
                <w:sz w:val="20"/>
              </w:rPr>
              <w:t>
 </w:t>
            </w:r>
          </w:p>
          <w:bookmarkEnd w:id="2395"/>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7" w:id="2396"/>
          <w:p>
            <w:pPr>
              <w:spacing w:after="20"/>
              <w:ind w:left="20"/>
              <w:jc w:val="both"/>
            </w:pPr>
            <w:r>
              <w:rPr>
                <w:rFonts w:ascii="Times New Roman"/>
                <w:b w:val="false"/>
                <w:i w:val="false"/>
                <w:color w:val="000000"/>
                <w:sz w:val="20"/>
              </w:rPr>
              <w:t>
30</w:t>
            </w:r>
            <w:r>
              <w:br/>
            </w:r>
            <w:r>
              <w:rPr>
                <w:rFonts w:ascii="Times New Roman"/>
                <w:b w:val="false"/>
                <w:i w:val="false"/>
                <w:color w:val="000000"/>
                <w:sz w:val="20"/>
              </w:rPr>
              <w:t>
 </w:t>
            </w:r>
          </w:p>
          <w:bookmarkEnd w:id="23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8" w:id="2397"/>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bookmarkEnd w:id="2397"/>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жақсар-тушы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9" w:id="2398"/>
          <w:p>
            <w:pPr>
              <w:spacing w:after="20"/>
              <w:ind w:left="20"/>
              <w:jc w:val="both"/>
            </w:pPr>
            <w:r>
              <w:rPr>
                <w:rFonts w:ascii="Times New Roman"/>
                <w:b w:val="false"/>
                <w:i w:val="false"/>
                <w:color w:val="000000"/>
                <w:sz w:val="20"/>
              </w:rPr>
              <w:t>
саулықтар</w:t>
            </w:r>
          </w:p>
          <w:bookmarkEnd w:id="2398"/>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0" w:id="2399"/>
          <w:p>
            <w:pPr>
              <w:spacing w:after="20"/>
              <w:ind w:left="20"/>
              <w:jc w:val="both"/>
            </w:pPr>
            <w:r>
              <w:rPr>
                <w:rFonts w:ascii="Times New Roman"/>
                <w:b w:val="false"/>
                <w:i w:val="false"/>
                <w:color w:val="000000"/>
                <w:sz w:val="20"/>
              </w:rPr>
              <w:t>
Еттi-майлы қылшық жүндi және ұяң жүндi қой тұқымдары</w:t>
            </w:r>
            <w:r>
              <w:br/>
            </w:r>
            <w:r>
              <w:rPr>
                <w:rFonts w:ascii="Times New Roman"/>
                <w:b w:val="false"/>
                <w:i w:val="false"/>
                <w:color w:val="000000"/>
                <w:sz w:val="20"/>
              </w:rPr>
              <w:t>
 </w:t>
            </w:r>
          </w:p>
          <w:bookmarkEnd w:id="2399"/>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1" w:id="2400"/>
          <w:p>
            <w:pPr>
              <w:spacing w:after="20"/>
              <w:ind w:left="20"/>
              <w:jc w:val="both"/>
            </w:pPr>
            <w:r>
              <w:rPr>
                <w:rFonts w:ascii="Times New Roman"/>
                <w:b w:val="false"/>
                <w:i w:val="false"/>
                <w:color w:val="000000"/>
                <w:sz w:val="20"/>
              </w:rPr>
              <w:t>
қошқарлар</w:t>
            </w:r>
            <w:r>
              <w:br/>
            </w:r>
            <w:r>
              <w:rPr>
                <w:rFonts w:ascii="Times New Roman"/>
                <w:b w:val="false"/>
                <w:i w:val="false"/>
                <w:color w:val="000000"/>
                <w:sz w:val="20"/>
              </w:rPr>
              <w:t>
 </w:t>
            </w:r>
          </w:p>
          <w:bookmarkEnd w:id="2400"/>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2" w:id="2401"/>
          <w:p>
            <w:pPr>
              <w:spacing w:after="20"/>
              <w:ind w:left="20"/>
              <w:jc w:val="both"/>
            </w:pPr>
            <w:r>
              <w:rPr>
                <w:rFonts w:ascii="Times New Roman"/>
                <w:b w:val="false"/>
                <w:i w:val="false"/>
                <w:color w:val="000000"/>
                <w:sz w:val="20"/>
              </w:rPr>
              <w:t>
250</w:t>
            </w:r>
            <w:r>
              <w:br/>
            </w:r>
            <w:r>
              <w:rPr>
                <w:rFonts w:ascii="Times New Roman"/>
                <w:b w:val="false"/>
                <w:i w:val="false"/>
                <w:color w:val="000000"/>
                <w:sz w:val="20"/>
              </w:rPr>
              <w:t>
 </w:t>
            </w:r>
          </w:p>
          <w:bookmarkEnd w:id="2401"/>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3" w:id="2402"/>
          <w:p>
            <w:pPr>
              <w:spacing w:after="20"/>
              <w:ind w:left="20"/>
              <w:jc w:val="both"/>
            </w:pPr>
            <w:r>
              <w:rPr>
                <w:rFonts w:ascii="Times New Roman"/>
                <w:b w:val="false"/>
                <w:i w:val="false"/>
                <w:color w:val="000000"/>
                <w:sz w:val="20"/>
              </w:rPr>
              <w:t>
60</w:t>
            </w:r>
            <w:r>
              <w:br/>
            </w:r>
            <w:r>
              <w:rPr>
                <w:rFonts w:ascii="Times New Roman"/>
                <w:b w:val="false"/>
                <w:i w:val="false"/>
                <w:color w:val="000000"/>
                <w:sz w:val="20"/>
              </w:rPr>
              <w:t>
 </w:t>
            </w:r>
          </w:p>
          <w:bookmarkEnd w:id="24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4" w:id="2403"/>
          <w:p>
            <w:pPr>
              <w:spacing w:after="20"/>
              <w:ind w:left="20"/>
              <w:jc w:val="both"/>
            </w:pPr>
            <w:r>
              <w:rPr>
                <w:rFonts w:ascii="Times New Roman"/>
                <w:b w:val="false"/>
                <w:i w:val="false"/>
                <w:color w:val="000000"/>
                <w:sz w:val="20"/>
              </w:rPr>
              <w:t>
50</w:t>
            </w:r>
            <w:r>
              <w:br/>
            </w:r>
            <w:r>
              <w:rPr>
                <w:rFonts w:ascii="Times New Roman"/>
                <w:b w:val="false"/>
                <w:i w:val="false"/>
                <w:color w:val="000000"/>
                <w:sz w:val="20"/>
              </w:rPr>
              <w:t>
 </w:t>
            </w:r>
          </w:p>
          <w:bookmarkEnd w:id="2403"/>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жақсар-тушы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5" w:id="2404"/>
          <w:p>
            <w:pPr>
              <w:spacing w:after="20"/>
              <w:ind w:left="20"/>
              <w:jc w:val="both"/>
            </w:pPr>
            <w:r>
              <w:rPr>
                <w:rFonts w:ascii="Times New Roman"/>
                <w:b w:val="false"/>
                <w:i w:val="false"/>
                <w:color w:val="000000"/>
                <w:sz w:val="20"/>
              </w:rPr>
              <w:t>
саулықтар</w:t>
            </w:r>
          </w:p>
          <w:bookmarkEnd w:id="2404"/>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6" w:id="2405"/>
          <w:p>
            <w:pPr>
              <w:spacing w:after="20"/>
              <w:ind w:left="20"/>
              <w:jc w:val="both"/>
            </w:pPr>
            <w:r>
              <w:rPr>
                <w:rFonts w:ascii="Times New Roman"/>
                <w:b w:val="false"/>
                <w:i w:val="false"/>
                <w:color w:val="000000"/>
                <w:sz w:val="20"/>
              </w:rPr>
              <w:t>
Қаракөл қой тұқымдары</w:t>
            </w:r>
          </w:p>
          <w:bookmarkEnd w:id="240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7" w:id="2406"/>
          <w:p>
            <w:pPr>
              <w:spacing w:after="20"/>
              <w:ind w:left="20"/>
              <w:jc w:val="both"/>
            </w:pPr>
            <w:r>
              <w:rPr>
                <w:rFonts w:ascii="Times New Roman"/>
                <w:b w:val="false"/>
                <w:i w:val="false"/>
                <w:color w:val="000000"/>
                <w:sz w:val="20"/>
              </w:rPr>
              <w:t>
1) қара түсті</w:t>
            </w:r>
            <w:r>
              <w:br/>
            </w:r>
            <w:r>
              <w:rPr>
                <w:rFonts w:ascii="Times New Roman"/>
                <w:b w:val="false"/>
                <w:i w:val="false"/>
                <w:color w:val="000000"/>
                <w:sz w:val="20"/>
              </w:rPr>
              <w:t xml:space="preserve">
жақсартушы қошқарлар </w:t>
            </w:r>
          </w:p>
          <w:bookmarkEnd w:id="2406"/>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8" w:id="2407"/>
          <w:p>
            <w:pPr>
              <w:spacing w:after="20"/>
              <w:ind w:left="20"/>
              <w:jc w:val="both"/>
            </w:pPr>
            <w:r>
              <w:rPr>
                <w:rFonts w:ascii="Times New Roman"/>
                <w:b w:val="false"/>
                <w:i w:val="false"/>
                <w:color w:val="000000"/>
                <w:sz w:val="20"/>
              </w:rPr>
              <w:t>
х</w:t>
            </w:r>
            <w:r>
              <w:br/>
            </w:r>
            <w:r>
              <w:rPr>
                <w:rFonts w:ascii="Times New Roman"/>
                <w:b w:val="false"/>
                <w:i w:val="false"/>
                <w:color w:val="000000"/>
                <w:sz w:val="20"/>
              </w:rPr>
              <w:t>
 </w:t>
            </w:r>
          </w:p>
          <w:bookmarkEnd w:id="2407"/>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9" w:id="2408"/>
          <w:p>
            <w:pPr>
              <w:spacing w:after="20"/>
              <w:ind w:left="20"/>
              <w:jc w:val="both"/>
            </w:pPr>
            <w:r>
              <w:rPr>
                <w:rFonts w:ascii="Times New Roman"/>
                <w:b w:val="false"/>
                <w:i w:val="false"/>
                <w:color w:val="000000"/>
                <w:sz w:val="20"/>
              </w:rPr>
              <w:t>
60</w:t>
            </w:r>
            <w:r>
              <w:br/>
            </w:r>
            <w:r>
              <w:rPr>
                <w:rFonts w:ascii="Times New Roman"/>
                <w:b w:val="false"/>
                <w:i w:val="false"/>
                <w:color w:val="000000"/>
                <w:sz w:val="20"/>
              </w:rPr>
              <w:t>
 </w:t>
            </w:r>
          </w:p>
          <w:bookmarkEnd w:id="24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0" w:id="2409"/>
          <w:p>
            <w:pPr>
              <w:spacing w:after="20"/>
              <w:ind w:left="20"/>
              <w:jc w:val="both"/>
            </w:pPr>
            <w:r>
              <w:rPr>
                <w:rFonts w:ascii="Times New Roman"/>
                <w:b w:val="false"/>
                <w:i w:val="false"/>
                <w:color w:val="000000"/>
                <w:sz w:val="20"/>
              </w:rPr>
              <w:t>
30</w:t>
            </w:r>
            <w:r>
              <w:br/>
            </w:r>
            <w:r>
              <w:rPr>
                <w:rFonts w:ascii="Times New Roman"/>
                <w:b w:val="false"/>
                <w:i w:val="false"/>
                <w:color w:val="000000"/>
                <w:sz w:val="20"/>
              </w:rPr>
              <w:t>
 </w:t>
            </w:r>
          </w:p>
          <w:bookmarkEnd w:id="2409"/>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1" w:id="2410"/>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2410"/>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2" w:id="2411"/>
          <w:p>
            <w:pPr>
              <w:spacing w:after="20"/>
              <w:ind w:left="20"/>
              <w:jc w:val="both"/>
            </w:pPr>
            <w:r>
              <w:rPr>
                <w:rFonts w:ascii="Times New Roman"/>
                <w:b w:val="false"/>
                <w:i w:val="false"/>
                <w:color w:val="000000"/>
                <w:sz w:val="20"/>
              </w:rPr>
              <w:t>
саулықтар</w:t>
            </w:r>
          </w:p>
          <w:bookmarkEnd w:id="2411"/>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3" w:id="2412"/>
          <w:p>
            <w:pPr>
              <w:spacing w:after="20"/>
              <w:ind w:left="20"/>
              <w:jc w:val="both"/>
            </w:pPr>
            <w:r>
              <w:rPr>
                <w:rFonts w:ascii="Times New Roman"/>
                <w:b w:val="false"/>
                <w:i w:val="false"/>
                <w:color w:val="000000"/>
                <w:sz w:val="20"/>
              </w:rPr>
              <w:t>
2) көк түсті</w:t>
            </w:r>
            <w:r>
              <w:br/>
            </w:r>
            <w:r>
              <w:rPr>
                <w:rFonts w:ascii="Times New Roman"/>
                <w:b w:val="false"/>
                <w:i w:val="false"/>
                <w:color w:val="000000"/>
                <w:sz w:val="20"/>
              </w:rPr>
              <w:t>
жақсартушы қошқарлар</w:t>
            </w:r>
          </w:p>
          <w:bookmarkEnd w:id="2412"/>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4" w:id="2413"/>
          <w:p>
            <w:pPr>
              <w:spacing w:after="20"/>
              <w:ind w:left="20"/>
              <w:jc w:val="both"/>
            </w:pPr>
            <w:r>
              <w:rPr>
                <w:rFonts w:ascii="Times New Roman"/>
                <w:b w:val="false"/>
                <w:i w:val="false"/>
                <w:color w:val="000000"/>
                <w:sz w:val="20"/>
              </w:rPr>
              <w:t>
х</w:t>
            </w:r>
            <w:r>
              <w:br/>
            </w:r>
            <w:r>
              <w:rPr>
                <w:rFonts w:ascii="Times New Roman"/>
                <w:b w:val="false"/>
                <w:i w:val="false"/>
                <w:color w:val="000000"/>
                <w:sz w:val="20"/>
              </w:rPr>
              <w:t>
 </w:t>
            </w:r>
          </w:p>
          <w:bookmarkEnd w:id="2413"/>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5" w:id="2414"/>
          <w:p>
            <w:pPr>
              <w:spacing w:after="20"/>
              <w:ind w:left="20"/>
              <w:jc w:val="both"/>
            </w:pPr>
            <w:r>
              <w:rPr>
                <w:rFonts w:ascii="Times New Roman"/>
                <w:b w:val="false"/>
                <w:i w:val="false"/>
                <w:color w:val="000000"/>
                <w:sz w:val="20"/>
              </w:rPr>
              <w:t>
50</w:t>
            </w:r>
            <w:r>
              <w:br/>
            </w:r>
            <w:r>
              <w:rPr>
                <w:rFonts w:ascii="Times New Roman"/>
                <w:b w:val="false"/>
                <w:i w:val="false"/>
                <w:color w:val="000000"/>
                <w:sz w:val="20"/>
              </w:rPr>
              <w:t>
 </w:t>
            </w:r>
          </w:p>
          <w:bookmarkEnd w:id="24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6" w:id="2415"/>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241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7" w:id="2416"/>
          <w:p>
            <w:pPr>
              <w:spacing w:after="20"/>
              <w:ind w:left="20"/>
              <w:jc w:val="both"/>
            </w:pPr>
            <w:r>
              <w:rPr>
                <w:rFonts w:ascii="Times New Roman"/>
                <w:b w:val="false"/>
                <w:i w:val="false"/>
                <w:color w:val="000000"/>
                <w:sz w:val="20"/>
              </w:rPr>
              <w:t>
саулықтар</w:t>
            </w:r>
          </w:p>
          <w:bookmarkEnd w:id="2416"/>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8" w:id="2417"/>
          <w:p>
            <w:pPr>
              <w:spacing w:after="20"/>
              <w:ind w:left="20"/>
              <w:jc w:val="both"/>
            </w:pPr>
            <w:r>
              <w:rPr>
                <w:rFonts w:ascii="Times New Roman"/>
                <w:b w:val="false"/>
                <w:i w:val="false"/>
                <w:color w:val="000000"/>
                <w:sz w:val="20"/>
              </w:rPr>
              <w:t>
3) сұр түстi (сур)</w:t>
            </w:r>
            <w:r>
              <w:br/>
            </w:r>
            <w:r>
              <w:rPr>
                <w:rFonts w:ascii="Times New Roman"/>
                <w:b w:val="false"/>
                <w:i w:val="false"/>
                <w:color w:val="000000"/>
                <w:sz w:val="20"/>
              </w:rPr>
              <w:t>
жақсартушы қошқарлар</w:t>
            </w:r>
          </w:p>
          <w:bookmarkEnd w:id="2417"/>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9" w:id="2418"/>
          <w:p>
            <w:pPr>
              <w:spacing w:after="20"/>
              <w:ind w:left="20"/>
              <w:jc w:val="both"/>
            </w:pPr>
            <w:r>
              <w:rPr>
                <w:rFonts w:ascii="Times New Roman"/>
                <w:b w:val="false"/>
                <w:i w:val="false"/>
                <w:color w:val="000000"/>
                <w:sz w:val="20"/>
              </w:rPr>
              <w:t>
х</w:t>
            </w:r>
            <w:r>
              <w:br/>
            </w:r>
            <w:r>
              <w:rPr>
                <w:rFonts w:ascii="Times New Roman"/>
                <w:b w:val="false"/>
                <w:i w:val="false"/>
                <w:color w:val="000000"/>
                <w:sz w:val="20"/>
              </w:rPr>
              <w:t>
 </w:t>
            </w:r>
          </w:p>
          <w:bookmarkEnd w:id="2418"/>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0" w:id="2419"/>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p>
          <w:bookmarkEnd w:id="241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1" w:id="2420"/>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bookmarkEnd w:id="2420"/>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2" w:id="2421"/>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242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3" w:id="2422"/>
          <w:p>
            <w:pPr>
              <w:spacing w:after="20"/>
              <w:ind w:left="20"/>
              <w:jc w:val="both"/>
            </w:pPr>
            <w:r>
              <w:rPr>
                <w:rFonts w:ascii="Times New Roman"/>
                <w:b w:val="false"/>
                <w:i w:val="false"/>
                <w:color w:val="000000"/>
                <w:sz w:val="20"/>
              </w:rPr>
              <w:t>
саулықтар</w:t>
            </w:r>
          </w:p>
          <w:bookmarkEnd w:id="2422"/>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4" w:id="2423"/>
          <w:p>
            <w:pPr>
              <w:spacing w:after="20"/>
              <w:ind w:left="20"/>
              <w:jc w:val="both"/>
            </w:pPr>
            <w:r>
              <w:rPr>
                <w:rFonts w:ascii="Times New Roman"/>
                <w:b w:val="false"/>
                <w:i w:val="false"/>
                <w:color w:val="000000"/>
                <w:sz w:val="20"/>
              </w:rPr>
              <w:t>
4) сирек кездесетін ерекше түстерiнiң жақсартушы қошқарлар</w:t>
            </w:r>
          </w:p>
          <w:bookmarkEnd w:id="2423"/>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5" w:id="2424"/>
          <w:p>
            <w:pPr>
              <w:spacing w:after="20"/>
              <w:ind w:left="20"/>
              <w:jc w:val="both"/>
            </w:pPr>
            <w:r>
              <w:rPr>
                <w:rFonts w:ascii="Times New Roman"/>
                <w:b w:val="false"/>
                <w:i w:val="false"/>
                <w:color w:val="000000"/>
                <w:sz w:val="20"/>
              </w:rPr>
              <w:t>
саулықтар</w:t>
            </w:r>
          </w:p>
          <w:bookmarkEnd w:id="2424"/>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6" w:id="2425"/>
          <w:p>
            <w:pPr>
              <w:spacing w:after="20"/>
              <w:ind w:left="20"/>
              <w:jc w:val="both"/>
            </w:pPr>
            <w:r>
              <w:rPr>
                <w:rFonts w:ascii="Times New Roman"/>
                <w:b w:val="false"/>
                <w:i w:val="false"/>
                <w:color w:val="000000"/>
                <w:sz w:val="20"/>
              </w:rPr>
              <w:t>
5) жоғалып бара жатқан бояулы және түр-түстілері</w:t>
            </w:r>
            <w:r>
              <w:br/>
            </w:r>
            <w:r>
              <w:rPr>
                <w:rFonts w:ascii="Times New Roman"/>
                <w:b w:val="false"/>
                <w:i w:val="false"/>
                <w:color w:val="000000"/>
                <w:sz w:val="20"/>
              </w:rPr>
              <w:t>
жақсартушы қошқарлар</w:t>
            </w:r>
          </w:p>
          <w:bookmarkEnd w:id="2425"/>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7" w:id="2426"/>
          <w:p>
            <w:pPr>
              <w:spacing w:after="20"/>
              <w:ind w:left="20"/>
              <w:jc w:val="both"/>
            </w:pPr>
            <w:r>
              <w:rPr>
                <w:rFonts w:ascii="Times New Roman"/>
                <w:b w:val="false"/>
                <w:i w:val="false"/>
                <w:color w:val="000000"/>
                <w:sz w:val="20"/>
              </w:rPr>
              <w:t>
х</w:t>
            </w:r>
            <w:r>
              <w:br/>
            </w:r>
            <w:r>
              <w:rPr>
                <w:rFonts w:ascii="Times New Roman"/>
                <w:b w:val="false"/>
                <w:i w:val="false"/>
                <w:color w:val="000000"/>
                <w:sz w:val="20"/>
              </w:rPr>
              <w:t>
 </w:t>
            </w:r>
          </w:p>
          <w:bookmarkEnd w:id="2426"/>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8" w:id="2427"/>
          <w:p>
            <w:pPr>
              <w:spacing w:after="20"/>
              <w:ind w:left="20"/>
              <w:jc w:val="both"/>
            </w:pPr>
            <w:r>
              <w:rPr>
                <w:rFonts w:ascii="Times New Roman"/>
                <w:b w:val="false"/>
                <w:i w:val="false"/>
                <w:color w:val="000000"/>
                <w:sz w:val="20"/>
              </w:rPr>
              <w:t>
саулықтар</w:t>
            </w:r>
          </w:p>
          <w:bookmarkEnd w:id="2427"/>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9" w:id="2428"/>
          <w:p>
            <w:pPr>
              <w:spacing w:after="20"/>
              <w:ind w:left="20"/>
              <w:jc w:val="both"/>
            </w:pPr>
            <w:r>
              <w:rPr>
                <w:rFonts w:ascii="Times New Roman"/>
                <w:b w:val="false"/>
                <w:i w:val="false"/>
                <w:color w:val="000000"/>
                <w:sz w:val="20"/>
              </w:rPr>
              <w:t>
Ешкілер</w:t>
            </w:r>
          </w:p>
          <w:bookmarkEnd w:id="2428"/>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0" w:id="2429"/>
          <w:p>
            <w:pPr>
              <w:spacing w:after="20"/>
              <w:ind w:left="20"/>
              <w:jc w:val="both"/>
            </w:pPr>
            <w:r>
              <w:rPr>
                <w:rFonts w:ascii="Times New Roman"/>
                <w:b w:val="false"/>
                <w:i w:val="false"/>
                <w:color w:val="000000"/>
                <w:sz w:val="20"/>
              </w:rPr>
              <w:t xml:space="preserve">
1) жүндес тұқымдары </w:t>
            </w:r>
            <w:r>
              <w:br/>
            </w:r>
            <w:r>
              <w:rPr>
                <w:rFonts w:ascii="Times New Roman"/>
                <w:b w:val="false"/>
                <w:i w:val="false"/>
                <w:color w:val="000000"/>
                <w:sz w:val="20"/>
              </w:rPr>
              <w:t>
текелер</w:t>
            </w:r>
          </w:p>
          <w:bookmarkEnd w:id="2429"/>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1" w:id="2430"/>
          <w:p>
            <w:pPr>
              <w:spacing w:after="20"/>
              <w:ind w:left="20"/>
              <w:jc w:val="both"/>
            </w:pPr>
            <w:r>
              <w:rPr>
                <w:rFonts w:ascii="Times New Roman"/>
                <w:b w:val="false"/>
                <w:i w:val="false"/>
                <w:color w:val="000000"/>
                <w:sz w:val="20"/>
              </w:rPr>
              <w:t>
100</w:t>
            </w:r>
            <w:r>
              <w:br/>
            </w:r>
            <w:r>
              <w:rPr>
                <w:rFonts w:ascii="Times New Roman"/>
                <w:b w:val="false"/>
                <w:i w:val="false"/>
                <w:color w:val="000000"/>
                <w:sz w:val="20"/>
              </w:rPr>
              <w:t>
 </w:t>
            </w:r>
          </w:p>
          <w:bookmarkEnd w:id="2430"/>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2" w:id="2431"/>
          <w:p>
            <w:pPr>
              <w:spacing w:after="20"/>
              <w:ind w:left="20"/>
              <w:jc w:val="both"/>
            </w:pPr>
            <w:r>
              <w:rPr>
                <w:rFonts w:ascii="Times New Roman"/>
                <w:b w:val="false"/>
                <w:i w:val="false"/>
                <w:color w:val="000000"/>
                <w:sz w:val="20"/>
              </w:rPr>
              <w:t>
50</w:t>
            </w:r>
            <w:r>
              <w:br/>
            </w:r>
            <w:r>
              <w:rPr>
                <w:rFonts w:ascii="Times New Roman"/>
                <w:b w:val="false"/>
                <w:i w:val="false"/>
                <w:color w:val="000000"/>
                <w:sz w:val="20"/>
              </w:rPr>
              <w:t>
 </w:t>
            </w:r>
          </w:p>
          <w:bookmarkEnd w:id="24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3" w:id="2432"/>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bookmarkEnd w:id="2432"/>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жақсар-тушы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4" w:id="2433"/>
          <w:p>
            <w:pPr>
              <w:spacing w:after="20"/>
              <w:ind w:left="20"/>
              <w:jc w:val="both"/>
            </w:pPr>
            <w:r>
              <w:rPr>
                <w:rFonts w:ascii="Times New Roman"/>
                <w:b w:val="false"/>
                <w:i w:val="false"/>
                <w:color w:val="000000"/>
                <w:sz w:val="20"/>
              </w:rPr>
              <w:t>
саулық ешкілер</w:t>
            </w:r>
          </w:p>
          <w:bookmarkEnd w:id="2433"/>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5" w:id="2434"/>
          <w:p>
            <w:pPr>
              <w:spacing w:after="20"/>
              <w:ind w:left="20"/>
              <w:jc w:val="both"/>
            </w:pPr>
            <w:r>
              <w:rPr>
                <w:rFonts w:ascii="Times New Roman"/>
                <w:b w:val="false"/>
                <w:i w:val="false"/>
                <w:color w:val="000000"/>
                <w:sz w:val="20"/>
              </w:rPr>
              <w:t>
2) түбітті тұқымдары</w:t>
            </w:r>
            <w:r>
              <w:br/>
            </w:r>
            <w:r>
              <w:rPr>
                <w:rFonts w:ascii="Times New Roman"/>
                <w:b w:val="false"/>
                <w:i w:val="false"/>
                <w:color w:val="000000"/>
                <w:sz w:val="20"/>
              </w:rPr>
              <w:t>
текелер</w:t>
            </w:r>
          </w:p>
          <w:bookmarkEnd w:id="2434"/>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6" w:id="2435"/>
          <w:p>
            <w:pPr>
              <w:spacing w:after="20"/>
              <w:ind w:left="20"/>
              <w:jc w:val="both"/>
            </w:pPr>
            <w:r>
              <w:rPr>
                <w:rFonts w:ascii="Times New Roman"/>
                <w:b w:val="false"/>
                <w:i w:val="false"/>
                <w:color w:val="000000"/>
                <w:sz w:val="20"/>
              </w:rPr>
              <w:t>
50</w:t>
            </w:r>
            <w:r>
              <w:br/>
            </w:r>
            <w:r>
              <w:rPr>
                <w:rFonts w:ascii="Times New Roman"/>
                <w:b w:val="false"/>
                <w:i w:val="false"/>
                <w:color w:val="000000"/>
                <w:sz w:val="20"/>
              </w:rPr>
              <w:t>
 </w:t>
            </w:r>
          </w:p>
          <w:bookmarkEnd w:id="2435"/>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7" w:id="2436"/>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24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8" w:id="2437"/>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2437"/>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жақсар-тушы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9" w:id="2438"/>
          <w:p>
            <w:pPr>
              <w:spacing w:after="20"/>
              <w:ind w:left="20"/>
              <w:jc w:val="both"/>
            </w:pPr>
            <w:r>
              <w:rPr>
                <w:rFonts w:ascii="Times New Roman"/>
                <w:b w:val="false"/>
                <w:i w:val="false"/>
                <w:color w:val="000000"/>
                <w:sz w:val="20"/>
              </w:rPr>
              <w:t>
саулық ешкілер</w:t>
            </w:r>
          </w:p>
          <w:bookmarkEnd w:id="2438"/>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0" w:id="2439"/>
          <w:p>
            <w:pPr>
              <w:spacing w:after="20"/>
              <w:ind w:left="20"/>
              <w:jc w:val="both"/>
            </w:pPr>
            <w:r>
              <w:rPr>
                <w:rFonts w:ascii="Times New Roman"/>
                <w:b w:val="false"/>
                <w:i w:val="false"/>
                <w:color w:val="000000"/>
                <w:sz w:val="20"/>
              </w:rPr>
              <w:t>
3) сүтті тұқымдары</w:t>
            </w:r>
            <w:r>
              <w:br/>
            </w:r>
            <w:r>
              <w:rPr>
                <w:rFonts w:ascii="Times New Roman"/>
                <w:b w:val="false"/>
                <w:i w:val="false"/>
                <w:color w:val="000000"/>
                <w:sz w:val="20"/>
              </w:rPr>
              <w:t>
текелер</w:t>
            </w:r>
          </w:p>
          <w:bookmarkEnd w:id="2439"/>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1" w:id="2440"/>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bookmarkEnd w:id="2440"/>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2" w:id="2441"/>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24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3" w:id="2442"/>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2442"/>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жақсар-тушы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4" w:id="2443"/>
          <w:p>
            <w:pPr>
              <w:spacing w:after="20"/>
              <w:ind w:left="20"/>
              <w:jc w:val="both"/>
            </w:pPr>
            <w:r>
              <w:rPr>
                <w:rFonts w:ascii="Times New Roman"/>
                <w:b w:val="false"/>
                <w:i w:val="false"/>
                <w:color w:val="000000"/>
                <w:sz w:val="20"/>
              </w:rPr>
              <w:t>
саулық ешкілер</w:t>
            </w:r>
          </w:p>
          <w:bookmarkEnd w:id="2443"/>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5" w:id="2444"/>
          <w:p>
            <w:pPr>
              <w:spacing w:after="20"/>
              <w:ind w:left="20"/>
              <w:jc w:val="both"/>
            </w:pPr>
            <w:r>
              <w:rPr>
                <w:rFonts w:ascii="Times New Roman"/>
                <w:b w:val="false"/>
                <w:i w:val="false"/>
                <w:color w:val="000000"/>
                <w:sz w:val="20"/>
              </w:rPr>
              <w:t>
Шошқалар</w:t>
            </w:r>
          </w:p>
          <w:bookmarkEnd w:id="2444"/>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6" w:id="2445"/>
          <w:p>
            <w:pPr>
              <w:spacing w:after="20"/>
              <w:ind w:left="20"/>
              <w:jc w:val="both"/>
            </w:pPr>
            <w:r>
              <w:rPr>
                <w:rFonts w:ascii="Times New Roman"/>
                <w:b w:val="false"/>
                <w:i w:val="false"/>
                <w:color w:val="000000"/>
                <w:sz w:val="20"/>
              </w:rPr>
              <w:t>
қабандар</w:t>
            </w:r>
          </w:p>
          <w:bookmarkEnd w:id="2445"/>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7" w:id="2446"/>
          <w:p>
            <w:pPr>
              <w:spacing w:after="20"/>
              <w:ind w:left="20"/>
              <w:jc w:val="both"/>
            </w:pPr>
            <w:r>
              <w:rPr>
                <w:rFonts w:ascii="Times New Roman"/>
                <w:b w:val="false"/>
                <w:i w:val="false"/>
                <w:color w:val="000000"/>
                <w:sz w:val="20"/>
              </w:rPr>
              <w:t>
мегежіндер</w:t>
            </w:r>
          </w:p>
          <w:bookmarkEnd w:id="2446"/>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8" w:id="2447"/>
          <w:p>
            <w:pPr>
              <w:spacing w:after="20"/>
              <w:ind w:left="20"/>
              <w:jc w:val="both"/>
            </w:pPr>
            <w:r>
              <w:rPr>
                <w:rFonts w:ascii="Times New Roman"/>
                <w:b w:val="false"/>
                <w:i w:val="false"/>
                <w:color w:val="000000"/>
                <w:sz w:val="20"/>
              </w:rPr>
              <w:t>
Жылқылар</w:t>
            </w:r>
          </w:p>
          <w:bookmarkEnd w:id="2447"/>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9" w:id="2448"/>
          <w:p>
            <w:pPr>
              <w:spacing w:after="20"/>
              <w:ind w:left="20"/>
              <w:jc w:val="both"/>
            </w:pPr>
            <w:r>
              <w:rPr>
                <w:rFonts w:ascii="Times New Roman"/>
                <w:b w:val="false"/>
                <w:i w:val="false"/>
                <w:color w:val="000000"/>
                <w:sz w:val="20"/>
              </w:rPr>
              <w:t>
Жылқының зауыттық тұқымдары:</w:t>
            </w:r>
            <w:r>
              <w:br/>
            </w:r>
            <w:r>
              <w:rPr>
                <w:rFonts w:ascii="Times New Roman"/>
                <w:b w:val="false"/>
                <w:i w:val="false"/>
                <w:color w:val="000000"/>
                <w:sz w:val="20"/>
              </w:rPr>
              <w:t>
айғырлар</w:t>
            </w:r>
          </w:p>
          <w:bookmarkEnd w:id="2448"/>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0" w:id="2449"/>
          <w:p>
            <w:pPr>
              <w:spacing w:after="20"/>
              <w:ind w:left="20"/>
              <w:jc w:val="both"/>
            </w:pPr>
            <w:r>
              <w:rPr>
                <w:rFonts w:ascii="Times New Roman"/>
                <w:b w:val="false"/>
                <w:i w:val="false"/>
                <w:color w:val="000000"/>
                <w:sz w:val="20"/>
              </w:rPr>
              <w:t>
биелер</w:t>
            </w:r>
          </w:p>
          <w:bookmarkEnd w:id="2449"/>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1" w:id="2450"/>
          <w:p>
            <w:pPr>
              <w:spacing w:after="20"/>
              <w:ind w:left="20"/>
              <w:jc w:val="both"/>
            </w:pPr>
            <w:r>
              <w:rPr>
                <w:rFonts w:ascii="Times New Roman"/>
                <w:b w:val="false"/>
                <w:i w:val="false"/>
                <w:color w:val="000000"/>
                <w:sz w:val="20"/>
              </w:rPr>
              <w:t>
Жылқының жергілікті тұқымдары:</w:t>
            </w:r>
            <w:r>
              <w:br/>
            </w:r>
            <w:r>
              <w:rPr>
                <w:rFonts w:ascii="Times New Roman"/>
                <w:b w:val="false"/>
                <w:i w:val="false"/>
                <w:color w:val="000000"/>
                <w:sz w:val="20"/>
              </w:rPr>
              <w:t>
</w:t>
            </w:r>
            <w:r>
              <w:rPr>
                <w:rFonts w:ascii="Times New Roman"/>
                <w:b w:val="false"/>
                <w:i w:val="false"/>
                <w:color w:val="000000"/>
                <w:sz w:val="20"/>
              </w:rPr>
              <w:t>
айғырлар</w:t>
            </w:r>
            <w:r>
              <w:br/>
            </w:r>
            <w:r>
              <w:rPr>
                <w:rFonts w:ascii="Times New Roman"/>
                <w:b w:val="false"/>
                <w:i w:val="false"/>
                <w:color w:val="000000"/>
                <w:sz w:val="20"/>
              </w:rPr>
              <w:t>
биелер</w:t>
            </w:r>
          </w:p>
          <w:bookmarkEnd w:id="2450"/>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3" w:id="2451"/>
          <w:p>
            <w:pPr>
              <w:spacing w:after="20"/>
              <w:ind w:left="20"/>
              <w:jc w:val="both"/>
            </w:pPr>
            <w:r>
              <w:rPr>
                <w:rFonts w:ascii="Times New Roman"/>
                <w:b w:val="false"/>
                <w:i w:val="false"/>
                <w:color w:val="000000"/>
                <w:sz w:val="20"/>
              </w:rPr>
              <w:t>
30</w:t>
            </w:r>
            <w:r>
              <w:br/>
            </w:r>
            <w:r>
              <w:rPr>
                <w:rFonts w:ascii="Times New Roman"/>
                <w:b w:val="false"/>
                <w:i w:val="false"/>
                <w:color w:val="000000"/>
                <w:sz w:val="20"/>
              </w:rPr>
              <w:t>
700</w:t>
            </w:r>
          </w:p>
          <w:bookmarkEnd w:id="2451"/>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4" w:id="2452"/>
          <w:p>
            <w:pPr>
              <w:spacing w:after="20"/>
              <w:ind w:left="20"/>
              <w:jc w:val="both"/>
            </w:pPr>
            <w:r>
              <w:rPr>
                <w:rFonts w:ascii="Times New Roman"/>
                <w:b w:val="false"/>
                <w:i w:val="false"/>
                <w:color w:val="000000"/>
                <w:sz w:val="20"/>
              </w:rPr>
              <w:t>
10</w:t>
            </w:r>
            <w:r>
              <w:br/>
            </w:r>
            <w:r>
              <w:rPr>
                <w:rFonts w:ascii="Times New Roman"/>
                <w:b w:val="false"/>
                <w:i w:val="false"/>
                <w:color w:val="000000"/>
                <w:sz w:val="20"/>
              </w:rPr>
              <w:t>
250</w:t>
            </w:r>
          </w:p>
          <w:bookmarkEnd w:id="24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5" w:id="2453"/>
          <w:p>
            <w:pPr>
              <w:spacing w:after="20"/>
              <w:ind w:left="20"/>
              <w:jc w:val="both"/>
            </w:pPr>
            <w:r>
              <w:rPr>
                <w:rFonts w:ascii="Times New Roman"/>
                <w:b w:val="false"/>
                <w:i w:val="false"/>
                <w:color w:val="000000"/>
                <w:sz w:val="20"/>
              </w:rPr>
              <w:t>
8</w:t>
            </w:r>
            <w:r>
              <w:br/>
            </w:r>
            <w:r>
              <w:rPr>
                <w:rFonts w:ascii="Times New Roman"/>
                <w:b w:val="false"/>
                <w:i w:val="false"/>
                <w:color w:val="000000"/>
                <w:sz w:val="20"/>
              </w:rPr>
              <w:t>
125</w:t>
            </w:r>
          </w:p>
          <w:bookmarkEnd w:id="2453"/>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6" w:id="2454"/>
          <w:p>
            <w:pPr>
              <w:spacing w:after="20"/>
              <w:ind w:left="20"/>
              <w:jc w:val="both"/>
            </w:pPr>
            <w:r>
              <w:rPr>
                <w:rFonts w:ascii="Times New Roman"/>
                <w:b w:val="false"/>
                <w:i w:val="false"/>
                <w:color w:val="000000"/>
                <w:sz w:val="20"/>
              </w:rPr>
              <w:t>
4</w:t>
            </w:r>
            <w:r>
              <w:br/>
            </w:r>
            <w:r>
              <w:rPr>
                <w:rFonts w:ascii="Times New Roman"/>
                <w:b w:val="false"/>
                <w:i w:val="false"/>
                <w:color w:val="000000"/>
                <w:sz w:val="20"/>
              </w:rPr>
              <w:t>
40</w:t>
            </w:r>
          </w:p>
          <w:bookmarkEnd w:id="2454"/>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7" w:id="2455"/>
          <w:p>
            <w:pPr>
              <w:spacing w:after="20"/>
              <w:ind w:left="20"/>
              <w:jc w:val="both"/>
            </w:pPr>
            <w:r>
              <w:rPr>
                <w:rFonts w:ascii="Times New Roman"/>
                <w:b w:val="false"/>
                <w:i w:val="false"/>
                <w:color w:val="000000"/>
                <w:sz w:val="20"/>
              </w:rPr>
              <w:t>
Түйелер</w:t>
            </w:r>
          </w:p>
          <w:bookmarkEnd w:id="245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8" w:id="2456"/>
          <w:p>
            <w:pPr>
              <w:spacing w:after="20"/>
              <w:ind w:left="20"/>
              <w:jc w:val="both"/>
            </w:pPr>
            <w:r>
              <w:rPr>
                <w:rFonts w:ascii="Times New Roman"/>
                <w:b w:val="false"/>
                <w:i w:val="false"/>
                <w:color w:val="000000"/>
                <w:sz w:val="20"/>
              </w:rPr>
              <w:t>
буралар</w:t>
            </w:r>
          </w:p>
          <w:bookmarkEnd w:id="2456"/>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9" w:id="2457"/>
          <w:p>
            <w:pPr>
              <w:spacing w:after="20"/>
              <w:ind w:left="20"/>
              <w:jc w:val="both"/>
            </w:pPr>
            <w:r>
              <w:rPr>
                <w:rFonts w:ascii="Times New Roman"/>
                <w:b w:val="false"/>
                <w:i w:val="false"/>
                <w:color w:val="000000"/>
                <w:sz w:val="20"/>
              </w:rPr>
              <w:t>
інгендер</w:t>
            </w:r>
          </w:p>
          <w:bookmarkEnd w:id="2457"/>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0" w:id="2458"/>
          <w:p>
            <w:pPr>
              <w:spacing w:after="20"/>
              <w:ind w:left="20"/>
              <w:jc w:val="both"/>
            </w:pPr>
            <w:r>
              <w:rPr>
                <w:rFonts w:ascii="Times New Roman"/>
                <w:b w:val="false"/>
                <w:i w:val="false"/>
                <w:color w:val="000000"/>
                <w:sz w:val="20"/>
              </w:rPr>
              <w:t>
Мамық жүнді аңдар</w:t>
            </w:r>
          </w:p>
          <w:bookmarkEnd w:id="2458"/>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1" w:id="2459"/>
          <w:p>
            <w:pPr>
              <w:spacing w:after="20"/>
              <w:ind w:left="20"/>
              <w:jc w:val="both"/>
            </w:pPr>
            <w:r>
              <w:rPr>
                <w:rFonts w:ascii="Times New Roman"/>
                <w:b w:val="false"/>
                <w:i w:val="false"/>
                <w:color w:val="000000"/>
                <w:sz w:val="20"/>
              </w:rPr>
              <w:t>
Үй қояндары (ұрғашылары)</w:t>
            </w:r>
          </w:p>
          <w:bookmarkEnd w:id="2459"/>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2" w:id="2460"/>
          <w:p>
            <w:pPr>
              <w:spacing w:after="20"/>
              <w:ind w:left="20"/>
              <w:jc w:val="both"/>
            </w:pPr>
            <w:r>
              <w:rPr>
                <w:rFonts w:ascii="Times New Roman"/>
                <w:b w:val="false"/>
                <w:i w:val="false"/>
                <w:color w:val="000000"/>
                <w:sz w:val="20"/>
              </w:rPr>
              <w:t>
Қара күзен (норка)</w:t>
            </w:r>
          </w:p>
          <w:bookmarkEnd w:id="2460"/>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3" w:id="2461"/>
          <w:p>
            <w:pPr>
              <w:spacing w:after="20"/>
              <w:ind w:left="20"/>
              <w:jc w:val="both"/>
            </w:pPr>
            <w:r>
              <w:rPr>
                <w:rFonts w:ascii="Times New Roman"/>
                <w:b w:val="false"/>
                <w:i w:val="false"/>
                <w:color w:val="000000"/>
                <w:sz w:val="20"/>
              </w:rPr>
              <w:t>
Түлкілер (ұрғашылары)</w:t>
            </w:r>
          </w:p>
          <w:bookmarkEnd w:id="2461"/>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4" w:id="2462"/>
          <w:p>
            <w:pPr>
              <w:spacing w:after="20"/>
              <w:ind w:left="20"/>
              <w:jc w:val="both"/>
            </w:pPr>
            <w:r>
              <w:rPr>
                <w:rFonts w:ascii="Times New Roman"/>
                <w:b w:val="false"/>
                <w:i w:val="false"/>
                <w:color w:val="000000"/>
                <w:sz w:val="20"/>
              </w:rPr>
              <w:t>
Саз құндызы (нутрии, ұрғашылары)</w:t>
            </w:r>
          </w:p>
          <w:bookmarkEnd w:id="2462"/>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5" w:id="2463"/>
          <w:p>
            <w:pPr>
              <w:spacing w:after="20"/>
              <w:ind w:left="20"/>
              <w:jc w:val="both"/>
            </w:pPr>
            <w:r>
              <w:rPr>
                <w:rFonts w:ascii="Times New Roman"/>
                <w:b w:val="false"/>
                <w:i w:val="false"/>
                <w:color w:val="000000"/>
                <w:sz w:val="20"/>
              </w:rPr>
              <w:t>
Қара түлкілер (песцы, ұрғашылары)</w:t>
            </w:r>
          </w:p>
          <w:bookmarkEnd w:id="2463"/>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6" w:id="2464"/>
          <w:p>
            <w:pPr>
              <w:spacing w:after="20"/>
              <w:ind w:left="20"/>
              <w:jc w:val="both"/>
            </w:pPr>
            <w:r>
              <w:rPr>
                <w:rFonts w:ascii="Times New Roman"/>
                <w:b w:val="false"/>
                <w:i w:val="false"/>
                <w:color w:val="000000"/>
                <w:sz w:val="20"/>
              </w:rPr>
              <w:t>
Бұлғындар (соболь, ұрғашылары)</w:t>
            </w:r>
          </w:p>
          <w:bookmarkEnd w:id="2464"/>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7" w:id="2465"/>
          <w:p>
            <w:pPr>
              <w:spacing w:after="20"/>
              <w:ind w:left="20"/>
              <w:jc w:val="both"/>
            </w:pPr>
            <w:r>
              <w:rPr>
                <w:rFonts w:ascii="Times New Roman"/>
                <w:b w:val="false"/>
                <w:i w:val="false"/>
                <w:color w:val="000000"/>
                <w:sz w:val="20"/>
              </w:rPr>
              <w:t>
Аралар</w:t>
            </w:r>
          </w:p>
          <w:bookmarkEnd w:id="246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2466"/>
          <w:p>
            <w:pPr>
              <w:spacing w:after="20"/>
              <w:ind w:left="20"/>
              <w:jc w:val="both"/>
            </w:pPr>
            <w:r>
              <w:rPr>
                <w:rFonts w:ascii="Times New Roman"/>
                <w:b w:val="false"/>
                <w:i w:val="false"/>
                <w:color w:val="000000"/>
                <w:sz w:val="20"/>
              </w:rPr>
              <w:t>
Бал аралары (жаппай ауқымда орналасқан жанұялары)</w:t>
            </w:r>
          </w:p>
          <w:bookmarkEnd w:id="2466"/>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20000</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9" w:id="2467"/>
          <w:p>
            <w:pPr>
              <w:spacing w:after="20"/>
              <w:ind w:left="20"/>
              <w:jc w:val="both"/>
            </w:pPr>
            <w:r>
              <w:rPr>
                <w:rFonts w:ascii="Times New Roman"/>
                <w:b w:val="false"/>
                <w:i w:val="false"/>
                <w:color w:val="000000"/>
                <w:sz w:val="20"/>
              </w:rPr>
              <w:t>
Құстар</w:t>
            </w:r>
          </w:p>
          <w:bookmarkEnd w:id="2467"/>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0" w:id="2468"/>
          <w:p>
            <w:pPr>
              <w:spacing w:after="20"/>
              <w:ind w:left="20"/>
              <w:jc w:val="both"/>
            </w:pPr>
            <w:r>
              <w:rPr>
                <w:rFonts w:ascii="Times New Roman"/>
                <w:b w:val="false"/>
                <w:i w:val="false"/>
                <w:color w:val="000000"/>
                <w:sz w:val="20"/>
              </w:rPr>
              <w:t>
Ауыл шаруашылық құстарының түрі мен жынысы</w:t>
            </w:r>
          </w:p>
          <w:bookmarkEnd w:id="246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жаңадан жасалған тұқым немесе кросс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тұқым ішіндегі тип немесе ата-аналық формасы</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аналық форма</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зауыттық желі</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1" w:id="2469"/>
          <w:p>
            <w:pPr>
              <w:spacing w:after="20"/>
              <w:ind w:left="20"/>
              <w:jc w:val="both"/>
            </w:pPr>
            <w:r>
              <w:rPr>
                <w:rFonts w:ascii="Times New Roman"/>
                <w:b w:val="false"/>
                <w:i w:val="false"/>
                <w:color w:val="000000"/>
                <w:sz w:val="20"/>
              </w:rPr>
              <w:t>
Тауықтар</w:t>
            </w:r>
          </w:p>
          <w:bookmarkEnd w:id="246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2470"/>
          <w:p>
            <w:pPr>
              <w:spacing w:after="20"/>
              <w:ind w:left="20"/>
              <w:jc w:val="both"/>
            </w:pPr>
            <w:r>
              <w:rPr>
                <w:rFonts w:ascii="Times New Roman"/>
                <w:b w:val="false"/>
                <w:i w:val="false"/>
                <w:color w:val="000000"/>
                <w:sz w:val="20"/>
              </w:rPr>
              <w:t>
Қаздар</w:t>
            </w:r>
          </w:p>
          <w:bookmarkEnd w:id="24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3" w:id="2471"/>
          <w:p>
            <w:pPr>
              <w:spacing w:after="20"/>
              <w:ind w:left="20"/>
              <w:jc w:val="both"/>
            </w:pPr>
            <w:r>
              <w:rPr>
                <w:rFonts w:ascii="Times New Roman"/>
                <w:b w:val="false"/>
                <w:i w:val="false"/>
                <w:color w:val="000000"/>
                <w:sz w:val="20"/>
              </w:rPr>
              <w:t>
Үйректер</w:t>
            </w:r>
          </w:p>
          <w:bookmarkEnd w:id="24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4" w:id="2472"/>
          <w:p>
            <w:pPr>
              <w:spacing w:after="20"/>
              <w:ind w:left="20"/>
              <w:jc w:val="both"/>
            </w:pPr>
            <w:r>
              <w:rPr>
                <w:rFonts w:ascii="Times New Roman"/>
                <w:b w:val="false"/>
                <w:i w:val="false"/>
                <w:color w:val="000000"/>
                <w:sz w:val="20"/>
              </w:rPr>
              <w:t>
Күрке тауық және басқа құстар</w:t>
            </w:r>
          </w:p>
          <w:bookmarkEnd w:id="247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38-қосымша</w:t>
            </w:r>
          </w:p>
        </w:tc>
      </w:tr>
    </w:tbl>
    <w:bookmarkStart w:name="z4946" w:id="2473"/>
    <w:p>
      <w:pPr>
        <w:spacing w:after="0"/>
        <w:ind w:left="0"/>
        <w:jc w:val="left"/>
      </w:pPr>
      <w:r>
        <w:rPr>
          <w:rFonts w:ascii="Times New Roman"/>
          <w:b/>
          <w:i w:val="false"/>
          <w:color w:val="000000"/>
        </w:rPr>
        <w:t xml:space="preserve"> 
Ауылшаруашылық жануарлар түрлері бойынша құрылымдық бірліктің селекциялық жетістіктерін сынақтан өткізуге ұсынылатын ең аз сандары</w:t>
      </w:r>
      <w:r>
        <w:br/>
      </w:r>
      <w:r>
        <w:rPr>
          <w:rFonts w:ascii="Times New Roman"/>
          <w:b/>
          <w:i w:val="false"/>
          <w:color w:val="000000"/>
        </w:rPr>
        <w:t>
 </w:t>
      </w:r>
    </w:p>
    <w:bookmarkEnd w:id="2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2"/>
        <w:gridCol w:w="1995"/>
        <w:gridCol w:w="2586"/>
        <w:gridCol w:w="2587"/>
      </w:tblGrid>
      <w:tr>
        <w:trPr>
          <w:trHeight w:val="30" w:hRule="atLeast"/>
        </w:trPr>
        <w:tc>
          <w:tcPr>
            <w:tcW w:w="5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7" w:id="2474"/>
          <w:p>
            <w:pPr>
              <w:spacing w:after="20"/>
              <w:ind w:left="20"/>
              <w:jc w:val="both"/>
            </w:pPr>
            <w:r>
              <w:rPr>
                <w:rFonts w:ascii="Times New Roman"/>
                <w:b w:val="false"/>
                <w:i w:val="false"/>
                <w:color w:val="000000"/>
                <w:sz w:val="20"/>
              </w:rPr>
              <w:t>
Селекциялық жетiстiктің санаты</w:t>
            </w:r>
          </w:p>
          <w:bookmarkEnd w:id="247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зауыттық желілері</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желінің</w:t>
            </w:r>
            <w:r>
              <w:br/>
            </w:r>
            <w:r>
              <w:rPr>
                <w:rFonts w:ascii="Times New Roman"/>
                <w:b w:val="false"/>
                <w:i w:val="false"/>
                <w:color w:val="000000"/>
                <w:sz w:val="20"/>
              </w:rPr>
              <w:t>
тармақтары</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желідегі</w:t>
            </w:r>
            <w:r>
              <w:br/>
            </w:r>
            <w:r>
              <w:rPr>
                <w:rFonts w:ascii="Times New Roman"/>
                <w:b w:val="false"/>
                <w:i w:val="false"/>
                <w:color w:val="000000"/>
                <w:sz w:val="20"/>
              </w:rPr>
              <w:t>
жанұялар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9" w:id="2475"/>
          <w:p>
            <w:pPr>
              <w:spacing w:after="20"/>
              <w:ind w:left="20"/>
              <w:jc w:val="both"/>
            </w:pPr>
            <w:r>
              <w:rPr>
                <w:rFonts w:ascii="Times New Roman"/>
                <w:b w:val="false"/>
                <w:i w:val="false"/>
                <w:color w:val="000000"/>
                <w:sz w:val="20"/>
              </w:rPr>
              <w:t>
Iрi қара мал</w:t>
            </w:r>
          </w:p>
          <w:bookmarkEnd w:id="2475"/>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0" w:id="2476"/>
          <w:p>
            <w:pPr>
              <w:spacing w:after="20"/>
              <w:ind w:left="20"/>
              <w:jc w:val="both"/>
            </w:pPr>
            <w:r>
              <w:rPr>
                <w:rFonts w:ascii="Times New Roman"/>
                <w:b w:val="false"/>
                <w:i w:val="false"/>
                <w:color w:val="000000"/>
                <w:sz w:val="20"/>
              </w:rPr>
              <w:t>
Жаңа тұқым</w:t>
            </w:r>
          </w:p>
          <w:bookmarkEnd w:id="2476"/>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1" w:id="2477"/>
          <w:p>
            <w:pPr>
              <w:spacing w:after="20"/>
              <w:ind w:left="20"/>
              <w:jc w:val="both"/>
            </w:pPr>
            <w:r>
              <w:rPr>
                <w:rFonts w:ascii="Times New Roman"/>
                <w:b w:val="false"/>
                <w:i w:val="false"/>
                <w:color w:val="000000"/>
                <w:sz w:val="20"/>
              </w:rPr>
              <w:t>
Тұқым ішіндегі желі</w:t>
            </w:r>
          </w:p>
          <w:bookmarkEnd w:id="2477"/>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2" w:id="2478"/>
          <w:p>
            <w:pPr>
              <w:spacing w:after="20"/>
              <w:ind w:left="20"/>
              <w:jc w:val="both"/>
            </w:pPr>
            <w:r>
              <w:rPr>
                <w:rFonts w:ascii="Times New Roman"/>
                <w:b w:val="false"/>
                <w:i w:val="false"/>
                <w:color w:val="000000"/>
                <w:sz w:val="20"/>
              </w:rPr>
              <w:t>
Жаңа зауыттық желі</w:t>
            </w:r>
          </w:p>
          <w:bookmarkEnd w:id="2478"/>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2479"/>
          <w:p>
            <w:pPr>
              <w:spacing w:after="20"/>
              <w:ind w:left="20"/>
              <w:jc w:val="both"/>
            </w:pPr>
            <w:r>
              <w:rPr>
                <w:rFonts w:ascii="Times New Roman"/>
                <w:b w:val="false"/>
                <w:i w:val="false"/>
                <w:color w:val="000000"/>
                <w:sz w:val="20"/>
              </w:rPr>
              <w:t>
Жаңа зауыттық аталық iз</w:t>
            </w:r>
          </w:p>
          <w:bookmarkEnd w:id="2479"/>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4" w:id="2480"/>
          <w:p>
            <w:pPr>
              <w:spacing w:after="20"/>
              <w:ind w:left="20"/>
              <w:jc w:val="both"/>
            </w:pPr>
            <w:r>
              <w:rPr>
                <w:rFonts w:ascii="Times New Roman"/>
                <w:b w:val="false"/>
                <w:i w:val="false"/>
                <w:color w:val="000000"/>
                <w:sz w:val="20"/>
              </w:rPr>
              <w:t>
Қойлар мен ешкiлер</w:t>
            </w:r>
          </w:p>
          <w:bookmarkEnd w:id="2480"/>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5" w:id="2481"/>
          <w:p>
            <w:pPr>
              <w:spacing w:after="20"/>
              <w:ind w:left="20"/>
              <w:jc w:val="both"/>
            </w:pPr>
            <w:r>
              <w:rPr>
                <w:rFonts w:ascii="Times New Roman"/>
                <w:b w:val="false"/>
                <w:i w:val="false"/>
                <w:color w:val="000000"/>
                <w:sz w:val="20"/>
              </w:rPr>
              <w:t>
Жаңа тұқым</w:t>
            </w:r>
          </w:p>
          <w:bookmarkEnd w:id="2481"/>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6" w:id="2482"/>
          <w:p>
            <w:pPr>
              <w:spacing w:after="20"/>
              <w:ind w:left="20"/>
              <w:jc w:val="both"/>
            </w:pPr>
            <w:r>
              <w:rPr>
                <w:rFonts w:ascii="Times New Roman"/>
                <w:b w:val="false"/>
                <w:i w:val="false"/>
                <w:color w:val="000000"/>
                <w:sz w:val="20"/>
              </w:rPr>
              <w:t>
Тұқым ішіндегі желі</w:t>
            </w:r>
          </w:p>
          <w:bookmarkEnd w:id="2482"/>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2483"/>
          <w:p>
            <w:pPr>
              <w:spacing w:after="20"/>
              <w:ind w:left="20"/>
              <w:jc w:val="both"/>
            </w:pPr>
            <w:r>
              <w:rPr>
                <w:rFonts w:ascii="Times New Roman"/>
                <w:b w:val="false"/>
                <w:i w:val="false"/>
                <w:color w:val="000000"/>
                <w:sz w:val="20"/>
              </w:rPr>
              <w:t>
Жаңа зауыттық желі</w:t>
            </w:r>
          </w:p>
          <w:bookmarkEnd w:id="2483"/>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8" w:id="2484"/>
          <w:p>
            <w:pPr>
              <w:spacing w:after="20"/>
              <w:ind w:left="20"/>
              <w:jc w:val="both"/>
            </w:pPr>
            <w:r>
              <w:rPr>
                <w:rFonts w:ascii="Times New Roman"/>
                <w:b w:val="false"/>
                <w:i w:val="false"/>
                <w:color w:val="000000"/>
                <w:sz w:val="20"/>
              </w:rPr>
              <w:t>
Жаңа зауыттық аталық iз</w:t>
            </w:r>
          </w:p>
          <w:bookmarkEnd w:id="2484"/>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9" w:id="2485"/>
          <w:p>
            <w:pPr>
              <w:spacing w:after="20"/>
              <w:ind w:left="20"/>
              <w:jc w:val="both"/>
            </w:pPr>
            <w:r>
              <w:rPr>
                <w:rFonts w:ascii="Times New Roman"/>
                <w:b w:val="false"/>
                <w:i w:val="false"/>
                <w:color w:val="000000"/>
                <w:sz w:val="20"/>
              </w:rPr>
              <w:t>
Шошқалар</w:t>
            </w:r>
          </w:p>
          <w:bookmarkEnd w:id="2485"/>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0" w:id="2486"/>
          <w:p>
            <w:pPr>
              <w:spacing w:after="20"/>
              <w:ind w:left="20"/>
              <w:jc w:val="both"/>
            </w:pPr>
            <w:r>
              <w:rPr>
                <w:rFonts w:ascii="Times New Roman"/>
                <w:b w:val="false"/>
                <w:i w:val="false"/>
                <w:color w:val="000000"/>
                <w:sz w:val="20"/>
              </w:rPr>
              <w:t>
Жаңа тұқым</w:t>
            </w:r>
          </w:p>
          <w:bookmarkEnd w:id="2486"/>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1" w:id="2487"/>
          <w:p>
            <w:pPr>
              <w:spacing w:after="20"/>
              <w:ind w:left="20"/>
              <w:jc w:val="both"/>
            </w:pPr>
            <w:r>
              <w:rPr>
                <w:rFonts w:ascii="Times New Roman"/>
                <w:b w:val="false"/>
                <w:i w:val="false"/>
                <w:color w:val="000000"/>
                <w:sz w:val="20"/>
              </w:rPr>
              <w:t>
Тұқым ішіндегі желі</w:t>
            </w:r>
          </w:p>
          <w:bookmarkEnd w:id="2487"/>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2" w:id="2488"/>
          <w:p>
            <w:pPr>
              <w:spacing w:after="20"/>
              <w:ind w:left="20"/>
              <w:jc w:val="both"/>
            </w:pPr>
            <w:r>
              <w:rPr>
                <w:rFonts w:ascii="Times New Roman"/>
                <w:b w:val="false"/>
                <w:i w:val="false"/>
                <w:color w:val="000000"/>
                <w:sz w:val="20"/>
              </w:rPr>
              <w:t>
Жаңа зауыттық желі</w:t>
            </w:r>
          </w:p>
          <w:bookmarkEnd w:id="2488"/>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3" w:id="2489"/>
          <w:p>
            <w:pPr>
              <w:spacing w:after="20"/>
              <w:ind w:left="20"/>
              <w:jc w:val="both"/>
            </w:pPr>
            <w:r>
              <w:rPr>
                <w:rFonts w:ascii="Times New Roman"/>
                <w:b w:val="false"/>
                <w:i w:val="false"/>
                <w:color w:val="000000"/>
                <w:sz w:val="20"/>
              </w:rPr>
              <w:t>
Жаңа зауыттық аталық iз</w:t>
            </w:r>
          </w:p>
          <w:bookmarkEnd w:id="2489"/>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4" w:id="2490"/>
          <w:p>
            <w:pPr>
              <w:spacing w:after="20"/>
              <w:ind w:left="20"/>
              <w:jc w:val="both"/>
            </w:pPr>
            <w:r>
              <w:rPr>
                <w:rFonts w:ascii="Times New Roman"/>
                <w:b w:val="false"/>
                <w:i w:val="false"/>
                <w:color w:val="000000"/>
                <w:sz w:val="20"/>
              </w:rPr>
              <w:t>
Жылқылар: зауыттық/жергiлiктi</w:t>
            </w:r>
          </w:p>
          <w:bookmarkEnd w:id="2490"/>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2491"/>
          <w:p>
            <w:pPr>
              <w:spacing w:after="20"/>
              <w:ind w:left="20"/>
              <w:jc w:val="both"/>
            </w:pPr>
            <w:r>
              <w:rPr>
                <w:rFonts w:ascii="Times New Roman"/>
                <w:b w:val="false"/>
                <w:i w:val="false"/>
                <w:color w:val="000000"/>
                <w:sz w:val="20"/>
              </w:rPr>
              <w:t>
Жаңа тұқым</w:t>
            </w:r>
          </w:p>
          <w:bookmarkEnd w:id="2491"/>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6" w:id="2492"/>
          <w:p>
            <w:pPr>
              <w:spacing w:after="20"/>
              <w:ind w:left="20"/>
              <w:jc w:val="both"/>
            </w:pPr>
            <w:r>
              <w:rPr>
                <w:rFonts w:ascii="Times New Roman"/>
                <w:b w:val="false"/>
                <w:i w:val="false"/>
                <w:color w:val="000000"/>
                <w:sz w:val="20"/>
              </w:rPr>
              <w:t>
Тұқым ішіндегі желі</w:t>
            </w:r>
          </w:p>
          <w:bookmarkEnd w:id="2492"/>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7" w:id="2493"/>
          <w:p>
            <w:pPr>
              <w:spacing w:after="20"/>
              <w:ind w:left="20"/>
              <w:jc w:val="both"/>
            </w:pPr>
            <w:r>
              <w:rPr>
                <w:rFonts w:ascii="Times New Roman"/>
                <w:b w:val="false"/>
                <w:i w:val="false"/>
                <w:color w:val="000000"/>
                <w:sz w:val="20"/>
              </w:rPr>
              <w:t>
Жаңа зауыттық желі</w:t>
            </w:r>
          </w:p>
          <w:bookmarkEnd w:id="2493"/>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8" w:id="2494"/>
          <w:p>
            <w:pPr>
              <w:spacing w:after="20"/>
              <w:ind w:left="20"/>
              <w:jc w:val="both"/>
            </w:pPr>
            <w:r>
              <w:rPr>
                <w:rFonts w:ascii="Times New Roman"/>
                <w:b w:val="false"/>
                <w:i w:val="false"/>
                <w:color w:val="000000"/>
                <w:sz w:val="20"/>
              </w:rPr>
              <w:t>
Жаңа зауыттық аталық iз</w:t>
            </w:r>
          </w:p>
          <w:bookmarkEnd w:id="2494"/>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9" w:id="2495"/>
          <w:p>
            <w:pPr>
              <w:spacing w:after="20"/>
              <w:ind w:left="20"/>
              <w:jc w:val="both"/>
            </w:pPr>
            <w:r>
              <w:rPr>
                <w:rFonts w:ascii="Times New Roman"/>
                <w:b w:val="false"/>
                <w:i w:val="false"/>
                <w:color w:val="000000"/>
                <w:sz w:val="20"/>
              </w:rPr>
              <w:t>
Түйелер</w:t>
            </w:r>
          </w:p>
          <w:bookmarkEnd w:id="2495"/>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0" w:id="2496"/>
          <w:p>
            <w:pPr>
              <w:spacing w:after="20"/>
              <w:ind w:left="20"/>
              <w:jc w:val="both"/>
            </w:pPr>
            <w:r>
              <w:rPr>
                <w:rFonts w:ascii="Times New Roman"/>
                <w:b w:val="false"/>
                <w:i w:val="false"/>
                <w:color w:val="000000"/>
                <w:sz w:val="20"/>
              </w:rPr>
              <w:t>
Жаңа тұқым</w:t>
            </w:r>
          </w:p>
          <w:bookmarkEnd w:id="2496"/>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1" w:id="2497"/>
          <w:p>
            <w:pPr>
              <w:spacing w:after="20"/>
              <w:ind w:left="20"/>
              <w:jc w:val="both"/>
            </w:pPr>
            <w:r>
              <w:rPr>
                <w:rFonts w:ascii="Times New Roman"/>
                <w:b w:val="false"/>
                <w:i w:val="false"/>
                <w:color w:val="000000"/>
                <w:sz w:val="20"/>
              </w:rPr>
              <w:t>
Тұқым ішіндегі желі</w:t>
            </w:r>
          </w:p>
          <w:bookmarkEnd w:id="2497"/>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2" w:id="2498"/>
          <w:p>
            <w:pPr>
              <w:spacing w:after="20"/>
              <w:ind w:left="20"/>
              <w:jc w:val="both"/>
            </w:pPr>
            <w:r>
              <w:rPr>
                <w:rFonts w:ascii="Times New Roman"/>
                <w:b w:val="false"/>
                <w:i w:val="false"/>
                <w:color w:val="000000"/>
                <w:sz w:val="20"/>
              </w:rPr>
              <w:t>
Жаңа зауыттық желі</w:t>
            </w:r>
          </w:p>
          <w:bookmarkEnd w:id="2498"/>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3" w:id="2499"/>
          <w:p>
            <w:pPr>
              <w:spacing w:after="20"/>
              <w:ind w:left="20"/>
              <w:jc w:val="both"/>
            </w:pPr>
            <w:r>
              <w:rPr>
                <w:rFonts w:ascii="Times New Roman"/>
                <w:b w:val="false"/>
                <w:i w:val="false"/>
                <w:color w:val="000000"/>
                <w:sz w:val="20"/>
              </w:rPr>
              <w:t>
Құстар</w:t>
            </w:r>
          </w:p>
          <w:bookmarkEnd w:id="2499"/>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4" w:id="2500"/>
          <w:p>
            <w:pPr>
              <w:spacing w:after="20"/>
              <w:ind w:left="20"/>
              <w:jc w:val="both"/>
            </w:pPr>
            <w:r>
              <w:rPr>
                <w:rFonts w:ascii="Times New Roman"/>
                <w:b w:val="false"/>
                <w:i w:val="false"/>
                <w:color w:val="000000"/>
                <w:sz w:val="20"/>
              </w:rPr>
              <w:t>
Жаңа тұқым</w:t>
            </w:r>
          </w:p>
          <w:bookmarkEnd w:id="2500"/>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5" w:id="2501"/>
          <w:p>
            <w:pPr>
              <w:spacing w:after="20"/>
              <w:ind w:left="20"/>
              <w:jc w:val="both"/>
            </w:pPr>
            <w:r>
              <w:rPr>
                <w:rFonts w:ascii="Times New Roman"/>
                <w:b w:val="false"/>
                <w:i w:val="false"/>
                <w:color w:val="000000"/>
                <w:sz w:val="20"/>
              </w:rPr>
              <w:t>
Жаңа, бір-біріне сәйкес келетін зауыттық желілер (кросстар) кешені (комплекс)</w:t>
            </w:r>
          </w:p>
          <w:bookmarkEnd w:id="2501"/>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5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6" w:id="2502"/>
          <w:p>
            <w:pPr>
              <w:spacing w:after="20"/>
              <w:ind w:left="20"/>
              <w:jc w:val="both"/>
            </w:pPr>
            <w:r>
              <w:rPr>
                <w:rFonts w:ascii="Times New Roman"/>
                <w:b w:val="false"/>
                <w:i w:val="false"/>
                <w:color w:val="000000"/>
                <w:sz w:val="20"/>
              </w:rPr>
              <w:t>
Жаңа зауыттық желі</w:t>
            </w:r>
          </w:p>
          <w:bookmarkEnd w:id="2502"/>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39-қосымша</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5484"/>
        <w:gridCol w:w="6816"/>
      </w:tblGrid>
      <w:tr>
        <w:trPr>
          <w:trHeight w:val="30" w:hRule="atLeast"/>
        </w:trPr>
        <w:tc>
          <w:tcPr>
            <w:tcW w:w="5484" w:type="dxa"/>
            <w:tcBorders/>
            <w:tcMar>
              <w:top w:w="15" w:type="dxa"/>
              <w:left w:w="15" w:type="dxa"/>
              <w:bottom w:w="15" w:type="dxa"/>
              <w:right w:w="15" w:type="dxa"/>
            </w:tcMar>
            <w:vAlign w:val="center"/>
          </w:tcPr>
          <w:bookmarkStart w:name="z4978" w:id="2503"/>
          <w:p>
            <w:pPr>
              <w:spacing w:after="20"/>
              <w:ind w:left="20"/>
              <w:jc w:val="both"/>
            </w:pPr>
            <w:r>
              <w:rPr>
                <w:rFonts w:ascii="Times New Roman"/>
                <w:b w:val="false"/>
                <w:i w:val="false"/>
                <w:color w:val="000000"/>
                <w:sz w:val="20"/>
              </w:rPr>
              <w:t>
Мекен жай _______________</w:t>
            </w:r>
            <w:r>
              <w:br/>
            </w:r>
            <w:r>
              <w:rPr>
                <w:rFonts w:ascii="Times New Roman"/>
                <w:b w:val="false"/>
                <w:i w:val="false"/>
                <w:color w:val="000000"/>
                <w:sz w:val="20"/>
              </w:rPr>
              <w:t>
________________________</w:t>
            </w:r>
            <w:r>
              <w:br/>
            </w:r>
            <w:r>
              <w:rPr>
                <w:rFonts w:ascii="Times New Roman"/>
                <w:b w:val="false"/>
                <w:i w:val="false"/>
                <w:color w:val="000000"/>
                <w:sz w:val="20"/>
              </w:rPr>
              <w:t>
</w:t>
            </w:r>
            <w:r>
              <w:rPr>
                <w:rFonts w:ascii="Times New Roman"/>
                <w:b w:val="false"/>
                <w:i w:val="false"/>
                <w:color w:val="000000"/>
                <w:sz w:val="20"/>
              </w:rPr>
              <w:t>
Қазақстан Республикасы</w:t>
            </w:r>
            <w:r>
              <w:br/>
            </w:r>
            <w:r>
              <w:rPr>
                <w:rFonts w:ascii="Times New Roman"/>
                <w:b w:val="false"/>
                <w:i w:val="false"/>
                <w:color w:val="000000"/>
                <w:sz w:val="20"/>
              </w:rPr>
              <w:t>
</w:t>
            </w:r>
            <w:r>
              <w:rPr>
                <w:rFonts w:ascii="Times New Roman"/>
                <w:b w:val="false"/>
                <w:i w:val="false"/>
                <w:color w:val="000000"/>
                <w:sz w:val="20"/>
              </w:rPr>
              <w:t xml:space="preserve">
Ауыл шаруашылығы министрлігі </w:t>
            </w:r>
            <w:r>
              <w:br/>
            </w:r>
            <w:r>
              <w:rPr>
                <w:rFonts w:ascii="Times New Roman"/>
                <w:b w:val="false"/>
                <w:i w:val="false"/>
                <w:color w:val="000000"/>
                <w:sz w:val="20"/>
              </w:rPr>
              <w:t xml:space="preserve">
Тұқымдарды сынақтан өткiзу және сапасын анықтау жөнiндегi мемлекеттiк комиссиясы </w:t>
            </w:r>
          </w:p>
          <w:bookmarkEnd w:id="2503"/>
        </w:tc>
        <w:tc>
          <w:tcPr>
            <w:tcW w:w="6816" w:type="dxa"/>
            <w:tcBorders/>
            <w:tcMar>
              <w:top w:w="15" w:type="dxa"/>
              <w:left w:w="15" w:type="dxa"/>
              <w:bottom w:w="15" w:type="dxa"/>
              <w:right w:w="15" w:type="dxa"/>
            </w:tcMar>
            <w:vAlign w:val="center"/>
          </w:tcPr>
          <w:bookmarkStart w:name="z4981" w:id="2504"/>
          <w:p>
            <w:pPr>
              <w:spacing w:after="20"/>
              <w:ind w:left="20"/>
              <w:jc w:val="both"/>
            </w:pPr>
            <w:r>
              <w:rPr>
                <w:rFonts w:ascii="Times New Roman"/>
                <w:b w:val="false"/>
                <w:i w:val="false"/>
                <w:color w:val="000000"/>
                <w:sz w:val="20"/>
              </w:rPr>
              <w:t>
</w:t>
            </w:r>
            <w:r>
              <w:rPr>
                <w:rFonts w:ascii="Times New Roman"/>
                <w:b/>
                <w:i w:val="false"/>
                <w:color w:val="000000"/>
                <w:sz w:val="20"/>
              </w:rPr>
              <w:t>Бекітемін</w:t>
            </w:r>
            <w:r>
              <w:br/>
            </w:r>
            <w:r>
              <w:rPr>
                <w:rFonts w:ascii="Times New Roman"/>
                <w:b w:val="false"/>
                <w:i w:val="false"/>
                <w:color w:val="000000"/>
                <w:sz w:val="20"/>
              </w:rPr>
              <w:t>
</w:t>
            </w:r>
            <w:r>
              <w:rPr>
                <w:rFonts w:ascii="Times New Roman"/>
                <w:b w:val="false"/>
                <w:i w:val="false"/>
                <w:color w:val="000000"/>
                <w:sz w:val="20"/>
              </w:rPr>
              <w:t>
Қазақстан Республикасы</w:t>
            </w:r>
            <w:r>
              <w:br/>
            </w:r>
            <w:r>
              <w:rPr>
                <w:rFonts w:ascii="Times New Roman"/>
                <w:b w:val="false"/>
                <w:i w:val="false"/>
                <w:color w:val="000000"/>
                <w:sz w:val="20"/>
              </w:rPr>
              <w:t>
</w:t>
            </w:r>
            <w:r>
              <w:rPr>
                <w:rFonts w:ascii="Times New Roman"/>
                <w:b w:val="false"/>
                <w:i w:val="false"/>
                <w:color w:val="000000"/>
                <w:sz w:val="20"/>
              </w:rPr>
              <w:t>
Ауыл шаруашылығы министрліг</w:t>
            </w:r>
            <w:r>
              <w:br/>
            </w:r>
            <w:r>
              <w:rPr>
                <w:rFonts w:ascii="Times New Roman"/>
                <w:b w:val="false"/>
                <w:i w:val="false"/>
                <w:color w:val="000000"/>
                <w:sz w:val="20"/>
              </w:rPr>
              <w:t>
</w:t>
            </w:r>
            <w:r>
              <w:rPr>
                <w:rFonts w:ascii="Times New Roman"/>
                <w:b w:val="false"/>
                <w:i w:val="false"/>
                <w:color w:val="000000"/>
                <w:sz w:val="20"/>
              </w:rPr>
              <w:t>
Тұқымдарды сынақтан өткiзу және сапасын анықтау жөнiндегi мемлекеттiк комиссиясының төрағасы</w:t>
            </w:r>
            <w:r>
              <w:br/>
            </w:r>
            <w:r>
              <w:rPr>
                <w:rFonts w:ascii="Times New Roman"/>
                <w:b w:val="false"/>
                <w:i w:val="false"/>
                <w:color w:val="000000"/>
                <w:sz w:val="20"/>
              </w:rPr>
              <w:t>
</w:t>
            </w:r>
            <w:r>
              <w:rPr>
                <w:rFonts w:ascii="Times New Roman"/>
                <w:b w:val="false"/>
                <w:i w:val="false"/>
                <w:color w:val="000000"/>
                <w:sz w:val="20"/>
              </w:rPr>
              <w:t>
______________________________</w:t>
            </w:r>
            <w:r>
              <w:br/>
            </w:r>
            <w:r>
              <w:rPr>
                <w:rFonts w:ascii="Times New Roman"/>
                <w:b w:val="false"/>
                <w:i w:val="false"/>
                <w:color w:val="000000"/>
                <w:sz w:val="20"/>
              </w:rPr>
              <w:t>
</w:t>
            </w:r>
            <w:r>
              <w:rPr>
                <w:rFonts w:ascii="Times New Roman"/>
                <w:b w:val="false"/>
                <w:i w:val="false"/>
                <w:color w:val="000000"/>
                <w:sz w:val="20"/>
              </w:rPr>
              <w:t>
(қолы, аты-жөні)</w:t>
            </w:r>
            <w:r>
              <w:br/>
            </w:r>
            <w:r>
              <w:rPr>
                <w:rFonts w:ascii="Times New Roman"/>
                <w:b w:val="false"/>
                <w:i w:val="false"/>
                <w:color w:val="000000"/>
                <w:sz w:val="20"/>
              </w:rPr>
              <w:t>
20_____ ж. «____» ______________</w:t>
            </w:r>
          </w:p>
          <w:bookmarkEnd w:id="2504"/>
        </w:tc>
      </w:tr>
      <w:tr>
        <w:trPr>
          <w:trHeight w:val="30" w:hRule="atLeast"/>
        </w:trPr>
        <w:tc>
          <w:tcPr>
            <w:tcW w:w="548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88" w:id="2505"/>
    <w:p>
      <w:pPr>
        <w:spacing w:after="0"/>
        <w:ind w:left="0"/>
        <w:jc w:val="left"/>
      </w:pPr>
      <w:r>
        <w:rPr>
          <w:rFonts w:ascii="Times New Roman"/>
          <w:b/>
          <w:i w:val="false"/>
          <w:color w:val="000000"/>
        </w:rPr>
        <w:t xml:space="preserve"> 
Мал шаруашылығындағы жана селекциялық жетiстiктiң </w:t>
      </w:r>
    </w:p>
    <w:bookmarkEnd w:id="2505"/>
    <w:bookmarkStart w:name="z4989" w:id="2506"/>
    <w:p>
      <w:pPr>
        <w:spacing w:after="0"/>
        <w:ind w:left="0"/>
        <w:jc w:val="left"/>
      </w:pPr>
      <w:r>
        <w:rPr>
          <w:rFonts w:ascii="Times New Roman"/>
          <w:b/>
          <w:i w:val="false"/>
          <w:color w:val="000000"/>
        </w:rPr>
        <w:t xml:space="preserve"> 
патентке қабiлеттiлiгiне сараптаманың оң нәтижесі туралы</w:t>
      </w:r>
    </w:p>
    <w:bookmarkEnd w:id="2506"/>
    <w:bookmarkStart w:name="z4990" w:id="2507"/>
    <w:p>
      <w:pPr>
        <w:spacing w:after="0"/>
        <w:ind w:left="0"/>
        <w:jc w:val="left"/>
      </w:pPr>
      <w:r>
        <w:rPr>
          <w:rFonts w:ascii="Times New Roman"/>
          <w:b/>
          <w:i w:val="false"/>
          <w:color w:val="000000"/>
        </w:rPr>
        <w:t xml:space="preserve"> 
Қорытындысы</w:t>
      </w:r>
      <w:r>
        <w:br/>
      </w:r>
      <w:r>
        <w:rPr>
          <w:rFonts w:ascii="Times New Roman"/>
          <w:b/>
          <w:i w:val="false"/>
          <w:color w:val="000000"/>
        </w:rPr>
        <w:t>
 </w:t>
      </w:r>
    </w:p>
    <w:bookmarkEnd w:id="2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1" w:id="2508"/>
          <w:p>
            <w:pPr>
              <w:spacing w:after="20"/>
              <w:ind w:left="20"/>
              <w:jc w:val="both"/>
            </w:pPr>
            <w:r>
              <w:rPr>
                <w:rFonts w:ascii="Times New Roman"/>
                <w:b w:val="false"/>
                <w:i w:val="false"/>
                <w:color w:val="000000"/>
                <w:sz w:val="20"/>
              </w:rPr>
              <w:t xml:space="preserve">
Өтінім № </w:t>
            </w:r>
          </w:p>
          <w:bookmarkEnd w:id="2508"/>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2" w:id="2509"/>
          <w:p>
            <w:pPr>
              <w:spacing w:after="20"/>
              <w:ind w:left="20"/>
              <w:jc w:val="both"/>
            </w:pPr>
            <w:r>
              <w:rPr>
                <w:rFonts w:ascii="Times New Roman"/>
                <w:b w:val="false"/>
                <w:i w:val="false"/>
                <w:color w:val="000000"/>
                <w:sz w:val="20"/>
              </w:rPr>
              <w:t xml:space="preserve">
Өтінім берген күні </w:t>
            </w:r>
          </w:p>
          <w:bookmarkEnd w:id="2509"/>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3" w:id="2510"/>
          <w:p>
            <w:pPr>
              <w:spacing w:after="20"/>
              <w:ind w:left="20"/>
              <w:jc w:val="both"/>
            </w:pPr>
            <w:r>
              <w:rPr>
                <w:rFonts w:ascii="Times New Roman"/>
                <w:b w:val="false"/>
                <w:i w:val="false"/>
                <w:color w:val="000000"/>
                <w:sz w:val="20"/>
              </w:rPr>
              <w:t>
Селекциялық жетістіктің болжамды атауы</w:t>
            </w:r>
          </w:p>
          <w:bookmarkEnd w:id="2510"/>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97" w:id="2511"/>
    <w:p>
      <w:pPr>
        <w:spacing w:after="0"/>
        <w:ind w:left="0"/>
        <w:jc w:val="left"/>
      </w:pPr>
      <w:r>
        <w:rPr>
          <w:rFonts w:ascii="Times New Roman"/>
          <w:b/>
          <w:i w:val="false"/>
          <w:color w:val="000000"/>
        </w:rPr>
        <w:t xml:space="preserve"> 
Басымдылық белгіленген:</w:t>
      </w:r>
    </w:p>
    <w:bookmarkEnd w:id="2511"/>
    <w:bookmarkStart w:name="z4998" w:id="2512"/>
    <w:p>
      <w:pPr>
        <w:spacing w:after="0"/>
        <w:ind w:left="0"/>
        <w:jc w:val="both"/>
      </w:pPr>
      <w:r>
        <w:rPr>
          <w:rFonts w:ascii="Times New Roman"/>
          <w:b w:val="false"/>
          <w:i w:val="false"/>
          <w:color w:val="000000"/>
          <w:sz w:val="28"/>
        </w:rPr>
        <w:t>
      өтінім берілген күні бойынша</w:t>
      </w:r>
      <w:r>
        <w:br/>
      </w:r>
      <w:r>
        <w:rPr>
          <w:rFonts w:ascii="Times New Roman"/>
          <w:b w:val="false"/>
          <w:i w:val="false"/>
          <w:color w:val="000000"/>
          <w:sz w:val="28"/>
        </w:rPr>
        <w:t>
</w:t>
      </w:r>
      <w:r>
        <w:rPr>
          <w:rFonts w:ascii="Times New Roman"/>
          <w:b w:val="false"/>
          <w:i w:val="false"/>
          <w:color w:val="000000"/>
          <w:sz w:val="28"/>
        </w:rPr>
        <w:t>
      өтінімді селекциялық жетістіктерді қорғау жөніндегі Халықаралық конвенцияға қатысушы елде алғаш рет берген күні бойынша:</w:t>
      </w:r>
      <w:r>
        <w:br/>
      </w:r>
      <w:r>
        <w:rPr>
          <w:rFonts w:ascii="Times New Roman"/>
          <w:b w:val="false"/>
          <w:i w:val="false"/>
          <w:color w:val="000000"/>
          <w:sz w:val="28"/>
        </w:rPr>
        <w:t>
</w:t>
      </w:r>
      <w:r>
        <w:rPr>
          <w:rFonts w:ascii="Times New Roman"/>
          <w:b w:val="false"/>
          <w:i w:val="false"/>
          <w:color w:val="000000"/>
          <w:sz w:val="28"/>
        </w:rPr>
        <w:t>
      Бірінші Бірінші өтінім Бірінші өтінім берген</w:t>
      </w:r>
      <w:r>
        <w:br/>
      </w:r>
      <w:r>
        <w:rPr>
          <w:rFonts w:ascii="Times New Roman"/>
          <w:b w:val="false"/>
          <w:i w:val="false"/>
          <w:color w:val="000000"/>
          <w:sz w:val="28"/>
        </w:rPr>
        <w:t>
</w:t>
      </w:r>
      <w:r>
        <w:rPr>
          <w:rFonts w:ascii="Times New Roman"/>
          <w:b w:val="false"/>
          <w:i w:val="false"/>
          <w:color w:val="000000"/>
          <w:sz w:val="28"/>
        </w:rPr>
        <w:t xml:space="preserve">
      өтінімнің № берілген күні елдің коды </w:t>
      </w:r>
      <w:r>
        <w:br/>
      </w:r>
      <w:r>
        <w:rPr>
          <w:rFonts w:ascii="Times New Roman"/>
          <w:b w:val="false"/>
          <w:i w:val="false"/>
          <w:color w:val="000000"/>
          <w:sz w:val="28"/>
        </w:rPr>
        <w:t>
 </w:t>
      </w:r>
      <w:r>
        <w:br/>
      </w:r>
      <w:r>
        <w:rPr>
          <w:rFonts w:ascii="Times New Roman"/>
          <w:b w:val="false"/>
          <w:i w:val="false"/>
          <w:color w:val="000000"/>
          <w:sz w:val="28"/>
        </w:rPr>
        <w:t>
 </w:t>
      </w:r>
    </w:p>
    <w:bookmarkEnd w:id="2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6"/>
        <w:gridCol w:w="1242"/>
        <w:gridCol w:w="1242"/>
      </w:tblGrid>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3" w:id="2513"/>
          <w:p>
            <w:pPr>
              <w:spacing w:after="20"/>
              <w:ind w:left="20"/>
              <w:jc w:val="both"/>
            </w:pPr>
            <w:r>
              <w:rPr>
                <w:rFonts w:ascii="Times New Roman"/>
                <w:b w:val="false"/>
                <w:i w:val="false"/>
                <w:color w:val="000000"/>
                <w:sz w:val="20"/>
              </w:rPr>
              <w:t>
Өтінім беруші (лер)</w:t>
            </w:r>
          </w:p>
          <w:bookmarkEnd w:id="251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4" w:id="2514"/>
          <w:p>
            <w:pPr>
              <w:spacing w:after="20"/>
              <w:ind w:left="20"/>
              <w:jc w:val="both"/>
            </w:pPr>
            <w:r>
              <w:rPr>
                <w:rFonts w:ascii="Times New Roman"/>
                <w:b w:val="false"/>
                <w:i w:val="false"/>
                <w:color w:val="000000"/>
                <w:sz w:val="20"/>
              </w:rPr>
              <w:t>
Автор (лар)</w:t>
            </w:r>
          </w:p>
          <w:bookmarkEnd w:id="25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5" w:id="2515"/>
          <w:p>
            <w:pPr>
              <w:spacing w:after="20"/>
              <w:ind w:left="20"/>
              <w:jc w:val="both"/>
            </w:pPr>
            <w:r>
              <w:rPr>
                <w:rFonts w:ascii="Times New Roman"/>
                <w:b w:val="false"/>
                <w:i w:val="false"/>
                <w:color w:val="000000"/>
                <w:sz w:val="20"/>
              </w:rPr>
              <w:t>
Оригинатор-шаруашылықтар</w:t>
            </w:r>
          </w:p>
          <w:bookmarkEnd w:id="25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6" w:id="2516"/>
          <w:p>
            <w:pPr>
              <w:spacing w:after="20"/>
              <w:ind w:left="20"/>
              <w:jc w:val="both"/>
            </w:pPr>
            <w:r>
              <w:rPr>
                <w:rFonts w:ascii="Times New Roman"/>
                <w:b w:val="false"/>
                <w:i w:val="false"/>
                <w:color w:val="000000"/>
                <w:sz w:val="20"/>
              </w:rPr>
              <w:t xml:space="preserve">
Селекциялық жетістіктің </w:t>
            </w:r>
            <w:r>
              <w:br/>
            </w:r>
            <w:r>
              <w:rPr>
                <w:rFonts w:ascii="Times New Roman"/>
                <w:b w:val="false"/>
                <w:i w:val="false"/>
                <w:color w:val="000000"/>
                <w:sz w:val="20"/>
              </w:rPr>
              <w:t>
атауы</w:t>
            </w:r>
          </w:p>
          <w:bookmarkEnd w:id="25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07" w:id="2517"/>
    <w:p>
      <w:pPr>
        <w:spacing w:after="0"/>
        <w:ind w:left="0"/>
        <w:jc w:val="both"/>
      </w:pPr>
      <w:r>
        <w:rPr>
          <w:rFonts w:ascii="Times New Roman"/>
          <w:b w:val="false"/>
          <w:i w:val="false"/>
          <w:color w:val="000000"/>
          <w:sz w:val="28"/>
        </w:rPr>
        <w:t>
       Мал шаруашылығындағы жана болжамды селекциялық жетістіктің өтінім материалдарын сараптау нәтижесінде, олардың Қазақстан Республикасы «Селекциялық жетістіктерді қорғау туралы» Заңының 10 бабының талаптарына сәйкестігі белгіленді.</w:t>
      </w:r>
      <w:r>
        <w:br/>
      </w:r>
      <w:r>
        <w:rPr>
          <w:rFonts w:ascii="Times New Roman"/>
          <w:b w:val="false"/>
          <w:i w:val="false"/>
          <w:color w:val="000000"/>
          <w:sz w:val="28"/>
        </w:rPr>
        <w:t>
 </w:t>
      </w:r>
      <w:r>
        <w:br/>
      </w:r>
      <w:r>
        <w:rPr>
          <w:rFonts w:ascii="Times New Roman"/>
          <w:b w:val="false"/>
          <w:i w:val="false"/>
          <w:color w:val="000000"/>
          <w:sz w:val="28"/>
        </w:rPr>
        <w:t>
 </w:t>
      </w:r>
    </w:p>
    <w:bookmarkEnd w:id="2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31"/>
        <w:gridCol w:w="1979"/>
        <w:gridCol w:w="5390"/>
      </w:tblGrid>
      <w:tr>
        <w:trPr>
          <w:trHeight w:val="30" w:hRule="atLeast"/>
        </w:trPr>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8" w:id="2518"/>
          <w:p>
            <w:pPr>
              <w:spacing w:after="20"/>
              <w:ind w:left="20"/>
              <w:jc w:val="both"/>
            </w:pPr>
            <w:r>
              <w:rPr>
                <w:rFonts w:ascii="Times New Roman"/>
                <w:b w:val="false"/>
                <w:i w:val="false"/>
                <w:color w:val="000000"/>
                <w:sz w:val="20"/>
              </w:rPr>
              <w:t>
Тұқымдарды сынақтан өткізу және сапасын анықтау жөніндегі сараптама комиссияның төрағасы</w:t>
            </w:r>
          </w:p>
          <w:bookmarkEnd w:id="2518"/>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5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(аты-жөні, бар болған жағдайда әкесінің аты)</w:t>
            </w:r>
          </w:p>
        </w:tc>
      </w:tr>
      <w:tr>
        <w:trPr>
          <w:trHeight w:val="30" w:hRule="atLeast"/>
        </w:trPr>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0" w:id="2519"/>
          <w:p>
            <w:pPr>
              <w:spacing w:after="20"/>
              <w:ind w:left="20"/>
              <w:jc w:val="both"/>
            </w:pPr>
            <w:r>
              <w:rPr>
                <w:rFonts w:ascii="Times New Roman"/>
                <w:b w:val="false"/>
                <w:i w:val="false"/>
                <w:color w:val="000000"/>
                <w:sz w:val="20"/>
              </w:rPr>
              <w:t xml:space="preserve">
Сарапшылар: </w:t>
            </w:r>
          </w:p>
          <w:bookmarkEnd w:id="2519"/>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5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(аты-жөні, бар болған жағдайда әкесінің аты)</w:t>
            </w:r>
          </w:p>
        </w:tc>
      </w:tr>
      <w:tr>
        <w:trPr>
          <w:trHeight w:val="30" w:hRule="atLeast"/>
        </w:trPr>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5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(аты-жөні, бар болған жағдайда әкесінің аты)</w:t>
            </w:r>
          </w:p>
        </w:tc>
      </w:tr>
      <w:tr>
        <w:trPr>
          <w:trHeight w:val="30" w:hRule="atLeast"/>
        </w:trPr>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5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(аты-жөні, бар болған жағдайда әкесінің аты)</w:t>
            </w:r>
          </w:p>
        </w:tc>
      </w:tr>
      <w:tr>
        <w:trPr>
          <w:trHeight w:val="30" w:hRule="atLeast"/>
        </w:trPr>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5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(аты-жөні, бар болған жағдайда әкесінің аты)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018" w:id="2520"/>
          <w:p>
            <w:pPr>
              <w:spacing w:after="20"/>
              <w:ind w:left="20"/>
              <w:jc w:val="both"/>
            </w:pPr>
            <w:r>
              <w:rPr>
                <w:rFonts w:ascii="Times New Roman"/>
                <w:b w:val="false"/>
                <w:i w:val="false"/>
                <w:color w:val="000000"/>
                <w:sz w:val="20"/>
              </w:rPr>
              <w:t>
Мал шаруашылығы</w:t>
            </w:r>
            <w:r>
              <w:br/>
            </w:r>
            <w:r>
              <w:rPr>
                <w:rFonts w:ascii="Times New Roman"/>
                <w:b w:val="false"/>
                <w:i w:val="false"/>
                <w:color w:val="000000"/>
                <w:sz w:val="20"/>
              </w:rPr>
              <w:t>
саласындағы селекциялық</w:t>
            </w:r>
            <w:r>
              <w:br/>
            </w:r>
            <w:r>
              <w:rPr>
                <w:rFonts w:ascii="Times New Roman"/>
                <w:b w:val="false"/>
                <w:i w:val="false"/>
                <w:color w:val="000000"/>
                <w:sz w:val="20"/>
              </w:rPr>
              <w:t>
жетістіктерді сынақтардан және</w:t>
            </w:r>
            <w:r>
              <w:br/>
            </w:r>
            <w:r>
              <w:rPr>
                <w:rFonts w:ascii="Times New Roman"/>
                <w:b w:val="false"/>
                <w:i w:val="false"/>
                <w:color w:val="000000"/>
                <w:sz w:val="20"/>
              </w:rPr>
              <w:t>
байқаулардан өткiзу</w:t>
            </w:r>
            <w:r>
              <w:br/>
            </w:r>
            <w:r>
              <w:rPr>
                <w:rFonts w:ascii="Times New Roman"/>
                <w:b w:val="false"/>
                <w:i w:val="false"/>
                <w:color w:val="000000"/>
                <w:sz w:val="20"/>
              </w:rPr>
              <w:t>
40-қосымша</w:t>
            </w:r>
          </w:p>
          <w:bookmarkEnd w:id="2520"/>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5721"/>
        <w:gridCol w:w="6579"/>
      </w:tblGrid>
      <w:tr>
        <w:trPr>
          <w:trHeight w:val="30" w:hRule="atLeast"/>
        </w:trPr>
        <w:tc>
          <w:tcPr>
            <w:tcW w:w="5721" w:type="dxa"/>
            <w:tcBorders/>
            <w:tcMar>
              <w:top w:w="15" w:type="dxa"/>
              <w:left w:w="15" w:type="dxa"/>
              <w:bottom w:w="15" w:type="dxa"/>
              <w:right w:w="15" w:type="dxa"/>
            </w:tcMar>
            <w:vAlign w:val="center"/>
          </w:tcPr>
          <w:bookmarkStart w:name="z5019" w:id="2521"/>
          <w:p>
            <w:pPr>
              <w:spacing w:after="20"/>
              <w:ind w:left="20"/>
              <w:jc w:val="both"/>
            </w:pPr>
            <w:r>
              <w:rPr>
                <w:rFonts w:ascii="Times New Roman"/>
                <w:b w:val="false"/>
                <w:i w:val="false"/>
                <w:color w:val="000000"/>
                <w:sz w:val="20"/>
              </w:rPr>
              <w:t>
Мекен жай _________________</w:t>
            </w:r>
            <w:r>
              <w:br/>
            </w:r>
            <w:r>
              <w:rPr>
                <w:rFonts w:ascii="Times New Roman"/>
                <w:b w:val="false"/>
                <w:i w:val="false"/>
                <w:color w:val="000000"/>
                <w:sz w:val="20"/>
              </w:rPr>
              <w:t>
</w:t>
            </w:r>
            <w:r>
              <w:rPr>
                <w:rFonts w:ascii="Times New Roman"/>
                <w:b w:val="false"/>
                <w:i w:val="false"/>
                <w:color w:val="000000"/>
                <w:sz w:val="20"/>
              </w:rPr>
              <w:t>
__________________________</w:t>
            </w:r>
            <w:r>
              <w:br/>
            </w:r>
            <w:r>
              <w:rPr>
                <w:rFonts w:ascii="Times New Roman"/>
                <w:b w:val="false"/>
                <w:i w:val="false"/>
                <w:color w:val="000000"/>
                <w:sz w:val="20"/>
              </w:rPr>
              <w:t>
</w:t>
            </w:r>
            <w:r>
              <w:rPr>
                <w:rFonts w:ascii="Times New Roman"/>
                <w:b w:val="false"/>
                <w:i w:val="false"/>
                <w:color w:val="000000"/>
                <w:sz w:val="20"/>
              </w:rPr>
              <w:t>
Қазақстан Республикасы</w:t>
            </w:r>
            <w:r>
              <w:br/>
            </w:r>
            <w:r>
              <w:rPr>
                <w:rFonts w:ascii="Times New Roman"/>
                <w:b w:val="false"/>
                <w:i w:val="false"/>
                <w:color w:val="000000"/>
                <w:sz w:val="20"/>
              </w:rPr>
              <w:t>
</w:t>
            </w:r>
            <w:r>
              <w:rPr>
                <w:rFonts w:ascii="Times New Roman"/>
                <w:b w:val="false"/>
                <w:i w:val="false"/>
                <w:color w:val="000000"/>
                <w:sz w:val="20"/>
              </w:rPr>
              <w:t xml:space="preserve">
Ауыл шаруашылығы министрлігі </w:t>
            </w:r>
            <w:r>
              <w:br/>
            </w:r>
            <w:r>
              <w:rPr>
                <w:rFonts w:ascii="Times New Roman"/>
                <w:b w:val="false"/>
                <w:i w:val="false"/>
                <w:color w:val="000000"/>
                <w:sz w:val="20"/>
              </w:rPr>
              <w:t xml:space="preserve">
Тұқымдарды сынақтан өткiзу және сапасын анықтау жөнiндегi мемлекеттiк комиссиясы </w:t>
            </w:r>
          </w:p>
          <w:bookmarkEnd w:id="2521"/>
        </w:tc>
        <w:tc>
          <w:tcPr>
            <w:tcW w:w="6579" w:type="dxa"/>
            <w:tcBorders/>
            <w:tcMar>
              <w:top w:w="15" w:type="dxa"/>
              <w:left w:w="15" w:type="dxa"/>
              <w:bottom w:w="15" w:type="dxa"/>
              <w:right w:w="15" w:type="dxa"/>
            </w:tcMar>
            <w:vAlign w:val="center"/>
          </w:tcPr>
          <w:bookmarkStart w:name="z5023" w:id="2522"/>
          <w:p>
            <w:pPr>
              <w:spacing w:after="20"/>
              <w:ind w:left="20"/>
              <w:jc w:val="both"/>
            </w:pPr>
            <w:r>
              <w:rPr>
                <w:rFonts w:ascii="Times New Roman"/>
                <w:b w:val="false"/>
                <w:i w:val="false"/>
                <w:color w:val="000000"/>
                <w:sz w:val="20"/>
              </w:rPr>
              <w:t>
</w:t>
            </w:r>
            <w:r>
              <w:rPr>
                <w:rFonts w:ascii="Times New Roman"/>
                <w:b/>
                <w:i w:val="false"/>
                <w:color w:val="000000"/>
                <w:sz w:val="20"/>
              </w:rPr>
              <w:t>Бекітемін</w:t>
            </w:r>
            <w:r>
              <w:br/>
            </w:r>
            <w:r>
              <w:rPr>
                <w:rFonts w:ascii="Times New Roman"/>
                <w:b w:val="false"/>
                <w:i w:val="false"/>
                <w:color w:val="000000"/>
                <w:sz w:val="20"/>
              </w:rPr>
              <w:t>
</w:t>
            </w:r>
            <w:r>
              <w:rPr>
                <w:rFonts w:ascii="Times New Roman"/>
                <w:b w:val="false"/>
                <w:i w:val="false"/>
                <w:color w:val="000000"/>
                <w:sz w:val="20"/>
              </w:rPr>
              <w:t>
Қазақстан Республикасы</w:t>
            </w:r>
            <w:r>
              <w:br/>
            </w:r>
            <w:r>
              <w:rPr>
                <w:rFonts w:ascii="Times New Roman"/>
                <w:b w:val="false"/>
                <w:i w:val="false"/>
                <w:color w:val="000000"/>
                <w:sz w:val="20"/>
              </w:rPr>
              <w:t>
</w:t>
            </w:r>
            <w:r>
              <w:rPr>
                <w:rFonts w:ascii="Times New Roman"/>
                <w:b w:val="false"/>
                <w:i w:val="false"/>
                <w:color w:val="000000"/>
                <w:sz w:val="20"/>
              </w:rPr>
              <w:t>
Ауыл шаруашылығы министрліг</w:t>
            </w:r>
            <w:r>
              <w:br/>
            </w:r>
            <w:r>
              <w:rPr>
                <w:rFonts w:ascii="Times New Roman"/>
                <w:b w:val="false"/>
                <w:i w:val="false"/>
                <w:color w:val="000000"/>
                <w:sz w:val="20"/>
              </w:rPr>
              <w:t>
</w:t>
            </w:r>
            <w:r>
              <w:rPr>
                <w:rFonts w:ascii="Times New Roman"/>
                <w:b w:val="false"/>
                <w:i w:val="false"/>
                <w:color w:val="000000"/>
                <w:sz w:val="20"/>
              </w:rPr>
              <w:t>
Тұқымдарды сынақтан өткiзу және сапасын анықтау жөнiндегi мемлекеттiк комиссиясының төрағасы</w:t>
            </w:r>
            <w:r>
              <w:br/>
            </w:r>
            <w:r>
              <w:rPr>
                <w:rFonts w:ascii="Times New Roman"/>
                <w:b w:val="false"/>
                <w:i w:val="false"/>
                <w:color w:val="000000"/>
                <w:sz w:val="20"/>
              </w:rPr>
              <w:t>
</w:t>
            </w:r>
            <w:r>
              <w:rPr>
                <w:rFonts w:ascii="Times New Roman"/>
                <w:b w:val="false"/>
                <w:i w:val="false"/>
                <w:color w:val="000000"/>
                <w:sz w:val="20"/>
              </w:rPr>
              <w:t>
______________________________</w:t>
            </w:r>
            <w:r>
              <w:br/>
            </w:r>
            <w:r>
              <w:rPr>
                <w:rFonts w:ascii="Times New Roman"/>
                <w:b w:val="false"/>
                <w:i w:val="false"/>
                <w:color w:val="000000"/>
                <w:sz w:val="20"/>
              </w:rPr>
              <w:t>
</w:t>
            </w:r>
            <w:r>
              <w:rPr>
                <w:rFonts w:ascii="Times New Roman"/>
                <w:b w:val="false"/>
                <w:i w:val="false"/>
                <w:color w:val="000000"/>
                <w:sz w:val="20"/>
              </w:rPr>
              <w:t>
(қолы, аты-жөні)</w:t>
            </w:r>
            <w:r>
              <w:br/>
            </w:r>
            <w:r>
              <w:rPr>
                <w:rFonts w:ascii="Times New Roman"/>
                <w:b w:val="false"/>
                <w:i w:val="false"/>
                <w:color w:val="000000"/>
                <w:sz w:val="20"/>
              </w:rPr>
              <w:t>
20_____ ж. «____» ______________</w:t>
            </w:r>
          </w:p>
          <w:bookmarkEnd w:id="2522"/>
        </w:tc>
      </w:tr>
      <w:tr>
        <w:trPr>
          <w:trHeight w:val="30" w:hRule="atLeast"/>
        </w:trPr>
        <w:tc>
          <w:tcPr>
            <w:tcW w:w="572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30" w:id="2523"/>
    <w:p>
      <w:pPr>
        <w:spacing w:after="0"/>
        <w:ind w:left="0"/>
        <w:jc w:val="left"/>
      </w:pPr>
      <w:r>
        <w:rPr>
          <w:rFonts w:ascii="Times New Roman"/>
          <w:b/>
          <w:i w:val="false"/>
          <w:color w:val="000000"/>
        </w:rPr>
        <w:t xml:space="preserve"> 
Мал шаруашылығындағы жана селекциялық жетiстiктiң </w:t>
      </w:r>
    </w:p>
    <w:bookmarkEnd w:id="2523"/>
    <w:bookmarkStart w:name="z5031" w:id="2524"/>
    <w:p>
      <w:pPr>
        <w:spacing w:after="0"/>
        <w:ind w:left="0"/>
        <w:jc w:val="left"/>
      </w:pPr>
      <w:r>
        <w:rPr>
          <w:rFonts w:ascii="Times New Roman"/>
          <w:b/>
          <w:i w:val="false"/>
          <w:color w:val="000000"/>
        </w:rPr>
        <w:t xml:space="preserve"> 
патентке қабiлеттiлiгiне сараптаманың </w:t>
      </w:r>
    </w:p>
    <w:bookmarkEnd w:id="2524"/>
    <w:bookmarkStart w:name="z5032" w:id="2525"/>
    <w:p>
      <w:pPr>
        <w:spacing w:after="0"/>
        <w:ind w:left="0"/>
        <w:jc w:val="left"/>
      </w:pPr>
      <w:r>
        <w:rPr>
          <w:rFonts w:ascii="Times New Roman"/>
          <w:b/>
          <w:i w:val="false"/>
          <w:color w:val="000000"/>
        </w:rPr>
        <w:t xml:space="preserve"> 
теріс нәтижесі туралы </w:t>
      </w:r>
    </w:p>
    <w:bookmarkEnd w:id="2525"/>
    <w:bookmarkStart w:name="z5033" w:id="2526"/>
    <w:p>
      <w:pPr>
        <w:spacing w:after="0"/>
        <w:ind w:left="0"/>
        <w:jc w:val="left"/>
      </w:pPr>
      <w:r>
        <w:rPr>
          <w:rFonts w:ascii="Times New Roman"/>
          <w:b/>
          <w:i w:val="false"/>
          <w:color w:val="000000"/>
        </w:rPr>
        <w:t xml:space="preserve"> 
Қорытындысы</w:t>
      </w:r>
      <w:r>
        <w:br/>
      </w:r>
      <w:r>
        <w:rPr>
          <w:rFonts w:ascii="Times New Roman"/>
          <w:b/>
          <w:i w:val="false"/>
          <w:color w:val="000000"/>
        </w:rPr>
        <w:t>
 </w:t>
      </w:r>
    </w:p>
    <w:bookmarkEnd w:id="2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2527"/>
          <w:p>
            <w:pPr>
              <w:spacing w:after="20"/>
              <w:ind w:left="20"/>
              <w:jc w:val="both"/>
            </w:pPr>
            <w:r>
              <w:rPr>
                <w:rFonts w:ascii="Times New Roman"/>
                <w:b w:val="false"/>
                <w:i w:val="false"/>
                <w:color w:val="000000"/>
                <w:sz w:val="20"/>
              </w:rPr>
              <w:t xml:space="preserve">
Өтінім № </w:t>
            </w:r>
          </w:p>
          <w:bookmarkEnd w:id="2527"/>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5" w:id="2528"/>
          <w:p>
            <w:pPr>
              <w:spacing w:after="20"/>
              <w:ind w:left="20"/>
              <w:jc w:val="both"/>
            </w:pPr>
            <w:r>
              <w:rPr>
                <w:rFonts w:ascii="Times New Roman"/>
                <w:b w:val="false"/>
                <w:i w:val="false"/>
                <w:color w:val="000000"/>
                <w:sz w:val="20"/>
              </w:rPr>
              <w:t xml:space="preserve">
Өтінім берген күні </w:t>
            </w:r>
          </w:p>
          <w:bookmarkEnd w:id="2528"/>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6" w:id="2529"/>
          <w:p>
            <w:pPr>
              <w:spacing w:after="20"/>
              <w:ind w:left="20"/>
              <w:jc w:val="both"/>
            </w:pPr>
            <w:r>
              <w:rPr>
                <w:rFonts w:ascii="Times New Roman"/>
                <w:b w:val="false"/>
                <w:i w:val="false"/>
                <w:color w:val="000000"/>
                <w:sz w:val="20"/>
              </w:rPr>
              <w:t>
Селекциялық жетістіктің болжамды атауы</w:t>
            </w:r>
          </w:p>
          <w:bookmarkEnd w:id="2529"/>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40" w:id="2530"/>
    <w:p>
      <w:pPr>
        <w:spacing w:after="0"/>
        <w:ind w:left="0"/>
        <w:jc w:val="left"/>
      </w:pPr>
      <w:r>
        <w:rPr>
          <w:rFonts w:ascii="Times New Roman"/>
          <w:b/>
          <w:i w:val="false"/>
          <w:color w:val="000000"/>
        </w:rPr>
        <w:t xml:space="preserve"> 
Басымдылық белгіленген:</w:t>
      </w:r>
    </w:p>
    <w:bookmarkEnd w:id="2530"/>
    <w:bookmarkStart w:name="z5041" w:id="2531"/>
    <w:p>
      <w:pPr>
        <w:spacing w:after="0"/>
        <w:ind w:left="0"/>
        <w:jc w:val="both"/>
      </w:pPr>
      <w:r>
        <w:rPr>
          <w:rFonts w:ascii="Times New Roman"/>
          <w:b w:val="false"/>
          <w:i w:val="false"/>
          <w:color w:val="000000"/>
          <w:sz w:val="28"/>
        </w:rPr>
        <w:t>
      өтінім берілген күні бойынша</w:t>
      </w:r>
      <w:r>
        <w:br/>
      </w:r>
      <w:r>
        <w:rPr>
          <w:rFonts w:ascii="Times New Roman"/>
          <w:b w:val="false"/>
          <w:i w:val="false"/>
          <w:color w:val="000000"/>
          <w:sz w:val="28"/>
        </w:rPr>
        <w:t>
</w:t>
      </w:r>
      <w:r>
        <w:rPr>
          <w:rFonts w:ascii="Times New Roman"/>
          <w:b w:val="false"/>
          <w:i w:val="false"/>
          <w:color w:val="000000"/>
          <w:sz w:val="28"/>
        </w:rPr>
        <w:t>
      өтінімді селекциялық жетістіктерді қорғау жөніндегі Халықаралық конвенцияға қатысушы елде алғаш рет берген күні бойынша:</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Бірінші Бірінші өтінім Бірінші өтінім берген</w:t>
      </w:r>
      <w:r>
        <w:br/>
      </w:r>
      <w:r>
        <w:rPr>
          <w:rFonts w:ascii="Times New Roman"/>
          <w:b w:val="false"/>
          <w:i w:val="false"/>
          <w:color w:val="000000"/>
          <w:sz w:val="28"/>
        </w:rPr>
        <w:t>
</w:t>
      </w:r>
      <w:r>
        <w:rPr>
          <w:rFonts w:ascii="Times New Roman"/>
          <w:b w:val="false"/>
          <w:i w:val="false"/>
          <w:color w:val="000000"/>
          <w:sz w:val="28"/>
        </w:rPr>
        <w:t xml:space="preserve">
      өтінімнің № берілген күні елдің коды </w:t>
      </w:r>
      <w:r>
        <w:br/>
      </w:r>
      <w:r>
        <w:rPr>
          <w:rFonts w:ascii="Times New Roman"/>
          <w:b w:val="false"/>
          <w:i w:val="false"/>
          <w:color w:val="000000"/>
          <w:sz w:val="28"/>
        </w:rPr>
        <w:t>
 </w:t>
      </w:r>
      <w:r>
        <w:br/>
      </w:r>
      <w:r>
        <w:rPr>
          <w:rFonts w:ascii="Times New Roman"/>
          <w:b w:val="false"/>
          <w:i w:val="false"/>
          <w:color w:val="000000"/>
          <w:sz w:val="28"/>
        </w:rPr>
        <w:t>
 </w:t>
      </w:r>
    </w:p>
    <w:bookmarkEnd w:id="2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6"/>
        <w:gridCol w:w="1242"/>
        <w:gridCol w:w="1242"/>
      </w:tblGrid>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7" w:id="2532"/>
          <w:p>
            <w:pPr>
              <w:spacing w:after="20"/>
              <w:ind w:left="20"/>
              <w:jc w:val="both"/>
            </w:pPr>
            <w:r>
              <w:rPr>
                <w:rFonts w:ascii="Times New Roman"/>
                <w:b w:val="false"/>
                <w:i w:val="false"/>
                <w:color w:val="000000"/>
                <w:sz w:val="20"/>
              </w:rPr>
              <w:t>
Өтінім беруші (лер)</w:t>
            </w:r>
          </w:p>
          <w:bookmarkEnd w:id="25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8" w:id="2533"/>
          <w:p>
            <w:pPr>
              <w:spacing w:after="20"/>
              <w:ind w:left="20"/>
              <w:jc w:val="both"/>
            </w:pPr>
            <w:r>
              <w:rPr>
                <w:rFonts w:ascii="Times New Roman"/>
                <w:b w:val="false"/>
                <w:i w:val="false"/>
                <w:color w:val="000000"/>
                <w:sz w:val="20"/>
              </w:rPr>
              <w:t>
Автор (лар)</w:t>
            </w:r>
          </w:p>
          <w:bookmarkEnd w:id="25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9" w:id="2534"/>
          <w:p>
            <w:pPr>
              <w:spacing w:after="20"/>
              <w:ind w:left="20"/>
              <w:jc w:val="both"/>
            </w:pPr>
            <w:r>
              <w:rPr>
                <w:rFonts w:ascii="Times New Roman"/>
                <w:b w:val="false"/>
                <w:i w:val="false"/>
                <w:color w:val="000000"/>
                <w:sz w:val="20"/>
              </w:rPr>
              <w:t>
Оригинатор-шаруашылықтар</w:t>
            </w:r>
          </w:p>
          <w:bookmarkEnd w:id="25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0" w:id="2535"/>
          <w:p>
            <w:pPr>
              <w:spacing w:after="20"/>
              <w:ind w:left="20"/>
              <w:jc w:val="both"/>
            </w:pPr>
            <w:r>
              <w:rPr>
                <w:rFonts w:ascii="Times New Roman"/>
                <w:b w:val="false"/>
                <w:i w:val="false"/>
                <w:color w:val="000000"/>
                <w:sz w:val="20"/>
              </w:rPr>
              <w:t xml:space="preserve">
Селекциялық жетістіктің </w:t>
            </w:r>
            <w:r>
              <w:br/>
            </w:r>
            <w:r>
              <w:rPr>
                <w:rFonts w:ascii="Times New Roman"/>
                <w:b w:val="false"/>
                <w:i w:val="false"/>
                <w:color w:val="000000"/>
                <w:sz w:val="20"/>
              </w:rPr>
              <w:t>
атауы</w:t>
            </w:r>
          </w:p>
          <w:bookmarkEnd w:id="253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51" w:id="2536"/>
    <w:p>
      <w:pPr>
        <w:spacing w:after="0"/>
        <w:ind w:left="0"/>
        <w:jc w:val="both"/>
      </w:pPr>
      <w:r>
        <w:rPr>
          <w:rFonts w:ascii="Times New Roman"/>
          <w:b w:val="false"/>
          <w:i w:val="false"/>
          <w:color w:val="000000"/>
          <w:sz w:val="28"/>
        </w:rPr>
        <w:t>
       Мал шаруашылығындағы жаңа болжамды селекциялық жетістіктің патентке қабілеттілігіне сараптама жүргізу нәтижесінде, олардың Қазақстан Республикасының «Селекциялық жетістіктерді қорғау туралы» Заңының 10-бабында белгіленген патентке қабілеттілік шарттарына сәйкес келмейтіндігі белгіленді, атап айтқанда:________________________________________________________________________</w:t>
      </w:r>
      <w:r>
        <w:br/>
      </w:r>
      <w:r>
        <w:rPr>
          <w:rFonts w:ascii="Times New Roman"/>
          <w:b w:val="false"/>
          <w:i w:val="false"/>
          <w:color w:val="000000"/>
          <w:sz w:val="28"/>
        </w:rPr>
        <w:t>
________________________________________________________________________________</w:t>
      </w:r>
      <w:r>
        <w:br/>
      </w:r>
      <w:r>
        <w:rPr>
          <w:rFonts w:ascii="Times New Roman"/>
          <w:b w:val="false"/>
          <w:i w:val="false"/>
          <w:color w:val="000000"/>
          <w:sz w:val="28"/>
        </w:rPr>
        <w:t>
________________________________________________________________________________</w:t>
      </w:r>
      <w:r>
        <w:br/>
      </w:r>
      <w:r>
        <w:rPr>
          <w:rFonts w:ascii="Times New Roman"/>
          <w:b w:val="false"/>
          <w:i w:val="false"/>
          <w:color w:val="000000"/>
          <w:sz w:val="28"/>
        </w:rPr>
        <w:t>
________________________________________________________________________________</w:t>
      </w:r>
      <w:r>
        <w:br/>
      </w:r>
      <w:r>
        <w:rPr>
          <w:rFonts w:ascii="Times New Roman"/>
          <w:b w:val="false"/>
          <w:i w:val="false"/>
          <w:color w:val="000000"/>
          <w:sz w:val="28"/>
        </w:rPr>
        <w:t>
 </w:t>
      </w:r>
      <w:r>
        <w:br/>
      </w:r>
      <w:r>
        <w:rPr>
          <w:rFonts w:ascii="Times New Roman"/>
          <w:b w:val="false"/>
          <w:i w:val="false"/>
          <w:color w:val="000000"/>
          <w:sz w:val="28"/>
        </w:rPr>
        <w:t>
 </w:t>
      </w:r>
    </w:p>
    <w:bookmarkEnd w:id="2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25"/>
        <w:gridCol w:w="2057"/>
        <w:gridCol w:w="5118"/>
      </w:tblGrid>
      <w:tr>
        <w:trPr>
          <w:trHeight w:val="30" w:hRule="atLeast"/>
        </w:trPr>
        <w:tc>
          <w:tcPr>
            <w:tcW w:w="5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2" w:id="2537"/>
          <w:p>
            <w:pPr>
              <w:spacing w:after="20"/>
              <w:ind w:left="20"/>
              <w:jc w:val="both"/>
            </w:pPr>
            <w:r>
              <w:rPr>
                <w:rFonts w:ascii="Times New Roman"/>
                <w:b w:val="false"/>
                <w:i w:val="false"/>
                <w:color w:val="000000"/>
                <w:sz w:val="20"/>
              </w:rPr>
              <w:t>
Тұқымдарды сынақтан өткізу және сапасын анықтау жөніндегі сараптама комиссияның төрағасы</w:t>
            </w:r>
          </w:p>
          <w:bookmarkEnd w:id="2537"/>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(аты-жөні, болған жағдайда әкесінің аты)</w:t>
            </w:r>
          </w:p>
        </w:tc>
      </w:tr>
      <w:tr>
        <w:trPr>
          <w:trHeight w:val="30" w:hRule="atLeast"/>
        </w:trPr>
        <w:tc>
          <w:tcPr>
            <w:tcW w:w="5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4" w:id="2538"/>
          <w:p>
            <w:pPr>
              <w:spacing w:after="20"/>
              <w:ind w:left="20"/>
              <w:jc w:val="both"/>
            </w:pPr>
            <w:r>
              <w:rPr>
                <w:rFonts w:ascii="Times New Roman"/>
                <w:b w:val="false"/>
                <w:i w:val="false"/>
                <w:color w:val="000000"/>
                <w:sz w:val="20"/>
              </w:rPr>
              <w:t xml:space="preserve">
Сарапшылар: </w:t>
            </w:r>
          </w:p>
          <w:bookmarkEnd w:id="2538"/>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(аты-жөні, болған жағдайда әкесінің аты)</w:t>
            </w:r>
          </w:p>
        </w:tc>
      </w:tr>
      <w:tr>
        <w:trPr>
          <w:trHeight w:val="30" w:hRule="atLeast"/>
        </w:trPr>
        <w:tc>
          <w:tcPr>
            <w:tcW w:w="5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(аты-жөні, болған жағдайда әкесінің аты)</w:t>
            </w:r>
          </w:p>
        </w:tc>
      </w:tr>
      <w:tr>
        <w:trPr>
          <w:trHeight w:val="30" w:hRule="atLeast"/>
        </w:trPr>
        <w:tc>
          <w:tcPr>
            <w:tcW w:w="5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(аты-жөні, болған жағдайда әкесінің аты)</w:t>
            </w:r>
          </w:p>
        </w:tc>
      </w:tr>
      <w:tr>
        <w:trPr>
          <w:trHeight w:val="30" w:hRule="atLeast"/>
        </w:trPr>
        <w:tc>
          <w:tcPr>
            <w:tcW w:w="5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5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(аты-жөні, болған жағдайда әкесінің аты)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