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7a43f6" w14:textId="37a43f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Халықты әлеуметтік қорғау саласындағы мемлекеттік қызметтер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Жамбыл облысы әкімдігінің 2014 жылғы 26 желтоқсандағы № 357 қаулысы. Жамбыл облысының Әділет департаментінде 2015 жылғы 5 ақпанда № 2505 болып тіркелді. Күші жойылды - Жамбыл облысы әкімдігінің 2015 жылғы 27 шілдедегі № 158 қаулысымен</w:t>
      </w:r>
    </w:p>
    <w:p>
      <w:pPr>
        <w:spacing w:after="0"/>
        <w:ind w:left="0"/>
        <w:jc w:val="left"/>
      </w:pPr>
      <w:r>
        <w:rPr>
          <w:rFonts w:ascii="Times New Roman"/>
          <w:b w:val="false"/>
          <w:i w:val="false"/>
          <w:color w:val="ff0000"/>
          <w:sz w:val="28"/>
        </w:rPr>
        <w:t>      </w:t>
      </w:r>
      <w:r>
        <w:rPr>
          <w:rFonts w:ascii="Times New Roman"/>
          <w:b w:val="false"/>
          <w:i w:val="false"/>
          <w:color w:val="ff0000"/>
          <w:sz w:val="28"/>
        </w:rPr>
        <w:t xml:space="preserve">Ескерту. Күші жойылды - Жамбыл облысы әкімдігінің 27.07.2015 </w:t>
      </w:r>
      <w:r>
        <w:rPr>
          <w:rFonts w:ascii="Times New Roman"/>
          <w:b w:val="false"/>
          <w:i w:val="false"/>
          <w:color w:val="ff0000"/>
          <w:sz w:val="28"/>
        </w:rPr>
        <w:t xml:space="preserve">№ 158 </w:t>
      </w:r>
      <w:r>
        <w:rPr>
          <w:rFonts w:ascii="Times New Roman"/>
          <w:b w:val="false"/>
          <w:i w:val="false"/>
          <w:color w:val="ff0000"/>
          <w:sz w:val="28"/>
        </w:rPr>
        <w:t>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РҚАО-ның ескертпесі.</w:t>
      </w:r>
      <w:r>
        <w:br/>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ff0000"/>
          <w:sz w:val="28"/>
        </w:rPr>
        <w:t>Құжаттың мәтінінде түпнұсқаның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000000"/>
          <w:sz w:val="28"/>
        </w:rPr>
        <w:t xml:space="preserve">"Мемлекеттік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және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сәйкес Жамбыл облысының әкімдігі </w:t>
      </w:r>
      <w:r>
        <w:rPr>
          <w:rFonts w:ascii="Times New Roman"/>
          <w:b/>
          <w:i w:val="false"/>
          <w:color w:val="000000"/>
          <w:sz w:val="28"/>
        </w:rPr>
        <w:t>ҚАУЛЫ</w:t>
      </w:r>
      <w:r>
        <w:rPr>
          <w:rFonts w:ascii="Times New Roman"/>
          <w:b w:val="false"/>
          <w:i w:val="false"/>
          <w:color w:val="000000"/>
          <w:sz w:val="28"/>
        </w:rPr>
        <w:t xml:space="preserve"> </w:t>
      </w:r>
      <w:r>
        <w:rPr>
          <w:rFonts w:ascii="Times New Roman"/>
          <w:b/>
          <w:i w:val="false"/>
          <w:color w:val="000000"/>
          <w:sz w:val="28"/>
        </w:rPr>
        <w:t>ЕТЕДІ:</w:t>
      </w:r>
      <w:r>
        <w:br/>
      </w:r>
      <w:r>
        <w:rPr>
          <w:rFonts w:ascii="Times New Roman"/>
          <w:b w:val="false"/>
          <w:i w:val="false"/>
          <w:color w:val="000000"/>
          <w:sz w:val="28"/>
        </w:rPr>
        <w:t>
      </w:t>
      </w:r>
      <w:r>
        <w:rPr>
          <w:rFonts w:ascii="Times New Roman"/>
          <w:b w:val="false"/>
          <w:i w:val="false"/>
          <w:color w:val="000000"/>
          <w:sz w:val="28"/>
        </w:rPr>
        <w:t>1. Қоса беріліп отырған:</w:t>
      </w:r>
      <w:r>
        <w:br/>
      </w:r>
      <w:r>
        <w:rPr>
          <w:rFonts w:ascii="Times New Roman"/>
          <w:b w:val="false"/>
          <w:i w:val="false"/>
          <w:color w:val="000000"/>
          <w:sz w:val="28"/>
        </w:rPr>
        <w:t>
      </w:t>
      </w:r>
      <w:r>
        <w:rPr>
          <w:rFonts w:ascii="Times New Roman"/>
          <w:b w:val="false"/>
          <w:i w:val="false"/>
          <w:color w:val="000000"/>
          <w:sz w:val="28"/>
        </w:rPr>
        <w:t xml:space="preserve">1) "Шетелдік қызметкерге жұмысқа орналасуға және жұмыс берушілерге тиісті әкімшілік-аумақтық бірлік аумағында еңбек қызметін жүзеге асыру үшін шетел қызметкеріне жұмысқа орналасуға және жұмыс берушілерге шетелдік жұмыс күшін тартуға рұқсат беру, қайта ресімдеу және ұзарту"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2) "Адамдарға жұмыспен қамтуға жәрдемдесудің белсенді нысандарына қатысуға жолдамалар беру"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3) "Жұмыссыз азаматтарға анықтамалар беру"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4) "Жұмыссыз азаматтарды тіркеу және есепке қою"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5)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6) "Мемлекеттік атаулы әлеуметтік көмек тағайындау"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7) "Ауылдық елді мекендерде тұратын және жұмыс істейтін әлеуметтік сала мамандарына отын сатып алу бойынша әлеуметтік көмек тағайындау"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8) "Он сегіз жасқа дейінгі балаларға мемлекеттік жәрдемақы тағайындау"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9) "Жергілікті өкілді органдардың шешімдері бойынша мұқтаж азаматтардың жекелеген санаттарына әлеуметтік көмек тағайындау"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10) "Үйде оқитын мүгедек балаларға материалдық қамсыздандыруды тағайындау"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11) "Өтініш берушінің (отбасының) атаулы әлеуметтік көмек алушыларға тиесілігін растайтын анықтама беру"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12) "Мүгедектерге протездік-ортопедиялық көмек ұсыну үшін оларға құжаттарды ресімдеу"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13) "Мүгедектерді сурдо-тифлотехникалық және міндетті гигиеналық құралдармен қамтамасыз ету үшін оларға құжаттар ресімдеу"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14)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15) "Мүгедектерге кресло-арбалар беру үшін оларға құжаттарды ресімдеу"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16) "Мүгедектерді санаторий-курорттық емдеумен қамтамасыз ету үшін оларға құжаттарды ресімдеу"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17) "Медициналық-әлеуметтік мекемелерде (ұйымдарда) арнаулы әлеуметтік қызметтер көрсетуге құжаттар ресімдеу"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18) "Үйде күтім көрсету жағдайында арнаулы әлеуметтік қызмет көрсетуге құжаттар ресімдеу"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19) "Оралман мәртебесін беру"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2. "Жамбыл облысы әкімдігінің жұмыспен қамтуды үйлестіру және әлеуметтік бағдарламалар басқармасы" коммуналдық мемлекеттік мекемесі заңнамада белгіленген тәртіппен:</w:t>
      </w:r>
      <w:r>
        <w:br/>
      </w:r>
      <w:r>
        <w:rPr>
          <w:rFonts w:ascii="Times New Roman"/>
          <w:b w:val="false"/>
          <w:i w:val="false"/>
          <w:color w:val="000000"/>
          <w:sz w:val="28"/>
        </w:rPr>
        <w:t>
      </w:t>
      </w:r>
      <w:r>
        <w:rPr>
          <w:rFonts w:ascii="Times New Roman"/>
          <w:b w:val="false"/>
          <w:i w:val="false"/>
          <w:color w:val="000000"/>
          <w:sz w:val="28"/>
        </w:rPr>
        <w:t>1) осы қаулының әділет органдарында мемлекеттік тіркелуін;</w:t>
      </w:r>
      <w:r>
        <w:br/>
      </w:r>
      <w:r>
        <w:rPr>
          <w:rFonts w:ascii="Times New Roman"/>
          <w:b w:val="false"/>
          <w:i w:val="false"/>
          <w:color w:val="000000"/>
          <w:sz w:val="28"/>
        </w:rPr>
        <w:t>
      </w:t>
      </w:r>
      <w:r>
        <w:rPr>
          <w:rFonts w:ascii="Times New Roman"/>
          <w:b w:val="false"/>
          <w:i w:val="false"/>
          <w:color w:val="000000"/>
          <w:sz w:val="28"/>
        </w:rPr>
        <w:t>2) осы қаулының мемлекеттік тіркеуден өткеннен кейін он күнтізбелік күн ішінде оны ресми жариялауға мерзімді баспа басылымдарында және "Әділет" ақпараттық-құқықтық жүйесіне жіберуді;</w:t>
      </w:r>
      <w:r>
        <w:br/>
      </w:r>
      <w:r>
        <w:rPr>
          <w:rFonts w:ascii="Times New Roman"/>
          <w:b w:val="false"/>
          <w:i w:val="false"/>
          <w:color w:val="000000"/>
          <w:sz w:val="28"/>
        </w:rPr>
        <w:t>
      </w:t>
      </w:r>
      <w:r>
        <w:rPr>
          <w:rFonts w:ascii="Times New Roman"/>
          <w:b w:val="false"/>
          <w:i w:val="false"/>
          <w:color w:val="000000"/>
          <w:sz w:val="28"/>
        </w:rPr>
        <w:t>3) осы қаулының Жамбыл облысы әкімдігінің интернет-ресурсында орналастырылуын қамтамасыз етсін.</w:t>
      </w:r>
      <w:r>
        <w:br/>
      </w:r>
      <w:r>
        <w:rPr>
          <w:rFonts w:ascii="Times New Roman"/>
          <w:b w:val="false"/>
          <w:i w:val="false"/>
          <w:color w:val="000000"/>
          <w:sz w:val="28"/>
        </w:rPr>
        <w:t>
      </w:t>
      </w:r>
      <w:r>
        <w:rPr>
          <w:rFonts w:ascii="Times New Roman"/>
          <w:b w:val="false"/>
          <w:i w:val="false"/>
          <w:color w:val="000000"/>
          <w:sz w:val="28"/>
        </w:rPr>
        <w:t xml:space="preserve">3. "Халықты әлеуметтік қорғау саласындағы мемлекеттік қызметтер көрсету регламенттерін бекіту туралы" Жамбыл облысы әкімдігінің 2014 жылғы 3 сәуірдегі </w:t>
      </w:r>
      <w:r>
        <w:rPr>
          <w:rFonts w:ascii="Times New Roman"/>
          <w:b w:val="false"/>
          <w:i w:val="false"/>
          <w:color w:val="000000"/>
          <w:sz w:val="28"/>
        </w:rPr>
        <w:t>№ 111</w:t>
      </w:r>
      <w:r>
        <w:rPr>
          <w:rFonts w:ascii="Times New Roman"/>
          <w:b w:val="false"/>
          <w:i w:val="false"/>
          <w:color w:val="000000"/>
          <w:sz w:val="28"/>
        </w:rPr>
        <w:t xml:space="preserve"> қаулысының (Нормативтік құқықтық актілердің мемлекеттік тіркеу тізіліміне № 2218 болып тіркелген, 2014 жылдың 3 маусымында № 84-85(17941-42) "Ақ жол" және № 58 (17931) "Знамя труда" газеттерінде жарияланған) күші жойылды деп танылсын.</w:t>
      </w:r>
      <w:r>
        <w:br/>
      </w:r>
      <w:r>
        <w:rPr>
          <w:rFonts w:ascii="Times New Roman"/>
          <w:b w:val="false"/>
          <w:i w:val="false"/>
          <w:color w:val="000000"/>
          <w:sz w:val="28"/>
        </w:rPr>
        <w:t>
      </w:t>
      </w:r>
      <w:r>
        <w:rPr>
          <w:rFonts w:ascii="Times New Roman"/>
          <w:b w:val="false"/>
          <w:i w:val="false"/>
          <w:color w:val="000000"/>
          <w:sz w:val="28"/>
        </w:rPr>
        <w:t>4. Осы қаулының орындалуын бақылау облыс әкімі аппаратының басшысы Р.Рахманбердиевке жүктелсін.</w:t>
      </w:r>
      <w:r>
        <w:br/>
      </w:r>
      <w:r>
        <w:rPr>
          <w:rFonts w:ascii="Times New Roman"/>
          <w:b w:val="false"/>
          <w:i w:val="false"/>
          <w:color w:val="000000"/>
          <w:sz w:val="28"/>
        </w:rPr>
        <w:t>
      </w:t>
      </w:r>
      <w:r>
        <w:rPr>
          <w:rFonts w:ascii="Times New Roman"/>
          <w:b w:val="false"/>
          <w:i w:val="false"/>
          <w:color w:val="000000"/>
          <w:sz w:val="28"/>
        </w:rPr>
        <w:t>5. Осы қаулы әділет органдарында мемлекеттік тіркелген күннен бастап күшіне енеді және оның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w:t>
            </w:r>
            <w:r>
              <w:rPr>
                <w:rFonts w:ascii="Times New Roman"/>
                <w:b w:val="false"/>
                <w:i/>
                <w:color w:val="000000"/>
                <w:sz w:val="20"/>
              </w:rPr>
              <w:t>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Көкрекбаев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2014 жылғы "26" желтоқсан</w:t>
            </w:r>
            <w:r>
              <w:br/>
            </w:r>
            <w:r>
              <w:rPr>
                <w:rFonts w:ascii="Times New Roman"/>
                <w:b w:val="false"/>
                <w:i w:val="false"/>
                <w:color w:val="000000"/>
                <w:sz w:val="20"/>
              </w:rPr>
              <w:t>№ 357 қаулысымен бекітілген</w:t>
            </w:r>
          </w:p>
        </w:tc>
      </w:tr>
    </w:tbl>
    <w:bookmarkStart w:name="z36" w:id="0"/>
    <w:p>
      <w:pPr>
        <w:spacing w:after="0"/>
        <w:ind w:left="0"/>
        <w:jc w:val="left"/>
      </w:pPr>
      <w:r>
        <w:rPr>
          <w:rFonts w:ascii="Times New Roman"/>
          <w:b/>
          <w:i w:val="false"/>
          <w:color w:val="000000"/>
        </w:rPr>
        <w:t xml:space="preserve">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 мемлекеттік көрсетілетін қызмет регламенті</w:t>
      </w:r>
    </w:p>
    <w:bookmarkEnd w:id="0"/>
    <w:bookmarkStart w:name="z37" w:id="1"/>
    <w:p>
      <w:pPr>
        <w:spacing w:after="0"/>
        <w:ind w:left="0"/>
        <w:jc w:val="left"/>
      </w:pPr>
      <w:r>
        <w:rPr>
          <w:rFonts w:ascii="Times New Roman"/>
          <w:b/>
          <w:i w:val="false"/>
          <w:color w:val="000000"/>
        </w:rPr>
        <w:t xml:space="preserve"> 1. Жалпы ережелер</w:t>
      </w:r>
    </w:p>
    <w:bookmarkEnd w:id="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 мемлекеттік көрсетілетін қызметті (бұдан әрі – мемлекеттік көрсетілетін қызмет) "Халықты әлеуметтік қорғау саласындағы мемлекеттік көрсетілетін қызметтер стандарттарын бекіту туралы" Қазақстан Республикасы Үкіметінің 2014 жылғы 11 наурыздағы </w:t>
      </w:r>
      <w:r>
        <w:rPr>
          <w:rFonts w:ascii="Times New Roman"/>
          <w:b w:val="false"/>
          <w:i w:val="false"/>
          <w:color w:val="000000"/>
          <w:sz w:val="28"/>
        </w:rPr>
        <w:t>№ 217</w:t>
      </w:r>
      <w:r>
        <w:rPr>
          <w:rFonts w:ascii="Times New Roman"/>
          <w:b w:val="false"/>
          <w:i w:val="false"/>
          <w:color w:val="000000"/>
          <w:sz w:val="28"/>
        </w:rPr>
        <w:t xml:space="preserve"> қаулысымен бекітілген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 мемлекеттік көрсетілетін қызмет стандартына сәйкес (бұдан әрі - стандарт) "Жамбыл облысы әкімдігінің жұмыспен қамтуды үйлестіру және әлеуметтік бағдарламалар басқармасы" коммуналдық мемлекеттік мекемесі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Көрсетілетін қызметті алушыдан (жұмыс берушіден немесе шетелдік қызметкерден) өтініштерді қабылдау және оларға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w:t>
      </w:r>
      <w:r>
        <w:br/>
      </w:r>
      <w:r>
        <w:rPr>
          <w:rFonts w:ascii="Times New Roman"/>
          <w:b w:val="false"/>
          <w:i w:val="false"/>
          <w:color w:val="000000"/>
          <w:sz w:val="28"/>
        </w:rPr>
        <w:t>
      </w:t>
      </w:r>
      <w:r>
        <w:rPr>
          <w:rFonts w:ascii="Times New Roman"/>
          <w:b w:val="false"/>
          <w:i w:val="false"/>
          <w:color w:val="000000"/>
          <w:sz w:val="28"/>
        </w:rPr>
        <w:t>2) 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Көрсетілетін мемлекеттік қызмет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көрсетілетін қызметті алушыға (жұмыс берушіге) шетелдік жұмыс күшін тартуға рұқсат беру, қайта ресімдеу және ұзарту;</w:t>
      </w:r>
      <w:r>
        <w:br/>
      </w:r>
      <w:r>
        <w:rPr>
          <w:rFonts w:ascii="Times New Roman"/>
          <w:b w:val="false"/>
          <w:i w:val="false"/>
          <w:color w:val="000000"/>
          <w:sz w:val="28"/>
        </w:rPr>
        <w:t>
      </w:t>
      </w:r>
      <w:r>
        <w:rPr>
          <w:rFonts w:ascii="Times New Roman"/>
          <w:b w:val="false"/>
          <w:i w:val="false"/>
          <w:color w:val="000000"/>
          <w:sz w:val="28"/>
        </w:rPr>
        <w:t>көрсетілетін қызметті алушыға (шетелдік қызметкерге) жұмысқа орналасуға рұқсат беру, қайта ресімдеу және ұзарту.</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ұсыну нысаны: электрондық және (немесе) қағаз түрінде.</w:t>
      </w:r>
      <w:r>
        <w:br/>
      </w:r>
      <w:r>
        <w:rPr>
          <w:rFonts w:ascii="Times New Roman"/>
          <w:b w:val="false"/>
          <w:i w:val="false"/>
          <w:color w:val="000000"/>
          <w:sz w:val="28"/>
        </w:rPr>
        <w:t>
</w:t>
      </w:r>
    </w:p>
    <w:bookmarkStart w:name="z47" w:id="2"/>
    <w:p>
      <w:pPr>
        <w:spacing w:after="0"/>
        <w:ind w:left="0"/>
        <w:jc w:val="left"/>
      </w:pPr>
      <w:r>
        <w:rPr>
          <w:rFonts w:ascii="Times New Roman"/>
          <w:b/>
          <w:i w:val="false"/>
          <w:color w:val="000000"/>
        </w:rPr>
        <w:t xml:space="preserve"> 2. Көрсетілетін қызметті берушінің құрылымдық бөлімшелерінің (қызметкерлерінің) мемлекеттік қызметті көрсету процесіндегі іс-қимылдар тәртібін сипаттау</w:t>
      </w:r>
    </w:p>
    <w:bookmarkEnd w:id="2"/>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қызмет көрсету рәсімін (іс-әрекетін) бастаудың негізі көрсетілетін қызметті алушымен (не сенiмхат бойынша оның өкiлiмен) жүгінген кезде стандарттың 9 тармағында көрсетілген мемлекеттік қызметті көрсету үшін қажетті құжаттарды ұсыну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процесінің құрамына кіретін әрбір рәсімнің (әрекеттердің) мазмұны, оны орындау ұзақтығы:</w:t>
      </w:r>
      <w:r>
        <w:br/>
      </w:r>
      <w:r>
        <w:rPr>
          <w:rFonts w:ascii="Times New Roman"/>
          <w:b w:val="false"/>
          <w:i w:val="false"/>
          <w:color w:val="000000"/>
          <w:sz w:val="28"/>
        </w:rPr>
        <w:t>
      </w:t>
      </w:r>
      <w:r>
        <w:rPr>
          <w:rFonts w:ascii="Times New Roman"/>
          <w:b w:val="false"/>
          <w:i w:val="false"/>
          <w:color w:val="000000"/>
          <w:sz w:val="28"/>
        </w:rPr>
        <w:t>1) көрсетілетін қызмет беруші кеңсесінің қызметкері құжаттар түскен сәттен бастап жиырма минут ішінде оларды кіріс хат-хабарларды тіркейтін журналда тіркейді және көрсетілетін қызметті беруші басшысының қарауына енгізеді;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жиырма минут ішінде көрсетілетін қызметті алушының (не сенiмхат бойынша оның өкiлiнің) құжаттарын қарайды және оларды көрсетілетін қызмет беруші басшысының орынбасарына жолдайды;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 басшысының орынбасары көрсетілетін қызметті алушының (не сенiмхат бойынша оның өкiлiнің) құжаттарын жиырма минут ішінде ұсынылған талаптарға сәйкес келуіне қарайды және көрсетілетін қызметті берушінің бөлім басшысына жолдайды;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бөлім басшысы көрсетілетін қызметті алушының (не сенiмхат бойынша оның өкiлiнің) құжаттарын жиырма минут ішінде ұсынылған талаптарға сәйкес келуіне қарайды және көрсетілетін қызметті берушінің бөлімнің қызметкеріне орындауға береді;</w:t>
      </w:r>
      <w:r>
        <w:br/>
      </w:r>
      <w:r>
        <w:rPr>
          <w:rFonts w:ascii="Times New Roman"/>
          <w:b w:val="false"/>
          <w:i w:val="false"/>
          <w:color w:val="000000"/>
          <w:sz w:val="28"/>
        </w:rPr>
        <w:t>
      </w:t>
      </w:r>
      <w:r>
        <w:rPr>
          <w:rFonts w:ascii="Times New Roman"/>
          <w:b w:val="false"/>
          <w:i w:val="false"/>
          <w:color w:val="000000"/>
          <w:sz w:val="28"/>
        </w:rPr>
        <w:t>5) бөлімнің қызметкері көрсетілетін қызмет берушінің кеңсесі арқылы келіп түскен көрсетілетін қызметті алушының (не сенiмхат бойынша оның өкiлiнің) рұқсат қағаз алуға құжаттарын он бес жұмыс күні ішінде, рұқсатты қайта рәсімдеуге және рұқсатты ұзартуға құжаттарын бес жұмыс күні ішінде қарайды және оны қағаз немесе электронды түрде қол қою үшін қызмет берушінің басшысына (басшы орынбасарына) жібереді;</w:t>
      </w:r>
      <w:r>
        <w:br/>
      </w:r>
      <w:r>
        <w:rPr>
          <w:rFonts w:ascii="Times New Roman"/>
          <w:b w:val="false"/>
          <w:i w:val="false"/>
          <w:color w:val="000000"/>
          <w:sz w:val="28"/>
        </w:rPr>
        <w:t>
      </w:t>
      </w:r>
      <w:r>
        <w:rPr>
          <w:rFonts w:ascii="Times New Roman"/>
          <w:b w:val="false"/>
          <w:i w:val="false"/>
          <w:color w:val="000000"/>
          <w:sz w:val="28"/>
        </w:rPr>
        <w:t>6) көрсетілетін қызмет берушінің басшысы (басшы орынбасары) қағаз немесе электрондық түрде рұқсат қағазға қол қойып, бөлімнің қызметкеріне жиырма минут ішінде жолдайды;</w:t>
      </w:r>
      <w:r>
        <w:br/>
      </w:r>
      <w:r>
        <w:rPr>
          <w:rFonts w:ascii="Times New Roman"/>
          <w:b w:val="false"/>
          <w:i w:val="false"/>
          <w:color w:val="000000"/>
          <w:sz w:val="28"/>
        </w:rPr>
        <w:t>
      </w:t>
      </w:r>
      <w:r>
        <w:rPr>
          <w:rFonts w:ascii="Times New Roman"/>
          <w:b w:val="false"/>
          <w:i w:val="false"/>
          <w:color w:val="000000"/>
          <w:sz w:val="28"/>
        </w:rPr>
        <w:t>7) көрсетілетін қызметті беруші бөлімнің қызметкері кеңсе арқылы қызметті алушыға (не сенiмхат бойынша оның өкiлiне) қағаз немесе электрондық түрде рұқсат қағазды үш жұмыс күні ішінде жолдайды.</w:t>
      </w:r>
      <w:r>
        <w:br/>
      </w:r>
      <w:r>
        <w:rPr>
          <w:rFonts w:ascii="Times New Roman"/>
          <w:b w:val="false"/>
          <w:i w:val="false"/>
          <w:color w:val="000000"/>
          <w:sz w:val="28"/>
        </w:rPr>
        <w:t>
      </w:t>
      </w:r>
      <w:r>
        <w:rPr>
          <w:rFonts w:ascii="Times New Roman"/>
          <w:b w:val="false"/>
          <w:i w:val="false"/>
          <w:color w:val="000000"/>
          <w:sz w:val="28"/>
        </w:rPr>
        <w:t>6. Мемлекеттік қызметті көрсету бойынша рәсімнің (әрекеттің) нәтижесі мынадай рәсімді орындауды бастау үшін негіз болады:</w:t>
      </w:r>
      <w:r>
        <w:br/>
      </w:r>
      <w:r>
        <w:rPr>
          <w:rFonts w:ascii="Times New Roman"/>
          <w:b w:val="false"/>
          <w:i w:val="false"/>
          <w:color w:val="000000"/>
          <w:sz w:val="28"/>
        </w:rPr>
        <w:t>
      </w:t>
      </w:r>
      <w:r>
        <w:rPr>
          <w:rFonts w:ascii="Times New Roman"/>
          <w:b w:val="false"/>
          <w:i w:val="false"/>
          <w:color w:val="000000"/>
          <w:sz w:val="28"/>
        </w:rPr>
        <w:t>1) көрсетілетін қызметті алушының (не сенiмхат бойынша оның өкiлiнің) өтінішін және мемлекеттік қызметті көрсету үшін қажетті өзге құжаттарын көрсетілетін қызмет берушінің кеңсесінде тіркеу және оларды көрсетілетін қызметті берушінің басшысына беру;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 басшысының қарары;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 басшысы орынбасарының қарары;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бөлімі басшысының қарары;</w:t>
      </w:r>
      <w:r>
        <w:br/>
      </w:r>
      <w:r>
        <w:rPr>
          <w:rFonts w:ascii="Times New Roman"/>
          <w:b w:val="false"/>
          <w:i w:val="false"/>
          <w:color w:val="000000"/>
          <w:sz w:val="28"/>
        </w:rPr>
        <w:t>
      </w:t>
      </w:r>
      <w:r>
        <w:rPr>
          <w:rFonts w:ascii="Times New Roman"/>
          <w:b w:val="false"/>
          <w:i w:val="false"/>
          <w:color w:val="000000"/>
          <w:sz w:val="28"/>
        </w:rPr>
        <w:t>5) рұқсат қағазды рәсімдеу және оларды көрсетілетін қызметті беруші басшысына қол қою үшін тапсыру;</w:t>
      </w:r>
      <w:r>
        <w:br/>
      </w:r>
      <w:r>
        <w:rPr>
          <w:rFonts w:ascii="Times New Roman"/>
          <w:b w:val="false"/>
          <w:i w:val="false"/>
          <w:color w:val="000000"/>
          <w:sz w:val="28"/>
        </w:rPr>
        <w:t>
      </w:t>
      </w:r>
      <w:r>
        <w:rPr>
          <w:rFonts w:ascii="Times New Roman"/>
          <w:b w:val="false"/>
          <w:i w:val="false"/>
          <w:color w:val="000000"/>
          <w:sz w:val="28"/>
        </w:rPr>
        <w:t>6) рұқсат қағазды қызмет алушыға (не сенiмхат бойынша оның өкiлiне) жолдау үшін көрсетілетін қызметті берушінің кеңсесіне немесе порталға тапсыру.</w:t>
      </w:r>
      <w:r>
        <w:br/>
      </w:r>
      <w:r>
        <w:rPr>
          <w:rFonts w:ascii="Times New Roman"/>
          <w:b w:val="false"/>
          <w:i w:val="false"/>
          <w:color w:val="000000"/>
          <w:sz w:val="28"/>
        </w:rPr>
        <w:t>
</w:t>
      </w:r>
    </w:p>
    <w:bookmarkStart w:name="z64" w:id="3"/>
    <w:p>
      <w:pPr>
        <w:spacing w:after="0"/>
        <w:ind w:left="0"/>
        <w:jc w:val="left"/>
      </w:pPr>
      <w:r>
        <w:rPr>
          <w:rFonts w:ascii="Times New Roman"/>
          <w:b/>
          <w:i w:val="false"/>
          <w:color w:val="000000"/>
        </w:rPr>
        <w:t xml:space="preserve"> 3. Көрсетілетін қызмет берушінің құрылымдық бөлімшелерінің (қызметкерлерінің) мемлекеттік қызметті көрсету процесіндегі өзара іс-қимыл тәртібін сипаттау</w:t>
      </w:r>
    </w:p>
    <w:bookmarkEnd w:id="3"/>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қызметті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 кеңсесінің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 басшысының орынбасары;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бөлімінің басшысы;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бөлімінің қызметкері.</w:t>
      </w:r>
      <w:r>
        <w:br/>
      </w:r>
      <w:r>
        <w:rPr>
          <w:rFonts w:ascii="Times New Roman"/>
          <w:b w:val="false"/>
          <w:i w:val="false"/>
          <w:color w:val="000000"/>
          <w:sz w:val="28"/>
        </w:rPr>
        <w:t>
      </w:t>
      </w:r>
      <w:r>
        <w:rPr>
          <w:rFonts w:ascii="Times New Roman"/>
          <w:b w:val="false"/>
          <w:i w:val="false"/>
          <w:color w:val="000000"/>
          <w:sz w:val="28"/>
        </w:rPr>
        <w:t>8. Көрсетілетін қызмет берушінің құрылымдық бөлімшелері арасындағы рәсімдердің (әрекеттердің) дәйектілігін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 кеңсесінің қызметкері құжаттыр түскен сәттен бастап жиырма минут ішінде оларды кіріс хат-хабарларды тіркейтін журналда тіркейді және көрсетілетін қызметті беруші басшысының қарауына енгізеді;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жиырма минут ішінде көрсетілетін қызметті алушының (не сенiмхат бойынша оның өкiлiнің) құжаттарын қарайды және оларды көрсетілетін қызметті беруші басшысының орынбасарына жолдайды;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 басшысының орынбасары көрсетілетін қызметті алушының (не сенiмхат бойынша оның өкiлiнің) құжаттарын жиырма минут ішінде ұсынылған талаптарға сәйкес келуіне қарайды және көрсетілетін қызметті берушінің бөлім басшысына жолдайды;</w:t>
      </w:r>
      <w:r>
        <w:br/>
      </w:r>
      <w:r>
        <w:rPr>
          <w:rFonts w:ascii="Times New Roman"/>
          <w:b w:val="false"/>
          <w:i w:val="false"/>
          <w:color w:val="000000"/>
          <w:sz w:val="28"/>
        </w:rPr>
        <w:t>
      </w:t>
      </w:r>
      <w:r>
        <w:rPr>
          <w:rFonts w:ascii="Times New Roman"/>
          <w:b w:val="false"/>
          <w:i w:val="false"/>
          <w:color w:val="000000"/>
          <w:sz w:val="28"/>
        </w:rPr>
        <w:t>4) көрсетілген қызметті берушінің бөлімнің басшысы көрсетілетін қызметті алушының (не сенiмхат бойынша оның өкiлiнің) құжаттарын жиырма минут ішінде ұсынылған талаптарға сәйкес келуіне қарайды және көрсетілетін қызмет берушінің бөлім қызметкеріне орындауға береді;</w:t>
      </w:r>
      <w:r>
        <w:br/>
      </w:r>
      <w:r>
        <w:rPr>
          <w:rFonts w:ascii="Times New Roman"/>
          <w:b w:val="false"/>
          <w:i w:val="false"/>
          <w:color w:val="000000"/>
          <w:sz w:val="28"/>
        </w:rPr>
        <w:t>
      </w:t>
      </w:r>
      <w:r>
        <w:rPr>
          <w:rFonts w:ascii="Times New Roman"/>
          <w:b w:val="false"/>
          <w:i w:val="false"/>
          <w:color w:val="000000"/>
          <w:sz w:val="28"/>
        </w:rPr>
        <w:t>5) бөлімнің қызметкері көрсетілетін қызмет берушінің кеңсесі арқылы келіп түскен көрсетілетін қызметті алушының (не сенiмхат бойынша оның өкiлiнің) рұқсат қағаз алуға құжаттарын он бес жұмыс күні ішінде, рұқсатты қайта рәсімдеуге және рұқсатты ұзартуға құжаттарын бес жұмыс күні ішінде қарайды және оны қағаз немесе электронды түрде қол қою үшін қызмет берушінің басшысына (басшы орынбасарына) жібереді;</w:t>
      </w:r>
      <w:r>
        <w:br/>
      </w:r>
      <w:r>
        <w:rPr>
          <w:rFonts w:ascii="Times New Roman"/>
          <w:b w:val="false"/>
          <w:i w:val="false"/>
          <w:color w:val="000000"/>
          <w:sz w:val="28"/>
        </w:rPr>
        <w:t>
      </w:t>
      </w:r>
      <w:r>
        <w:rPr>
          <w:rFonts w:ascii="Times New Roman"/>
          <w:b w:val="false"/>
          <w:i w:val="false"/>
          <w:color w:val="000000"/>
          <w:sz w:val="28"/>
        </w:rPr>
        <w:t>6) көрсетілетін қызмет берушінің басшысы (басшы орынбасары) қағаз немесе электрондық түрде рұқсат қағазға қол қойып, бөлімнің қызметкеріне жиырма минут ішінде жолдайды;</w:t>
      </w:r>
      <w:r>
        <w:br/>
      </w:r>
      <w:r>
        <w:rPr>
          <w:rFonts w:ascii="Times New Roman"/>
          <w:b w:val="false"/>
          <w:i w:val="false"/>
          <w:color w:val="000000"/>
          <w:sz w:val="28"/>
        </w:rPr>
        <w:t>
      </w:t>
      </w:r>
      <w:r>
        <w:rPr>
          <w:rFonts w:ascii="Times New Roman"/>
          <w:b w:val="false"/>
          <w:i w:val="false"/>
          <w:color w:val="000000"/>
          <w:sz w:val="28"/>
        </w:rPr>
        <w:t>7) көрсетілетін қызметті беруші бөлімнің қызметкері кеңсе арқылы қызметті алушыға (не сенiмхат бойынша оның өкiлiне) қағаз немесе электрондық түрде рұқсат қағазды үш жұмыс күні ішінде жолдайды.</w:t>
      </w:r>
      <w:r>
        <w:br/>
      </w:r>
      <w:r>
        <w:rPr>
          <w:rFonts w:ascii="Times New Roman"/>
          <w:b w:val="false"/>
          <w:i w:val="false"/>
          <w:color w:val="000000"/>
          <w:sz w:val="28"/>
        </w:rPr>
        <w:t>
      </w:t>
      </w:r>
      <w:r>
        <w:rPr>
          <w:rFonts w:ascii="Times New Roman"/>
          <w:b w:val="false"/>
          <w:i w:val="false"/>
          <w:color w:val="000000"/>
          <w:sz w:val="28"/>
        </w:rPr>
        <w:t>Рәсімдердің (әрекеттердің) реттілігін сипаттау осы регламенттің 1 қосымшасына сәйкес блок-схемамен сүйемелденеді.</w:t>
      </w:r>
      <w:r>
        <w:br/>
      </w:r>
      <w:r>
        <w:rPr>
          <w:rFonts w:ascii="Times New Roman"/>
          <w:b w:val="false"/>
          <w:i w:val="false"/>
          <w:color w:val="000000"/>
          <w:sz w:val="28"/>
        </w:rPr>
        <w:t>
</w:t>
      </w:r>
    </w:p>
    <w:bookmarkStart w:name="z80" w:id="4"/>
    <w:p>
      <w:pPr>
        <w:spacing w:after="0"/>
        <w:ind w:left="0"/>
        <w:jc w:val="left"/>
      </w:pPr>
      <w:r>
        <w:rPr>
          <w:rFonts w:ascii="Times New Roman"/>
          <w:b/>
          <w:i w:val="false"/>
          <w:color w:val="000000"/>
        </w:rPr>
        <w:t xml:space="preserve"> 4. Өзара іс-қимыл тәртібін, сондай-ақ мемлекеттік қызметті көрсету процесінде ақпараттық жүйелерді пайдалану тәртібін сипаттау</w:t>
      </w:r>
    </w:p>
    <w:bookmarkEnd w:id="4"/>
    <w:p>
      <w:pPr>
        <w:spacing w:after="0"/>
        <w:ind w:left="0"/>
        <w:jc w:val="left"/>
      </w:pPr>
      <w:r>
        <w:rPr>
          <w:rFonts w:ascii="Times New Roman"/>
          <w:b w:val="false"/>
          <w:i w:val="false"/>
          <w:color w:val="000000"/>
          <w:sz w:val="28"/>
        </w:rPr>
        <w:t>      </w:t>
      </w:r>
      <w:r>
        <w:rPr>
          <w:rFonts w:ascii="Times New Roman"/>
          <w:b w:val="false"/>
          <w:i w:val="false"/>
          <w:color w:val="000000"/>
          <w:sz w:val="28"/>
        </w:rPr>
        <w:t>9. Жүгіну тәртібін және портал арқылы мемлекеттік қызмет көрсету кезінде қызмет беруші мен қызмет алушының рәсімдерінің (іс-қимылдарының)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алушы жеке сәйкестендіру нөмірі және (немесе) бизнес сәйкестендіру нөмірі, сондай-ақ пароль (порталда тіркелмеген көрсетілетін қызметті алушылар үшін іске асырылады) көмегімен порталда тіркеу жүргізеді;</w:t>
      </w:r>
      <w:r>
        <w:br/>
      </w:r>
      <w:r>
        <w:rPr>
          <w:rFonts w:ascii="Times New Roman"/>
          <w:b w:val="false"/>
          <w:i w:val="false"/>
          <w:color w:val="000000"/>
          <w:sz w:val="28"/>
        </w:rPr>
        <w:t>
      </w:t>
      </w:r>
      <w:r>
        <w:rPr>
          <w:rFonts w:ascii="Times New Roman"/>
          <w:b w:val="false"/>
          <w:i w:val="false"/>
          <w:color w:val="000000"/>
          <w:sz w:val="28"/>
        </w:rPr>
        <w:t>2) 1 - процесс – көрсетілетін қызметті алу үшін көрсетілетін қызметті алушымен порталға жеке сәйкестендіру нөмірін және (немесе) бизнес сәйкестендіру нөмірін және паролін (авторизациялау процесі) енгізу;</w:t>
      </w:r>
      <w:r>
        <w:br/>
      </w:r>
      <w:r>
        <w:rPr>
          <w:rFonts w:ascii="Times New Roman"/>
          <w:b w:val="false"/>
          <w:i w:val="false"/>
          <w:color w:val="000000"/>
          <w:sz w:val="28"/>
        </w:rPr>
        <w:t>
      </w:t>
      </w:r>
      <w:r>
        <w:rPr>
          <w:rFonts w:ascii="Times New Roman"/>
          <w:b w:val="false"/>
          <w:i w:val="false"/>
          <w:color w:val="000000"/>
          <w:sz w:val="28"/>
        </w:rPr>
        <w:t>3) 1 - шарт - жеке сәйкестендіру нөмірі және (немесе) бизнес сәйкестендіру нөмірі және пароль арқылы тіркелген көрсетілетін қызметті алушының мәліметтерінің дұрыстығы порталда тексеріледі;</w:t>
      </w:r>
      <w:r>
        <w:br/>
      </w:r>
      <w:r>
        <w:rPr>
          <w:rFonts w:ascii="Times New Roman"/>
          <w:b w:val="false"/>
          <w:i w:val="false"/>
          <w:color w:val="000000"/>
          <w:sz w:val="28"/>
        </w:rPr>
        <w:t>
      </w:t>
      </w:r>
      <w:r>
        <w:rPr>
          <w:rFonts w:ascii="Times New Roman"/>
          <w:b w:val="false"/>
          <w:i w:val="false"/>
          <w:color w:val="000000"/>
          <w:sz w:val="28"/>
        </w:rPr>
        <w:t>4) 2 - процесс - көрсетілетін қызметті алушының құжаттарында бұзушылықтың болуына байланысты авторизациядан бас тарту жөнінде порталда хабарлама қалыптастырылады;</w:t>
      </w:r>
      <w:r>
        <w:br/>
      </w:r>
      <w:r>
        <w:rPr>
          <w:rFonts w:ascii="Times New Roman"/>
          <w:b w:val="false"/>
          <w:i w:val="false"/>
          <w:color w:val="000000"/>
          <w:sz w:val="28"/>
        </w:rPr>
        <w:t>
      </w:t>
      </w:r>
      <w:r>
        <w:rPr>
          <w:rFonts w:ascii="Times New Roman"/>
          <w:b w:val="false"/>
          <w:i w:val="false"/>
          <w:color w:val="000000"/>
          <w:sz w:val="28"/>
        </w:rPr>
        <w:t>5) 3 - процесс – көрсетілетін қызмет алушы осы регламентте көрсетілген көрсетілетін қызметті таңдайды, стандарттың 9 тармағында көрсетілген қажетті құжаттардың көшірмелерін электрондық түрде сұраныс нысанына жалғайды, үлгілік талаптарын және оның құрылымын ескере отырып, көрсетілетін қызметті алушымен нысанды толтыру (мәліметтерді енгізу) және қызметті көрсету үшін сұраныс нысандарын экранға шығарады, сондай-ақ көрсетілетін қызметті алушымен сұранысты (қол қою) куәландыру үшін электрондық цифрлық қолтаңба тіркеу куәлігін таңдайды;</w:t>
      </w:r>
      <w:r>
        <w:br/>
      </w:r>
      <w:r>
        <w:rPr>
          <w:rFonts w:ascii="Times New Roman"/>
          <w:b w:val="false"/>
          <w:i w:val="false"/>
          <w:color w:val="000000"/>
          <w:sz w:val="28"/>
        </w:rPr>
        <w:t>
      </w:t>
      </w:r>
      <w:r>
        <w:rPr>
          <w:rFonts w:ascii="Times New Roman"/>
          <w:b w:val="false"/>
          <w:i w:val="false"/>
          <w:color w:val="000000"/>
          <w:sz w:val="28"/>
        </w:rPr>
        <w:t>6) 2 - шарт – порталда электрондық цифрлық қолтаңбамен тіркеу куәлігінің қолдану мерзімін және қайтарылған (күші жойылған) тіркеу куәліктерінің тізімінде жоқтығын, сондай-ақ сәйкестендіру мәліметтерінің сәйкестігі (сұраныста көрсетілген жеке сәйкестендіру нөмірі және (немесе) бизнес сәйкестендіру нөмірі және электрондық цифрлық қолтаңба тіркеу куәлігінде көрсетілген жеке сәйкестендіру нөмірі және (немесе) бизнес сәйкестендіру нөмірі аралығын) тексеріледі;</w:t>
      </w:r>
      <w:r>
        <w:br/>
      </w:r>
      <w:r>
        <w:rPr>
          <w:rFonts w:ascii="Times New Roman"/>
          <w:b w:val="false"/>
          <w:i w:val="false"/>
          <w:color w:val="000000"/>
          <w:sz w:val="28"/>
        </w:rPr>
        <w:t>
      </w:t>
      </w:r>
      <w:r>
        <w:rPr>
          <w:rFonts w:ascii="Times New Roman"/>
          <w:b w:val="false"/>
          <w:i w:val="false"/>
          <w:color w:val="000000"/>
          <w:sz w:val="28"/>
        </w:rPr>
        <w:t>7) 4 - процесс – көрсетілетін қызметті алушының электрондық цифрлық қолтаңбамен расталмауына байланысты сұратылған қызметтен бас тарту жөнінде хабарлама қалыптастырылады;</w:t>
      </w:r>
      <w:r>
        <w:br/>
      </w:r>
      <w:r>
        <w:rPr>
          <w:rFonts w:ascii="Times New Roman"/>
          <w:b w:val="false"/>
          <w:i w:val="false"/>
          <w:color w:val="000000"/>
          <w:sz w:val="28"/>
        </w:rPr>
        <w:t>
      </w:t>
      </w:r>
      <w:r>
        <w:rPr>
          <w:rFonts w:ascii="Times New Roman"/>
          <w:b w:val="false"/>
          <w:i w:val="false"/>
          <w:color w:val="000000"/>
          <w:sz w:val="28"/>
        </w:rPr>
        <w:t>8) 5 - процесс – көрсетілетін қызметті беруші сұранысты өңдеу үшін көрсетілетін қызметті алушының электрондық цифрлық қолтаңбамен куәландырылған (қол қойылған) электрондық құжатты (көрсетілетін қызметті алушының сұранысын) электрондық үкімет шлюзі арқылы электрондық үкіметінің аумақтық шлюзі автоматтандырылған жұмыс орнына жолдайды;</w:t>
      </w:r>
      <w:r>
        <w:br/>
      </w:r>
      <w:r>
        <w:rPr>
          <w:rFonts w:ascii="Times New Roman"/>
          <w:b w:val="false"/>
          <w:i w:val="false"/>
          <w:color w:val="000000"/>
          <w:sz w:val="28"/>
        </w:rPr>
        <w:t>
      </w:t>
      </w:r>
      <w:r>
        <w:rPr>
          <w:rFonts w:ascii="Times New Roman"/>
          <w:b w:val="false"/>
          <w:i w:val="false"/>
          <w:color w:val="000000"/>
          <w:sz w:val="28"/>
        </w:rPr>
        <w:t>9) 3 - шарт - көрсетілетін қызметті беруші қызметті көрсетуге негіз болатын стандарттың 9 тармағында көрсетілген көрсетілетін қызметті алушы жалғаған құжаттарды тексереді;</w:t>
      </w:r>
      <w:r>
        <w:br/>
      </w:r>
      <w:r>
        <w:rPr>
          <w:rFonts w:ascii="Times New Roman"/>
          <w:b w:val="false"/>
          <w:i w:val="false"/>
          <w:color w:val="000000"/>
          <w:sz w:val="28"/>
        </w:rPr>
        <w:t>
      </w:t>
      </w:r>
      <w:r>
        <w:rPr>
          <w:rFonts w:ascii="Times New Roman"/>
          <w:b w:val="false"/>
          <w:i w:val="false"/>
          <w:color w:val="000000"/>
          <w:sz w:val="28"/>
        </w:rPr>
        <w:t>10) 6 - процесс - көрсетілетін қызметті алушының құжаттарында бұзушылықтың болуына байланысты сұратылып отырған қызметтен бас тарту жөнінде хабарлама қалыптастырылады;</w:t>
      </w:r>
      <w:r>
        <w:br/>
      </w:r>
      <w:r>
        <w:rPr>
          <w:rFonts w:ascii="Times New Roman"/>
          <w:b w:val="false"/>
          <w:i w:val="false"/>
          <w:color w:val="000000"/>
          <w:sz w:val="28"/>
        </w:rPr>
        <w:t>
      </w:t>
      </w:r>
      <w:r>
        <w:rPr>
          <w:rFonts w:ascii="Times New Roman"/>
          <w:b w:val="false"/>
          <w:i w:val="false"/>
          <w:color w:val="000000"/>
          <w:sz w:val="28"/>
        </w:rPr>
        <w:t>11) 7 - процесс – көрсетілетін қызметті алушымен порталда қалыптастырылған қызметтің нәтижесін (электрондық құжат нысанындағы хабарлама) алу. Мемлекеттік қызмет көрсету нәтижесі көрсетілетін қызметті берушінің басшысының электрондық цифрлық қолтаңбамен куәландырылған электрондық құжат түрінде порталға өтініш берген кезден бастап 15 (он бес) күнтізбелік күннің ішінде көрсетілетін қызметті алушының "жеке кабинетіне" жолданады.</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 барысында портал арқылы жүгінуі ақпараттық жүйелердің функционалдық өзара іс-қимыл диаграммасы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сипатталған.</w:t>
      </w:r>
      <w:r>
        <w:br/>
      </w:r>
      <w:r>
        <w:rPr>
          <w:rFonts w:ascii="Times New Roman"/>
          <w:b w:val="false"/>
          <w:i w:val="false"/>
          <w:color w:val="000000"/>
          <w:sz w:val="28"/>
        </w:rPr>
        <w:t>
</w:t>
      </w:r>
    </w:p>
    <w:bookmarkStart w:name="z94" w:id="5"/>
    <w:p>
      <w:pPr>
        <w:spacing w:after="0"/>
        <w:ind w:left="0"/>
        <w:jc w:val="left"/>
      </w:pPr>
      <w:r>
        <w:rPr>
          <w:rFonts w:ascii="Times New Roman"/>
          <w:b/>
          <w:i w:val="false"/>
          <w:color w:val="000000"/>
        </w:rPr>
        <w:t xml:space="preserve"> 5. Қорытынды ережелер</w:t>
      </w:r>
    </w:p>
    <w:bookmarkEnd w:id="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10. Мемлекеттік қызмет көрсету процесінде рәсімдердің (іс-қимылдардың) реті, көрсетілетін қызметті берушінің толық сипаттамасы құрылымдық бөлімшелерінің (қызметкерлерінің) өзара іс-қимылдарының, сонымен қатар, өзге көрсетілетін қызмет берушілермен өзара іс-қимыл тәртібінің және мемлекеттік қызмет көрсету процесінде ақпараттық жүйелерді қолдану тәртібінің сипаттамасы осы регламентке 3 (көрсетілетін қызметті беруші арқылы), 4 (портал арқылы) қосымшаларға сәйкес мемлекеттік қызмет көрсетудің бизнес-процестерінің анықтамалығында көрсетіледі. </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бизнес-процестерінің анықтамалығы көрсетілетін қызметті берушінің (http://sobes.zhambyl.kz) және Жамбыл облысы әкімдігінің ((http://zhambyl.gov.kz)   ) интернет-ресурсында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"Тиісті әкімшілік-аумақтық бірліктің аумағында еңбек қызметін жүзеге асыру үшін шетел қызметкеріне жұмысқа орналасуға және жұмыс берушілерге шетел жұмыс күшін тартуға рұқсат беру, қайта ресімдеу және ұзарту" мемлекеттік қызмет көрсету регламентіне 1-қосымша</w:t>
            </w:r>
          </w:p>
        </w:tc>
      </w:tr>
    </w:tbl>
    <w:bookmarkStart w:name="z98" w:id="6"/>
    <w:p>
      <w:pPr>
        <w:spacing w:after="0"/>
        <w:ind w:left="0"/>
        <w:jc w:val="left"/>
      </w:pPr>
      <w:r>
        <w:rPr>
          <w:rFonts w:ascii="Times New Roman"/>
          <w:b/>
          <w:i w:val="false"/>
          <w:color w:val="000000"/>
        </w:rPr>
        <w:t xml:space="preserve"> Әр рәсімнің (іс-қимылдың) ұзақтылығын көрсете отырып, құрылымдық бөлімшелер (қызметкерлер) арасындағы рәсімдердің (іс-қимылдардың) реттілігін сипаттау блок-схемасы</w:t>
      </w:r>
    </w:p>
    <w:bookmarkEnd w:id="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рәсімдеу және ұзарту" мемлекеттік көрсетілетін қызмет регламентіне 2 қосымша</w:t>
            </w:r>
          </w:p>
        </w:tc>
      </w:tr>
    </w:tbl>
    <w:bookmarkStart w:name="z101" w:id="7"/>
    <w:p>
      <w:pPr>
        <w:spacing w:after="0"/>
        <w:ind w:left="0"/>
        <w:jc w:val="left"/>
      </w:pPr>
      <w:r>
        <w:rPr>
          <w:rFonts w:ascii="Times New Roman"/>
          <w:b/>
          <w:i w:val="false"/>
          <w:color w:val="000000"/>
        </w:rPr>
        <w:t xml:space="preserve"> "Электрондық үкімет" порталы арқылы мемлекеттік қызмет көрсетуде функционалдық өзара іс-әрекет диаграммасы.</w:t>
      </w:r>
    </w:p>
    <w:bookmarkEnd w:id="7"/>
    <w:bookmarkStart w:name="z102" w:id="8"/>
    <w:p>
      <w:pPr>
        <w:spacing w:after="0"/>
        <w:ind w:left="0"/>
        <w:jc w:val="left"/>
      </w:pPr>
    </w:p>
    <w:bookmarkEnd w:id="8"/>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454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8193"/>
        <w:gridCol w:w="4887"/>
      </w:tblGrid>
      <w:tr>
        <w:trPr>
          <w:trHeight w:val="30" w:hRule="atLeast"/>
        </w:trPr>
        <w:tc>
          <w:tcPr>
            <w:tcW w:w="819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88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rPr>
                <w:rFonts w:ascii="Times New Roman"/>
                <w:b w:val="false"/>
                <w:i w:val="false"/>
                <w:color w:val="000000"/>
                <w:sz w:val="20"/>
              </w:rPr>
              <w:t xml:space="preserve"> 2014 жылғы "____"_______№ қаулысымен бекітілген</w:t>
            </w:r>
            <w:r>
              <w:rPr>
                <w:rFonts w:ascii="Times New Roman"/>
                <w:b w:val="false"/>
                <w:i w:val="false"/>
                <w:color w:val="000000"/>
                <w:sz w:val="20"/>
              </w:rPr>
              <w:t xml:space="preserve"> "Шетелдік қызметкерге жұмысқа орналасуға және жұмыс</w:t>
            </w:r>
            <w:r>
              <w:rPr>
                <w:rFonts w:ascii="Times New Roman"/>
                <w:b w:val="false"/>
                <w:i w:val="false"/>
                <w:color w:val="000000"/>
                <w:sz w:val="20"/>
              </w:rPr>
              <w:t xml:space="preserve"> берушілерге тиісті әкімшілік-аумақтық бірлік аумағында</w:t>
            </w:r>
            <w:r>
              <w:rPr>
                <w:rFonts w:ascii="Times New Roman"/>
                <w:b w:val="false"/>
                <w:i w:val="false"/>
                <w:color w:val="000000"/>
                <w:sz w:val="20"/>
              </w:rPr>
              <w:t xml:space="preserve"> еңбек қызметін жүзеге асыру үшін шетелдік жұмыс күшін</w:t>
            </w:r>
            <w:r>
              <w:rPr>
                <w:rFonts w:ascii="Times New Roman"/>
                <w:b w:val="false"/>
                <w:i w:val="false"/>
                <w:color w:val="000000"/>
                <w:sz w:val="20"/>
              </w:rPr>
              <w:t xml:space="preserve"> тартуға рұқсат беру, қайта ресімдеу және ұзарту" </w:t>
            </w:r>
            <w:r>
              <w:rPr>
                <w:rFonts w:ascii="Times New Roman"/>
                <w:b w:val="false"/>
                <w:i w:val="false"/>
                <w:color w:val="000000"/>
                <w:sz w:val="20"/>
              </w:rPr>
              <w:t xml:space="preserve">мемлекеттік қызметін көрсету регламентіне </w:t>
            </w:r>
            <w:r>
              <w:rPr>
                <w:rFonts w:ascii="Times New Roman"/>
                <w:b w:val="false"/>
                <w:i w:val="false"/>
                <w:color w:val="000000"/>
                <w:sz w:val="20"/>
              </w:rPr>
              <w:t>қосымша 3</w:t>
            </w:r>
          </w:p>
        </w:tc>
      </w:tr>
    </w:tbl>
    <w:bookmarkStart w:name="z111" w:id="9"/>
    <w:p>
      <w:pPr>
        <w:spacing w:after="0"/>
        <w:ind w:left="0"/>
        <w:jc w:val="left"/>
      </w:pPr>
      <w:r>
        <w:rPr>
          <w:rFonts w:ascii="Times New Roman"/>
          <w:b/>
          <w:i w:val="false"/>
          <w:color w:val="000000"/>
        </w:rPr>
        <w:t xml:space="preserve">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рәсімдеу және ұзарту" мемлекеттік қызметін көрсетудің</w:t>
      </w:r>
      <w:r>
        <w:rPr>
          <w:rFonts w:ascii="Times New Roman"/>
          <w:b/>
          <w:i w:val="false"/>
          <w:color w:val="000000"/>
        </w:rPr>
        <w:t xml:space="preserve"> бизнес-процестерінің анықтамалығы</w:t>
      </w:r>
    </w:p>
    <w:bookmarkEnd w:id="9"/>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010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8193"/>
        <w:gridCol w:w="4887"/>
      </w:tblGrid>
      <w:tr>
        <w:trPr>
          <w:trHeight w:val="30" w:hRule="atLeast"/>
        </w:trPr>
        <w:tc>
          <w:tcPr>
            <w:tcW w:w="819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88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Жамбыл облысы әкімдігінің </w:t>
            </w:r>
            <w:r>
              <w:rPr>
                <w:rFonts w:ascii="Times New Roman"/>
                <w:b w:val="false"/>
                <w:i w:val="false"/>
                <w:color w:val="000000"/>
                <w:sz w:val="20"/>
              </w:rPr>
              <w:t>2014 жылғы "____"_______№ қаулысымен бекітілген</w:t>
            </w:r>
            <w:r>
              <w:rPr>
                <w:rFonts w:ascii="Times New Roman"/>
                <w:b w:val="false"/>
                <w:i w:val="false"/>
                <w:color w:val="000000"/>
                <w:sz w:val="20"/>
              </w:rPr>
              <w:t xml:space="preserve"> "Шетелдік қызметкерге жұмысқа орналасуға және жұмыс</w:t>
            </w:r>
            <w:r>
              <w:rPr>
                <w:rFonts w:ascii="Times New Roman"/>
                <w:b w:val="false"/>
                <w:i w:val="false"/>
                <w:color w:val="000000"/>
                <w:sz w:val="20"/>
              </w:rPr>
              <w:t xml:space="preserve"> берушілерге тиісті әкімшілік-аумақтық бірлік аумағында</w:t>
            </w:r>
            <w:r>
              <w:rPr>
                <w:rFonts w:ascii="Times New Roman"/>
                <w:b w:val="false"/>
                <w:i w:val="false"/>
                <w:color w:val="000000"/>
                <w:sz w:val="20"/>
              </w:rPr>
              <w:t xml:space="preserve"> еңбек қызметін жүзеге асыру үшін шетелдік жұмыс күшін</w:t>
            </w:r>
            <w:r>
              <w:rPr>
                <w:rFonts w:ascii="Times New Roman"/>
                <w:b w:val="false"/>
                <w:i w:val="false"/>
                <w:color w:val="000000"/>
                <w:sz w:val="20"/>
              </w:rPr>
              <w:t xml:space="preserve"> тартуға рұқсат беру, қайта ресімдеу және ұзарту" </w:t>
            </w:r>
            <w:r>
              <w:rPr>
                <w:rFonts w:ascii="Times New Roman"/>
                <w:b w:val="false"/>
                <w:i w:val="false"/>
                <w:color w:val="000000"/>
                <w:sz w:val="20"/>
              </w:rPr>
              <w:t xml:space="preserve">мемлекеттік қызметін көрсету регламентіне </w:t>
            </w:r>
            <w:r>
              <w:rPr>
                <w:rFonts w:ascii="Times New Roman"/>
                <w:b w:val="false"/>
                <w:i w:val="false"/>
                <w:color w:val="000000"/>
                <w:sz w:val="20"/>
              </w:rPr>
              <w:t>қосымша 4</w:t>
            </w:r>
          </w:p>
        </w:tc>
      </w:tr>
    </w:tbl>
    <w:bookmarkStart w:name="z121" w:id="10"/>
    <w:p>
      <w:pPr>
        <w:spacing w:after="0"/>
        <w:ind w:left="0"/>
        <w:jc w:val="left"/>
      </w:pPr>
      <w:r>
        <w:rPr>
          <w:rFonts w:ascii="Times New Roman"/>
          <w:b/>
          <w:i w:val="false"/>
          <w:color w:val="000000"/>
        </w:rPr>
        <w:t xml:space="preserve">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рәсімдеу және ұзарту" мемлекеттік қызметін көрсетудің</w:t>
      </w:r>
      <w:r>
        <w:rPr>
          <w:rFonts w:ascii="Times New Roman"/>
          <w:b/>
          <w:i w:val="false"/>
          <w:color w:val="000000"/>
        </w:rPr>
        <w:t xml:space="preserve"> бизнес-процестерінің анықтамалығы</w:t>
      </w:r>
    </w:p>
    <w:bookmarkEnd w:id="1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6421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rPr>
                <w:rFonts w:ascii="Times New Roman"/>
                <w:b w:val="false"/>
                <w:i w:val="false"/>
                <w:color w:val="000000"/>
                <w:sz w:val="20"/>
              </w:rPr>
              <w:t xml:space="preserve"> 2014 жылғы "26" желтоқсан</w:t>
            </w:r>
            <w:r>
              <w:rPr>
                <w:rFonts w:ascii="Times New Roman"/>
                <w:b w:val="false"/>
                <w:i w:val="false"/>
                <w:color w:val="000000"/>
                <w:sz w:val="20"/>
              </w:rPr>
              <w:t xml:space="preserve"> № 357 қаулысымен</w:t>
            </w:r>
            <w:r>
              <w:rPr>
                <w:rFonts w:ascii="Times New Roman"/>
                <w:b w:val="false"/>
                <w:i w:val="false"/>
                <w:color w:val="000000"/>
                <w:sz w:val="20"/>
              </w:rPr>
              <w:t xml:space="preserve"> бекітілген</w:t>
            </w:r>
          </w:p>
        </w:tc>
      </w:tr>
    </w:tbl>
    <w:bookmarkStart w:name="z128" w:id="11"/>
    <w:p>
      <w:pPr>
        <w:spacing w:after="0"/>
        <w:ind w:left="0"/>
        <w:jc w:val="left"/>
      </w:pPr>
      <w:r>
        <w:rPr>
          <w:rFonts w:ascii="Times New Roman"/>
          <w:b/>
          <w:i w:val="false"/>
          <w:color w:val="000000"/>
        </w:rPr>
        <w:t xml:space="preserve"> "Адамдарға жұмыспен қамтуға жәрдемдесудің белсенді </w:t>
      </w:r>
      <w:r>
        <w:rPr>
          <w:rFonts w:ascii="Times New Roman"/>
          <w:b/>
          <w:i w:val="false"/>
          <w:color w:val="000000"/>
        </w:rPr>
        <w:t>нысандарына қатысуға жолдамалар беру"</w:t>
      </w:r>
      <w:r>
        <w:rPr>
          <w:rFonts w:ascii="Times New Roman"/>
          <w:b/>
          <w:i w:val="false"/>
          <w:color w:val="000000"/>
        </w:rPr>
        <w:t xml:space="preserve"> мемлекеттік көрсетілетін қызмет регламенті</w:t>
      </w:r>
    </w:p>
    <w:bookmarkEnd w:id="11"/>
    <w:bookmarkStart w:name="z131" w:id="12"/>
    <w:p>
      <w:pPr>
        <w:spacing w:after="0"/>
        <w:ind w:left="0"/>
        <w:jc w:val="left"/>
      </w:pPr>
      <w:r>
        <w:rPr>
          <w:rFonts w:ascii="Times New Roman"/>
          <w:b/>
          <w:i w:val="false"/>
          <w:color w:val="000000"/>
        </w:rPr>
        <w:t xml:space="preserve"> 1. Жалпы ережелер</w:t>
      </w:r>
    </w:p>
    <w:bookmarkEnd w:id="1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"Адамдарға жұмыспен қамтуға жәрдемдесудің белсенді нысандарына қатысуға жолдамалар беру" мемлекеттік көрсетілетін қызмет (бұдан әрі – мемлекеттік көрсетілетін қызмет) Қазақстан Республикасы Үкіметінің 2014 жылғы 11 наурыздағы </w:t>
      </w:r>
      <w:r>
        <w:rPr>
          <w:rFonts w:ascii="Times New Roman"/>
          <w:b w:val="false"/>
          <w:i w:val="false"/>
          <w:color w:val="000000"/>
          <w:sz w:val="28"/>
        </w:rPr>
        <w:t>№217</w:t>
      </w:r>
      <w:r>
        <w:rPr>
          <w:rFonts w:ascii="Times New Roman"/>
          <w:b w:val="false"/>
          <w:i w:val="false"/>
          <w:color w:val="000000"/>
          <w:sz w:val="28"/>
        </w:rPr>
        <w:t xml:space="preserve"> "Халықты әлеуметтік қорғау саласындағы мемлекеттік көрсетілетін қызметтер стандарттарын бекіту туралы" қаулысымен бекітілген "Адамдарға жұмыспен қамтуға жәрдемдесудің белсенді нысандарына қатысуға жолдамалар беру" мемлекеттік көрсетілетін қызмет стандартына (бұдан әрі – стандарт) сәйкес аудандардың және облыстық маңызы бар қалалардың жұмыспен қамту және әлеуметтік бағдарламалар бөлімдерімен (бұдан әрі- көрсетілетін қызметті беруші) көрсетіледі.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w:t>
      </w:r>
      <w:r>
        <w:br/>
      </w:r>
      <w:r>
        <w:rPr>
          <w:rFonts w:ascii="Times New Roman"/>
          <w:b w:val="false"/>
          <w:i w:val="false"/>
          <w:color w:val="000000"/>
          <w:sz w:val="28"/>
        </w:rPr>
        <w:t>
      </w:t>
      </w:r>
      <w:r>
        <w:rPr>
          <w:rFonts w:ascii="Times New Roman"/>
          <w:b w:val="false"/>
          <w:i w:val="false"/>
          <w:color w:val="000000"/>
          <w:sz w:val="28"/>
        </w:rPr>
        <w:t>2) www.egov.kz "электрондық үкіметтің"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қағаз немесе электрондық түрде адамдарға жұмыспен қамтуға жәрдемдесудің белсенді іс-шараларына қатысуға жолдама беру (бұдан әрі – жолдама), онда мыналар қамтылады:</w:t>
      </w:r>
      <w:r>
        <w:br/>
      </w:r>
      <w:r>
        <w:rPr>
          <w:rFonts w:ascii="Times New Roman"/>
          <w:b w:val="false"/>
          <w:i w:val="false"/>
          <w:color w:val="000000"/>
          <w:sz w:val="28"/>
        </w:rPr>
        <w:t>
      </w:t>
      </w:r>
      <w:r>
        <w:rPr>
          <w:rFonts w:ascii="Times New Roman"/>
          <w:b w:val="false"/>
          <w:i w:val="false"/>
          <w:color w:val="000000"/>
          <w:sz w:val="28"/>
        </w:rPr>
        <w:t>1) жұмысқа орналасуға жолдама;</w:t>
      </w:r>
      <w:r>
        <w:br/>
      </w:r>
      <w:r>
        <w:rPr>
          <w:rFonts w:ascii="Times New Roman"/>
          <w:b w:val="false"/>
          <w:i w:val="false"/>
          <w:color w:val="000000"/>
          <w:sz w:val="28"/>
        </w:rPr>
        <w:t>
      </w:t>
      </w:r>
      <w:r>
        <w:rPr>
          <w:rFonts w:ascii="Times New Roman"/>
          <w:b w:val="false"/>
          <w:i w:val="false"/>
          <w:color w:val="000000"/>
          <w:sz w:val="28"/>
        </w:rPr>
        <w:t>2) қоғамдық жұмыстарға жолдама;</w:t>
      </w:r>
      <w:r>
        <w:br/>
      </w:r>
      <w:r>
        <w:rPr>
          <w:rFonts w:ascii="Times New Roman"/>
          <w:b w:val="false"/>
          <w:i w:val="false"/>
          <w:color w:val="000000"/>
          <w:sz w:val="28"/>
        </w:rPr>
        <w:t>
      </w:t>
      </w:r>
      <w:r>
        <w:rPr>
          <w:rFonts w:ascii="Times New Roman"/>
          <w:b w:val="false"/>
          <w:i w:val="false"/>
          <w:color w:val="000000"/>
          <w:sz w:val="28"/>
        </w:rPr>
        <w:t>3) адамдарға кәсіби даярлауға, қайта даярлауға және біліктілігін арттыруға жолдама;</w:t>
      </w:r>
      <w:r>
        <w:br/>
      </w:r>
      <w:r>
        <w:rPr>
          <w:rFonts w:ascii="Times New Roman"/>
          <w:b w:val="false"/>
          <w:i w:val="false"/>
          <w:color w:val="000000"/>
          <w:sz w:val="28"/>
        </w:rPr>
        <w:t>
      </w:t>
      </w:r>
      <w:r>
        <w:rPr>
          <w:rFonts w:ascii="Times New Roman"/>
          <w:b w:val="false"/>
          <w:i w:val="false"/>
          <w:color w:val="000000"/>
          <w:sz w:val="28"/>
        </w:rPr>
        <w:t>4) әлеуметтік жұмыс орындарына жұмысқа орналасуға жолдама;</w:t>
      </w:r>
      <w:r>
        <w:br/>
      </w:r>
      <w:r>
        <w:rPr>
          <w:rFonts w:ascii="Times New Roman"/>
          <w:b w:val="false"/>
          <w:i w:val="false"/>
          <w:color w:val="000000"/>
          <w:sz w:val="28"/>
        </w:rPr>
        <w:t>
      </w:t>
      </w:r>
      <w:r>
        <w:rPr>
          <w:rFonts w:ascii="Times New Roman"/>
          <w:b w:val="false"/>
          <w:i w:val="false"/>
          <w:color w:val="000000"/>
          <w:sz w:val="28"/>
        </w:rPr>
        <w:t>5) жастар практикасына жолдама;</w:t>
      </w:r>
      <w:r>
        <w:br/>
      </w:r>
      <w:r>
        <w:rPr>
          <w:rFonts w:ascii="Times New Roman"/>
          <w:b w:val="false"/>
          <w:i w:val="false"/>
          <w:color w:val="000000"/>
          <w:sz w:val="28"/>
        </w:rPr>
        <w:t>
      </w:t>
      </w:r>
      <w:r>
        <w:rPr>
          <w:rFonts w:ascii="Times New Roman"/>
          <w:b w:val="false"/>
          <w:i w:val="false"/>
          <w:color w:val="000000"/>
          <w:sz w:val="28"/>
        </w:rPr>
        <w:t>6) адамдарға кәсіби бағдарлануға тегін қызметтер көрсету.</w:t>
      </w:r>
      <w:r>
        <w:br/>
      </w:r>
      <w:r>
        <w:rPr>
          <w:rFonts w:ascii="Times New Roman"/>
          <w:b w:val="false"/>
          <w:i w:val="false"/>
          <w:color w:val="000000"/>
          <w:sz w:val="28"/>
        </w:rPr>
        <w:t>
</w:t>
      </w:r>
    </w:p>
    <w:bookmarkStart w:name="z144" w:id="13"/>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іс-қымил тәртібін сипаттау</w:t>
      </w:r>
    </w:p>
    <w:bookmarkEnd w:id="13"/>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қызметті көрсету бойынша рәсімдерді (әрекеттерді) бастау үшін көрсетілетін қызметті алушы стандарттың 9 тармағында көрсетілген мемлекеттік қызметті көрсету үшін қажетті құжаттарды ұсынуы негіздеме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жауапты орындаушысы көрсетілетін қызметті алушының құжаттарын қабылдайды және автоматтандырылған ақпараттық жүйесіне енгізеді – он минуттан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жауапты орындаушысы қағаз немесе электрондық түрде жолдама жобасын дайындап көрсетілетін қызметті берушінің басшысына қол коюға жолдайды – бес минуттан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басшысы қағаз немесе электрондық түрде жолдамаға қол қойып көрсетілетін қызметті берушінің жауапты орындаушысына жолдайды – он минуттан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жауапты орындаушысы көрсетілетін қызметті алушыға қағаз немесе электрондық түрде жұмыспен қамтуға жәрдемдесудің белсенді іс-шараларына қатысуға жолдаманы ұсынады – бес минуттан аспайды.</w:t>
      </w:r>
      <w:r>
        <w:br/>
      </w:r>
      <w:r>
        <w:rPr>
          <w:rFonts w:ascii="Times New Roman"/>
          <w:b w:val="false"/>
          <w:i w:val="false"/>
          <w:color w:val="000000"/>
          <w:sz w:val="28"/>
        </w:rPr>
        <w:t>
      </w:t>
      </w:r>
      <w:r>
        <w:rPr>
          <w:rFonts w:ascii="Times New Roman"/>
          <w:b w:val="false"/>
          <w:i w:val="false"/>
          <w:color w:val="000000"/>
          <w:sz w:val="28"/>
        </w:rPr>
        <w:t>6. Келесі рәсімді (іс-қимылды) орындауды бастауға негіздеме болатын мемлекеттік қызмет көрсету рәсімінің (іс-қимылдың) нәтижесі:</w:t>
      </w:r>
      <w:r>
        <w:br/>
      </w:r>
      <w:r>
        <w:rPr>
          <w:rFonts w:ascii="Times New Roman"/>
          <w:b w:val="false"/>
          <w:i w:val="false"/>
          <w:color w:val="000000"/>
          <w:sz w:val="28"/>
        </w:rPr>
        <w:t>
      </w:t>
      </w:r>
      <w:r>
        <w:rPr>
          <w:rFonts w:ascii="Times New Roman"/>
          <w:b w:val="false"/>
          <w:i w:val="false"/>
          <w:color w:val="000000"/>
          <w:sz w:val="28"/>
        </w:rPr>
        <w:t>1) көрсетілетін қызметті алушының құжаттарын қабылдау және автоматтандырылған ақпараттық жүйесіне енгізу;</w:t>
      </w:r>
      <w:r>
        <w:br/>
      </w:r>
      <w:r>
        <w:rPr>
          <w:rFonts w:ascii="Times New Roman"/>
          <w:b w:val="false"/>
          <w:i w:val="false"/>
          <w:color w:val="000000"/>
          <w:sz w:val="28"/>
        </w:rPr>
        <w:t>
      </w:t>
      </w:r>
      <w:r>
        <w:rPr>
          <w:rFonts w:ascii="Times New Roman"/>
          <w:b w:val="false"/>
          <w:i w:val="false"/>
          <w:color w:val="000000"/>
          <w:sz w:val="28"/>
        </w:rPr>
        <w:t>2) қағаз немесе электрондық түрде жолдама жобасын дайындау және көрсетілетін қызметті берушінің басшысына қол қоюға жолдау;</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басшысымен қағаз немесе электрондық түрде жолдамаға қол қою;</w:t>
      </w:r>
      <w:r>
        <w:br/>
      </w:r>
      <w:r>
        <w:rPr>
          <w:rFonts w:ascii="Times New Roman"/>
          <w:b w:val="false"/>
          <w:i w:val="false"/>
          <w:color w:val="000000"/>
          <w:sz w:val="28"/>
        </w:rPr>
        <w:t>
      </w:t>
      </w:r>
      <w:r>
        <w:rPr>
          <w:rFonts w:ascii="Times New Roman"/>
          <w:b w:val="false"/>
          <w:i w:val="false"/>
          <w:color w:val="000000"/>
          <w:sz w:val="28"/>
        </w:rPr>
        <w:t>4) көрсетілетін қызметті алушыға қағаз немесе электрондық түрде жұмыспен қамтуға жәрдемдесудің белсенді іс-шараларына қатысуға жолдаманы ұсыну.</w:t>
      </w:r>
      <w:r>
        <w:br/>
      </w:r>
      <w:r>
        <w:rPr>
          <w:rFonts w:ascii="Times New Roman"/>
          <w:b w:val="false"/>
          <w:i w:val="false"/>
          <w:color w:val="000000"/>
          <w:sz w:val="28"/>
        </w:rPr>
        <w:t>
</w:t>
      </w:r>
    </w:p>
    <w:bookmarkStart w:name="z156" w:id="14"/>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14"/>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8. Әрбір рәсімнің (іс-қимылдың) ұзақтығын көрсете отырып, құрылымдық бөлімшелер (қызметкерлер) арасындағы өзара іс-қимылдың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жауапты орындаушысы көрсетілетін қызметті алушының құжаттарын қабылдайды және автоматтандырылған ақпараттық жүйесіне енгізеді – он минуттан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жауапты орындаушысы қағаз немесе электрондық түрде жолдама жобасын дайындап көрсетілетін қызметті берушінің басшысына қол қоюға жолдайды – бес минуттан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басшысы қағаз немесе электрондық түрде жолдамаға қол қойып көрсетілетін қызметті берушінің жауапты орындаушысына жолдайды – он минуттан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жауапты орындаушысы көрсетілетін қызметті алушыға қағаз немесе электрондық түрде жұмыспен қамтуға жәрдемдесудің белсенді іс-шараларына қатысуға жолдаманы ұсынады – бес минуттан аспайды.</w:t>
      </w:r>
      <w:r>
        <w:br/>
      </w:r>
      <w:r>
        <w:rPr>
          <w:rFonts w:ascii="Times New Roman"/>
          <w:b w:val="false"/>
          <w:i w:val="false"/>
          <w:color w:val="000000"/>
          <w:sz w:val="28"/>
        </w:rPr>
        <w:t>
      </w:t>
      </w:r>
      <w:r>
        <w:rPr>
          <w:rFonts w:ascii="Times New Roman"/>
          <w:b w:val="false"/>
          <w:i w:val="false"/>
          <w:color w:val="000000"/>
          <w:sz w:val="28"/>
        </w:rPr>
        <w:t>Рәсімдерді (іс-қимылдардың) реттілігін сипаттау әрбір рәсімнің (іс-қимылдың) ұзақтығын көрсете отырып, әрбір рәсімнің (іс-қимылдың) өту блок-схемасы осы регламенттің 1 қосымшасына сәйкес сүйемелденеді.</w:t>
      </w:r>
      <w:r>
        <w:br/>
      </w:r>
      <w:r>
        <w:rPr>
          <w:rFonts w:ascii="Times New Roman"/>
          <w:b w:val="false"/>
          <w:i w:val="false"/>
          <w:color w:val="000000"/>
          <w:sz w:val="28"/>
        </w:rPr>
        <w:t>
</w:t>
      </w:r>
    </w:p>
    <w:bookmarkStart w:name="z166" w:id="15"/>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сипаттау</w:t>
      </w:r>
    </w:p>
    <w:bookmarkEnd w:id="15"/>
    <w:p>
      <w:pPr>
        <w:spacing w:after="0"/>
        <w:ind w:left="0"/>
        <w:jc w:val="left"/>
      </w:pPr>
      <w:r>
        <w:rPr>
          <w:rFonts w:ascii="Times New Roman"/>
          <w:b w:val="false"/>
          <w:i w:val="false"/>
          <w:color w:val="000000"/>
          <w:sz w:val="28"/>
        </w:rPr>
        <w:t>      </w:t>
      </w:r>
      <w:r>
        <w:rPr>
          <w:rFonts w:ascii="Times New Roman"/>
          <w:b w:val="false"/>
          <w:i w:val="false"/>
          <w:color w:val="000000"/>
          <w:sz w:val="28"/>
        </w:rPr>
        <w:t>9. "Электрондық үкімет" веб-порталы арқылы мемлекеттік қызмет көрсету кезінде көрсетілген қызмет беруші мен көрсетілген қызмет алушының жүгіну және рәсімдердің (іс-қимылдың) реттілігі тәртібін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алушы жеке сәйкестендіру нөмірі және пароль арқылы порталда тіркеуді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2) 1 процесс – көрсетілетін қызметті алушының мемлекеттік қызметті алу үшін жеке сәйкестендіру нөмірі мен парольді енгізу үдерісі (авторизациялау процессі);</w:t>
      </w:r>
      <w:r>
        <w:br/>
      </w:r>
      <w:r>
        <w:rPr>
          <w:rFonts w:ascii="Times New Roman"/>
          <w:b w:val="false"/>
          <w:i w:val="false"/>
          <w:color w:val="000000"/>
          <w:sz w:val="28"/>
        </w:rPr>
        <w:t>
      </w:t>
      </w:r>
      <w:r>
        <w:rPr>
          <w:rFonts w:ascii="Times New Roman"/>
          <w:b w:val="false"/>
          <w:i w:val="false"/>
          <w:color w:val="000000"/>
          <w:sz w:val="28"/>
        </w:rPr>
        <w:t>3) 1 шарт – жеке сәйкестендіру нөмірі мен пароль арқылы порталда тіркелген көрсетілетін қызметті алушы жайлы мәлеметтердің түпнұсқалығын тексеру;</w:t>
      </w:r>
      <w:r>
        <w:br/>
      </w:r>
      <w:r>
        <w:rPr>
          <w:rFonts w:ascii="Times New Roman"/>
          <w:b w:val="false"/>
          <w:i w:val="false"/>
          <w:color w:val="000000"/>
          <w:sz w:val="28"/>
        </w:rPr>
        <w:t>
      </w:t>
      </w:r>
      <w:r>
        <w:rPr>
          <w:rFonts w:ascii="Times New Roman"/>
          <w:b w:val="false"/>
          <w:i w:val="false"/>
          <w:color w:val="000000"/>
          <w:sz w:val="28"/>
        </w:rPr>
        <w:t>4) 2 процесс – көрсетілетін қызметті алушының мәліметтерінің бұзылушылықтары болған жағдайда порталмен авторизациялаудан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5) 3 процесс - көрсетілетін қызметті алушының осы регламентте көрсетілген қызметті таңдауы, мемлекеттік қызмет көрсету үшін экранға тапсырыс үлгісін шығару және көрсетілетін қызметті алушының құрылымы мен нысандық талаптарын ескере отырып, үлгіні толтыруы (мәліметтерді енгізу);</w:t>
      </w:r>
      <w:r>
        <w:br/>
      </w:r>
      <w:r>
        <w:rPr>
          <w:rFonts w:ascii="Times New Roman"/>
          <w:b w:val="false"/>
          <w:i w:val="false"/>
          <w:color w:val="000000"/>
          <w:sz w:val="28"/>
        </w:rPr>
        <w:t>
      </w:t>
      </w:r>
      <w:r>
        <w:rPr>
          <w:rFonts w:ascii="Times New Roman"/>
          <w:b w:val="false"/>
          <w:i w:val="false"/>
          <w:color w:val="000000"/>
          <w:sz w:val="28"/>
        </w:rPr>
        <w:t>6) 4 процесс – мемлекеттік қызметті алу үшін үлгіні (енгізілген мәліметтерді) көрсетілетін қызметті алушының электрондық цифрлық қолтаңбасымен куәландыру;</w:t>
      </w:r>
      <w:r>
        <w:br/>
      </w:r>
      <w:r>
        <w:rPr>
          <w:rFonts w:ascii="Times New Roman"/>
          <w:b w:val="false"/>
          <w:i w:val="false"/>
          <w:color w:val="000000"/>
          <w:sz w:val="28"/>
        </w:rPr>
        <w:t>
      </w:t>
      </w:r>
      <w:r>
        <w:rPr>
          <w:rFonts w:ascii="Times New Roman"/>
          <w:b w:val="false"/>
          <w:i w:val="false"/>
          <w:color w:val="000000"/>
          <w:sz w:val="28"/>
        </w:rPr>
        <w:t>7) 2 шарт – порталда электрондық цифрлық қолтаңбаның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жеке сәйкестендіру нөмірі мен электрондық цифрлық қолтаңбаның тіркеу куәлігінде көрсетілген жеке сәйкестендіру нөмірі арасында) тексеру;</w:t>
      </w:r>
      <w:r>
        <w:br/>
      </w:r>
      <w:r>
        <w:rPr>
          <w:rFonts w:ascii="Times New Roman"/>
          <w:b w:val="false"/>
          <w:i w:val="false"/>
          <w:color w:val="000000"/>
          <w:sz w:val="28"/>
        </w:rPr>
        <w:t>
      </w:t>
      </w:r>
      <w:r>
        <w:rPr>
          <w:rFonts w:ascii="Times New Roman"/>
          <w:b w:val="false"/>
          <w:i w:val="false"/>
          <w:color w:val="000000"/>
          <w:sz w:val="28"/>
        </w:rPr>
        <w:t>8) 5 процесс – көрсетілетін қызметті алушының электрондық цифрлық қолтаңбасының расталмауына байланысты тапсырыс берілген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9) 6 процесс – көрсетілетін қызметті алушының электрондық цифрлық қолтаңбасы арқылы мемлекеттік қызмет көрсету үшін тапсырысты куәландыруы және көрсетілетін қызметті берушімен өндеу үшін "электрондық үкімет" шлюзі арқылы аймақтық "электрондық үкімет" шлюзіндегі автоматтандырылған жұмыс орнына электронды құжатты (тапсырысты) жіберу жәнекөрсетілетін қызметті берушінің жауапты орындаушысымен мемлекеттік қызметті өндеу;</w:t>
      </w:r>
      <w:r>
        <w:br/>
      </w:r>
      <w:r>
        <w:rPr>
          <w:rFonts w:ascii="Times New Roman"/>
          <w:b w:val="false"/>
          <w:i w:val="false"/>
          <w:color w:val="000000"/>
          <w:sz w:val="28"/>
        </w:rPr>
        <w:t>
      </w:t>
      </w:r>
      <w:r>
        <w:rPr>
          <w:rFonts w:ascii="Times New Roman"/>
          <w:b w:val="false"/>
          <w:i w:val="false"/>
          <w:color w:val="000000"/>
          <w:sz w:val="28"/>
        </w:rPr>
        <w:t>10) 7 процесс – мемлекеттік қызметті көрсету нәтижесі көрсетілетін қызметті берушімен көрсетілетін қызметті алушының "жеке кабинетіне" көрсетілетін қызметті берушінің жауапты орындаушысының электрондық цифрлық қолтаңбасымен куәландырылған электрондық құжат нысаны жолданады.</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 барысында портал арқылы жүгінуі ақпараттық жүйелердің функционалдық өзара іс-қимыл диаграммасы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сипатталған.</w:t>
      </w:r>
      <w:r>
        <w:br/>
      </w:r>
      <w:r>
        <w:rPr>
          <w:rFonts w:ascii="Times New Roman"/>
          <w:b w:val="false"/>
          <w:i w:val="false"/>
          <w:color w:val="000000"/>
          <w:sz w:val="28"/>
        </w:rPr>
        <w:t>
</w:t>
      </w:r>
    </w:p>
    <w:bookmarkStart w:name="z179" w:id="16"/>
    <w:p>
      <w:pPr>
        <w:spacing w:after="0"/>
        <w:ind w:left="0"/>
        <w:jc w:val="left"/>
      </w:pPr>
      <w:r>
        <w:rPr>
          <w:rFonts w:ascii="Times New Roman"/>
          <w:b/>
          <w:i w:val="false"/>
          <w:color w:val="000000"/>
        </w:rPr>
        <w:t xml:space="preserve"> 5. Қорытынды ережелер</w:t>
      </w:r>
    </w:p>
    <w:bookmarkEnd w:id="16"/>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10.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көрсетілетін қызмет берушілермен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w:t>
      </w:r>
      <w:r>
        <w:rPr>
          <w:rFonts w:ascii="Times New Roman"/>
          <w:b w:val="false"/>
          <w:i w:val="false"/>
          <w:color w:val="000000"/>
          <w:sz w:val="28"/>
        </w:rPr>
        <w:t>регламенттің 3</w:t>
      </w:r>
      <w:r>
        <w:rPr>
          <w:rFonts w:ascii="Times New Roman"/>
          <w:b w:val="false"/>
          <w:i w:val="false"/>
          <w:color w:val="000000"/>
          <w:sz w:val="28"/>
        </w:rPr>
        <w:t xml:space="preserve"> (көрсетілетін қызметті беруші арқылы) және 4 (портал арқылы) қосымшаларына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бизнес-процестерінің анықтамалығы көрсетілетін қызметті берушінің (http://sobes.zhambyl.kz) және Жамбыл облысының әкімдігінің ((http://zhambyl.gov.kz) интернет-ресурсында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"Адамдарға жұмыспен қамтуға жәрдемдесудің белсенді нысандарына қатысуға жолдамалар беру" мемлекеттік көрсетілетін қызмет регламентіне 1 қосымша</w:t>
            </w:r>
          </w:p>
        </w:tc>
      </w:tr>
    </w:tbl>
    <w:bookmarkStart w:name="z183" w:id="17"/>
    <w:p>
      <w:pPr>
        <w:spacing w:after="0"/>
        <w:ind w:left="0"/>
        <w:jc w:val="left"/>
      </w:pPr>
      <w:r>
        <w:rPr>
          <w:rFonts w:ascii="Times New Roman"/>
          <w:b/>
          <w:i w:val="false"/>
          <w:color w:val="000000"/>
        </w:rPr>
        <w:t xml:space="preserve"> Мемлекеттік қызметті көрсету кезіндегі көрсетілетін қызметті берушінің құрылымдық бөлімшелерінің (қызметкерлерінің)</w:t>
      </w:r>
    </w:p>
    <w:bookmarkEnd w:id="17"/>
    <w:bookmarkStart w:name="z184" w:id="18"/>
    <w:p>
      <w:pPr>
        <w:spacing w:after="0"/>
        <w:ind w:left="0"/>
        <w:jc w:val="left"/>
      </w:pPr>
      <w:r>
        <w:rPr>
          <w:rFonts w:ascii="Times New Roman"/>
          <w:b/>
          <w:i w:val="false"/>
          <w:color w:val="000000"/>
        </w:rPr>
        <w:t xml:space="preserve">  өзара іс-қимыл әрекеттерінің блок-схемасы</w:t>
      </w:r>
    </w:p>
    <w:bookmarkEnd w:id="1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"Адамдарға жұмыспен қамтуға жәрдемдесудің белсенді нысандарына қатысуға жолдамалар беру" мемлекеттік көрсетілетін қызмет регламентіне 2 қосымша</w:t>
            </w:r>
          </w:p>
        </w:tc>
      </w:tr>
    </w:tbl>
    <w:bookmarkStart w:name="z187" w:id="19"/>
    <w:p>
      <w:pPr>
        <w:spacing w:after="0"/>
        <w:ind w:left="0"/>
        <w:jc w:val="left"/>
      </w:pPr>
      <w:r>
        <w:rPr>
          <w:rFonts w:ascii="Times New Roman"/>
          <w:b/>
          <w:i w:val="false"/>
          <w:color w:val="000000"/>
        </w:rPr>
        <w:t xml:space="preserve">  "Электрондық үкімет" порталы арқылы мемлекеттік қызметті көрсету кезінде іске қосылатын ақпараттық жүйелердің</w:t>
      </w:r>
    </w:p>
    <w:bookmarkEnd w:id="19"/>
    <w:bookmarkStart w:name="z188" w:id="20"/>
    <w:p>
      <w:pPr>
        <w:spacing w:after="0"/>
        <w:ind w:left="0"/>
        <w:jc w:val="left"/>
      </w:pPr>
      <w:r>
        <w:rPr>
          <w:rFonts w:ascii="Times New Roman"/>
          <w:b/>
          <w:i w:val="false"/>
          <w:color w:val="000000"/>
        </w:rPr>
        <w:t xml:space="preserve">  өзара функционалдық іс-қимылдардиаграммасы</w:t>
      </w:r>
    </w:p>
    <w:bookmarkEnd w:id="2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0" w:id="21"/>
    <w:p>
      <w:pPr>
        <w:spacing w:after="0"/>
        <w:ind w:left="0"/>
        <w:jc w:val="left"/>
      </w:pPr>
      <w:r>
        <w:rPr>
          <w:rFonts w:ascii="Times New Roman"/>
          <w:b/>
          <w:i w:val="false"/>
          <w:color w:val="000000"/>
        </w:rPr>
        <w:t xml:space="preserve"> Шарттыбелгілер</w:t>
      </w:r>
    </w:p>
    <w:bookmarkEnd w:id="2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50800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0800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"Адамдарға жұмыспен қамтуға жәрдемдесудің белсенді нысандарына қатысуға жолдамалар беру" мемлекеттік көрсетілетін қызмет регламентіне </w:t>
            </w:r>
            <w:r>
              <w:rPr>
                <w:rFonts w:ascii="Times New Roman"/>
                <w:b w:val="false"/>
                <w:i w:val="false"/>
                <w:color w:val="000000"/>
                <w:sz w:val="20"/>
              </w:rPr>
              <w:t>3 қосымша</w:t>
            </w:r>
          </w:p>
        </w:tc>
      </w:tr>
    </w:tbl>
    <w:bookmarkStart w:name="z194" w:id="22"/>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rPr>
          <w:rFonts w:ascii="Times New Roman"/>
          <w:b/>
          <w:i w:val="false"/>
          <w:color w:val="000000"/>
        </w:rPr>
        <w:t xml:space="preserve"> "Адамдарға жұмыспен қамтуға жәрдемдесудің белсенді </w:t>
      </w:r>
      <w:r>
        <w:rPr>
          <w:rFonts w:ascii="Times New Roman"/>
          <w:b/>
          <w:i w:val="false"/>
          <w:color w:val="000000"/>
        </w:rPr>
        <w:t>нысандарына қатысуға жолдамалар беру"</w:t>
      </w:r>
    </w:p>
    <w:bookmarkEnd w:id="2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"Адамдарға жұмыспен қамтуға жәрдемдесудің белсенді нысандарына қатысуға жолдамалар беру" мемлекеттік көрсетілетін қызмет регламентіне </w:t>
            </w:r>
            <w:r>
              <w:rPr>
                <w:rFonts w:ascii="Times New Roman"/>
                <w:b w:val="false"/>
                <w:i w:val="false"/>
                <w:color w:val="000000"/>
                <w:sz w:val="20"/>
              </w:rPr>
              <w:t>4 қосымша</w:t>
            </w:r>
          </w:p>
        </w:tc>
      </w:tr>
    </w:tbl>
    <w:bookmarkStart w:name="z201" w:id="23"/>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rPr>
          <w:rFonts w:ascii="Times New Roman"/>
          <w:b/>
          <w:i w:val="false"/>
          <w:color w:val="000000"/>
        </w:rPr>
        <w:t xml:space="preserve"> "Адамдарға жұмыспен қамтуға жәрдемдесудің белсенді </w:t>
      </w:r>
      <w:r>
        <w:rPr>
          <w:rFonts w:ascii="Times New Roman"/>
          <w:b/>
          <w:i w:val="false"/>
          <w:color w:val="000000"/>
        </w:rPr>
        <w:t>нысандарына қатысуға жолдамалар беру"</w:t>
      </w:r>
    </w:p>
    <w:bookmarkEnd w:id="2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2014 жылғы "26" желтоқсан</w:t>
            </w:r>
            <w:r>
              <w:br/>
            </w:r>
            <w:r>
              <w:rPr>
                <w:rFonts w:ascii="Times New Roman"/>
                <w:b w:val="false"/>
                <w:i w:val="false"/>
                <w:color w:val="000000"/>
                <w:sz w:val="20"/>
              </w:rPr>
              <w:t>№ 357 қаулысымен</w:t>
            </w:r>
            <w:r>
              <w:rPr>
                <w:rFonts w:ascii="Times New Roman"/>
                <w:b w:val="false"/>
                <w:i w:val="false"/>
                <w:color w:val="000000"/>
                <w:sz w:val="20"/>
              </w:rPr>
              <w:t xml:space="preserve"> бекітілген</w:t>
            </w:r>
          </w:p>
        </w:tc>
      </w:tr>
    </w:tbl>
    <w:bookmarkStart w:name="z209" w:id="24"/>
    <w:p>
      <w:pPr>
        <w:spacing w:after="0"/>
        <w:ind w:left="0"/>
        <w:jc w:val="left"/>
      </w:pPr>
      <w:r>
        <w:rPr>
          <w:rFonts w:ascii="Times New Roman"/>
          <w:b/>
          <w:i w:val="false"/>
          <w:color w:val="000000"/>
        </w:rPr>
        <w:t xml:space="preserve"> "Жұмыссыз азаматтарға анықтамалар беру"</w:t>
      </w:r>
      <w:r>
        <w:rPr>
          <w:rFonts w:ascii="Times New Roman"/>
          <w:b/>
          <w:i w:val="false"/>
          <w:color w:val="000000"/>
        </w:rPr>
        <w:t xml:space="preserve"> мемлекеттік көрсетілетін қызмет регламенті</w:t>
      </w:r>
      <w:r>
        <w:rPr>
          <w:rFonts w:ascii="Times New Roman"/>
          <w:b/>
          <w:i w:val="false"/>
          <w:color w:val="000000"/>
        </w:rPr>
        <w:t xml:space="preserve"> 1. Жалпы ережелер</w:t>
      </w:r>
    </w:p>
    <w:bookmarkEnd w:id="24"/>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"Жұмыссыз азаматтарға анықтамалар беру" мемлекеттік көрсетілетін қызмет (бұдан әрі – мемлекеттік көрсетілетін қызмет) Қазақстан Республикасы Үкіметінің 2014 жылғы 11 наурыздағы </w:t>
      </w:r>
      <w:r>
        <w:rPr>
          <w:rFonts w:ascii="Times New Roman"/>
          <w:b w:val="false"/>
          <w:i w:val="false"/>
          <w:color w:val="000000"/>
          <w:sz w:val="28"/>
        </w:rPr>
        <w:t>№ 217</w:t>
      </w:r>
      <w:r>
        <w:rPr>
          <w:rFonts w:ascii="Times New Roman"/>
          <w:b w:val="false"/>
          <w:i w:val="false"/>
          <w:color w:val="000000"/>
          <w:sz w:val="28"/>
        </w:rPr>
        <w:t xml:space="preserve"> "Халықты әлеуметтік қорғау саласындағы мемлекеттік көрсетілетін қызметтер стандарттарын бекіту туралы" қаулысымен бекітілген "Жұмыссыз азаматтарға анықтамалар беру" мемлекеттік көрсетілетін қызмет стандартына (бұдан әрі – стандарт) сәйкес аудандардың және облыстық маңызы бар қалалардың жұмыспен қамту және әлеуметтік бағдарламалар бөлімдерімен (бұдан әрі- көрсетілетін қызметті беруші) көрсетіледі.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w:t>
      </w:r>
      <w:r>
        <w:br/>
      </w:r>
      <w:r>
        <w:rPr>
          <w:rFonts w:ascii="Times New Roman"/>
          <w:b w:val="false"/>
          <w:i w:val="false"/>
          <w:color w:val="000000"/>
          <w:sz w:val="28"/>
        </w:rPr>
        <w:t>
      </w:t>
      </w:r>
      <w:r>
        <w:rPr>
          <w:rFonts w:ascii="Times New Roman"/>
          <w:b w:val="false"/>
          <w:i w:val="false"/>
          <w:color w:val="000000"/>
          <w:sz w:val="28"/>
        </w:rPr>
        <w:t>2) Қазақстан Республикасының Инвестициялар және даму министрлігінің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(бұдан әрі – халыққа қызмет көрсету орталығы);</w:t>
      </w:r>
      <w:r>
        <w:br/>
      </w:r>
      <w:r>
        <w:rPr>
          <w:rFonts w:ascii="Times New Roman"/>
          <w:b w:val="false"/>
          <w:i w:val="false"/>
          <w:color w:val="000000"/>
          <w:sz w:val="28"/>
        </w:rPr>
        <w:t>
      </w:t>
      </w:r>
      <w:r>
        <w:rPr>
          <w:rFonts w:ascii="Times New Roman"/>
          <w:b w:val="false"/>
          <w:i w:val="false"/>
          <w:color w:val="000000"/>
          <w:sz w:val="28"/>
        </w:rPr>
        <w:t>3) www.egov.kz "электрондық үкіметтің"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электрондық (толық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қағаз немесе электрондық түрде жұмыссыз ретінде тіркеу туралы анықтама.</w:t>
      </w:r>
      <w:r>
        <w:br/>
      </w:r>
      <w:r>
        <w:rPr>
          <w:rFonts w:ascii="Times New Roman"/>
          <w:b w:val="false"/>
          <w:i w:val="false"/>
          <w:color w:val="000000"/>
          <w:sz w:val="28"/>
        </w:rPr>
        <w:t>
</w:t>
      </w:r>
    </w:p>
    <w:bookmarkStart w:name="z219" w:id="25"/>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іс-қымил тәртібін сипаттау</w:t>
      </w:r>
    </w:p>
    <w:bookmarkEnd w:id="25"/>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қызметті көрсету бойынша рәсімдерді (әрекеттерді) бастау үшін көрсетілетін қызметті алушы стандарттың 9 тармағында көрсетілген өтініші мен мемлекеттік қызметті көрсету үшін қажетті құжаттарды ұсынуы негіздеме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жауапты орындаушысы көрсетілетін қызметті алушының құжаттарын қабылдайды және автоматтандырылған ақпараттық жүйесіне енгізеді – екі минуттан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жауапты орындаушысы қағаз немесе электрондық түрде анықтама жобасын дайындап көрсетілетін қызметті берушінің басшысына қол қоюға жолдайды - екі минуттан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басшысы қағаз немесе электрондық түрде анықтамаға қол қойып көрсетілетін қызметті берушінің жауапты орындаушысына жолдайды – екі минуттан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жауапты орындаушысы көрсетілетін қызметті алушыға қағаз немесе электрондық түрде жұмыссыз ретінде тіркеу туралы анықтаманы ұсынады – екі минуттан аспайды.</w:t>
      </w:r>
      <w:r>
        <w:br/>
      </w:r>
      <w:r>
        <w:rPr>
          <w:rFonts w:ascii="Times New Roman"/>
          <w:b w:val="false"/>
          <w:i w:val="false"/>
          <w:color w:val="000000"/>
          <w:sz w:val="28"/>
        </w:rPr>
        <w:t>
      </w:t>
      </w:r>
      <w:r>
        <w:rPr>
          <w:rFonts w:ascii="Times New Roman"/>
          <w:b w:val="false"/>
          <w:i w:val="false"/>
          <w:color w:val="000000"/>
          <w:sz w:val="28"/>
        </w:rPr>
        <w:t>6. Келесі рәсімді (іс-қимылды) орындауды бастауға негіздеме болатын мемлекеттік қызмет көрсету рәсімінің (іс-қимылдың) нәтижесі:</w:t>
      </w:r>
      <w:r>
        <w:br/>
      </w:r>
      <w:r>
        <w:rPr>
          <w:rFonts w:ascii="Times New Roman"/>
          <w:b w:val="false"/>
          <w:i w:val="false"/>
          <w:color w:val="000000"/>
          <w:sz w:val="28"/>
        </w:rPr>
        <w:t>
      </w:t>
      </w:r>
      <w:r>
        <w:rPr>
          <w:rFonts w:ascii="Times New Roman"/>
          <w:b w:val="false"/>
          <w:i w:val="false"/>
          <w:color w:val="000000"/>
          <w:sz w:val="28"/>
        </w:rPr>
        <w:t>1) көрсетілетін қызметті алушының құжаттарын қабылдау және автоматтандырылған ақпараттық жүйесіне енгізу;</w:t>
      </w:r>
      <w:r>
        <w:br/>
      </w:r>
      <w:r>
        <w:rPr>
          <w:rFonts w:ascii="Times New Roman"/>
          <w:b w:val="false"/>
          <w:i w:val="false"/>
          <w:color w:val="000000"/>
          <w:sz w:val="28"/>
        </w:rPr>
        <w:t>
      </w:t>
      </w:r>
      <w:r>
        <w:rPr>
          <w:rFonts w:ascii="Times New Roman"/>
          <w:b w:val="false"/>
          <w:i w:val="false"/>
          <w:color w:val="000000"/>
          <w:sz w:val="28"/>
        </w:rPr>
        <w:t>2) қағаз немесе электрондық түрде анықтама жобасын дайындау және көрсетілетін қызметті берушінің басшысына қол қоюға жолдау;</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басшысымен қағаз немесе электрондық түрде анықтамаға қол қою;</w:t>
      </w:r>
      <w:r>
        <w:br/>
      </w:r>
      <w:r>
        <w:rPr>
          <w:rFonts w:ascii="Times New Roman"/>
          <w:b w:val="false"/>
          <w:i w:val="false"/>
          <w:color w:val="000000"/>
          <w:sz w:val="28"/>
        </w:rPr>
        <w:t>
      </w:t>
      </w:r>
      <w:r>
        <w:rPr>
          <w:rFonts w:ascii="Times New Roman"/>
          <w:b w:val="false"/>
          <w:i w:val="false"/>
          <w:color w:val="000000"/>
          <w:sz w:val="28"/>
        </w:rPr>
        <w:t>4) көрсетілетін қызметті алушыға қағаз немесе электрондық түрде жұмыссыз ретінде тіркеу туралы анықтаманы ұсыну.</w:t>
      </w:r>
      <w:r>
        <w:br/>
      </w:r>
      <w:r>
        <w:rPr>
          <w:rFonts w:ascii="Times New Roman"/>
          <w:b w:val="false"/>
          <w:i w:val="false"/>
          <w:color w:val="000000"/>
          <w:sz w:val="28"/>
        </w:rPr>
        <w:t>
</w:t>
      </w:r>
    </w:p>
    <w:bookmarkStart w:name="z231" w:id="26"/>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26"/>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8. Әрбір рәсімнің (іс-қимылдың) ұзақтығын көрсете отырып, құрылымдық бөлімшелер (қызметкерлер) арасындағы өзара іс-қимылдың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жауапты орындаушысы көрсетілетін қызметті алушының құжаттарын қабылдайды және автоматтандырылған ақпараттық жүйесіне енгізеді – екі минуттан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жауапты орындаушысы қағаз немесе электрондық түрде анықтама жобасын дайындап көрсетілетін қызметті берушінің басшысына қол қоюға жолдайды - екі минуттан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басшысы қағаз немесе электрондық түрде анықтамаға қол қойып көрсетілетін қызметті берушінің жауапты орындаушысына жолдайды – екі минуттан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жауапты орындаушысы көрсетілетін қызметті алушыға қағаз немесе электрондық түрде жұмыссыз ретінде тіркеу туралы анықтаманы ұсынады – екі минуттан аспайды.</w:t>
      </w:r>
      <w:r>
        <w:br/>
      </w:r>
      <w:r>
        <w:rPr>
          <w:rFonts w:ascii="Times New Roman"/>
          <w:b w:val="false"/>
          <w:i w:val="false"/>
          <w:color w:val="000000"/>
          <w:sz w:val="28"/>
        </w:rPr>
        <w:t>
      </w:t>
      </w:r>
      <w:r>
        <w:rPr>
          <w:rFonts w:ascii="Times New Roman"/>
          <w:b w:val="false"/>
          <w:i w:val="false"/>
          <w:color w:val="000000"/>
          <w:sz w:val="28"/>
        </w:rPr>
        <w:t xml:space="preserve">Рәсімдерді (іс-қимылдардың) реттілігін сипаттау әрбір рәсімнің (іс-қимылдың) ұзақтығын көрсете отырып, әрбір рәсімнің (іс-қимылдың) өту блок-схемасы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сүйемелденеді.</w:t>
      </w:r>
      <w:r>
        <w:br/>
      </w:r>
      <w:r>
        <w:rPr>
          <w:rFonts w:ascii="Times New Roman"/>
          <w:b w:val="false"/>
          <w:i w:val="false"/>
          <w:color w:val="000000"/>
          <w:sz w:val="28"/>
        </w:rPr>
        <w:t>
</w:t>
      </w:r>
    </w:p>
    <w:bookmarkStart w:name="z241" w:id="27"/>
    <w:p>
      <w:pPr>
        <w:spacing w:after="0"/>
        <w:ind w:left="0"/>
        <w:jc w:val="left"/>
      </w:pPr>
      <w:r>
        <w:rPr>
          <w:rFonts w:ascii="Times New Roman"/>
          <w:b/>
          <w:i w:val="false"/>
          <w:color w:val="000000"/>
        </w:rPr>
        <w:t xml:space="preserve"> 4. Халыққа қызмет көрсету орталығымен және (немесе) өзгеде көрсетілетін қызметті берушілермен өзара іс-қимыл тәртібін сипаттау</w:t>
      </w:r>
    </w:p>
    <w:bookmarkEnd w:id="27"/>
    <w:p>
      <w:pPr>
        <w:spacing w:after="0"/>
        <w:ind w:left="0"/>
        <w:jc w:val="left"/>
      </w:pPr>
      <w:r>
        <w:rPr>
          <w:rFonts w:ascii="Times New Roman"/>
          <w:b w:val="false"/>
          <w:i w:val="false"/>
          <w:color w:val="000000"/>
          <w:sz w:val="28"/>
        </w:rPr>
        <w:t>      </w:t>
      </w:r>
      <w:r>
        <w:rPr>
          <w:rFonts w:ascii="Times New Roman"/>
          <w:b w:val="false"/>
          <w:i w:val="false"/>
          <w:color w:val="000000"/>
          <w:sz w:val="28"/>
        </w:rPr>
        <w:t>9. Мемлекеттік қызмет көрсетудің нәтижесін халыққа қызмет көрсету орталығының ақпараттық жүйесі арқылы алу процесінің сипаттамасы, оныңұзақтығы:</w:t>
      </w:r>
      <w:r>
        <w:br/>
      </w:r>
      <w:r>
        <w:rPr>
          <w:rFonts w:ascii="Times New Roman"/>
          <w:b w:val="false"/>
          <w:i w:val="false"/>
          <w:color w:val="000000"/>
          <w:sz w:val="28"/>
        </w:rPr>
        <w:t>
      </w:t>
      </w:r>
      <w:r>
        <w:rPr>
          <w:rFonts w:ascii="Times New Roman"/>
          <w:b w:val="false"/>
          <w:i w:val="false"/>
          <w:color w:val="000000"/>
          <w:sz w:val="28"/>
        </w:rPr>
        <w:t>1) 1процесс – қызмет көрсету үшін халыққа қызмет көрсету орталығының қызметкері халыққа қызмет көрсету орталығының ықпалдастырылған ақпараттық жүйесінің автоматтандырылған жұмыс орнына логин мен парольді (авторизациялау процессі) енгізеді;</w:t>
      </w:r>
      <w:r>
        <w:br/>
      </w:r>
      <w:r>
        <w:rPr>
          <w:rFonts w:ascii="Times New Roman"/>
          <w:b w:val="false"/>
          <w:i w:val="false"/>
          <w:color w:val="000000"/>
          <w:sz w:val="28"/>
        </w:rPr>
        <w:t>
      </w:t>
      </w:r>
      <w:r>
        <w:rPr>
          <w:rFonts w:ascii="Times New Roman"/>
          <w:b w:val="false"/>
          <w:i w:val="false"/>
          <w:color w:val="000000"/>
          <w:sz w:val="28"/>
        </w:rPr>
        <w:t>2) 2 процесс – халыққа қызмет көрсету орталығыныңқызметкері қызметті таңдайды, экранға мемлекеттік қызметті көрсету үшін сұраныс нысанын шығарады және халыққа қызмет көрсету орталығыныңқызметкері көрсетілетін қызметті алушының мәліметтеріненгізеді;</w:t>
      </w:r>
      <w:r>
        <w:br/>
      </w:r>
      <w:r>
        <w:rPr>
          <w:rFonts w:ascii="Times New Roman"/>
          <w:b w:val="false"/>
          <w:i w:val="false"/>
          <w:color w:val="000000"/>
          <w:sz w:val="28"/>
        </w:rPr>
        <w:t>
      </w:t>
      </w:r>
      <w:r>
        <w:rPr>
          <w:rFonts w:ascii="Times New Roman"/>
          <w:b w:val="false"/>
          <w:i w:val="false"/>
          <w:color w:val="000000"/>
          <w:sz w:val="28"/>
        </w:rPr>
        <w:t>3) 3 процесс – "электрондықүкімет" шлюзі арқылы жеке тұлғалардың мемлекеттік деректер қорына/заңды тұлғалардың мемлекеттік деректер қорына көрсетілетін қызметті алушының мәліметтері туралысұранысты жолдайды;</w:t>
      </w:r>
      <w:r>
        <w:br/>
      </w:r>
      <w:r>
        <w:rPr>
          <w:rFonts w:ascii="Times New Roman"/>
          <w:b w:val="false"/>
          <w:i w:val="false"/>
          <w:color w:val="000000"/>
          <w:sz w:val="28"/>
        </w:rPr>
        <w:t>
      </w:t>
      </w:r>
      <w:r>
        <w:rPr>
          <w:rFonts w:ascii="Times New Roman"/>
          <w:b w:val="false"/>
          <w:i w:val="false"/>
          <w:color w:val="000000"/>
          <w:sz w:val="28"/>
        </w:rPr>
        <w:t>4) 1 шарт - жеке тұлғалардың мемлекеттік деректер қорында/заңды тұлғалардың мемлекеттік деректер қорында көрсетілетін қызметті алушының мәліметтерінің бар болуын тексеру;</w:t>
      </w:r>
      <w:r>
        <w:br/>
      </w:r>
      <w:r>
        <w:rPr>
          <w:rFonts w:ascii="Times New Roman"/>
          <w:b w:val="false"/>
          <w:i w:val="false"/>
          <w:color w:val="000000"/>
          <w:sz w:val="28"/>
        </w:rPr>
        <w:t>
      </w:t>
      </w:r>
      <w:r>
        <w:rPr>
          <w:rFonts w:ascii="Times New Roman"/>
          <w:b w:val="false"/>
          <w:i w:val="false"/>
          <w:color w:val="000000"/>
          <w:sz w:val="28"/>
        </w:rPr>
        <w:t>5) 4 процесс – көрсетілетін қызметті алушының жеке тұлғалардың мемлекеттік деректер қорында/заңды тұлғалардың мемлекеттік деректер қорында мәліметтерінің болмауына байланысты, мәліметтерді алу мүмкіндігінің болмауы туралы хабарлама қалыптастырылады;</w:t>
      </w:r>
      <w:r>
        <w:br/>
      </w:r>
      <w:r>
        <w:rPr>
          <w:rFonts w:ascii="Times New Roman"/>
          <w:b w:val="false"/>
          <w:i w:val="false"/>
          <w:color w:val="000000"/>
          <w:sz w:val="28"/>
        </w:rPr>
        <w:t>
      </w:t>
      </w:r>
      <w:r>
        <w:rPr>
          <w:rFonts w:ascii="Times New Roman"/>
          <w:b w:val="false"/>
          <w:i w:val="false"/>
          <w:color w:val="000000"/>
          <w:sz w:val="28"/>
        </w:rPr>
        <w:t>6) 5 процесс – халыққа қызмет көрсету орталығыныңқызметкерініңэлектрондық цифрлыққолтаңбамен куәландырылған (қол қойылған) электрондыққұжаттарды (көрсетілетін қызметті алушының сұранысын) электрондықүкімет шлюзі арқылы электрондықүкіметінің аумақтық шлюзі автоматтандырылған жұмыс орнына жолдау;</w:t>
      </w:r>
      <w:r>
        <w:br/>
      </w:r>
      <w:r>
        <w:rPr>
          <w:rFonts w:ascii="Times New Roman"/>
          <w:b w:val="false"/>
          <w:i w:val="false"/>
          <w:color w:val="000000"/>
          <w:sz w:val="28"/>
        </w:rPr>
        <w:t>
      </w:t>
      </w:r>
      <w:r>
        <w:rPr>
          <w:rFonts w:ascii="Times New Roman"/>
          <w:b w:val="false"/>
          <w:i w:val="false"/>
          <w:color w:val="000000"/>
          <w:sz w:val="28"/>
        </w:rPr>
        <w:t>7) 6 процесс –"электрондықүкіметінің" аумақтық шлюзі автоматтандырылған жұмыс орнында электрондыққұжатты тіркеу;</w:t>
      </w:r>
      <w:r>
        <w:br/>
      </w:r>
      <w:r>
        <w:rPr>
          <w:rFonts w:ascii="Times New Roman"/>
          <w:b w:val="false"/>
          <w:i w:val="false"/>
          <w:color w:val="000000"/>
          <w:sz w:val="28"/>
        </w:rPr>
        <w:t>
      </w:t>
      </w:r>
      <w:r>
        <w:rPr>
          <w:rFonts w:ascii="Times New Roman"/>
          <w:b w:val="false"/>
          <w:i w:val="false"/>
          <w:color w:val="000000"/>
          <w:sz w:val="28"/>
        </w:rPr>
        <w:t>8) 2 шарт – көрсетілетін қызметті беруші қызмет көрсетуге негіз болатын және стандартта көрсетілген (өтініш, жеке басын куәландыратын құжат) көрсетілетін қызметті алушының жалғаған құжаттарының сәйкестігін тексеру (өңдеу);</w:t>
      </w:r>
      <w:r>
        <w:br/>
      </w:r>
      <w:r>
        <w:rPr>
          <w:rFonts w:ascii="Times New Roman"/>
          <w:b w:val="false"/>
          <w:i w:val="false"/>
          <w:color w:val="000000"/>
          <w:sz w:val="28"/>
        </w:rPr>
        <w:t>
      </w:t>
      </w:r>
      <w:r>
        <w:rPr>
          <w:rFonts w:ascii="Times New Roman"/>
          <w:b w:val="false"/>
          <w:i w:val="false"/>
          <w:color w:val="000000"/>
          <w:sz w:val="28"/>
        </w:rPr>
        <w:t>9) 7процесс – көрсетілетін қызметті алушыныңқұжаттарында бұзушылықтың болуына байланысты сұратылып отырған қызметтен бас тарту жөнінде хабарламаны қалыптастыру немесе көрсетілетін қызметті алушыныңхалыққа қызмет көрсету орталығыныңқызметкері арқылы тиісті құжаттарды алғандығы туралы қолхат алуы;</w:t>
      </w:r>
      <w:r>
        <w:br/>
      </w:r>
      <w:r>
        <w:rPr>
          <w:rFonts w:ascii="Times New Roman"/>
          <w:b w:val="false"/>
          <w:i w:val="false"/>
          <w:color w:val="000000"/>
          <w:sz w:val="28"/>
        </w:rPr>
        <w:t>
      </w:t>
      </w:r>
      <w:r>
        <w:rPr>
          <w:rFonts w:ascii="Times New Roman"/>
          <w:b w:val="false"/>
          <w:i w:val="false"/>
          <w:color w:val="000000"/>
          <w:sz w:val="28"/>
        </w:rPr>
        <w:t>10) 8 процесс - көрсетілетін қызметті алушы халыққа қызмет көрсету орталығыныңқызметкері арқылы "электрондықүкіметінің" аумақтық шлюзі автоматтандырылған жұмыс орнында қалыптастырылған қызметтің нәтижесін (жұмыссыз ретінде тіркеу туралы анықтама) алады (халыққа қызмет көрсету орталығынақұжаттар топтамасын тапсырған сәттен бастап 15 (он бес) минуттан аспайды).</w:t>
      </w:r>
      <w:r>
        <w:br/>
      </w:r>
      <w:r>
        <w:rPr>
          <w:rFonts w:ascii="Times New Roman"/>
          <w:b w:val="false"/>
          <w:i w:val="false"/>
          <w:color w:val="000000"/>
          <w:sz w:val="28"/>
        </w:rPr>
        <w:t>
      </w:t>
      </w:r>
      <w:r>
        <w:rPr>
          <w:rFonts w:ascii="Times New Roman"/>
          <w:b w:val="false"/>
          <w:i w:val="false"/>
          <w:color w:val="000000"/>
          <w:sz w:val="28"/>
        </w:rPr>
        <w:t>Халыққа қызмет көрсету орталығы арқылы мемлекеттік қызметті көрсету кезінде іске қосылатын ақпараттық жүйелердіңөзара функционалдық іс-қимылдары осы регламенттің 2 қосымшасына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10. "Электрондық үкімет" веб-порталы арқылы мемлекеттік қызмет көрсету кезінде көрсетілетін қызметті беруші мен көрсетілетін қызметті алушының жүгіну және рәсімдердің (іс-қимылдың) реттілігі тәртібін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алушы жеке сәйкестендіру нөмірі және пароль арқылы порталда тіркеуді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2) 1 процесс – көрсетілетін қызметті алушының мемлекеттік қызметті алу үшін жеке сәйкестендіру нөмірі мен парольді енгізу үдерісі (авторизациялау процессі);</w:t>
      </w:r>
      <w:r>
        <w:br/>
      </w:r>
      <w:r>
        <w:rPr>
          <w:rFonts w:ascii="Times New Roman"/>
          <w:b w:val="false"/>
          <w:i w:val="false"/>
          <w:color w:val="000000"/>
          <w:sz w:val="28"/>
        </w:rPr>
        <w:t>
      </w:t>
      </w:r>
      <w:r>
        <w:rPr>
          <w:rFonts w:ascii="Times New Roman"/>
          <w:b w:val="false"/>
          <w:i w:val="false"/>
          <w:color w:val="000000"/>
          <w:sz w:val="28"/>
        </w:rPr>
        <w:t>3) 1 шарт – жеке сәйкестендіру нөмірі мен пароль арқылы порталда тіркелген көрсетілетін қызметті алушы жайлы мәліметтердің түпнұсқалығын тексеру;</w:t>
      </w:r>
      <w:r>
        <w:br/>
      </w:r>
      <w:r>
        <w:rPr>
          <w:rFonts w:ascii="Times New Roman"/>
          <w:b w:val="false"/>
          <w:i w:val="false"/>
          <w:color w:val="000000"/>
          <w:sz w:val="28"/>
        </w:rPr>
        <w:t>
      </w:t>
      </w:r>
      <w:r>
        <w:rPr>
          <w:rFonts w:ascii="Times New Roman"/>
          <w:b w:val="false"/>
          <w:i w:val="false"/>
          <w:color w:val="000000"/>
          <w:sz w:val="28"/>
        </w:rPr>
        <w:t>4) 2 процесс – көрсетілетін қызметті алушының мәліметтерінің бұзылушылықтары болған жағдайда порталмен авторизациялаудан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5) 3 процесс - көрсетілетін қызметті алушының осы регламентте көрсетілген қызметті таңдауы, мемлекеттік қызмет көрсету үшін экранға тапсырыс үлгісін шығару және көрсетілетін қызметті алушының құрылымы мен нысандық талаптарын ескере отырып, үлгіні толтыруы (мәліметтерді енгізу);</w:t>
      </w:r>
      <w:r>
        <w:br/>
      </w:r>
      <w:r>
        <w:rPr>
          <w:rFonts w:ascii="Times New Roman"/>
          <w:b w:val="false"/>
          <w:i w:val="false"/>
          <w:color w:val="000000"/>
          <w:sz w:val="28"/>
        </w:rPr>
        <w:t>
      </w:t>
      </w:r>
      <w:r>
        <w:rPr>
          <w:rFonts w:ascii="Times New Roman"/>
          <w:b w:val="false"/>
          <w:i w:val="false"/>
          <w:color w:val="000000"/>
          <w:sz w:val="28"/>
        </w:rPr>
        <w:t>6) 4 процесс – мемлекеттік қызметті алу үшін үлгіні (енгізілген мәліметтерді) көрсетілетін қызметті алушының электрондық цифрлық қолтаңбасымен куәландыру;</w:t>
      </w:r>
      <w:r>
        <w:br/>
      </w:r>
      <w:r>
        <w:rPr>
          <w:rFonts w:ascii="Times New Roman"/>
          <w:b w:val="false"/>
          <w:i w:val="false"/>
          <w:color w:val="000000"/>
          <w:sz w:val="28"/>
        </w:rPr>
        <w:t>
      </w:t>
      </w:r>
      <w:r>
        <w:rPr>
          <w:rFonts w:ascii="Times New Roman"/>
          <w:b w:val="false"/>
          <w:i w:val="false"/>
          <w:color w:val="000000"/>
          <w:sz w:val="28"/>
        </w:rPr>
        <w:t>7) 2 шарт – порталда электрондық цифрлық қолтаңбаның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жеке сәйкестендіру нөмірі мен электрондық цифрлық қолтаңбаның тіркеу куәлігінде көрсетілген жеке сәйкестендіру нөмірі арасында) тексеру;</w:t>
      </w:r>
      <w:r>
        <w:br/>
      </w:r>
      <w:r>
        <w:rPr>
          <w:rFonts w:ascii="Times New Roman"/>
          <w:b w:val="false"/>
          <w:i w:val="false"/>
          <w:color w:val="000000"/>
          <w:sz w:val="28"/>
        </w:rPr>
        <w:t>
      </w:t>
      </w:r>
      <w:r>
        <w:rPr>
          <w:rFonts w:ascii="Times New Roman"/>
          <w:b w:val="false"/>
          <w:i w:val="false"/>
          <w:color w:val="000000"/>
          <w:sz w:val="28"/>
        </w:rPr>
        <w:t>8) 5 процесс – көрсетілетін қызметті алушының электрондық цифрлық қолтаңбасының расталмауына байланысты тапсырыс берілген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9) 6 процесс – көрсетілетін қызметті алушының электрондық цифрлық қолтаңбасы арқылы мемлекеттік қызмет көрсету үшін тапсырысты куәландыруы (қол қою) және көрсетілетін қызметті берушімен өндеу үшін "электрондық үкімет" шлюзі арқылы аймақтық "электрондық үкімет" шлюзіндегі автоматтандырылған жұмыс орнына электронды құжатты (көрсетілетін қызметті алушының тапсырысын) жіберу жәнекөрсетілетін қызметті берушінің жауапты орындаушысымен мемлекеттік қызметті өндеу;</w:t>
      </w:r>
      <w:r>
        <w:br/>
      </w:r>
      <w:r>
        <w:rPr>
          <w:rFonts w:ascii="Times New Roman"/>
          <w:b w:val="false"/>
          <w:i w:val="false"/>
          <w:color w:val="000000"/>
          <w:sz w:val="28"/>
        </w:rPr>
        <w:t>
      </w:t>
      </w:r>
      <w:r>
        <w:rPr>
          <w:rFonts w:ascii="Times New Roman"/>
          <w:b w:val="false"/>
          <w:i w:val="false"/>
          <w:color w:val="000000"/>
          <w:sz w:val="28"/>
        </w:rPr>
        <w:t>10) 7 процесс – мемлекеттік қызметті көрсету нәтижесі көрсетілетін қызметті берушімен көрсетілетін қызметті алушының "жеке кабинетіне" көрсетілетін қызметті берушінің жауапты орындаушысының электрондық цифрлық қолтаңбасымен куәландырылған электрондық құжат нысаны жолданады.</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 барысында портал арқылы жүгінуі ақпараттық жүйелердің функционалдық өзара іс-қимыл диаграммасы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сипатталған.</w:t>
      </w:r>
      <w:r>
        <w:br/>
      </w:r>
      <w:r>
        <w:rPr>
          <w:rFonts w:ascii="Times New Roman"/>
          <w:b w:val="false"/>
          <w:i w:val="false"/>
          <w:color w:val="000000"/>
          <w:sz w:val="28"/>
        </w:rPr>
        <w:t>
</w:t>
      </w:r>
    </w:p>
    <w:bookmarkStart w:name="z266" w:id="28"/>
    <w:p>
      <w:pPr>
        <w:spacing w:after="0"/>
        <w:ind w:left="0"/>
        <w:jc w:val="left"/>
      </w:pPr>
      <w:r>
        <w:rPr>
          <w:rFonts w:ascii="Times New Roman"/>
          <w:b/>
          <w:i w:val="false"/>
          <w:color w:val="000000"/>
        </w:rPr>
        <w:t xml:space="preserve"> 5. Қорытынды ережелер</w:t>
      </w:r>
    </w:p>
    <w:bookmarkEnd w:id="28"/>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11.Мемлекеттік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көрсетілетін қызмет берушілермен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w:t>
      </w:r>
      <w:r>
        <w:rPr>
          <w:rFonts w:ascii="Times New Roman"/>
          <w:b w:val="false"/>
          <w:i w:val="false"/>
          <w:color w:val="000000"/>
          <w:sz w:val="28"/>
        </w:rPr>
        <w:t>регламенттің 4</w:t>
      </w:r>
      <w:r>
        <w:rPr>
          <w:rFonts w:ascii="Times New Roman"/>
          <w:b w:val="false"/>
          <w:i w:val="false"/>
          <w:color w:val="000000"/>
          <w:sz w:val="28"/>
        </w:rPr>
        <w:t xml:space="preserve"> (көрсетілетін қызметті беруші арқылы), 5 (халыққа қызмет көрсету орталығы арқылы) және 6 (портал арқылы) қосымшаларына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бизнес-процестерінің анықтамалығы көрсетілетін қызметті берушінің (http://sobes.zhambyl.kz) және Жамбыл облысының әкімдігінің ((http://zhambyl.gov.kz)   ) интернет-ресурсында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азаматтарға</w:t>
            </w:r>
            <w:r>
              <w:br/>
            </w:r>
            <w:r>
              <w:rPr>
                <w:rFonts w:ascii="Times New Roman"/>
                <w:b w:val="false"/>
                <w:i w:val="false"/>
                <w:color w:val="000000"/>
                <w:sz w:val="20"/>
              </w:rPr>
              <w:t>анықтамалар беру"</w:t>
            </w:r>
            <w:r>
              <w:br/>
            </w:r>
            <w:r>
              <w:rPr>
                <w:rFonts w:ascii="Times New Roman"/>
                <w:b w:val="false"/>
                <w:i w:val="false"/>
                <w:color w:val="000000"/>
                <w:sz w:val="20"/>
              </w:rPr>
              <w:t xml:space="preserve">мемлекеттік </w:t>
            </w:r>
            <w:r>
              <w:rPr>
                <w:rFonts w:ascii="Times New Roman"/>
                <w:b w:val="false"/>
                <w:i w:val="false"/>
                <w:color w:val="000000"/>
                <w:sz w:val="20"/>
              </w:rPr>
              <w:t>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 қосымша</w:t>
            </w:r>
          </w:p>
        </w:tc>
      </w:tr>
    </w:tbl>
    <w:bookmarkStart w:name="z274" w:id="29"/>
    <w:p>
      <w:pPr>
        <w:spacing w:after="0"/>
        <w:ind w:left="0"/>
        <w:jc w:val="left"/>
      </w:pPr>
      <w:r>
        <w:rPr>
          <w:rFonts w:ascii="Times New Roman"/>
          <w:b/>
          <w:i w:val="false"/>
          <w:color w:val="000000"/>
        </w:rPr>
        <w:t xml:space="preserve"> Мемлекеттік қызметті көрсету кезіндегі көрсетілетін қызметті берушінің құрылымдық бөлімшелерінің (қызметкерлерінің)</w:t>
      </w:r>
      <w:r>
        <w:rPr>
          <w:rFonts w:ascii="Times New Roman"/>
          <w:b/>
          <w:i w:val="false"/>
          <w:color w:val="000000"/>
        </w:rPr>
        <w:t xml:space="preserve"> өзара іс-қимыл әрекеттерінің блок-схемасы</w:t>
      </w:r>
    </w:p>
    <w:bookmarkEnd w:id="2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азаматтарға</w:t>
            </w:r>
            <w:r>
              <w:rPr>
                <w:rFonts w:ascii="Times New Roman"/>
                <w:b w:val="false"/>
                <w:i w:val="false"/>
                <w:color w:val="000000"/>
                <w:sz w:val="20"/>
              </w:rPr>
              <w:t xml:space="preserve"> анықтамалар беру" мемлекеттік </w:t>
            </w:r>
            <w:r>
              <w:rPr>
                <w:rFonts w:ascii="Times New Roman"/>
                <w:b w:val="false"/>
                <w:i w:val="false"/>
                <w:color w:val="000000"/>
                <w:sz w:val="20"/>
              </w:rPr>
              <w:t>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bookmarkStart w:name="z281" w:id="30"/>
    <w:p>
      <w:pPr>
        <w:spacing w:after="0"/>
        <w:ind w:left="0"/>
        <w:jc w:val="left"/>
      </w:pPr>
      <w:r>
        <w:rPr>
          <w:rFonts w:ascii="Times New Roman"/>
          <w:b/>
          <w:i w:val="false"/>
          <w:color w:val="000000"/>
        </w:rPr>
        <w:t xml:space="preserve"> Халыққа қызмет көрсету орталығы арқылы мемлекеттік қызметті көрсету кезінде іске қосылатын ақпараттық жүйелердің</w:t>
      </w:r>
      <w:r>
        <w:rPr>
          <w:rFonts w:ascii="Times New Roman"/>
          <w:b/>
          <w:i w:val="false"/>
          <w:color w:val="000000"/>
        </w:rPr>
        <w:t xml:space="preserve"> өзара функционалдық іс-қимылдардиаграммасы</w:t>
      </w:r>
    </w:p>
    <w:bookmarkEnd w:id="3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азаматтарға</w:t>
            </w:r>
            <w:r>
              <w:rPr>
                <w:rFonts w:ascii="Times New Roman"/>
                <w:b w:val="false"/>
                <w:i w:val="false"/>
                <w:color w:val="000000"/>
                <w:sz w:val="20"/>
              </w:rPr>
              <w:t xml:space="preserve"> анықтамалар беру" мемлекеттік </w:t>
            </w:r>
            <w:r>
              <w:rPr>
                <w:rFonts w:ascii="Times New Roman"/>
                <w:b w:val="false"/>
                <w:i w:val="false"/>
                <w:color w:val="000000"/>
                <w:sz w:val="20"/>
              </w:rPr>
              <w:t xml:space="preserve">көрсетілетін қызмет регламентіне </w:t>
            </w:r>
            <w:r>
              <w:rPr>
                <w:rFonts w:ascii="Times New Roman"/>
                <w:b w:val="false"/>
                <w:i w:val="false"/>
                <w:color w:val="000000"/>
                <w:sz w:val="20"/>
              </w:rPr>
              <w:t>3 қосымша</w:t>
            </w:r>
          </w:p>
        </w:tc>
      </w:tr>
    </w:tbl>
    <w:bookmarkStart w:name="z288" w:id="31"/>
    <w:p>
      <w:pPr>
        <w:spacing w:after="0"/>
        <w:ind w:left="0"/>
        <w:jc w:val="left"/>
      </w:pPr>
      <w:r>
        <w:rPr>
          <w:rFonts w:ascii="Times New Roman"/>
          <w:b/>
          <w:i w:val="false"/>
          <w:color w:val="000000"/>
        </w:rPr>
        <w:t xml:space="preserve">  "Электрондық үкімет" порталы арқылы мемлекеттік қызметті көрсету кезінде іске қосылатын ақпараттық жүйелердің</w:t>
      </w:r>
      <w:r>
        <w:rPr>
          <w:rFonts w:ascii="Times New Roman"/>
          <w:b/>
          <w:i w:val="false"/>
          <w:color w:val="000000"/>
        </w:rPr>
        <w:t xml:space="preserve"> өзара функционалдық іс-қимылдардиаграммасы</w:t>
      </w:r>
    </w:p>
    <w:bookmarkEnd w:id="3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 w:id="32"/>
    <w:p>
      <w:pPr>
        <w:spacing w:after="0"/>
        <w:ind w:left="0"/>
        <w:jc w:val="left"/>
      </w:pPr>
      <w:r>
        <w:rPr>
          <w:rFonts w:ascii="Times New Roman"/>
          <w:b/>
          <w:i w:val="false"/>
          <w:color w:val="000000"/>
        </w:rPr>
        <w:t xml:space="preserve"> Шарттыбелгілер</w:t>
      </w:r>
    </w:p>
    <w:bookmarkEnd w:id="3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50800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0800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азаматтарға анықтамалар</w:t>
            </w:r>
            <w:r>
              <w:rPr>
                <w:rFonts w:ascii="Times New Roman"/>
                <w:b w:val="false"/>
                <w:i w:val="false"/>
                <w:color w:val="000000"/>
                <w:sz w:val="20"/>
              </w:rPr>
              <w:t xml:space="preserve"> беру" мемлекеттік көрсетілетін</w:t>
            </w:r>
            <w:r>
              <w:rPr>
                <w:rFonts w:ascii="Times New Roman"/>
                <w:b w:val="false"/>
                <w:i w:val="false"/>
                <w:color w:val="000000"/>
                <w:sz w:val="20"/>
              </w:rPr>
              <w:t xml:space="preserve"> қызмет регламентіне </w:t>
            </w:r>
            <w:r>
              <w:rPr>
                <w:rFonts w:ascii="Times New Roman"/>
                <w:b w:val="false"/>
                <w:i w:val="false"/>
                <w:color w:val="000000"/>
                <w:sz w:val="20"/>
              </w:rPr>
              <w:t>4 қосымша</w:t>
            </w:r>
          </w:p>
        </w:tc>
      </w:tr>
    </w:tbl>
    <w:bookmarkStart w:name="z298" w:id="33"/>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rPr>
          <w:rFonts w:ascii="Times New Roman"/>
          <w:b/>
          <w:i w:val="false"/>
          <w:color w:val="000000"/>
        </w:rPr>
        <w:t xml:space="preserve"> "Жұмыссыз азаматтарға анықтамалар беру"</w:t>
      </w:r>
    </w:p>
    <w:bookmarkEnd w:id="3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7724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7724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"Жұмыссыз азаматтарға анықтамалар беру" мемлекеттік көрсетілетін </w:t>
            </w:r>
            <w:r>
              <w:rPr>
                <w:rFonts w:ascii="Times New Roman"/>
                <w:b w:val="false"/>
                <w:i w:val="false"/>
                <w:color w:val="000000"/>
                <w:sz w:val="20"/>
              </w:rPr>
              <w:t>қызмет регламентіне 5 қосымша</w:t>
            </w:r>
          </w:p>
        </w:tc>
      </w:tr>
    </w:tbl>
    <w:bookmarkStart w:name="z303" w:id="34"/>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rPr>
          <w:rFonts w:ascii="Times New Roman"/>
          <w:b/>
          <w:i w:val="false"/>
          <w:color w:val="000000"/>
        </w:rPr>
        <w:t xml:space="preserve"> "Жұмыссыз азаматтарға анықтамалар беру"</w:t>
      </w:r>
    </w:p>
    <w:bookmarkEnd w:id="3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20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азаматтарға анықтамалар</w:t>
            </w:r>
            <w:r>
              <w:rPr>
                <w:rFonts w:ascii="Times New Roman"/>
                <w:b w:val="false"/>
                <w:i w:val="false"/>
                <w:color w:val="000000"/>
                <w:sz w:val="20"/>
              </w:rPr>
              <w:t xml:space="preserve"> беру" мемлекеттік көрсетілетін</w:t>
            </w:r>
            <w:r>
              <w:rPr>
                <w:rFonts w:ascii="Times New Roman"/>
                <w:b w:val="false"/>
                <w:i w:val="false"/>
                <w:color w:val="000000"/>
                <w:sz w:val="20"/>
              </w:rPr>
              <w:t xml:space="preserve"> қызмет регламентіне 6 қосымша</w:t>
            </w:r>
          </w:p>
        </w:tc>
      </w:tr>
    </w:tbl>
    <w:bookmarkStart w:name="z311" w:id="35"/>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rPr>
          <w:rFonts w:ascii="Times New Roman"/>
          <w:b/>
          <w:i w:val="false"/>
          <w:color w:val="000000"/>
        </w:rPr>
        <w:t xml:space="preserve"> "Жұмыссыз азаматтарға анықтамалар беру"</w:t>
      </w:r>
    </w:p>
    <w:bookmarkEnd w:id="3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9342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9342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rPr>
                <w:rFonts w:ascii="Times New Roman"/>
                <w:b w:val="false"/>
                <w:i w:val="false"/>
                <w:color w:val="000000"/>
                <w:sz w:val="20"/>
              </w:rPr>
              <w:t xml:space="preserve"> 2014 жылғы "26" желтоқсандағы</w:t>
            </w:r>
            <w:r>
              <w:rPr>
                <w:rFonts w:ascii="Times New Roman"/>
                <w:b w:val="false"/>
                <w:i w:val="false"/>
                <w:color w:val="000000"/>
                <w:sz w:val="20"/>
              </w:rPr>
              <w:t xml:space="preserve"> № 357 қаулысымен</w:t>
            </w:r>
            <w:r>
              <w:rPr>
                <w:rFonts w:ascii="Times New Roman"/>
                <w:b w:val="false"/>
                <w:i w:val="false"/>
                <w:color w:val="000000"/>
                <w:sz w:val="20"/>
              </w:rPr>
              <w:t xml:space="preserve"> бекітілген</w:t>
            </w:r>
          </w:p>
        </w:tc>
      </w:tr>
    </w:tbl>
    <w:bookmarkStart w:name="z318" w:id="36"/>
    <w:p>
      <w:pPr>
        <w:spacing w:after="0"/>
        <w:ind w:left="0"/>
        <w:jc w:val="left"/>
      </w:pPr>
      <w:r>
        <w:rPr>
          <w:rFonts w:ascii="Times New Roman"/>
          <w:b/>
          <w:i w:val="false"/>
          <w:color w:val="000000"/>
        </w:rPr>
        <w:t xml:space="preserve"> "Жұмыссыз азаматтарды тіркеу және есепке қою"</w:t>
      </w:r>
      <w:r>
        <w:rPr>
          <w:rFonts w:ascii="Times New Roman"/>
          <w:b/>
          <w:i w:val="false"/>
          <w:color w:val="000000"/>
        </w:rPr>
        <w:t xml:space="preserve"> мемлекеттік көрсетілетін қызмет регламенті</w:t>
      </w:r>
    </w:p>
    <w:bookmarkEnd w:id="36"/>
    <w:bookmarkStart w:name="z320" w:id="37"/>
    <w:p>
      <w:pPr>
        <w:spacing w:after="0"/>
        <w:ind w:left="0"/>
        <w:jc w:val="left"/>
      </w:pPr>
      <w:r>
        <w:rPr>
          <w:rFonts w:ascii="Times New Roman"/>
          <w:b/>
          <w:i w:val="false"/>
          <w:color w:val="000000"/>
        </w:rPr>
        <w:t xml:space="preserve"> 1. Жалпы ережелер</w:t>
      </w:r>
    </w:p>
    <w:bookmarkEnd w:id="37"/>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"Жұмыссыз азаматтарды тіркеу және есепке қою" мемлекеттік көрсетілетін қызмет (бұдан әрі – мемлекеттік көрсетілетін қызмет) Қазақстан Республикасы Үкіметінің 2014 жылғы 11 наурыздағы </w:t>
      </w:r>
      <w:r>
        <w:rPr>
          <w:rFonts w:ascii="Times New Roman"/>
          <w:b w:val="false"/>
          <w:i w:val="false"/>
          <w:color w:val="000000"/>
          <w:sz w:val="28"/>
        </w:rPr>
        <w:t>№217</w:t>
      </w:r>
      <w:r>
        <w:rPr>
          <w:rFonts w:ascii="Times New Roman"/>
          <w:b w:val="false"/>
          <w:i w:val="false"/>
          <w:color w:val="000000"/>
          <w:sz w:val="28"/>
        </w:rPr>
        <w:t xml:space="preserve"> "Халықты әлеуметтік қорғау саласындағы мемлекеттік көрсетілетін қызметтер стандарттарын бекіту туралы" қаулысымен бекітілген "Жұмыссыз азаматтарды тіркеу және есепке қою" мемлекеттік көрсетілетін қызмет стандартына (бұдан әрі – стандарт) сәйкес аудандардың және облыстық маңызы бар қалалардың жұмыспен қамту және әлеуметтік бағдарламалар бөлімдерімен (бұдан әрі- көрсетілетін қызметті беруші) көрсетіледі.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w:t>
      </w:r>
      <w:r>
        <w:br/>
      </w:r>
      <w:r>
        <w:rPr>
          <w:rFonts w:ascii="Times New Roman"/>
          <w:b w:val="false"/>
          <w:i w:val="false"/>
          <w:color w:val="000000"/>
          <w:sz w:val="28"/>
        </w:rPr>
        <w:t>
      </w:t>
      </w:r>
      <w:r>
        <w:rPr>
          <w:rFonts w:ascii="Times New Roman"/>
          <w:b w:val="false"/>
          <w:i w:val="false"/>
          <w:color w:val="000000"/>
          <w:sz w:val="28"/>
        </w:rPr>
        <w:t>2) Қазақстан Республикасының Инвестициялар және даму министрлігінің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(бұдан әрі – халыққа қызмет көрсету орталығы);</w:t>
      </w:r>
      <w:r>
        <w:br/>
      </w:r>
      <w:r>
        <w:rPr>
          <w:rFonts w:ascii="Times New Roman"/>
          <w:b w:val="false"/>
          <w:i w:val="false"/>
          <w:color w:val="000000"/>
          <w:sz w:val="28"/>
        </w:rPr>
        <w:t>
      </w:t>
      </w:r>
      <w:r>
        <w:rPr>
          <w:rFonts w:ascii="Times New Roman"/>
          <w:b w:val="false"/>
          <w:i w:val="false"/>
          <w:color w:val="000000"/>
          <w:sz w:val="28"/>
        </w:rPr>
        <w:t>3) www.egov.kz "электрондық үкіметтің"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қағаз немесе электрондық түрде жұмыссыз ретінде тіркеу және есепке қою туралы хабарлама.</w:t>
      </w:r>
      <w:r>
        <w:br/>
      </w:r>
      <w:r>
        <w:rPr>
          <w:rFonts w:ascii="Times New Roman"/>
          <w:b w:val="false"/>
          <w:i w:val="false"/>
          <w:color w:val="000000"/>
          <w:sz w:val="28"/>
        </w:rPr>
        <w:t>
</w:t>
      </w:r>
    </w:p>
    <w:bookmarkStart w:name="z328" w:id="38"/>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іс-қымил тәртібін сипаттау</w:t>
      </w:r>
    </w:p>
    <w:bookmarkEnd w:id="38"/>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қызметті көрсету бойынша рәсімдерді (әрекеттерді) бастау үшін көрсетілетін қызметті алушы стандарттың 9 тармағында көрсетілген мемлекеттік қызметті көрсету үшін қажетті құжаттарды ұсынуы негіздеме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жауапты орындаушысы көрсетілетін қызметті алушының құжаттарын қабылдайды және автоматтандырылған ақпараттық жүйесіне енгізеді – он минуттан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жауапты орындаушысы қағаз немесе электрондық түрде хабарлама жобасын дайындап көрсетілетін қызметті берушінің басшысына қол қоюға жолдайды – екі жұмыс күні ішінде;</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басшысы қағаз немесе электрондық түрде хабарламаға қол қойып көрсетілетін қызметті берушінің жауапты орындаушысына жолдайды – бір жұмыс күні ішінде;</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жауапты орындаушысы көрсетілетін қызметті алушыға қағаз немесе электрондық түрде жұмыссыз ретінде тіркеу және есепке қою туралы хабарламаны ұсынады – он минуттан аспайды.</w:t>
      </w:r>
      <w:r>
        <w:br/>
      </w:r>
      <w:r>
        <w:rPr>
          <w:rFonts w:ascii="Times New Roman"/>
          <w:b w:val="false"/>
          <w:i w:val="false"/>
          <w:color w:val="000000"/>
          <w:sz w:val="28"/>
        </w:rPr>
        <w:t>
      </w:t>
      </w:r>
      <w:r>
        <w:rPr>
          <w:rFonts w:ascii="Times New Roman"/>
          <w:b w:val="false"/>
          <w:i w:val="false"/>
          <w:color w:val="000000"/>
          <w:sz w:val="28"/>
        </w:rPr>
        <w:t>6. Келесі рәсімді (іс-қимылды) орындауды бастауға негіздеме болатын мемлекеттік қызмет көрсету рәсімінің (іс-қимылдың) нәтижесі:</w:t>
      </w:r>
      <w:r>
        <w:br/>
      </w:r>
      <w:r>
        <w:rPr>
          <w:rFonts w:ascii="Times New Roman"/>
          <w:b w:val="false"/>
          <w:i w:val="false"/>
          <w:color w:val="000000"/>
          <w:sz w:val="28"/>
        </w:rPr>
        <w:t>
      </w:t>
      </w:r>
      <w:r>
        <w:rPr>
          <w:rFonts w:ascii="Times New Roman"/>
          <w:b w:val="false"/>
          <w:i w:val="false"/>
          <w:color w:val="000000"/>
          <w:sz w:val="28"/>
        </w:rPr>
        <w:t>1) көрсетілетін қызметті алушының құжаттарын қабылдау және автоматтандырылған ақпараттық жүйесіне енгізу;</w:t>
      </w:r>
      <w:r>
        <w:br/>
      </w:r>
      <w:r>
        <w:rPr>
          <w:rFonts w:ascii="Times New Roman"/>
          <w:b w:val="false"/>
          <w:i w:val="false"/>
          <w:color w:val="000000"/>
          <w:sz w:val="28"/>
        </w:rPr>
        <w:t>
      </w:t>
      </w:r>
      <w:r>
        <w:rPr>
          <w:rFonts w:ascii="Times New Roman"/>
          <w:b w:val="false"/>
          <w:i w:val="false"/>
          <w:color w:val="000000"/>
          <w:sz w:val="28"/>
        </w:rPr>
        <w:t>2) қағаз немесе электрондық түрде хабарлама жобасын дайындау және көрсетілетін қызметті берушінің басшысына қол қоюға жолдау;</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басшысымен қағаз немесе электрондық түрде хабарламаға қол қою;</w:t>
      </w:r>
      <w:r>
        <w:br/>
      </w:r>
      <w:r>
        <w:rPr>
          <w:rFonts w:ascii="Times New Roman"/>
          <w:b w:val="false"/>
          <w:i w:val="false"/>
          <w:color w:val="000000"/>
          <w:sz w:val="28"/>
        </w:rPr>
        <w:t>
      </w:t>
      </w:r>
      <w:r>
        <w:rPr>
          <w:rFonts w:ascii="Times New Roman"/>
          <w:b w:val="false"/>
          <w:i w:val="false"/>
          <w:color w:val="000000"/>
          <w:sz w:val="28"/>
        </w:rPr>
        <w:t xml:space="preserve">4) көрсетілетін қызметті алушыға қағаз немесе электрондық түрде жұмыссыз ретінде тіркеу және есепке қою туралы хабарламаны ұсыну. </w:t>
      </w:r>
      <w:r>
        <w:br/>
      </w:r>
      <w:r>
        <w:rPr>
          <w:rFonts w:ascii="Times New Roman"/>
          <w:b w:val="false"/>
          <w:i w:val="false"/>
          <w:color w:val="000000"/>
          <w:sz w:val="28"/>
        </w:rPr>
        <w:t>
</w:t>
      </w:r>
    </w:p>
    <w:bookmarkStart w:name="z340" w:id="39"/>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39"/>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8. Әрбір рәсімнің (іс-қимылдың) ұзақтығын көрсете отырып, құрылымдық бөлімшелер (қызметкерлер) арасындағы өзара іс-қимылдың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жауапты орындаушысы көрсетілетін қызметті алушының құжаттарын қабылдайды және автоматтандырылған ақпараттық жүйесіне енгізеді – он минуттан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жауапты орындаушысы қағаз немесе электрондық түрде хабарлама жобасын дайындап көрсетілетін қызметті берушінің басшысына қол қоюға жолдайды – екі жұмыс күні ішінде;</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басшысы қағаз немесе электрондық түрде хабарламаға қол қойып көрсетілетін қызметті берушінің жауапты орындаушысына жолдайды – бір жұмыс күні ішінде;</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жауапты орындаушысы көрсетілетін қызметті алушыға қағаз немесе электрондық түрде жұмыссыз ретінде тіркеу және есепке қою туралы хабарламаны ұсынады – он минуттан аспайды.</w:t>
      </w:r>
      <w:r>
        <w:br/>
      </w:r>
      <w:r>
        <w:rPr>
          <w:rFonts w:ascii="Times New Roman"/>
          <w:b w:val="false"/>
          <w:i w:val="false"/>
          <w:color w:val="000000"/>
          <w:sz w:val="28"/>
        </w:rPr>
        <w:t>
      </w:t>
      </w:r>
      <w:r>
        <w:rPr>
          <w:rFonts w:ascii="Times New Roman"/>
          <w:b w:val="false"/>
          <w:i w:val="false"/>
          <w:color w:val="000000"/>
          <w:sz w:val="28"/>
        </w:rPr>
        <w:t xml:space="preserve">Рәсімдердің (іс-қимылдың) реттілігін сипаттау әбір рәсімнің (іс-қимылдың) ұзақтығын көрсете отырып, әрбір рәсімнің (іс-қимылдың) өту блок-схемасы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сүйемелденеді.</w:t>
      </w:r>
      <w:r>
        <w:br/>
      </w:r>
      <w:r>
        <w:rPr>
          <w:rFonts w:ascii="Times New Roman"/>
          <w:b w:val="false"/>
          <w:i w:val="false"/>
          <w:color w:val="000000"/>
          <w:sz w:val="28"/>
        </w:rPr>
        <w:t>
</w:t>
      </w:r>
    </w:p>
    <w:bookmarkStart w:name="z350" w:id="40"/>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сипаттау</w:t>
      </w:r>
    </w:p>
    <w:bookmarkEnd w:id="40"/>
    <w:p>
      <w:pPr>
        <w:spacing w:after="0"/>
        <w:ind w:left="0"/>
        <w:jc w:val="left"/>
      </w:pPr>
      <w:r>
        <w:rPr>
          <w:rFonts w:ascii="Times New Roman"/>
          <w:b w:val="false"/>
          <w:i w:val="false"/>
          <w:color w:val="000000"/>
          <w:sz w:val="28"/>
        </w:rPr>
        <w:t>      </w:t>
      </w:r>
      <w:r>
        <w:rPr>
          <w:rFonts w:ascii="Times New Roman"/>
          <w:b w:val="false"/>
          <w:i w:val="false"/>
          <w:color w:val="000000"/>
          <w:sz w:val="28"/>
        </w:rPr>
        <w:t>9. Халыққа қызмет көрсету орталығына жүгінудің тәртібін сипаттау, көрсетілетін қызметті алушының өтінішін өндеу ұзақтығы:</w:t>
      </w:r>
      <w:r>
        <w:br/>
      </w:r>
      <w:r>
        <w:rPr>
          <w:rFonts w:ascii="Times New Roman"/>
          <w:b w:val="false"/>
          <w:i w:val="false"/>
          <w:color w:val="000000"/>
          <w:sz w:val="28"/>
        </w:rPr>
        <w:t>
      </w:t>
      </w:r>
      <w:r>
        <w:rPr>
          <w:rFonts w:ascii="Times New Roman"/>
          <w:b w:val="false"/>
          <w:i w:val="false"/>
          <w:color w:val="000000"/>
          <w:sz w:val="28"/>
        </w:rPr>
        <w:t>Көрсетілетін қызметті алушы жүгінген күні сол жерде көрсетілетін мемлекеттік қызметті алғанға дейінкүтудің рұқсат етілген еңұзақ уақыты - он бес минуттан аспайды;</w:t>
      </w:r>
      <w:r>
        <w:br/>
      </w:r>
      <w:r>
        <w:rPr>
          <w:rFonts w:ascii="Times New Roman"/>
          <w:b w:val="false"/>
          <w:i w:val="false"/>
          <w:color w:val="000000"/>
          <w:sz w:val="28"/>
        </w:rPr>
        <w:t>
      </w:t>
      </w:r>
      <w:r>
        <w:rPr>
          <w:rFonts w:ascii="Times New Roman"/>
          <w:b w:val="false"/>
          <w:i w:val="false"/>
          <w:color w:val="000000"/>
          <w:sz w:val="28"/>
        </w:rPr>
        <w:t>1) халыққа қызмет көрсету орталығыныңоператорыбес минут ішінде көрсетілетін қызметті алушы ұсынған өтінімнің дұрыс толтырылуын және құжаттардың толықтығын тексереді;</w:t>
      </w:r>
      <w:r>
        <w:br/>
      </w:r>
      <w:r>
        <w:rPr>
          <w:rFonts w:ascii="Times New Roman"/>
          <w:b w:val="false"/>
          <w:i w:val="false"/>
          <w:color w:val="000000"/>
          <w:sz w:val="28"/>
        </w:rPr>
        <w:t>
      </w:t>
      </w:r>
      <w:r>
        <w:rPr>
          <w:rFonts w:ascii="Times New Roman"/>
          <w:b w:val="false"/>
          <w:i w:val="false"/>
          <w:color w:val="000000"/>
          <w:sz w:val="28"/>
        </w:rPr>
        <w:t>2) көрсетілетін қызметті алушы, стандарттың 9 тармағында көзделген тізбеге сәйкес құжаттарын толық топтамасын ұсынбаған жағдайда, халыққа қызмет көрсету орталығының операторы құжаттарды қабылдаудан бас тарту туралы қолхат береді – он бес минуттан аспайды;</w:t>
      </w:r>
      <w:r>
        <w:br/>
      </w:r>
      <w:r>
        <w:rPr>
          <w:rFonts w:ascii="Times New Roman"/>
          <w:b w:val="false"/>
          <w:i w:val="false"/>
          <w:color w:val="000000"/>
          <w:sz w:val="28"/>
        </w:rPr>
        <w:t>
      </w:t>
      </w:r>
      <w:r>
        <w:rPr>
          <w:rFonts w:ascii="Times New Roman"/>
          <w:b w:val="false"/>
          <w:i w:val="false"/>
          <w:color w:val="000000"/>
          <w:sz w:val="28"/>
        </w:rPr>
        <w:t>3) халыққа қызмет көрсету орталығының операторы келіп түскен құжаттарды халыққа қызмет көрсету орталығының қызметкеріне көрсетілетін қызметті берушіге ұсынуға жолдайды – бір жұмыс күні ішінде;</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жауапты орындаушысы көрсетілетін қызметті алушының құжаттарын қабылдайды және автоматтандырылған ақпараттық жүйесіне енгізеді – он минуттан аспайды;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қағаз немесе электрондық түрде хабарлама жобасын дайындап көрсетілетін қызметті берушінің басшысына қол қоюға жолдайды – бір жұмыс күні ішінде;</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басшысы қағаз немесе электрондық түрде хабарламаға қол қойып жауапты орындаушысына жолдайды – бір жұмыс күні ішінде;</w:t>
      </w:r>
      <w:r>
        <w:br/>
      </w:r>
      <w:r>
        <w:rPr>
          <w:rFonts w:ascii="Times New Roman"/>
          <w:b w:val="false"/>
          <w:i w:val="false"/>
          <w:color w:val="000000"/>
          <w:sz w:val="28"/>
        </w:rPr>
        <w:t>
      </w:t>
      </w:r>
      <w:r>
        <w:rPr>
          <w:rFonts w:ascii="Times New Roman"/>
          <w:b w:val="false"/>
          <w:i w:val="false"/>
          <w:color w:val="000000"/>
          <w:sz w:val="28"/>
        </w:rPr>
        <w:t>7) көрсетілетін қызметті берушінің жауапты орындаушысы халыққа қызмет көрсету орталығының қызметкеріне қағаз немесе электрондық түрде хабарламаны жолдайды – бір жұмыс күні ішінде;</w:t>
      </w:r>
      <w:r>
        <w:br/>
      </w:r>
      <w:r>
        <w:rPr>
          <w:rFonts w:ascii="Times New Roman"/>
          <w:b w:val="false"/>
          <w:i w:val="false"/>
          <w:color w:val="000000"/>
          <w:sz w:val="28"/>
        </w:rPr>
        <w:t>
      </w:t>
      </w:r>
      <w:r>
        <w:rPr>
          <w:rFonts w:ascii="Times New Roman"/>
          <w:b w:val="false"/>
          <w:i w:val="false"/>
          <w:color w:val="000000"/>
          <w:sz w:val="28"/>
        </w:rPr>
        <w:t>8) халыққа қызмет көрсету орталығының қызметкері көрсетілетін қызметті алушыға қол қойылған қағаз немесе электрондық түрде жұмыссыз ретінде тіркеу және есепке қою туралыхабарламаны ұсынады – он бес минуттан аспайды.</w:t>
      </w:r>
      <w:r>
        <w:br/>
      </w:r>
      <w:r>
        <w:rPr>
          <w:rFonts w:ascii="Times New Roman"/>
          <w:b w:val="false"/>
          <w:i w:val="false"/>
          <w:color w:val="000000"/>
          <w:sz w:val="28"/>
        </w:rPr>
        <w:t>
      </w:t>
      </w:r>
      <w:r>
        <w:rPr>
          <w:rFonts w:ascii="Times New Roman"/>
          <w:b w:val="false"/>
          <w:i w:val="false"/>
          <w:color w:val="000000"/>
          <w:sz w:val="28"/>
        </w:rPr>
        <w:t>10. Мемлекеттік қызмет көрсетудің нәтижесін халыққа қызмет көрсету орталығының ақпараттық жүйесі арқылы алу процесінің сипаттамасы, оныңұзақтығы:</w:t>
      </w:r>
      <w:r>
        <w:br/>
      </w:r>
      <w:r>
        <w:rPr>
          <w:rFonts w:ascii="Times New Roman"/>
          <w:b w:val="false"/>
          <w:i w:val="false"/>
          <w:color w:val="000000"/>
          <w:sz w:val="28"/>
        </w:rPr>
        <w:t>
      </w:t>
      </w:r>
      <w:r>
        <w:rPr>
          <w:rFonts w:ascii="Times New Roman"/>
          <w:b w:val="false"/>
          <w:i w:val="false"/>
          <w:color w:val="000000"/>
          <w:sz w:val="28"/>
        </w:rPr>
        <w:t>1) 1процесс – қызмет көрсету үшін халыққа қызмет көрсету орталығының қызметкері халыққа қызмет көрсету орталығының ықпалдастырылған ақпараттық жүйесінің автоматтандырылған жұмыс орнына логин мен парольді (авторизациялау процессі) енгізеді;</w:t>
      </w:r>
      <w:r>
        <w:br/>
      </w:r>
      <w:r>
        <w:rPr>
          <w:rFonts w:ascii="Times New Roman"/>
          <w:b w:val="false"/>
          <w:i w:val="false"/>
          <w:color w:val="000000"/>
          <w:sz w:val="28"/>
        </w:rPr>
        <w:t>
      </w:t>
      </w:r>
      <w:r>
        <w:rPr>
          <w:rFonts w:ascii="Times New Roman"/>
          <w:b w:val="false"/>
          <w:i w:val="false"/>
          <w:color w:val="000000"/>
          <w:sz w:val="28"/>
        </w:rPr>
        <w:t>2) 2 процесс – халыққа қызмет көрсету орталығыныңқызметкері қызметті таңдайды, экранға мемлекеттік қызметті көрсету үшін сұраныс нысанын шығарады және халыққа қызмет көрсету орталығыныңқызметкері көрсетілетін қызметті алушының мәліметтерін енгізеді;</w:t>
      </w:r>
      <w:r>
        <w:br/>
      </w:r>
      <w:r>
        <w:rPr>
          <w:rFonts w:ascii="Times New Roman"/>
          <w:b w:val="false"/>
          <w:i w:val="false"/>
          <w:color w:val="000000"/>
          <w:sz w:val="28"/>
        </w:rPr>
        <w:t>
      </w:t>
      </w:r>
      <w:r>
        <w:rPr>
          <w:rFonts w:ascii="Times New Roman"/>
          <w:b w:val="false"/>
          <w:i w:val="false"/>
          <w:color w:val="000000"/>
          <w:sz w:val="28"/>
        </w:rPr>
        <w:t>3) 3 процесс – "электрондықүкімет" шлюзі арқылы жеке тұлғалардың мемлекеттік деректер қорына/заңды тұлғалардың мемлекеттік деректер қорына көрсетілетін қызметті алушының мәліметтері туралысұранысты жолдайды;</w:t>
      </w:r>
      <w:r>
        <w:br/>
      </w:r>
      <w:r>
        <w:rPr>
          <w:rFonts w:ascii="Times New Roman"/>
          <w:b w:val="false"/>
          <w:i w:val="false"/>
          <w:color w:val="000000"/>
          <w:sz w:val="28"/>
        </w:rPr>
        <w:t>
      </w:t>
      </w:r>
      <w:r>
        <w:rPr>
          <w:rFonts w:ascii="Times New Roman"/>
          <w:b w:val="false"/>
          <w:i w:val="false"/>
          <w:color w:val="000000"/>
          <w:sz w:val="28"/>
        </w:rPr>
        <w:t>4) 1 шарт - жеке тұлғалардың мемлекеттік деректер қорында/заңды тұлғалардың мемлекеттік деректер қорында көрсетілетін қызметті алушының мәліметтерінің бар болуын тексеру;</w:t>
      </w:r>
      <w:r>
        <w:br/>
      </w:r>
      <w:r>
        <w:rPr>
          <w:rFonts w:ascii="Times New Roman"/>
          <w:b w:val="false"/>
          <w:i w:val="false"/>
          <w:color w:val="000000"/>
          <w:sz w:val="28"/>
        </w:rPr>
        <w:t>
      </w:t>
      </w:r>
      <w:r>
        <w:rPr>
          <w:rFonts w:ascii="Times New Roman"/>
          <w:b w:val="false"/>
          <w:i w:val="false"/>
          <w:color w:val="000000"/>
          <w:sz w:val="28"/>
        </w:rPr>
        <w:t>5) 4 процесс – көрсетілетін қызметті алушының жеке тұлғалардың мемлекеттік деректер қорында/заңды тұлғалардың мемлекеттік деректер қорында мәліметтерінің болмауына байланысты, мәліметтерді алу мүмкіндігінің болмауы туралы хабарлама қалыптастырылады;</w:t>
      </w:r>
      <w:r>
        <w:br/>
      </w:r>
      <w:r>
        <w:rPr>
          <w:rFonts w:ascii="Times New Roman"/>
          <w:b w:val="false"/>
          <w:i w:val="false"/>
          <w:color w:val="000000"/>
          <w:sz w:val="28"/>
        </w:rPr>
        <w:t>
      </w:t>
      </w:r>
      <w:r>
        <w:rPr>
          <w:rFonts w:ascii="Times New Roman"/>
          <w:b w:val="false"/>
          <w:i w:val="false"/>
          <w:color w:val="000000"/>
          <w:sz w:val="28"/>
        </w:rPr>
        <w:t>6) 5 процесс – халыққа қызмет көрсету орталығыныңқызметкерініңэлектрондық цифрлыққолтаңбамен куәландырылған (қол қойылған) электрондыққұжаттарды (көрсетілетін қызметті алушының сұранысын) электрондықүкімет шлюзі арқылы электрондықүкіметінің аумақтық шлюзі автоматтандырылған жұмыс орнына жолдау;</w:t>
      </w:r>
      <w:r>
        <w:br/>
      </w:r>
      <w:r>
        <w:rPr>
          <w:rFonts w:ascii="Times New Roman"/>
          <w:b w:val="false"/>
          <w:i w:val="false"/>
          <w:color w:val="000000"/>
          <w:sz w:val="28"/>
        </w:rPr>
        <w:t>
      </w:t>
      </w:r>
      <w:r>
        <w:rPr>
          <w:rFonts w:ascii="Times New Roman"/>
          <w:b w:val="false"/>
          <w:i w:val="false"/>
          <w:color w:val="000000"/>
          <w:sz w:val="28"/>
        </w:rPr>
        <w:t>7) 6 процесс –"электрондықүкіметінің" аумақтық шлюзі автоматтандырылған жұмыс орнында электрондыққұжатты тіркеу;</w:t>
      </w:r>
      <w:r>
        <w:br/>
      </w:r>
      <w:r>
        <w:rPr>
          <w:rFonts w:ascii="Times New Roman"/>
          <w:b w:val="false"/>
          <w:i w:val="false"/>
          <w:color w:val="000000"/>
          <w:sz w:val="28"/>
        </w:rPr>
        <w:t>
      </w:t>
      </w:r>
      <w:r>
        <w:rPr>
          <w:rFonts w:ascii="Times New Roman"/>
          <w:b w:val="false"/>
          <w:i w:val="false"/>
          <w:color w:val="000000"/>
          <w:sz w:val="28"/>
        </w:rPr>
        <w:t>8) 2 шарт – көрсетілетін қызметті беруші қызмет көрсетуге негіз болатын және стандартта көрсетілген (жеке басын куәландыратын құжат) көрсетілетін қызметті алушының жалғаған құжаттарының сәйкестігін тексеру (өңдеу);</w:t>
      </w:r>
      <w:r>
        <w:br/>
      </w:r>
      <w:r>
        <w:rPr>
          <w:rFonts w:ascii="Times New Roman"/>
          <w:b w:val="false"/>
          <w:i w:val="false"/>
          <w:color w:val="000000"/>
          <w:sz w:val="28"/>
        </w:rPr>
        <w:t>
      </w:t>
      </w:r>
      <w:r>
        <w:rPr>
          <w:rFonts w:ascii="Times New Roman"/>
          <w:b w:val="false"/>
          <w:i w:val="false"/>
          <w:color w:val="000000"/>
          <w:sz w:val="28"/>
        </w:rPr>
        <w:t>9) 7процесс – көрсетілетін қызметті алушыныңқұжаттарында бұзушылықтың болуына байланысты сұратылып отырған қызметтен бас тарту жөнінде хабарламаны қалыптастыру немесе көрсетілетін қызметті алушыныңхалыққа қызмет көрсету орталығыныңқызметкері арқылы тиісті құжаттарды алғандығы туралы қолхат алуы;</w:t>
      </w:r>
      <w:r>
        <w:br/>
      </w:r>
      <w:r>
        <w:rPr>
          <w:rFonts w:ascii="Times New Roman"/>
          <w:b w:val="false"/>
          <w:i w:val="false"/>
          <w:color w:val="000000"/>
          <w:sz w:val="28"/>
        </w:rPr>
        <w:t>
      </w:t>
      </w:r>
      <w:r>
        <w:rPr>
          <w:rFonts w:ascii="Times New Roman"/>
          <w:b w:val="false"/>
          <w:i w:val="false"/>
          <w:color w:val="000000"/>
          <w:sz w:val="28"/>
        </w:rPr>
        <w:t>10) 8 процесс - көрсетілетін қызметті алушы халыққа қызмет көрсету орталығыныңқызметкері арқылы "электрондықүкіметінің" аумақтық шлюзі автоматтандырылған жұмыс орнында қалыптастырылған қызметтің нәтижесін (жұмыссыз ретінде тіркеу және есепке қою туралы хабарлама) алады (халыққа қызмет көрсету орталығынақұжаттар топтамасын тапсырған сәттен бастап 5 (бес) жұмыс күні ішінде).</w:t>
      </w:r>
      <w:r>
        <w:br/>
      </w:r>
      <w:r>
        <w:rPr>
          <w:rFonts w:ascii="Times New Roman"/>
          <w:b w:val="false"/>
          <w:i w:val="false"/>
          <w:color w:val="000000"/>
          <w:sz w:val="28"/>
        </w:rPr>
        <w:t>
      </w:t>
      </w:r>
      <w:r>
        <w:rPr>
          <w:rFonts w:ascii="Times New Roman"/>
          <w:b w:val="false"/>
          <w:i w:val="false"/>
          <w:color w:val="000000"/>
          <w:sz w:val="28"/>
        </w:rPr>
        <w:t>Халыққа қызмет көрсету орталығы арқылы мемлекеттік қызметті көрсету кезінде іске қосылатын ақпараттық жүйелердіңөзара функционалдық іс-қимылдары осы регламенттің 2 қосымшасына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11. "Электрондық үкімет" веб-порталы арқылы мемлекеттік қызмет көрсету кезінде көрсетілетін қызметті беруші мен көрсетілетін қызметті алушының жүгіну және рәсімдердің (іс-қимылдың) реттілігі тәртібін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алушы жеке сәйкестендіру нөмірі және пароль арқылы порталда тіркеуді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2) 1 процесс – көрсетілетін қызметті алушының мемлекеттік қызметті алу үшін жеке сәйкестендіру нөмірі мен парольді енгізу үдерісі (авторизациялау процессі);</w:t>
      </w:r>
      <w:r>
        <w:br/>
      </w:r>
      <w:r>
        <w:rPr>
          <w:rFonts w:ascii="Times New Roman"/>
          <w:b w:val="false"/>
          <w:i w:val="false"/>
          <w:color w:val="000000"/>
          <w:sz w:val="28"/>
        </w:rPr>
        <w:t>
      </w:t>
      </w:r>
      <w:r>
        <w:rPr>
          <w:rFonts w:ascii="Times New Roman"/>
          <w:b w:val="false"/>
          <w:i w:val="false"/>
          <w:color w:val="000000"/>
          <w:sz w:val="28"/>
        </w:rPr>
        <w:t>3) 1 шарт – жеке сәйкестендіру нөмірі мен пароль арқылы порталда тіркелген көрсетілетін қызметті алушы жайлы мәліметтердің түпнұсқалығын тексеру;</w:t>
      </w:r>
      <w:r>
        <w:br/>
      </w:r>
      <w:r>
        <w:rPr>
          <w:rFonts w:ascii="Times New Roman"/>
          <w:b w:val="false"/>
          <w:i w:val="false"/>
          <w:color w:val="000000"/>
          <w:sz w:val="28"/>
        </w:rPr>
        <w:t>
      </w:t>
      </w:r>
      <w:r>
        <w:rPr>
          <w:rFonts w:ascii="Times New Roman"/>
          <w:b w:val="false"/>
          <w:i w:val="false"/>
          <w:color w:val="000000"/>
          <w:sz w:val="28"/>
        </w:rPr>
        <w:t>4) 2 процесс – көрсетілетін қызметті алушының мәліметтерінің бұзылушылықтары болған жағдайда порталмен авторизациялаудан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5) 3 процесс - көрсетілетін қызметті алушының осы регламентте көрсетілген қызметті таңдауы, мемлекеттік қызмет көрсету үшін экранға тапсырыс үлгісін шығару және көрсетілетін қызметті алушының құрылымы мен нысандық талаптарын ескере отырып, үлгіні толтыруы (мәліметтерді енгізу);</w:t>
      </w:r>
      <w:r>
        <w:br/>
      </w:r>
      <w:r>
        <w:rPr>
          <w:rFonts w:ascii="Times New Roman"/>
          <w:b w:val="false"/>
          <w:i w:val="false"/>
          <w:color w:val="000000"/>
          <w:sz w:val="28"/>
        </w:rPr>
        <w:t>
      </w:t>
      </w:r>
      <w:r>
        <w:rPr>
          <w:rFonts w:ascii="Times New Roman"/>
          <w:b w:val="false"/>
          <w:i w:val="false"/>
          <w:color w:val="000000"/>
          <w:sz w:val="28"/>
        </w:rPr>
        <w:t>6) 4 процесс – мемлекеттік қызметті алу үшін үлгіні (енгізілген мәліметтерді) көрсетілетін қызметті алушының электрондық цифрлық қолтаңбасымен куәландыру;</w:t>
      </w:r>
      <w:r>
        <w:br/>
      </w:r>
      <w:r>
        <w:rPr>
          <w:rFonts w:ascii="Times New Roman"/>
          <w:b w:val="false"/>
          <w:i w:val="false"/>
          <w:color w:val="000000"/>
          <w:sz w:val="28"/>
        </w:rPr>
        <w:t>
      </w:t>
      </w:r>
      <w:r>
        <w:rPr>
          <w:rFonts w:ascii="Times New Roman"/>
          <w:b w:val="false"/>
          <w:i w:val="false"/>
          <w:color w:val="000000"/>
          <w:sz w:val="28"/>
        </w:rPr>
        <w:t>7) 2 шарт – порталда электрондық цифрлық қолтаңбаның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жеке сәйкестендіру нөмірі мен электрондық цифрлық қолтаңбаның тіркеу куәлігінде көрсетілген жеке сәйкестендіру нөмірі арасында) тексеру;</w:t>
      </w:r>
      <w:r>
        <w:br/>
      </w:r>
      <w:r>
        <w:rPr>
          <w:rFonts w:ascii="Times New Roman"/>
          <w:b w:val="false"/>
          <w:i w:val="false"/>
          <w:color w:val="000000"/>
          <w:sz w:val="28"/>
        </w:rPr>
        <w:t>
      </w:t>
      </w:r>
      <w:r>
        <w:rPr>
          <w:rFonts w:ascii="Times New Roman"/>
          <w:b w:val="false"/>
          <w:i w:val="false"/>
          <w:color w:val="000000"/>
          <w:sz w:val="28"/>
        </w:rPr>
        <w:t>8) 5 процесс – көрсетілетін қызметті алушының электрондық цифрлық қолтаңбасының расталмауына байланысты тапсырыс берілген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9) 6 процесс – көрсетілетін қызметті алушының электрондық цифрлық қолтаңбасы арқылы мемлекеттік қызмет көрсету үшін тапсырысты куәландыруы (қол қою) және көрсетілетін қызметті берушімен өндеу үшін "электрондық үкімет" шлюзі арқылы аймақтық "электрондық үкімет" шлюзіндегі автоматтандырылған жұмыс орнына электронды құжатты (көрсетілетін қызметті алушының тапсырысын) жіберу жәнекөрсетілетін қызметті берушінің жауапты орындаушысымен мемлекеттік қызметті өндеу;</w:t>
      </w:r>
      <w:r>
        <w:br/>
      </w:r>
      <w:r>
        <w:rPr>
          <w:rFonts w:ascii="Times New Roman"/>
          <w:b w:val="false"/>
          <w:i w:val="false"/>
          <w:color w:val="000000"/>
          <w:sz w:val="28"/>
        </w:rPr>
        <w:t>
      </w:t>
      </w:r>
      <w:r>
        <w:rPr>
          <w:rFonts w:ascii="Times New Roman"/>
          <w:b w:val="false"/>
          <w:i w:val="false"/>
          <w:color w:val="000000"/>
          <w:sz w:val="28"/>
        </w:rPr>
        <w:t>10) 7 процесс – мемлекеттік қызметті көрсету нәтижесі көрсетілетін қызметті берушімен көрсетілетін қызметті алушының "жеке кабинетіне" көрсетілетін қызметті берушінің жауапты орындаушысының электрондық цифрлық қолтаңбасымен куәландырылған электрондық құжат нысаны жолданады.</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 барысында портал арқылы жүгінуі ақпараттық жүйелердің функционалдық өзара іс-қимыл диаграммасы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сипатталған.</w:t>
      </w:r>
      <w:r>
        <w:br/>
      </w:r>
      <w:r>
        <w:rPr>
          <w:rFonts w:ascii="Times New Roman"/>
          <w:b w:val="false"/>
          <w:i w:val="false"/>
          <w:color w:val="000000"/>
          <w:sz w:val="28"/>
        </w:rPr>
        <w:t>
</w:t>
      </w:r>
    </w:p>
    <w:bookmarkStart w:name="z385" w:id="41"/>
    <w:p>
      <w:pPr>
        <w:spacing w:after="0"/>
        <w:ind w:left="0"/>
        <w:jc w:val="left"/>
      </w:pPr>
      <w:r>
        <w:rPr>
          <w:rFonts w:ascii="Times New Roman"/>
          <w:b/>
          <w:i w:val="false"/>
          <w:color w:val="000000"/>
        </w:rPr>
        <w:t xml:space="preserve"> 5. Қорытынды ережелер</w:t>
      </w:r>
    </w:p>
    <w:bookmarkEnd w:id="4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11.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көрсетілетін қызмет берушілермен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w:t>
      </w:r>
      <w:r>
        <w:rPr>
          <w:rFonts w:ascii="Times New Roman"/>
          <w:b w:val="false"/>
          <w:i w:val="false"/>
          <w:color w:val="000000"/>
          <w:sz w:val="28"/>
        </w:rPr>
        <w:t>регламенттің 4</w:t>
      </w:r>
      <w:r>
        <w:rPr>
          <w:rFonts w:ascii="Times New Roman"/>
          <w:b w:val="false"/>
          <w:i w:val="false"/>
          <w:color w:val="000000"/>
          <w:sz w:val="28"/>
        </w:rPr>
        <w:t xml:space="preserve"> (көрсетілетін қызметті беруші арқылы), 5 (халыққа қызмет көрсету орталығы арқылы) және 6 (портал арқылы) қосымшаларына сәйкес мемлекеттік қызмет көрсетудің бизнес-процестерінің анықтамалығында көрсетіледі. </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бизнес-процестерінің анықтамалығы көрсетілетін қызметті берушінің (http://sobes.zhambyl.kz) және Жамбыл облысының әкімдігінің ((http://zhambyl.gov.kz)   )интернет-ресурсында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Жұмыссыз азаматтарды тіркеу </w:t>
            </w:r>
            <w:r>
              <w:rPr>
                <w:rFonts w:ascii="Times New Roman"/>
                <w:b w:val="false"/>
                <w:i w:val="false"/>
                <w:color w:val="000000"/>
                <w:sz w:val="20"/>
              </w:rPr>
              <w:t xml:space="preserve">және есепке қою" мемлекеттік </w:t>
            </w:r>
            <w:r>
              <w:rPr>
                <w:rFonts w:ascii="Times New Roman"/>
                <w:b w:val="false"/>
                <w:i w:val="false"/>
                <w:color w:val="000000"/>
                <w:sz w:val="20"/>
              </w:rPr>
              <w:t xml:space="preserve">көрсетілетін қызмет регламентіне </w:t>
            </w:r>
            <w:r>
              <w:rPr>
                <w:rFonts w:ascii="Times New Roman"/>
                <w:b w:val="false"/>
                <w:i w:val="false"/>
                <w:color w:val="000000"/>
                <w:sz w:val="20"/>
              </w:rPr>
              <w:t>1 қосымша</w:t>
            </w:r>
          </w:p>
        </w:tc>
      </w:tr>
    </w:tbl>
    <w:bookmarkStart w:name="z393" w:id="42"/>
    <w:p>
      <w:pPr>
        <w:spacing w:after="0"/>
        <w:ind w:left="0"/>
        <w:jc w:val="left"/>
      </w:pPr>
      <w:r>
        <w:rPr>
          <w:rFonts w:ascii="Times New Roman"/>
          <w:b/>
          <w:i w:val="false"/>
          <w:color w:val="000000"/>
        </w:rPr>
        <w:t xml:space="preserve"> Мемлекеттік қызметті көрсету кезіндегі көрсетілетін қызметті берушінің құрылымдық бөлімшелерінің (қызметкерлерінің) </w:t>
      </w:r>
      <w:r>
        <w:rPr>
          <w:rFonts w:ascii="Times New Roman"/>
          <w:b/>
          <w:i w:val="false"/>
          <w:color w:val="000000"/>
        </w:rPr>
        <w:t>өзара іс-қимыл әрекеттерінің блок-схемасы</w:t>
      </w:r>
    </w:p>
    <w:bookmarkEnd w:id="4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"Жұмыссыз азаматтарды тіркеу </w:t>
            </w:r>
            <w:r>
              <w:rPr>
                <w:rFonts w:ascii="Times New Roman"/>
                <w:b w:val="false"/>
                <w:i w:val="false"/>
                <w:color w:val="000000"/>
                <w:sz w:val="20"/>
              </w:rPr>
              <w:t xml:space="preserve">және есепке қою" мемлекеттік </w:t>
            </w:r>
            <w:r>
              <w:rPr>
                <w:rFonts w:ascii="Times New Roman"/>
                <w:b w:val="false"/>
                <w:i w:val="false"/>
                <w:color w:val="000000"/>
                <w:sz w:val="20"/>
              </w:rPr>
              <w:t xml:space="preserve">көрсетілетін қызмет регламентіне </w:t>
            </w:r>
            <w:r>
              <w:rPr>
                <w:rFonts w:ascii="Times New Roman"/>
                <w:b w:val="false"/>
                <w:i w:val="false"/>
                <w:color w:val="000000"/>
                <w:sz w:val="20"/>
              </w:rPr>
              <w:t>2 қосымша</w:t>
            </w:r>
          </w:p>
        </w:tc>
      </w:tr>
    </w:tbl>
    <w:bookmarkStart w:name="z400" w:id="43"/>
    <w:p>
      <w:pPr>
        <w:spacing w:after="0"/>
        <w:ind w:left="0"/>
        <w:jc w:val="left"/>
      </w:pPr>
      <w:r>
        <w:rPr>
          <w:rFonts w:ascii="Times New Roman"/>
          <w:b/>
          <w:i w:val="false"/>
          <w:color w:val="000000"/>
        </w:rPr>
        <w:t xml:space="preserve"> Халыққа қызмет көрсету орталығы арқылы мемлекеттік қызметті көрсету кезінде іске қосылатын ақпараттық жүйелердің</w:t>
      </w:r>
      <w:r>
        <w:rPr>
          <w:rFonts w:ascii="Times New Roman"/>
          <w:b/>
          <w:i w:val="false"/>
          <w:color w:val="000000"/>
        </w:rPr>
        <w:t xml:space="preserve"> өзара функционалдық іс-қимылдардиаграммасы</w:t>
      </w:r>
    </w:p>
    <w:bookmarkEnd w:id="4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Жұмыссыз азаматтарды тіркеу </w:t>
            </w:r>
            <w:r>
              <w:rPr>
                <w:rFonts w:ascii="Times New Roman"/>
                <w:b w:val="false"/>
                <w:i w:val="false"/>
                <w:color w:val="000000"/>
                <w:sz w:val="20"/>
              </w:rPr>
              <w:t xml:space="preserve">және есепке қою" мемлекеттік </w:t>
            </w:r>
            <w:r>
              <w:rPr>
                <w:rFonts w:ascii="Times New Roman"/>
                <w:b w:val="false"/>
                <w:i w:val="false"/>
                <w:color w:val="000000"/>
                <w:sz w:val="20"/>
              </w:rPr>
              <w:t xml:space="preserve">көрсетілетін қызмет регламентіне </w:t>
            </w:r>
            <w:r>
              <w:rPr>
                <w:rFonts w:ascii="Times New Roman"/>
                <w:b w:val="false"/>
                <w:i w:val="false"/>
                <w:color w:val="000000"/>
                <w:sz w:val="20"/>
              </w:rPr>
              <w:t>3 қосымша</w:t>
            </w:r>
          </w:p>
        </w:tc>
      </w:tr>
    </w:tbl>
    <w:bookmarkStart w:name="z407" w:id="44"/>
    <w:p>
      <w:pPr>
        <w:spacing w:after="0"/>
        <w:ind w:left="0"/>
        <w:jc w:val="left"/>
      </w:pPr>
      <w:r>
        <w:rPr>
          <w:rFonts w:ascii="Times New Roman"/>
          <w:b/>
          <w:i w:val="false"/>
          <w:color w:val="000000"/>
        </w:rPr>
        <w:t xml:space="preserve">  "Электрондық үкімет" порталы арқылы мемлекеттік қызметті көрсету кезінде іске қосылатын ақпараттық жүйелердің</w:t>
      </w:r>
      <w:r>
        <w:rPr>
          <w:rFonts w:ascii="Times New Roman"/>
          <w:b/>
          <w:i w:val="false"/>
          <w:color w:val="000000"/>
        </w:rPr>
        <w:t xml:space="preserve"> өзара функционалдық іс-қимылдардиаграммасы</w:t>
      </w:r>
    </w:p>
    <w:bookmarkEnd w:id="4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0" w:id="45"/>
    <w:p>
      <w:pPr>
        <w:spacing w:after="0"/>
        <w:ind w:left="0"/>
        <w:jc w:val="left"/>
      </w:pPr>
      <w:r>
        <w:rPr>
          <w:rFonts w:ascii="Times New Roman"/>
          <w:b/>
          <w:i w:val="false"/>
          <w:color w:val="000000"/>
        </w:rPr>
        <w:t xml:space="preserve"> Шарттыбелгілер</w:t>
      </w:r>
    </w:p>
    <w:bookmarkEnd w:id="4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50800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0800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 тіркеу және есепке қою" мемлекеттік көрсетілетін</w:t>
            </w:r>
            <w:r>
              <w:rPr>
                <w:rFonts w:ascii="Times New Roman"/>
                <w:b w:val="false"/>
                <w:i w:val="false"/>
                <w:color w:val="000000"/>
                <w:sz w:val="20"/>
              </w:rPr>
              <w:t xml:space="preserve"> қызмет регламентіне 4 қосымша</w:t>
            </w:r>
          </w:p>
        </w:tc>
      </w:tr>
    </w:tbl>
    <w:bookmarkStart w:name="z415" w:id="46"/>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rPr>
          <w:rFonts w:ascii="Times New Roman"/>
          <w:b/>
          <w:i w:val="false"/>
          <w:color w:val="000000"/>
        </w:rPr>
        <w:t xml:space="preserve"> "Жұмыссыз азаматтарды тіркеу және есепке қою"</w:t>
      </w:r>
    </w:p>
    <w:bookmarkEnd w:id="4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8707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8707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 тіркеу және есепке қою" мемлекеттік көрсетілетін "Жұмыссыз азаматтарды тіркеу және есепке қою" мемлекеттік көрсетілетін</w:t>
            </w:r>
            <w:r>
              <w:rPr>
                <w:rFonts w:ascii="Times New Roman"/>
                <w:b w:val="false"/>
                <w:i w:val="false"/>
                <w:color w:val="000000"/>
                <w:sz w:val="20"/>
              </w:rPr>
              <w:t xml:space="preserve"> қызмет регламентіне 5 қосымша</w:t>
            </w:r>
          </w:p>
        </w:tc>
      </w:tr>
    </w:tbl>
    <w:bookmarkStart w:name="z421" w:id="47"/>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rPr>
          <w:rFonts w:ascii="Times New Roman"/>
          <w:b/>
          <w:i w:val="false"/>
          <w:color w:val="000000"/>
        </w:rPr>
        <w:t xml:space="preserve"> "Жұмыссыз азаматтарды тіркеу және есепке қою"</w:t>
      </w:r>
    </w:p>
    <w:bookmarkEnd w:id="4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 тіркеу және есепке қою" мемлекеттік көрсетілетін</w:t>
            </w:r>
            <w:r>
              <w:rPr>
                <w:rFonts w:ascii="Times New Roman"/>
                <w:b w:val="false"/>
                <w:i w:val="false"/>
                <w:color w:val="000000"/>
                <w:sz w:val="20"/>
              </w:rPr>
              <w:t xml:space="preserve"> қызмет регламентіне 6 қосымша</w:t>
            </w:r>
          </w:p>
        </w:tc>
      </w:tr>
    </w:tbl>
    <w:bookmarkStart w:name="z428" w:id="48"/>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rPr>
          <w:rFonts w:ascii="Times New Roman"/>
          <w:b/>
          <w:i w:val="false"/>
          <w:color w:val="000000"/>
        </w:rPr>
        <w:t xml:space="preserve"> "Жұмыссыз азаматтарды тіркеу және есепке қою"</w:t>
      </w:r>
    </w:p>
    <w:bookmarkEnd w:id="4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3787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378700" cy="256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rPr>
                <w:rFonts w:ascii="Times New Roman"/>
                <w:b w:val="false"/>
                <w:i w:val="false"/>
                <w:color w:val="000000"/>
                <w:sz w:val="20"/>
              </w:rPr>
              <w:t xml:space="preserve"> 2014 жылғы "26" желтоқсан</w:t>
            </w:r>
            <w:r>
              <w:rPr>
                <w:rFonts w:ascii="Times New Roman"/>
                <w:b w:val="false"/>
                <w:i w:val="false"/>
                <w:color w:val="000000"/>
                <w:sz w:val="20"/>
              </w:rPr>
              <w:t xml:space="preserve"> № 357 қаулысымен</w:t>
            </w:r>
            <w:r>
              <w:rPr>
                <w:rFonts w:ascii="Times New Roman"/>
                <w:b w:val="false"/>
                <w:i w:val="false"/>
                <w:color w:val="000000"/>
                <w:sz w:val="20"/>
              </w:rPr>
              <w:t xml:space="preserve"> бекітілген</w:t>
            </w:r>
          </w:p>
        </w:tc>
      </w:tr>
    </w:tbl>
    <w:bookmarkStart w:name="z436" w:id="49"/>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w:t>
      </w:r>
      <w:r>
        <w:rPr>
          <w:rFonts w:ascii="Times New Roman"/>
          <w:b/>
          <w:i w:val="false"/>
          <w:color w:val="000000"/>
        </w:rPr>
        <w:t xml:space="preserve"> мемлекеттік көрсетілетін қызмет регламенті</w:t>
      </w:r>
    </w:p>
    <w:bookmarkEnd w:id="49"/>
    <w:bookmarkStart w:name="z438" w:id="50"/>
    <w:p>
      <w:pPr>
        <w:spacing w:after="0"/>
        <w:ind w:left="0"/>
        <w:jc w:val="left"/>
      </w:pPr>
      <w:r>
        <w:rPr>
          <w:rFonts w:ascii="Times New Roman"/>
          <w:b/>
          <w:i w:val="false"/>
          <w:color w:val="000000"/>
        </w:rPr>
        <w:t xml:space="preserve"> 1. Жалпы ережелер</w:t>
      </w:r>
    </w:p>
    <w:bookmarkEnd w:id="50"/>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 (бұдан әрі – мемлекеттік көрсетілетін қызмет) Қазақстан Республикасы Үкіметінің 2014 жылғы 11 наурыздағы </w:t>
      </w:r>
      <w:r>
        <w:rPr>
          <w:rFonts w:ascii="Times New Roman"/>
          <w:b w:val="false"/>
          <w:i w:val="false"/>
          <w:color w:val="000000"/>
          <w:sz w:val="28"/>
        </w:rPr>
        <w:t>№217</w:t>
      </w:r>
      <w:r>
        <w:rPr>
          <w:rFonts w:ascii="Times New Roman"/>
          <w:b w:val="false"/>
          <w:i w:val="false"/>
          <w:color w:val="000000"/>
          <w:sz w:val="28"/>
        </w:rPr>
        <w:t xml:space="preserve"> "Халықты әлеуметтік қорғау саласындағы мемлекеттік көрсетілетін қызметтер стандарттарын бекіту туралы" қаулысымен бекітілген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 стандартына (бұдан әрі – стандарт) сәйкес аудандардың және облыстық маңызы бар қалалардың жұмыспен қамту және әлеуметтік бағдарламалар бөлімдерімен (бұдан әрі-көрсетілетін қызметті беруші) көрсетіледі.</w:t>
      </w:r>
      <w:r>
        <w:br/>
      </w:r>
      <w:r>
        <w:rPr>
          <w:rFonts w:ascii="Times New Roman"/>
          <w:b w:val="false"/>
          <w:i w:val="false"/>
          <w:color w:val="000000"/>
          <w:sz w:val="28"/>
        </w:rPr>
        <w:t>
      </w:t>
      </w:r>
      <w:r>
        <w:rPr>
          <w:rFonts w:ascii="Times New Roman"/>
          <w:b w:val="false"/>
          <w:i w:val="false"/>
          <w:color w:val="000000"/>
          <w:sz w:val="28"/>
        </w:rPr>
        <w:t xml:space="preserve">Өтінішті қабылдау және мемлекеттік қызмет көрсету нәтижелерін беру: </w:t>
      </w:r>
      <w:r>
        <w:br/>
      </w:r>
      <w:r>
        <w:rPr>
          <w:rFonts w:ascii="Times New Roman"/>
          <w:b w:val="false"/>
          <w:i w:val="false"/>
          <w:color w:val="000000"/>
          <w:sz w:val="28"/>
        </w:rPr>
        <w:t>
      </w:t>
      </w:r>
      <w:r>
        <w:rPr>
          <w:rFonts w:ascii="Times New Roman"/>
          <w:b w:val="false"/>
          <w:i w:val="false"/>
          <w:color w:val="000000"/>
          <w:sz w:val="28"/>
        </w:rPr>
        <w:t>1) көрсетілетін қызметті беруші;</w:t>
      </w:r>
      <w:r>
        <w:br/>
      </w:r>
      <w:r>
        <w:rPr>
          <w:rFonts w:ascii="Times New Roman"/>
          <w:b w:val="false"/>
          <w:i w:val="false"/>
          <w:color w:val="000000"/>
          <w:sz w:val="28"/>
        </w:rPr>
        <w:t>
      </w:t>
      </w:r>
      <w:r>
        <w:rPr>
          <w:rFonts w:ascii="Times New Roman"/>
          <w:b w:val="false"/>
          <w:i w:val="false"/>
          <w:color w:val="000000"/>
          <w:sz w:val="28"/>
        </w:rPr>
        <w:t>2) Қазақстан Республикасының Инвестициялар және даму министрлігінің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(бұдан әрі – халыққа қызмет көрсету орталығы)арқылы жүзеге асырылады.</w:t>
      </w:r>
      <w:r>
        <w:br/>
      </w:r>
      <w:r>
        <w:rPr>
          <w:rFonts w:ascii="Times New Roman"/>
          <w:b w:val="false"/>
          <w:i w:val="false"/>
          <w:color w:val="000000"/>
          <w:sz w:val="28"/>
        </w:rPr>
        <w:t>
      </w:t>
      </w:r>
      <w:r>
        <w:rPr>
          <w:rFonts w:ascii="Times New Roman"/>
          <w:b w:val="false"/>
          <w:i w:val="false"/>
          <w:color w:val="000000"/>
          <w:sz w:val="28"/>
        </w:rPr>
        <w:t>2. Көрсетілетін мемлекеттік қызметнысаны: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көрсетілетін қызметті берушіде немесе халыққа қызмет көрсету орталығында:</w:t>
      </w:r>
      <w:r>
        <w:br/>
      </w:r>
      <w:r>
        <w:rPr>
          <w:rFonts w:ascii="Times New Roman"/>
          <w:b w:val="false"/>
          <w:i w:val="false"/>
          <w:color w:val="000000"/>
          <w:sz w:val="28"/>
        </w:rPr>
        <w:t>
      </w:t>
      </w:r>
      <w:r>
        <w:rPr>
          <w:rFonts w:ascii="Times New Roman"/>
          <w:b w:val="false"/>
          <w:i w:val="false"/>
          <w:color w:val="000000"/>
          <w:sz w:val="28"/>
        </w:rPr>
        <w:t>1) Қазақстан Республикасының азаматтарын Семей ядролық сынақ полигонындағы ядролық сынақтардың салдарынан зардап шеккендер деп тану туралы шешім;</w:t>
      </w:r>
      <w:r>
        <w:br/>
      </w:r>
      <w:r>
        <w:rPr>
          <w:rFonts w:ascii="Times New Roman"/>
          <w:b w:val="false"/>
          <w:i w:val="false"/>
          <w:color w:val="000000"/>
          <w:sz w:val="28"/>
        </w:rPr>
        <w:t>
      </w:t>
      </w:r>
      <w:r>
        <w:rPr>
          <w:rFonts w:ascii="Times New Roman"/>
          <w:b w:val="false"/>
          <w:i w:val="false"/>
          <w:color w:val="000000"/>
          <w:sz w:val="28"/>
        </w:rPr>
        <w:t>2) куәлікті немесе оның телнұсқасын беру;</w:t>
      </w:r>
      <w:r>
        <w:br/>
      </w:r>
      <w:r>
        <w:rPr>
          <w:rFonts w:ascii="Times New Roman"/>
          <w:b w:val="false"/>
          <w:i w:val="false"/>
          <w:color w:val="000000"/>
          <w:sz w:val="28"/>
        </w:rPr>
        <w:t>
      </w:t>
      </w:r>
      <w:r>
        <w:rPr>
          <w:rFonts w:ascii="Times New Roman"/>
          <w:b w:val="false"/>
          <w:i w:val="false"/>
          <w:color w:val="000000"/>
          <w:sz w:val="28"/>
        </w:rPr>
        <w:t>зейнетақы төлеу мемлекеттік органдарында:</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алушының дербес шотына аудару арқылы</w:t>
      </w:r>
      <w:r>
        <w:br/>
      </w:r>
      <w:r>
        <w:rPr>
          <w:rFonts w:ascii="Times New Roman"/>
          <w:b w:val="false"/>
          <w:i w:val="false"/>
          <w:color w:val="000000"/>
          <w:sz w:val="28"/>
        </w:rPr>
        <w:t>
      </w:t>
      </w:r>
      <w:r>
        <w:rPr>
          <w:rFonts w:ascii="Times New Roman"/>
          <w:b w:val="false"/>
          <w:i w:val="false"/>
          <w:color w:val="000000"/>
          <w:sz w:val="28"/>
        </w:rPr>
        <w:t>өтемақы төлеу;</w:t>
      </w:r>
      <w:r>
        <w:br/>
      </w:r>
      <w:r>
        <w:rPr>
          <w:rFonts w:ascii="Times New Roman"/>
          <w:b w:val="false"/>
          <w:i w:val="false"/>
          <w:color w:val="000000"/>
          <w:sz w:val="28"/>
        </w:rPr>
        <w:t>
      </w:t>
      </w:r>
      <w:r>
        <w:rPr>
          <w:rFonts w:ascii="Times New Roman"/>
          <w:b w:val="false"/>
          <w:i w:val="false"/>
          <w:color w:val="000000"/>
          <w:sz w:val="28"/>
        </w:rPr>
        <w:t>2) бас бостандығынан айыру орындарында жазасын өтеп жүрген көрсетілетін қызметті алушыларға жеке және заңды тұлғалардың ақшасын уақытша орналастыру қолма-қол ақшаны бақылау шоттарына қаражатты аудару арқылы өтемақы төлеу болып табылады.</w:t>
      </w:r>
      <w:r>
        <w:br/>
      </w:r>
      <w:r>
        <w:rPr>
          <w:rFonts w:ascii="Times New Roman"/>
          <w:b w:val="false"/>
          <w:i w:val="false"/>
          <w:color w:val="000000"/>
          <w:sz w:val="28"/>
        </w:rPr>
        <w:t>
</w:t>
      </w:r>
    </w:p>
    <w:bookmarkStart w:name="z452" w:id="51"/>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51"/>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қызметті көрсету бойынша рәсімдерді (әрекеттерді) бастау үшін көрсетілетін қызметті алушы стандарттың 9 тармағында көрсетілген мемлекеттік қызметті көрсету үшін қажетті құжаттарды ұсынуы негіздеме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 орындаудың ұзақтығыкөрсетілетін қызметті беруші арқылы: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жауапты орындаушысы құжаттарды қабылдайдыжәне тіркелген күні мен мемлекеттік қызметті алатын күні көрсетілген талон береді – 10 (он) минуттан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жауапты орындаушысықағаз түрінде шешімді дайындайды және комиссия төрағасы мен мүшелеріне қол қоюға жібереді 20 (жиырма) жұмыс күніішінде;</w:t>
      </w:r>
      <w:r>
        <w:br/>
      </w:r>
      <w:r>
        <w:rPr>
          <w:rFonts w:ascii="Times New Roman"/>
          <w:b w:val="false"/>
          <w:i w:val="false"/>
          <w:color w:val="000000"/>
          <w:sz w:val="28"/>
        </w:rPr>
        <w:t>
      </w:t>
      </w:r>
      <w:r>
        <w:rPr>
          <w:rFonts w:ascii="Times New Roman"/>
          <w:b w:val="false"/>
          <w:i w:val="false"/>
          <w:color w:val="000000"/>
          <w:sz w:val="28"/>
        </w:rPr>
        <w:t>3) комиссия төрағасы мен мүшелері қағаз түрінде шешімгеқол қояды және көрсетілетін қызметті берушінің жауапты орындаушысына жібереді – 10 (он) минуттан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жауапты орындаушысы қызмет алушыға Семей ядролық сынақ полигонында ядролық сынақтардың салдарынан зардап шеккен азаматтарды тіркеу туралы қағаз түрінде шешімдібереді және құжаттарды көрсетілетін қызметті алушының дербес шотына аудару арқылы өтемақы төлеугезейнетақы төлеу мемлекеттік органдарына жібереді– 10 (он) минуттан аспайды;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орындаушысыСемей ядролық сынақ полигонында ядролық сынақтардың салдарынан зардап шеккен азаматтарды тіркеу туралы шешім қабылданған соң, қызмет алушыға куәлік береді 5 (бес) жұмыс күні ішінде.</w:t>
      </w:r>
      <w:r>
        <w:br/>
      </w:r>
      <w:r>
        <w:rPr>
          <w:rFonts w:ascii="Times New Roman"/>
          <w:b w:val="false"/>
          <w:i w:val="false"/>
          <w:color w:val="000000"/>
          <w:sz w:val="28"/>
        </w:rPr>
        <w:t>
      </w:t>
      </w:r>
      <w:r>
        <w:rPr>
          <w:rFonts w:ascii="Times New Roman"/>
          <w:b w:val="false"/>
          <w:i w:val="false"/>
          <w:color w:val="000000"/>
          <w:sz w:val="28"/>
        </w:rPr>
        <w:t>6. Келесі рәсімді (іс-қимылды) орындауды бастауға негіздеме болатын мемлекеттік қызмет көрсету рәсімнің (іс-қимылдың) нәтижесі:</w:t>
      </w:r>
      <w:r>
        <w:br/>
      </w:r>
      <w:r>
        <w:rPr>
          <w:rFonts w:ascii="Times New Roman"/>
          <w:b w:val="false"/>
          <w:i w:val="false"/>
          <w:color w:val="000000"/>
          <w:sz w:val="28"/>
        </w:rPr>
        <w:t>
      </w:t>
      </w:r>
      <w:r>
        <w:rPr>
          <w:rFonts w:ascii="Times New Roman"/>
          <w:b w:val="false"/>
          <w:i w:val="false"/>
          <w:color w:val="000000"/>
          <w:sz w:val="28"/>
        </w:rPr>
        <w:t>1)  құжаттарды қабылдаужәне талон беру;</w:t>
      </w:r>
      <w:r>
        <w:br/>
      </w:r>
      <w:r>
        <w:rPr>
          <w:rFonts w:ascii="Times New Roman"/>
          <w:b w:val="false"/>
          <w:i w:val="false"/>
          <w:color w:val="000000"/>
          <w:sz w:val="28"/>
        </w:rPr>
        <w:t>
      </w:t>
      </w:r>
      <w:r>
        <w:rPr>
          <w:rFonts w:ascii="Times New Roman"/>
          <w:b w:val="false"/>
          <w:i w:val="false"/>
          <w:color w:val="000000"/>
          <w:sz w:val="28"/>
        </w:rPr>
        <w:t>2) қағаз түрінде шешімді дайындау жәнешешімге қол кою үшін комиссия төрағасы мен мүшелеріне жіберу;</w:t>
      </w:r>
      <w:r>
        <w:br/>
      </w:r>
      <w:r>
        <w:rPr>
          <w:rFonts w:ascii="Times New Roman"/>
          <w:b w:val="false"/>
          <w:i w:val="false"/>
          <w:color w:val="000000"/>
          <w:sz w:val="28"/>
        </w:rPr>
        <w:t>
      </w:t>
      </w:r>
      <w:r>
        <w:rPr>
          <w:rFonts w:ascii="Times New Roman"/>
          <w:b w:val="false"/>
          <w:i w:val="false"/>
          <w:color w:val="000000"/>
          <w:sz w:val="28"/>
        </w:rPr>
        <w:t>3)  қағаз түрінде комиссия төрағасы мен мүшелерімен шешімгеқол қою;</w:t>
      </w:r>
      <w:r>
        <w:br/>
      </w:r>
      <w:r>
        <w:rPr>
          <w:rFonts w:ascii="Times New Roman"/>
          <w:b w:val="false"/>
          <w:i w:val="false"/>
          <w:color w:val="000000"/>
          <w:sz w:val="28"/>
        </w:rPr>
        <w:t>
      </w:t>
      </w:r>
      <w:r>
        <w:rPr>
          <w:rFonts w:ascii="Times New Roman"/>
          <w:b w:val="false"/>
          <w:i w:val="false"/>
          <w:color w:val="000000"/>
          <w:sz w:val="28"/>
        </w:rPr>
        <w:t>4) қағаз түрінде Семей ядролық сынақ полигонында ядролық сынақтардың салдарынан зардап шеккен азаматтарды тіркеутуралы шешімді ұсыну;</w:t>
      </w:r>
      <w:r>
        <w:br/>
      </w:r>
      <w:r>
        <w:rPr>
          <w:rFonts w:ascii="Times New Roman"/>
          <w:b w:val="false"/>
          <w:i w:val="false"/>
          <w:color w:val="000000"/>
          <w:sz w:val="28"/>
        </w:rPr>
        <w:t>
      </w:t>
      </w:r>
      <w:r>
        <w:rPr>
          <w:rFonts w:ascii="Times New Roman"/>
          <w:b w:val="false"/>
          <w:i w:val="false"/>
          <w:color w:val="000000"/>
          <w:sz w:val="28"/>
        </w:rPr>
        <w:t xml:space="preserve">5) Семей ядролық сынақ полигонында ядролық сынақтардың салдарынан зардап шеккен азаматтарды тіркеу туралы шешім қабылданған соң, қызмет алушыға куәлік беру. </w:t>
      </w:r>
      <w:r>
        <w:br/>
      </w:r>
      <w:r>
        <w:rPr>
          <w:rFonts w:ascii="Times New Roman"/>
          <w:b w:val="false"/>
          <w:i w:val="false"/>
          <w:color w:val="000000"/>
          <w:sz w:val="28"/>
        </w:rPr>
        <w:t>
</w:t>
      </w:r>
    </w:p>
    <w:bookmarkStart w:name="z466" w:id="52"/>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52"/>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2) комиссия төрағасы мен мүшелері.</w:t>
      </w:r>
      <w:r>
        <w:br/>
      </w:r>
      <w:r>
        <w:rPr>
          <w:rFonts w:ascii="Times New Roman"/>
          <w:b w:val="false"/>
          <w:i w:val="false"/>
          <w:color w:val="000000"/>
          <w:sz w:val="28"/>
        </w:rPr>
        <w:t>
      </w:t>
      </w:r>
      <w:r>
        <w:rPr>
          <w:rFonts w:ascii="Times New Roman"/>
          <w:b w:val="false"/>
          <w:i w:val="false"/>
          <w:color w:val="000000"/>
          <w:sz w:val="28"/>
        </w:rPr>
        <w:t>8. Әрбір рәсімнің (іс-қимылдың) ұзақтығын көрсете отырып, құрылымдық бөлімшелер (қызметкерлер) арасындағы өзара іс-қимылдың реттілігін сипаттаукөрсетілетін қызметті беруші арқылы: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жауапты орындаушысы құжаттарды қабылдайдыжәне тіркелген күні мен мемлекеттік қызметті алатын күні көрсетілген талон береді – 10 (он) минуттан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жауапты орындаушысықағаз түрінде шешімді дайындайды және комиссия төрағасы мен мүшелеріне қол қоюға жібереді 20 (жиырма) жұмыс күніішінде;</w:t>
      </w:r>
      <w:r>
        <w:br/>
      </w:r>
      <w:r>
        <w:rPr>
          <w:rFonts w:ascii="Times New Roman"/>
          <w:b w:val="false"/>
          <w:i w:val="false"/>
          <w:color w:val="000000"/>
          <w:sz w:val="28"/>
        </w:rPr>
        <w:t>
      </w:t>
      </w:r>
      <w:r>
        <w:rPr>
          <w:rFonts w:ascii="Times New Roman"/>
          <w:b w:val="false"/>
          <w:i w:val="false"/>
          <w:color w:val="000000"/>
          <w:sz w:val="28"/>
        </w:rPr>
        <w:t>3) комиссия төрағасы мен мүшелері қағаз түрінде шешімгеқол қояды және көрсетілетін қызметті берушінің жауапты орындаушысына жібереді – 10 (он) минуттан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жауапты орындаушысы қызмет алушығаСемей ядролық сынақ полигонында ядролық сынақтардың салдарынан зардап шеккен азаматтарды тіркеу туралы қағаз түрінде шешімдібереді және құжаттарды көрсетілетін қызметті алушының дербес шотына аудару арқылы өтемақы төлеугезейнетақы төлеу мемлекеттік органдарына жібереді – 10 (он) минуттан аспайды;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Семей ядролық сынақ полигонында ядролық сынақтардың салдарынан зардап шеккен азаматтарды тіркеу туралы шешім қабылданған соң, қызмет алушыға куәлік береді 5 (бес) жұмыс күні ішінде.</w:t>
      </w:r>
      <w:r>
        <w:br/>
      </w:r>
      <w:r>
        <w:rPr>
          <w:rFonts w:ascii="Times New Roman"/>
          <w:b w:val="false"/>
          <w:i w:val="false"/>
          <w:color w:val="000000"/>
          <w:sz w:val="28"/>
        </w:rPr>
        <w:t>
      </w:t>
      </w:r>
      <w:r>
        <w:rPr>
          <w:rFonts w:ascii="Times New Roman"/>
          <w:b w:val="false"/>
          <w:i w:val="false"/>
          <w:color w:val="000000"/>
          <w:sz w:val="28"/>
        </w:rPr>
        <w:t xml:space="preserve">Рәсімдердің (іс-қимылдардың) реттілігін сипаттау әрбір рәсімнің (іс-қимылдың) ұзақтығын көрсете отырып, әрбір рәсімнің (іс-қимылдың) өту блок-схемасымен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сүйемелденеді.</w:t>
      </w:r>
      <w:r>
        <w:br/>
      </w:r>
      <w:r>
        <w:rPr>
          <w:rFonts w:ascii="Times New Roman"/>
          <w:b w:val="false"/>
          <w:i w:val="false"/>
          <w:color w:val="000000"/>
          <w:sz w:val="28"/>
        </w:rPr>
        <w:t>
</w:t>
      </w:r>
    </w:p>
    <w:bookmarkStart w:name="z477" w:id="53"/>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сипаттау</w:t>
      </w:r>
    </w:p>
    <w:bookmarkEnd w:id="53"/>
    <w:p>
      <w:pPr>
        <w:spacing w:after="0"/>
        <w:ind w:left="0"/>
        <w:jc w:val="left"/>
      </w:pPr>
      <w:r>
        <w:rPr>
          <w:rFonts w:ascii="Times New Roman"/>
          <w:b w:val="false"/>
          <w:i w:val="false"/>
          <w:color w:val="000000"/>
          <w:sz w:val="28"/>
        </w:rPr>
        <w:t>      </w:t>
      </w:r>
      <w:r>
        <w:rPr>
          <w:rFonts w:ascii="Times New Roman"/>
          <w:b w:val="false"/>
          <w:i w:val="false"/>
          <w:color w:val="000000"/>
          <w:sz w:val="28"/>
        </w:rPr>
        <w:t>9. Мемлекеттік қызмет көрсетудің нәтижесін халыққа қызмет көрсету орталығы арқылы алу процесінің сипаттамасы, оныңұзақтығы:</w:t>
      </w:r>
      <w:r>
        <w:br/>
      </w:r>
      <w:r>
        <w:rPr>
          <w:rFonts w:ascii="Times New Roman"/>
          <w:b w:val="false"/>
          <w:i w:val="false"/>
          <w:color w:val="000000"/>
          <w:sz w:val="28"/>
        </w:rPr>
        <w:t>
      </w:t>
      </w:r>
      <w:r>
        <w:rPr>
          <w:rFonts w:ascii="Times New Roman"/>
          <w:b w:val="false"/>
          <w:i w:val="false"/>
          <w:color w:val="000000"/>
          <w:sz w:val="28"/>
        </w:rPr>
        <w:t>1) халыққа қызмет көрсету орталығының операторы құжаттарды қабылдайды және оларды көрсетілетін қызметті берушіге жібереді – 5 (бес) минуттан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жауапты орындаушысықағаз түрінде шешімді дайындайды және комиссия төрағасы мен мүшелеріне қол қоюға жібереді 20 (жиырма) жұмыс күніішінде;</w:t>
      </w:r>
      <w:r>
        <w:br/>
      </w:r>
      <w:r>
        <w:rPr>
          <w:rFonts w:ascii="Times New Roman"/>
          <w:b w:val="false"/>
          <w:i w:val="false"/>
          <w:color w:val="000000"/>
          <w:sz w:val="28"/>
        </w:rPr>
        <w:t>
      </w:t>
      </w:r>
      <w:r>
        <w:rPr>
          <w:rFonts w:ascii="Times New Roman"/>
          <w:b w:val="false"/>
          <w:i w:val="false"/>
          <w:color w:val="000000"/>
          <w:sz w:val="28"/>
        </w:rPr>
        <w:t>3) комиссия төрағасы мен мүшелері қағаз түрінде шешімгеқол қояды және көрсетілетін қызметті берушінің жауапты орындаушысына жібереді – 2 (екі) минуттан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жауапты орындаушысықағаз түрінде шешімді халыққа қызмет көрсету орталығының маманынажәне құжаттарды көрсетілетін қызметті алушының дербес шотына аудару арқылы өтемақы төлеугезейнетақы төлеу мемлекеттік органдарына жібереді – 5 (бес) минуттан аспайды;</w:t>
      </w:r>
      <w:r>
        <w:br/>
      </w:r>
      <w:r>
        <w:rPr>
          <w:rFonts w:ascii="Times New Roman"/>
          <w:b w:val="false"/>
          <w:i w:val="false"/>
          <w:color w:val="000000"/>
          <w:sz w:val="28"/>
        </w:rPr>
        <w:t>
      </w:t>
      </w:r>
      <w:r>
        <w:rPr>
          <w:rFonts w:ascii="Times New Roman"/>
          <w:b w:val="false"/>
          <w:i w:val="false"/>
          <w:color w:val="000000"/>
          <w:sz w:val="28"/>
        </w:rPr>
        <w:t>5) халыққа қызмет көрсету орталығының маманықызмет алушыға Семей ядролық сынақ полигонында ядролық сынақтардың салдарынан зардап шеккен азаматтарды тіркеу туралы қағаз түрінде шешімдібереді – 2 (екі) минуттан аспайды;</w:t>
      </w:r>
      <w:r>
        <w:br/>
      </w:r>
      <w:r>
        <w:rPr>
          <w:rFonts w:ascii="Times New Roman"/>
          <w:b w:val="false"/>
          <w:i w:val="false"/>
          <w:color w:val="000000"/>
          <w:sz w:val="28"/>
        </w:rPr>
        <w:t>
      </w:t>
      </w:r>
      <w:r>
        <w:rPr>
          <w:rFonts w:ascii="Times New Roman"/>
          <w:b w:val="false"/>
          <w:i w:val="false"/>
          <w:color w:val="000000"/>
          <w:sz w:val="28"/>
        </w:rPr>
        <w:t>6) халыққа қызмет көрсету орталығының маманыСемей ядролық сынақ полигонында ядролық сынақтардың салдарынан зардап шеккен азаматтарды тіркеу туралы шешім қабылданған соң, қызмет алушыға куәлік береді 5 (бес) жұмыс күні ішінде.</w:t>
      </w:r>
      <w:r>
        <w:br/>
      </w:r>
      <w:r>
        <w:rPr>
          <w:rFonts w:ascii="Times New Roman"/>
          <w:b w:val="false"/>
          <w:i w:val="false"/>
          <w:color w:val="000000"/>
          <w:sz w:val="28"/>
        </w:rPr>
        <w:t>
      </w:t>
      </w:r>
      <w:r>
        <w:rPr>
          <w:rFonts w:ascii="Times New Roman"/>
          <w:b w:val="false"/>
          <w:i w:val="false"/>
          <w:color w:val="000000"/>
          <w:sz w:val="28"/>
        </w:rPr>
        <w:t>10. Халыққа қызмет көрсету орталығына жүгінудің тәртібін сипаттау, көрсетілетін қызметті алушының өтінішін өңдеу ұзақтығы:</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алушыныңөтініш білдірген күні сол жерде көрсетілетін мемлекеттік қызметті алғанға дейінгі күтудің рұқсат берілген еңұзақ уақыты 15 (он бес) минут;</w:t>
      </w:r>
      <w:r>
        <w:br/>
      </w:r>
      <w:r>
        <w:rPr>
          <w:rFonts w:ascii="Times New Roman"/>
          <w:b w:val="false"/>
          <w:i w:val="false"/>
          <w:color w:val="000000"/>
          <w:sz w:val="28"/>
        </w:rPr>
        <w:t>
      </w:t>
      </w:r>
      <w:r>
        <w:rPr>
          <w:rFonts w:ascii="Times New Roman"/>
          <w:b w:val="false"/>
          <w:i w:val="false"/>
          <w:color w:val="000000"/>
          <w:sz w:val="28"/>
        </w:rPr>
        <w:t>1) халыққа қызмет көрсету орталығыныңқызметкері көрсетілетін қызметті алушы ұсынған өтінімнің дұрыс толтырылуын және құжаттардың толықтығын тексереді.</w:t>
      </w:r>
      <w:r>
        <w:br/>
      </w:r>
      <w:r>
        <w:rPr>
          <w:rFonts w:ascii="Times New Roman"/>
          <w:b w:val="false"/>
          <w:i w:val="false"/>
          <w:color w:val="000000"/>
          <w:sz w:val="28"/>
        </w:rPr>
        <w:t>
      </w:t>
      </w:r>
      <w:r>
        <w:rPr>
          <w:rFonts w:ascii="Times New Roman"/>
          <w:b w:val="false"/>
          <w:i w:val="false"/>
          <w:color w:val="000000"/>
          <w:sz w:val="28"/>
        </w:rPr>
        <w:t>2) 1 - процесс – қызмет көрсету үшін халыққа қызмет көрсету орталығының қызметкері халыққа қызмет көрсету орталығының ықпалдастырылған ақпараттық жүйесінің автоматтандырылған жұмыс орнына логин мен парольді (авторизациялау процесін) енгізеді;</w:t>
      </w:r>
      <w:r>
        <w:br/>
      </w:r>
      <w:r>
        <w:rPr>
          <w:rFonts w:ascii="Times New Roman"/>
          <w:b w:val="false"/>
          <w:i w:val="false"/>
          <w:color w:val="000000"/>
          <w:sz w:val="28"/>
        </w:rPr>
        <w:t>
      </w:t>
      </w:r>
      <w:r>
        <w:rPr>
          <w:rFonts w:ascii="Times New Roman"/>
          <w:b w:val="false"/>
          <w:i w:val="false"/>
          <w:color w:val="000000"/>
          <w:sz w:val="28"/>
        </w:rPr>
        <w:t>3) 2 - процесс – халыққа қызмет көрсету орталығыныңқызметкері қызметті таңдайды, экранға мемлекеттік қызметті көрсету үшін сұраныс нысанын шығарады және халыққа қызмет көрсету орталығыныңқызметкері көрсетілетін қызметті алушының мәліметтеріненгізеді;</w:t>
      </w:r>
      <w:r>
        <w:br/>
      </w:r>
      <w:r>
        <w:rPr>
          <w:rFonts w:ascii="Times New Roman"/>
          <w:b w:val="false"/>
          <w:i w:val="false"/>
          <w:color w:val="000000"/>
          <w:sz w:val="28"/>
        </w:rPr>
        <w:t>
      </w:t>
      </w:r>
      <w:r>
        <w:rPr>
          <w:rFonts w:ascii="Times New Roman"/>
          <w:b w:val="false"/>
          <w:i w:val="false"/>
          <w:color w:val="000000"/>
          <w:sz w:val="28"/>
        </w:rPr>
        <w:t>4) 3 - процесс – электрондықүкімет шлюзі арқылы жеке тұлғалардың мемлекеттік деректер қорына/заңды тұлғалардың мемлекеттік деректер қорына көрсетілетін қызметті алушының мәліметтері туралы сұранысты жолдайды;</w:t>
      </w:r>
      <w:r>
        <w:br/>
      </w:r>
      <w:r>
        <w:rPr>
          <w:rFonts w:ascii="Times New Roman"/>
          <w:b w:val="false"/>
          <w:i w:val="false"/>
          <w:color w:val="000000"/>
          <w:sz w:val="28"/>
        </w:rPr>
        <w:t>
      </w:t>
      </w:r>
      <w:r>
        <w:rPr>
          <w:rFonts w:ascii="Times New Roman"/>
          <w:b w:val="false"/>
          <w:i w:val="false"/>
          <w:color w:val="000000"/>
          <w:sz w:val="28"/>
        </w:rPr>
        <w:t>5) 1 - шарт - жеке тұлғалардың мемлекеттік деректер қорында/заңды тұлғалардың мемлекеттік деректер қорында көрсетілетін қызметті алушының мәліметтерінің бар болуын тексереді;</w:t>
      </w:r>
      <w:r>
        <w:br/>
      </w:r>
      <w:r>
        <w:rPr>
          <w:rFonts w:ascii="Times New Roman"/>
          <w:b w:val="false"/>
          <w:i w:val="false"/>
          <w:color w:val="000000"/>
          <w:sz w:val="28"/>
        </w:rPr>
        <w:t>
      </w:t>
      </w:r>
      <w:r>
        <w:rPr>
          <w:rFonts w:ascii="Times New Roman"/>
          <w:b w:val="false"/>
          <w:i w:val="false"/>
          <w:color w:val="000000"/>
          <w:sz w:val="28"/>
        </w:rPr>
        <w:t>6) 4 - процесс – көрсетілетін қызметті алушының жеке тұлғалардың мемлекеттік деректер қорында/заңды тұлғалардың мемлекеттік деректер қорында мәліметтерінің болмауына байланысты, мәліметтерді алу мүмкіндігінің болмауы туралы хабарлама қалыптастырылады;</w:t>
      </w:r>
      <w:r>
        <w:br/>
      </w:r>
      <w:r>
        <w:rPr>
          <w:rFonts w:ascii="Times New Roman"/>
          <w:b w:val="false"/>
          <w:i w:val="false"/>
          <w:color w:val="000000"/>
          <w:sz w:val="28"/>
        </w:rPr>
        <w:t>
      </w:t>
      </w:r>
      <w:r>
        <w:rPr>
          <w:rFonts w:ascii="Times New Roman"/>
          <w:b w:val="false"/>
          <w:i w:val="false"/>
          <w:color w:val="000000"/>
          <w:sz w:val="28"/>
        </w:rPr>
        <w:t>7) 5 - процесс – халыққа қызмет көрсету орталығыныңқызметкерініңэлектрондық цифрлыққолтаңбамен куәландырылған (қол қойылған) электрондыққұжаттарды (көрсетілетін қызметті алушының сұранысын) электрондықүкімет шлюзі арқылы электрондықүкіметінің аумақтық шлюзі автоматтандырылған жұмыс орнына жолдайды;</w:t>
      </w:r>
      <w:r>
        <w:br/>
      </w:r>
      <w:r>
        <w:rPr>
          <w:rFonts w:ascii="Times New Roman"/>
          <w:b w:val="false"/>
          <w:i w:val="false"/>
          <w:color w:val="000000"/>
          <w:sz w:val="28"/>
        </w:rPr>
        <w:t>
      </w:t>
      </w:r>
      <w:r>
        <w:rPr>
          <w:rFonts w:ascii="Times New Roman"/>
          <w:b w:val="false"/>
          <w:i w:val="false"/>
          <w:color w:val="000000"/>
          <w:sz w:val="28"/>
        </w:rPr>
        <w:t>8) 6 - процесс - электрондықүкіметінің аумақтық шлюзі автоматтандырылған жұмыс орнында электрондыққұжатты тіркеу;</w:t>
      </w:r>
      <w:r>
        <w:br/>
      </w:r>
      <w:r>
        <w:rPr>
          <w:rFonts w:ascii="Times New Roman"/>
          <w:b w:val="false"/>
          <w:i w:val="false"/>
          <w:color w:val="000000"/>
          <w:sz w:val="28"/>
        </w:rPr>
        <w:t>
      </w:t>
      </w:r>
      <w:r>
        <w:rPr>
          <w:rFonts w:ascii="Times New Roman"/>
          <w:b w:val="false"/>
          <w:i w:val="false"/>
          <w:color w:val="000000"/>
          <w:sz w:val="28"/>
        </w:rPr>
        <w:t>9) 2 - шарт – көрсетілетін қызметті беруші қызмет көрсетуге негіз болатын және стандартта көрсетілген көрсетілетін қызметті алушының жалғаған құжаттарының сәйкестігін тексеру (өңдеу);</w:t>
      </w:r>
      <w:r>
        <w:br/>
      </w:r>
      <w:r>
        <w:rPr>
          <w:rFonts w:ascii="Times New Roman"/>
          <w:b w:val="false"/>
          <w:i w:val="false"/>
          <w:color w:val="000000"/>
          <w:sz w:val="28"/>
        </w:rPr>
        <w:t>
      </w:t>
      </w:r>
      <w:r>
        <w:rPr>
          <w:rFonts w:ascii="Times New Roman"/>
          <w:b w:val="false"/>
          <w:i w:val="false"/>
          <w:color w:val="000000"/>
          <w:sz w:val="28"/>
        </w:rPr>
        <w:t>10) 7 - процесс – көрсетілетін қызметті алушыныңқұжаттарында бұзушылықтың болуына байланысты сұратылып отырған қызметтен бас тарту жөнінде хабарламаны қалыптастыру немесе көрсетілетін қызметті алушыныңхалыққа қызмет көрсету орталығыныңқызметкері арқылы тиісті құжаттарды алғандығы туралы қолхат алуы;</w:t>
      </w:r>
      <w:r>
        <w:br/>
      </w:r>
      <w:r>
        <w:rPr>
          <w:rFonts w:ascii="Times New Roman"/>
          <w:b w:val="false"/>
          <w:i w:val="false"/>
          <w:color w:val="000000"/>
          <w:sz w:val="28"/>
        </w:rPr>
        <w:t>
      </w:t>
      </w:r>
      <w:r>
        <w:rPr>
          <w:rFonts w:ascii="Times New Roman"/>
          <w:b w:val="false"/>
          <w:i w:val="false"/>
          <w:color w:val="000000"/>
          <w:sz w:val="28"/>
        </w:rPr>
        <w:t>11) 8 - процесс - көрсетілетін қызметті алушы халыққа қызмет көрсету орталығыныңқызметкері арқылы электрондықүкіметінің аумақтық шлюзі автоматтандырылған жұмыс орнында қалыптастырылған қызметтің нәтижесін (Семей ядролық сынақ полигонындағы ядролық сынақтардың салдарынан зардап шеккен азаматтарды тіркеу туралы хабарлама) алады (халыққа қызмет көрсету орталығынақұжаттар топтамасын тапсырған сәттен бастап 15 (он бес) минут ішінде).</w:t>
      </w:r>
      <w:r>
        <w:br/>
      </w:r>
      <w:r>
        <w:rPr>
          <w:rFonts w:ascii="Times New Roman"/>
          <w:b w:val="false"/>
          <w:i w:val="false"/>
          <w:color w:val="000000"/>
          <w:sz w:val="28"/>
        </w:rPr>
        <w:t>
      </w:t>
      </w:r>
      <w:r>
        <w:rPr>
          <w:rFonts w:ascii="Times New Roman"/>
          <w:b w:val="false"/>
          <w:i w:val="false"/>
          <w:color w:val="000000"/>
          <w:sz w:val="28"/>
        </w:rPr>
        <w:t xml:space="preserve">Халыққа қызмет көрсету орталығы арқылы мемлекеттік қызметті көрсету кезінде іске қосылатын ақпараттық жүйелердіңөзара функционалдық іс-қимылдары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p>
    <w:bookmarkStart w:name="z499" w:id="54"/>
    <w:p>
      <w:pPr>
        <w:spacing w:after="0"/>
        <w:ind w:left="0"/>
        <w:jc w:val="left"/>
      </w:pPr>
      <w:r>
        <w:rPr>
          <w:rFonts w:ascii="Times New Roman"/>
          <w:b/>
          <w:i w:val="false"/>
          <w:color w:val="000000"/>
        </w:rPr>
        <w:t xml:space="preserve"> 5. Қорытынды ережелер</w:t>
      </w:r>
    </w:p>
    <w:bookmarkEnd w:id="54"/>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11.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көрсетілетін қызмет берушілермен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w:t>
      </w:r>
      <w:r>
        <w:rPr>
          <w:rFonts w:ascii="Times New Roman"/>
          <w:b w:val="false"/>
          <w:i w:val="false"/>
          <w:color w:val="000000"/>
          <w:sz w:val="28"/>
        </w:rPr>
        <w:t>регламентке 3</w:t>
      </w:r>
      <w:r>
        <w:rPr>
          <w:rFonts w:ascii="Times New Roman"/>
          <w:b w:val="false"/>
          <w:i w:val="false"/>
          <w:color w:val="000000"/>
          <w:sz w:val="28"/>
        </w:rPr>
        <w:t xml:space="preserve"> (көрсетілетін қызметті беруші арқылы) және 4 (халыққа қызмет көрсету орталығы арқылы) қосымшаларға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бизнес-процестерінің анықтамалығы көрсетілетін қызметті берушінің (http://sobes.zhambyl.kz) және Жамбыл облысының әкімдігінің ((http:/zhambyl.gov.kz) интернет-ресурсында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 регламентіне 1 қосымша</w:t>
            </w:r>
          </w:p>
        </w:tc>
      </w:tr>
    </w:tbl>
    <w:bookmarkStart w:name="z503" w:id="55"/>
    <w:p>
      <w:pPr>
        <w:spacing w:after="0"/>
        <w:ind w:left="0"/>
        <w:jc w:val="left"/>
      </w:pPr>
      <w:r>
        <w:rPr>
          <w:rFonts w:ascii="Times New Roman"/>
          <w:b/>
          <w:i w:val="false"/>
          <w:color w:val="000000"/>
        </w:rPr>
        <w:t xml:space="preserve"> Мемлекеттік қызметті көрсету кезіндегі көрсетілетін қызметті берушінің құрылымдық бөлімшелерінің (қызметкерлерінің) өзара іс-қимыл әрекеттерінің көрсетілетін қызметті беруші арқылы блок-схемасы</w:t>
      </w:r>
    </w:p>
    <w:bookmarkEnd w:id="5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 регламентіне 2 қосымша</w:t>
            </w:r>
          </w:p>
        </w:tc>
      </w:tr>
    </w:tbl>
    <w:bookmarkStart w:name="z506" w:id="56"/>
    <w:p>
      <w:pPr>
        <w:spacing w:after="0"/>
        <w:ind w:left="0"/>
        <w:jc w:val="left"/>
      </w:pPr>
      <w:r>
        <w:rPr>
          <w:rFonts w:ascii="Times New Roman"/>
          <w:b/>
          <w:i w:val="false"/>
          <w:color w:val="000000"/>
        </w:rPr>
        <w:t xml:space="preserve"> Халыққа қызмет көрсету орталығы арқылы мемлекеттік қызмет көрсетуде функционалдық өзара іс-әрекет диаграммасы</w:t>
      </w:r>
    </w:p>
    <w:bookmarkEnd w:id="5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 регламентіне 3 қосымша</w:t>
            </w:r>
          </w:p>
        </w:tc>
      </w:tr>
    </w:tbl>
    <w:bookmarkStart w:name="z510" w:id="57"/>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w:t>
      </w:r>
    </w:p>
    <w:bookmarkEnd w:id="5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 регламентіне 4 қосымша</w:t>
            </w:r>
          </w:p>
        </w:tc>
      </w:tr>
    </w:tbl>
    <w:bookmarkStart w:name="z514" w:id="58"/>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w:t>
      </w:r>
    </w:p>
    <w:bookmarkEnd w:id="5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rPr>
                <w:rFonts w:ascii="Times New Roman"/>
                <w:b w:val="false"/>
                <w:i w:val="false"/>
                <w:color w:val="000000"/>
                <w:sz w:val="20"/>
              </w:rPr>
              <w:t xml:space="preserve"> 2014 жылғы "26" желтоқсан</w:t>
            </w:r>
            <w:r>
              <w:rPr>
                <w:rFonts w:ascii="Times New Roman"/>
                <w:b w:val="false"/>
                <w:i w:val="false"/>
                <w:color w:val="000000"/>
                <w:sz w:val="20"/>
              </w:rPr>
              <w:t xml:space="preserve"> № 357 қаулысымен</w:t>
            </w:r>
            <w:r>
              <w:rPr>
                <w:rFonts w:ascii="Times New Roman"/>
                <w:b w:val="false"/>
                <w:i w:val="false"/>
                <w:color w:val="000000"/>
                <w:sz w:val="20"/>
              </w:rPr>
              <w:t xml:space="preserve"> бекітілген</w:t>
            </w:r>
          </w:p>
        </w:tc>
      </w:tr>
    </w:tbl>
    <w:bookmarkStart w:name="z521" w:id="59"/>
    <w:p>
      <w:pPr>
        <w:spacing w:after="0"/>
        <w:ind w:left="0"/>
        <w:jc w:val="left"/>
      </w:pPr>
      <w:r>
        <w:rPr>
          <w:rFonts w:ascii="Times New Roman"/>
          <w:b/>
          <w:i w:val="false"/>
          <w:color w:val="000000"/>
        </w:rPr>
        <w:t xml:space="preserve"> "Мемлекеттік атаулы әлеуметтік көмек тағайындау"</w:t>
      </w:r>
      <w:r>
        <w:rPr>
          <w:rFonts w:ascii="Times New Roman"/>
          <w:b/>
          <w:i w:val="false"/>
          <w:color w:val="000000"/>
        </w:rPr>
        <w:t xml:space="preserve"> мемлекеттік көрсетілетін қызмет регламенті</w:t>
      </w:r>
    </w:p>
    <w:bookmarkEnd w:id="59"/>
    <w:bookmarkStart w:name="z523" w:id="60"/>
    <w:p>
      <w:pPr>
        <w:spacing w:after="0"/>
        <w:ind w:left="0"/>
        <w:jc w:val="left"/>
      </w:pPr>
      <w:r>
        <w:rPr>
          <w:rFonts w:ascii="Times New Roman"/>
          <w:b/>
          <w:i w:val="false"/>
          <w:color w:val="000000"/>
        </w:rPr>
        <w:t xml:space="preserve"> 1. Жалпы ережелер</w:t>
      </w:r>
    </w:p>
    <w:bookmarkEnd w:id="60"/>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"Мемлекеттік атаулы әлеуметтік көмек тағайындау"мемлекеттік көрсетілетін қызмет (бұдан әрі – мемлекеттік көрсетілетін қызмет) Қазақстан Республикасы Үкіметінің 2014 жылғы 11 наурыздағы </w:t>
      </w:r>
      <w:r>
        <w:rPr>
          <w:rFonts w:ascii="Times New Roman"/>
          <w:b w:val="false"/>
          <w:i w:val="false"/>
          <w:color w:val="000000"/>
          <w:sz w:val="28"/>
        </w:rPr>
        <w:t>№ 217</w:t>
      </w:r>
      <w:r>
        <w:rPr>
          <w:rFonts w:ascii="Times New Roman"/>
          <w:b w:val="false"/>
          <w:i w:val="false"/>
          <w:color w:val="000000"/>
          <w:sz w:val="28"/>
        </w:rPr>
        <w:t xml:space="preserve"> "Халықты әлеуметтік қорғау саласындағы мемлекеттік көрсетілетін қызметтер стандарттарын бекіту туралы"қаулысымен бекітілген "Мемлекеттік атаулы әлеуметтік көмек тағайындау" мемлекеттік көрсетілетін қызмет стандартына (бұдан әрі – стандарт) сәйкес аудандардың және облыстық маңызы бар қалалардың жұмыспен қамту және әлеуметтік бағдарламалар бөлімдерімен (бұдан әрі- көрсетілетін қызметті беруші) көрсетіледі.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w:t>
      </w:r>
      <w:r>
        <w:br/>
      </w:r>
      <w:r>
        <w:rPr>
          <w:rFonts w:ascii="Times New Roman"/>
          <w:b w:val="false"/>
          <w:i w:val="false"/>
          <w:color w:val="000000"/>
          <w:sz w:val="28"/>
        </w:rPr>
        <w:t>
      </w:t>
      </w:r>
      <w:r>
        <w:rPr>
          <w:rFonts w:ascii="Times New Roman"/>
          <w:b w:val="false"/>
          <w:i w:val="false"/>
          <w:color w:val="000000"/>
          <w:sz w:val="28"/>
        </w:rPr>
        <w:t>2) Қазақстан Республикасының Инвестициялар және даму министрлігінің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(бұдан әрі – халыққа қызмет көрсету орталығы);</w:t>
      </w:r>
      <w:r>
        <w:br/>
      </w:r>
      <w:r>
        <w:rPr>
          <w:rFonts w:ascii="Times New Roman"/>
          <w:b w:val="false"/>
          <w:i w:val="false"/>
          <w:color w:val="000000"/>
          <w:sz w:val="28"/>
        </w:rPr>
        <w:t>
      </w:t>
      </w:r>
      <w:r>
        <w:rPr>
          <w:rFonts w:ascii="Times New Roman"/>
          <w:b w:val="false"/>
          <w:i w:val="false"/>
          <w:color w:val="000000"/>
          <w:sz w:val="28"/>
        </w:rPr>
        <w:t>3) тұрғылықты жері бойынша көрсетілетін қызметті беруші болмаған жағдайда – кент, ауыл, ауылдық округ әкімі (бұдан әрі – ауылдық округ әкімі) арқылы жүзеге асырылады.</w:t>
      </w:r>
      <w:r>
        <w:br/>
      </w:r>
      <w:r>
        <w:rPr>
          <w:rFonts w:ascii="Times New Roman"/>
          <w:b w:val="false"/>
          <w:i w:val="false"/>
          <w:color w:val="000000"/>
          <w:sz w:val="28"/>
        </w:rPr>
        <w:t>
      </w:t>
      </w:r>
      <w:r>
        <w:rPr>
          <w:rFonts w:ascii="Times New Roman"/>
          <w:b w:val="false"/>
          <w:i w:val="false"/>
          <w:color w:val="000000"/>
          <w:sz w:val="28"/>
        </w:rPr>
        <w:t>2. Көрсетілетін мемлекеттік қызмет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мемлекеттік атаулыәлеуметтік көмек тағайындау туралы хабарлама неосы мемлекеттік көрсетілетін қызмет стандартының 10-тармағында көзделген жағдайларда және негіздемелер бойынша мемлекеттік қызметті көрсетуден бас тарту туралы дәлелді жауап.</w:t>
      </w:r>
      <w:r>
        <w:br/>
      </w:r>
      <w:r>
        <w:rPr>
          <w:rFonts w:ascii="Times New Roman"/>
          <w:b w:val="false"/>
          <w:i w:val="false"/>
          <w:color w:val="000000"/>
          <w:sz w:val="28"/>
        </w:rPr>
        <w:t>
</w:t>
      </w:r>
    </w:p>
    <w:bookmarkStart w:name="z531" w:id="61"/>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61"/>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қызметті көрсету бойынша рәсімдерді (әрекеттерді) бастау үшін көрсетілетін қызметті алушы (не сенім хат бойынша оның өкілі) стандарттың 9 тармағында көрсетілген мемлекеттік қызметті көрсету үшін қажетті құжаттарды ұсынуы негіздеме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 орындаудың ұзақтығыкөрсетілетін қызметті беруші арқылы: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жауапты орындаушысы құжаттарды қабылдайдыжәне тіркелген күні мен мемлекеттік қызметті алатын күні көрсетілген талон береді – 5 (бес) минуттан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жауапты орындаушысықағаз түрінде хабарламаны, не болмаса мемлекеттік қызмет көрсетуден дәлелді бас тарту туралы жауапты дайындайды және қызмет берушінің басшысына қол қоюға жібереді 5 (бес) жұмыс күні ішінде;</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басшысы қағаз түрінде хабарламаға, не болмаса мемлекеттік қызмет көрсетуден дәлелді бас тарту туралы жауапқа қол қояды және көрсетілетін қызметті берушінің жауапты орындаушысына жібереді 1 (бір) жұмыс күні ішінде;</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жауапты орындаушысықызмет алушыға (не сенім хат бойынша оның өкіліне) хабарламаны, не болмаса мемлекеттік қызмет көрсетуден дәлелді бас тарту туралы жауаптыбереді – 5 (бес) минуттан аспайды.</w:t>
      </w:r>
      <w:r>
        <w:br/>
      </w:r>
      <w:r>
        <w:rPr>
          <w:rFonts w:ascii="Times New Roman"/>
          <w:b w:val="false"/>
          <w:i w:val="false"/>
          <w:color w:val="000000"/>
          <w:sz w:val="28"/>
        </w:rPr>
        <w:t>
      </w:t>
      </w:r>
      <w:r>
        <w:rPr>
          <w:rFonts w:ascii="Times New Roman"/>
          <w:b w:val="false"/>
          <w:i w:val="false"/>
          <w:color w:val="000000"/>
          <w:sz w:val="28"/>
        </w:rPr>
        <w:t>6. Мемлекеттік қызмет көрсету процесінің құрамына кіретін әрбір рәсімнің (іс-қимылдың) мазмұны, оны орындаудың ұзақтығыауылдық округ әкімі арқылы:</w:t>
      </w:r>
      <w:r>
        <w:br/>
      </w:r>
      <w:r>
        <w:rPr>
          <w:rFonts w:ascii="Times New Roman"/>
          <w:b w:val="false"/>
          <w:i w:val="false"/>
          <w:color w:val="000000"/>
          <w:sz w:val="28"/>
        </w:rPr>
        <w:t>
      </w:t>
      </w:r>
      <w:r>
        <w:rPr>
          <w:rFonts w:ascii="Times New Roman"/>
          <w:b w:val="false"/>
          <w:i w:val="false"/>
          <w:color w:val="000000"/>
          <w:sz w:val="28"/>
        </w:rPr>
        <w:t>1)  ауылдық округ әкімі аппаратының маманы мемлекеттік қызмет алушының құжаттарын қабылдайды және тіркелген күні мен қызмет алу күні көрсетілген талон береді – 5 (бес) минуттан аспайды;</w:t>
      </w:r>
      <w:r>
        <w:br/>
      </w:r>
      <w:r>
        <w:rPr>
          <w:rFonts w:ascii="Times New Roman"/>
          <w:b w:val="false"/>
          <w:i w:val="false"/>
          <w:color w:val="000000"/>
          <w:sz w:val="28"/>
        </w:rPr>
        <w:t>
      </w:t>
      </w:r>
      <w:r>
        <w:rPr>
          <w:rFonts w:ascii="Times New Roman"/>
          <w:b w:val="false"/>
          <w:i w:val="false"/>
          <w:color w:val="000000"/>
          <w:sz w:val="28"/>
        </w:rPr>
        <w:t>2)  ауылдық округ әкімі аппаратының маманы келіп түскен құжаттарды шабарман арқылы қызмет берушіге жібереді – 2 (екі) минуттан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қағаз түрінде хабарламаны, не болмаса мемлекеттік қызмет көрсетуден дәлелді бас тарту туралы жауапты дайындайды және қызмет берушінің басшысына қол қоюға жібереді 20 (жиырма) жұмыс күні ішінде;</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қағаз түрінде хабарламаға, не болмаса мемлекеттік қызмет көрсетуден дәлелді бас тарту туралы жауапқа қол қояды және көрсетілетін қызметті берушінің жауапты орындаушысына жібереді 1 (бір) жұмыс күні ішінде;</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ауылдық округ әкімі аппаратына қағаз түрінде хабарламаны,не болмаса мемлекеттік қызмет көрсетуден дәлелді бас тарту туралы жауапты шабарман арқылы жібереді – 5 (бес) минуттан аспайды;</w:t>
      </w:r>
      <w:r>
        <w:br/>
      </w:r>
      <w:r>
        <w:rPr>
          <w:rFonts w:ascii="Times New Roman"/>
          <w:b w:val="false"/>
          <w:i w:val="false"/>
          <w:color w:val="000000"/>
          <w:sz w:val="28"/>
        </w:rPr>
        <w:t>
      </w:t>
      </w:r>
      <w:r>
        <w:rPr>
          <w:rFonts w:ascii="Times New Roman"/>
          <w:b w:val="false"/>
          <w:i w:val="false"/>
          <w:color w:val="000000"/>
          <w:sz w:val="28"/>
        </w:rPr>
        <w:t>6) ауылдық округ әкімі аппаратының маманы қызмет алушыға (не сенім хат бойынша оның өкіліне) қағаз түрінде хабарламаны, не болмаса мемлекеттік қызмет көрсетуден дәлелді бас тарту туралы жауапты ұсынады – 2 (екі) минуттан аспайды.</w:t>
      </w:r>
      <w:r>
        <w:br/>
      </w:r>
      <w:r>
        <w:rPr>
          <w:rFonts w:ascii="Times New Roman"/>
          <w:b w:val="false"/>
          <w:i w:val="false"/>
          <w:color w:val="000000"/>
          <w:sz w:val="28"/>
        </w:rPr>
        <w:t>
      </w:t>
      </w:r>
      <w:r>
        <w:rPr>
          <w:rFonts w:ascii="Times New Roman"/>
          <w:b w:val="false"/>
          <w:i w:val="false"/>
          <w:color w:val="000000"/>
          <w:sz w:val="28"/>
        </w:rPr>
        <w:t>7. Келесі рәсімді (іс-қимылды) орындауды бастауға негіздеме болатын мемлекеттік қызмет көрсету рәсімінің (іс-қимылдың) нәтижесі көрсетілетін қызметті беруші арқылы:</w:t>
      </w:r>
      <w:r>
        <w:br/>
      </w:r>
      <w:r>
        <w:rPr>
          <w:rFonts w:ascii="Times New Roman"/>
          <w:b w:val="false"/>
          <w:i w:val="false"/>
          <w:color w:val="000000"/>
          <w:sz w:val="28"/>
        </w:rPr>
        <w:t>
      </w:t>
      </w:r>
      <w:r>
        <w:rPr>
          <w:rFonts w:ascii="Times New Roman"/>
          <w:b w:val="false"/>
          <w:i w:val="false"/>
          <w:color w:val="000000"/>
          <w:sz w:val="28"/>
        </w:rPr>
        <w:t>1) құжаттарды қабылдау және талон беру;</w:t>
      </w:r>
      <w:r>
        <w:br/>
      </w:r>
      <w:r>
        <w:rPr>
          <w:rFonts w:ascii="Times New Roman"/>
          <w:b w:val="false"/>
          <w:i w:val="false"/>
          <w:color w:val="000000"/>
          <w:sz w:val="28"/>
        </w:rPr>
        <w:t>
      </w:t>
      </w:r>
      <w:r>
        <w:rPr>
          <w:rFonts w:ascii="Times New Roman"/>
          <w:b w:val="false"/>
          <w:i w:val="false"/>
          <w:color w:val="000000"/>
          <w:sz w:val="28"/>
        </w:rPr>
        <w:t>2) қағаз түрінде хабарламаны,не болмаса мемлекеттік қызмет көрсетуден дәлелді бас тарту туралы жауаптыдайындау және қызмет берушінің басшысымен қол қою үшін хабарламаны беру;</w:t>
      </w:r>
      <w:r>
        <w:br/>
      </w:r>
      <w:r>
        <w:rPr>
          <w:rFonts w:ascii="Times New Roman"/>
          <w:b w:val="false"/>
          <w:i w:val="false"/>
          <w:color w:val="000000"/>
          <w:sz w:val="28"/>
        </w:rPr>
        <w:t>
      </w:t>
      </w:r>
      <w:r>
        <w:rPr>
          <w:rFonts w:ascii="Times New Roman"/>
          <w:b w:val="false"/>
          <w:i w:val="false"/>
          <w:color w:val="000000"/>
          <w:sz w:val="28"/>
        </w:rPr>
        <w:t>3) қағаз түрінде хабарламаға,не болмаса мемлекеттік қызмет көрсетуден бас тарту туралы жауапқа көрсетілетін қызмет берушінің басшысымен қол қою;</w:t>
      </w:r>
      <w:r>
        <w:br/>
      </w:r>
      <w:r>
        <w:rPr>
          <w:rFonts w:ascii="Times New Roman"/>
          <w:b w:val="false"/>
          <w:i w:val="false"/>
          <w:color w:val="000000"/>
          <w:sz w:val="28"/>
        </w:rPr>
        <w:t>
      </w:t>
      </w:r>
      <w:r>
        <w:rPr>
          <w:rFonts w:ascii="Times New Roman"/>
          <w:b w:val="false"/>
          <w:i w:val="false"/>
          <w:color w:val="000000"/>
          <w:sz w:val="28"/>
        </w:rPr>
        <w:t>4) көрсетілетін қызметті алушыға (не сенім хат бойынша оның өкіліне)хабарламаны, не болмаса мемлекеттік қызмет көрсетуден бас тарту туралы жауапты ұсыну.</w:t>
      </w:r>
      <w:r>
        <w:br/>
      </w:r>
      <w:r>
        <w:rPr>
          <w:rFonts w:ascii="Times New Roman"/>
          <w:b w:val="false"/>
          <w:i w:val="false"/>
          <w:color w:val="000000"/>
          <w:sz w:val="28"/>
        </w:rPr>
        <w:t>
      </w:t>
      </w:r>
      <w:r>
        <w:rPr>
          <w:rFonts w:ascii="Times New Roman"/>
          <w:b w:val="false"/>
          <w:i w:val="false"/>
          <w:color w:val="000000"/>
          <w:sz w:val="28"/>
        </w:rPr>
        <w:t>8.Келесі рәсімді (іс-қимылды) орындауды бастауға негіздеме болатын мемлекеттік қызмет көрсету рәсімінің (іс-қимылдың) нәтижесі ауылдық округ әкімі арқылы:</w:t>
      </w:r>
      <w:r>
        <w:br/>
      </w:r>
      <w:r>
        <w:rPr>
          <w:rFonts w:ascii="Times New Roman"/>
          <w:b w:val="false"/>
          <w:i w:val="false"/>
          <w:color w:val="000000"/>
          <w:sz w:val="28"/>
        </w:rPr>
        <w:t>
      </w:t>
      </w:r>
      <w:r>
        <w:rPr>
          <w:rFonts w:ascii="Times New Roman"/>
          <w:b w:val="false"/>
          <w:i w:val="false"/>
          <w:color w:val="000000"/>
          <w:sz w:val="28"/>
        </w:rPr>
        <w:t>1) құжаттарды қабылдау және талон беру;</w:t>
      </w:r>
      <w:r>
        <w:br/>
      </w:r>
      <w:r>
        <w:rPr>
          <w:rFonts w:ascii="Times New Roman"/>
          <w:b w:val="false"/>
          <w:i w:val="false"/>
          <w:color w:val="000000"/>
          <w:sz w:val="28"/>
        </w:rPr>
        <w:t>
      </w:t>
      </w:r>
      <w:r>
        <w:rPr>
          <w:rFonts w:ascii="Times New Roman"/>
          <w:b w:val="false"/>
          <w:i w:val="false"/>
          <w:color w:val="000000"/>
          <w:sz w:val="28"/>
        </w:rPr>
        <w:t>2) келіп түскен құжаттарды шабарман арқылы көрсетілетін қызмет берушіге жіберу;</w:t>
      </w:r>
      <w:r>
        <w:br/>
      </w:r>
      <w:r>
        <w:rPr>
          <w:rFonts w:ascii="Times New Roman"/>
          <w:b w:val="false"/>
          <w:i w:val="false"/>
          <w:color w:val="000000"/>
          <w:sz w:val="28"/>
        </w:rPr>
        <w:t>
      </w:t>
      </w:r>
      <w:r>
        <w:rPr>
          <w:rFonts w:ascii="Times New Roman"/>
          <w:b w:val="false"/>
          <w:i w:val="false"/>
          <w:color w:val="000000"/>
          <w:sz w:val="28"/>
        </w:rPr>
        <w:t>3) қағаз түрінде хабарламаны, не болмаса мемлекеттік қызмет көрсетуден дәлелді бас тарту туралы жауаптыдайындау және қызмет берушінің басшысымен қол қою үшін хабарламаны беру;</w:t>
      </w:r>
      <w:r>
        <w:br/>
      </w:r>
      <w:r>
        <w:rPr>
          <w:rFonts w:ascii="Times New Roman"/>
          <w:b w:val="false"/>
          <w:i w:val="false"/>
          <w:color w:val="000000"/>
          <w:sz w:val="28"/>
        </w:rPr>
        <w:t>
      </w:t>
      </w:r>
      <w:r>
        <w:rPr>
          <w:rFonts w:ascii="Times New Roman"/>
          <w:b w:val="false"/>
          <w:i w:val="false"/>
          <w:color w:val="000000"/>
          <w:sz w:val="28"/>
        </w:rPr>
        <w:t>4) қағаз түрінде хабарламаға, не болмаса мемлекеттік қызмет көрсетуден бас тарту туралы жауапқа көрсетілетін қызмет берушінің басшысымен қол қою;</w:t>
      </w:r>
      <w:r>
        <w:br/>
      </w:r>
      <w:r>
        <w:rPr>
          <w:rFonts w:ascii="Times New Roman"/>
          <w:b w:val="false"/>
          <w:i w:val="false"/>
          <w:color w:val="000000"/>
          <w:sz w:val="28"/>
        </w:rPr>
        <w:t>
      </w:t>
      </w:r>
      <w:r>
        <w:rPr>
          <w:rFonts w:ascii="Times New Roman"/>
          <w:b w:val="false"/>
          <w:i w:val="false"/>
          <w:color w:val="000000"/>
          <w:sz w:val="28"/>
        </w:rPr>
        <w:t>5) қағаз түрінде хабарламаны, не болмаса мемлекеттік қызмет көрсетуден бас тарту туралы жауапты ауылдық округ әкімі аппаратына жіберу;</w:t>
      </w:r>
      <w:r>
        <w:br/>
      </w:r>
      <w:r>
        <w:rPr>
          <w:rFonts w:ascii="Times New Roman"/>
          <w:b w:val="false"/>
          <w:i w:val="false"/>
          <w:color w:val="000000"/>
          <w:sz w:val="28"/>
        </w:rPr>
        <w:t>
      </w:t>
      </w:r>
      <w:r>
        <w:rPr>
          <w:rFonts w:ascii="Times New Roman"/>
          <w:b w:val="false"/>
          <w:i w:val="false"/>
          <w:color w:val="000000"/>
          <w:sz w:val="28"/>
        </w:rPr>
        <w:t>6) көрсетілетін қызметті алушыға (не сенім хат бойынша оның өкіліне) хабарламаны, не болмаса мемлекеттік қызмет көрсетуден бас тарту туралы жауапты ұсыну.</w:t>
      </w:r>
      <w:r>
        <w:br/>
      </w:r>
      <w:r>
        <w:rPr>
          <w:rFonts w:ascii="Times New Roman"/>
          <w:b w:val="false"/>
          <w:i w:val="false"/>
          <w:color w:val="000000"/>
          <w:sz w:val="28"/>
        </w:rPr>
        <w:t>
</w:t>
      </w:r>
    </w:p>
    <w:bookmarkStart w:name="z557" w:id="62"/>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62"/>
    <w:p>
      <w:pPr>
        <w:spacing w:after="0"/>
        <w:ind w:left="0"/>
        <w:jc w:val="left"/>
      </w:pPr>
      <w:r>
        <w:rPr>
          <w:rFonts w:ascii="Times New Roman"/>
          <w:b w:val="false"/>
          <w:i w:val="false"/>
          <w:color w:val="000000"/>
          <w:sz w:val="28"/>
        </w:rPr>
        <w:t>      </w:t>
      </w:r>
      <w:r>
        <w:rPr>
          <w:rFonts w:ascii="Times New Roman"/>
          <w:b w:val="false"/>
          <w:i w:val="false"/>
          <w:color w:val="000000"/>
          <w:sz w:val="28"/>
        </w:rPr>
        <w:t>9.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2) көрсетілетін қызмет берушінің басшысы.</w:t>
      </w:r>
      <w:r>
        <w:br/>
      </w:r>
      <w:r>
        <w:rPr>
          <w:rFonts w:ascii="Times New Roman"/>
          <w:b w:val="false"/>
          <w:i w:val="false"/>
          <w:color w:val="000000"/>
          <w:sz w:val="28"/>
        </w:rPr>
        <w:t>
      </w:t>
      </w:r>
      <w:r>
        <w:rPr>
          <w:rFonts w:ascii="Times New Roman"/>
          <w:b w:val="false"/>
          <w:i w:val="false"/>
          <w:color w:val="000000"/>
          <w:sz w:val="28"/>
        </w:rPr>
        <w:t>10. Әрбір рәсімнің (іс-қимылдың) ұзақтығын көрсете отырып, құрылымдық бөлімшелер (қызметкерлер) арасындағы өзара іс-қимылдың реттілігін сипаттау көрсетілетін қызметті беруші арқылы: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жауапты орындаушысы құжаттарды қабылдайдыжәне тіркелген күні мен мемлекеттік қызметті алатын күні көрсетілген талон береді – 5 (бес) минуттан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жауапты орындаушысы қағаз түрінде хабарламаны, не болмаса мемлекеттік қызмет көрсетуден дәлелді бас тарту туралы жауапты дайындайды және қызмет берушінің басшысына қол қоюға жібереді 5 (бес) жұмыс күні ішінде;</w:t>
      </w:r>
      <w:r>
        <w:br/>
      </w:r>
      <w:r>
        <w:rPr>
          <w:rFonts w:ascii="Times New Roman"/>
          <w:b w:val="false"/>
          <w:i w:val="false"/>
          <w:color w:val="000000"/>
          <w:sz w:val="28"/>
        </w:rPr>
        <w:t>
      </w:t>
      </w:r>
      <w:r>
        <w:rPr>
          <w:rFonts w:ascii="Times New Roman"/>
          <w:b w:val="false"/>
          <w:i w:val="false"/>
          <w:color w:val="000000"/>
          <w:sz w:val="28"/>
        </w:rPr>
        <w:t xml:space="preserve">3) көрсетілетін қызметті берушінің басшысы қағаз түрінде хабарламаға, не болмаса мемлекеттік қызмет көрсетуден дәлелді бас тарту туралы жауапқа қол қояды және көрсетілетін қызметті берушінің жауапты орындаушысына жібереді 1 (бір) жұмыс күні ішінде; </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жауапты орындаушысы қызмет алушыға (не сенім хат бойынша оның өкіліне) хабарламаны, не болмаса мемлекеттік қызмет көрсетуден дәлелді бас тарту туралы жауапты береді – 5 (бес) минуттан аспайды.</w:t>
      </w:r>
      <w:r>
        <w:br/>
      </w:r>
      <w:r>
        <w:rPr>
          <w:rFonts w:ascii="Times New Roman"/>
          <w:b w:val="false"/>
          <w:i w:val="false"/>
          <w:color w:val="000000"/>
          <w:sz w:val="28"/>
        </w:rPr>
        <w:t>
      </w:t>
      </w:r>
      <w:r>
        <w:rPr>
          <w:rFonts w:ascii="Times New Roman"/>
          <w:b w:val="false"/>
          <w:i w:val="false"/>
          <w:color w:val="000000"/>
          <w:sz w:val="28"/>
        </w:rPr>
        <w:t>11. Әрбір рәсімнің (іс-қимылдың) ұзақтығын көрсете отырып, құрылымдық бөлімшелер (қызметкерлер) арасындағы өзара іс-қимылдың реттілігін сипаттауауылдық округ әкімі арқылы:</w:t>
      </w:r>
      <w:r>
        <w:br/>
      </w:r>
      <w:r>
        <w:rPr>
          <w:rFonts w:ascii="Times New Roman"/>
          <w:b w:val="false"/>
          <w:i w:val="false"/>
          <w:color w:val="000000"/>
          <w:sz w:val="28"/>
        </w:rPr>
        <w:t>
      </w:t>
      </w:r>
      <w:r>
        <w:rPr>
          <w:rFonts w:ascii="Times New Roman"/>
          <w:b w:val="false"/>
          <w:i w:val="false"/>
          <w:color w:val="000000"/>
          <w:sz w:val="28"/>
        </w:rPr>
        <w:t>1) ауылдық округ әкімі аппаратының маманы мемлекеттік қызмет алушының құжаттарын қабылдайды және тіркелген күні мен қызмет алу күні көрсетілген талон береді – 5 (бес) минуттан аспайды;</w:t>
      </w:r>
      <w:r>
        <w:br/>
      </w:r>
      <w:r>
        <w:rPr>
          <w:rFonts w:ascii="Times New Roman"/>
          <w:b w:val="false"/>
          <w:i w:val="false"/>
          <w:color w:val="000000"/>
          <w:sz w:val="28"/>
        </w:rPr>
        <w:t>
      </w:t>
      </w:r>
      <w:r>
        <w:rPr>
          <w:rFonts w:ascii="Times New Roman"/>
          <w:b w:val="false"/>
          <w:i w:val="false"/>
          <w:color w:val="000000"/>
          <w:sz w:val="28"/>
        </w:rPr>
        <w:t>2) ауылдық округ әкімі аппаратының маманы келіп түскен құжаттарды шабарман арқылы қызмет берушіге жібереді – 2 (екі) минуттан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қағаз түрінде хабарламаны, не болмаса мемлекеттік қызмет көрсетуден дәлелді бас тарту туралы жауапты дайындайды және қызмет берушінің басшысына қол қоюға жібереді 20 (жиырма) жұмыс күні ішінде;</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қағаз түрінде хабарламаға, не болмаса мемлекеттік қызмет көрсетуден дәлелді бас тарту туралы жауапқа қол қояды және көрсетілетін қызметті берушінің жауапты орындаушысына жібереді 1 (бір) жұмыс күні ішінде;</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ауылдық округ әкімі аппаратына қағаз түрінде хабарламаны, не болмаса мемлекеттік қызмет көрсетуден дәлелді бас тарту туралы жауапты шабарман арқылы жібереді – 5 (бес) минуттан аспайды;</w:t>
      </w:r>
      <w:r>
        <w:br/>
      </w:r>
      <w:r>
        <w:rPr>
          <w:rFonts w:ascii="Times New Roman"/>
          <w:b w:val="false"/>
          <w:i w:val="false"/>
          <w:color w:val="000000"/>
          <w:sz w:val="28"/>
        </w:rPr>
        <w:t>
      </w:t>
      </w:r>
      <w:r>
        <w:rPr>
          <w:rFonts w:ascii="Times New Roman"/>
          <w:b w:val="false"/>
          <w:i w:val="false"/>
          <w:color w:val="000000"/>
          <w:sz w:val="28"/>
        </w:rPr>
        <w:t>6) ауылдық округ әкімі аппаратының маманы қызмет алушыға (не сенім хат бойынша оның өкіліне) қағаз түрінде хабарламаны, не болмаса мемлекеттік қызмет көрсетуден дәлелді бас тарту туралы жауапты ұсынады – 2 (екі) минуттан аспайды.</w:t>
      </w:r>
      <w:r>
        <w:br/>
      </w:r>
      <w:r>
        <w:rPr>
          <w:rFonts w:ascii="Times New Roman"/>
          <w:b w:val="false"/>
          <w:i w:val="false"/>
          <w:color w:val="000000"/>
          <w:sz w:val="28"/>
        </w:rPr>
        <w:t>
      </w:t>
      </w:r>
      <w:r>
        <w:rPr>
          <w:rFonts w:ascii="Times New Roman"/>
          <w:b w:val="false"/>
          <w:i w:val="false"/>
          <w:color w:val="000000"/>
          <w:sz w:val="28"/>
        </w:rPr>
        <w:t xml:space="preserve">Рәсімдердің (іс-қимылдардың) реттілігін сипаттау әрбір рәсімнің (іс-қимылдың) ұзақтығын көрсете отырып, әрбір рәсімнің (іс-қимылдың) өту блок-схемасымен осы </w:t>
      </w:r>
      <w:r>
        <w:rPr>
          <w:rFonts w:ascii="Times New Roman"/>
          <w:b w:val="false"/>
          <w:i w:val="false"/>
          <w:color w:val="000000"/>
          <w:sz w:val="28"/>
        </w:rPr>
        <w:t>регламенттің 1</w:t>
      </w:r>
      <w:r>
        <w:rPr>
          <w:rFonts w:ascii="Times New Roman"/>
          <w:b w:val="false"/>
          <w:i w:val="false"/>
          <w:color w:val="000000"/>
          <w:sz w:val="28"/>
        </w:rPr>
        <w:t xml:space="preserve">, </w:t>
      </w:r>
      <w:r>
        <w:rPr>
          <w:rFonts w:ascii="Times New Roman"/>
          <w:b w:val="false"/>
          <w:i w:val="false"/>
          <w:color w:val="000000"/>
          <w:sz w:val="28"/>
        </w:rPr>
        <w:t>2 қосымшаларына</w:t>
      </w:r>
      <w:r>
        <w:rPr>
          <w:rFonts w:ascii="Times New Roman"/>
          <w:b w:val="false"/>
          <w:i w:val="false"/>
          <w:color w:val="000000"/>
          <w:sz w:val="28"/>
        </w:rPr>
        <w:t xml:space="preserve"> сәйкес сүйемелденеді.</w:t>
      </w:r>
      <w:r>
        <w:br/>
      </w:r>
      <w:r>
        <w:rPr>
          <w:rFonts w:ascii="Times New Roman"/>
          <w:b w:val="false"/>
          <w:i w:val="false"/>
          <w:color w:val="000000"/>
          <w:sz w:val="28"/>
        </w:rPr>
        <w:t>
</w:t>
      </w:r>
    </w:p>
    <w:bookmarkStart w:name="z574" w:id="63"/>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сипаттау</w:t>
      </w:r>
    </w:p>
    <w:bookmarkEnd w:id="63"/>
    <w:p>
      <w:pPr>
        <w:spacing w:after="0"/>
        <w:ind w:left="0"/>
        <w:jc w:val="left"/>
      </w:pPr>
      <w:r>
        <w:rPr>
          <w:rFonts w:ascii="Times New Roman"/>
          <w:b w:val="false"/>
          <w:i w:val="false"/>
          <w:color w:val="000000"/>
          <w:sz w:val="28"/>
        </w:rPr>
        <w:t>      </w:t>
      </w:r>
      <w:r>
        <w:rPr>
          <w:rFonts w:ascii="Times New Roman"/>
          <w:b w:val="false"/>
          <w:i w:val="false"/>
          <w:color w:val="000000"/>
          <w:sz w:val="28"/>
        </w:rPr>
        <w:t>12. Мемлекеттік қызмет көрсетудің нәтижесін халыққа қызмет көрсету орталығы арқылы алу процесінің сипаттамасы, оның ұзақтығы:</w:t>
      </w:r>
      <w:r>
        <w:br/>
      </w:r>
      <w:r>
        <w:rPr>
          <w:rFonts w:ascii="Times New Roman"/>
          <w:b w:val="false"/>
          <w:i w:val="false"/>
          <w:color w:val="000000"/>
          <w:sz w:val="28"/>
        </w:rPr>
        <w:t>
      </w:t>
      </w:r>
      <w:r>
        <w:rPr>
          <w:rFonts w:ascii="Times New Roman"/>
          <w:b w:val="false"/>
          <w:i w:val="false"/>
          <w:color w:val="000000"/>
          <w:sz w:val="28"/>
        </w:rPr>
        <w:t xml:space="preserve">1) халыққа қызмет көрсету орталығының операторы құжаттарды қабылдайды және тіркелген күні мен қызметті алу күні көрсетілген талон береді – 5 (бес) минуттан аспайды; </w:t>
      </w:r>
      <w:r>
        <w:br/>
      </w:r>
      <w:r>
        <w:rPr>
          <w:rFonts w:ascii="Times New Roman"/>
          <w:b w:val="false"/>
          <w:i w:val="false"/>
          <w:color w:val="000000"/>
          <w:sz w:val="28"/>
        </w:rPr>
        <w:t>
      </w:t>
      </w:r>
      <w:r>
        <w:rPr>
          <w:rFonts w:ascii="Times New Roman"/>
          <w:b w:val="false"/>
          <w:i w:val="false"/>
          <w:color w:val="000000"/>
          <w:sz w:val="28"/>
        </w:rPr>
        <w:t>2) халыққа қызмет көрсету орталығының маманы реестр құрайды және көрсетілетін қызметті берушіге құжаттарды жібереді – 2 (екі) минуттан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орындаушысықағаз түрінде хабарламаны, не болмаса мемлекеттік қызмет көрсетуден дәлелді бас тарту туралы жауапты дайындайды және қызмет берушінің басшысына қол қоюға жібереді – 5 (бес) жұмыс күні ішінде;</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хабарламаға, не болмаса мемлекеттік қызмет көрсетуде дәлелді бас тарту туралы жауапқа қол қояды және көрсетілетін қызметті берушінің жауапты орындаушысына жібереді 1 (бір) жұмыс күні ішінде;</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қағаз түрінде қол қойылған хабарламаны, не болмаса мемлекеттік қызмет көрсетуде дәлелді бас тарту туралы жауапты халыққа қызмет көрсету орталығының маманына жібереді – 5 (бес) минуттан аспайды;</w:t>
      </w:r>
      <w:r>
        <w:br/>
      </w:r>
      <w:r>
        <w:rPr>
          <w:rFonts w:ascii="Times New Roman"/>
          <w:b w:val="false"/>
          <w:i w:val="false"/>
          <w:color w:val="000000"/>
          <w:sz w:val="28"/>
        </w:rPr>
        <w:t>
      </w:t>
      </w:r>
      <w:r>
        <w:rPr>
          <w:rFonts w:ascii="Times New Roman"/>
          <w:b w:val="false"/>
          <w:i w:val="false"/>
          <w:color w:val="000000"/>
          <w:sz w:val="28"/>
        </w:rPr>
        <w:t>6) халыққа қызмет көрсету орталығының маманы қызмет алушыға (не сенім хат бойынша оның өкіліне) хабарламаны, не болмаса мемлекеттік қызмет көрсетуден дәлелді бас тарту туралы жауапты береді – 2 (екі) минуттан аспайды.</w:t>
      </w:r>
      <w:r>
        <w:br/>
      </w:r>
      <w:r>
        <w:rPr>
          <w:rFonts w:ascii="Times New Roman"/>
          <w:b w:val="false"/>
          <w:i w:val="false"/>
          <w:color w:val="000000"/>
          <w:sz w:val="28"/>
        </w:rPr>
        <w:t>
      </w:t>
      </w:r>
      <w:r>
        <w:rPr>
          <w:rFonts w:ascii="Times New Roman"/>
          <w:b w:val="false"/>
          <w:i w:val="false"/>
          <w:color w:val="000000"/>
          <w:sz w:val="28"/>
        </w:rPr>
        <w:t>13. Халыққа қызмет көрсету орталығына жүгінудің тәртібін сипаттау, көрсетілетін қызметті алушының (не сенім хат бойынша оның өкілінің) өтінішін өңдеу ұзақтығы:</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(не сенім хат бойынша оның өкілінің) өтініш білдірген күні сол жерде көрсетілетін мемлекеттік қызметті алғанға дейінгі күтудің рұқсат берілген ең ұзақ уақыты 15 (он бес) минут;</w:t>
      </w:r>
      <w:r>
        <w:br/>
      </w:r>
      <w:r>
        <w:rPr>
          <w:rFonts w:ascii="Times New Roman"/>
          <w:b w:val="false"/>
          <w:i w:val="false"/>
          <w:color w:val="000000"/>
          <w:sz w:val="28"/>
        </w:rPr>
        <w:t>
      </w:t>
      </w:r>
      <w:r>
        <w:rPr>
          <w:rFonts w:ascii="Times New Roman"/>
          <w:b w:val="false"/>
          <w:i w:val="false"/>
          <w:color w:val="000000"/>
          <w:sz w:val="28"/>
        </w:rPr>
        <w:t>1) халыққа қызмет көрсету орталығының қызметкері көрсетілетін қызметті алушы (не сенім хат бойынша оның өкілі) ұсынған өтінімнің дұрыс толтырылуын және құжаттардың толықтығын тексереді;</w:t>
      </w:r>
      <w:r>
        <w:br/>
      </w:r>
      <w:r>
        <w:rPr>
          <w:rFonts w:ascii="Times New Roman"/>
          <w:b w:val="false"/>
          <w:i w:val="false"/>
          <w:color w:val="000000"/>
          <w:sz w:val="28"/>
        </w:rPr>
        <w:t>
      </w:t>
      </w:r>
      <w:r>
        <w:rPr>
          <w:rFonts w:ascii="Times New Roman"/>
          <w:b w:val="false"/>
          <w:i w:val="false"/>
          <w:color w:val="000000"/>
          <w:sz w:val="28"/>
        </w:rPr>
        <w:t>2) 1 - процесс – қызмет көрсету үшін халыққа қызмет көрсету орталығының қызметкері халыққа қызмет көрсету орталығының ықпалдастырылған ақпараттық жүйесінің автоматтандырылған жұмыс орнына логин мен парольді (авторизациялау процесін) енгізеді;</w:t>
      </w:r>
      <w:r>
        <w:br/>
      </w:r>
      <w:r>
        <w:rPr>
          <w:rFonts w:ascii="Times New Roman"/>
          <w:b w:val="false"/>
          <w:i w:val="false"/>
          <w:color w:val="000000"/>
          <w:sz w:val="28"/>
        </w:rPr>
        <w:t>
      </w:t>
      </w:r>
      <w:r>
        <w:rPr>
          <w:rFonts w:ascii="Times New Roman"/>
          <w:b w:val="false"/>
          <w:i w:val="false"/>
          <w:color w:val="000000"/>
          <w:sz w:val="28"/>
        </w:rPr>
        <w:t>3) 2 - процесс – халыққа қызмет көрсету орталығыныңқызметкері қызметті таңдайды, экранға мемлекеттік қызметті көрсету үшін сұраныс нысанын шығарады және халыққа қызмет көрсету орталығының қызметкері көрсетілетін қызметті алушының мәліметтерін енгізеді;</w:t>
      </w:r>
      <w:r>
        <w:br/>
      </w:r>
      <w:r>
        <w:rPr>
          <w:rFonts w:ascii="Times New Roman"/>
          <w:b w:val="false"/>
          <w:i w:val="false"/>
          <w:color w:val="000000"/>
          <w:sz w:val="28"/>
        </w:rPr>
        <w:t>
      </w:t>
      </w:r>
      <w:r>
        <w:rPr>
          <w:rFonts w:ascii="Times New Roman"/>
          <w:b w:val="false"/>
          <w:i w:val="false"/>
          <w:color w:val="000000"/>
          <w:sz w:val="28"/>
        </w:rPr>
        <w:t>4) 3 - процесс – электрондық үкімет шлюзі арқылы жеке тұлғалардың мемлекеттік деректер қорына/заңды тұлғалардың мемлекеттік деректер қорына көрсетілетін қызметті алушының мәліметтері туралы сұранысты жолдайды;      </w:t>
      </w:r>
      <w:r>
        <w:br/>
      </w:r>
      <w:r>
        <w:rPr>
          <w:rFonts w:ascii="Times New Roman"/>
          <w:b w:val="false"/>
          <w:i w:val="false"/>
          <w:color w:val="000000"/>
          <w:sz w:val="28"/>
        </w:rPr>
        <w:t>
      </w:t>
      </w:r>
      <w:r>
        <w:rPr>
          <w:rFonts w:ascii="Times New Roman"/>
          <w:b w:val="false"/>
          <w:i w:val="false"/>
          <w:color w:val="000000"/>
          <w:sz w:val="28"/>
        </w:rPr>
        <w:t>5) 1 - шарт - жеке тұлғалардың мемлекеттік деректер қорында/заңды тұлғалардың мемлекеттік деректер қорында көрсетілетін қызметті алушының мәліметтерінің бар болуын тексереді;</w:t>
      </w:r>
      <w:r>
        <w:br/>
      </w:r>
      <w:r>
        <w:rPr>
          <w:rFonts w:ascii="Times New Roman"/>
          <w:b w:val="false"/>
          <w:i w:val="false"/>
          <w:color w:val="000000"/>
          <w:sz w:val="28"/>
        </w:rPr>
        <w:t>
      </w:t>
      </w:r>
      <w:r>
        <w:rPr>
          <w:rFonts w:ascii="Times New Roman"/>
          <w:b w:val="false"/>
          <w:i w:val="false"/>
          <w:color w:val="000000"/>
          <w:sz w:val="28"/>
        </w:rPr>
        <w:t>6) 4 - процесс – көрсетілетін қызметті алушының жеке тұлғалардың мемлекеттік деректер қорында/заңды тұлғалардың мемлекеттік деректер қорында мәліметтерінің болмауына байланысты, мәліметтерді алу мүмкіндігінің болмауы туралы хабарлама қалыптастырылады;</w:t>
      </w:r>
      <w:r>
        <w:br/>
      </w:r>
      <w:r>
        <w:rPr>
          <w:rFonts w:ascii="Times New Roman"/>
          <w:b w:val="false"/>
          <w:i w:val="false"/>
          <w:color w:val="000000"/>
          <w:sz w:val="28"/>
        </w:rPr>
        <w:t>
      </w:t>
      </w:r>
      <w:r>
        <w:rPr>
          <w:rFonts w:ascii="Times New Roman"/>
          <w:b w:val="false"/>
          <w:i w:val="false"/>
          <w:color w:val="000000"/>
          <w:sz w:val="28"/>
        </w:rPr>
        <w:t>7) 5 - процесс – халыққа қызмет көрсету орталығының қызметкерінің электрондық цифрлық қолтаңбамен куәландырылған (қол қойылған) электрондық құжаттарды (көрсетілетін қызметті алушының (не сенім хат бойынша оның өкілінің) сұранысын) электрондық үкімет шлюзі арқылы электрондық үкіметінің аумақтық шлюзі автоматтандырылған жұмыс орнына жолдайды;</w:t>
      </w:r>
      <w:r>
        <w:br/>
      </w:r>
      <w:r>
        <w:rPr>
          <w:rFonts w:ascii="Times New Roman"/>
          <w:b w:val="false"/>
          <w:i w:val="false"/>
          <w:color w:val="000000"/>
          <w:sz w:val="28"/>
        </w:rPr>
        <w:t>
      </w:t>
      </w:r>
      <w:r>
        <w:rPr>
          <w:rFonts w:ascii="Times New Roman"/>
          <w:b w:val="false"/>
          <w:i w:val="false"/>
          <w:color w:val="000000"/>
          <w:sz w:val="28"/>
        </w:rPr>
        <w:t>8) 6 - процесс – электрондық үкіметінің аумақтық шлюзі автоматтандырылған жұмыс орнында электрондық құжатты тіркеу;</w:t>
      </w:r>
      <w:r>
        <w:br/>
      </w:r>
      <w:r>
        <w:rPr>
          <w:rFonts w:ascii="Times New Roman"/>
          <w:b w:val="false"/>
          <w:i w:val="false"/>
          <w:color w:val="000000"/>
          <w:sz w:val="28"/>
        </w:rPr>
        <w:t>
      </w:t>
      </w:r>
      <w:r>
        <w:rPr>
          <w:rFonts w:ascii="Times New Roman"/>
          <w:b w:val="false"/>
          <w:i w:val="false"/>
          <w:color w:val="000000"/>
          <w:sz w:val="28"/>
        </w:rPr>
        <w:t>9) 2 - шарт – көрсетілетін қызметті беруші қызмет көрсетуге негіз болатын және стандартта көрсетілген көрсетілетін қызметті алушының (не сенім хат бойынша оның өкілінің) жалғаған құжаттарының сәйкестігін тексеру (өңдеу);</w:t>
      </w:r>
      <w:r>
        <w:br/>
      </w:r>
      <w:r>
        <w:rPr>
          <w:rFonts w:ascii="Times New Roman"/>
          <w:b w:val="false"/>
          <w:i w:val="false"/>
          <w:color w:val="000000"/>
          <w:sz w:val="28"/>
        </w:rPr>
        <w:t>
      </w:t>
      </w:r>
      <w:r>
        <w:rPr>
          <w:rFonts w:ascii="Times New Roman"/>
          <w:b w:val="false"/>
          <w:i w:val="false"/>
          <w:color w:val="000000"/>
          <w:sz w:val="28"/>
        </w:rPr>
        <w:t>10) 7 - процесс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 немесе көрсетілетін қызметті алушының (не сенім хат бойынша оның өкілінің) халыққа қызмет көрсету орталығының қызметкері арқылы тиісті құжаттарды алғандығы туралы қолхат алу;</w:t>
      </w:r>
      <w:r>
        <w:br/>
      </w:r>
      <w:r>
        <w:rPr>
          <w:rFonts w:ascii="Times New Roman"/>
          <w:b w:val="false"/>
          <w:i w:val="false"/>
          <w:color w:val="000000"/>
          <w:sz w:val="28"/>
        </w:rPr>
        <w:t>
      </w:t>
      </w:r>
      <w:r>
        <w:rPr>
          <w:rFonts w:ascii="Times New Roman"/>
          <w:b w:val="false"/>
          <w:i w:val="false"/>
          <w:color w:val="000000"/>
          <w:sz w:val="28"/>
        </w:rPr>
        <w:t>11) 8 - процесс - көрсетілетін қызметті алушы (не сенім хат бойынша оның өкілі) халыққа қызмет көрсету орталығының қызметкері арқылы электрондықүкіметінің аумақтық шлюзі автоматтандырылған жұмыс орнында қалыптастырылған қызметтің нәтижесін (мемлекеттік атаулы әлеуметтік көмекті тағайындау туралы хабарлама) алады (халыққа қызмет көрсету орталығынақұжаттар топтамасын тапсырған сәттен бастап 15 (он бес) минут ішінде).</w:t>
      </w:r>
      <w:r>
        <w:br/>
      </w:r>
      <w:r>
        <w:rPr>
          <w:rFonts w:ascii="Times New Roman"/>
          <w:b w:val="false"/>
          <w:i w:val="false"/>
          <w:color w:val="000000"/>
          <w:sz w:val="28"/>
        </w:rPr>
        <w:t>
      </w:t>
      </w:r>
      <w:r>
        <w:rPr>
          <w:rFonts w:ascii="Times New Roman"/>
          <w:b w:val="false"/>
          <w:i w:val="false"/>
          <w:color w:val="000000"/>
          <w:sz w:val="28"/>
        </w:rPr>
        <w:t xml:space="preserve">Халыққа қызмет көрсету орталығы арқылы мемлекеттік қызметті көрсету кезінде іске қосылатын ақпараттық жүйелердің өзара функционалдық іс-қимылдары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p>
    <w:bookmarkStart w:name="z596" w:id="64"/>
    <w:p>
      <w:pPr>
        <w:spacing w:after="0"/>
        <w:ind w:left="0"/>
        <w:jc w:val="left"/>
      </w:pPr>
      <w:r>
        <w:rPr>
          <w:rFonts w:ascii="Times New Roman"/>
          <w:b/>
          <w:i w:val="false"/>
          <w:color w:val="000000"/>
        </w:rPr>
        <w:t xml:space="preserve"> 5. Қорытынды ережелер</w:t>
      </w:r>
    </w:p>
    <w:bookmarkEnd w:id="64"/>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14.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көрсетілетін қызмет берушілермен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w:t>
      </w:r>
      <w:r>
        <w:rPr>
          <w:rFonts w:ascii="Times New Roman"/>
          <w:b w:val="false"/>
          <w:i w:val="false"/>
          <w:color w:val="000000"/>
          <w:sz w:val="28"/>
        </w:rPr>
        <w:t>регламентке 4</w:t>
      </w:r>
      <w:r>
        <w:rPr>
          <w:rFonts w:ascii="Times New Roman"/>
          <w:b w:val="false"/>
          <w:i w:val="false"/>
          <w:color w:val="000000"/>
          <w:sz w:val="28"/>
        </w:rPr>
        <w:t xml:space="preserve"> (көрсетілетін қызметті беруші арқылы), 5 (ауылдық округ әкімі арқылы) және 6 (халыққа қызмет көрсету орталығы арқылы) қосымшаларға сәйкес мемлекеттік қызмет көрсетудің бизнес-процестерінің анықтамалығында көрсетіледі. </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бизнес-процестерінің анықтамалығы көрсетілетін қызметті берушінің (http://sobes.zhambyl.kz) және Жамбыл облысының әкімдігінің ((http://zhambyl.gov.kz)   ) интернет-ресурсында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 көмек тағайындау" мемлекеттік көрсетілетін қызмет регламентіне 1 қосымша</w:t>
            </w:r>
          </w:p>
        </w:tc>
      </w:tr>
    </w:tbl>
    <w:bookmarkStart w:name="z600" w:id="65"/>
    <w:p>
      <w:pPr>
        <w:spacing w:after="0"/>
        <w:ind w:left="0"/>
        <w:jc w:val="left"/>
      </w:pPr>
      <w:r>
        <w:rPr>
          <w:rFonts w:ascii="Times New Roman"/>
          <w:b/>
          <w:i w:val="false"/>
          <w:color w:val="000000"/>
        </w:rPr>
        <w:t xml:space="preserve"> Мемлекеттік қызметті көрсету кезіндегі көрсетілетін қызметті берушінің құрылымдық бөлімшелерінің (қызметкерлерінің) өзара іс-қимыл әрекеттерінің көрсетілетін қызметті беруші арқылыблок-схемасы</w:t>
      </w:r>
    </w:p>
    <w:bookmarkEnd w:id="6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259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атаулы әлеуметтік көмек тағайындау" мемлекеттік көрсетілетін қызмет регламентіне 2 қосымша</w:t>
            </w:r>
          </w:p>
        </w:tc>
      </w:tr>
    </w:tbl>
    <w:bookmarkStart w:name="z603" w:id="66"/>
    <w:p>
      <w:pPr>
        <w:spacing w:after="0"/>
        <w:ind w:left="0"/>
        <w:jc w:val="left"/>
      </w:pPr>
      <w:r>
        <w:rPr>
          <w:rFonts w:ascii="Times New Roman"/>
          <w:b/>
          <w:i w:val="false"/>
          <w:color w:val="000000"/>
        </w:rPr>
        <w:t xml:space="preserve"> Мемлекеттік қызметті көрсету кезіндегі көрсетілетін қызметті берушінің құрылымдық бөлімшелерінің (қызметкерлерінің) өзара іс-қимыл әрекеттерінің ауылдық округ әкімі арқылы блок-схемасы</w:t>
      </w:r>
    </w:p>
    <w:bookmarkEnd w:id="6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 көмек тағайындау" мемлекеттік көрсетілетін қызмет регламентіне 3 қосымша</w:t>
            </w:r>
          </w:p>
        </w:tc>
      </w:tr>
    </w:tbl>
    <w:bookmarkStart w:name="z606" w:id="67"/>
    <w:p>
      <w:pPr>
        <w:spacing w:after="0"/>
        <w:ind w:left="0"/>
        <w:jc w:val="left"/>
      </w:pPr>
      <w:r>
        <w:rPr>
          <w:rFonts w:ascii="Times New Roman"/>
          <w:b/>
          <w:i w:val="false"/>
          <w:color w:val="000000"/>
        </w:rPr>
        <w:t xml:space="preserve"> Халыққа қызмет көрсету орталығы арқылы мемлекеттік қызмет көрсетуде функционалдық өзара іс-әрекет диаграммасы</w:t>
      </w:r>
    </w:p>
    <w:bookmarkEnd w:id="6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 көмек тағайындау" мемлекеттік көрсетілетін қызмет регламентіне 4 қосымша</w:t>
            </w:r>
          </w:p>
        </w:tc>
      </w:tr>
    </w:tbl>
    <w:bookmarkStart w:name="z610" w:id="68"/>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68"/>
    <w:bookmarkStart w:name="z611" w:id="69"/>
    <w:p>
      <w:pPr>
        <w:spacing w:after="0"/>
        <w:ind w:left="0"/>
        <w:jc w:val="left"/>
      </w:pPr>
      <w:r>
        <w:rPr>
          <w:rFonts w:ascii="Times New Roman"/>
          <w:b/>
          <w:i w:val="false"/>
          <w:color w:val="000000"/>
        </w:rPr>
        <w:t xml:space="preserve"> "Мемлекеттік атаулы әлеуметтік көмек тағайындау"</w:t>
      </w:r>
    </w:p>
    <w:bookmarkEnd w:id="6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9977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9977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 көмек тағайындау" мемлекеттік көрсетілетін қызмет регламентіне 5 қосымша</w:t>
            </w:r>
          </w:p>
        </w:tc>
      </w:tr>
    </w:tbl>
    <w:bookmarkStart w:name="z614" w:id="70"/>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rPr>
          <w:rFonts w:ascii="Times New Roman"/>
          <w:b/>
          <w:i w:val="false"/>
          <w:color w:val="000000"/>
        </w:rPr>
        <w:t xml:space="preserve"> "Мемлекеттік атаулы әлеуметтік көмек тағайындау"</w:t>
      </w:r>
    </w:p>
    <w:bookmarkEnd w:id="7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атаулы әлеуметтік көмек тағайындау" мемлекеттік көрсетілетін қызмет регламентіне 6 қосымша</w:t>
            </w:r>
          </w:p>
        </w:tc>
      </w:tr>
    </w:tbl>
    <w:bookmarkStart w:name="z618" w:id="71"/>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rPr>
          <w:rFonts w:ascii="Times New Roman"/>
          <w:b/>
          <w:i w:val="false"/>
          <w:color w:val="000000"/>
        </w:rPr>
        <w:t xml:space="preserve"> "Мемлекеттік атаулы әлеуметтік көмек тағайындау"</w:t>
      </w:r>
    </w:p>
    <w:bookmarkEnd w:id="7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rPr>
                <w:rFonts w:ascii="Times New Roman"/>
                <w:b w:val="false"/>
                <w:i w:val="false"/>
                <w:color w:val="000000"/>
                <w:sz w:val="20"/>
              </w:rPr>
              <w:t xml:space="preserve"> 2014 жылғы "26" желтоқсан</w:t>
            </w:r>
            <w:r>
              <w:rPr>
                <w:rFonts w:ascii="Times New Roman"/>
                <w:b w:val="false"/>
                <w:i w:val="false"/>
                <w:color w:val="000000"/>
                <w:sz w:val="20"/>
              </w:rPr>
              <w:t xml:space="preserve"> № 357 қаулысымен</w:t>
            </w:r>
            <w:r>
              <w:rPr>
                <w:rFonts w:ascii="Times New Roman"/>
                <w:b w:val="false"/>
                <w:i w:val="false"/>
                <w:color w:val="000000"/>
                <w:sz w:val="20"/>
              </w:rPr>
              <w:t xml:space="preserve"> бекітілген</w:t>
            </w:r>
          </w:p>
        </w:tc>
      </w:tr>
    </w:tbl>
    <w:bookmarkStart w:name="z625" w:id="72"/>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w:t>
      </w:r>
      <w:r>
        <w:rPr>
          <w:rFonts w:ascii="Times New Roman"/>
          <w:b/>
          <w:i w:val="false"/>
          <w:color w:val="000000"/>
        </w:rPr>
        <w:t xml:space="preserve"> мемлекеттік көрсетілетін қызмет регламенті</w:t>
      </w:r>
    </w:p>
    <w:bookmarkEnd w:id="72"/>
    <w:bookmarkStart w:name="z627" w:id="73"/>
    <w:p>
      <w:pPr>
        <w:spacing w:after="0"/>
        <w:ind w:left="0"/>
        <w:jc w:val="left"/>
      </w:pPr>
      <w:r>
        <w:rPr>
          <w:rFonts w:ascii="Times New Roman"/>
          <w:b/>
          <w:i w:val="false"/>
          <w:color w:val="000000"/>
        </w:rPr>
        <w:t xml:space="preserve"> 1. Жалпы ережелер</w:t>
      </w:r>
    </w:p>
    <w:bookmarkEnd w:id="73"/>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(бұдан әрі – мемлекеттік көрсетілетін қызмет) Қазақстан Республикасы Үкіметінің 2014 жылғы 11 наурыздағы </w:t>
      </w:r>
      <w:r>
        <w:rPr>
          <w:rFonts w:ascii="Times New Roman"/>
          <w:b w:val="false"/>
          <w:i w:val="false"/>
          <w:color w:val="000000"/>
          <w:sz w:val="28"/>
        </w:rPr>
        <w:t>№217</w:t>
      </w:r>
      <w:r>
        <w:rPr>
          <w:rFonts w:ascii="Times New Roman"/>
          <w:b w:val="false"/>
          <w:i w:val="false"/>
          <w:color w:val="000000"/>
          <w:sz w:val="28"/>
        </w:rPr>
        <w:t xml:space="preserve"> "Халықты әлеуметтік қорғау саласындағы мемлекеттік көрсетілетін қызметтер стандарттарын бекіту туралы"қаулысымен бекітілген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стандартына (бұдан әрі – стандарт) сәйкес аудандардың және облыстық маңызы бар қалалардың жұмыспен қамту және әлеуметтік бағдарламалар бөлімдерімен (бұдан әрі- көрсетілетін қызметті беруші) көрсетіледі.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w:t>
      </w:r>
      <w:r>
        <w:br/>
      </w:r>
      <w:r>
        <w:rPr>
          <w:rFonts w:ascii="Times New Roman"/>
          <w:b w:val="false"/>
          <w:i w:val="false"/>
          <w:color w:val="000000"/>
          <w:sz w:val="28"/>
        </w:rPr>
        <w:t>
      </w:t>
      </w:r>
      <w:r>
        <w:rPr>
          <w:rFonts w:ascii="Times New Roman"/>
          <w:b w:val="false"/>
          <w:i w:val="false"/>
          <w:color w:val="000000"/>
          <w:sz w:val="28"/>
        </w:rPr>
        <w:t>2) Қазақстан Республикасының Инвестициялар және даму министрлігінің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(бұдан әрі – халыққа қызмет көрсету орталығы);</w:t>
      </w:r>
      <w:r>
        <w:br/>
      </w:r>
      <w:r>
        <w:rPr>
          <w:rFonts w:ascii="Times New Roman"/>
          <w:b w:val="false"/>
          <w:i w:val="false"/>
          <w:color w:val="000000"/>
          <w:sz w:val="28"/>
        </w:rPr>
        <w:t>
      </w:t>
      </w:r>
      <w:r>
        <w:rPr>
          <w:rFonts w:ascii="Times New Roman"/>
          <w:b w:val="false"/>
          <w:i w:val="false"/>
          <w:color w:val="000000"/>
          <w:sz w:val="28"/>
        </w:rPr>
        <w:t>3) тұрғылықты жері бойынша көрсетілетін қызметті беруші болмаған жағдайда кент, ауыл, ауылдық округ әкімі (бұдан әрі – ауылдық округ әкімі) арқылы жүзеге асырылады.</w:t>
      </w:r>
      <w:r>
        <w:br/>
      </w:r>
      <w:r>
        <w:rPr>
          <w:rFonts w:ascii="Times New Roman"/>
          <w:b w:val="false"/>
          <w:i w:val="false"/>
          <w:color w:val="000000"/>
          <w:sz w:val="28"/>
        </w:rPr>
        <w:t>
      </w:t>
      </w:r>
      <w:r>
        <w:rPr>
          <w:rFonts w:ascii="Times New Roman"/>
          <w:b w:val="false"/>
          <w:i w:val="false"/>
          <w:color w:val="000000"/>
          <w:sz w:val="28"/>
        </w:rPr>
        <w:t>2. Көрсетілетін мемлекеттік қызметті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–әлеуметтік көмек тағайындау туралы хабарлама.</w:t>
      </w:r>
      <w:r>
        <w:br/>
      </w:r>
      <w:r>
        <w:rPr>
          <w:rFonts w:ascii="Times New Roman"/>
          <w:b w:val="false"/>
          <w:i w:val="false"/>
          <w:color w:val="000000"/>
          <w:sz w:val="28"/>
        </w:rPr>
        <w:t>
</w:t>
      </w:r>
    </w:p>
    <w:bookmarkStart w:name="z635" w:id="74"/>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74"/>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қызметті көрсету бойынша рәсімдерді (әрекеттерді) бастау үшін көрсетілетін қызметті алушы стандарттың 9 тармағында көрсетілген мемлекеттік қызметті көрсету үшін қажетті құжаттарды ұсынуы негіздеме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 орындаудың ұзақтығы көрсетілетін қызметті беруші арқылы: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жауапты орындаушысықызмет алушының құжаттарын қабылдайды– 15 (он бес) минуттан аспайды;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жауапты орындаушысықағаз түрінде хабарламаны дайындайды және қызмет берушінің басшысына қол қоюға жібереді8 (сегіз) жұмыс күні ішінде;</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басшысы қағаз түрінде хабарламаға қол қояды және жауапты орындаушыға жібереді 1 (бір) жұмыс күні ішінде;</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жауапты орындаушысы қызмет алушыға (не сенімхат бойынша оның өкіліне) қағаз түрінде хабарламаны береді – 15 (он бес) минуттан аспайды.</w:t>
      </w:r>
      <w:r>
        <w:br/>
      </w:r>
      <w:r>
        <w:rPr>
          <w:rFonts w:ascii="Times New Roman"/>
          <w:b w:val="false"/>
          <w:i w:val="false"/>
          <w:color w:val="000000"/>
          <w:sz w:val="28"/>
        </w:rPr>
        <w:t>
      </w:t>
      </w:r>
      <w:r>
        <w:rPr>
          <w:rFonts w:ascii="Times New Roman"/>
          <w:b w:val="false"/>
          <w:i w:val="false"/>
          <w:color w:val="000000"/>
          <w:sz w:val="28"/>
        </w:rPr>
        <w:t>6. Мемлекеттік қызмет көрсету процесінің құрамына кіретін әрбір рәсімнің (іс-қимылдың) мазмұны, оны орындаудың ұзақтығы ауылдық округ әкімі арқылы:</w:t>
      </w:r>
      <w:r>
        <w:br/>
      </w:r>
      <w:r>
        <w:rPr>
          <w:rFonts w:ascii="Times New Roman"/>
          <w:b w:val="false"/>
          <w:i w:val="false"/>
          <w:color w:val="000000"/>
          <w:sz w:val="28"/>
        </w:rPr>
        <w:t>
      </w:t>
      </w:r>
      <w:r>
        <w:rPr>
          <w:rFonts w:ascii="Times New Roman"/>
          <w:b w:val="false"/>
          <w:i w:val="false"/>
          <w:color w:val="000000"/>
          <w:sz w:val="28"/>
        </w:rPr>
        <w:t>1) ауылдық округ әкімі аппаратының маманы қызмет алушының құжаттарын қабылдайды – 10 (он) минуттан аспайды;</w:t>
      </w:r>
      <w:r>
        <w:br/>
      </w:r>
      <w:r>
        <w:rPr>
          <w:rFonts w:ascii="Times New Roman"/>
          <w:b w:val="false"/>
          <w:i w:val="false"/>
          <w:color w:val="000000"/>
          <w:sz w:val="28"/>
        </w:rPr>
        <w:t>
      </w:t>
      </w:r>
      <w:r>
        <w:rPr>
          <w:rFonts w:ascii="Times New Roman"/>
          <w:b w:val="false"/>
          <w:i w:val="false"/>
          <w:color w:val="000000"/>
          <w:sz w:val="28"/>
        </w:rPr>
        <w:t>2) ауылдық округ әкімі аппаратының маманы келіп түскен құжаттарды көрсетілетін қызметті берушіге жібереді – 5 (бес) минуттан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қағаз түрінде хабарламаны дайындайды және қызмет берушінің басшысына қол қоюға жібереді 13 (он үш) жұмыс күні ішінде;</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қағаз түрінде хабарламаға қол қояды және көрсетілетін қызметті берушініңжауапты орындаушысына жібереді 1 (бір) жұмыс күні ішінде;</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қағаз түрінде қол қойылған хабарламаны ауылдық округ әкімі аппаратына жібереді – 10 (он) минуттан аспайды;</w:t>
      </w:r>
      <w:r>
        <w:br/>
      </w:r>
      <w:r>
        <w:rPr>
          <w:rFonts w:ascii="Times New Roman"/>
          <w:b w:val="false"/>
          <w:i w:val="false"/>
          <w:color w:val="000000"/>
          <w:sz w:val="28"/>
        </w:rPr>
        <w:t>
      </w:t>
      </w:r>
      <w:r>
        <w:rPr>
          <w:rFonts w:ascii="Times New Roman"/>
          <w:b w:val="false"/>
          <w:i w:val="false"/>
          <w:color w:val="000000"/>
          <w:sz w:val="28"/>
        </w:rPr>
        <w:t>6) ауылдық округ әкімі аппаратының маманы қызмет алушыға (не сенімхат бойынша оның өкіліне) қағаз түрінде хабарламаны береді – 5 (бес) минуттан аспайды.</w:t>
      </w:r>
      <w:r>
        <w:br/>
      </w:r>
      <w:r>
        <w:rPr>
          <w:rFonts w:ascii="Times New Roman"/>
          <w:b w:val="false"/>
          <w:i w:val="false"/>
          <w:color w:val="000000"/>
          <w:sz w:val="28"/>
        </w:rPr>
        <w:t>
      </w:t>
      </w:r>
      <w:r>
        <w:rPr>
          <w:rFonts w:ascii="Times New Roman"/>
          <w:b w:val="false"/>
          <w:i w:val="false"/>
          <w:color w:val="000000"/>
          <w:sz w:val="28"/>
        </w:rPr>
        <w:t>7. Келесі рәсімді (іс-қимылды) орындауды бастауға негіздеме болатын мемлекеттік қызмет көрсету рәсімінің (іс-қимылдың) нәтижесі көрсетілетін қызметті беруші арқылы:</w:t>
      </w:r>
      <w:r>
        <w:br/>
      </w:r>
      <w:r>
        <w:rPr>
          <w:rFonts w:ascii="Times New Roman"/>
          <w:b w:val="false"/>
          <w:i w:val="false"/>
          <w:color w:val="000000"/>
          <w:sz w:val="28"/>
        </w:rPr>
        <w:t>
      </w:t>
      </w:r>
      <w:r>
        <w:rPr>
          <w:rFonts w:ascii="Times New Roman"/>
          <w:b w:val="false"/>
          <w:i w:val="false"/>
          <w:color w:val="000000"/>
          <w:sz w:val="28"/>
        </w:rPr>
        <w:t>1) құжаттарды қабылдау;</w:t>
      </w:r>
      <w:r>
        <w:br/>
      </w:r>
      <w:r>
        <w:rPr>
          <w:rFonts w:ascii="Times New Roman"/>
          <w:b w:val="false"/>
          <w:i w:val="false"/>
          <w:color w:val="000000"/>
          <w:sz w:val="28"/>
        </w:rPr>
        <w:t>
      </w:t>
      </w:r>
      <w:r>
        <w:rPr>
          <w:rFonts w:ascii="Times New Roman"/>
          <w:b w:val="false"/>
          <w:i w:val="false"/>
          <w:color w:val="000000"/>
          <w:sz w:val="28"/>
        </w:rPr>
        <w:t>2) қағаз түрінде хабарламаны дайындау жәнехабарламаға қол кою үшін көрсетілетін қызмет берушінің басшысына жіберу;</w:t>
      </w:r>
      <w:r>
        <w:br/>
      </w:r>
      <w:r>
        <w:rPr>
          <w:rFonts w:ascii="Times New Roman"/>
          <w:b w:val="false"/>
          <w:i w:val="false"/>
          <w:color w:val="000000"/>
          <w:sz w:val="28"/>
        </w:rPr>
        <w:t>
      </w:t>
      </w:r>
      <w:r>
        <w:rPr>
          <w:rFonts w:ascii="Times New Roman"/>
          <w:b w:val="false"/>
          <w:i w:val="false"/>
          <w:color w:val="000000"/>
          <w:sz w:val="28"/>
        </w:rPr>
        <w:t>3) қағаз түрінде хабарламаға көрсетілетін қызмет берушінің басшысымен қол қою;</w:t>
      </w:r>
      <w:r>
        <w:br/>
      </w:r>
      <w:r>
        <w:rPr>
          <w:rFonts w:ascii="Times New Roman"/>
          <w:b w:val="false"/>
          <w:i w:val="false"/>
          <w:color w:val="000000"/>
          <w:sz w:val="28"/>
        </w:rPr>
        <w:t>
      </w:t>
      </w:r>
      <w:r>
        <w:rPr>
          <w:rFonts w:ascii="Times New Roman"/>
          <w:b w:val="false"/>
          <w:i w:val="false"/>
          <w:color w:val="000000"/>
          <w:sz w:val="28"/>
        </w:rPr>
        <w:t>4) қағаз түрінде көрсетілетін қызметті алушыға (не сенімхат бойынша оның өкіліне) хабарламаны ұсыну.</w:t>
      </w:r>
      <w:r>
        <w:br/>
      </w:r>
      <w:r>
        <w:rPr>
          <w:rFonts w:ascii="Times New Roman"/>
          <w:b w:val="false"/>
          <w:i w:val="false"/>
          <w:color w:val="000000"/>
          <w:sz w:val="28"/>
        </w:rPr>
        <w:t>
      </w:t>
      </w:r>
      <w:r>
        <w:rPr>
          <w:rFonts w:ascii="Times New Roman"/>
          <w:b w:val="false"/>
          <w:i w:val="false"/>
          <w:color w:val="000000"/>
          <w:sz w:val="28"/>
        </w:rPr>
        <w:t>8. Келесі рәсімді (іс-қимылды) орындауды бастауға негіздеме болатын мемлекеттік қызмет көрсету рәсімінің (іс-қимылдың) нәтижесі ауылдық округ әкімі арқылы:</w:t>
      </w:r>
      <w:r>
        <w:br/>
      </w:r>
      <w:r>
        <w:rPr>
          <w:rFonts w:ascii="Times New Roman"/>
          <w:b w:val="false"/>
          <w:i w:val="false"/>
          <w:color w:val="000000"/>
          <w:sz w:val="28"/>
        </w:rPr>
        <w:t>
      </w:t>
      </w:r>
      <w:r>
        <w:rPr>
          <w:rFonts w:ascii="Times New Roman"/>
          <w:b w:val="false"/>
          <w:i w:val="false"/>
          <w:color w:val="000000"/>
          <w:sz w:val="28"/>
        </w:rPr>
        <w:t>1) құжаттарды қабылдау;</w:t>
      </w:r>
      <w:r>
        <w:br/>
      </w:r>
      <w:r>
        <w:rPr>
          <w:rFonts w:ascii="Times New Roman"/>
          <w:b w:val="false"/>
          <w:i w:val="false"/>
          <w:color w:val="000000"/>
          <w:sz w:val="28"/>
        </w:rPr>
        <w:t>
      </w:t>
      </w:r>
      <w:r>
        <w:rPr>
          <w:rFonts w:ascii="Times New Roman"/>
          <w:b w:val="false"/>
          <w:i w:val="false"/>
          <w:color w:val="000000"/>
          <w:sz w:val="28"/>
        </w:rPr>
        <w:t>2) келіп түскен құжаттарды көрсетілетін қызметті берушіге жіберу;</w:t>
      </w:r>
      <w:r>
        <w:br/>
      </w:r>
      <w:r>
        <w:rPr>
          <w:rFonts w:ascii="Times New Roman"/>
          <w:b w:val="false"/>
          <w:i w:val="false"/>
          <w:color w:val="000000"/>
          <w:sz w:val="28"/>
        </w:rPr>
        <w:t>
      </w:t>
      </w:r>
      <w:r>
        <w:rPr>
          <w:rFonts w:ascii="Times New Roman"/>
          <w:b w:val="false"/>
          <w:i w:val="false"/>
          <w:color w:val="000000"/>
          <w:sz w:val="28"/>
        </w:rPr>
        <w:t>3) қағаз түрінде хабарламаны дайындау және хабарламаға қол кою үшін көрсетілетін қызмет берушінің басшысына жіберу;</w:t>
      </w:r>
      <w:r>
        <w:br/>
      </w:r>
      <w:r>
        <w:rPr>
          <w:rFonts w:ascii="Times New Roman"/>
          <w:b w:val="false"/>
          <w:i w:val="false"/>
          <w:color w:val="000000"/>
          <w:sz w:val="28"/>
        </w:rPr>
        <w:t>
      </w:t>
      </w:r>
      <w:r>
        <w:rPr>
          <w:rFonts w:ascii="Times New Roman"/>
          <w:b w:val="false"/>
          <w:i w:val="false"/>
          <w:color w:val="000000"/>
          <w:sz w:val="28"/>
        </w:rPr>
        <w:t>4) қағаз түрінде хабарламаға көрсетілетін қызмет берушінің басшысымен қол қою;</w:t>
      </w:r>
      <w:r>
        <w:br/>
      </w:r>
      <w:r>
        <w:rPr>
          <w:rFonts w:ascii="Times New Roman"/>
          <w:b w:val="false"/>
          <w:i w:val="false"/>
          <w:color w:val="000000"/>
          <w:sz w:val="28"/>
        </w:rPr>
        <w:t>
      </w:t>
      </w:r>
      <w:r>
        <w:rPr>
          <w:rFonts w:ascii="Times New Roman"/>
          <w:b w:val="false"/>
          <w:i w:val="false"/>
          <w:color w:val="000000"/>
          <w:sz w:val="28"/>
        </w:rPr>
        <w:t>5) қағаз түрінде хабарламаны ауылдық округ әкімі аппаратына жіберу;</w:t>
      </w:r>
      <w:r>
        <w:br/>
      </w:r>
      <w:r>
        <w:rPr>
          <w:rFonts w:ascii="Times New Roman"/>
          <w:b w:val="false"/>
          <w:i w:val="false"/>
          <w:color w:val="000000"/>
          <w:sz w:val="28"/>
        </w:rPr>
        <w:t>
      </w:t>
      </w:r>
      <w:r>
        <w:rPr>
          <w:rFonts w:ascii="Times New Roman"/>
          <w:b w:val="false"/>
          <w:i w:val="false"/>
          <w:color w:val="000000"/>
          <w:sz w:val="28"/>
        </w:rPr>
        <w:t>6) қағаз түрінде көрсетілетін қызметті алушыға (не сенімхат бойынша оның өкіліне) хабарламаны ұсыну.</w:t>
      </w:r>
      <w:r>
        <w:br/>
      </w:r>
      <w:r>
        <w:rPr>
          <w:rFonts w:ascii="Times New Roman"/>
          <w:b w:val="false"/>
          <w:i w:val="false"/>
          <w:color w:val="000000"/>
          <w:sz w:val="28"/>
        </w:rPr>
        <w:t>
</w:t>
      </w:r>
    </w:p>
    <w:bookmarkStart w:name="z661" w:id="75"/>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75"/>
    <w:p>
      <w:pPr>
        <w:spacing w:after="0"/>
        <w:ind w:left="0"/>
        <w:jc w:val="left"/>
      </w:pPr>
      <w:r>
        <w:rPr>
          <w:rFonts w:ascii="Times New Roman"/>
          <w:b w:val="false"/>
          <w:i w:val="false"/>
          <w:color w:val="000000"/>
          <w:sz w:val="28"/>
        </w:rPr>
        <w:t>      </w:t>
      </w:r>
      <w:r>
        <w:rPr>
          <w:rFonts w:ascii="Times New Roman"/>
          <w:b w:val="false"/>
          <w:i w:val="false"/>
          <w:color w:val="000000"/>
          <w:sz w:val="28"/>
        </w:rPr>
        <w:t>9.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2) көрсетілетін қызмет берушінің басшысы.</w:t>
      </w:r>
      <w:r>
        <w:br/>
      </w:r>
      <w:r>
        <w:rPr>
          <w:rFonts w:ascii="Times New Roman"/>
          <w:b w:val="false"/>
          <w:i w:val="false"/>
          <w:color w:val="000000"/>
          <w:sz w:val="28"/>
        </w:rPr>
        <w:t>
      </w:t>
      </w:r>
      <w:r>
        <w:rPr>
          <w:rFonts w:ascii="Times New Roman"/>
          <w:b w:val="false"/>
          <w:i w:val="false"/>
          <w:color w:val="000000"/>
          <w:sz w:val="28"/>
        </w:rPr>
        <w:t>10. Әрбір рәсімнің (іс-қимылдың) ұзақтығын көрсете отырып, құрылымдық бөлімшелер (қызметкерлер) арасындағы өзара іс-қимылдың реттілігін сипаттау көрсетілетін қызметті беруші арқылы: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жауапты орындаушысы қызмет алушының құжаттарын қабылдайды – 15 (он бес) минуттан аспайды;</w:t>
      </w:r>
      <w:r>
        <w:br/>
      </w:r>
      <w:r>
        <w:rPr>
          <w:rFonts w:ascii="Times New Roman"/>
          <w:b w:val="false"/>
          <w:i w:val="false"/>
          <w:color w:val="000000"/>
          <w:sz w:val="28"/>
        </w:rPr>
        <w:t>
      </w:t>
      </w:r>
      <w:r>
        <w:rPr>
          <w:rFonts w:ascii="Times New Roman"/>
          <w:b w:val="false"/>
          <w:i w:val="false"/>
          <w:color w:val="000000"/>
          <w:sz w:val="28"/>
        </w:rPr>
        <w:t xml:space="preserve">2) көрсетілетін қызметті берушінің жауапты орындаушысы қағаз түрінде хабарламаны дайындайды және қызмет берушінің басшысына қол қоюға жібереді 8 (сегіз) жұмыс күні ішінде; </w:t>
      </w:r>
      <w:r>
        <w:br/>
      </w:r>
      <w:r>
        <w:rPr>
          <w:rFonts w:ascii="Times New Roman"/>
          <w:b w:val="false"/>
          <w:i w:val="false"/>
          <w:color w:val="000000"/>
          <w:sz w:val="28"/>
        </w:rPr>
        <w:t>
      </w:t>
      </w:r>
      <w:r>
        <w:rPr>
          <w:rFonts w:ascii="Times New Roman"/>
          <w:b w:val="false"/>
          <w:i w:val="false"/>
          <w:color w:val="000000"/>
          <w:sz w:val="28"/>
        </w:rPr>
        <w:t xml:space="preserve">3) көрсетілетін қызметті берушінің басшысы қағаз түрінде хабарламаға қол қояды және жауапты орындаушыға жібереді 1 (бір) жұмыс күні ішінде; </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жауапты орындаушысы қызмет алушыға (не сенімхат бойынша оның өкіліне) қағаз түрінде хабарламаны береді – 15 (он бес) минуттан аспайды.</w:t>
      </w:r>
      <w:r>
        <w:br/>
      </w:r>
      <w:r>
        <w:rPr>
          <w:rFonts w:ascii="Times New Roman"/>
          <w:b w:val="false"/>
          <w:i w:val="false"/>
          <w:color w:val="000000"/>
          <w:sz w:val="28"/>
        </w:rPr>
        <w:t>
      </w:t>
      </w:r>
      <w:r>
        <w:rPr>
          <w:rFonts w:ascii="Times New Roman"/>
          <w:b w:val="false"/>
          <w:i w:val="false"/>
          <w:color w:val="000000"/>
          <w:sz w:val="28"/>
        </w:rPr>
        <w:t>11. Әрбір рәсімнің (іс-қимылдың) ұзақтығын көрсете отырып, құрылымдық бөлімшелер (қызметкерлер) арасындағы өзара іс-қимылдың реттілігін сипаттау ауылдық округ әкімі арқылы:</w:t>
      </w:r>
      <w:r>
        <w:br/>
      </w:r>
      <w:r>
        <w:rPr>
          <w:rFonts w:ascii="Times New Roman"/>
          <w:b w:val="false"/>
          <w:i w:val="false"/>
          <w:color w:val="000000"/>
          <w:sz w:val="28"/>
        </w:rPr>
        <w:t>
      </w:t>
      </w:r>
      <w:r>
        <w:rPr>
          <w:rFonts w:ascii="Times New Roman"/>
          <w:b w:val="false"/>
          <w:i w:val="false"/>
          <w:color w:val="000000"/>
          <w:sz w:val="28"/>
        </w:rPr>
        <w:t>1) ауылдық округ әкімі аппаратының маманы қызмет алушының құжаттарын қабылдайды – 10 (он) минуттан аспайды;</w:t>
      </w:r>
      <w:r>
        <w:br/>
      </w:r>
      <w:r>
        <w:rPr>
          <w:rFonts w:ascii="Times New Roman"/>
          <w:b w:val="false"/>
          <w:i w:val="false"/>
          <w:color w:val="000000"/>
          <w:sz w:val="28"/>
        </w:rPr>
        <w:t>
      </w:t>
      </w:r>
      <w:r>
        <w:rPr>
          <w:rFonts w:ascii="Times New Roman"/>
          <w:b w:val="false"/>
          <w:i w:val="false"/>
          <w:color w:val="000000"/>
          <w:sz w:val="28"/>
        </w:rPr>
        <w:t>2) ауылдық округ әкімі аппаратының маманы келіп түскен құжаттарды көрсетілетін қызметті берушіге жібереді – 5 (бес) минуттан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қағаз түрінде хабарламаны дайындайды және қызмет берушінің басшысына қол қоюға жібереді 13 (он үш) жұмыс күні ішінде;</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қағаз түрінде хабарламаға қол қояды және көрсетілетін қызметті берушінің жауапты орындаушысына жібереді 1 (бір) жұмыс күні ішінде;</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қағаз түрінде қол қойылған хабарламаны ауылдық округ әкімі аппаратына жібереді – 10 (он) минуттан аспайды;</w:t>
      </w:r>
      <w:r>
        <w:br/>
      </w:r>
      <w:r>
        <w:rPr>
          <w:rFonts w:ascii="Times New Roman"/>
          <w:b w:val="false"/>
          <w:i w:val="false"/>
          <w:color w:val="000000"/>
          <w:sz w:val="28"/>
        </w:rPr>
        <w:t>
      </w:t>
      </w:r>
      <w:r>
        <w:rPr>
          <w:rFonts w:ascii="Times New Roman"/>
          <w:b w:val="false"/>
          <w:i w:val="false"/>
          <w:color w:val="000000"/>
          <w:sz w:val="28"/>
        </w:rPr>
        <w:t>6) ауылдық округ әкімі аппаратының маманы қызмет алушыға (не сенімхат бойынша оның өкіліне) қағаз түрінде хабарламаны береді – 5 (бес) минуттан аспайды.</w:t>
      </w:r>
      <w:r>
        <w:br/>
      </w:r>
      <w:r>
        <w:rPr>
          <w:rFonts w:ascii="Times New Roman"/>
          <w:b w:val="false"/>
          <w:i w:val="false"/>
          <w:color w:val="000000"/>
          <w:sz w:val="28"/>
        </w:rPr>
        <w:t>
      </w:t>
      </w:r>
      <w:r>
        <w:rPr>
          <w:rFonts w:ascii="Times New Roman"/>
          <w:b w:val="false"/>
          <w:i w:val="false"/>
          <w:color w:val="000000"/>
          <w:sz w:val="28"/>
        </w:rPr>
        <w:t xml:space="preserve">Рәсімдердің (іс-қимылдардың) реттілігін сипаттау әрбір рәсімнің (іс-қимылдың) ұзақтығын көрсете отырып, әрбір рәсімнің (іс-қимылдың) өту блок-схемасымен осы </w:t>
      </w:r>
      <w:r>
        <w:rPr>
          <w:rFonts w:ascii="Times New Roman"/>
          <w:b w:val="false"/>
          <w:i w:val="false"/>
          <w:color w:val="000000"/>
          <w:sz w:val="28"/>
        </w:rPr>
        <w:t>регламенттің 1</w:t>
      </w:r>
      <w:r>
        <w:rPr>
          <w:rFonts w:ascii="Times New Roman"/>
          <w:b w:val="false"/>
          <w:i w:val="false"/>
          <w:color w:val="000000"/>
          <w:sz w:val="28"/>
        </w:rPr>
        <w:t xml:space="preserve">, </w:t>
      </w:r>
      <w:r>
        <w:rPr>
          <w:rFonts w:ascii="Times New Roman"/>
          <w:b w:val="false"/>
          <w:i w:val="false"/>
          <w:color w:val="000000"/>
          <w:sz w:val="28"/>
        </w:rPr>
        <w:t>2 қосымшаларына</w:t>
      </w:r>
      <w:r>
        <w:rPr>
          <w:rFonts w:ascii="Times New Roman"/>
          <w:b w:val="false"/>
          <w:i w:val="false"/>
          <w:color w:val="000000"/>
          <w:sz w:val="28"/>
        </w:rPr>
        <w:t xml:space="preserve"> сәйкес сүйемелденеді.</w:t>
      </w:r>
      <w:r>
        <w:br/>
      </w:r>
      <w:r>
        <w:rPr>
          <w:rFonts w:ascii="Times New Roman"/>
          <w:b w:val="false"/>
          <w:i w:val="false"/>
          <w:color w:val="000000"/>
          <w:sz w:val="28"/>
        </w:rPr>
        <w:t>
</w:t>
      </w:r>
    </w:p>
    <w:bookmarkStart w:name="z678" w:id="76"/>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сипаттау</w:t>
      </w:r>
    </w:p>
    <w:bookmarkEnd w:id="76"/>
    <w:p>
      <w:pPr>
        <w:spacing w:after="0"/>
        <w:ind w:left="0"/>
        <w:jc w:val="left"/>
      </w:pPr>
      <w:r>
        <w:rPr>
          <w:rFonts w:ascii="Times New Roman"/>
          <w:b w:val="false"/>
          <w:i w:val="false"/>
          <w:color w:val="000000"/>
          <w:sz w:val="28"/>
        </w:rPr>
        <w:t>      </w:t>
      </w:r>
      <w:r>
        <w:rPr>
          <w:rFonts w:ascii="Times New Roman"/>
          <w:b w:val="false"/>
          <w:i w:val="false"/>
          <w:color w:val="000000"/>
          <w:sz w:val="28"/>
        </w:rPr>
        <w:t>12. Мемлекеттік қызмет көрсетудің нәтижесін халыққа қызмет көрсету орталығы арқылы алу процесінің сипаттамасы, оныңұзақтығы:</w:t>
      </w:r>
      <w:r>
        <w:br/>
      </w:r>
      <w:r>
        <w:rPr>
          <w:rFonts w:ascii="Times New Roman"/>
          <w:b w:val="false"/>
          <w:i w:val="false"/>
          <w:color w:val="000000"/>
          <w:sz w:val="28"/>
        </w:rPr>
        <w:t>
      </w:t>
      </w:r>
      <w:r>
        <w:rPr>
          <w:rFonts w:ascii="Times New Roman"/>
          <w:b w:val="false"/>
          <w:i w:val="false"/>
          <w:color w:val="000000"/>
          <w:sz w:val="28"/>
        </w:rPr>
        <w:t>1) халыққа қызмет көрсету орталығының операторы қызмет алушының құжаттарын қабылдайды – 5 (бес) минуттан аспайды;</w:t>
      </w:r>
      <w:r>
        <w:br/>
      </w:r>
      <w:r>
        <w:rPr>
          <w:rFonts w:ascii="Times New Roman"/>
          <w:b w:val="false"/>
          <w:i w:val="false"/>
          <w:color w:val="000000"/>
          <w:sz w:val="28"/>
        </w:rPr>
        <w:t>
      </w:t>
      </w:r>
      <w:r>
        <w:rPr>
          <w:rFonts w:ascii="Times New Roman"/>
          <w:b w:val="false"/>
          <w:i w:val="false"/>
          <w:color w:val="000000"/>
          <w:sz w:val="28"/>
        </w:rPr>
        <w:t>2) халыққа қызмет көрсету орталығының маманы толық құжаттарды көрсетілетін қызметті берушіге жібереді – 2 (екі) минуттан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қағаз түрінде хабарламаны дайындайды және қызмет берушінің басшысына қол қоюға жібереді 8 (сегіз) жұмыс күні ішінде;</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қағаз түрінде хабарламаға қол қояды және көрсетілетін қызметті берушінің жауапты орындаушысына жібереді 1 (бір) жұмыс күні ішінде;</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қағаз түрінде қол қойылған хабарламаны халыққа қызмет көрсету орталығының маманына жібереді – 5 (бес) минуттан аспайды;</w:t>
      </w:r>
      <w:r>
        <w:br/>
      </w:r>
      <w:r>
        <w:rPr>
          <w:rFonts w:ascii="Times New Roman"/>
          <w:b w:val="false"/>
          <w:i w:val="false"/>
          <w:color w:val="000000"/>
          <w:sz w:val="28"/>
        </w:rPr>
        <w:t>
      </w:t>
      </w:r>
      <w:r>
        <w:rPr>
          <w:rFonts w:ascii="Times New Roman"/>
          <w:b w:val="false"/>
          <w:i w:val="false"/>
          <w:color w:val="000000"/>
          <w:sz w:val="28"/>
        </w:rPr>
        <w:t>6) халыққа қызмет көрсету орталығының маманықызмет алушыға (не сенімхат бойынша оның өкіліне) қағаз түрінде хабарламаны береді – 2 (екі) минуттан аспайды.</w:t>
      </w:r>
      <w:r>
        <w:br/>
      </w:r>
      <w:r>
        <w:rPr>
          <w:rFonts w:ascii="Times New Roman"/>
          <w:b w:val="false"/>
          <w:i w:val="false"/>
          <w:color w:val="000000"/>
          <w:sz w:val="28"/>
        </w:rPr>
        <w:t>
      </w:t>
      </w:r>
      <w:r>
        <w:rPr>
          <w:rFonts w:ascii="Times New Roman"/>
          <w:b w:val="false"/>
          <w:i w:val="false"/>
          <w:color w:val="000000"/>
          <w:sz w:val="28"/>
        </w:rPr>
        <w:t>Халыққа қызмет көрсету орталығына жүгінудің тәртібін сипаттау, көрсетілетін қызметті алушының өтінішін өңдеу ұзақтығы:</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алушыныңөтініш білдірген күні сол жерде көрсетілетін мемлекеттік қызметті алғанға дейінгі күтудің рұқсат берілген еңұзақ уақыты 15 (он бес) минут;</w:t>
      </w:r>
      <w:r>
        <w:br/>
      </w:r>
      <w:r>
        <w:rPr>
          <w:rFonts w:ascii="Times New Roman"/>
          <w:b w:val="false"/>
          <w:i w:val="false"/>
          <w:color w:val="000000"/>
          <w:sz w:val="28"/>
        </w:rPr>
        <w:t>
      </w:t>
      </w:r>
      <w:r>
        <w:rPr>
          <w:rFonts w:ascii="Times New Roman"/>
          <w:b w:val="false"/>
          <w:i w:val="false"/>
          <w:color w:val="000000"/>
          <w:sz w:val="28"/>
        </w:rPr>
        <w:t>1) халыққа қызмет көрсету орталығыныңқызметкері көрсетілетін қызметті алушы (не сенімхат бойынша оның өкілі) ұсынған өтінімнің дұрыс толтырылуын және құжаттардың толықтығын тексереді;</w:t>
      </w:r>
      <w:r>
        <w:br/>
      </w:r>
      <w:r>
        <w:rPr>
          <w:rFonts w:ascii="Times New Roman"/>
          <w:b w:val="false"/>
          <w:i w:val="false"/>
          <w:color w:val="000000"/>
          <w:sz w:val="28"/>
        </w:rPr>
        <w:t>
      </w:t>
      </w:r>
      <w:r>
        <w:rPr>
          <w:rFonts w:ascii="Times New Roman"/>
          <w:b w:val="false"/>
          <w:i w:val="false"/>
          <w:color w:val="000000"/>
          <w:sz w:val="28"/>
        </w:rPr>
        <w:t>2) 1 - процесс – қызмет көрсету үшін халыққа қызмет көрсету орталығының қызметкері халыққа қызмет көрсету орталығының ықпалдастырылған ақпараттық жүйесінің автоматтандырылған жұмыс орнына логин мен парольді (авторизациялау процесі) енгізеді;</w:t>
      </w:r>
      <w:r>
        <w:br/>
      </w:r>
      <w:r>
        <w:rPr>
          <w:rFonts w:ascii="Times New Roman"/>
          <w:b w:val="false"/>
          <w:i w:val="false"/>
          <w:color w:val="000000"/>
          <w:sz w:val="28"/>
        </w:rPr>
        <w:t>
      </w:t>
      </w:r>
      <w:r>
        <w:rPr>
          <w:rFonts w:ascii="Times New Roman"/>
          <w:b w:val="false"/>
          <w:i w:val="false"/>
          <w:color w:val="000000"/>
          <w:sz w:val="28"/>
        </w:rPr>
        <w:t>3) 2 - процесс – халыққа қызмет көрсету орталығыныңқызметкері қызметті таңдайды, экранға мемлекеттік қызметті көрсету үшін сұраныс нысанын шығарады және халыққа қызмет көрсету орталығыныңқызметкері көрсетілетін қызметті алушының мәліметтеріненгізеді;</w:t>
      </w:r>
      <w:r>
        <w:br/>
      </w:r>
      <w:r>
        <w:rPr>
          <w:rFonts w:ascii="Times New Roman"/>
          <w:b w:val="false"/>
          <w:i w:val="false"/>
          <w:color w:val="000000"/>
          <w:sz w:val="28"/>
        </w:rPr>
        <w:t>
      </w:t>
      </w:r>
      <w:r>
        <w:rPr>
          <w:rFonts w:ascii="Times New Roman"/>
          <w:b w:val="false"/>
          <w:i w:val="false"/>
          <w:color w:val="000000"/>
          <w:sz w:val="28"/>
        </w:rPr>
        <w:t>4) 3 - процесс – электрондықүкімет шлюзі арқылы жеке тұлғалардың мемлекеттік деректер қорына/заңды тұлғалардың мемлекеттік деректер қорына көрсетілетін қызметті алушының мәліметтері туралысұранысты жолдайды;</w:t>
      </w:r>
      <w:r>
        <w:br/>
      </w:r>
      <w:r>
        <w:rPr>
          <w:rFonts w:ascii="Times New Roman"/>
          <w:b w:val="false"/>
          <w:i w:val="false"/>
          <w:color w:val="000000"/>
          <w:sz w:val="28"/>
        </w:rPr>
        <w:t>
      </w:t>
      </w:r>
      <w:r>
        <w:rPr>
          <w:rFonts w:ascii="Times New Roman"/>
          <w:b w:val="false"/>
          <w:i w:val="false"/>
          <w:color w:val="000000"/>
          <w:sz w:val="28"/>
        </w:rPr>
        <w:t>5) 1 - шарт - жеке тұлғалардың мемлекеттік деректер қорында/заңды тұлғалардың мемлекеттік деректер қорында көрсетілетін қызметті алушының мәліметтерінің бар болуын тексереді;</w:t>
      </w:r>
      <w:r>
        <w:br/>
      </w:r>
      <w:r>
        <w:rPr>
          <w:rFonts w:ascii="Times New Roman"/>
          <w:b w:val="false"/>
          <w:i w:val="false"/>
          <w:color w:val="000000"/>
          <w:sz w:val="28"/>
        </w:rPr>
        <w:t>
      </w:t>
      </w:r>
      <w:r>
        <w:rPr>
          <w:rFonts w:ascii="Times New Roman"/>
          <w:b w:val="false"/>
          <w:i w:val="false"/>
          <w:color w:val="000000"/>
          <w:sz w:val="28"/>
        </w:rPr>
        <w:t>6) 4 - процесс – көрсетілетін қызметті алушының жеке тұлғалардың мемлекеттік деректер қорында/заңды тұлғалардың мемлекеттік деректер қорында мәліметтерінің болмауына байланысты, мәліметтерді алу мүмкіндігінің болмауы туралы хабарлама қалыптастырылады;</w:t>
      </w:r>
      <w:r>
        <w:br/>
      </w:r>
      <w:r>
        <w:rPr>
          <w:rFonts w:ascii="Times New Roman"/>
          <w:b w:val="false"/>
          <w:i w:val="false"/>
          <w:color w:val="000000"/>
          <w:sz w:val="28"/>
        </w:rPr>
        <w:t>
      </w:t>
      </w:r>
      <w:r>
        <w:rPr>
          <w:rFonts w:ascii="Times New Roman"/>
          <w:b w:val="false"/>
          <w:i w:val="false"/>
          <w:color w:val="000000"/>
          <w:sz w:val="28"/>
        </w:rPr>
        <w:t>7) 5 - процесс – халыққа қызмет көрсету орталығыныңқызметкерініңэлектрондық цифрлыққолтаңбамен куәландырылған (қол қойылған) электрондыққұжаттарды (көрсетілетін қызметті алушының(не сенімхат бойынша оның өкілінің) сұранысын) электрондықүкімет шлюзі арқылы электрондықүкіметінің аумақтық шлюзі автоматтандырылған жұмыс орнына жолдайды;</w:t>
      </w:r>
      <w:r>
        <w:br/>
      </w:r>
      <w:r>
        <w:rPr>
          <w:rFonts w:ascii="Times New Roman"/>
          <w:b w:val="false"/>
          <w:i w:val="false"/>
          <w:color w:val="000000"/>
          <w:sz w:val="28"/>
        </w:rPr>
        <w:t>
      </w:t>
      </w:r>
      <w:r>
        <w:rPr>
          <w:rFonts w:ascii="Times New Roman"/>
          <w:b w:val="false"/>
          <w:i w:val="false"/>
          <w:color w:val="000000"/>
          <w:sz w:val="28"/>
        </w:rPr>
        <w:t>8) 6 - процесс - электрондықүкіметінің аумақтық шлюзі автоматтандырылған жұмыс орнында электрондыққұжатты тіркеу;</w:t>
      </w:r>
      <w:r>
        <w:br/>
      </w:r>
      <w:r>
        <w:rPr>
          <w:rFonts w:ascii="Times New Roman"/>
          <w:b w:val="false"/>
          <w:i w:val="false"/>
          <w:color w:val="000000"/>
          <w:sz w:val="28"/>
        </w:rPr>
        <w:t>
      </w:t>
      </w:r>
      <w:r>
        <w:rPr>
          <w:rFonts w:ascii="Times New Roman"/>
          <w:b w:val="false"/>
          <w:i w:val="false"/>
          <w:color w:val="000000"/>
          <w:sz w:val="28"/>
        </w:rPr>
        <w:t>9) 2 - шарт – көрсетілетін қызметті беруші қызмет көрсетуге негіз болатын және стандартта көрсетілген көрсетілетін қызметті алушының(не сенімхат бойынша оның өкілінің) жалғаған құжаттарының сәйкестігін тексеру (өңдеу);</w:t>
      </w:r>
      <w:r>
        <w:br/>
      </w:r>
      <w:r>
        <w:rPr>
          <w:rFonts w:ascii="Times New Roman"/>
          <w:b w:val="false"/>
          <w:i w:val="false"/>
          <w:color w:val="000000"/>
          <w:sz w:val="28"/>
        </w:rPr>
        <w:t>
      </w:t>
      </w:r>
      <w:r>
        <w:rPr>
          <w:rFonts w:ascii="Times New Roman"/>
          <w:b w:val="false"/>
          <w:i w:val="false"/>
          <w:color w:val="000000"/>
          <w:sz w:val="28"/>
        </w:rPr>
        <w:t>10) 7 - процесс – көрсетілетін қызметті алушыныңқұжаттарында бұзушылықтың болуына байланысты сұратылып отырған қызметтен бас тарту жөнінде хабарламаны қалыптастыру немесе көрсетілетін қызметті алушының(не сенімхат бойынша оның өкілінің) халыққа қызмет көрсету орталығыныңқызметкері арқылы тиісті құжаттарды алғандығы туралы қолхат алуы;</w:t>
      </w:r>
      <w:r>
        <w:br/>
      </w:r>
      <w:r>
        <w:rPr>
          <w:rFonts w:ascii="Times New Roman"/>
          <w:b w:val="false"/>
          <w:i w:val="false"/>
          <w:color w:val="000000"/>
          <w:sz w:val="28"/>
        </w:rPr>
        <w:t>
      </w:t>
      </w:r>
      <w:r>
        <w:rPr>
          <w:rFonts w:ascii="Times New Roman"/>
          <w:b w:val="false"/>
          <w:i w:val="false"/>
          <w:color w:val="000000"/>
          <w:sz w:val="28"/>
        </w:rPr>
        <w:t>11) 8 - процесс - көрсетілетін қызметті алушы халыққа қызмет көрсету орталығыныңқызметкері арқылы электрондықүкіметінің аумақтық шлюзі автоматтандырылған жұмыс орнында қалыптастырылған қызметтің нәтижесін (әлеуметтік көмекті тағайындау туралы хабарлама) алады (халыққа қызмет көрсету орталығынақұжаттар топтамасын тапсырған сәттен бастап 15 (он бес) минут ішінде).</w:t>
      </w:r>
      <w:r>
        <w:br/>
      </w:r>
      <w:r>
        <w:rPr>
          <w:rFonts w:ascii="Times New Roman"/>
          <w:b w:val="false"/>
          <w:i w:val="false"/>
          <w:color w:val="000000"/>
          <w:sz w:val="28"/>
        </w:rPr>
        <w:t>
      </w:t>
      </w:r>
      <w:r>
        <w:rPr>
          <w:rFonts w:ascii="Times New Roman"/>
          <w:b w:val="false"/>
          <w:i w:val="false"/>
          <w:color w:val="000000"/>
          <w:sz w:val="28"/>
        </w:rPr>
        <w:t xml:space="preserve">Халыққа қызмет көрсету орталығы арқылы мемлекеттік қызметті көрсету кезінде іске қосылатын ақпараттық жүйелердіңөзара функционалдық іс-қимылдары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p>
    <w:bookmarkStart w:name="z700" w:id="77"/>
    <w:p>
      <w:pPr>
        <w:spacing w:after="0"/>
        <w:ind w:left="0"/>
        <w:jc w:val="left"/>
      </w:pPr>
      <w:r>
        <w:rPr>
          <w:rFonts w:ascii="Times New Roman"/>
          <w:b/>
          <w:i w:val="false"/>
          <w:color w:val="000000"/>
        </w:rPr>
        <w:t xml:space="preserve"> 5. Қорытынды ережелер</w:t>
      </w:r>
    </w:p>
    <w:bookmarkEnd w:id="77"/>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12.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көрсетілетін қызмет берушілермен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w:t>
      </w:r>
      <w:r>
        <w:rPr>
          <w:rFonts w:ascii="Times New Roman"/>
          <w:b w:val="false"/>
          <w:i w:val="false"/>
          <w:color w:val="000000"/>
          <w:sz w:val="28"/>
        </w:rPr>
        <w:t>регламентке 4</w:t>
      </w:r>
      <w:r>
        <w:rPr>
          <w:rFonts w:ascii="Times New Roman"/>
          <w:b w:val="false"/>
          <w:i w:val="false"/>
          <w:color w:val="000000"/>
          <w:sz w:val="28"/>
        </w:rPr>
        <w:t xml:space="preserve"> (көрсетілетін қызметті беруші арқылы), 5 (ауылдық округ әкімі арқылы) және 6 (халыққа қызмет көрсету орталығы арқылы) қосымшаларға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бизнес-процестерінің анықтамалығы көрсетілетін қызметті берушінің (http://sobes.zhambyl.kz) және Жамбыл облысының әкімдігінің ((http://zhambyl.gov.kz)   ) интернет-ресурсында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регламентіне 1 қосымша</w:t>
            </w:r>
          </w:p>
        </w:tc>
      </w:tr>
    </w:tbl>
    <w:bookmarkStart w:name="z704" w:id="78"/>
    <w:p>
      <w:pPr>
        <w:spacing w:after="0"/>
        <w:ind w:left="0"/>
        <w:jc w:val="left"/>
      </w:pPr>
      <w:r>
        <w:rPr>
          <w:rFonts w:ascii="Times New Roman"/>
          <w:b/>
          <w:i w:val="false"/>
          <w:color w:val="000000"/>
        </w:rPr>
        <w:t xml:space="preserve"> Мемлекеттік қызметті көрсету кезіндегі көрсетілетін қызметті берушінің құрылымдық бөлімшелерінің (қызметкерлерінің) өзара іс-қимыл әрекеттерінің көрсетілетін қызметті беруші арқылы блок-схемасы</w:t>
      </w:r>
    </w:p>
    <w:bookmarkEnd w:id="7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259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"Ауылдық елді мекендерде тұратын және жұмыс істейтін әлеуметтік сала мамандарына отын сатып алу бойынша әлеуметтік көмек тағайындау"мемлекеттік көрсетілетін қызмет регламентіне 2 қосымша</w:t>
            </w:r>
          </w:p>
        </w:tc>
      </w:tr>
    </w:tbl>
    <w:bookmarkStart w:name="z707" w:id="79"/>
    <w:p>
      <w:pPr>
        <w:spacing w:after="0"/>
        <w:ind w:left="0"/>
        <w:jc w:val="left"/>
      </w:pPr>
      <w:r>
        <w:rPr>
          <w:rFonts w:ascii="Times New Roman"/>
          <w:b/>
          <w:i w:val="false"/>
          <w:color w:val="000000"/>
        </w:rPr>
        <w:t xml:space="preserve"> Мемлекеттік қызметті көрсету кезіндегі көрсетілетін қызметті берушінің құрылымдық бөлімшелерінің (қызметкерлерінің) өзара іс-қимыл әрекеттерінің ауылдық округ әкімі арқылы блок-схемасы</w:t>
      </w:r>
    </w:p>
    <w:bookmarkEnd w:id="7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регламентіне 3 қосымша</w:t>
            </w:r>
          </w:p>
        </w:tc>
      </w:tr>
    </w:tbl>
    <w:bookmarkStart w:name="z710" w:id="80"/>
    <w:p>
      <w:pPr>
        <w:spacing w:after="0"/>
        <w:ind w:left="0"/>
        <w:jc w:val="left"/>
      </w:pPr>
      <w:r>
        <w:rPr>
          <w:rFonts w:ascii="Times New Roman"/>
          <w:b/>
          <w:i w:val="false"/>
          <w:color w:val="000000"/>
        </w:rPr>
        <w:t xml:space="preserve"> Халыққа қызмет көрсету орталығы арқылы мемлекеттік қызмет көрсетуде функционалдық өзара іс-әрекет диаграммасы</w:t>
      </w:r>
    </w:p>
    <w:bookmarkEnd w:id="8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регламентіне 4 қосымша</w:t>
            </w:r>
          </w:p>
        </w:tc>
      </w:tr>
    </w:tbl>
    <w:bookmarkStart w:name="z714" w:id="81"/>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81"/>
    <w:bookmarkStart w:name="z715" w:id="82"/>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w:t>
      </w:r>
    </w:p>
    <w:bookmarkEnd w:id="8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7851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7851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регламентіне 5 қосымша</w:t>
            </w:r>
          </w:p>
        </w:tc>
      </w:tr>
    </w:tbl>
    <w:bookmarkStart w:name="z718" w:id="83"/>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w:t>
      </w:r>
    </w:p>
    <w:bookmarkEnd w:id="8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регламентіне 6 қосымша</w:t>
            </w:r>
          </w:p>
        </w:tc>
      </w:tr>
    </w:tbl>
    <w:bookmarkStart w:name="z722" w:id="84"/>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w:t>
      </w:r>
    </w:p>
    <w:bookmarkEnd w:id="8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rPr>
                <w:rFonts w:ascii="Times New Roman"/>
                <w:b w:val="false"/>
                <w:i w:val="false"/>
                <w:color w:val="000000"/>
                <w:sz w:val="20"/>
              </w:rPr>
              <w:t xml:space="preserve"> 2014 жылғы "26" желтоқсан</w:t>
            </w:r>
            <w:r>
              <w:rPr>
                <w:rFonts w:ascii="Times New Roman"/>
                <w:b w:val="false"/>
                <w:i w:val="false"/>
                <w:color w:val="000000"/>
                <w:sz w:val="20"/>
              </w:rPr>
              <w:t xml:space="preserve"> № 357 қаулысымен</w:t>
            </w:r>
            <w:r>
              <w:rPr>
                <w:rFonts w:ascii="Times New Roman"/>
                <w:b w:val="false"/>
                <w:i w:val="false"/>
                <w:color w:val="000000"/>
                <w:sz w:val="20"/>
              </w:rPr>
              <w:t xml:space="preserve"> бекітілген</w:t>
            </w:r>
          </w:p>
        </w:tc>
      </w:tr>
    </w:tbl>
    <w:bookmarkStart w:name="z730" w:id="85"/>
    <w:p>
      <w:pPr>
        <w:spacing w:after="0"/>
        <w:ind w:left="0"/>
        <w:jc w:val="left"/>
      </w:pPr>
      <w:r>
        <w:rPr>
          <w:rFonts w:ascii="Times New Roman"/>
          <w:b/>
          <w:i w:val="false"/>
          <w:color w:val="000000"/>
        </w:rPr>
        <w:t xml:space="preserve">  "Он сегіз жасқа дейінгі балаларға мемлекеттік жәрдемақы тағайындау"</w:t>
      </w:r>
      <w:r>
        <w:rPr>
          <w:rFonts w:ascii="Times New Roman"/>
          <w:b/>
          <w:i w:val="false"/>
          <w:color w:val="000000"/>
        </w:rPr>
        <w:t xml:space="preserve"> мемлекеттік көрсетілетін қызмет регламенті</w:t>
      </w:r>
    </w:p>
    <w:bookmarkEnd w:id="85"/>
    <w:bookmarkStart w:name="z732" w:id="86"/>
    <w:p>
      <w:pPr>
        <w:spacing w:after="0"/>
        <w:ind w:left="0"/>
        <w:jc w:val="left"/>
      </w:pPr>
      <w:r>
        <w:rPr>
          <w:rFonts w:ascii="Times New Roman"/>
          <w:b/>
          <w:i w:val="false"/>
          <w:color w:val="000000"/>
        </w:rPr>
        <w:t xml:space="preserve"> 1. Жалпы ережелер</w:t>
      </w:r>
    </w:p>
    <w:bookmarkEnd w:id="86"/>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"Он сегіз жасқа дейінгі балаларға мемлекеттік жәрдемақы тағайындау"мемлекеттік көрсетілетін қызмет (бұдан әрі – мемлекеттік көрсетілетін қызмет) Қазақстан Республикасы Үкіметінің 2014 жылғы 11 наурыздағы </w:t>
      </w:r>
      <w:r>
        <w:rPr>
          <w:rFonts w:ascii="Times New Roman"/>
          <w:b w:val="false"/>
          <w:i w:val="false"/>
          <w:color w:val="000000"/>
          <w:sz w:val="28"/>
        </w:rPr>
        <w:t>№217</w:t>
      </w:r>
      <w:r>
        <w:rPr>
          <w:rFonts w:ascii="Times New Roman"/>
          <w:b w:val="false"/>
          <w:i w:val="false"/>
          <w:color w:val="000000"/>
          <w:sz w:val="28"/>
        </w:rPr>
        <w:t xml:space="preserve"> "Халықты әлеуметтік қорғау саласындағы мемлекеттік көрсетілетін қызметтер стандарттарын бекіту туралы"қаулысымен бекітілген "Он сегіз жасқа дейінгі балаларға мемлекеттік жәрдемақы тағайындау"мемлекеттік көрсетілетін қызмет стандартына (бұдан әрі – стандарт) сәйкес аудандардың және облыстық маңызы бар қалалардың жұмыспен қамту және әлеуметтік бағдарламалар бөлімдерімен (бұдан әрі- көрсетілетін қызметті беруші) көрсетіледі.</w:t>
      </w:r>
      <w:r>
        <w:br/>
      </w:r>
      <w:r>
        <w:rPr>
          <w:rFonts w:ascii="Times New Roman"/>
          <w:b w:val="false"/>
          <w:i w:val="false"/>
          <w:color w:val="000000"/>
          <w:sz w:val="28"/>
        </w:rPr>
        <w:t>
      </w:t>
      </w:r>
      <w:r>
        <w:rPr>
          <w:rFonts w:ascii="Times New Roman"/>
          <w:b w:val="false"/>
          <w:i w:val="false"/>
          <w:color w:val="000000"/>
          <w:sz w:val="28"/>
        </w:rPr>
        <w:t xml:space="preserve">Өтініштерді қабылдау және мемлекеттік қызмет көрсету нәтижелерін беру: </w:t>
      </w:r>
      <w:r>
        <w:br/>
      </w:r>
      <w:r>
        <w:rPr>
          <w:rFonts w:ascii="Times New Roman"/>
          <w:b w:val="false"/>
          <w:i w:val="false"/>
          <w:color w:val="000000"/>
          <w:sz w:val="28"/>
        </w:rPr>
        <w:t>
      </w:t>
      </w:r>
      <w:r>
        <w:rPr>
          <w:rFonts w:ascii="Times New Roman"/>
          <w:b w:val="false"/>
          <w:i w:val="false"/>
          <w:color w:val="000000"/>
          <w:sz w:val="28"/>
        </w:rPr>
        <w:t>1) көрсетілетін қызметті беруші;</w:t>
      </w:r>
      <w:r>
        <w:br/>
      </w:r>
      <w:r>
        <w:rPr>
          <w:rFonts w:ascii="Times New Roman"/>
          <w:b w:val="false"/>
          <w:i w:val="false"/>
          <w:color w:val="000000"/>
          <w:sz w:val="28"/>
        </w:rPr>
        <w:t>
      </w:t>
      </w:r>
      <w:r>
        <w:rPr>
          <w:rFonts w:ascii="Times New Roman"/>
          <w:b w:val="false"/>
          <w:i w:val="false"/>
          <w:color w:val="000000"/>
          <w:sz w:val="28"/>
        </w:rPr>
        <w:t>2) Қазақстан Республикасының Инвестициялар және даму министрлігінің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(бұдан әрі – халыққа қызмет көрсету орталығы);</w:t>
      </w:r>
      <w:r>
        <w:br/>
      </w:r>
      <w:r>
        <w:rPr>
          <w:rFonts w:ascii="Times New Roman"/>
          <w:b w:val="false"/>
          <w:i w:val="false"/>
          <w:color w:val="000000"/>
          <w:sz w:val="28"/>
        </w:rPr>
        <w:t>
      </w:t>
      </w:r>
      <w:r>
        <w:rPr>
          <w:rFonts w:ascii="Times New Roman"/>
          <w:b w:val="false"/>
          <w:i w:val="false"/>
          <w:color w:val="000000"/>
          <w:sz w:val="28"/>
        </w:rPr>
        <w:t>3) кент, ауыл, ауылдық округ әкімі (бұдан әрі – ауылдық округ әкімі)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–тағайындау туралы хабарлама неосы көрсетілетін мемлекеттік қызмет стандартының 10-тармағында көзделген жағдайларда және негіздемелер бойынша мемлекеттік қызмет көрсетуден бас тарту туралы дәлелді жауап.</w:t>
      </w:r>
      <w:r>
        <w:br/>
      </w:r>
      <w:r>
        <w:rPr>
          <w:rFonts w:ascii="Times New Roman"/>
          <w:b w:val="false"/>
          <w:i w:val="false"/>
          <w:color w:val="000000"/>
          <w:sz w:val="28"/>
        </w:rPr>
        <w:t>
</w:t>
      </w:r>
    </w:p>
    <w:bookmarkStart w:name="z740" w:id="87"/>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87"/>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қызметті көрсету бойынша рәсімдерді (әрекеттерді) бастау үшін көрсетілетін қызметті алушы (не сенім хат бойынша оның өкілі) стандарттың 9 тармағында көрсетілген мемлекеттік қызметті көрсету үшін қажетті құжаттарды ұсынуы негіздеме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 орындаудың ұзақтығыкөрсетілетін қызметті беруші арқылы: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жауапты орындаушысы құжаттарды қабылдайдыжәне тіркелген күні мен мемлекеттік қызметті алатын күні көрсетілген талон береді – 10 (он) минуттан аспайды;</w:t>
      </w:r>
      <w:r>
        <w:br/>
      </w:r>
      <w:r>
        <w:rPr>
          <w:rFonts w:ascii="Times New Roman"/>
          <w:b w:val="false"/>
          <w:i w:val="false"/>
          <w:color w:val="000000"/>
          <w:sz w:val="28"/>
        </w:rPr>
        <w:t>
      </w:t>
      </w:r>
      <w:r>
        <w:rPr>
          <w:rFonts w:ascii="Times New Roman"/>
          <w:b w:val="false"/>
          <w:i w:val="false"/>
          <w:color w:val="000000"/>
          <w:sz w:val="28"/>
        </w:rPr>
        <w:t xml:space="preserve">2) көрсетілетін қызметті берушінің жауапты орындаушысықағаз түрінде хабарламаны, не болмаса мемлекеттік қызмет көрсетуден дәлелді бас тарту туралы жауапты дайындайды және қызмет берушінің басшысына қол қоюға жібереді 5 (бес) жұмыс күні ішінде; </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басшысы қағаз түрінде хабарламаға, не болмаса мемлекеттік қызмет көрсетуден дәлелді бас тарту туралы жауапқа қол қояды және көрсетілетін қызметті берушінің жауапты орындаушысына жібереді 1 (бір) жұмыс күні ішінде;</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жауапты орындаушысықызмет алушыға (не сенім хат бойынша оның өкіліне) хабарламаны, не болмаса мемлекеттік қызмет көрсетуден дәлелді бас тарту туралы жауаптыбереді – 10 (он) минуттан аспайды.</w:t>
      </w:r>
      <w:r>
        <w:br/>
      </w:r>
      <w:r>
        <w:rPr>
          <w:rFonts w:ascii="Times New Roman"/>
          <w:b w:val="false"/>
          <w:i w:val="false"/>
          <w:color w:val="000000"/>
          <w:sz w:val="28"/>
        </w:rPr>
        <w:t>
      </w:t>
      </w:r>
      <w:r>
        <w:rPr>
          <w:rFonts w:ascii="Times New Roman"/>
          <w:b w:val="false"/>
          <w:i w:val="false"/>
          <w:color w:val="000000"/>
          <w:sz w:val="28"/>
        </w:rPr>
        <w:t>6. Мемлекеттік қызмет көрсету процесінің құрамына кіретін әрбір рәсімнің (іс-қимылдың) мазмұны, оны орындаудың ұзақтығыауылдық округ әкімі арқылы:</w:t>
      </w:r>
      <w:r>
        <w:br/>
      </w:r>
      <w:r>
        <w:rPr>
          <w:rFonts w:ascii="Times New Roman"/>
          <w:b w:val="false"/>
          <w:i w:val="false"/>
          <w:color w:val="000000"/>
          <w:sz w:val="28"/>
        </w:rPr>
        <w:t>
      </w:t>
      </w:r>
      <w:r>
        <w:rPr>
          <w:rFonts w:ascii="Times New Roman"/>
          <w:b w:val="false"/>
          <w:i w:val="false"/>
          <w:color w:val="000000"/>
          <w:sz w:val="28"/>
        </w:rPr>
        <w:t>1) ауылдық округ әкімі аппаратының маманы мемлекеттік қызмет алушының құжаттарын қабылдайды және тіркелген күні мен қызмет алу күні көрсетілген талон береді – 10 (он) минуттан аспайды;</w:t>
      </w:r>
      <w:r>
        <w:br/>
      </w:r>
      <w:r>
        <w:rPr>
          <w:rFonts w:ascii="Times New Roman"/>
          <w:b w:val="false"/>
          <w:i w:val="false"/>
          <w:color w:val="000000"/>
          <w:sz w:val="28"/>
        </w:rPr>
        <w:t>
      </w:t>
      </w:r>
      <w:r>
        <w:rPr>
          <w:rFonts w:ascii="Times New Roman"/>
          <w:b w:val="false"/>
          <w:i w:val="false"/>
          <w:color w:val="000000"/>
          <w:sz w:val="28"/>
        </w:rPr>
        <w:t>2) ауылдық округ әкімі аппаратының маманы келіп түскен құжаттарды шабарман арқылы қызмет берушіге жібереді – 5 (бес) минуттан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қағаз түрінде хабарламаны, не болмаса мемлекеттік қызмет көрсетуден дәлелді бас тарту туралы жауапты дайындайды және қызмет берушінің басшысына қол қоюға жібереді 20 (жиырма) жұмыс күні ішінде;</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қағаз түрінде хабарламаға, не болмаса мемлекеттік қызмет көрсетуден дәлелді бас тарту туралы жауапқа қол қояды және көрсетілетін қызметті берушінің жауапты орындаушысына жібереді 1 (бір) жұмыс күні ішінде;</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ауылдық округ әкімі аппаратына қағаз түрінде қол қойылған хабарламаны, не болмаса мемлекеттік қызмет көрсетуден дәлелді бас тарту туралы жауапты шабарман арқылы жібереді – 10 (он) минуттан аспайды;</w:t>
      </w:r>
      <w:r>
        <w:br/>
      </w:r>
      <w:r>
        <w:rPr>
          <w:rFonts w:ascii="Times New Roman"/>
          <w:b w:val="false"/>
          <w:i w:val="false"/>
          <w:color w:val="000000"/>
          <w:sz w:val="28"/>
        </w:rPr>
        <w:t>
      </w:t>
      </w:r>
      <w:r>
        <w:rPr>
          <w:rFonts w:ascii="Times New Roman"/>
          <w:b w:val="false"/>
          <w:i w:val="false"/>
          <w:color w:val="000000"/>
          <w:sz w:val="28"/>
        </w:rPr>
        <w:t>6) ауылдық округ әкімі аппаратының маманы қызмет алушыға (не сенім хат бойынша оның өкіліне) қағаз түрінде хабарламаны, не болмаса мемлекеттік қызмет көрсетуден дәлелді бас тарту туралы жауапты ұсынады – 5 (бес) минуттан аспайды.</w:t>
      </w:r>
      <w:r>
        <w:br/>
      </w:r>
      <w:r>
        <w:rPr>
          <w:rFonts w:ascii="Times New Roman"/>
          <w:b w:val="false"/>
          <w:i w:val="false"/>
          <w:color w:val="000000"/>
          <w:sz w:val="28"/>
        </w:rPr>
        <w:t>
      </w:t>
      </w:r>
      <w:r>
        <w:rPr>
          <w:rFonts w:ascii="Times New Roman"/>
          <w:b w:val="false"/>
          <w:i w:val="false"/>
          <w:color w:val="000000"/>
          <w:sz w:val="28"/>
        </w:rPr>
        <w:t>7. Келесі рәсімді (іс-қимылды) орындауды бастауға негіздеме болатын мемлекеттік қызмет көрсету рәсімінің (іс-қимылдың) нәтижесі көрсетілетін қызметті беруші арқылы:</w:t>
      </w:r>
      <w:r>
        <w:br/>
      </w:r>
      <w:r>
        <w:rPr>
          <w:rFonts w:ascii="Times New Roman"/>
          <w:b w:val="false"/>
          <w:i w:val="false"/>
          <w:color w:val="000000"/>
          <w:sz w:val="28"/>
        </w:rPr>
        <w:t>
      </w:t>
      </w:r>
      <w:r>
        <w:rPr>
          <w:rFonts w:ascii="Times New Roman"/>
          <w:b w:val="false"/>
          <w:i w:val="false"/>
          <w:color w:val="000000"/>
          <w:sz w:val="28"/>
        </w:rPr>
        <w:t>1) құжаттарды қабылдау және талон беру;</w:t>
      </w:r>
      <w:r>
        <w:br/>
      </w:r>
      <w:r>
        <w:rPr>
          <w:rFonts w:ascii="Times New Roman"/>
          <w:b w:val="false"/>
          <w:i w:val="false"/>
          <w:color w:val="000000"/>
          <w:sz w:val="28"/>
        </w:rPr>
        <w:t>
      </w:t>
      </w:r>
      <w:r>
        <w:rPr>
          <w:rFonts w:ascii="Times New Roman"/>
          <w:b w:val="false"/>
          <w:i w:val="false"/>
          <w:color w:val="000000"/>
          <w:sz w:val="28"/>
        </w:rPr>
        <w:t>2) қағаз түрінде хабарламаны, не болмаса мемлекеттік қызмет көрсетуден дәлелді бас тарту туралы жауапты дайындау және қызмет берушінің басшысымен қол қою үшін хабарламаны беру;</w:t>
      </w:r>
      <w:r>
        <w:br/>
      </w:r>
      <w:r>
        <w:rPr>
          <w:rFonts w:ascii="Times New Roman"/>
          <w:b w:val="false"/>
          <w:i w:val="false"/>
          <w:color w:val="000000"/>
          <w:sz w:val="28"/>
        </w:rPr>
        <w:t>
      </w:t>
      </w:r>
      <w:r>
        <w:rPr>
          <w:rFonts w:ascii="Times New Roman"/>
          <w:b w:val="false"/>
          <w:i w:val="false"/>
          <w:color w:val="000000"/>
          <w:sz w:val="28"/>
        </w:rPr>
        <w:t>3) қағаз түрінде хабарламаға, не болмаса мемлекеттік қызмет көрсетуден бас тарту туралы жауапқа көрсетілетін қызмет берушінің басшысымен қол қою;</w:t>
      </w:r>
      <w:r>
        <w:br/>
      </w:r>
      <w:r>
        <w:rPr>
          <w:rFonts w:ascii="Times New Roman"/>
          <w:b w:val="false"/>
          <w:i w:val="false"/>
          <w:color w:val="000000"/>
          <w:sz w:val="28"/>
        </w:rPr>
        <w:t>
      </w:t>
      </w:r>
      <w:r>
        <w:rPr>
          <w:rFonts w:ascii="Times New Roman"/>
          <w:b w:val="false"/>
          <w:i w:val="false"/>
          <w:color w:val="000000"/>
          <w:sz w:val="28"/>
        </w:rPr>
        <w:t xml:space="preserve">4) көрсетілетін қызметті алушыға (не сенім хат бойынша оның өкіліне) хабарламаны, не болмаса мемлекеттік қызмет көрсетуден бас тарту туралы жауапты ұсыну. </w:t>
      </w:r>
      <w:r>
        <w:br/>
      </w:r>
      <w:r>
        <w:rPr>
          <w:rFonts w:ascii="Times New Roman"/>
          <w:b w:val="false"/>
          <w:i w:val="false"/>
          <w:color w:val="000000"/>
          <w:sz w:val="28"/>
        </w:rPr>
        <w:t>
      </w:t>
      </w:r>
      <w:r>
        <w:rPr>
          <w:rFonts w:ascii="Times New Roman"/>
          <w:b w:val="false"/>
          <w:i w:val="false"/>
          <w:color w:val="000000"/>
          <w:sz w:val="28"/>
        </w:rPr>
        <w:t>8. Келесі рәсімді (іс-қимылды) орындауды бастауға негіздеме болатын мемлекеттік қызмет көрсету рәсімінің (іс-қимылдың) нәтижесі ауылдық округ әкімі арқылы:</w:t>
      </w:r>
      <w:r>
        <w:br/>
      </w:r>
      <w:r>
        <w:rPr>
          <w:rFonts w:ascii="Times New Roman"/>
          <w:b w:val="false"/>
          <w:i w:val="false"/>
          <w:color w:val="000000"/>
          <w:sz w:val="28"/>
        </w:rPr>
        <w:t>
      </w:t>
      </w:r>
      <w:r>
        <w:rPr>
          <w:rFonts w:ascii="Times New Roman"/>
          <w:b w:val="false"/>
          <w:i w:val="false"/>
          <w:color w:val="000000"/>
          <w:sz w:val="28"/>
        </w:rPr>
        <w:t>1) құжаттарды қабылдау және талон беру;</w:t>
      </w:r>
      <w:r>
        <w:br/>
      </w:r>
      <w:r>
        <w:rPr>
          <w:rFonts w:ascii="Times New Roman"/>
          <w:b w:val="false"/>
          <w:i w:val="false"/>
          <w:color w:val="000000"/>
          <w:sz w:val="28"/>
        </w:rPr>
        <w:t>
      </w:t>
      </w:r>
      <w:r>
        <w:rPr>
          <w:rFonts w:ascii="Times New Roman"/>
          <w:b w:val="false"/>
          <w:i w:val="false"/>
          <w:color w:val="000000"/>
          <w:sz w:val="28"/>
        </w:rPr>
        <w:t>2) келіп түскен құжаттарды шабарман арқылы көрсетілетін қызмет берушіге жіберу;</w:t>
      </w:r>
      <w:r>
        <w:br/>
      </w:r>
      <w:r>
        <w:rPr>
          <w:rFonts w:ascii="Times New Roman"/>
          <w:b w:val="false"/>
          <w:i w:val="false"/>
          <w:color w:val="000000"/>
          <w:sz w:val="28"/>
        </w:rPr>
        <w:t>
      </w:t>
      </w:r>
      <w:r>
        <w:rPr>
          <w:rFonts w:ascii="Times New Roman"/>
          <w:b w:val="false"/>
          <w:i w:val="false"/>
          <w:color w:val="000000"/>
          <w:sz w:val="28"/>
        </w:rPr>
        <w:t>3) қағаз түрінде хабарламаны, не болмаса мемлекеттік қызмет көрсетуден дәлелді бас тарту туралы жауапты дайындау және қызмет берушінің басшысымен қол қою үшін хабарламаны беру;</w:t>
      </w:r>
      <w:r>
        <w:br/>
      </w:r>
      <w:r>
        <w:rPr>
          <w:rFonts w:ascii="Times New Roman"/>
          <w:b w:val="false"/>
          <w:i w:val="false"/>
          <w:color w:val="000000"/>
          <w:sz w:val="28"/>
        </w:rPr>
        <w:t>
      </w:t>
      </w:r>
      <w:r>
        <w:rPr>
          <w:rFonts w:ascii="Times New Roman"/>
          <w:b w:val="false"/>
          <w:i w:val="false"/>
          <w:color w:val="000000"/>
          <w:sz w:val="28"/>
        </w:rPr>
        <w:t>4) қағаз түрінде хабарламаға, не болмаса мемлекеттік қызмет көрсетуден бас тарту туралы жауапқа көрсетілетін қызмет берушінің басшысымен қол қою;</w:t>
      </w:r>
      <w:r>
        <w:br/>
      </w:r>
      <w:r>
        <w:rPr>
          <w:rFonts w:ascii="Times New Roman"/>
          <w:b w:val="false"/>
          <w:i w:val="false"/>
          <w:color w:val="000000"/>
          <w:sz w:val="28"/>
        </w:rPr>
        <w:t>
      </w:t>
      </w:r>
      <w:r>
        <w:rPr>
          <w:rFonts w:ascii="Times New Roman"/>
          <w:b w:val="false"/>
          <w:i w:val="false"/>
          <w:color w:val="000000"/>
          <w:sz w:val="28"/>
        </w:rPr>
        <w:t>5) қағаз түрінде хабарламаны, не болмаса мемлекеттік қызмет көрсетуден бас тарту туралы жауапты ауылдық округ әкімі аппаратына жіберу;</w:t>
      </w:r>
      <w:r>
        <w:br/>
      </w:r>
      <w:r>
        <w:rPr>
          <w:rFonts w:ascii="Times New Roman"/>
          <w:b w:val="false"/>
          <w:i w:val="false"/>
          <w:color w:val="000000"/>
          <w:sz w:val="28"/>
        </w:rPr>
        <w:t>
      </w:t>
      </w:r>
      <w:r>
        <w:rPr>
          <w:rFonts w:ascii="Times New Roman"/>
          <w:b w:val="false"/>
          <w:i w:val="false"/>
          <w:color w:val="000000"/>
          <w:sz w:val="28"/>
        </w:rPr>
        <w:t>6) көрсетілетін қызметті алушыға (не сенім хат бойынша оның өкіліне) хабарламаны, не болмаса мемлекеттік қызмет көрсетуден бас тарту туралы жауапты ұсыну.</w:t>
      </w:r>
      <w:r>
        <w:br/>
      </w:r>
      <w:r>
        <w:rPr>
          <w:rFonts w:ascii="Times New Roman"/>
          <w:b w:val="false"/>
          <w:i w:val="false"/>
          <w:color w:val="000000"/>
          <w:sz w:val="28"/>
        </w:rPr>
        <w:t>
</w:t>
      </w:r>
    </w:p>
    <w:bookmarkStart w:name="z766" w:id="88"/>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88"/>
    <w:p>
      <w:pPr>
        <w:spacing w:after="0"/>
        <w:ind w:left="0"/>
        <w:jc w:val="left"/>
      </w:pPr>
      <w:r>
        <w:rPr>
          <w:rFonts w:ascii="Times New Roman"/>
          <w:b w:val="false"/>
          <w:i w:val="false"/>
          <w:color w:val="000000"/>
          <w:sz w:val="28"/>
        </w:rPr>
        <w:t>      </w:t>
      </w:r>
      <w:r>
        <w:rPr>
          <w:rFonts w:ascii="Times New Roman"/>
          <w:b w:val="false"/>
          <w:i w:val="false"/>
          <w:color w:val="000000"/>
          <w:sz w:val="28"/>
        </w:rPr>
        <w:t>9.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2) көрсетілетін қызмет берушінің басшысы.</w:t>
      </w:r>
      <w:r>
        <w:br/>
      </w:r>
      <w:r>
        <w:rPr>
          <w:rFonts w:ascii="Times New Roman"/>
          <w:b w:val="false"/>
          <w:i w:val="false"/>
          <w:color w:val="000000"/>
          <w:sz w:val="28"/>
        </w:rPr>
        <w:t>
      </w:t>
      </w:r>
      <w:r>
        <w:rPr>
          <w:rFonts w:ascii="Times New Roman"/>
          <w:b w:val="false"/>
          <w:i w:val="false"/>
          <w:color w:val="000000"/>
          <w:sz w:val="28"/>
        </w:rPr>
        <w:t>10. Әрбір рәсімнің (іс-қимылдың) ұзақтығын көрсете отырып, құрылымдық бөлімшелер (қызметкерлер) арасындағы өзара іс-қимылдың реттілігін сипаттау көрсетілетін қызметті беруші арқылы: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жауапты орындаушысы құжаттарды қабылдайдыжәне тіркелген күні мен мемлекеттік қызметті алатын күні көрсетілген талон береді – 10 (он) минуттан аспайды;</w:t>
      </w:r>
      <w:r>
        <w:br/>
      </w:r>
      <w:r>
        <w:rPr>
          <w:rFonts w:ascii="Times New Roman"/>
          <w:b w:val="false"/>
          <w:i w:val="false"/>
          <w:color w:val="000000"/>
          <w:sz w:val="28"/>
        </w:rPr>
        <w:t>
      </w:t>
      </w:r>
      <w:r>
        <w:rPr>
          <w:rFonts w:ascii="Times New Roman"/>
          <w:b w:val="false"/>
          <w:i w:val="false"/>
          <w:color w:val="000000"/>
          <w:sz w:val="28"/>
        </w:rPr>
        <w:t xml:space="preserve">2) көрсетілетін қызметті берушінің жауапты орындаушысы қағаз түрінде хабарламаны, не болмаса мемлекеттік қызмет көрсетуден дәлелді бас тарту туралы жауапты дайындайды және қызмет берушінің басшысына қол қоюға жібереді 5 (бес) жұмыс күні ішінде; </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басшысы қағаз түрінде хабарламаға, не болмаса мемлекеттік қызмет көрсетуден дәлелді бас тарту туралы жауапқа қол қояды және көрсетілетін қызметті берушінің жауапты орындаушысына жібереді 1 (бір) жұмыс күні ішінде;</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жауапты орындаушысы қызмет алушыға (не сенім хат бойынша оның өкіліне) хабарламаны, не болмаса мемлекеттік қызмет көрсетуден дәлелді бас тарту туралы жауапты береді – 10 (он) минуттан аспайды.</w:t>
      </w:r>
      <w:r>
        <w:br/>
      </w:r>
      <w:r>
        <w:rPr>
          <w:rFonts w:ascii="Times New Roman"/>
          <w:b w:val="false"/>
          <w:i w:val="false"/>
          <w:color w:val="000000"/>
          <w:sz w:val="28"/>
        </w:rPr>
        <w:t>
      </w:t>
      </w:r>
      <w:r>
        <w:rPr>
          <w:rFonts w:ascii="Times New Roman"/>
          <w:b w:val="false"/>
          <w:i w:val="false"/>
          <w:color w:val="000000"/>
          <w:sz w:val="28"/>
        </w:rPr>
        <w:t>11. Әрбір рәсімнің (іс-қимылдың) ұзақтығын көрсете отырып, құрылымдық бөлімшелер (қызметкерлер) арасындағы өзара іс-қимылдың реттілігін сипаттауауылдық округ әкімі арқылы:</w:t>
      </w:r>
      <w:r>
        <w:br/>
      </w:r>
      <w:r>
        <w:rPr>
          <w:rFonts w:ascii="Times New Roman"/>
          <w:b w:val="false"/>
          <w:i w:val="false"/>
          <w:color w:val="000000"/>
          <w:sz w:val="28"/>
        </w:rPr>
        <w:t>
      </w:t>
      </w:r>
      <w:r>
        <w:rPr>
          <w:rFonts w:ascii="Times New Roman"/>
          <w:b w:val="false"/>
          <w:i w:val="false"/>
          <w:color w:val="000000"/>
          <w:sz w:val="28"/>
        </w:rPr>
        <w:t>1) ауылдық округ әкімі аппаратының маманы мемлекеттік қызмет алушының құжаттарын қабылдайды және тіркелген күні мен қызмет алу күні көрсетілген талон береді – 10 (он) минуттан аспайды;</w:t>
      </w:r>
      <w:r>
        <w:br/>
      </w:r>
      <w:r>
        <w:rPr>
          <w:rFonts w:ascii="Times New Roman"/>
          <w:b w:val="false"/>
          <w:i w:val="false"/>
          <w:color w:val="000000"/>
          <w:sz w:val="28"/>
        </w:rPr>
        <w:t>
      </w:t>
      </w:r>
      <w:r>
        <w:rPr>
          <w:rFonts w:ascii="Times New Roman"/>
          <w:b w:val="false"/>
          <w:i w:val="false"/>
          <w:color w:val="000000"/>
          <w:sz w:val="28"/>
        </w:rPr>
        <w:t>2) ауылдық округ әкімі аппаратының маманы келіп түскен құжаттарды шабарман арқылы қызмет берушіге жібереді – 5 (бес) минуттан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қағаз түрінде хабарламаны, не болмаса мемлекеттік қызмет көрсетуден дәлелді бас тарту туралы жауапты дайындайды және қызмет берушінің басшысына қол қоюға жібереді 20 (жиырма) жұмыс күні ішінде;</w:t>
      </w:r>
      <w:r>
        <w:br/>
      </w:r>
      <w:r>
        <w:rPr>
          <w:rFonts w:ascii="Times New Roman"/>
          <w:b w:val="false"/>
          <w:i w:val="false"/>
          <w:color w:val="000000"/>
          <w:sz w:val="28"/>
        </w:rPr>
        <w:t>
      </w:t>
      </w:r>
      <w:r>
        <w:rPr>
          <w:rFonts w:ascii="Times New Roman"/>
          <w:b w:val="false"/>
          <w:i w:val="false"/>
          <w:color w:val="000000"/>
          <w:sz w:val="28"/>
        </w:rPr>
        <w:t xml:space="preserve">4) көрсетілетін қызметті берушінің басшысы қағаз түрінде хабарламаға, не болмаса мемлекеттік қызмет көрсетуден дәлелді бас тарту туралы жауапқа қол қояды және көрсетілетін қызметті берушінің жауапты орындаушысына жібереді 1 (бір) жұмыс күні ішінде; </w:t>
      </w:r>
      <w:r>
        <w:br/>
      </w:r>
      <w:r>
        <w:rPr>
          <w:rFonts w:ascii="Times New Roman"/>
          <w:b w:val="false"/>
          <w:i w:val="false"/>
          <w:color w:val="000000"/>
          <w:sz w:val="28"/>
        </w:rPr>
        <w:t>
      </w:t>
      </w:r>
      <w:r>
        <w:rPr>
          <w:rFonts w:ascii="Times New Roman"/>
          <w:b w:val="false"/>
          <w:i w:val="false"/>
          <w:color w:val="000000"/>
          <w:sz w:val="28"/>
        </w:rPr>
        <w:t xml:space="preserve">5) көрсетілетін қызметті берушінің жауапты орындаушысы ауылдық округ әкімі аппаратына қағаз түрінде қол қойылған хабарламаны,не болмаса мемлекеттік қызмет көрсетуден дәлелді бас тарту туралы жауапты шабарман арқылы жібереді – 10 (он) минуттан аспайды; </w:t>
      </w:r>
      <w:r>
        <w:br/>
      </w:r>
      <w:r>
        <w:rPr>
          <w:rFonts w:ascii="Times New Roman"/>
          <w:b w:val="false"/>
          <w:i w:val="false"/>
          <w:color w:val="000000"/>
          <w:sz w:val="28"/>
        </w:rPr>
        <w:t>
      </w:t>
      </w:r>
      <w:r>
        <w:rPr>
          <w:rFonts w:ascii="Times New Roman"/>
          <w:b w:val="false"/>
          <w:i w:val="false"/>
          <w:color w:val="000000"/>
          <w:sz w:val="28"/>
        </w:rPr>
        <w:t>6) ауылдық округ әкімі аппаратының маманы қызмет алушыға (не сенім хат бойынша оның өкіліне) қағаз түрінде хабарламаны, не болмаса мемлекеттік қызмет көрсетуден дәлелді бас тарту туралы жауапты ұсынады – 5 (бес) минуттан аспайды.</w:t>
      </w:r>
      <w:r>
        <w:br/>
      </w:r>
      <w:r>
        <w:rPr>
          <w:rFonts w:ascii="Times New Roman"/>
          <w:b w:val="false"/>
          <w:i w:val="false"/>
          <w:color w:val="000000"/>
          <w:sz w:val="28"/>
        </w:rPr>
        <w:t>
      </w:t>
      </w:r>
      <w:r>
        <w:rPr>
          <w:rFonts w:ascii="Times New Roman"/>
          <w:b w:val="false"/>
          <w:i w:val="false"/>
          <w:color w:val="000000"/>
          <w:sz w:val="28"/>
        </w:rPr>
        <w:t xml:space="preserve">Рәсімдердің (іс-қимылдардың) реттілігін сипаттау әрбір рәсімнің (іс-қимылдың) ұзақтығын көрсете отырып, әрбір рәсімнің (іс-қимылдың) өту блок-схемасымен осы </w:t>
      </w:r>
      <w:r>
        <w:rPr>
          <w:rFonts w:ascii="Times New Roman"/>
          <w:b w:val="false"/>
          <w:i w:val="false"/>
          <w:color w:val="000000"/>
          <w:sz w:val="28"/>
        </w:rPr>
        <w:t>регламенттің 1</w:t>
      </w:r>
      <w:r>
        <w:rPr>
          <w:rFonts w:ascii="Times New Roman"/>
          <w:b w:val="false"/>
          <w:i w:val="false"/>
          <w:color w:val="000000"/>
          <w:sz w:val="28"/>
        </w:rPr>
        <w:t xml:space="preserve">, </w:t>
      </w:r>
      <w:r>
        <w:rPr>
          <w:rFonts w:ascii="Times New Roman"/>
          <w:b w:val="false"/>
          <w:i w:val="false"/>
          <w:color w:val="000000"/>
          <w:sz w:val="28"/>
        </w:rPr>
        <w:t>2 қосымшаларына</w:t>
      </w:r>
      <w:r>
        <w:rPr>
          <w:rFonts w:ascii="Times New Roman"/>
          <w:b w:val="false"/>
          <w:i w:val="false"/>
          <w:color w:val="000000"/>
          <w:sz w:val="28"/>
        </w:rPr>
        <w:t xml:space="preserve"> сәйкес сүйемелденеді.</w:t>
      </w:r>
      <w:r>
        <w:br/>
      </w:r>
      <w:r>
        <w:rPr>
          <w:rFonts w:ascii="Times New Roman"/>
          <w:b w:val="false"/>
          <w:i w:val="false"/>
          <w:color w:val="000000"/>
          <w:sz w:val="28"/>
        </w:rPr>
        <w:t>
</w:t>
      </w:r>
    </w:p>
    <w:bookmarkStart w:name="z783" w:id="89"/>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сипаттау</w:t>
      </w:r>
    </w:p>
    <w:bookmarkEnd w:id="89"/>
    <w:p>
      <w:pPr>
        <w:spacing w:after="0"/>
        <w:ind w:left="0"/>
        <w:jc w:val="left"/>
      </w:pPr>
      <w:r>
        <w:rPr>
          <w:rFonts w:ascii="Times New Roman"/>
          <w:b w:val="false"/>
          <w:i w:val="false"/>
          <w:color w:val="000000"/>
          <w:sz w:val="28"/>
        </w:rPr>
        <w:t>      </w:t>
      </w:r>
      <w:r>
        <w:rPr>
          <w:rFonts w:ascii="Times New Roman"/>
          <w:b w:val="false"/>
          <w:i w:val="false"/>
          <w:color w:val="000000"/>
          <w:sz w:val="28"/>
        </w:rPr>
        <w:t>12. Мемлекеттік қызмет көрсетудің нәтижесін халыққа қызмет көрсету орталығы арқылы алу процесінің сипаттамасы, оныңұзақтығы:</w:t>
      </w:r>
      <w:r>
        <w:br/>
      </w:r>
      <w:r>
        <w:rPr>
          <w:rFonts w:ascii="Times New Roman"/>
          <w:b w:val="false"/>
          <w:i w:val="false"/>
          <w:color w:val="000000"/>
          <w:sz w:val="28"/>
        </w:rPr>
        <w:t>
      </w:t>
      </w:r>
      <w:r>
        <w:rPr>
          <w:rFonts w:ascii="Times New Roman"/>
          <w:b w:val="false"/>
          <w:i w:val="false"/>
          <w:color w:val="000000"/>
          <w:sz w:val="28"/>
        </w:rPr>
        <w:t>1) халыққа қызмет көрсету орталығының операторы құжаттарды қабылдайды және тіркелген күні мен қызметті алу күні көрсетілген үзбелі талон береді – 10 (он) минуттан аспайды;</w:t>
      </w:r>
      <w:r>
        <w:br/>
      </w:r>
      <w:r>
        <w:rPr>
          <w:rFonts w:ascii="Times New Roman"/>
          <w:b w:val="false"/>
          <w:i w:val="false"/>
          <w:color w:val="000000"/>
          <w:sz w:val="28"/>
        </w:rPr>
        <w:t>
      </w:t>
      </w:r>
      <w:r>
        <w:rPr>
          <w:rFonts w:ascii="Times New Roman"/>
          <w:b w:val="false"/>
          <w:i w:val="false"/>
          <w:color w:val="000000"/>
          <w:sz w:val="28"/>
        </w:rPr>
        <w:t xml:space="preserve">2) халыққа қызмет көрсету орталығының маманы реестр құрайды және көрсетілетін қызметті берушіге құжаттарды жібереді – 5 (бес) минуттан аспайды; </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орындаушысықағаз түрінде хабарламаны, не болмаса мемлекеттік қызмет көрсетуден дәлелді бас тарту туралы жауапты дайындайды және қызмет берушінің басшысына қол қоюға жібереді – 5 (бес) жұмыс күні ішінде;</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хабарламаға, не болмаса мемлекеттік қызмет көрсетуде дәлелді бас тарту туралы жауапқа қол қояды және көрсетілетін қызметті берушінің жауапты орындаушысына жібереді 1 (бір) жұмыс күні ішінде;</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орындаушысықағаз түрінде қол қойылған хабарламаны,не болмаса мемлекеттік қызмет көрсетуден дәлелді бас тарту туралы жауапты халыққа қызмет көрсету орталығының маманына жібереді – 10 (он) минуттан аспайды;</w:t>
      </w:r>
      <w:r>
        <w:br/>
      </w:r>
      <w:r>
        <w:rPr>
          <w:rFonts w:ascii="Times New Roman"/>
          <w:b w:val="false"/>
          <w:i w:val="false"/>
          <w:color w:val="000000"/>
          <w:sz w:val="28"/>
        </w:rPr>
        <w:t>
      </w:t>
      </w:r>
      <w:r>
        <w:rPr>
          <w:rFonts w:ascii="Times New Roman"/>
          <w:b w:val="false"/>
          <w:i w:val="false"/>
          <w:color w:val="000000"/>
          <w:sz w:val="28"/>
        </w:rPr>
        <w:t>6) халыққа қызмет көрсету орталығының маманы қызмет алушыға (не сенім хат бойынша оның өкіліне)хабарламаны, не болмаса мемлекеттік қызмет көрсетуден дәлелді бас тарту туралы жауапты береді – 5 (бес) минуттан аспайды.</w:t>
      </w:r>
      <w:r>
        <w:br/>
      </w:r>
      <w:r>
        <w:rPr>
          <w:rFonts w:ascii="Times New Roman"/>
          <w:b w:val="false"/>
          <w:i w:val="false"/>
          <w:color w:val="000000"/>
          <w:sz w:val="28"/>
        </w:rPr>
        <w:t>
      </w:t>
      </w:r>
      <w:r>
        <w:rPr>
          <w:rFonts w:ascii="Times New Roman"/>
          <w:b w:val="false"/>
          <w:i w:val="false"/>
          <w:color w:val="000000"/>
          <w:sz w:val="28"/>
        </w:rPr>
        <w:t>13. Халыққа қызмет көрсету орталығына жүгінудің тәртібін сипаттау, көрсетілетін қызметті алушының (не сенім хат бойынша оның өкілінің) өтінішін өңдеу ұзақтығы:</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алушының(не сенім хат бойынша оның өкілінің) өтініш білдірген күні сол жерде көрсетілетін мемлекеттік қызметті алғанға дейінгі күтудің рұқсат берілген еңұзақ уақыты 15 (он бес) минут;</w:t>
      </w:r>
      <w:r>
        <w:br/>
      </w:r>
      <w:r>
        <w:rPr>
          <w:rFonts w:ascii="Times New Roman"/>
          <w:b w:val="false"/>
          <w:i w:val="false"/>
          <w:color w:val="000000"/>
          <w:sz w:val="28"/>
        </w:rPr>
        <w:t>
      </w:t>
      </w:r>
      <w:r>
        <w:rPr>
          <w:rFonts w:ascii="Times New Roman"/>
          <w:b w:val="false"/>
          <w:i w:val="false"/>
          <w:color w:val="000000"/>
          <w:sz w:val="28"/>
        </w:rPr>
        <w:t>1) халыққа қызмет көрсету орталығыныңқызметкері көрсетілетін қызметті алушы (не сенім хат бойынша оның өкілі) ұсынған өтінімнің дұрыс толтырылуын және құжаттардың толықтығын тексереді;</w:t>
      </w:r>
      <w:r>
        <w:br/>
      </w:r>
      <w:r>
        <w:rPr>
          <w:rFonts w:ascii="Times New Roman"/>
          <w:b w:val="false"/>
          <w:i w:val="false"/>
          <w:color w:val="000000"/>
          <w:sz w:val="28"/>
        </w:rPr>
        <w:t>
      </w:t>
      </w:r>
      <w:r>
        <w:rPr>
          <w:rFonts w:ascii="Times New Roman"/>
          <w:b w:val="false"/>
          <w:i w:val="false"/>
          <w:color w:val="000000"/>
          <w:sz w:val="28"/>
        </w:rPr>
        <w:t>2) 1 - процесс – қызмет көрсету үшін халыққа қызмет көрсету орталығының қызметкері халыққа қызмет көрсету орталығының ықпалдастырылған ақпараттық жүйесінің автоматтандырылған жұмыс орнына логин мен парольді (авторизациялау процесі) енгізеді;</w:t>
      </w:r>
      <w:r>
        <w:br/>
      </w:r>
      <w:r>
        <w:rPr>
          <w:rFonts w:ascii="Times New Roman"/>
          <w:b w:val="false"/>
          <w:i w:val="false"/>
          <w:color w:val="000000"/>
          <w:sz w:val="28"/>
        </w:rPr>
        <w:t>
      </w:t>
      </w:r>
      <w:r>
        <w:rPr>
          <w:rFonts w:ascii="Times New Roman"/>
          <w:b w:val="false"/>
          <w:i w:val="false"/>
          <w:color w:val="000000"/>
          <w:sz w:val="28"/>
        </w:rPr>
        <w:t>3) 2 - процесс – халыққа қызмет көрсету орталығыныңқызметкері қызметті таңдайды, экранға мемлекеттік қызметті көрсету үшін сұраныс нысанын шығарады және халыққа қызмет көрсету орталығыныңқызметкері көрсетілетін қызметті алушының мәліметтеріненгізеді;</w:t>
      </w:r>
      <w:r>
        <w:br/>
      </w:r>
      <w:r>
        <w:rPr>
          <w:rFonts w:ascii="Times New Roman"/>
          <w:b w:val="false"/>
          <w:i w:val="false"/>
          <w:color w:val="000000"/>
          <w:sz w:val="28"/>
        </w:rPr>
        <w:t>
      </w:t>
      </w:r>
      <w:r>
        <w:rPr>
          <w:rFonts w:ascii="Times New Roman"/>
          <w:b w:val="false"/>
          <w:i w:val="false"/>
          <w:color w:val="000000"/>
          <w:sz w:val="28"/>
        </w:rPr>
        <w:t>4) 3 - процесс – электрондықүкімет шлюзі арқылы жеке тұлғалардың мемлекеттік деректер қорына/заңды тұлғалардың мемлекеттік деректер қорына көрсетілетін қызметті алушының мәліметтері туралысұранысты жолдайды;</w:t>
      </w:r>
      <w:r>
        <w:br/>
      </w:r>
      <w:r>
        <w:rPr>
          <w:rFonts w:ascii="Times New Roman"/>
          <w:b w:val="false"/>
          <w:i w:val="false"/>
          <w:color w:val="000000"/>
          <w:sz w:val="28"/>
        </w:rPr>
        <w:t>
      </w:t>
      </w:r>
      <w:r>
        <w:rPr>
          <w:rFonts w:ascii="Times New Roman"/>
          <w:b w:val="false"/>
          <w:i w:val="false"/>
          <w:color w:val="000000"/>
          <w:sz w:val="28"/>
        </w:rPr>
        <w:t>5) 1 - шарт - жеке тұлғалардың мемлекеттік деректер қорында/заңды тұлғалардың мемлекеттік деректер қорында көрсетілетін қызметті алушының мәліметтерінің бар болуын тексереді;</w:t>
      </w:r>
      <w:r>
        <w:br/>
      </w:r>
      <w:r>
        <w:rPr>
          <w:rFonts w:ascii="Times New Roman"/>
          <w:b w:val="false"/>
          <w:i w:val="false"/>
          <w:color w:val="000000"/>
          <w:sz w:val="28"/>
        </w:rPr>
        <w:t>
      </w:t>
      </w:r>
      <w:r>
        <w:rPr>
          <w:rFonts w:ascii="Times New Roman"/>
          <w:b w:val="false"/>
          <w:i w:val="false"/>
          <w:color w:val="000000"/>
          <w:sz w:val="28"/>
        </w:rPr>
        <w:t>6) 4 - процесс – көрсетілетін қызметті алушының жеке тұлғалардың мемлекеттік деректер қорында/заңды тұлғалардың мемлекеттік деректер қорында мәліметтерінің болмауына байланысты, мәліметтерді алу мүмкіндігінің болмауы туралы хабарлама қалыптастырылады;</w:t>
      </w:r>
      <w:r>
        <w:br/>
      </w:r>
      <w:r>
        <w:rPr>
          <w:rFonts w:ascii="Times New Roman"/>
          <w:b w:val="false"/>
          <w:i w:val="false"/>
          <w:color w:val="000000"/>
          <w:sz w:val="28"/>
        </w:rPr>
        <w:t>
      </w:t>
      </w:r>
      <w:r>
        <w:rPr>
          <w:rFonts w:ascii="Times New Roman"/>
          <w:b w:val="false"/>
          <w:i w:val="false"/>
          <w:color w:val="000000"/>
          <w:sz w:val="28"/>
        </w:rPr>
        <w:t>7) 5 - процесс – халыққа қызмет көрсету орталығыныңқызметкерініңэлектрондық цифрлыққолтаңбамен куәландырылған (қол қойылған) электрондыққұжаттарды (көрсетілетін қызметті алушының(не сенім хат бойынша оның өкілінің) сұранысын) электрондықүкімет шлюзі арқылы электрондықүкіметінің аумақтық шлюзі автоматтандырылған жұмыс орнына жолдайды;</w:t>
      </w:r>
      <w:r>
        <w:br/>
      </w:r>
      <w:r>
        <w:rPr>
          <w:rFonts w:ascii="Times New Roman"/>
          <w:b w:val="false"/>
          <w:i w:val="false"/>
          <w:color w:val="000000"/>
          <w:sz w:val="28"/>
        </w:rPr>
        <w:t>
      </w:t>
      </w:r>
      <w:r>
        <w:rPr>
          <w:rFonts w:ascii="Times New Roman"/>
          <w:b w:val="false"/>
          <w:i w:val="false"/>
          <w:color w:val="000000"/>
          <w:sz w:val="28"/>
        </w:rPr>
        <w:t>8) 6 - процесс - электрондықүкіметінің аумақтық шлюзі автоматтандырылған жұмыс орнында электрондық құжатты тіркеу;</w:t>
      </w:r>
      <w:r>
        <w:br/>
      </w:r>
      <w:r>
        <w:rPr>
          <w:rFonts w:ascii="Times New Roman"/>
          <w:b w:val="false"/>
          <w:i w:val="false"/>
          <w:color w:val="000000"/>
          <w:sz w:val="28"/>
        </w:rPr>
        <w:t>
      </w:t>
      </w:r>
      <w:r>
        <w:rPr>
          <w:rFonts w:ascii="Times New Roman"/>
          <w:b w:val="false"/>
          <w:i w:val="false"/>
          <w:color w:val="000000"/>
          <w:sz w:val="28"/>
        </w:rPr>
        <w:t>9) 2 - шарт – көрсетілетін қызметті беруші қызмет көрсетуге негіз болатын және стандартта көрсетілген көрсетілетін қызметті алушының (не қолдаухат бойынша оның өкілінің) жалғаған құжаттарының сәйкестігін тексеру (өңдеу);</w:t>
      </w:r>
      <w:r>
        <w:br/>
      </w:r>
      <w:r>
        <w:rPr>
          <w:rFonts w:ascii="Times New Roman"/>
          <w:b w:val="false"/>
          <w:i w:val="false"/>
          <w:color w:val="000000"/>
          <w:sz w:val="28"/>
        </w:rPr>
        <w:t>
      </w:t>
      </w:r>
      <w:r>
        <w:rPr>
          <w:rFonts w:ascii="Times New Roman"/>
          <w:b w:val="false"/>
          <w:i w:val="false"/>
          <w:color w:val="000000"/>
          <w:sz w:val="28"/>
        </w:rPr>
        <w:t>10) 7 - процесс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 немесе көрсетілетін қызметті алушының(не сенім хат бойынша оның өкілінің) халыққа қызмет көрсету орталығыныңқызметкері арқылы тиісті құжаттарды алғандығы туралы қолхат алу;</w:t>
      </w:r>
      <w:r>
        <w:br/>
      </w:r>
      <w:r>
        <w:rPr>
          <w:rFonts w:ascii="Times New Roman"/>
          <w:b w:val="false"/>
          <w:i w:val="false"/>
          <w:color w:val="000000"/>
          <w:sz w:val="28"/>
        </w:rPr>
        <w:t>
      </w:t>
      </w:r>
      <w:r>
        <w:rPr>
          <w:rFonts w:ascii="Times New Roman"/>
          <w:b w:val="false"/>
          <w:i w:val="false"/>
          <w:color w:val="000000"/>
          <w:sz w:val="28"/>
        </w:rPr>
        <w:t>11) 8 - процесс - көрсетілетін қызметті алушы (не сенім хат бойынша оның өкілі) халыққа қызмет көрсету орталығының қызметкері арқылы электрондық үкіметінің аумақтық шлюзі автоматтандырылған жұмыс орнында қалыптастырылған қызметтің нәтижесін (он сегіз жасқа дейінгі балаларға мемлекеттік жәрдемақыны тағайындау туралы хабарлама) алады (халыққа қызмет көрсету орталығына құжаттар топтамасын тапсырған сәттен бастап 30 (отыз) минут ішінде).</w:t>
      </w:r>
      <w:r>
        <w:br/>
      </w:r>
      <w:r>
        <w:rPr>
          <w:rFonts w:ascii="Times New Roman"/>
          <w:b w:val="false"/>
          <w:i w:val="false"/>
          <w:color w:val="000000"/>
          <w:sz w:val="28"/>
        </w:rPr>
        <w:t>
      </w:t>
      </w:r>
      <w:r>
        <w:rPr>
          <w:rFonts w:ascii="Times New Roman"/>
          <w:b w:val="false"/>
          <w:i w:val="false"/>
          <w:color w:val="000000"/>
          <w:sz w:val="28"/>
        </w:rPr>
        <w:t>Халыққа қызмет көрсету орталығы арқылы мемлекеттік қызметті көрсету кезінде іске қосылатын ақпараттық жүйелердің өзара функционалдық іс-қимылдары осы регламенттің 3 қосымшасына сәйкес диаграммада келтірілген.</w:t>
      </w:r>
      <w:r>
        <w:br/>
      </w:r>
      <w:r>
        <w:rPr>
          <w:rFonts w:ascii="Times New Roman"/>
          <w:b w:val="false"/>
          <w:i w:val="false"/>
          <w:color w:val="000000"/>
          <w:sz w:val="28"/>
        </w:rPr>
        <w:t>
</w:t>
      </w:r>
    </w:p>
    <w:bookmarkStart w:name="z805" w:id="90"/>
    <w:p>
      <w:pPr>
        <w:spacing w:after="0"/>
        <w:ind w:left="0"/>
        <w:jc w:val="left"/>
      </w:pPr>
      <w:r>
        <w:rPr>
          <w:rFonts w:ascii="Times New Roman"/>
          <w:b/>
          <w:i w:val="false"/>
          <w:color w:val="000000"/>
        </w:rPr>
        <w:t xml:space="preserve"> 5. Қорытынды ережелер</w:t>
      </w:r>
    </w:p>
    <w:bookmarkEnd w:id="90"/>
    <w:p>
      <w:pPr>
        <w:spacing w:after="0"/>
        <w:ind w:left="0"/>
        <w:jc w:val="left"/>
      </w:pPr>
      <w:r>
        <w:rPr>
          <w:rFonts w:ascii="Times New Roman"/>
          <w:b w:val="false"/>
          <w:i w:val="false"/>
          <w:color w:val="000000"/>
          <w:sz w:val="28"/>
        </w:rPr>
        <w:t>      </w:t>
      </w:r>
      <w:r>
        <w:rPr>
          <w:rFonts w:ascii="Times New Roman"/>
          <w:b w:val="false"/>
          <w:i w:val="false"/>
          <w:color w:val="000000"/>
          <w:sz w:val="28"/>
        </w:rPr>
        <w:t>14.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көрсетілетін қызмет берушілермен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регламентке 4 (көрсетілетін қызметті беруші арқылы), 5 (ауылдық округ әкімі арқылы) және 6 (халыққа қызмет көрсету орталығы арқылы) қосымшаларға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бизнес-процестерінің анықтамалығы көрсетілетін қызметті берушінің (http://sobes.zhambyl.kz) және Жамбыл облысының әкімдігінің ((http://zhambyl.gov.kz)   ) интернет-ресурсында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 балаларға мемлекеттік жәрдемақы тағайындау" мемлекеттік көрсетілетін қызмет регламентіне 1 қосымша</w:t>
            </w:r>
          </w:p>
        </w:tc>
      </w:tr>
    </w:tbl>
    <w:bookmarkStart w:name="z810" w:id="91"/>
    <w:p>
      <w:pPr>
        <w:spacing w:after="0"/>
        <w:ind w:left="0"/>
        <w:jc w:val="left"/>
      </w:pPr>
      <w:r>
        <w:rPr>
          <w:rFonts w:ascii="Times New Roman"/>
          <w:b/>
          <w:i w:val="false"/>
          <w:color w:val="000000"/>
        </w:rPr>
        <w:t xml:space="preserve"> Мемлекеттік қызметті көрсету кезіндегі көрсетілетін қызметті берушінің құрылымдық бөлімшелерінің (қызметкерлерінің) өзара іс-қимыл әрекеттерінің көрсетілетін қызметті беруші арқылыблок-схемасы</w:t>
      </w:r>
    </w:p>
    <w:bookmarkEnd w:id="9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"Он сегіз жасқа дейінгі балаларға мемлекеттік жәрдемақы тағайындау" мемлекеттік көрсетілетін қызмет регламентіне 2 қосымша</w:t>
            </w:r>
          </w:p>
        </w:tc>
      </w:tr>
    </w:tbl>
    <w:bookmarkStart w:name="z813" w:id="92"/>
    <w:p>
      <w:pPr>
        <w:spacing w:after="0"/>
        <w:ind w:left="0"/>
        <w:jc w:val="left"/>
      </w:pPr>
      <w:r>
        <w:rPr>
          <w:rFonts w:ascii="Times New Roman"/>
          <w:b/>
          <w:i w:val="false"/>
          <w:color w:val="000000"/>
        </w:rPr>
        <w:t xml:space="preserve"> Мемлекеттік қызметті көрсету кезіндегі көрсетілетін қызметті берушінің құрылымдық бөлімшелерінің (қызметкерлерінің) өзара іс-қимыл әрекеттерінің ауылдық округ әкімі арқылы блок-схемасы</w:t>
      </w:r>
    </w:p>
    <w:bookmarkEnd w:id="9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 балаларға мемлекеттік жәрдемақы тағайындау" мемлекеттік көрсетілетін қызмет регламентіне 3 қосымша</w:t>
            </w:r>
          </w:p>
        </w:tc>
      </w:tr>
    </w:tbl>
    <w:bookmarkStart w:name="z816" w:id="93"/>
    <w:p>
      <w:pPr>
        <w:spacing w:after="0"/>
        <w:ind w:left="0"/>
        <w:jc w:val="left"/>
      </w:pPr>
      <w:r>
        <w:rPr>
          <w:rFonts w:ascii="Times New Roman"/>
          <w:b/>
          <w:i w:val="false"/>
          <w:color w:val="000000"/>
        </w:rPr>
        <w:t xml:space="preserve"> Халыққа қызмет көрсету орталығы арқылы мемлекеттік қызмет көрсетуде функционалдық өзара іс-әрекет диаграммасы</w:t>
      </w:r>
    </w:p>
    <w:bookmarkEnd w:id="9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 балаларға мемлекеттік жәрдемақы тағайындау" мемлекеттік көрсетілетін қызмет регламентіне 4 қосымша</w:t>
            </w:r>
          </w:p>
        </w:tc>
      </w:tr>
    </w:tbl>
    <w:bookmarkStart w:name="z820" w:id="94"/>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rPr>
          <w:rFonts w:ascii="Times New Roman"/>
          <w:b/>
          <w:i w:val="false"/>
          <w:color w:val="000000"/>
        </w:rPr>
        <w:t xml:space="preserve"> "Он сегіз жасқа дейінгі балаларға мемлекеттік жәрдемақы тағайындау"</w:t>
      </w:r>
    </w:p>
    <w:bookmarkEnd w:id="9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0739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0739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 балаларға мемлекеттік жәрдемақы тағайындау" мемлекеттік көрсетілетін қызмет регламентіне 5 қосымша</w:t>
            </w:r>
          </w:p>
        </w:tc>
      </w:tr>
    </w:tbl>
    <w:bookmarkStart w:name="z826" w:id="95"/>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rPr>
          <w:rFonts w:ascii="Times New Roman"/>
          <w:b/>
          <w:i w:val="false"/>
          <w:color w:val="000000"/>
        </w:rPr>
        <w:t xml:space="preserve"> "Он сегіз жасқа дейінгі балаларға мемлекеттік жәрдемақы тағайындау"</w:t>
      </w:r>
    </w:p>
    <w:bookmarkEnd w:id="9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 балаларға мемлекеттік жәрдемақы тағайындау" мемлекеттік көрсетілетін қызмет регламентіне 6 қосымша</w:t>
            </w:r>
          </w:p>
        </w:tc>
      </w:tr>
    </w:tbl>
    <w:bookmarkStart w:name="z830" w:id="96"/>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rPr>
          <w:rFonts w:ascii="Times New Roman"/>
          <w:b/>
          <w:i w:val="false"/>
          <w:color w:val="000000"/>
        </w:rPr>
        <w:t xml:space="preserve"> "Он сегіз жасқа дейінгі балаларға мемлекеттік жәрдемақы тағайындау"</w:t>
      </w:r>
    </w:p>
    <w:bookmarkEnd w:id="9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rPr>
                <w:rFonts w:ascii="Times New Roman"/>
                <w:b w:val="false"/>
                <w:i w:val="false"/>
                <w:color w:val="000000"/>
                <w:sz w:val="20"/>
              </w:rPr>
              <w:t xml:space="preserve"> 2014 жылғы "26" желтоқсан</w:t>
            </w:r>
            <w:r>
              <w:rPr>
                <w:rFonts w:ascii="Times New Roman"/>
                <w:b w:val="false"/>
                <w:i w:val="false"/>
                <w:color w:val="000000"/>
                <w:sz w:val="20"/>
              </w:rPr>
              <w:t xml:space="preserve"> № 357 қаулысымен</w:t>
            </w:r>
            <w:r>
              <w:rPr>
                <w:rFonts w:ascii="Times New Roman"/>
                <w:b w:val="false"/>
                <w:i w:val="false"/>
                <w:color w:val="000000"/>
                <w:sz w:val="20"/>
              </w:rPr>
              <w:t xml:space="preserve"> бекітілген</w:t>
            </w:r>
          </w:p>
        </w:tc>
      </w:tr>
    </w:tbl>
    <w:bookmarkStart w:name="z837" w:id="97"/>
    <w:p>
      <w:pPr>
        <w:spacing w:after="0"/>
        <w:ind w:left="0"/>
        <w:jc w:val="left"/>
      </w:pP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w:t>
      </w:r>
      <w:r>
        <w:rPr>
          <w:rFonts w:ascii="Times New Roman"/>
          <w:b/>
          <w:i w:val="false"/>
          <w:color w:val="000000"/>
        </w:rPr>
        <w:t xml:space="preserve"> мемлекеттік көрсетілетін қызмет регламенті</w:t>
      </w:r>
    </w:p>
    <w:bookmarkEnd w:id="97"/>
    <w:bookmarkStart w:name="z839" w:id="98"/>
    <w:p>
      <w:pPr>
        <w:spacing w:after="0"/>
        <w:ind w:left="0"/>
        <w:jc w:val="left"/>
      </w:pPr>
      <w:r>
        <w:rPr>
          <w:rFonts w:ascii="Times New Roman"/>
          <w:b/>
          <w:i w:val="false"/>
          <w:color w:val="000000"/>
        </w:rPr>
        <w:t xml:space="preserve"> 1. Жалпы ережелер</w:t>
      </w:r>
    </w:p>
    <w:bookmarkEnd w:id="98"/>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"Жергілікті өкілді органдардың шешімдері бойынша мұқтаж азаматтардың жекелеген санаттарына әлеуметтік көмек тағайындау"мемлекеттік көрсетілетін қызмет (бұдан әрі – мемлекеттік көрсетілетін қызмет) "Халықты әлеуметтік қорғау саласындағы мемлекеттік көрсетілетін қызметтер стандарттарын бекіту туралы" Қазақстан Республикасы Үкіметінің 2014 жылғы 11 наурыздағы </w:t>
      </w:r>
      <w:r>
        <w:rPr>
          <w:rFonts w:ascii="Times New Roman"/>
          <w:b w:val="false"/>
          <w:i w:val="false"/>
          <w:color w:val="000000"/>
          <w:sz w:val="28"/>
        </w:rPr>
        <w:t>№217</w:t>
      </w:r>
      <w:r>
        <w:rPr>
          <w:rFonts w:ascii="Times New Roman"/>
          <w:b w:val="false"/>
          <w:i w:val="false"/>
          <w:color w:val="000000"/>
          <w:sz w:val="28"/>
        </w:rPr>
        <w:t xml:space="preserve"> қаулысымен бекітілген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стандартына (бұдан әрі – стандарт) сәйкес аудандардың және облыстық маңызы бар қалалардың жұмыспен қамту және әлеуметтік бағдарламалар бөлімдерімен (бұдан әрі- көрсетілетін қызметті беруші) көрсетіледі.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w:t>
      </w:r>
      <w:r>
        <w:br/>
      </w:r>
      <w:r>
        <w:rPr>
          <w:rFonts w:ascii="Times New Roman"/>
          <w:b w:val="false"/>
          <w:i w:val="false"/>
          <w:color w:val="000000"/>
          <w:sz w:val="28"/>
        </w:rPr>
        <w:t>
      </w:t>
      </w:r>
      <w:r>
        <w:rPr>
          <w:rFonts w:ascii="Times New Roman"/>
          <w:b w:val="false"/>
          <w:i w:val="false"/>
          <w:color w:val="000000"/>
          <w:sz w:val="28"/>
        </w:rPr>
        <w:t>2) кенттің, ауылдың, ауылдық округтің әкімі (бұдан әрі – ауылдық округтің әкімі);</w:t>
      </w:r>
      <w:r>
        <w:br/>
      </w:r>
      <w:r>
        <w:rPr>
          <w:rFonts w:ascii="Times New Roman"/>
          <w:b w:val="false"/>
          <w:i w:val="false"/>
          <w:color w:val="000000"/>
          <w:sz w:val="28"/>
        </w:rPr>
        <w:t>
      </w:t>
      </w:r>
      <w:r>
        <w:rPr>
          <w:rFonts w:ascii="Times New Roman"/>
          <w:b w:val="false"/>
          <w:i w:val="false"/>
          <w:color w:val="000000"/>
          <w:sz w:val="28"/>
        </w:rPr>
        <w:t>3) мүгедектер және әлеуметтік жағынан маңызды аурулары бар адамдар – 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Көрсетілетін мемлекеттік қызмет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әлеуметтік көмек тағайындау туралы хабарлама.</w:t>
      </w:r>
      <w:r>
        <w:br/>
      </w:r>
      <w:r>
        <w:rPr>
          <w:rFonts w:ascii="Times New Roman"/>
          <w:b w:val="false"/>
          <w:i w:val="false"/>
          <w:color w:val="000000"/>
          <w:sz w:val="28"/>
        </w:rPr>
        <w:t>
</w:t>
      </w:r>
    </w:p>
    <w:bookmarkStart w:name="z847" w:id="99"/>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99"/>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қызметті көрсету бойынша рәсімдерді (әрекеттерді) бастау үшін көрсетілетін қызметті алушы стандарттың 9 тармағында көрсетілген мемлекеттік қызметті көрсету үшін қажетті құжаттарды ұсынуы негіздеме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 орындаудың ұзақтығы көрсетілетін қызметті беруші арқылы: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жауапты орындаушысы құжаттарды қабылдайды және тіркелген күні мен мемлекеттік қызметті алатын күні көрсетілген талон береді – 10 (он) минуттан аспайды;</w:t>
      </w:r>
      <w:r>
        <w:br/>
      </w:r>
      <w:r>
        <w:rPr>
          <w:rFonts w:ascii="Times New Roman"/>
          <w:b w:val="false"/>
          <w:i w:val="false"/>
          <w:color w:val="000000"/>
          <w:sz w:val="28"/>
        </w:rPr>
        <w:t>
      </w:t>
      </w:r>
      <w:r>
        <w:rPr>
          <w:rFonts w:ascii="Times New Roman"/>
          <w:b w:val="false"/>
          <w:i w:val="false"/>
          <w:color w:val="000000"/>
          <w:sz w:val="28"/>
        </w:rPr>
        <w:t xml:space="preserve">2) көрсетілетін қызметті берушінің жауапты орындаушысыөтініш берушінің құжаттарын тұлғаның (отбасының) материалдық жағдайына тексеру жүргізу үшін учаскелік комиссияға жібереді 1 (бір) жұмыс күні ішінде; </w:t>
      </w:r>
      <w:r>
        <w:br/>
      </w:r>
      <w:r>
        <w:rPr>
          <w:rFonts w:ascii="Times New Roman"/>
          <w:b w:val="false"/>
          <w:i w:val="false"/>
          <w:color w:val="000000"/>
          <w:sz w:val="28"/>
        </w:rPr>
        <w:t>
      </w:t>
      </w:r>
      <w:r>
        <w:rPr>
          <w:rFonts w:ascii="Times New Roman"/>
          <w:b w:val="false"/>
          <w:i w:val="false"/>
          <w:color w:val="000000"/>
          <w:sz w:val="28"/>
        </w:rPr>
        <w:t>3) учаскелік комиссия көрсетілетін қызметті алушының жағдайын тексереді, нәтижесінде тұлғаның (отбасының) материалдық жағдайы туралы акті жасайды, әлеуметтік көмекке мұқтаждығы туралы қорытынды дайындайды және көрсетілетін қызметті берушінің жауапты орындаушысына жібереді 2 жұмыс күні ішінде;</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жауапты орындаушысы тұлғаның (отбасының) жан басына шаққандағы орташа табысына есептеу жүргізеді және құжаттардың толық пакетін арнайы комиссияға қорытынды шығаруға береді 2 (екі) жұмыс күні ішінде;</w:t>
      </w:r>
      <w:r>
        <w:br/>
      </w:r>
      <w:r>
        <w:rPr>
          <w:rFonts w:ascii="Times New Roman"/>
          <w:b w:val="false"/>
          <w:i w:val="false"/>
          <w:color w:val="000000"/>
          <w:sz w:val="28"/>
        </w:rPr>
        <w:t>
      </w:t>
      </w:r>
      <w:r>
        <w:rPr>
          <w:rFonts w:ascii="Times New Roman"/>
          <w:b w:val="false"/>
          <w:i w:val="false"/>
          <w:color w:val="000000"/>
          <w:sz w:val="28"/>
        </w:rPr>
        <w:t>5) арнайы комиссия әлеуметтік көмек көрсету қажеттілігі, не болмаса қабылданған құжаттар негізінде оңды шешімінде әлеуметтік көмек мөлшерін көрсетеді және көрсетілетін қызметті берушінің жауапты орындаушысына құжаттарды орындауға жібереді 2 (екі) жұмыс күні ішінде;</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жауапты орындаушысы электрондық немесе қағаз түрінде әлеуметтік көмек көрсету туралы хабарламаны береді 1 (бір) жұмыс күні ішінде.</w:t>
      </w:r>
      <w:r>
        <w:br/>
      </w:r>
      <w:r>
        <w:rPr>
          <w:rFonts w:ascii="Times New Roman"/>
          <w:b w:val="false"/>
          <w:i w:val="false"/>
          <w:color w:val="000000"/>
          <w:sz w:val="28"/>
        </w:rPr>
        <w:t>
      </w:t>
      </w:r>
      <w:r>
        <w:rPr>
          <w:rFonts w:ascii="Times New Roman"/>
          <w:b w:val="false"/>
          <w:i w:val="false"/>
          <w:color w:val="000000"/>
          <w:sz w:val="28"/>
        </w:rPr>
        <w:t>Әлеуметтік көмек көрсету үшін құжаттар жетіспеген не олардың бүлінуіне, жоғалуына байланысты өтініш берушінің қажетті құжаттарды беру мүмкіндігі болмаған жағдайда – 20 (жиырма) жұмыс күні ішінде.</w:t>
      </w:r>
      <w:r>
        <w:br/>
      </w:r>
      <w:r>
        <w:rPr>
          <w:rFonts w:ascii="Times New Roman"/>
          <w:b w:val="false"/>
          <w:i w:val="false"/>
          <w:color w:val="000000"/>
          <w:sz w:val="28"/>
        </w:rPr>
        <w:t>
      </w:t>
      </w:r>
      <w:r>
        <w:rPr>
          <w:rFonts w:ascii="Times New Roman"/>
          <w:b w:val="false"/>
          <w:i w:val="false"/>
          <w:color w:val="000000"/>
          <w:sz w:val="28"/>
        </w:rPr>
        <w:t>6. Мемлекеттік қызмет көрсету процесінің құрамына кіретін әрбір рәсімнің (іс-қимылдың) мазмұны, оны орындаудың ұзақтығы ауылдық округ әкімі арқылы:</w:t>
      </w:r>
      <w:r>
        <w:br/>
      </w:r>
      <w:r>
        <w:rPr>
          <w:rFonts w:ascii="Times New Roman"/>
          <w:b w:val="false"/>
          <w:i w:val="false"/>
          <w:color w:val="000000"/>
          <w:sz w:val="28"/>
        </w:rPr>
        <w:t>
      </w:t>
      </w:r>
      <w:r>
        <w:rPr>
          <w:rFonts w:ascii="Times New Roman"/>
          <w:b w:val="false"/>
          <w:i w:val="false"/>
          <w:color w:val="000000"/>
          <w:sz w:val="28"/>
        </w:rPr>
        <w:t>1) ауылдық округ әкімі аппаратының маманы құжаттарды қабылдайды және келіп түскен құжаттарды тұлғаның (отбасының) материалдық жағдайын тексеру үшін учаскелік комиссияға жібереді – 5 (бес) минуттан аспайды;</w:t>
      </w:r>
      <w:r>
        <w:br/>
      </w:r>
      <w:r>
        <w:rPr>
          <w:rFonts w:ascii="Times New Roman"/>
          <w:b w:val="false"/>
          <w:i w:val="false"/>
          <w:color w:val="000000"/>
          <w:sz w:val="28"/>
        </w:rPr>
        <w:t>
      </w:t>
      </w:r>
      <w:r>
        <w:rPr>
          <w:rFonts w:ascii="Times New Roman"/>
          <w:b w:val="false"/>
          <w:i w:val="false"/>
          <w:color w:val="000000"/>
          <w:sz w:val="28"/>
        </w:rPr>
        <w:t>2) учаскелік комиссия қызмет алушының жағдайын тексереді, нәтижесінде тұлғаның (отбасының) материалдық жағдайы туралы акті жасайды, әлеуметтік көмекке мұқтаждығы туралы қорытынды дайындайды және ауылдық округ әкімі аппаратының маманына жібереді 2 жұмыс күні ішінде;</w:t>
      </w:r>
      <w:r>
        <w:br/>
      </w:r>
      <w:r>
        <w:rPr>
          <w:rFonts w:ascii="Times New Roman"/>
          <w:b w:val="false"/>
          <w:i w:val="false"/>
          <w:color w:val="000000"/>
          <w:sz w:val="28"/>
        </w:rPr>
        <w:t>
      </w:t>
      </w:r>
      <w:r>
        <w:rPr>
          <w:rFonts w:ascii="Times New Roman"/>
          <w:b w:val="false"/>
          <w:i w:val="false"/>
          <w:color w:val="000000"/>
          <w:sz w:val="28"/>
        </w:rPr>
        <w:t>3) ауылдық округ әкімі аппаратының маманыкөрсетілетін қызметті берушінің жауапты орындаушысына тұлғаның (отбасының) әлеуметтік көмекке мұқтаждығы туралы қорытындыны жібереді - 5 (бес) минуттан аспайды;</w:t>
      </w:r>
      <w:r>
        <w:br/>
      </w:r>
      <w:r>
        <w:rPr>
          <w:rFonts w:ascii="Times New Roman"/>
          <w:b w:val="false"/>
          <w:i w:val="false"/>
          <w:color w:val="000000"/>
          <w:sz w:val="28"/>
        </w:rPr>
        <w:t>
      </w:t>
      </w:r>
      <w:r>
        <w:rPr>
          <w:rFonts w:ascii="Times New Roman"/>
          <w:b w:val="false"/>
          <w:i w:val="false"/>
          <w:color w:val="000000"/>
          <w:sz w:val="28"/>
        </w:rPr>
        <w:t xml:space="preserve">4) көрсетілетін қызметті берушінің жауапты орындаушысы тұлғаның (отбасының) жан басына шаққандағы орташа табысына есептеу жүргізеді және құжаттарды арнайы комиссияға қорытынды шығаруға береді 2 (екі) жұмыс ішінде; </w:t>
      </w:r>
      <w:r>
        <w:br/>
      </w:r>
      <w:r>
        <w:rPr>
          <w:rFonts w:ascii="Times New Roman"/>
          <w:b w:val="false"/>
          <w:i w:val="false"/>
          <w:color w:val="000000"/>
          <w:sz w:val="28"/>
        </w:rPr>
        <w:t>
      </w:t>
      </w:r>
      <w:r>
        <w:rPr>
          <w:rFonts w:ascii="Times New Roman"/>
          <w:b w:val="false"/>
          <w:i w:val="false"/>
          <w:color w:val="000000"/>
          <w:sz w:val="28"/>
        </w:rPr>
        <w:t>5) арнайы комиссия әлеуметтік көмек көрсетуге мұқтаждығы туралы қорытынды шығарады және қызмет берушінің басшысына қол қоюға жібереді 2 (екі) жұмыс күні ішінде;</w:t>
      </w:r>
      <w:r>
        <w:br/>
      </w:r>
      <w:r>
        <w:rPr>
          <w:rFonts w:ascii="Times New Roman"/>
          <w:b w:val="false"/>
          <w:i w:val="false"/>
          <w:color w:val="000000"/>
          <w:sz w:val="28"/>
        </w:rPr>
        <w:t>
      </w:t>
      </w:r>
      <w:r>
        <w:rPr>
          <w:rFonts w:ascii="Times New Roman"/>
          <w:b w:val="false"/>
          <w:i w:val="false"/>
          <w:color w:val="000000"/>
          <w:sz w:val="28"/>
        </w:rPr>
        <w:t>6) қызмет берушінің басшысы электрондық немесе қағаз түрінде хабарламаға қол қояды және қызмет берушінің жауапты орындаушысына жібереді 1 (бір) жұмыс күні ішінде;</w:t>
      </w:r>
      <w:r>
        <w:br/>
      </w:r>
      <w:r>
        <w:rPr>
          <w:rFonts w:ascii="Times New Roman"/>
          <w:b w:val="false"/>
          <w:i w:val="false"/>
          <w:color w:val="000000"/>
          <w:sz w:val="28"/>
        </w:rPr>
        <w:t>
      </w:t>
      </w:r>
      <w:r>
        <w:rPr>
          <w:rFonts w:ascii="Times New Roman"/>
          <w:b w:val="false"/>
          <w:i w:val="false"/>
          <w:color w:val="000000"/>
          <w:sz w:val="28"/>
        </w:rPr>
        <w:t>7) көрсетілетін қызметті берушінің жауапты орындаушысы қабылданған шешім туралы қағаз түрінде хабарламаны ауылдық округ әкімі аппаратының маманына жібереді 1 (бір) жұмыс күні ішінде;</w:t>
      </w:r>
      <w:r>
        <w:br/>
      </w:r>
      <w:r>
        <w:rPr>
          <w:rFonts w:ascii="Times New Roman"/>
          <w:b w:val="false"/>
          <w:i w:val="false"/>
          <w:color w:val="000000"/>
          <w:sz w:val="28"/>
        </w:rPr>
        <w:t>
      </w:t>
      </w:r>
      <w:r>
        <w:rPr>
          <w:rFonts w:ascii="Times New Roman"/>
          <w:b w:val="false"/>
          <w:i w:val="false"/>
          <w:color w:val="000000"/>
          <w:sz w:val="28"/>
        </w:rPr>
        <w:t>8) ауылдық округ әкімі аппаратының маманы әлеуметтік көмек көрсету туралы қағаз түрінде хабарламаны береді - 5 (бес) минуттан аспайды.</w:t>
      </w:r>
      <w:r>
        <w:br/>
      </w:r>
      <w:r>
        <w:rPr>
          <w:rFonts w:ascii="Times New Roman"/>
          <w:b w:val="false"/>
          <w:i w:val="false"/>
          <w:color w:val="000000"/>
          <w:sz w:val="28"/>
        </w:rPr>
        <w:t>
      </w:t>
      </w:r>
      <w:r>
        <w:rPr>
          <w:rFonts w:ascii="Times New Roman"/>
          <w:b w:val="false"/>
          <w:i w:val="false"/>
          <w:color w:val="000000"/>
          <w:sz w:val="28"/>
        </w:rPr>
        <w:t>Әлеуметтік көмек көрсету үшін құжаттар жетіспеген не олардың бүлінуіне, жоғалуына байланысты өтініш берушінің қажетті құжаттарды беру мүмкіндігі болмаған жағдайда – 20 (жиырма) жұмыс күні ішінде.</w:t>
      </w:r>
      <w:r>
        <w:br/>
      </w:r>
      <w:r>
        <w:rPr>
          <w:rFonts w:ascii="Times New Roman"/>
          <w:b w:val="false"/>
          <w:i w:val="false"/>
          <w:color w:val="000000"/>
          <w:sz w:val="28"/>
        </w:rPr>
        <w:t>
      </w:t>
      </w:r>
      <w:r>
        <w:rPr>
          <w:rFonts w:ascii="Times New Roman"/>
          <w:b w:val="false"/>
          <w:i w:val="false"/>
          <w:color w:val="000000"/>
          <w:sz w:val="28"/>
        </w:rPr>
        <w:t>7. Келесі рәсімді (іс-қимылды) орындауды бастауға негіздеме болатын мемлекеттік қызмет көрсету рәсімінің (іс-қимылдың) нәтижесі көрсетілетін қызметті беруші арқылы:</w:t>
      </w:r>
      <w:r>
        <w:br/>
      </w:r>
      <w:r>
        <w:rPr>
          <w:rFonts w:ascii="Times New Roman"/>
          <w:b w:val="false"/>
          <w:i w:val="false"/>
          <w:color w:val="000000"/>
          <w:sz w:val="28"/>
        </w:rPr>
        <w:t>
      </w:t>
      </w:r>
      <w:r>
        <w:rPr>
          <w:rFonts w:ascii="Times New Roman"/>
          <w:b w:val="false"/>
          <w:i w:val="false"/>
          <w:color w:val="000000"/>
          <w:sz w:val="28"/>
        </w:rPr>
        <w:t>1) құжаттарды қабылдау және талон беру;</w:t>
      </w:r>
      <w:r>
        <w:br/>
      </w:r>
      <w:r>
        <w:rPr>
          <w:rFonts w:ascii="Times New Roman"/>
          <w:b w:val="false"/>
          <w:i w:val="false"/>
          <w:color w:val="000000"/>
          <w:sz w:val="28"/>
        </w:rPr>
        <w:t>
      </w:t>
      </w:r>
      <w:r>
        <w:rPr>
          <w:rFonts w:ascii="Times New Roman"/>
          <w:b w:val="false"/>
          <w:i w:val="false"/>
          <w:color w:val="000000"/>
          <w:sz w:val="28"/>
        </w:rPr>
        <w:t>2) тұлғаның (отбасының) материалдық жағдайына тексеру жүргізу үшін учаскелік комиссияға құжаттарды жіберу;</w:t>
      </w:r>
      <w:r>
        <w:br/>
      </w:r>
      <w:r>
        <w:rPr>
          <w:rFonts w:ascii="Times New Roman"/>
          <w:b w:val="false"/>
          <w:i w:val="false"/>
          <w:color w:val="000000"/>
          <w:sz w:val="28"/>
        </w:rPr>
        <w:t>
      </w:t>
      </w:r>
      <w:r>
        <w:rPr>
          <w:rFonts w:ascii="Times New Roman"/>
          <w:b w:val="false"/>
          <w:i w:val="false"/>
          <w:color w:val="000000"/>
          <w:sz w:val="28"/>
        </w:rPr>
        <w:t>3) тұлғаның (отбасының) әлеуметтік көмекке мұқтаждығы туралы қорытындыны дайындау және оларды көрсетілетін қызметті берушіге жіберу;</w:t>
      </w:r>
      <w:r>
        <w:br/>
      </w:r>
      <w:r>
        <w:rPr>
          <w:rFonts w:ascii="Times New Roman"/>
          <w:b w:val="false"/>
          <w:i w:val="false"/>
          <w:color w:val="000000"/>
          <w:sz w:val="28"/>
        </w:rPr>
        <w:t>
      </w:t>
      </w:r>
      <w:r>
        <w:rPr>
          <w:rFonts w:ascii="Times New Roman"/>
          <w:b w:val="false"/>
          <w:i w:val="false"/>
          <w:color w:val="000000"/>
          <w:sz w:val="28"/>
        </w:rPr>
        <w:t>4) тұлғаның (отбасының) жан басына шаққандағы орташа табысын есептеу және құжаттарды арнайы комиссия қарауына жіберу;</w:t>
      </w:r>
      <w:r>
        <w:br/>
      </w:r>
      <w:r>
        <w:rPr>
          <w:rFonts w:ascii="Times New Roman"/>
          <w:b w:val="false"/>
          <w:i w:val="false"/>
          <w:color w:val="000000"/>
          <w:sz w:val="28"/>
        </w:rPr>
        <w:t>
      </w:t>
      </w:r>
      <w:r>
        <w:rPr>
          <w:rFonts w:ascii="Times New Roman"/>
          <w:b w:val="false"/>
          <w:i w:val="false"/>
          <w:color w:val="000000"/>
          <w:sz w:val="28"/>
        </w:rPr>
        <w:t>5) әлеуметтік көмек көрсетуде мұқтаждығы туралы қорытындыны шығару және алатын әлеуметтік көмек мөлшерін көрсету;</w:t>
      </w:r>
      <w:r>
        <w:br/>
      </w:r>
      <w:r>
        <w:rPr>
          <w:rFonts w:ascii="Times New Roman"/>
          <w:b w:val="false"/>
          <w:i w:val="false"/>
          <w:color w:val="000000"/>
          <w:sz w:val="28"/>
        </w:rPr>
        <w:t>
      </w:t>
      </w:r>
      <w:r>
        <w:rPr>
          <w:rFonts w:ascii="Times New Roman"/>
          <w:b w:val="false"/>
          <w:i w:val="false"/>
          <w:color w:val="000000"/>
          <w:sz w:val="28"/>
        </w:rPr>
        <w:t xml:space="preserve">6) әлеуметтік көмек тағайындау туралы хабарламаны беру. </w:t>
      </w:r>
      <w:r>
        <w:br/>
      </w:r>
      <w:r>
        <w:rPr>
          <w:rFonts w:ascii="Times New Roman"/>
          <w:b w:val="false"/>
          <w:i w:val="false"/>
          <w:color w:val="000000"/>
          <w:sz w:val="28"/>
        </w:rPr>
        <w:t>
      </w:t>
      </w:r>
      <w:r>
        <w:rPr>
          <w:rFonts w:ascii="Times New Roman"/>
          <w:b w:val="false"/>
          <w:i w:val="false"/>
          <w:color w:val="000000"/>
          <w:sz w:val="28"/>
        </w:rPr>
        <w:t>8. Келесі рәсімді (іс-қимылды) орындауды бастауға негіздеме болатын мемлекеттік қызмет көрсету рәсімнің (іс-қимылдың) нәтижесі ауылдық округ әкімі арқылы:</w:t>
      </w:r>
      <w:r>
        <w:br/>
      </w:r>
      <w:r>
        <w:rPr>
          <w:rFonts w:ascii="Times New Roman"/>
          <w:b w:val="false"/>
          <w:i w:val="false"/>
          <w:color w:val="000000"/>
          <w:sz w:val="28"/>
        </w:rPr>
        <w:t>
      </w:t>
      </w:r>
      <w:r>
        <w:rPr>
          <w:rFonts w:ascii="Times New Roman"/>
          <w:b w:val="false"/>
          <w:i w:val="false"/>
          <w:color w:val="000000"/>
          <w:sz w:val="28"/>
        </w:rPr>
        <w:t>1) құжаттарды қабылдау жәнетұлғаның (отбасының) материалдық жағдайына тексеру жүргізу үшін учаскелік комиссияға құжаттарды жіберу;</w:t>
      </w:r>
      <w:r>
        <w:br/>
      </w:r>
      <w:r>
        <w:rPr>
          <w:rFonts w:ascii="Times New Roman"/>
          <w:b w:val="false"/>
          <w:i w:val="false"/>
          <w:color w:val="000000"/>
          <w:sz w:val="28"/>
        </w:rPr>
        <w:t>
      </w:t>
      </w:r>
      <w:r>
        <w:rPr>
          <w:rFonts w:ascii="Times New Roman"/>
          <w:b w:val="false"/>
          <w:i w:val="false"/>
          <w:color w:val="000000"/>
          <w:sz w:val="28"/>
        </w:rPr>
        <w:t>2) тұлғаның (отбасының) әлеуметтік көмекке мұқтаждығы туралы қорытындыны дайындау және көрсетілетін қызметті берушіге жіберу;</w:t>
      </w:r>
      <w:r>
        <w:br/>
      </w:r>
      <w:r>
        <w:rPr>
          <w:rFonts w:ascii="Times New Roman"/>
          <w:b w:val="false"/>
          <w:i w:val="false"/>
          <w:color w:val="000000"/>
          <w:sz w:val="28"/>
        </w:rPr>
        <w:t>
      </w:t>
      </w:r>
      <w:r>
        <w:rPr>
          <w:rFonts w:ascii="Times New Roman"/>
          <w:b w:val="false"/>
          <w:i w:val="false"/>
          <w:color w:val="000000"/>
          <w:sz w:val="28"/>
        </w:rPr>
        <w:t>3) тұлғаның (отбасының) әлеуметтік көмекке мұқтаждығы туралы қорытындыны көрсетілетін қызметті берушіге жіберу;</w:t>
      </w:r>
      <w:r>
        <w:br/>
      </w:r>
      <w:r>
        <w:rPr>
          <w:rFonts w:ascii="Times New Roman"/>
          <w:b w:val="false"/>
          <w:i w:val="false"/>
          <w:color w:val="000000"/>
          <w:sz w:val="28"/>
        </w:rPr>
        <w:t>
      </w:t>
      </w:r>
      <w:r>
        <w:rPr>
          <w:rFonts w:ascii="Times New Roman"/>
          <w:b w:val="false"/>
          <w:i w:val="false"/>
          <w:color w:val="000000"/>
          <w:sz w:val="28"/>
        </w:rPr>
        <w:t>4) тұлғаның (отбасының) жан басына шаққандағы орташа табысын есептеу және құжаттарды арнайы комиссияның қарауына жіберу;</w:t>
      </w:r>
      <w:r>
        <w:br/>
      </w:r>
      <w:r>
        <w:rPr>
          <w:rFonts w:ascii="Times New Roman"/>
          <w:b w:val="false"/>
          <w:i w:val="false"/>
          <w:color w:val="000000"/>
          <w:sz w:val="28"/>
        </w:rPr>
        <w:t>
      </w:t>
      </w:r>
      <w:r>
        <w:rPr>
          <w:rFonts w:ascii="Times New Roman"/>
          <w:b w:val="false"/>
          <w:i w:val="false"/>
          <w:color w:val="000000"/>
          <w:sz w:val="28"/>
        </w:rPr>
        <w:t>5) әлеуметтік көмек көрсетуде мұқтаждығы туралы қорытындыны шығару және көрсетілетін қызметті берушінің басшысына қол қоюға беру;</w:t>
      </w:r>
      <w:r>
        <w:br/>
      </w:r>
      <w:r>
        <w:rPr>
          <w:rFonts w:ascii="Times New Roman"/>
          <w:b w:val="false"/>
          <w:i w:val="false"/>
          <w:color w:val="000000"/>
          <w:sz w:val="28"/>
        </w:rPr>
        <w:t>
      </w:t>
      </w:r>
      <w:r>
        <w:rPr>
          <w:rFonts w:ascii="Times New Roman"/>
          <w:b w:val="false"/>
          <w:i w:val="false"/>
          <w:color w:val="000000"/>
          <w:sz w:val="28"/>
        </w:rPr>
        <w:t>6) хабарламаға қол қою және көрсетілетін қызметті берушінің жауапты орындаушысына жіберу;</w:t>
      </w:r>
      <w:r>
        <w:br/>
      </w:r>
      <w:r>
        <w:rPr>
          <w:rFonts w:ascii="Times New Roman"/>
          <w:b w:val="false"/>
          <w:i w:val="false"/>
          <w:color w:val="000000"/>
          <w:sz w:val="28"/>
        </w:rPr>
        <w:t>
      </w:t>
      </w:r>
      <w:r>
        <w:rPr>
          <w:rFonts w:ascii="Times New Roman"/>
          <w:b w:val="false"/>
          <w:i w:val="false"/>
          <w:color w:val="000000"/>
          <w:sz w:val="28"/>
        </w:rPr>
        <w:t>7) хабарламаны ауылдық округ әкімі аппаратына жіберу;</w:t>
      </w:r>
      <w:r>
        <w:br/>
      </w:r>
      <w:r>
        <w:rPr>
          <w:rFonts w:ascii="Times New Roman"/>
          <w:b w:val="false"/>
          <w:i w:val="false"/>
          <w:color w:val="000000"/>
          <w:sz w:val="28"/>
        </w:rPr>
        <w:t>
      </w:t>
      </w:r>
      <w:r>
        <w:rPr>
          <w:rFonts w:ascii="Times New Roman"/>
          <w:b w:val="false"/>
          <w:i w:val="false"/>
          <w:color w:val="000000"/>
          <w:sz w:val="28"/>
        </w:rPr>
        <w:t>8) әлеуметтік көмек тағайындау туралы хабарламаны беру.</w:t>
      </w:r>
      <w:r>
        <w:br/>
      </w:r>
      <w:r>
        <w:rPr>
          <w:rFonts w:ascii="Times New Roman"/>
          <w:b w:val="false"/>
          <w:i w:val="false"/>
          <w:color w:val="000000"/>
          <w:sz w:val="28"/>
        </w:rPr>
        <w:t>
</w:t>
      </w:r>
    </w:p>
    <w:bookmarkStart w:name="z883" w:id="100"/>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100"/>
    <w:p>
      <w:pPr>
        <w:spacing w:after="0"/>
        <w:ind w:left="0"/>
        <w:jc w:val="left"/>
      </w:pPr>
      <w:r>
        <w:rPr>
          <w:rFonts w:ascii="Times New Roman"/>
          <w:b w:val="false"/>
          <w:i w:val="false"/>
          <w:color w:val="000000"/>
          <w:sz w:val="28"/>
        </w:rPr>
        <w:t>      </w:t>
      </w:r>
      <w:r>
        <w:rPr>
          <w:rFonts w:ascii="Times New Roman"/>
          <w:b w:val="false"/>
          <w:i w:val="false"/>
          <w:color w:val="000000"/>
          <w:sz w:val="28"/>
        </w:rPr>
        <w:t>9.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2) учаскелік комиссия;</w:t>
      </w:r>
      <w:r>
        <w:br/>
      </w:r>
      <w:r>
        <w:rPr>
          <w:rFonts w:ascii="Times New Roman"/>
          <w:b w:val="false"/>
          <w:i w:val="false"/>
          <w:color w:val="000000"/>
          <w:sz w:val="28"/>
        </w:rPr>
        <w:t>
      </w:t>
      </w:r>
      <w:r>
        <w:rPr>
          <w:rFonts w:ascii="Times New Roman"/>
          <w:b w:val="false"/>
          <w:i w:val="false"/>
          <w:color w:val="000000"/>
          <w:sz w:val="28"/>
        </w:rPr>
        <w:t>3) арнайы комиссия.</w:t>
      </w:r>
      <w:r>
        <w:br/>
      </w:r>
      <w:r>
        <w:rPr>
          <w:rFonts w:ascii="Times New Roman"/>
          <w:b w:val="false"/>
          <w:i w:val="false"/>
          <w:color w:val="000000"/>
          <w:sz w:val="28"/>
        </w:rPr>
        <w:t>
      </w:t>
      </w:r>
      <w:r>
        <w:rPr>
          <w:rFonts w:ascii="Times New Roman"/>
          <w:b w:val="false"/>
          <w:i w:val="false"/>
          <w:color w:val="000000"/>
          <w:sz w:val="28"/>
        </w:rPr>
        <w:t>10. Әрбір рәсімнің (іс-қимылдың) ұзақтығын көрсете отырып, құрылымдық бөлімшелер (қызметкерлер) арасындағы өзара іс-қимылдың реттілігін сипаттау көрсетілетін қызметті беруші арқылы: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жауапты орындаушысы құжаттарды қабылдайды және тіркелген күні мен мемлекеттік қызметті алатын күні көрсетілген талон береді – 10 (он) минуттан аспайды;</w:t>
      </w:r>
      <w:r>
        <w:br/>
      </w:r>
      <w:r>
        <w:rPr>
          <w:rFonts w:ascii="Times New Roman"/>
          <w:b w:val="false"/>
          <w:i w:val="false"/>
          <w:color w:val="000000"/>
          <w:sz w:val="28"/>
        </w:rPr>
        <w:t>
      </w:t>
      </w:r>
      <w:r>
        <w:rPr>
          <w:rFonts w:ascii="Times New Roman"/>
          <w:b w:val="false"/>
          <w:i w:val="false"/>
          <w:color w:val="000000"/>
          <w:sz w:val="28"/>
        </w:rPr>
        <w:t xml:space="preserve">2) көрсетілетін қызметті берушінің жауапты орындаушысыөтініш берушінің құжаттарын тұлғаның (отбасының) материалдық жағдайына тексеру жүргізу үшін учаскелік комиссияға жібереді 1 (бір) жұмыс күні ішінде; </w:t>
      </w:r>
      <w:r>
        <w:br/>
      </w:r>
      <w:r>
        <w:rPr>
          <w:rFonts w:ascii="Times New Roman"/>
          <w:b w:val="false"/>
          <w:i w:val="false"/>
          <w:color w:val="000000"/>
          <w:sz w:val="28"/>
        </w:rPr>
        <w:t>
      </w:t>
      </w:r>
      <w:r>
        <w:rPr>
          <w:rFonts w:ascii="Times New Roman"/>
          <w:b w:val="false"/>
          <w:i w:val="false"/>
          <w:color w:val="000000"/>
          <w:sz w:val="28"/>
        </w:rPr>
        <w:t>3) учаскелік комиссия көрсетілетін қызметті алушының жағдайын тексереді, нәтижесінде тұлғаның (отбасының) материалдық жағдайы туралы акті жасайды, әлеуметтік көмекке мұқтаждығы туралы қорытынды дайындайды және көрсетілетін қызметті берушінің жауапты орындаушысына жібереді 2 жұмыс күні ішінде;</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жауапты орындаушысы тұлғаның (отбасының) жан басына шаққандағы орташа табысына есептеу жүргізеді және құжаттардың толық пакетін арнайы комиссияға қорытынды шығаруға береді 2 (екі) жұмыс күні ішінде;</w:t>
      </w:r>
      <w:r>
        <w:br/>
      </w:r>
      <w:r>
        <w:rPr>
          <w:rFonts w:ascii="Times New Roman"/>
          <w:b w:val="false"/>
          <w:i w:val="false"/>
          <w:color w:val="000000"/>
          <w:sz w:val="28"/>
        </w:rPr>
        <w:t>
      </w:t>
      </w:r>
      <w:r>
        <w:rPr>
          <w:rFonts w:ascii="Times New Roman"/>
          <w:b w:val="false"/>
          <w:i w:val="false"/>
          <w:color w:val="000000"/>
          <w:sz w:val="28"/>
        </w:rPr>
        <w:t>5) арнайы комиссия әлеуметтік көмек көрсету қажеттілігі, не болмаса қабылданған құжаттар негізінде оңды шешімінде әлеуметтік көмек мөлшерін көрсетеді және көрсетілетін қызметті берушінің жауапты орындаушысына құжаттарды орындауға жібереді 2 (екі) жұмыс күні ішінде;</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жауапты орындаушысы қабылданған құжаттар мен арнайы комиссия қорытындысы негізінде қызмет алушыға әлеуметтік көмек көрсету туралы хабарламаны береді 1 (бір) жұмыс күні ішінде.</w:t>
      </w:r>
      <w:r>
        <w:br/>
      </w:r>
      <w:r>
        <w:rPr>
          <w:rFonts w:ascii="Times New Roman"/>
          <w:b w:val="false"/>
          <w:i w:val="false"/>
          <w:color w:val="000000"/>
          <w:sz w:val="28"/>
        </w:rPr>
        <w:t>
      </w:t>
      </w:r>
      <w:r>
        <w:rPr>
          <w:rFonts w:ascii="Times New Roman"/>
          <w:b w:val="false"/>
          <w:i w:val="false"/>
          <w:color w:val="000000"/>
          <w:sz w:val="28"/>
        </w:rPr>
        <w:t>Әлеуметтік көмек көрсету үшін құжаттар жетіспеген не олардың бүлінуіне, жоғалуына байланысты өтініш берушінің қажетті құжаттарды беру мүмкіндігі болмаған жағдайда – 20 (жиырма) жұмыс күні ішінде.</w:t>
      </w:r>
      <w:r>
        <w:br/>
      </w:r>
      <w:r>
        <w:rPr>
          <w:rFonts w:ascii="Times New Roman"/>
          <w:b w:val="false"/>
          <w:i w:val="false"/>
          <w:color w:val="000000"/>
          <w:sz w:val="28"/>
        </w:rPr>
        <w:t>
      </w:t>
      </w:r>
      <w:r>
        <w:rPr>
          <w:rFonts w:ascii="Times New Roman"/>
          <w:b w:val="false"/>
          <w:i w:val="false"/>
          <w:color w:val="000000"/>
          <w:sz w:val="28"/>
        </w:rPr>
        <w:t>11. Әрбір рәсімнің (іс-қимылдың) ұзақтығын көрсете отырып, құрылымдық бөлімшелер (қызметкерлер) арасындағы өзара іс-қимылдың реттілігін сипаттау ауылдық округ әкімі арқылы:</w:t>
      </w:r>
      <w:r>
        <w:br/>
      </w:r>
      <w:r>
        <w:rPr>
          <w:rFonts w:ascii="Times New Roman"/>
          <w:b w:val="false"/>
          <w:i w:val="false"/>
          <w:color w:val="000000"/>
          <w:sz w:val="28"/>
        </w:rPr>
        <w:t>
      </w:t>
      </w:r>
      <w:r>
        <w:rPr>
          <w:rFonts w:ascii="Times New Roman"/>
          <w:b w:val="false"/>
          <w:i w:val="false"/>
          <w:color w:val="000000"/>
          <w:sz w:val="28"/>
        </w:rPr>
        <w:t>1) ауылдық округ әкімі аппаратының маманы құжаттарды қабылдайды және келіп түскен құжаттарды тұлғаның (отбасының) материалдық жағдайын тексеру үшін учаскелік комиссияға жібереді – 5 (бес) минуттан аспайды;</w:t>
      </w:r>
      <w:r>
        <w:br/>
      </w:r>
      <w:r>
        <w:rPr>
          <w:rFonts w:ascii="Times New Roman"/>
          <w:b w:val="false"/>
          <w:i w:val="false"/>
          <w:color w:val="000000"/>
          <w:sz w:val="28"/>
        </w:rPr>
        <w:t>
      </w:t>
      </w:r>
      <w:r>
        <w:rPr>
          <w:rFonts w:ascii="Times New Roman"/>
          <w:b w:val="false"/>
          <w:i w:val="false"/>
          <w:color w:val="000000"/>
          <w:sz w:val="28"/>
        </w:rPr>
        <w:t>2) учаскелік комиссия қызмет алушының жағдайын тексереді, нәтижесінде тұлғаның (отбасының) материалдық жағдайы туралы акті жасайды, әлеуметтік көмекке мұқтаждығы туралы қорытынды дайындайды және ауылдық округ әкімі аппаратының маманына жібереді 2 (екі) жұмыс күні ішінде;</w:t>
      </w:r>
      <w:r>
        <w:br/>
      </w:r>
      <w:r>
        <w:rPr>
          <w:rFonts w:ascii="Times New Roman"/>
          <w:b w:val="false"/>
          <w:i w:val="false"/>
          <w:color w:val="000000"/>
          <w:sz w:val="28"/>
        </w:rPr>
        <w:t>
      </w:t>
      </w:r>
      <w:r>
        <w:rPr>
          <w:rFonts w:ascii="Times New Roman"/>
          <w:b w:val="false"/>
          <w:i w:val="false"/>
          <w:color w:val="000000"/>
          <w:sz w:val="28"/>
        </w:rPr>
        <w:t xml:space="preserve">3) ауылдық округ әкімі аппаратының маманыкөрсетілетін қызметті берушінің жауапты орындаушысына тұлғаның (отбасының) әлеуметтік көмекке мұқтаждығы туралы қорытындыны жібереді - 5 (бес) минуттан аспайды; </w:t>
      </w:r>
      <w:r>
        <w:br/>
      </w:r>
      <w:r>
        <w:rPr>
          <w:rFonts w:ascii="Times New Roman"/>
          <w:b w:val="false"/>
          <w:i w:val="false"/>
          <w:color w:val="000000"/>
          <w:sz w:val="28"/>
        </w:rPr>
        <w:t>
      </w:t>
      </w:r>
      <w:r>
        <w:rPr>
          <w:rFonts w:ascii="Times New Roman"/>
          <w:b w:val="false"/>
          <w:i w:val="false"/>
          <w:color w:val="000000"/>
          <w:sz w:val="28"/>
        </w:rPr>
        <w:t xml:space="preserve">4) көрсетілетін қызметті берушінің жауапты орындаушысы тұлғаның (отбасының) жан басына шаққандағы орташа табысына есептеу жүргізеді және құжаттарды арнайы комиссияға қорытынды шығаруға береді 2 (екі) жұмыс ішінде; </w:t>
      </w:r>
      <w:r>
        <w:br/>
      </w:r>
      <w:r>
        <w:rPr>
          <w:rFonts w:ascii="Times New Roman"/>
          <w:b w:val="false"/>
          <w:i w:val="false"/>
          <w:color w:val="000000"/>
          <w:sz w:val="28"/>
        </w:rPr>
        <w:t>
      </w:t>
      </w:r>
      <w:r>
        <w:rPr>
          <w:rFonts w:ascii="Times New Roman"/>
          <w:b w:val="false"/>
          <w:i w:val="false"/>
          <w:color w:val="000000"/>
          <w:sz w:val="28"/>
        </w:rPr>
        <w:t>5) арнайы комиссия әлеуметтік көмек көрсетуге мұқтаждығы туралы қорытынды шығарады және қызмет берушінің басшысына қол қоюға жібереді 2 (екі) жұмыс күні ішінде;</w:t>
      </w:r>
      <w:r>
        <w:br/>
      </w:r>
      <w:r>
        <w:rPr>
          <w:rFonts w:ascii="Times New Roman"/>
          <w:b w:val="false"/>
          <w:i w:val="false"/>
          <w:color w:val="000000"/>
          <w:sz w:val="28"/>
        </w:rPr>
        <w:t>
      </w:t>
      </w:r>
      <w:r>
        <w:rPr>
          <w:rFonts w:ascii="Times New Roman"/>
          <w:b w:val="false"/>
          <w:i w:val="false"/>
          <w:color w:val="000000"/>
          <w:sz w:val="28"/>
        </w:rPr>
        <w:t>6) қызмет берушінің басшысы электрондық немесе қағаз түрінде хабарламаға қол қояды және қызмет берушінің жауапты орындаушысына жібереді 1 (бір) жұмыс күні ішінде;</w:t>
      </w:r>
      <w:r>
        <w:br/>
      </w:r>
      <w:r>
        <w:rPr>
          <w:rFonts w:ascii="Times New Roman"/>
          <w:b w:val="false"/>
          <w:i w:val="false"/>
          <w:color w:val="000000"/>
          <w:sz w:val="28"/>
        </w:rPr>
        <w:t>
      </w:t>
      </w:r>
      <w:r>
        <w:rPr>
          <w:rFonts w:ascii="Times New Roman"/>
          <w:b w:val="false"/>
          <w:i w:val="false"/>
          <w:color w:val="000000"/>
          <w:sz w:val="28"/>
        </w:rPr>
        <w:t>7) көрсетілетін қызметті берушінің жауапты орындаушысы қабылданған шешім туралы қағаз түрінде хабарламаны ауылдық округ әкімі аппаратының маманына жібереді 1 (бір) жұмыс күні ішінде;</w:t>
      </w:r>
      <w:r>
        <w:br/>
      </w:r>
      <w:r>
        <w:rPr>
          <w:rFonts w:ascii="Times New Roman"/>
          <w:b w:val="false"/>
          <w:i w:val="false"/>
          <w:color w:val="000000"/>
          <w:sz w:val="28"/>
        </w:rPr>
        <w:t>
      </w:t>
      </w:r>
      <w:r>
        <w:rPr>
          <w:rFonts w:ascii="Times New Roman"/>
          <w:b w:val="false"/>
          <w:i w:val="false"/>
          <w:color w:val="000000"/>
          <w:sz w:val="28"/>
        </w:rPr>
        <w:t>8) ауылдық округ әкімі аппаратының маманы әлеуметтік көмек көрсету туралы қағаз түрінде хабарламаны береді - 5 (бес) минуттан аспайды.</w:t>
      </w:r>
      <w:r>
        <w:br/>
      </w:r>
      <w:r>
        <w:rPr>
          <w:rFonts w:ascii="Times New Roman"/>
          <w:b w:val="false"/>
          <w:i w:val="false"/>
          <w:color w:val="000000"/>
          <w:sz w:val="28"/>
        </w:rPr>
        <w:t>
      </w:t>
      </w:r>
      <w:r>
        <w:rPr>
          <w:rFonts w:ascii="Times New Roman"/>
          <w:b w:val="false"/>
          <w:i w:val="false"/>
          <w:color w:val="000000"/>
          <w:sz w:val="28"/>
        </w:rPr>
        <w:t>Әлеуметтік көмек көрсету үшін құжаттар жетіспеген не олардың бүлінуіне, жоғалуына байланысты өтініш берушінің қажетті құжаттарды беру мүмкіндігі болмаған жағдайда – 20 (жиырма) жұмыс күні ішінде.</w:t>
      </w:r>
      <w:r>
        <w:br/>
      </w:r>
      <w:r>
        <w:rPr>
          <w:rFonts w:ascii="Times New Roman"/>
          <w:b w:val="false"/>
          <w:i w:val="false"/>
          <w:color w:val="000000"/>
          <w:sz w:val="28"/>
        </w:rPr>
        <w:t>
      </w:t>
      </w:r>
      <w:r>
        <w:rPr>
          <w:rFonts w:ascii="Times New Roman"/>
          <w:b w:val="false"/>
          <w:i w:val="false"/>
          <w:color w:val="000000"/>
          <w:sz w:val="28"/>
        </w:rPr>
        <w:t>Рәсімдердің (іс-қимылдардың) реттілігін сипаттау әрбір рәсімнің (іс-қимылдың) ұзақтығын көрсете отырып, әрбір рәсімнің (іс-қимылдың) өту блок-схемасымен осы регламенттің 1, 2 қосымшаларына сәйкес сүйемелденеді.</w:t>
      </w:r>
      <w:r>
        <w:br/>
      </w:r>
      <w:r>
        <w:rPr>
          <w:rFonts w:ascii="Times New Roman"/>
          <w:b w:val="false"/>
          <w:i w:val="false"/>
          <w:color w:val="000000"/>
          <w:sz w:val="28"/>
        </w:rPr>
        <w:t>
</w:t>
      </w:r>
    </w:p>
    <w:bookmarkStart w:name="z907" w:id="101"/>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сипаттау</w:t>
      </w:r>
    </w:p>
    <w:bookmarkEnd w:id="101"/>
    <w:p>
      <w:pPr>
        <w:spacing w:after="0"/>
        <w:ind w:left="0"/>
        <w:jc w:val="left"/>
      </w:pPr>
      <w:r>
        <w:rPr>
          <w:rFonts w:ascii="Times New Roman"/>
          <w:b w:val="false"/>
          <w:i w:val="false"/>
          <w:color w:val="000000"/>
          <w:sz w:val="28"/>
        </w:rPr>
        <w:t>      </w:t>
      </w:r>
      <w:r>
        <w:rPr>
          <w:rFonts w:ascii="Times New Roman"/>
          <w:b w:val="false"/>
          <w:i w:val="false"/>
          <w:color w:val="000000"/>
          <w:sz w:val="28"/>
        </w:rPr>
        <w:t>12. "Электрондық үкімет" веб-порталы арқылы мемлекеттік қызмет көрсету кезінде көрсетілетін қызметті беруші мен көрсетілетін қызметті алушының жүгіну және рәсімдердің (іс-қимылдың) реттілігі тәртібін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алушы жеке сәйкестендіру нөмірі және пароль арқылы порталда тіркеуді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2) 1 үдеріс – көрсетілетін қызметті алушының мемлекеттік қызметті алу үшін жеке сәйкестендіру нөмірі мен парольді енгізу үдерісі (авторизациялау үдерісі);</w:t>
      </w:r>
      <w:r>
        <w:br/>
      </w:r>
      <w:r>
        <w:rPr>
          <w:rFonts w:ascii="Times New Roman"/>
          <w:b w:val="false"/>
          <w:i w:val="false"/>
          <w:color w:val="000000"/>
          <w:sz w:val="28"/>
        </w:rPr>
        <w:t>
      </w:t>
      </w:r>
      <w:r>
        <w:rPr>
          <w:rFonts w:ascii="Times New Roman"/>
          <w:b w:val="false"/>
          <w:i w:val="false"/>
          <w:color w:val="000000"/>
          <w:sz w:val="28"/>
        </w:rPr>
        <w:t>3) 1 шарт – жеке сәйкестендіру нөмірі мен пароль арқылы порталда тіркелген көрсетілетін қызметті алушы жайлы мәлеметтердің түпнұсқалығын тексеру;</w:t>
      </w:r>
      <w:r>
        <w:br/>
      </w:r>
      <w:r>
        <w:rPr>
          <w:rFonts w:ascii="Times New Roman"/>
          <w:b w:val="false"/>
          <w:i w:val="false"/>
          <w:color w:val="000000"/>
          <w:sz w:val="28"/>
        </w:rPr>
        <w:t>
      </w:t>
      </w:r>
      <w:r>
        <w:rPr>
          <w:rFonts w:ascii="Times New Roman"/>
          <w:b w:val="false"/>
          <w:i w:val="false"/>
          <w:color w:val="000000"/>
          <w:sz w:val="28"/>
        </w:rPr>
        <w:t>4) 2 үдеріс – көрсетілетін қызметті алушының мәліметтерінің бұзылушылықтары болған жағдайда порталмен авторизациялаудан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5) 3 үдеріс - көрсетілетін қызметті алушының осы регламентте көрсетілген қызметті таңдауы, мемлекеттік қызмет көрсету үшін экранға тапсырыс үлгісін шығару және көрсетілетін қызметті алушының құрылымы мен нысандық талаптарын ескере отырып, үлгіні толтыруы (мәліметтерді енгізу);</w:t>
      </w:r>
      <w:r>
        <w:br/>
      </w:r>
      <w:r>
        <w:rPr>
          <w:rFonts w:ascii="Times New Roman"/>
          <w:b w:val="false"/>
          <w:i w:val="false"/>
          <w:color w:val="000000"/>
          <w:sz w:val="28"/>
        </w:rPr>
        <w:t>
      </w:t>
      </w:r>
      <w:r>
        <w:rPr>
          <w:rFonts w:ascii="Times New Roman"/>
          <w:b w:val="false"/>
          <w:i w:val="false"/>
          <w:color w:val="000000"/>
          <w:sz w:val="28"/>
        </w:rPr>
        <w:t>6) 4 үдеріс – мемлекеттік қызметті алу үшін үлгіні (енгізілген мәліметтерді) көрсетілетін қызметті алушының электрондық цифрлық қолтаңбасымен куәландыру;</w:t>
      </w:r>
      <w:r>
        <w:br/>
      </w:r>
      <w:r>
        <w:rPr>
          <w:rFonts w:ascii="Times New Roman"/>
          <w:b w:val="false"/>
          <w:i w:val="false"/>
          <w:color w:val="000000"/>
          <w:sz w:val="28"/>
        </w:rPr>
        <w:t>
      </w:t>
      </w:r>
      <w:r>
        <w:rPr>
          <w:rFonts w:ascii="Times New Roman"/>
          <w:b w:val="false"/>
          <w:i w:val="false"/>
          <w:color w:val="000000"/>
          <w:sz w:val="28"/>
        </w:rPr>
        <w:t>7) 2 шарт – порталда электрондық цифрлық қолтаңбаның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жеке сәйкестендіру нөмірі мен электрондық цифрлық қолтаңбаның тіркеу куәлігінде көрсетілген жеке сәйкестендіру нөмірі арасында) тексеру;</w:t>
      </w:r>
      <w:r>
        <w:br/>
      </w:r>
      <w:r>
        <w:rPr>
          <w:rFonts w:ascii="Times New Roman"/>
          <w:b w:val="false"/>
          <w:i w:val="false"/>
          <w:color w:val="000000"/>
          <w:sz w:val="28"/>
        </w:rPr>
        <w:t>
      </w:t>
      </w:r>
      <w:r>
        <w:rPr>
          <w:rFonts w:ascii="Times New Roman"/>
          <w:b w:val="false"/>
          <w:i w:val="false"/>
          <w:color w:val="000000"/>
          <w:sz w:val="28"/>
        </w:rPr>
        <w:t>8) 5 үдеріс – көрсетілетін қызметті алушының электрондық цифрлық қолтаңбасының расталмауына байланысты тапсырыс берілген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9) 6 үдеріс – көрсетілетін қызметті алушының электрондық цифрлық қолтаңбасы арқылы мемлекеттік қызмет көрсету үшін тапсырысты куәландыруы және көрсетілетін қызметті берушімен өндеу үшін "электрондық үкімет" шлюзі арқылы аймақтық "электрондық үкімет" шлюзіндегі автоматтандырылған жұмыс орнына электронды құжатты (тапсырысты) жіберу жәнекөрсетілетін қызметті берушінің жауапты орындаушысымен мемлекеттік қызметті өндеу;</w:t>
      </w:r>
      <w:r>
        <w:br/>
      </w:r>
      <w:r>
        <w:rPr>
          <w:rFonts w:ascii="Times New Roman"/>
          <w:b w:val="false"/>
          <w:i w:val="false"/>
          <w:color w:val="000000"/>
          <w:sz w:val="28"/>
        </w:rPr>
        <w:t>
      </w:t>
      </w:r>
      <w:r>
        <w:rPr>
          <w:rFonts w:ascii="Times New Roman"/>
          <w:b w:val="false"/>
          <w:i w:val="false"/>
          <w:color w:val="000000"/>
          <w:sz w:val="28"/>
        </w:rPr>
        <w:t>10) 7 үдеріс – мемлекеттік қызметті көрсету нәтижесі көрсетілетін қызметті берушімен көрсетілетін қызметті алушының "жеке кабинетіне" көрсетілетін қызметті берушінің жауапты орындаушысының электрондық цифрлық қолтаңбасымен куәландырылған электрондық құжат нысаны жолданады.</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 барысында портал арқылы жүгінуі ақпараттық жүйелердің функционалдық өзара іс-қимыл диаграммасы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сипатталған.</w:t>
      </w:r>
      <w:r>
        <w:br/>
      </w:r>
      <w:r>
        <w:rPr>
          <w:rFonts w:ascii="Times New Roman"/>
          <w:b w:val="false"/>
          <w:i w:val="false"/>
          <w:color w:val="000000"/>
          <w:sz w:val="28"/>
        </w:rPr>
        <w:t>
</w:t>
      </w:r>
    </w:p>
    <w:bookmarkStart w:name="z920" w:id="102"/>
    <w:p>
      <w:pPr>
        <w:spacing w:after="0"/>
        <w:ind w:left="0"/>
        <w:jc w:val="left"/>
      </w:pPr>
      <w:r>
        <w:rPr>
          <w:rFonts w:ascii="Times New Roman"/>
          <w:b/>
          <w:i w:val="false"/>
          <w:color w:val="000000"/>
        </w:rPr>
        <w:t xml:space="preserve"> 5. Қорытынды ережелер</w:t>
      </w:r>
    </w:p>
    <w:bookmarkEnd w:id="10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12.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көрсетілетін қызмет берушілермен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w:t>
      </w:r>
      <w:r>
        <w:rPr>
          <w:rFonts w:ascii="Times New Roman"/>
          <w:b w:val="false"/>
          <w:i w:val="false"/>
          <w:color w:val="000000"/>
          <w:sz w:val="28"/>
        </w:rPr>
        <w:t>регламентке 4</w:t>
      </w:r>
      <w:r>
        <w:rPr>
          <w:rFonts w:ascii="Times New Roman"/>
          <w:b w:val="false"/>
          <w:i w:val="false"/>
          <w:color w:val="000000"/>
          <w:sz w:val="28"/>
        </w:rPr>
        <w:t xml:space="preserve"> (көрсетілетін қызметті беруші арқылы), 5 (ауылдық округ әкімі арқылы) және 6 (портал арқылы) қосымшаларға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бизнес-процестерінің анықтамалығы көрсетілетін қызметті берушінің (http://sobes.zhambyl.kz) және Жамбыл облысының әкімдігінің ((http://zhambyl.gov.kz)   ) интернет-ресурсында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регламентіне 1 қосымша</w:t>
            </w:r>
          </w:p>
        </w:tc>
      </w:tr>
    </w:tbl>
    <w:bookmarkStart w:name="z925" w:id="103"/>
    <w:p>
      <w:pPr>
        <w:spacing w:after="0"/>
        <w:ind w:left="0"/>
        <w:jc w:val="left"/>
      </w:pPr>
      <w:r>
        <w:rPr>
          <w:rFonts w:ascii="Times New Roman"/>
          <w:b/>
          <w:i w:val="false"/>
          <w:color w:val="000000"/>
        </w:rPr>
        <w:t xml:space="preserve"> Мемлекеттік қызметті көрсету кезіндегі көрсетілетін қызметті берушінің құрылымдық бөлімшелерінің (қызметкерлерінің) өзара іс-қимыл әрекеттерінің көрсетілетін қызметті беруші арқылы блок-схемасы</w:t>
      </w:r>
    </w:p>
    <w:bookmarkEnd w:id="10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регламентіне 1 қосымша</w:t>
            </w:r>
          </w:p>
        </w:tc>
      </w:tr>
    </w:tbl>
    <w:bookmarkStart w:name="z928" w:id="104"/>
    <w:p>
      <w:pPr>
        <w:spacing w:after="0"/>
        <w:ind w:left="0"/>
        <w:jc w:val="left"/>
      </w:pPr>
      <w:r>
        <w:rPr>
          <w:rFonts w:ascii="Times New Roman"/>
          <w:b/>
          <w:i w:val="false"/>
          <w:color w:val="000000"/>
        </w:rPr>
        <w:t xml:space="preserve"> Мемлекеттік қызметті көрсету кезіндегі көрсетілетін қызметті берушінің құрылымдық бөлімшелерінің (қызметкерлерінің) өзара іс-қимыл әрекеттерінің ауылдық округ әкімі арқылы блок-схемасы</w:t>
      </w:r>
    </w:p>
    <w:bookmarkEnd w:id="10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регламентіне 3 қосымша</w:t>
            </w:r>
          </w:p>
        </w:tc>
      </w:tr>
    </w:tbl>
    <w:bookmarkStart w:name="z931" w:id="105"/>
    <w:p>
      <w:pPr>
        <w:spacing w:after="0"/>
        <w:ind w:left="0"/>
        <w:jc w:val="left"/>
      </w:pPr>
      <w:r>
        <w:rPr>
          <w:rFonts w:ascii="Times New Roman"/>
          <w:b/>
          <w:i w:val="false"/>
          <w:color w:val="000000"/>
        </w:rPr>
        <w:t xml:space="preserve">  "Электрондық үкімет" порталы арқылы мемлекеттік қызмет көрсетуде функционалдық өзара іс-әрекет диаграммасы.</w:t>
      </w:r>
    </w:p>
    <w:bookmarkEnd w:id="10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регламентіне 4 қосымша</w:t>
            </w:r>
          </w:p>
        </w:tc>
      </w:tr>
    </w:tbl>
    <w:bookmarkStart w:name="z935" w:id="106"/>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w:t>
      </w:r>
    </w:p>
    <w:bookmarkEnd w:id="10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"Жергілікті өкілді органдардың шешімдері бойынша мұқтаж азаматтардың жекелеген санаттарына әлеуметтік көмек тағайындау"мемлекеттік көрсетілетін қызмет регламентіне 5 қосымша</w:t>
            </w:r>
          </w:p>
        </w:tc>
      </w:tr>
    </w:tbl>
    <w:bookmarkStart w:name="z939" w:id="107"/>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w:t>
      </w:r>
    </w:p>
    <w:bookmarkEnd w:id="10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регламентіне 6 қосымша</w:t>
            </w:r>
          </w:p>
        </w:tc>
      </w:tr>
    </w:tbl>
    <w:bookmarkStart w:name="z944" w:id="108"/>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w:t>
      </w:r>
    </w:p>
    <w:bookmarkEnd w:id="10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683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683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rPr>
                <w:rFonts w:ascii="Times New Roman"/>
                <w:b w:val="false"/>
                <w:i w:val="false"/>
                <w:color w:val="000000"/>
                <w:sz w:val="20"/>
              </w:rPr>
              <w:t xml:space="preserve"> 2014 жылғы "26" желтоқсан</w:t>
            </w:r>
            <w:r>
              <w:rPr>
                <w:rFonts w:ascii="Times New Roman"/>
                <w:b w:val="false"/>
                <w:i w:val="false"/>
                <w:color w:val="000000"/>
                <w:sz w:val="20"/>
              </w:rPr>
              <w:t xml:space="preserve"> № 357 қаулысымен</w:t>
            </w:r>
            <w:r>
              <w:rPr>
                <w:rFonts w:ascii="Times New Roman"/>
                <w:b w:val="false"/>
                <w:i w:val="false"/>
                <w:color w:val="000000"/>
                <w:sz w:val="20"/>
              </w:rPr>
              <w:t xml:space="preserve"> бекітілген</w:t>
            </w:r>
          </w:p>
        </w:tc>
      </w:tr>
    </w:tbl>
    <w:bookmarkStart w:name="z951" w:id="109"/>
    <w:p>
      <w:pPr>
        <w:spacing w:after="0"/>
        <w:ind w:left="0"/>
        <w:jc w:val="left"/>
      </w:pPr>
      <w:r>
        <w:rPr>
          <w:rFonts w:ascii="Times New Roman"/>
          <w:b/>
          <w:i w:val="false"/>
          <w:color w:val="000000"/>
        </w:rPr>
        <w:t xml:space="preserve">  "Үйде оқитын мүгедек балаларға материалдық</w:t>
      </w:r>
      <w:r>
        <w:rPr>
          <w:rFonts w:ascii="Times New Roman"/>
          <w:b/>
          <w:i w:val="false"/>
          <w:color w:val="000000"/>
        </w:rPr>
        <w:t xml:space="preserve"> қамсыздандыруды тағайындау"</w:t>
      </w:r>
    </w:p>
    <w:bookmarkEnd w:id="109"/>
    <w:bookmarkStart w:name="z953" w:id="110"/>
    <w:p>
      <w:pPr>
        <w:spacing w:after="0"/>
        <w:ind w:left="0"/>
        <w:jc w:val="left"/>
      </w:pPr>
      <w:r>
        <w:rPr>
          <w:rFonts w:ascii="Times New Roman"/>
          <w:b/>
          <w:i w:val="false"/>
          <w:color w:val="000000"/>
        </w:rPr>
        <w:t xml:space="preserve"> мемлекеттік көрсетілетін қызмет регламенті</w:t>
      </w:r>
    </w:p>
    <w:bookmarkEnd w:id="110"/>
    <w:bookmarkStart w:name="z954" w:id="111"/>
    <w:p>
      <w:pPr>
        <w:spacing w:after="0"/>
        <w:ind w:left="0"/>
        <w:jc w:val="left"/>
      </w:pPr>
      <w:r>
        <w:rPr>
          <w:rFonts w:ascii="Times New Roman"/>
          <w:b/>
          <w:i w:val="false"/>
          <w:color w:val="000000"/>
        </w:rPr>
        <w:t xml:space="preserve"> 1. Жалпы ережелер</w:t>
      </w:r>
    </w:p>
    <w:bookmarkEnd w:id="11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"Үйде оқитын мүгедек балаларға материалдық қамсыздандыруды тағайындау"мемлекеттік көрсетілетін қызмет (бұдан әрі – мемлекеттік көрсетілетін қызмет) Қазақстан Республикасы Үкіметінің 2014 жылғы 11 наурыздағы </w:t>
      </w:r>
      <w:r>
        <w:rPr>
          <w:rFonts w:ascii="Times New Roman"/>
          <w:b w:val="false"/>
          <w:i w:val="false"/>
          <w:color w:val="000000"/>
          <w:sz w:val="28"/>
        </w:rPr>
        <w:t>№217</w:t>
      </w:r>
      <w:r>
        <w:rPr>
          <w:rFonts w:ascii="Times New Roman"/>
          <w:b w:val="false"/>
          <w:i w:val="false"/>
          <w:color w:val="000000"/>
          <w:sz w:val="28"/>
        </w:rPr>
        <w:t xml:space="preserve"> "Халықты әлеуметтік қорғау саласындағы мемлекеттік көрсетілетін қызметтер стандарттарын бекіту туралы" қаулысымен бекітілген "Үйде оқитын мүгедек балаларға материалдық қамсыздандыруды тағайындау" мемлекеттік көрсетілетін қызмет стандартына (бұдан әрі – стандарт) сәйкес аудандардың және облыстық маңызы бар қалалардың жұмыспен қамту және әлеуметтік бағдарламалар бөлімдерімен (бұдан әрі- көрсетілетін қызметті беруші) көрсетіледі.</w:t>
      </w:r>
      <w:r>
        <w:br/>
      </w:r>
      <w:r>
        <w:rPr>
          <w:rFonts w:ascii="Times New Roman"/>
          <w:b w:val="false"/>
          <w:i w:val="false"/>
          <w:color w:val="000000"/>
          <w:sz w:val="28"/>
        </w:rPr>
        <w:t>
      </w:t>
      </w:r>
      <w:r>
        <w:rPr>
          <w:rFonts w:ascii="Times New Roman"/>
          <w:b w:val="false"/>
          <w:i w:val="false"/>
          <w:color w:val="000000"/>
          <w:sz w:val="28"/>
        </w:rPr>
        <w:t xml:space="preserve">Өтініштерді қабылдау және мемлекеттік қызмет көрсету нәтижелерін беру: </w:t>
      </w:r>
      <w:r>
        <w:br/>
      </w:r>
      <w:r>
        <w:rPr>
          <w:rFonts w:ascii="Times New Roman"/>
          <w:b w:val="false"/>
          <w:i w:val="false"/>
          <w:color w:val="000000"/>
          <w:sz w:val="28"/>
        </w:rPr>
        <w:t>
      </w:t>
      </w:r>
      <w:r>
        <w:rPr>
          <w:rFonts w:ascii="Times New Roman"/>
          <w:b w:val="false"/>
          <w:i w:val="false"/>
          <w:color w:val="000000"/>
          <w:sz w:val="28"/>
        </w:rPr>
        <w:t>1) көрсетілетін қызметті беруші;</w:t>
      </w:r>
      <w:r>
        <w:br/>
      </w:r>
      <w:r>
        <w:rPr>
          <w:rFonts w:ascii="Times New Roman"/>
          <w:b w:val="false"/>
          <w:i w:val="false"/>
          <w:color w:val="000000"/>
          <w:sz w:val="28"/>
        </w:rPr>
        <w:t>
      </w:t>
      </w:r>
      <w:r>
        <w:rPr>
          <w:rFonts w:ascii="Times New Roman"/>
          <w:b w:val="false"/>
          <w:i w:val="false"/>
          <w:color w:val="000000"/>
          <w:sz w:val="28"/>
        </w:rPr>
        <w:t>2) Қазақстан Республикасының Инвестициялар және даму министрлігінің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(бұдан әрі – халыққа қызмет көрсету орталығы);</w:t>
      </w:r>
      <w:r>
        <w:br/>
      </w:r>
      <w:r>
        <w:rPr>
          <w:rFonts w:ascii="Times New Roman"/>
          <w:b w:val="false"/>
          <w:i w:val="false"/>
          <w:color w:val="000000"/>
          <w:sz w:val="28"/>
        </w:rPr>
        <w:t>
      </w:t>
      </w:r>
      <w:r>
        <w:rPr>
          <w:rFonts w:ascii="Times New Roman"/>
          <w:b w:val="false"/>
          <w:i w:val="false"/>
          <w:color w:val="000000"/>
          <w:sz w:val="28"/>
        </w:rPr>
        <w:t>3) үйде оқитын мүгедек балаларға материалдық қамсыздандыруды тағайындау туралы ақпарат беру бөлігінде www.egov.kz"электрондық үкімет" веб-порталы (бұдан әрі – портал)арқылы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электрондық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–үйде оқитын мүгедек балаларға материалдық қамсыздандыруды (бұдан әрі – материалдық қамсыздандыру) тағайындау туралы хабарлама.</w:t>
      </w:r>
      <w:r>
        <w:br/>
      </w:r>
      <w:r>
        <w:rPr>
          <w:rFonts w:ascii="Times New Roman"/>
          <w:b w:val="false"/>
          <w:i w:val="false"/>
          <w:color w:val="000000"/>
          <w:sz w:val="28"/>
        </w:rPr>
        <w:t>
</w:t>
      </w:r>
    </w:p>
    <w:bookmarkStart w:name="z962" w:id="112"/>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112"/>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қызметті көрсету бойынша рәсімдерді (әрекеттерді) бастау үшін көрсетілетін қызметті алушы стандарттың 9 тармағында көрсетілген мемлекеттік қызметті көрсету үшін қажетті құжаттарды ұсынуы негіздеме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 орындаудың ұзақтығы көрсетілетін қызметті беруші арқылы: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жауапты орындаушысы құжаттарды қабылдайды және тіркелген күні мен мемлекеттік қызметті алатын күні көрсетілген талон береді – 10 (он) минуттан аспайды;</w:t>
      </w:r>
      <w:r>
        <w:br/>
      </w:r>
      <w:r>
        <w:rPr>
          <w:rFonts w:ascii="Times New Roman"/>
          <w:b w:val="false"/>
          <w:i w:val="false"/>
          <w:color w:val="000000"/>
          <w:sz w:val="28"/>
        </w:rPr>
        <w:t>
      </w:t>
      </w:r>
      <w:r>
        <w:rPr>
          <w:rFonts w:ascii="Times New Roman"/>
          <w:b w:val="false"/>
          <w:i w:val="false"/>
          <w:color w:val="000000"/>
          <w:sz w:val="28"/>
        </w:rPr>
        <w:t xml:space="preserve">2) көрсетілетін қызметті берушінің жауапты орындаушысыэлектрондық немесе қағаз түрінде хабарламаны дайындайды және қызмет берушінің басшысына қол қоюға жібереді 9 (тоғыз) жұмыс күні ішінде; </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басшысы электрондық немесе қағаз түрінде хабарламаға қол қояды және жауапты орындаушыға жібереді 1 (бір) жұмыс күні ішінде;</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жауапты орындаушысы қызмет алушыға электрондық немесе қағаз түрінде материалдық қамсыздандыруды тағайындау туралы хабарламаны береді – 10 (он) минуттан аспайды.</w:t>
      </w:r>
      <w:r>
        <w:br/>
      </w:r>
      <w:r>
        <w:rPr>
          <w:rFonts w:ascii="Times New Roman"/>
          <w:b w:val="false"/>
          <w:i w:val="false"/>
          <w:color w:val="000000"/>
          <w:sz w:val="28"/>
        </w:rPr>
        <w:t>
      </w:t>
      </w:r>
      <w:r>
        <w:rPr>
          <w:rFonts w:ascii="Times New Roman"/>
          <w:b w:val="false"/>
          <w:i w:val="false"/>
          <w:color w:val="000000"/>
          <w:sz w:val="28"/>
        </w:rPr>
        <w:t>6. Келесі рәсімді (іс-қимылды) орындауды бастауға негіздеме болатын мемлекеттік қызмет көрсету рәсімінің (іс-қимылдың) нәтижесі көрсетілетін қызметті беруші арқылы:</w:t>
      </w:r>
      <w:r>
        <w:br/>
      </w:r>
      <w:r>
        <w:rPr>
          <w:rFonts w:ascii="Times New Roman"/>
          <w:b w:val="false"/>
          <w:i w:val="false"/>
          <w:color w:val="000000"/>
          <w:sz w:val="28"/>
        </w:rPr>
        <w:t>
      </w:t>
      </w:r>
      <w:r>
        <w:rPr>
          <w:rFonts w:ascii="Times New Roman"/>
          <w:b w:val="false"/>
          <w:i w:val="false"/>
          <w:color w:val="000000"/>
          <w:sz w:val="28"/>
        </w:rPr>
        <w:t>1) құжаттарды қабылдау және талон беру;</w:t>
      </w:r>
      <w:r>
        <w:br/>
      </w:r>
      <w:r>
        <w:rPr>
          <w:rFonts w:ascii="Times New Roman"/>
          <w:b w:val="false"/>
          <w:i w:val="false"/>
          <w:color w:val="000000"/>
          <w:sz w:val="28"/>
        </w:rPr>
        <w:t>
      </w:t>
      </w:r>
      <w:r>
        <w:rPr>
          <w:rFonts w:ascii="Times New Roman"/>
          <w:b w:val="false"/>
          <w:i w:val="false"/>
          <w:color w:val="000000"/>
          <w:sz w:val="28"/>
        </w:rPr>
        <w:t>2) электрондық немесе қағаз түрінде хабарламаны дайындау және хабарламаға қол кою үшін көрсетілетін қызмет берушінің басшысына жіберу;</w:t>
      </w:r>
      <w:r>
        <w:br/>
      </w:r>
      <w:r>
        <w:rPr>
          <w:rFonts w:ascii="Times New Roman"/>
          <w:b w:val="false"/>
          <w:i w:val="false"/>
          <w:color w:val="000000"/>
          <w:sz w:val="28"/>
        </w:rPr>
        <w:t>
      </w:t>
      </w:r>
      <w:r>
        <w:rPr>
          <w:rFonts w:ascii="Times New Roman"/>
          <w:b w:val="false"/>
          <w:i w:val="false"/>
          <w:color w:val="000000"/>
          <w:sz w:val="28"/>
        </w:rPr>
        <w:t>3) электрондық немесе қағаз түрінде хабарламаға көрсетілетін қызмет берушінің басшысымен қол қою;</w:t>
      </w:r>
      <w:r>
        <w:br/>
      </w:r>
      <w:r>
        <w:rPr>
          <w:rFonts w:ascii="Times New Roman"/>
          <w:b w:val="false"/>
          <w:i w:val="false"/>
          <w:color w:val="000000"/>
          <w:sz w:val="28"/>
        </w:rPr>
        <w:t>
      </w:t>
      </w:r>
      <w:r>
        <w:rPr>
          <w:rFonts w:ascii="Times New Roman"/>
          <w:b w:val="false"/>
          <w:i w:val="false"/>
          <w:color w:val="000000"/>
          <w:sz w:val="28"/>
        </w:rPr>
        <w:t xml:space="preserve">4) электрондық немесе қағаз түріндекөрсетілетін қызметті алушыға материалдық қамсыздандыруды тағайындаутуралы хабарламаны ұсыну. </w:t>
      </w:r>
      <w:r>
        <w:br/>
      </w:r>
      <w:r>
        <w:rPr>
          <w:rFonts w:ascii="Times New Roman"/>
          <w:b w:val="false"/>
          <w:i w:val="false"/>
          <w:color w:val="000000"/>
          <w:sz w:val="28"/>
        </w:rPr>
        <w:t>
</w:t>
      </w:r>
    </w:p>
    <w:bookmarkStart w:name="z974" w:id="113"/>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113"/>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8. Әрбір рәсімнің (іс-қимылдың) ұзақтығын көрсете отырып, құрылымдық бөлімшелер (қызметкерлер) арасындағы өзара іс-қимылдың реттілігін сипаттау көрсетілетін қызметті беруші арқылы: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жауапты орындаушысы құжаттарды қабылдайдыжәне тіркелген күні мен мемлекеттік қызметті алатын күні көрсетілген талон береді – 10 (он) минуттан аспайды;</w:t>
      </w:r>
      <w:r>
        <w:br/>
      </w:r>
      <w:r>
        <w:rPr>
          <w:rFonts w:ascii="Times New Roman"/>
          <w:b w:val="false"/>
          <w:i w:val="false"/>
          <w:color w:val="000000"/>
          <w:sz w:val="28"/>
        </w:rPr>
        <w:t>
      </w:t>
      </w:r>
      <w:r>
        <w:rPr>
          <w:rFonts w:ascii="Times New Roman"/>
          <w:b w:val="false"/>
          <w:i w:val="false"/>
          <w:color w:val="000000"/>
          <w:sz w:val="28"/>
        </w:rPr>
        <w:t xml:space="preserve">2) көрсетілетін қызметті берушінің жауапты орындаушысыэлектрондық немесе қағаз түрінде хабарламаны дайындайды және қызмет берушінің басшысына қол қоюға жібереді 9 (тоғыз) жұмыс күні ішінде; </w:t>
      </w:r>
      <w:r>
        <w:br/>
      </w:r>
      <w:r>
        <w:rPr>
          <w:rFonts w:ascii="Times New Roman"/>
          <w:b w:val="false"/>
          <w:i w:val="false"/>
          <w:color w:val="000000"/>
          <w:sz w:val="28"/>
        </w:rPr>
        <w:t>
      </w:t>
      </w:r>
      <w:r>
        <w:rPr>
          <w:rFonts w:ascii="Times New Roman"/>
          <w:b w:val="false"/>
          <w:i w:val="false"/>
          <w:color w:val="000000"/>
          <w:sz w:val="28"/>
        </w:rPr>
        <w:t xml:space="preserve">3) көрсетілетін қызметті берушінің басшысы электрондық немесе қағаз түріндехабарламаға қол қояды және жауапты орындаушыға жібереді 1 (бір) жұмыс күні ішінде; </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жауапты орындаушысы қызмет алушыға электрондық немесе қағаз түрінде материалдық қамсыздандыруды тағайындау туралы хабарламаны береді – 10 (он) минуттан аспайды.</w:t>
      </w:r>
      <w:r>
        <w:br/>
      </w:r>
      <w:r>
        <w:rPr>
          <w:rFonts w:ascii="Times New Roman"/>
          <w:b w:val="false"/>
          <w:i w:val="false"/>
          <w:color w:val="000000"/>
          <w:sz w:val="28"/>
        </w:rPr>
        <w:t>
      </w:t>
      </w:r>
      <w:r>
        <w:rPr>
          <w:rFonts w:ascii="Times New Roman"/>
          <w:b w:val="false"/>
          <w:i w:val="false"/>
          <w:color w:val="000000"/>
          <w:sz w:val="28"/>
        </w:rPr>
        <w:t xml:space="preserve">Рәсімдердің (іс-қимылдардың) реттілігін сипаттау әрбір рәсімнің (іс-қимылдың) ұзақтығын көрсете отырып, әрбір рәсімнің (іс-қимылдың) өту блок-схемасымен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сүйемелденеді.</w:t>
      </w:r>
      <w:r>
        <w:br/>
      </w:r>
      <w:r>
        <w:rPr>
          <w:rFonts w:ascii="Times New Roman"/>
          <w:b w:val="false"/>
          <w:i w:val="false"/>
          <w:color w:val="000000"/>
          <w:sz w:val="28"/>
        </w:rPr>
        <w:t>
</w:t>
      </w:r>
    </w:p>
    <w:bookmarkStart w:name="z984" w:id="114"/>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сипаттау</w:t>
      </w:r>
    </w:p>
    <w:bookmarkEnd w:id="114"/>
    <w:p>
      <w:pPr>
        <w:spacing w:after="0"/>
        <w:ind w:left="0"/>
        <w:jc w:val="left"/>
      </w:pPr>
      <w:r>
        <w:rPr>
          <w:rFonts w:ascii="Times New Roman"/>
          <w:b w:val="false"/>
          <w:i w:val="false"/>
          <w:color w:val="000000"/>
          <w:sz w:val="28"/>
        </w:rPr>
        <w:t>      </w:t>
      </w:r>
      <w:r>
        <w:rPr>
          <w:rFonts w:ascii="Times New Roman"/>
          <w:b w:val="false"/>
          <w:i w:val="false"/>
          <w:color w:val="000000"/>
          <w:sz w:val="28"/>
        </w:rPr>
        <w:t>9. Мемлекеттік қызмет көрсетудің нәтижесін халыққа қызмет көрсету орталығы арқылы алу процесінің сипаттамасы, оныңұзақтығы:</w:t>
      </w:r>
      <w:r>
        <w:br/>
      </w:r>
      <w:r>
        <w:rPr>
          <w:rFonts w:ascii="Times New Roman"/>
          <w:b w:val="false"/>
          <w:i w:val="false"/>
          <w:color w:val="000000"/>
          <w:sz w:val="28"/>
        </w:rPr>
        <w:t>
      </w:t>
      </w:r>
      <w:r>
        <w:rPr>
          <w:rFonts w:ascii="Times New Roman"/>
          <w:b w:val="false"/>
          <w:i w:val="false"/>
          <w:color w:val="000000"/>
          <w:sz w:val="28"/>
        </w:rPr>
        <w:t>1) халыққа қызмет көрсету орталығының операторы құжаттарды қабылдайды және тіркелген күні мен қызметті алу күні көрсетілген талон береді – 10 (он) минуттан аспайды;</w:t>
      </w:r>
      <w:r>
        <w:br/>
      </w:r>
      <w:r>
        <w:rPr>
          <w:rFonts w:ascii="Times New Roman"/>
          <w:b w:val="false"/>
          <w:i w:val="false"/>
          <w:color w:val="000000"/>
          <w:sz w:val="28"/>
        </w:rPr>
        <w:t>
      </w:t>
      </w:r>
      <w:r>
        <w:rPr>
          <w:rFonts w:ascii="Times New Roman"/>
          <w:b w:val="false"/>
          <w:i w:val="false"/>
          <w:color w:val="000000"/>
          <w:sz w:val="28"/>
        </w:rPr>
        <w:t>2) халыққа қызмет көрсету орталығының маманы толық құжаттарды көрсетілетін қызметті берушіге жібереді – 5 (бес) минуттан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электрондық немесе қағаз түрінде хабарламаны дайындайды және қызмет берушінің басшысына қол қоюға жібереді 9 (тоғыз) жұмыс күні ішінде;</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электрондық немесе қағаз түріндехабарламаға қол қояды және көрсетілетін қызметті берушінің жауапты орындаушысына жібереді 1 (бір) жұмыс күні ішінде;</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электрондық немесе қағаз түрінде қол қойылған хабарламаны халыққа қызмет көрсету орталығының маманына жібереді – 10 (он) минуттан аспайды;</w:t>
      </w:r>
      <w:r>
        <w:br/>
      </w:r>
      <w:r>
        <w:rPr>
          <w:rFonts w:ascii="Times New Roman"/>
          <w:b w:val="false"/>
          <w:i w:val="false"/>
          <w:color w:val="000000"/>
          <w:sz w:val="28"/>
        </w:rPr>
        <w:t>
      </w:t>
      </w:r>
      <w:r>
        <w:rPr>
          <w:rFonts w:ascii="Times New Roman"/>
          <w:b w:val="false"/>
          <w:i w:val="false"/>
          <w:color w:val="000000"/>
          <w:sz w:val="28"/>
        </w:rPr>
        <w:t>6) халыққа қызмет көрсету орталығының маманы қызмет алушығаэлектрондық немесе қағаз түрінде материалдық қамсыздандыруды тағайындау туралы хабарламаны береді – 5 (бес) минуттан аспайды.</w:t>
      </w:r>
      <w:r>
        <w:br/>
      </w:r>
      <w:r>
        <w:rPr>
          <w:rFonts w:ascii="Times New Roman"/>
          <w:b w:val="false"/>
          <w:i w:val="false"/>
          <w:color w:val="000000"/>
          <w:sz w:val="28"/>
        </w:rPr>
        <w:t>
      </w:t>
      </w:r>
      <w:r>
        <w:rPr>
          <w:rFonts w:ascii="Times New Roman"/>
          <w:b w:val="false"/>
          <w:i w:val="false"/>
          <w:color w:val="000000"/>
          <w:sz w:val="28"/>
        </w:rPr>
        <w:t>10. Халыққа қызмет көрсету орталығына жүгінудің тәртібін сипаттау, көрсетілетін қызметті алушының өтінішін өңдеу ұзақтығы:</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алушыныңөтініш білдірген күні сол жерде көрсетілетін мемлекеттік қызметті алғанға дейінгі күтудің рұқсат берілген еңұзақ уақыты 30 (отыз) минут.</w:t>
      </w:r>
      <w:r>
        <w:br/>
      </w:r>
      <w:r>
        <w:rPr>
          <w:rFonts w:ascii="Times New Roman"/>
          <w:b w:val="false"/>
          <w:i w:val="false"/>
          <w:color w:val="000000"/>
          <w:sz w:val="28"/>
        </w:rPr>
        <w:t>
      </w:t>
      </w:r>
      <w:r>
        <w:rPr>
          <w:rFonts w:ascii="Times New Roman"/>
          <w:b w:val="false"/>
          <w:i w:val="false"/>
          <w:color w:val="000000"/>
          <w:sz w:val="28"/>
        </w:rPr>
        <w:t>1) халыққа қызмет көрсету орталығының қызметкері көрсетілетін қызметті алушы ұсынған өтінімнің дұрыс толтырылуын және құжаттардың толықтығын тексереді;</w:t>
      </w:r>
      <w:r>
        <w:br/>
      </w:r>
      <w:r>
        <w:rPr>
          <w:rFonts w:ascii="Times New Roman"/>
          <w:b w:val="false"/>
          <w:i w:val="false"/>
          <w:color w:val="000000"/>
          <w:sz w:val="28"/>
        </w:rPr>
        <w:t>
      </w:t>
      </w:r>
      <w:r>
        <w:rPr>
          <w:rFonts w:ascii="Times New Roman"/>
          <w:b w:val="false"/>
          <w:i w:val="false"/>
          <w:color w:val="000000"/>
          <w:sz w:val="28"/>
        </w:rPr>
        <w:t>2) 1 - процесс – қызмет көрсету үшін халыққа қызмет көрсету орталығының қызметкері халыққа қызмет көрсету орталығының ықпалдастырылған ақпараттық жүйесінің автоматтандырылған жұмыс орнына логин мен парольді (авторизациялау процесін) енгізеді;</w:t>
      </w:r>
      <w:r>
        <w:br/>
      </w:r>
      <w:r>
        <w:rPr>
          <w:rFonts w:ascii="Times New Roman"/>
          <w:b w:val="false"/>
          <w:i w:val="false"/>
          <w:color w:val="000000"/>
          <w:sz w:val="28"/>
        </w:rPr>
        <w:t>
      </w:t>
      </w:r>
      <w:r>
        <w:rPr>
          <w:rFonts w:ascii="Times New Roman"/>
          <w:b w:val="false"/>
          <w:i w:val="false"/>
          <w:color w:val="000000"/>
          <w:sz w:val="28"/>
        </w:rPr>
        <w:t>3) 2 - процесс – халыққа қызмет көрсету орталығының қызметкері қызметті таңдайды, экранға мемлекеттік қызметті көрсету үшін сұраныс нысанын шығарады және халыққа қызмет көрсету орталығының қызметкері көрсетілетін қызметті алушының мәліметтерін енгізеді;</w:t>
      </w:r>
      <w:r>
        <w:br/>
      </w:r>
      <w:r>
        <w:rPr>
          <w:rFonts w:ascii="Times New Roman"/>
          <w:b w:val="false"/>
          <w:i w:val="false"/>
          <w:color w:val="000000"/>
          <w:sz w:val="28"/>
        </w:rPr>
        <w:t>
      </w:t>
      </w:r>
      <w:r>
        <w:rPr>
          <w:rFonts w:ascii="Times New Roman"/>
          <w:b w:val="false"/>
          <w:i w:val="false"/>
          <w:color w:val="000000"/>
          <w:sz w:val="28"/>
        </w:rPr>
        <w:t>4) 3 - процесс – электрондық үкімет шлюзі арқылы жеке тұлғалардың мемлекеттік деректер қорына/заңды тұлғалардың мемлекеттік деректер қорына көрсетілетін қызметті алушының мәліметтері туралы сұранысты жолдайды;</w:t>
      </w:r>
      <w:r>
        <w:br/>
      </w:r>
      <w:r>
        <w:rPr>
          <w:rFonts w:ascii="Times New Roman"/>
          <w:b w:val="false"/>
          <w:i w:val="false"/>
          <w:color w:val="000000"/>
          <w:sz w:val="28"/>
        </w:rPr>
        <w:t>
      </w:t>
      </w:r>
      <w:r>
        <w:rPr>
          <w:rFonts w:ascii="Times New Roman"/>
          <w:b w:val="false"/>
          <w:i w:val="false"/>
          <w:color w:val="000000"/>
          <w:sz w:val="28"/>
        </w:rPr>
        <w:t>5) 1 - шарт - жеке тұлғалардың мемлекеттік деректер қорында/заңды тұлғалардың мемлекеттік деректер қорында көрсетілетін қызметті алушының мәліметтерінің бар болуын тексереді;</w:t>
      </w:r>
      <w:r>
        <w:br/>
      </w:r>
      <w:r>
        <w:rPr>
          <w:rFonts w:ascii="Times New Roman"/>
          <w:b w:val="false"/>
          <w:i w:val="false"/>
          <w:color w:val="000000"/>
          <w:sz w:val="28"/>
        </w:rPr>
        <w:t>
      </w:t>
      </w:r>
      <w:r>
        <w:rPr>
          <w:rFonts w:ascii="Times New Roman"/>
          <w:b w:val="false"/>
          <w:i w:val="false"/>
          <w:color w:val="000000"/>
          <w:sz w:val="28"/>
        </w:rPr>
        <w:t>6) 4 - процесс – көрсетілетін қызметті алушының жеке тұлғалардың мемлекеттік деректер қорында/заңды тұлғалардың мемлекеттік деректер қорында мәліметтерінің болмауына байланысты, мәліметтерді алу мүмкіндігінің болмауы туралы хабарлама қалыптастырылады;</w:t>
      </w:r>
      <w:r>
        <w:br/>
      </w:r>
      <w:r>
        <w:rPr>
          <w:rFonts w:ascii="Times New Roman"/>
          <w:b w:val="false"/>
          <w:i w:val="false"/>
          <w:color w:val="000000"/>
          <w:sz w:val="28"/>
        </w:rPr>
        <w:t>
      </w:t>
      </w:r>
      <w:r>
        <w:rPr>
          <w:rFonts w:ascii="Times New Roman"/>
          <w:b w:val="false"/>
          <w:i w:val="false"/>
          <w:color w:val="000000"/>
          <w:sz w:val="28"/>
        </w:rPr>
        <w:t>7) 5 - процесс – халыққа қызмет көрсету орталығының қызметкерінің электрондық цифрлық қолтаңбамен куәландырылған (қол қойылған) электрондыққұжаттарды (көрсетілетін қызметті алушының сұранысын) электрондық үкімет шлюзі арқылы электрондық үкіметінің аумақтық шлюзі автоматтандырылған жұмыс орнына жолдайды;</w:t>
      </w:r>
      <w:r>
        <w:br/>
      </w:r>
      <w:r>
        <w:rPr>
          <w:rFonts w:ascii="Times New Roman"/>
          <w:b w:val="false"/>
          <w:i w:val="false"/>
          <w:color w:val="000000"/>
          <w:sz w:val="28"/>
        </w:rPr>
        <w:t>
      </w:t>
      </w:r>
      <w:r>
        <w:rPr>
          <w:rFonts w:ascii="Times New Roman"/>
          <w:b w:val="false"/>
          <w:i w:val="false"/>
          <w:color w:val="000000"/>
          <w:sz w:val="28"/>
        </w:rPr>
        <w:t>8) 6 - процесс – электрондық үкіметінің аумақтық шлюзі автоматтандырылған жұмыс орнында электрондық құжатты тіркеу;</w:t>
      </w:r>
      <w:r>
        <w:br/>
      </w:r>
      <w:r>
        <w:rPr>
          <w:rFonts w:ascii="Times New Roman"/>
          <w:b w:val="false"/>
          <w:i w:val="false"/>
          <w:color w:val="000000"/>
          <w:sz w:val="28"/>
        </w:rPr>
        <w:t>
      </w:t>
      </w:r>
      <w:r>
        <w:rPr>
          <w:rFonts w:ascii="Times New Roman"/>
          <w:b w:val="false"/>
          <w:i w:val="false"/>
          <w:color w:val="000000"/>
          <w:sz w:val="28"/>
        </w:rPr>
        <w:t>9) 2 - шарт – көрсетілетін қызметті беруші қызмет көрсетуге негіз болатын және стандартта көрсетілген көрсетілетін қызметті алушының жалғаған құжаттарының сәйкестігін тексеру (өңдеу);</w:t>
      </w:r>
      <w:r>
        <w:br/>
      </w:r>
      <w:r>
        <w:rPr>
          <w:rFonts w:ascii="Times New Roman"/>
          <w:b w:val="false"/>
          <w:i w:val="false"/>
          <w:color w:val="000000"/>
          <w:sz w:val="28"/>
        </w:rPr>
        <w:t>
      </w:t>
      </w:r>
      <w:r>
        <w:rPr>
          <w:rFonts w:ascii="Times New Roman"/>
          <w:b w:val="false"/>
          <w:i w:val="false"/>
          <w:color w:val="000000"/>
          <w:sz w:val="28"/>
        </w:rPr>
        <w:t>10) 7 - процесс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 немесе көрсетілетін қызметті алушының халыққа қызмет көрсету орталығыныңқызметкері арқылы тиісті құжаттарды алғандығы туралы қолхат алуы;</w:t>
      </w:r>
      <w:r>
        <w:br/>
      </w:r>
      <w:r>
        <w:rPr>
          <w:rFonts w:ascii="Times New Roman"/>
          <w:b w:val="false"/>
          <w:i w:val="false"/>
          <w:color w:val="000000"/>
          <w:sz w:val="28"/>
        </w:rPr>
        <w:t>
      </w:t>
      </w:r>
      <w:r>
        <w:rPr>
          <w:rFonts w:ascii="Times New Roman"/>
          <w:b w:val="false"/>
          <w:i w:val="false"/>
          <w:color w:val="000000"/>
          <w:sz w:val="28"/>
        </w:rPr>
        <w:t>11) 8 - процесс - көрсетілетін қызметті алушы халыққа қызмет көрсету орталығының қызметкері арқылы электрондық үкіметінің аумақтық шлюзі автоматтандырылған жұмыс орнында қалыптастырылған қызметтің нәтижесін (материалдық қамсыздандыруды тағайындау туралы хабарлама) алады (халыққа қызмет көрсету орталығына құжаттар топтамасын тапсырған сәттен бастап 30 (отыз) минут ішінде).</w:t>
      </w:r>
      <w:r>
        <w:br/>
      </w:r>
      <w:r>
        <w:rPr>
          <w:rFonts w:ascii="Times New Roman"/>
          <w:b w:val="false"/>
          <w:i w:val="false"/>
          <w:color w:val="000000"/>
          <w:sz w:val="28"/>
        </w:rPr>
        <w:t>
      </w:t>
      </w:r>
      <w:r>
        <w:rPr>
          <w:rFonts w:ascii="Times New Roman"/>
          <w:b w:val="false"/>
          <w:i w:val="false"/>
          <w:color w:val="000000"/>
          <w:sz w:val="28"/>
        </w:rPr>
        <w:t>Халыққа қызмет көрсету орталығы арқылы мемлекеттік қызметті көрсету кезінде іске қосылатын ақпараттық жүйелердің өзара функционалдық іс-қимылдары осы регламенттің 2 қосымшасына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11. "Электрондық үкімет" веб-порталы арқылы мемлекеттік қызмет көрсету кезінде көрсетілген қызмет беруші мен көрсетілген қызмет алушының жүгіну және рәсімдердің (іс-қимылдың) реттілігі тәртібін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алушы жеке сәйкестендіру нөмірі және пароль арқылы порталда тіркеуді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2) 1 үдеріс – көрсетілетін қызметті алушының мемлекеттік қызметті алу үшін жеке сәйкестендіру нөмірі мен парольді енгізу үдерісі (авторизациялау үдерісі);</w:t>
      </w:r>
      <w:r>
        <w:br/>
      </w:r>
      <w:r>
        <w:rPr>
          <w:rFonts w:ascii="Times New Roman"/>
          <w:b w:val="false"/>
          <w:i w:val="false"/>
          <w:color w:val="000000"/>
          <w:sz w:val="28"/>
        </w:rPr>
        <w:t>
      </w:t>
      </w:r>
      <w:r>
        <w:rPr>
          <w:rFonts w:ascii="Times New Roman"/>
          <w:b w:val="false"/>
          <w:i w:val="false"/>
          <w:color w:val="000000"/>
          <w:sz w:val="28"/>
        </w:rPr>
        <w:t>3) 1 шарт – жеке сәйкестендіру нөмірі мен пароль арқылы порталда тіркелген көрсетілетін қызметті алушы жайлы мәлеметтердің түпнұсқалығын тексеру;</w:t>
      </w:r>
      <w:r>
        <w:br/>
      </w:r>
      <w:r>
        <w:rPr>
          <w:rFonts w:ascii="Times New Roman"/>
          <w:b w:val="false"/>
          <w:i w:val="false"/>
          <w:color w:val="000000"/>
          <w:sz w:val="28"/>
        </w:rPr>
        <w:t>
      </w:t>
      </w:r>
      <w:r>
        <w:rPr>
          <w:rFonts w:ascii="Times New Roman"/>
          <w:b w:val="false"/>
          <w:i w:val="false"/>
          <w:color w:val="000000"/>
          <w:sz w:val="28"/>
        </w:rPr>
        <w:t>4) 2 үдеріс – көрсетілетін қызметті алушының мәліметтерінің бұзылушылықтары болған жағдайда порталмен авторизациялаудан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5) 3 үдеріс - көрсетілетін қызметті алушының осы регламентте көрсетілген қызметті таңдауы, мемлекеттік қызмет көрсету үшін экранға тапсырыс үлгісін шығару және көрсетілетін қызметті алушының құрылымы мен нысандық талаптарын ескере отырып, үлгіні толтыруы (мәліметтерді енгізу);</w:t>
      </w:r>
      <w:r>
        <w:br/>
      </w:r>
      <w:r>
        <w:rPr>
          <w:rFonts w:ascii="Times New Roman"/>
          <w:b w:val="false"/>
          <w:i w:val="false"/>
          <w:color w:val="000000"/>
          <w:sz w:val="28"/>
        </w:rPr>
        <w:t>
      </w:t>
      </w:r>
      <w:r>
        <w:rPr>
          <w:rFonts w:ascii="Times New Roman"/>
          <w:b w:val="false"/>
          <w:i w:val="false"/>
          <w:color w:val="000000"/>
          <w:sz w:val="28"/>
        </w:rPr>
        <w:t>6) 4 үдеріс – мемлекеттік қызметті алу үшін үлгіні (енгізілген мәліметтерді) көрсетілетін қызметті алушының электрондық цифрлық қолтаңбасымен куәландыру;</w:t>
      </w:r>
      <w:r>
        <w:br/>
      </w:r>
      <w:r>
        <w:rPr>
          <w:rFonts w:ascii="Times New Roman"/>
          <w:b w:val="false"/>
          <w:i w:val="false"/>
          <w:color w:val="000000"/>
          <w:sz w:val="28"/>
        </w:rPr>
        <w:t>
      </w:t>
      </w:r>
      <w:r>
        <w:rPr>
          <w:rFonts w:ascii="Times New Roman"/>
          <w:b w:val="false"/>
          <w:i w:val="false"/>
          <w:color w:val="000000"/>
          <w:sz w:val="28"/>
        </w:rPr>
        <w:t>7) 2 шарт – порталда электрондық цифрлық қолтаңбаның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жеке сәйкестендіру нөмірі мен электрондық цифрлық қолтаңбаның тіркеу куәлігінде көрсетілген жеке сәйкестендіру нөмірі арасында) тексеру;</w:t>
      </w:r>
      <w:r>
        <w:br/>
      </w:r>
      <w:r>
        <w:rPr>
          <w:rFonts w:ascii="Times New Roman"/>
          <w:b w:val="false"/>
          <w:i w:val="false"/>
          <w:color w:val="000000"/>
          <w:sz w:val="28"/>
        </w:rPr>
        <w:t>
      </w:t>
      </w:r>
      <w:r>
        <w:rPr>
          <w:rFonts w:ascii="Times New Roman"/>
          <w:b w:val="false"/>
          <w:i w:val="false"/>
          <w:color w:val="000000"/>
          <w:sz w:val="28"/>
        </w:rPr>
        <w:t>8) 5 үдеріс – көрсетілетін қызметті алушының электрондық цифрлық қолтаңбасының расталмауына байланысты тапсырыс берілген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9) 6 үдеріс – көрсетілетін қызметті алушының электрондық цифрлық қолтаңбасы арқылы мемлекеттік қызмет көрсету үшін тапсырысты куәландыруы және көрсетілетін қызметті берушімен өндеу үшін "электрондық үкімет" шлюзі арқылы аймақтық "электрондық үкімет" шлюзіндегі автоматтандырылған жұмыс орнына электронды құжатты (тапсырысты) жіберу жәнекөрсетілетін қызметті берушінің жауапты орындаушысымен мемлекеттік қызметті өндеу;</w:t>
      </w:r>
      <w:r>
        <w:br/>
      </w:r>
      <w:r>
        <w:rPr>
          <w:rFonts w:ascii="Times New Roman"/>
          <w:b w:val="false"/>
          <w:i w:val="false"/>
          <w:color w:val="000000"/>
          <w:sz w:val="28"/>
        </w:rPr>
        <w:t>
      </w:t>
      </w:r>
      <w:r>
        <w:rPr>
          <w:rFonts w:ascii="Times New Roman"/>
          <w:b w:val="false"/>
          <w:i w:val="false"/>
          <w:color w:val="000000"/>
          <w:sz w:val="28"/>
        </w:rPr>
        <w:t>10) 7 үдеріс – мемлекеттік қызметті көрсету нәтижесі көрсетілетін қызметті берушімен көрсетілетін қызметті алушының "жеке кабинетіне" көрсетілетін қызметті берушінің жауапты орындаушысының электрондық цифрлық қолтаңбасымен куәландырылған электрондық құжат нысаны жолданады.</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 барысында портал арқылы жүгінуі ақпараттық жүйелердің функционалдық өзара іс-қимыл диаграммасы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сипатталған.</w:t>
      </w:r>
      <w:r>
        <w:br/>
      </w:r>
      <w:r>
        <w:rPr>
          <w:rFonts w:ascii="Times New Roman"/>
          <w:b w:val="false"/>
          <w:i w:val="false"/>
          <w:color w:val="000000"/>
          <w:sz w:val="28"/>
        </w:rPr>
        <w:t>
</w:t>
      </w:r>
    </w:p>
    <w:bookmarkStart w:name="z1018" w:id="115"/>
    <w:p>
      <w:pPr>
        <w:spacing w:after="0"/>
        <w:ind w:left="0"/>
        <w:jc w:val="left"/>
      </w:pPr>
      <w:r>
        <w:rPr>
          <w:rFonts w:ascii="Times New Roman"/>
          <w:b/>
          <w:i w:val="false"/>
          <w:color w:val="000000"/>
        </w:rPr>
        <w:t xml:space="preserve"> 5. Қорытынды ережелер</w:t>
      </w:r>
    </w:p>
    <w:bookmarkEnd w:id="11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12.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көрсетілетін қызмет берушілермен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w:t>
      </w:r>
      <w:r>
        <w:rPr>
          <w:rFonts w:ascii="Times New Roman"/>
          <w:b w:val="false"/>
          <w:i w:val="false"/>
          <w:color w:val="000000"/>
          <w:sz w:val="28"/>
        </w:rPr>
        <w:t>регламентке 4</w:t>
      </w:r>
      <w:r>
        <w:rPr>
          <w:rFonts w:ascii="Times New Roman"/>
          <w:b w:val="false"/>
          <w:i w:val="false"/>
          <w:color w:val="000000"/>
          <w:sz w:val="28"/>
        </w:rPr>
        <w:t xml:space="preserve"> (көрсетілетін қызметті беруші арқылы), 5 (халыққа қызмет көрсету орталығы арқылы) және 6 (портал арқылы) қосымшаларға сәйкес мемлекеттік қызмет көрсетудің бизнес-процестерінің анықтамалығында көрсетіледі. </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бизнес-процестерінің анықтамалығы көрсетілетін қызметті берушінің (http://sobes.zhambyl.kz) және Жамбыл облысының әкімдігінің ((http://zhambyl.gov.kz)   ) интернет-ресурсында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оқитын мүгедек балаларға материалдыққамсыздандыруды тағайындау" мемлекеттік көрсетілетін қызмет регламентіне 1 қосымша</w:t>
            </w:r>
          </w:p>
        </w:tc>
      </w:tr>
    </w:tbl>
    <w:bookmarkStart w:name="z1023" w:id="116"/>
    <w:p>
      <w:pPr>
        <w:spacing w:after="0"/>
        <w:ind w:left="0"/>
        <w:jc w:val="left"/>
      </w:pPr>
      <w:r>
        <w:rPr>
          <w:rFonts w:ascii="Times New Roman"/>
          <w:b/>
          <w:i w:val="false"/>
          <w:color w:val="000000"/>
        </w:rPr>
        <w:t xml:space="preserve"> Мемлекеттік қызметті көрсету кезіндегі көрсетілетін қызметті берушінің құрылымдық бөлімшелерінің (қызметкерлерінің) өзара іс-қимыл әрекеттерініңкөрсетілетін қызметті беруші арқылы блок-схемасы</w:t>
      </w:r>
    </w:p>
    <w:bookmarkEnd w:id="11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оқитын мүгедек балаларға материалдыққамсыздандыруды тағайындау" мемлекеттік көрсетілетін қызмет регламентіне 2 қосымша</w:t>
            </w:r>
          </w:p>
        </w:tc>
      </w:tr>
    </w:tbl>
    <w:bookmarkStart w:name="z1026" w:id="117"/>
    <w:p>
      <w:pPr>
        <w:spacing w:after="0"/>
        <w:ind w:left="0"/>
        <w:jc w:val="left"/>
      </w:pPr>
      <w:r>
        <w:rPr>
          <w:rFonts w:ascii="Times New Roman"/>
          <w:b/>
          <w:i w:val="false"/>
          <w:color w:val="000000"/>
        </w:rPr>
        <w:t xml:space="preserve"> Халыққа қызмет көрсету орталығы арқылы мемлекеттік қызмет көрсетуде функционалдық өзара іс-әрекет диаграммасы</w:t>
      </w:r>
    </w:p>
    <w:bookmarkEnd w:id="11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"Үйде оқитын мүгедек балаларға материалдық қамсыздандыруды тағайындау" мемлекеттік көрсетілетін қызмет регламентіне 3 қосымша</w:t>
            </w:r>
          </w:p>
        </w:tc>
      </w:tr>
    </w:tbl>
    <w:bookmarkStart w:name="z1029" w:id="118"/>
    <w:p>
      <w:pPr>
        <w:spacing w:after="0"/>
        <w:ind w:left="0"/>
        <w:jc w:val="left"/>
      </w:pPr>
      <w:r>
        <w:rPr>
          <w:rFonts w:ascii="Times New Roman"/>
          <w:b/>
          <w:i w:val="false"/>
          <w:color w:val="000000"/>
        </w:rPr>
        <w:t xml:space="preserve">  "Электрондық үкімет" порталы арқылы мемлекеттік қызмет көрсетуде функционалдық өзара іс-әрекет диаграммасы.</w:t>
      </w:r>
    </w:p>
    <w:bookmarkEnd w:id="11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оқитын мүгедек балаларға материалдық қамсыздандыруды тағайындау" мемлекеттік көрсетілетін қызмет регламентіне 4 қосымша</w:t>
            </w:r>
          </w:p>
        </w:tc>
      </w:tr>
    </w:tbl>
    <w:bookmarkStart w:name="z1033" w:id="119"/>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rPr>
          <w:rFonts w:ascii="Times New Roman"/>
          <w:b/>
          <w:i w:val="false"/>
          <w:color w:val="000000"/>
        </w:rPr>
        <w:t xml:space="preserve"> "Үйде оқитын мүгедек балаларға материалдық қамсыздандыруды тағайындау"</w:t>
      </w:r>
    </w:p>
    <w:bookmarkEnd w:id="11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4422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4422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оқитын мүгедек балаларға материалдық қамсыздандыруды тағайындау" мемлекеттік көрсетілетін қызмет регламентіне 5 қосымша</w:t>
            </w:r>
          </w:p>
        </w:tc>
      </w:tr>
    </w:tbl>
    <w:bookmarkStart w:name="z1038" w:id="120"/>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rPr>
          <w:rFonts w:ascii="Times New Roman"/>
          <w:b/>
          <w:i w:val="false"/>
          <w:color w:val="000000"/>
        </w:rPr>
        <w:t xml:space="preserve"> "Үйде оқитын мүгедек балаларға материалдық қамсыздандыруды тағайындау"</w:t>
      </w:r>
    </w:p>
    <w:bookmarkEnd w:id="12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оқитын мүгедек балаларға материалдық қамсыздандыруды тағайындау" мемлекеттік көрсетілетін қызмет регламентіне 6 қосымша</w:t>
            </w:r>
          </w:p>
        </w:tc>
      </w:tr>
    </w:tbl>
    <w:bookmarkStart w:name="z1043" w:id="121"/>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rPr>
          <w:rFonts w:ascii="Times New Roman"/>
          <w:b/>
          <w:i w:val="false"/>
          <w:color w:val="000000"/>
        </w:rPr>
        <w:t xml:space="preserve"> "Үйде оқитын мүгедек балаларға материалдық қамсыздандыруды тағайындау"</w:t>
      </w:r>
    </w:p>
    <w:bookmarkEnd w:id="12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rPr>
                <w:rFonts w:ascii="Times New Roman"/>
                <w:b w:val="false"/>
                <w:i w:val="false"/>
                <w:color w:val="000000"/>
                <w:sz w:val="20"/>
              </w:rPr>
              <w:t xml:space="preserve"> 2014 жылғы "26" желтоқсан</w:t>
            </w:r>
            <w:r>
              <w:rPr>
                <w:rFonts w:ascii="Times New Roman"/>
                <w:b w:val="false"/>
                <w:i w:val="false"/>
                <w:color w:val="000000"/>
                <w:sz w:val="20"/>
              </w:rPr>
              <w:t xml:space="preserve"> № 357 қаулысымен</w:t>
            </w:r>
            <w:r>
              <w:rPr>
                <w:rFonts w:ascii="Times New Roman"/>
                <w:b w:val="false"/>
                <w:i w:val="false"/>
                <w:color w:val="000000"/>
                <w:sz w:val="20"/>
              </w:rPr>
              <w:t xml:space="preserve"> бекітілген</w:t>
            </w:r>
          </w:p>
        </w:tc>
      </w:tr>
    </w:tbl>
    <w:bookmarkStart w:name="z1051" w:id="122"/>
    <w:p>
      <w:pPr>
        <w:spacing w:after="0"/>
        <w:ind w:left="0"/>
        <w:jc w:val="left"/>
      </w:pPr>
      <w:r>
        <w:rPr>
          <w:rFonts w:ascii="Times New Roman"/>
          <w:b/>
          <w:i w:val="false"/>
          <w:color w:val="000000"/>
        </w:rPr>
        <w:t xml:space="preserve">  "Өтініш берушінің (отбасының) атаулы әлеуметтік көмек </w:t>
      </w:r>
      <w:r>
        <w:rPr>
          <w:rFonts w:ascii="Times New Roman"/>
          <w:b/>
          <w:i w:val="false"/>
          <w:color w:val="000000"/>
        </w:rPr>
        <w:t xml:space="preserve">алушыларға тиесілігін растайтын анықтама беру" </w:t>
      </w:r>
      <w:r>
        <w:rPr>
          <w:rFonts w:ascii="Times New Roman"/>
          <w:b/>
          <w:i w:val="false"/>
          <w:color w:val="000000"/>
        </w:rPr>
        <w:t>мемлекеттік көрсетілетін қызмет регламенті</w:t>
      </w:r>
    </w:p>
    <w:bookmarkEnd w:id="122"/>
    <w:bookmarkStart w:name="z1054" w:id="123"/>
    <w:p>
      <w:pPr>
        <w:spacing w:after="0"/>
        <w:ind w:left="0"/>
        <w:jc w:val="left"/>
      </w:pPr>
      <w:r>
        <w:rPr>
          <w:rFonts w:ascii="Times New Roman"/>
          <w:b/>
          <w:i w:val="false"/>
          <w:color w:val="000000"/>
        </w:rPr>
        <w:t xml:space="preserve"> 1. Жалпы ережелер</w:t>
      </w:r>
    </w:p>
    <w:bookmarkEnd w:id="123"/>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"Өтініш берушінің (отбасының) атаулы әлеуметтік көмек алушыларға тиесілігін растайтын анықтама беру"мемлекеттік көрсетілетін қызмет (бұдан әрі – мемлекеттік көрсетілетін қызмет)Қазақстан Республикасы Үкіметінің 2014 жылғы 11 наурыздағы </w:t>
      </w:r>
      <w:r>
        <w:rPr>
          <w:rFonts w:ascii="Times New Roman"/>
          <w:b w:val="false"/>
          <w:i w:val="false"/>
          <w:color w:val="000000"/>
          <w:sz w:val="28"/>
        </w:rPr>
        <w:t>№217</w:t>
      </w:r>
      <w:r>
        <w:rPr>
          <w:rFonts w:ascii="Times New Roman"/>
          <w:b w:val="false"/>
          <w:i w:val="false"/>
          <w:color w:val="000000"/>
          <w:sz w:val="28"/>
        </w:rPr>
        <w:t xml:space="preserve"> "Халықты әлеуметтік қорғау саласындағы мемлекеттік көрсетілетін қызметтер стандарттарын бекіту туралы" қаулысымен бекітілген "Өтініш берушінің (отбасының) атаулы әлеуметтік көмек алушыларға тиесілігін растайтын анықтама беру"мемлекеттік көрсетілетін қызмет стандартына (бұдан әрі – стандарт) сәйкес аудандардың және облыстық маңызы бар қалалардың жұмыспен қамту және әлеуметтік бағдарламалар бөлімдерімен (бұдан әрі- көрсетілетін қызметті беруші) көрсетіледі.</w:t>
      </w:r>
      <w:r>
        <w:br/>
      </w:r>
      <w:r>
        <w:rPr>
          <w:rFonts w:ascii="Times New Roman"/>
          <w:b w:val="false"/>
          <w:i w:val="false"/>
          <w:color w:val="000000"/>
          <w:sz w:val="28"/>
        </w:rPr>
        <w:t>
      </w:t>
      </w:r>
      <w:r>
        <w:rPr>
          <w:rFonts w:ascii="Times New Roman"/>
          <w:b w:val="false"/>
          <w:i w:val="false"/>
          <w:color w:val="000000"/>
          <w:sz w:val="28"/>
        </w:rPr>
        <w:t xml:space="preserve">Өтініштерді қабылдау және мемлекеттік қызмет көрсету нәтижелерін беру: </w:t>
      </w:r>
      <w:r>
        <w:br/>
      </w:r>
      <w:r>
        <w:rPr>
          <w:rFonts w:ascii="Times New Roman"/>
          <w:b w:val="false"/>
          <w:i w:val="false"/>
          <w:color w:val="000000"/>
          <w:sz w:val="28"/>
        </w:rPr>
        <w:t>
      </w:t>
      </w:r>
      <w:r>
        <w:rPr>
          <w:rFonts w:ascii="Times New Roman"/>
          <w:b w:val="false"/>
          <w:i w:val="false"/>
          <w:color w:val="000000"/>
          <w:sz w:val="28"/>
        </w:rPr>
        <w:t>1) көрсетілетін қызметті беруші;</w:t>
      </w:r>
      <w:r>
        <w:br/>
      </w:r>
      <w:r>
        <w:rPr>
          <w:rFonts w:ascii="Times New Roman"/>
          <w:b w:val="false"/>
          <w:i w:val="false"/>
          <w:color w:val="000000"/>
          <w:sz w:val="28"/>
        </w:rPr>
        <w:t>
      </w:t>
      </w:r>
      <w:r>
        <w:rPr>
          <w:rFonts w:ascii="Times New Roman"/>
          <w:b w:val="false"/>
          <w:i w:val="false"/>
          <w:color w:val="000000"/>
          <w:sz w:val="28"/>
        </w:rPr>
        <w:t>2) ауылдық округ әкімі;</w:t>
      </w:r>
      <w:r>
        <w:br/>
      </w:r>
      <w:r>
        <w:rPr>
          <w:rFonts w:ascii="Times New Roman"/>
          <w:b w:val="false"/>
          <w:i w:val="false"/>
          <w:color w:val="000000"/>
          <w:sz w:val="28"/>
        </w:rPr>
        <w:t>
      </w:t>
      </w:r>
      <w:r>
        <w:rPr>
          <w:rFonts w:ascii="Times New Roman"/>
          <w:b w:val="false"/>
          <w:i w:val="false"/>
          <w:color w:val="000000"/>
          <w:sz w:val="28"/>
        </w:rPr>
        <w:t>3) Қазақстан Республикасының Инвестициялар және даму министрлігінің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(бұдан әрі – халыққа қызмет көрсету орталығы)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–ағымдағы тоқсанда атаулы әлеуметтік көмек алушыларға көрсетілетін қызметті алушының тиесілігін (не тиесілі еместігін) растайтын анықтама.</w:t>
      </w:r>
      <w:r>
        <w:br/>
      </w:r>
      <w:r>
        <w:rPr>
          <w:rFonts w:ascii="Times New Roman"/>
          <w:b w:val="false"/>
          <w:i w:val="false"/>
          <w:color w:val="000000"/>
          <w:sz w:val="28"/>
        </w:rPr>
        <w:t>
</w:t>
      </w:r>
    </w:p>
    <w:bookmarkStart w:name="z1062" w:id="124"/>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124"/>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қызметті көрсету бойынша рәсімдерді (әрекеттерді) бастау үшін көрсетілетін қызметті алушы (не қолдаухат бойынша оның өкілі) стандарттың 9 тармағында көрсетілген мемлекеттік қызметті көрсету үшін қажетті құжаттарды ұсынуы негіздеме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 орындаудың ұзақтығыкөрсетілетін қызметті беруші арқылы: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жауапты орындаушысы қызмет алушының құжаттарын қабылдайды – 2 (екі) минуттан аспайды;</w:t>
      </w:r>
      <w:r>
        <w:br/>
      </w:r>
      <w:r>
        <w:rPr>
          <w:rFonts w:ascii="Times New Roman"/>
          <w:b w:val="false"/>
          <w:i w:val="false"/>
          <w:color w:val="000000"/>
          <w:sz w:val="28"/>
        </w:rPr>
        <w:t>
      </w:t>
      </w:r>
      <w:r>
        <w:rPr>
          <w:rFonts w:ascii="Times New Roman"/>
          <w:b w:val="false"/>
          <w:i w:val="false"/>
          <w:color w:val="000000"/>
          <w:sz w:val="28"/>
        </w:rPr>
        <w:t xml:space="preserve">2) көрсетілетін қызметті берушінің жауапты орындаушысы қағаз түрінде анықтаманы дайындайды және қызмет берушінің басшысына қол қоюға жібереді– 5 (бес) минуттан аспайды; </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басшысықағаз түрінде анықтамаға қол қояды және көрсетілетін қызметті берушінің жауапты орындаушысынажібереді – 5 (бес) минуттан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жауапты орындаушысы қызмет алушыға (не қолдаухат бойынша оның өкіліне) ағымдағы тоқсанда атаулы әлеуметтік көмек алушыларға көрсетілетін қызметті алушының тиесілігін (не тиесілі еместігін) растайтын қағаз түрінде анықтаманы береді – 2 (екі) минуттан аспайды.</w:t>
      </w:r>
      <w:r>
        <w:br/>
      </w:r>
      <w:r>
        <w:rPr>
          <w:rFonts w:ascii="Times New Roman"/>
          <w:b w:val="false"/>
          <w:i w:val="false"/>
          <w:color w:val="000000"/>
          <w:sz w:val="28"/>
        </w:rPr>
        <w:t>
      </w:t>
      </w:r>
      <w:r>
        <w:rPr>
          <w:rFonts w:ascii="Times New Roman"/>
          <w:b w:val="false"/>
          <w:i w:val="false"/>
          <w:color w:val="000000"/>
          <w:sz w:val="28"/>
        </w:rPr>
        <w:t>6. Мемлекеттік қызмет көрсету процесінің құрамына кіретін әрбір рәсімнің (іс-қимылдың) мазмұны, оны орындаудың ұзақтығыауылдық округ әкімі арқылы:</w:t>
      </w:r>
      <w:r>
        <w:br/>
      </w:r>
      <w:r>
        <w:rPr>
          <w:rFonts w:ascii="Times New Roman"/>
          <w:b w:val="false"/>
          <w:i w:val="false"/>
          <w:color w:val="000000"/>
          <w:sz w:val="28"/>
        </w:rPr>
        <w:t>
      </w:t>
      </w:r>
      <w:r>
        <w:rPr>
          <w:rFonts w:ascii="Times New Roman"/>
          <w:b w:val="false"/>
          <w:i w:val="false"/>
          <w:color w:val="000000"/>
          <w:sz w:val="28"/>
        </w:rPr>
        <w:t>1) ауылдық округ әкімі аппаратының маманы мемлекеттік қызмет алушының құжаттарын қабылдайды– 2 (екі) минуттан аспайды;</w:t>
      </w:r>
      <w:r>
        <w:br/>
      </w:r>
      <w:r>
        <w:rPr>
          <w:rFonts w:ascii="Times New Roman"/>
          <w:b w:val="false"/>
          <w:i w:val="false"/>
          <w:color w:val="000000"/>
          <w:sz w:val="28"/>
        </w:rPr>
        <w:t>
      </w:t>
      </w:r>
      <w:r>
        <w:rPr>
          <w:rFonts w:ascii="Times New Roman"/>
          <w:b w:val="false"/>
          <w:i w:val="false"/>
          <w:color w:val="000000"/>
          <w:sz w:val="28"/>
        </w:rPr>
        <w:t>2) ауылдық округ әкімі аппаратының маманы келіп түскен құжаттарды қызмет берушіге жібереді – 2 (екі) минуттан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қағаз түрінде анықтаманы дайындайды және қызмет берушінің басшысына қол қоюға жібереді – 2 (екі) минуттан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қағаз түрінде анықтамаға қол қояды және көрсетілетін қызметті берушінің жауапты орындаушысына жібереді – 2 (екі) минуттан аспайды;</w:t>
      </w:r>
      <w:r>
        <w:br/>
      </w:r>
      <w:r>
        <w:rPr>
          <w:rFonts w:ascii="Times New Roman"/>
          <w:b w:val="false"/>
          <w:i w:val="false"/>
          <w:color w:val="000000"/>
          <w:sz w:val="28"/>
        </w:rPr>
        <w:t>
      </w:t>
      </w:r>
      <w:r>
        <w:rPr>
          <w:rFonts w:ascii="Times New Roman"/>
          <w:b w:val="false"/>
          <w:i w:val="false"/>
          <w:color w:val="000000"/>
          <w:sz w:val="28"/>
        </w:rPr>
        <w:t xml:space="preserve">5) көрсетілетін қызметті берушінің жауапты орындаушысы ауылдық округ әкімі аппаратына қағаз түрінде анықтаманыжібереді – 2 (екі) минуттан аспайды; </w:t>
      </w:r>
      <w:r>
        <w:br/>
      </w:r>
      <w:r>
        <w:rPr>
          <w:rFonts w:ascii="Times New Roman"/>
          <w:b w:val="false"/>
          <w:i w:val="false"/>
          <w:color w:val="000000"/>
          <w:sz w:val="28"/>
        </w:rPr>
        <w:t>
      </w:t>
      </w:r>
      <w:r>
        <w:rPr>
          <w:rFonts w:ascii="Times New Roman"/>
          <w:b w:val="false"/>
          <w:i w:val="false"/>
          <w:color w:val="000000"/>
          <w:sz w:val="28"/>
        </w:rPr>
        <w:t>6) ауылдық округ әкімі аппаратының маманы қызмет алушыға (не қолдаухат бойынша оның өкіліне) ағымдағы тоқсанда қызметті алушының тиесілігін (не тиесілі еместігін) растайтын қағаз түрінде анықтаманы береді – 2 (екі) минуттан аспайды.</w:t>
      </w:r>
      <w:r>
        <w:br/>
      </w:r>
      <w:r>
        <w:rPr>
          <w:rFonts w:ascii="Times New Roman"/>
          <w:b w:val="false"/>
          <w:i w:val="false"/>
          <w:color w:val="000000"/>
          <w:sz w:val="28"/>
        </w:rPr>
        <w:t>
      </w:t>
      </w:r>
      <w:r>
        <w:rPr>
          <w:rFonts w:ascii="Times New Roman"/>
          <w:b w:val="false"/>
          <w:i w:val="false"/>
          <w:color w:val="000000"/>
          <w:sz w:val="28"/>
        </w:rPr>
        <w:t>7. Келесі рәсімді (іс-қимылды) орындауды бастауға негіздеме болатын мемлекеттік қызмет көрсету рәсімінің (іс-қимылдың) нәтижесі көрсетілетін қызметті беруші арқылы:</w:t>
      </w:r>
      <w:r>
        <w:br/>
      </w:r>
      <w:r>
        <w:rPr>
          <w:rFonts w:ascii="Times New Roman"/>
          <w:b w:val="false"/>
          <w:i w:val="false"/>
          <w:color w:val="000000"/>
          <w:sz w:val="28"/>
        </w:rPr>
        <w:t>
      </w:t>
      </w:r>
      <w:r>
        <w:rPr>
          <w:rFonts w:ascii="Times New Roman"/>
          <w:b w:val="false"/>
          <w:i w:val="false"/>
          <w:color w:val="000000"/>
          <w:sz w:val="28"/>
        </w:rPr>
        <w:t>1) құжаттарды қабылдау;</w:t>
      </w:r>
      <w:r>
        <w:br/>
      </w:r>
      <w:r>
        <w:rPr>
          <w:rFonts w:ascii="Times New Roman"/>
          <w:b w:val="false"/>
          <w:i w:val="false"/>
          <w:color w:val="000000"/>
          <w:sz w:val="28"/>
        </w:rPr>
        <w:t>
      </w:t>
      </w:r>
      <w:r>
        <w:rPr>
          <w:rFonts w:ascii="Times New Roman"/>
          <w:b w:val="false"/>
          <w:i w:val="false"/>
          <w:color w:val="000000"/>
          <w:sz w:val="28"/>
        </w:rPr>
        <w:t>2) қағаз түрінде хабарламаныдайындау және қызмет берушінің басшысымен қол қою үшін анықтаманы беру;</w:t>
      </w:r>
      <w:r>
        <w:br/>
      </w:r>
      <w:r>
        <w:rPr>
          <w:rFonts w:ascii="Times New Roman"/>
          <w:b w:val="false"/>
          <w:i w:val="false"/>
          <w:color w:val="000000"/>
          <w:sz w:val="28"/>
        </w:rPr>
        <w:t>
      </w:t>
      </w:r>
      <w:r>
        <w:rPr>
          <w:rFonts w:ascii="Times New Roman"/>
          <w:b w:val="false"/>
          <w:i w:val="false"/>
          <w:color w:val="000000"/>
          <w:sz w:val="28"/>
        </w:rPr>
        <w:t>3) қағаз түрінде анықтамаға көрсетілетін қызмет берушінің басшысымен қол қою;</w:t>
      </w:r>
      <w:r>
        <w:br/>
      </w:r>
      <w:r>
        <w:rPr>
          <w:rFonts w:ascii="Times New Roman"/>
          <w:b w:val="false"/>
          <w:i w:val="false"/>
          <w:color w:val="000000"/>
          <w:sz w:val="28"/>
        </w:rPr>
        <w:t>
      </w:t>
      </w:r>
      <w:r>
        <w:rPr>
          <w:rFonts w:ascii="Times New Roman"/>
          <w:b w:val="false"/>
          <w:i w:val="false"/>
          <w:color w:val="000000"/>
          <w:sz w:val="28"/>
        </w:rPr>
        <w:t>4) көрсетілетін қызметті алушыға(не қолдаухат бойынша оның өкіліне) ағымдағы тоқсанда қызметті алушының тиесілігін (не тиесілі еместігін) растайтын қағаз түрінде анықтаманы беру.</w:t>
      </w:r>
      <w:r>
        <w:br/>
      </w:r>
      <w:r>
        <w:rPr>
          <w:rFonts w:ascii="Times New Roman"/>
          <w:b w:val="false"/>
          <w:i w:val="false"/>
          <w:color w:val="000000"/>
          <w:sz w:val="28"/>
        </w:rPr>
        <w:t>
      </w:t>
      </w:r>
      <w:r>
        <w:rPr>
          <w:rFonts w:ascii="Times New Roman"/>
          <w:b w:val="false"/>
          <w:i w:val="false"/>
          <w:color w:val="000000"/>
          <w:sz w:val="28"/>
        </w:rPr>
        <w:t>8. Келесі рәсімді (іс-қимылды) орындауды бастауға негіздеме болатын мемлекеттік қызмет көрсету рәсімінің (іс-қимылдың) нәтижесі ауылдық округ әкімі арқылы:</w:t>
      </w:r>
      <w:r>
        <w:br/>
      </w:r>
      <w:r>
        <w:rPr>
          <w:rFonts w:ascii="Times New Roman"/>
          <w:b w:val="false"/>
          <w:i w:val="false"/>
          <w:color w:val="000000"/>
          <w:sz w:val="28"/>
        </w:rPr>
        <w:t>
      </w:t>
      </w:r>
      <w:r>
        <w:rPr>
          <w:rFonts w:ascii="Times New Roman"/>
          <w:b w:val="false"/>
          <w:i w:val="false"/>
          <w:color w:val="000000"/>
          <w:sz w:val="28"/>
        </w:rPr>
        <w:t>1) құжаттарды қабылдау;</w:t>
      </w:r>
      <w:r>
        <w:br/>
      </w:r>
      <w:r>
        <w:rPr>
          <w:rFonts w:ascii="Times New Roman"/>
          <w:b w:val="false"/>
          <w:i w:val="false"/>
          <w:color w:val="000000"/>
          <w:sz w:val="28"/>
        </w:rPr>
        <w:t>
      </w:t>
      </w:r>
      <w:r>
        <w:rPr>
          <w:rFonts w:ascii="Times New Roman"/>
          <w:b w:val="false"/>
          <w:i w:val="false"/>
          <w:color w:val="000000"/>
          <w:sz w:val="28"/>
        </w:rPr>
        <w:t>2) келіп түскен құжаттарды көрсетілетін қызметті берушіге жіберу;</w:t>
      </w:r>
      <w:r>
        <w:br/>
      </w:r>
      <w:r>
        <w:rPr>
          <w:rFonts w:ascii="Times New Roman"/>
          <w:b w:val="false"/>
          <w:i w:val="false"/>
          <w:color w:val="000000"/>
          <w:sz w:val="28"/>
        </w:rPr>
        <w:t>
      </w:t>
      </w:r>
      <w:r>
        <w:rPr>
          <w:rFonts w:ascii="Times New Roman"/>
          <w:b w:val="false"/>
          <w:i w:val="false"/>
          <w:color w:val="000000"/>
          <w:sz w:val="28"/>
        </w:rPr>
        <w:t>3) қағаз түрінде анықтаманыдайындау және қызмет берушінің басшысымен қол қою үшін хабарламаны беру;</w:t>
      </w:r>
      <w:r>
        <w:br/>
      </w:r>
      <w:r>
        <w:rPr>
          <w:rFonts w:ascii="Times New Roman"/>
          <w:b w:val="false"/>
          <w:i w:val="false"/>
          <w:color w:val="000000"/>
          <w:sz w:val="28"/>
        </w:rPr>
        <w:t>
      </w:t>
      </w:r>
      <w:r>
        <w:rPr>
          <w:rFonts w:ascii="Times New Roman"/>
          <w:b w:val="false"/>
          <w:i w:val="false"/>
          <w:color w:val="000000"/>
          <w:sz w:val="28"/>
        </w:rPr>
        <w:t>4) қағаз түрінде анықтамаға көрсетілетін қызметті берушінің басшысымен қол қою;</w:t>
      </w:r>
      <w:r>
        <w:br/>
      </w:r>
      <w:r>
        <w:rPr>
          <w:rFonts w:ascii="Times New Roman"/>
          <w:b w:val="false"/>
          <w:i w:val="false"/>
          <w:color w:val="000000"/>
          <w:sz w:val="28"/>
        </w:rPr>
        <w:t>
      </w:t>
      </w:r>
      <w:r>
        <w:rPr>
          <w:rFonts w:ascii="Times New Roman"/>
          <w:b w:val="false"/>
          <w:i w:val="false"/>
          <w:color w:val="000000"/>
          <w:sz w:val="28"/>
        </w:rPr>
        <w:t>5) қағаз түрінде анықтаманы ауылдық округ әкімі аппаратына жіберу;</w:t>
      </w:r>
      <w:r>
        <w:br/>
      </w:r>
      <w:r>
        <w:rPr>
          <w:rFonts w:ascii="Times New Roman"/>
          <w:b w:val="false"/>
          <w:i w:val="false"/>
          <w:color w:val="000000"/>
          <w:sz w:val="28"/>
        </w:rPr>
        <w:t>
      </w:t>
      </w:r>
      <w:r>
        <w:rPr>
          <w:rFonts w:ascii="Times New Roman"/>
          <w:b w:val="false"/>
          <w:i w:val="false"/>
          <w:color w:val="000000"/>
          <w:sz w:val="28"/>
        </w:rPr>
        <w:t>6) көрсетілетін қызметті алушыға (не қолдаухат бойынша оның өкіліне) ағымдағы тоқсанда қызметті алушының тиесілігін (не тиесілі еместігін) растайтын қағаз түрінде анықтаманы ұсыну.</w:t>
      </w:r>
      <w:r>
        <w:br/>
      </w:r>
      <w:r>
        <w:rPr>
          <w:rFonts w:ascii="Times New Roman"/>
          <w:b w:val="false"/>
          <w:i w:val="false"/>
          <w:color w:val="000000"/>
          <w:sz w:val="28"/>
        </w:rPr>
        <w:t>
</w:t>
      </w:r>
    </w:p>
    <w:bookmarkStart w:name="z1088" w:id="125"/>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125"/>
    <w:p>
      <w:pPr>
        <w:spacing w:after="0"/>
        <w:ind w:left="0"/>
        <w:jc w:val="left"/>
      </w:pPr>
      <w:r>
        <w:rPr>
          <w:rFonts w:ascii="Times New Roman"/>
          <w:b w:val="false"/>
          <w:i w:val="false"/>
          <w:color w:val="000000"/>
          <w:sz w:val="28"/>
        </w:rPr>
        <w:t>      </w:t>
      </w:r>
      <w:r>
        <w:rPr>
          <w:rFonts w:ascii="Times New Roman"/>
          <w:b w:val="false"/>
          <w:i w:val="false"/>
          <w:color w:val="000000"/>
          <w:sz w:val="28"/>
        </w:rPr>
        <w:t>9.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2) көрсетілетін қызмет берушінің басшысы.</w:t>
      </w:r>
      <w:r>
        <w:br/>
      </w:r>
      <w:r>
        <w:rPr>
          <w:rFonts w:ascii="Times New Roman"/>
          <w:b w:val="false"/>
          <w:i w:val="false"/>
          <w:color w:val="000000"/>
          <w:sz w:val="28"/>
        </w:rPr>
        <w:t>
      </w:t>
      </w:r>
      <w:r>
        <w:rPr>
          <w:rFonts w:ascii="Times New Roman"/>
          <w:b w:val="false"/>
          <w:i w:val="false"/>
          <w:color w:val="000000"/>
          <w:sz w:val="28"/>
        </w:rPr>
        <w:t>10. Әрбір рәсімнің (іс-қимылдың) ұзақтығын көрсете отырып, құрылымдық бөлімшелер (қызметкерлер) арасындағы өзара іс-қимылдың реттілігін сипаттау көрсетілетін қызметті беруші арқылы: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жауапты орындаушысықызмет алушының құжаттарын қабылдайды – 2 (екі) минуттан аспайды;</w:t>
      </w:r>
      <w:r>
        <w:br/>
      </w:r>
      <w:r>
        <w:rPr>
          <w:rFonts w:ascii="Times New Roman"/>
          <w:b w:val="false"/>
          <w:i w:val="false"/>
          <w:color w:val="000000"/>
          <w:sz w:val="28"/>
        </w:rPr>
        <w:t>
      </w:t>
      </w:r>
      <w:r>
        <w:rPr>
          <w:rFonts w:ascii="Times New Roman"/>
          <w:b w:val="false"/>
          <w:i w:val="false"/>
          <w:color w:val="000000"/>
          <w:sz w:val="28"/>
        </w:rPr>
        <w:t xml:space="preserve">2) көрсетілетін қызметті берушінің жауапты орындаушысы қағаз түрінде анықтаманы дайындайды және қызмет берушінің басшысына қол қоюға жібереді – 5 (бес) минуттан аспайды; </w:t>
      </w:r>
      <w:r>
        <w:br/>
      </w:r>
      <w:r>
        <w:rPr>
          <w:rFonts w:ascii="Times New Roman"/>
          <w:b w:val="false"/>
          <w:i w:val="false"/>
          <w:color w:val="000000"/>
          <w:sz w:val="28"/>
        </w:rPr>
        <w:t>
      </w:t>
      </w:r>
      <w:r>
        <w:rPr>
          <w:rFonts w:ascii="Times New Roman"/>
          <w:b w:val="false"/>
          <w:i w:val="false"/>
          <w:color w:val="000000"/>
          <w:sz w:val="28"/>
        </w:rPr>
        <w:t xml:space="preserve">3) көрсетілетін қызметті берушінің басшысы қағаз түрінде анықтамаға қол қояды және көрсетілетін қызметті берушінің жауапты орындаушысына жібереді – 5 (бес) минуттан аспайды; </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жауапты орындаушысы қызмет алушыға (не қолдаухат бойынша оның өкіліне) ағымдағы тоқсанда атаулы әлеуметтік көмек алушыларға көрсетілетін қызметті алушының тиесілігін (не тиесілі еместігін) растайтын қағаз түрінде анықтаманы береді – 2 (екі) минуттан аспайды.</w:t>
      </w:r>
      <w:r>
        <w:br/>
      </w:r>
      <w:r>
        <w:rPr>
          <w:rFonts w:ascii="Times New Roman"/>
          <w:b w:val="false"/>
          <w:i w:val="false"/>
          <w:color w:val="000000"/>
          <w:sz w:val="28"/>
        </w:rPr>
        <w:t>
      </w:t>
      </w:r>
      <w:r>
        <w:rPr>
          <w:rFonts w:ascii="Times New Roman"/>
          <w:b w:val="false"/>
          <w:i w:val="false"/>
          <w:color w:val="000000"/>
          <w:sz w:val="28"/>
        </w:rPr>
        <w:t>11. Әрбір рәсімнің (іс-қимылдың) ұзақтығын көрсете отырып, құрылымдық бөлімшелер (қызметкерлер) арасындағы өзара іс-қимылдың реттілігін сипаттауауылдық округ әкімі арқылы:</w:t>
      </w:r>
      <w:r>
        <w:br/>
      </w:r>
      <w:r>
        <w:rPr>
          <w:rFonts w:ascii="Times New Roman"/>
          <w:b w:val="false"/>
          <w:i w:val="false"/>
          <w:color w:val="000000"/>
          <w:sz w:val="28"/>
        </w:rPr>
        <w:t>
      </w:t>
      </w:r>
      <w:r>
        <w:rPr>
          <w:rFonts w:ascii="Times New Roman"/>
          <w:b w:val="false"/>
          <w:i w:val="false"/>
          <w:color w:val="000000"/>
          <w:sz w:val="28"/>
        </w:rPr>
        <w:t>1) ауылдық округ әкімі аппаратының маманы мемлекеттік қызмет алушының құжаттарын қабылдайды – 2 (екі) минуттан аспайды;</w:t>
      </w:r>
      <w:r>
        <w:br/>
      </w:r>
      <w:r>
        <w:rPr>
          <w:rFonts w:ascii="Times New Roman"/>
          <w:b w:val="false"/>
          <w:i w:val="false"/>
          <w:color w:val="000000"/>
          <w:sz w:val="28"/>
        </w:rPr>
        <w:t>
      </w:t>
      </w:r>
      <w:r>
        <w:rPr>
          <w:rFonts w:ascii="Times New Roman"/>
          <w:b w:val="false"/>
          <w:i w:val="false"/>
          <w:color w:val="000000"/>
          <w:sz w:val="28"/>
        </w:rPr>
        <w:t>2) ауылдық округ әкімі аппаратының маманы келіп түскен құжаттарды қызмет берушіге жібереді – 2 (екі) минуттан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қағаз түрінде анықтаманы дайындайды және қызмет берушінің басшысына қол қоюға жібереді – 2 (екі) минуттан аспайды;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қағаз түрінде анықтамаға қол қояды және көрсетілетін қызметті берушінің жауапты орындаушысына жібереді – 2 (екі) минуттан аспайды;</w:t>
      </w:r>
      <w:r>
        <w:br/>
      </w:r>
      <w:r>
        <w:rPr>
          <w:rFonts w:ascii="Times New Roman"/>
          <w:b w:val="false"/>
          <w:i w:val="false"/>
          <w:color w:val="000000"/>
          <w:sz w:val="28"/>
        </w:rPr>
        <w:t>
      </w:t>
      </w:r>
      <w:r>
        <w:rPr>
          <w:rFonts w:ascii="Times New Roman"/>
          <w:b w:val="false"/>
          <w:i w:val="false"/>
          <w:color w:val="000000"/>
          <w:sz w:val="28"/>
        </w:rPr>
        <w:t xml:space="preserve">5) көрсетілетін қызметті берушінің жауапты орындаушысы ауылдық округ әкімі аппаратына қағаз түрінде анықтаманыжібереді – 2 (екі) минуттан аспайды; </w:t>
      </w:r>
      <w:r>
        <w:br/>
      </w:r>
      <w:r>
        <w:rPr>
          <w:rFonts w:ascii="Times New Roman"/>
          <w:b w:val="false"/>
          <w:i w:val="false"/>
          <w:color w:val="000000"/>
          <w:sz w:val="28"/>
        </w:rPr>
        <w:t>
      </w:t>
      </w:r>
      <w:r>
        <w:rPr>
          <w:rFonts w:ascii="Times New Roman"/>
          <w:b w:val="false"/>
          <w:i w:val="false"/>
          <w:color w:val="000000"/>
          <w:sz w:val="28"/>
        </w:rPr>
        <w:t>6) ауылдық округ әкімі аппаратының маманы қызмет алушыға (не қолдаухат бойынша оның өкіліне) ағымдағы тоқсанда қызметті алушының тиесілігін (не тиесілі еместігін) растайтын қағаз түрінде анықтаманы береді – 2 (екі) минуттан аспайды.</w:t>
      </w:r>
      <w:r>
        <w:br/>
      </w:r>
      <w:r>
        <w:rPr>
          <w:rFonts w:ascii="Times New Roman"/>
          <w:b w:val="false"/>
          <w:i w:val="false"/>
          <w:color w:val="000000"/>
          <w:sz w:val="28"/>
        </w:rPr>
        <w:t>
      </w:t>
      </w:r>
      <w:r>
        <w:rPr>
          <w:rFonts w:ascii="Times New Roman"/>
          <w:b w:val="false"/>
          <w:i w:val="false"/>
          <w:color w:val="000000"/>
          <w:sz w:val="28"/>
        </w:rPr>
        <w:t>Рәсімдердің (іс-қимылдардың) реттілігін сипаттау әрбір рәсімнің (іс-қимылдың) ұзақтығын көрсете отырып, әрбір рәсімнің (іс-қимылдың) өту блок-схемасымен осы регламенттің 1, 2 қосымшаларына сәйкес сүйемелденеді.</w:t>
      </w:r>
      <w:r>
        <w:br/>
      </w:r>
      <w:r>
        <w:rPr>
          <w:rFonts w:ascii="Times New Roman"/>
          <w:b w:val="false"/>
          <w:i w:val="false"/>
          <w:color w:val="000000"/>
          <w:sz w:val="28"/>
        </w:rPr>
        <w:t>
</w:t>
      </w:r>
    </w:p>
    <w:bookmarkStart w:name="z1105" w:id="126"/>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сипаттау</w:t>
      </w:r>
    </w:p>
    <w:bookmarkEnd w:id="126"/>
    <w:p>
      <w:pPr>
        <w:spacing w:after="0"/>
        <w:ind w:left="0"/>
        <w:jc w:val="left"/>
      </w:pPr>
      <w:r>
        <w:rPr>
          <w:rFonts w:ascii="Times New Roman"/>
          <w:b w:val="false"/>
          <w:i w:val="false"/>
          <w:color w:val="000000"/>
          <w:sz w:val="28"/>
        </w:rPr>
        <w:t>      </w:t>
      </w:r>
      <w:r>
        <w:rPr>
          <w:rFonts w:ascii="Times New Roman"/>
          <w:b w:val="false"/>
          <w:i w:val="false"/>
          <w:color w:val="000000"/>
          <w:sz w:val="28"/>
        </w:rPr>
        <w:t>12. Мемлекеттік қызмет көрсетудің нәтижесін халыққа қызмет көрсету орталығы арқылы алу процесінің сипаттамасы, оныңұзақтығы:</w:t>
      </w:r>
      <w:r>
        <w:br/>
      </w:r>
      <w:r>
        <w:rPr>
          <w:rFonts w:ascii="Times New Roman"/>
          <w:b w:val="false"/>
          <w:i w:val="false"/>
          <w:color w:val="000000"/>
          <w:sz w:val="28"/>
        </w:rPr>
        <w:t>
      </w:t>
      </w:r>
      <w:r>
        <w:rPr>
          <w:rFonts w:ascii="Times New Roman"/>
          <w:b w:val="false"/>
          <w:i w:val="false"/>
          <w:color w:val="000000"/>
          <w:sz w:val="28"/>
        </w:rPr>
        <w:t>1) халыққа қызмет көрсету орталығының операторы қызмет алушының құжаттарын қабылдайды – 5 (бес) минуттан аспайды;</w:t>
      </w:r>
      <w:r>
        <w:br/>
      </w:r>
      <w:r>
        <w:rPr>
          <w:rFonts w:ascii="Times New Roman"/>
          <w:b w:val="false"/>
          <w:i w:val="false"/>
          <w:color w:val="000000"/>
          <w:sz w:val="28"/>
        </w:rPr>
        <w:t>
      </w:t>
      </w:r>
      <w:r>
        <w:rPr>
          <w:rFonts w:ascii="Times New Roman"/>
          <w:b w:val="false"/>
          <w:i w:val="false"/>
          <w:color w:val="000000"/>
          <w:sz w:val="28"/>
        </w:rPr>
        <w:t>2) халыққа қызмет көрсету орталығының маманы құжаттарды көрсетілетін қызметті берушіге жібереді – 2 (екі) минуттан аспайды;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қағаз түрінде анықтаманы дайындайды және қызмет берушінің басшысына қол қоюға жібереді 2 (екі) жұмыс күні ішінде;</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қағаз түрінде анықтамаға қол қояды және көрсетілетін қызметті берушінің жауапты орындаушысына жібереді 1 (бір) жұмыс күні ішінде;</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қағаз түрінде анықтаманы халыққа қызмет көрсету орталығының маманына жібереді – 5 (бес) минуттан аспайды;</w:t>
      </w:r>
      <w:r>
        <w:br/>
      </w:r>
      <w:r>
        <w:rPr>
          <w:rFonts w:ascii="Times New Roman"/>
          <w:b w:val="false"/>
          <w:i w:val="false"/>
          <w:color w:val="000000"/>
          <w:sz w:val="28"/>
        </w:rPr>
        <w:t>
      </w:t>
      </w:r>
      <w:r>
        <w:rPr>
          <w:rFonts w:ascii="Times New Roman"/>
          <w:b w:val="false"/>
          <w:i w:val="false"/>
          <w:color w:val="000000"/>
          <w:sz w:val="28"/>
        </w:rPr>
        <w:t>6) халыққа қызмет көрсету орталығының маманы қызмет алушыға (не қолдаухат бойынша оның өкіліне) ағымдағы тоқсанда қызметті алушының тиесілігін (не тиесілі еместігін) растайтын қағаз түрінде анықтаманы береді – 2 (екі) минуттан аспайды.</w:t>
      </w:r>
      <w:r>
        <w:br/>
      </w:r>
      <w:r>
        <w:rPr>
          <w:rFonts w:ascii="Times New Roman"/>
          <w:b w:val="false"/>
          <w:i w:val="false"/>
          <w:color w:val="000000"/>
          <w:sz w:val="28"/>
        </w:rPr>
        <w:t>
      </w:t>
      </w:r>
      <w:r>
        <w:rPr>
          <w:rFonts w:ascii="Times New Roman"/>
          <w:b w:val="false"/>
          <w:i w:val="false"/>
          <w:color w:val="000000"/>
          <w:sz w:val="28"/>
        </w:rPr>
        <w:t>13. Халыққа қызмет көрсету орталығына жүгінудің тәртібін сипаттау, көрсетілетін қызметті алушының (не қолдаухат бойынша оның өкілінің) өтінішін өңдеу ұзақтығы:</w:t>
      </w:r>
      <w:r>
        <w:br/>
      </w:r>
      <w:r>
        <w:rPr>
          <w:rFonts w:ascii="Times New Roman"/>
          <w:b w:val="false"/>
          <w:i w:val="false"/>
          <w:color w:val="000000"/>
          <w:sz w:val="28"/>
        </w:rPr>
        <w:t>
      </w:t>
      </w:r>
      <w:r>
        <w:rPr>
          <w:rFonts w:ascii="Times New Roman"/>
          <w:b w:val="false"/>
          <w:i w:val="false"/>
          <w:color w:val="000000"/>
          <w:sz w:val="28"/>
        </w:rPr>
        <w:t>1) халыққа қызмет көрсету орталығыныңқызметкері көрсетілетін қызметті алушы (не қолдаухат бойынша оның өкілі) ұсынған өтінімнің дұрыс толтырылуын және құжаттардың толықтығын тексереді.</w:t>
      </w:r>
      <w:r>
        <w:br/>
      </w:r>
      <w:r>
        <w:rPr>
          <w:rFonts w:ascii="Times New Roman"/>
          <w:b w:val="false"/>
          <w:i w:val="false"/>
          <w:color w:val="000000"/>
          <w:sz w:val="28"/>
        </w:rPr>
        <w:t>
      </w:t>
      </w:r>
      <w:r>
        <w:rPr>
          <w:rFonts w:ascii="Times New Roman"/>
          <w:b w:val="false"/>
          <w:i w:val="false"/>
          <w:color w:val="000000"/>
          <w:sz w:val="28"/>
        </w:rPr>
        <w:t xml:space="preserve"> 2) 1 - процесс – қызмет көрсету үшін халыққа қызмет көрсету орталығының қызметкері халыққа қызмет көрсету орталығының ықпалдастырылған ақпараттық жүйесінің автоматтандырылған жұмыс орнына логин мен парольді (авторизациялау процесі) енгізеді;</w:t>
      </w:r>
      <w:r>
        <w:br/>
      </w:r>
      <w:r>
        <w:rPr>
          <w:rFonts w:ascii="Times New Roman"/>
          <w:b w:val="false"/>
          <w:i w:val="false"/>
          <w:color w:val="000000"/>
          <w:sz w:val="28"/>
        </w:rPr>
        <w:t>
      </w:t>
      </w:r>
      <w:r>
        <w:rPr>
          <w:rFonts w:ascii="Times New Roman"/>
          <w:b w:val="false"/>
          <w:i w:val="false"/>
          <w:color w:val="000000"/>
          <w:sz w:val="28"/>
        </w:rPr>
        <w:t xml:space="preserve"> 3) 2 - процесс – халыққа қызмет көрсету орталығыныңқызметкері қызметті таңдайды, экранға мемлекеттік қызметті көрсету үшін сұраныс нысанын шығарады және халыққа қызмет көрсету орталығыныңқызметкері көрсетілетін қызметті алушының мәліметтеріненгізеді;</w:t>
      </w:r>
      <w:r>
        <w:br/>
      </w:r>
      <w:r>
        <w:rPr>
          <w:rFonts w:ascii="Times New Roman"/>
          <w:b w:val="false"/>
          <w:i w:val="false"/>
          <w:color w:val="000000"/>
          <w:sz w:val="28"/>
        </w:rPr>
        <w:t>
      </w:t>
      </w:r>
      <w:r>
        <w:rPr>
          <w:rFonts w:ascii="Times New Roman"/>
          <w:b w:val="false"/>
          <w:i w:val="false"/>
          <w:color w:val="000000"/>
          <w:sz w:val="28"/>
        </w:rPr>
        <w:t>4) 3 - процесс – электрондықүкімет шлюзі арқылы жеке тұлғалардың мемлекеттік деректер қорына/заңды тұлғалардың мемлекеттік деректер қорына көрсетілетін қызметті алушының мәліметтері туралы сұранысты жолдайды;      </w:t>
      </w:r>
      <w:r>
        <w:br/>
      </w:r>
      <w:r>
        <w:rPr>
          <w:rFonts w:ascii="Times New Roman"/>
          <w:b w:val="false"/>
          <w:i w:val="false"/>
          <w:color w:val="000000"/>
          <w:sz w:val="28"/>
        </w:rPr>
        <w:t>
      </w:t>
      </w:r>
      <w:r>
        <w:rPr>
          <w:rFonts w:ascii="Times New Roman"/>
          <w:b w:val="false"/>
          <w:i w:val="false"/>
          <w:color w:val="000000"/>
          <w:sz w:val="28"/>
        </w:rPr>
        <w:t>5) 1 - шарт - жеке тұлғалардың мемлекеттік деректер қорында/заңды тұлғалардың мемлекеттік деректер қорында көрсетілетін қызметті алушының мәліметтерінің бар болуын тексереді;</w:t>
      </w:r>
      <w:r>
        <w:br/>
      </w:r>
      <w:r>
        <w:rPr>
          <w:rFonts w:ascii="Times New Roman"/>
          <w:b w:val="false"/>
          <w:i w:val="false"/>
          <w:color w:val="000000"/>
          <w:sz w:val="28"/>
        </w:rPr>
        <w:t>
      </w:t>
      </w:r>
      <w:r>
        <w:rPr>
          <w:rFonts w:ascii="Times New Roman"/>
          <w:b w:val="false"/>
          <w:i w:val="false"/>
          <w:color w:val="000000"/>
          <w:sz w:val="28"/>
        </w:rPr>
        <w:t>6) 4 - процесс – көрсетілетін қызметті алушының жеке тұлғалардың мемлекеттік деректер қорында/заңды тұлғалардың мемлекеттік деректер қорында мәліметтерінің болмауына байланысты, мәліметтерді алу мүмкіндігінің болмауы туралы хабарлама қалыптастырылады;</w:t>
      </w:r>
      <w:r>
        <w:br/>
      </w:r>
      <w:r>
        <w:rPr>
          <w:rFonts w:ascii="Times New Roman"/>
          <w:b w:val="false"/>
          <w:i w:val="false"/>
          <w:color w:val="000000"/>
          <w:sz w:val="28"/>
        </w:rPr>
        <w:t>
      </w:t>
      </w:r>
      <w:r>
        <w:rPr>
          <w:rFonts w:ascii="Times New Roman"/>
          <w:b w:val="false"/>
          <w:i w:val="false"/>
          <w:color w:val="000000"/>
          <w:sz w:val="28"/>
        </w:rPr>
        <w:t xml:space="preserve"> 7) 5 - процесс – халыққа қызмет көрсету орталығыныңқызметкерініңэлектрондық цифрлыққолтаңбамен куәландырылған (қол қойылған) электрондыққұжаттарды (көрсетілетін қызметті алушының(не қолдаухат бойынша оның өкілінің) сұранысын) электрондықүкімет шлюзі арқылы электрондық үкіметінің аумақтық шлюзі автоматтандырылған жұмыс орнына жолдайды;</w:t>
      </w:r>
      <w:r>
        <w:br/>
      </w:r>
      <w:r>
        <w:rPr>
          <w:rFonts w:ascii="Times New Roman"/>
          <w:b w:val="false"/>
          <w:i w:val="false"/>
          <w:color w:val="000000"/>
          <w:sz w:val="28"/>
        </w:rPr>
        <w:t>
      </w:t>
      </w:r>
      <w:r>
        <w:rPr>
          <w:rFonts w:ascii="Times New Roman"/>
          <w:b w:val="false"/>
          <w:i w:val="false"/>
          <w:color w:val="000000"/>
          <w:sz w:val="28"/>
        </w:rPr>
        <w:t>8) 6 - процесс – электрондық үкіметінің аумақтық шлюзі автоматтандырылған жұмыс орнында электрондық құжатты тіркеу;</w:t>
      </w:r>
      <w:r>
        <w:br/>
      </w:r>
      <w:r>
        <w:rPr>
          <w:rFonts w:ascii="Times New Roman"/>
          <w:b w:val="false"/>
          <w:i w:val="false"/>
          <w:color w:val="000000"/>
          <w:sz w:val="28"/>
        </w:rPr>
        <w:t>
      </w:t>
      </w:r>
      <w:r>
        <w:rPr>
          <w:rFonts w:ascii="Times New Roman"/>
          <w:b w:val="false"/>
          <w:i w:val="false"/>
          <w:color w:val="000000"/>
          <w:sz w:val="28"/>
        </w:rPr>
        <w:t xml:space="preserve"> 9) 2 - шарт – көрсетілетін қызметті беруші қызмет көрсетуге негіз болатын және стандартта көрсетілген көрсетілетін қызметті алушының (не қолдаухат бойынша оның өкілінің) жалғаған құжаттарының сәйкестігін тексеру (өңдеу);</w:t>
      </w:r>
      <w:r>
        <w:br/>
      </w:r>
      <w:r>
        <w:rPr>
          <w:rFonts w:ascii="Times New Roman"/>
          <w:b w:val="false"/>
          <w:i w:val="false"/>
          <w:color w:val="000000"/>
          <w:sz w:val="28"/>
        </w:rPr>
        <w:t>
      </w:t>
      </w:r>
      <w:r>
        <w:rPr>
          <w:rFonts w:ascii="Times New Roman"/>
          <w:b w:val="false"/>
          <w:i w:val="false"/>
          <w:color w:val="000000"/>
          <w:sz w:val="28"/>
        </w:rPr>
        <w:t xml:space="preserve"> 10) 7 - процесс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 немесе көрсетілетін қызметті алушының(не қолдаухат бойынша оның өкілінің) халыққа қызмет көрсету орталығының қызметкері арқылы тиісті құжаттарды алғандығы туралы қолхат алуы;</w:t>
      </w:r>
      <w:r>
        <w:br/>
      </w:r>
      <w:r>
        <w:rPr>
          <w:rFonts w:ascii="Times New Roman"/>
          <w:b w:val="false"/>
          <w:i w:val="false"/>
          <w:color w:val="000000"/>
          <w:sz w:val="28"/>
        </w:rPr>
        <w:t>
      </w:t>
      </w:r>
      <w:r>
        <w:rPr>
          <w:rFonts w:ascii="Times New Roman"/>
          <w:b w:val="false"/>
          <w:i w:val="false"/>
          <w:color w:val="000000"/>
          <w:sz w:val="28"/>
        </w:rPr>
        <w:t xml:space="preserve"> 11) 8 - процесс - көрсетілетін қызметті алушы (не қолдаухат бойынша оның өкілі) халыққа қызмет көрсету орталығының қызметкері арқылы электрондық үкіметінің аумақтық шлюзі автоматтандырылған жұмыс орнында қалыптастырылған қызметтің нәтижесін (қызметті алушының тиесілігін (не тиесілі еместігін) растайтын анықтама) алады (халыққа қызмет көрсету орталығына құжаттар топтамасын тапсырған сәттен бастап 15 (он бес) минут ішінде).</w:t>
      </w:r>
      <w:r>
        <w:br/>
      </w:r>
      <w:r>
        <w:rPr>
          <w:rFonts w:ascii="Times New Roman"/>
          <w:b w:val="false"/>
          <w:i w:val="false"/>
          <w:color w:val="000000"/>
          <w:sz w:val="28"/>
        </w:rPr>
        <w:t>
      </w:t>
      </w:r>
      <w:r>
        <w:rPr>
          <w:rFonts w:ascii="Times New Roman"/>
          <w:b w:val="false"/>
          <w:i w:val="false"/>
          <w:color w:val="000000"/>
          <w:sz w:val="28"/>
        </w:rPr>
        <w:t xml:space="preserve"> Халыққа қызмет көрсету орталығы арқылы мемлекеттік қызметті көрсету кезінде іске қосылатын ақпараттық жүйелердің өзара функционалдық іс-қимылдары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p>
    <w:bookmarkStart w:name="z1126" w:id="127"/>
    <w:p>
      <w:pPr>
        <w:spacing w:after="0"/>
        <w:ind w:left="0"/>
        <w:jc w:val="left"/>
      </w:pPr>
      <w:r>
        <w:rPr>
          <w:rFonts w:ascii="Times New Roman"/>
          <w:b/>
          <w:i w:val="false"/>
          <w:color w:val="000000"/>
        </w:rPr>
        <w:t xml:space="preserve"> 5. Қорытынды ережелер</w:t>
      </w:r>
    </w:p>
    <w:bookmarkEnd w:id="127"/>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14.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көрсетілетін қызмет берушілермен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w:t>
      </w:r>
      <w:r>
        <w:rPr>
          <w:rFonts w:ascii="Times New Roman"/>
          <w:b w:val="false"/>
          <w:i w:val="false"/>
          <w:color w:val="000000"/>
          <w:sz w:val="28"/>
        </w:rPr>
        <w:t>регламентке 4</w:t>
      </w:r>
      <w:r>
        <w:rPr>
          <w:rFonts w:ascii="Times New Roman"/>
          <w:b w:val="false"/>
          <w:i w:val="false"/>
          <w:color w:val="000000"/>
          <w:sz w:val="28"/>
        </w:rPr>
        <w:t xml:space="preserve"> (көрсетілетін қызметті беруші арқылы), 5 (ауылдық округ әкімі арқылы) және 6 (халыққа қызмет көрсету орталығы арқылы) қосымшаларға сәйкес мемлекеттік қызмет көрсетудің бизнес-процестерінің анықтамалығында көрсетіледі. </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бизнес-процестерінің анықтамалығы көрсетілетін қызметті берушінің (http://sobes.zhambyl.kz) және Жамбыл облысының әкімдігінің ((http://zhambyl.gov.kz)   ) интернет-ресурсында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 атаулы әлеуметтік көмек алушыларға тиесілігін растайтын анықтама беру" мемлекеттік көрсетілетін қызмет регламентіне 1 қосымша</w:t>
            </w:r>
          </w:p>
        </w:tc>
      </w:tr>
    </w:tbl>
    <w:bookmarkStart w:name="z1131" w:id="128"/>
    <w:p>
      <w:pPr>
        <w:spacing w:after="0"/>
        <w:ind w:left="0"/>
        <w:jc w:val="left"/>
      </w:pPr>
      <w:r>
        <w:rPr>
          <w:rFonts w:ascii="Times New Roman"/>
          <w:b/>
          <w:i w:val="false"/>
          <w:color w:val="000000"/>
        </w:rPr>
        <w:t xml:space="preserve"> Мемлекеттік қызметті көрсету кезіндегі көрсетілетін қызметті берушінің құрылымдық бөлімшелерінің (қызметкерлерінің) өзара іс-қимыл әрекеттерінің көрсетілетін қызметті беруші арқылыблок-схемасы</w:t>
      </w:r>
    </w:p>
    <w:bookmarkEnd w:id="12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 атаулы әлеуметтік көмек алушыларға тиесілігін растайтын анықтама беру" мемлекеттік көрсетілетін қызмет регламентіне 2 қосымша</w:t>
            </w:r>
          </w:p>
        </w:tc>
      </w:tr>
    </w:tbl>
    <w:bookmarkStart w:name="z1134" w:id="129"/>
    <w:p>
      <w:pPr>
        <w:spacing w:after="0"/>
        <w:ind w:left="0"/>
        <w:jc w:val="left"/>
      </w:pPr>
      <w:r>
        <w:rPr>
          <w:rFonts w:ascii="Times New Roman"/>
          <w:b/>
          <w:i w:val="false"/>
          <w:color w:val="000000"/>
        </w:rPr>
        <w:t xml:space="preserve"> Мемлекеттік қызметті көрсету кезіндегі көрсетілетін қызметті берушінің құрылымдық бөлімшелерінің (қызметкерлерінің) өзара іс-қимыл әрекеттерінің ауылдық округ әкімі арқылы блок-схемасы</w:t>
      </w:r>
    </w:p>
    <w:bookmarkEnd w:id="12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 атаулы әлеуметтік көмек алушыларға тиесілігін растайтын анықтама беру" мемлекеттік көрсетілетін қызмет регламентіне 3 қосымша</w:t>
            </w:r>
          </w:p>
        </w:tc>
      </w:tr>
    </w:tbl>
    <w:bookmarkStart w:name="z1137" w:id="130"/>
    <w:p>
      <w:pPr>
        <w:spacing w:after="0"/>
        <w:ind w:left="0"/>
        <w:jc w:val="left"/>
      </w:pPr>
      <w:r>
        <w:rPr>
          <w:rFonts w:ascii="Times New Roman"/>
          <w:b/>
          <w:i w:val="false"/>
          <w:color w:val="000000"/>
        </w:rPr>
        <w:t xml:space="preserve"> Халыққа қызмет көрсету орталығы арқылы мемлекеттік қызмет көрсетуде функционалдық өзара іс-әрекет диаграммасы</w:t>
      </w:r>
    </w:p>
    <w:bookmarkEnd w:id="13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 атаулы әлеуметтік көмек алушыларға тиесілігін растайтын анықтама беру" мемлекеттік көрсетілетін қызмет регламентіне 4 қосымша</w:t>
            </w:r>
          </w:p>
        </w:tc>
      </w:tr>
    </w:tbl>
    <w:bookmarkStart w:name="z1141" w:id="131"/>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w:t>
      </w:r>
    </w:p>
    <w:bookmarkEnd w:id="13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4676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4676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4676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4676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 атаулы әлеуметтік көмек алушыларға тиесілігін растайтын анықтама беру" мемлекеттік көрсетілетін қызмет регламентіне 5 қосымша</w:t>
            </w:r>
          </w:p>
        </w:tc>
      </w:tr>
    </w:tbl>
    <w:bookmarkStart w:name="z1147" w:id="132"/>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w:t>
      </w:r>
    </w:p>
    <w:bookmarkEnd w:id="13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 атаулы әлеуметтік көмек алушыларға тиесілігін растайтын анықтама беру" мемлекеттік көрсетілетін қызмет регламентіне 6 қосымша</w:t>
            </w:r>
          </w:p>
        </w:tc>
      </w:tr>
    </w:tbl>
    <w:bookmarkStart w:name="z1151" w:id="133"/>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w:t>
      </w:r>
    </w:p>
    <w:bookmarkEnd w:id="13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Жамбыл облысы әкімдігінің </w:t>
            </w:r>
            <w:r>
              <w:rPr>
                <w:rFonts w:ascii="Times New Roman"/>
                <w:b w:val="false"/>
                <w:i w:val="false"/>
                <w:color w:val="000000"/>
                <w:sz w:val="20"/>
              </w:rPr>
              <w:t xml:space="preserve">2014 жылғы "26" желтоқсандағы </w:t>
            </w:r>
            <w:r>
              <w:rPr>
                <w:rFonts w:ascii="Times New Roman"/>
                <w:b w:val="false"/>
                <w:i w:val="false"/>
                <w:color w:val="000000"/>
                <w:sz w:val="20"/>
              </w:rPr>
              <w:t>№ 357 қаулысымен</w:t>
            </w:r>
            <w:r>
              <w:rPr>
                <w:rFonts w:ascii="Times New Roman"/>
                <w:b w:val="false"/>
                <w:i w:val="false"/>
                <w:color w:val="000000"/>
                <w:sz w:val="20"/>
              </w:rPr>
              <w:t xml:space="preserve"> бекітілген</w:t>
            </w:r>
          </w:p>
        </w:tc>
      </w:tr>
    </w:tbl>
    <w:bookmarkStart w:name="z1159" w:id="134"/>
    <w:p>
      <w:pPr>
        <w:spacing w:after="0"/>
        <w:ind w:left="0"/>
        <w:jc w:val="left"/>
      </w:pPr>
      <w:r>
        <w:rPr>
          <w:rFonts w:ascii="Times New Roman"/>
          <w:b/>
          <w:i w:val="false"/>
          <w:color w:val="000000"/>
        </w:rPr>
        <w:t xml:space="preserve">  "Мүгедектерге протездiк-ортопедиялық көмек ұсыну үшiн оларға құжаттарды ресiмдеу" мемлекеттік қызмет көрсету регламенті</w:t>
      </w:r>
    </w:p>
    <w:bookmarkEnd w:id="134"/>
    <w:bookmarkStart w:name="z1160" w:id="135"/>
    <w:p>
      <w:pPr>
        <w:spacing w:after="0"/>
        <w:ind w:left="0"/>
        <w:jc w:val="left"/>
      </w:pPr>
      <w:r>
        <w:rPr>
          <w:rFonts w:ascii="Times New Roman"/>
          <w:b/>
          <w:i w:val="false"/>
          <w:color w:val="000000"/>
        </w:rPr>
        <w:t xml:space="preserve"> 1. Жалпы ережелер</w:t>
      </w:r>
    </w:p>
    <w:bookmarkEnd w:id="13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"Мүгедектерге протездiк-ортопедиялық көмек ұсыну үшiн оларға құжаттарды ресiмдеу" мемлекеттік көрсетілетін қызмет (бұдан әрі – мемлекеттік көрсетілетін қызмет)Қазақстан Республикасы Үкіметінің 2014 жылғы 11 наурыздағы </w:t>
      </w:r>
      <w:r>
        <w:rPr>
          <w:rFonts w:ascii="Times New Roman"/>
          <w:b w:val="false"/>
          <w:i w:val="false"/>
          <w:color w:val="000000"/>
          <w:sz w:val="28"/>
        </w:rPr>
        <w:t>№ 217</w:t>
      </w:r>
      <w:r>
        <w:rPr>
          <w:rFonts w:ascii="Times New Roman"/>
          <w:b w:val="false"/>
          <w:i w:val="false"/>
          <w:color w:val="000000"/>
          <w:sz w:val="28"/>
        </w:rPr>
        <w:t xml:space="preserve"> "Халықты әлеуметтік қорғау саласындағы мемлекеттік көрсетілетін қызметтер стандарттарын бекіту туралы" қаулысымен бекітілген "Мүгедектерге протездiк-ортопедиялық көмек ұсыну үшiн оларға құжаттарды ресiмдеу" мемлекеттік көрсетілетін қызметтер стандартына (бұдан әрі - стандарт) сәйкес аудандардың және облыстық маңызы бар қалалардың жұмыспен қамту және әлеуметтік бағдарламалар бөлімдерімен (бұдан әрі – көрсетілетін қызметті беруші) көрсетіледі. </w:t>
      </w:r>
      <w:r>
        <w:br/>
      </w:r>
      <w:r>
        <w:rPr>
          <w:rFonts w:ascii="Times New Roman"/>
          <w:b w:val="false"/>
          <w:i w:val="false"/>
          <w:color w:val="000000"/>
          <w:sz w:val="28"/>
        </w:rPr>
        <w:t>
      </w:t>
      </w:r>
      <w:r>
        <w:rPr>
          <w:rFonts w:ascii="Times New Roman"/>
          <w:b w:val="false"/>
          <w:i w:val="false"/>
          <w:color w:val="000000"/>
          <w:sz w:val="28"/>
        </w:rPr>
        <w:t xml:space="preserve">Өтініштерді қабылдау және мемлекеттік қызмет көрсету нәтижелерін беру көрсетілетін қызметті беруші арқылы жүзеге асырылады. </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мүгедектерге протездік-ортопедялық көмек ұсыну мерзімдері көрсетілген құжаттарды ресімдеу туралы хабарлама.</w:t>
      </w:r>
      <w:r>
        <w:br/>
      </w:r>
      <w:r>
        <w:rPr>
          <w:rFonts w:ascii="Times New Roman"/>
          <w:b w:val="false"/>
          <w:i w:val="false"/>
          <w:color w:val="000000"/>
          <w:sz w:val="28"/>
        </w:rPr>
        <w:t>
</w:t>
      </w:r>
    </w:p>
    <w:bookmarkStart w:name="z1165" w:id="13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36"/>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қызметті көрсету бойынша рәсімдерді (әрекеттерді) бастау үшін көрсетілетін қызметті алушымен және/немесе заңды өкілімен стандарттың 9 тармағында көрсетілген мемлекеттік қызметті көрсету үшін қажетті құжаттарды ұсыну негіздеме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30 минуттың ішінде көрсетілетін қызметті алушыдан және/немесе заңды өкілінен құжаттар топтамасын қабылдап, тіркелген және көрсетілетін қызметті алушымен мемлекеттік қызметті алатын күні, құжаттарды қабылдаған адамның тегі мен аты-жөні көрсетілген талонды беріп, көрсетілетін қызметті берушінің басшысына бұрыштама қою үшін құжаттар топтамасын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1 жұмыс күні ішінде жауапты орындаушыны белгілейді, тиісті бұрыштама қояды;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6 жұмыс күні ішінде құжаттар топтамасын қарайды және мемлекеттік қызмет көрсету туралы қағаз түрінде хабарлама жобасын дайындайды;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2 жұмыс күні ішінде шешім қабылдайды және мемлекеттік қызмет көрсету туралы қағаз түріндегі хабарлама жобасына қол қояды;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қызметкері 30 минуттың ішінде қызметті алушыға және/немесе заңды өкіліне қағаз түрінде хабарламаны ұсынады.</w:t>
      </w:r>
      <w:r>
        <w:br/>
      </w:r>
      <w:r>
        <w:rPr>
          <w:rFonts w:ascii="Times New Roman"/>
          <w:b w:val="false"/>
          <w:i w:val="false"/>
          <w:color w:val="000000"/>
          <w:sz w:val="28"/>
        </w:rPr>
        <w:t>
      </w:t>
      </w:r>
      <w:r>
        <w:rPr>
          <w:rFonts w:ascii="Times New Roman"/>
          <w:b w:val="false"/>
          <w:i w:val="false"/>
          <w:color w:val="000000"/>
          <w:sz w:val="28"/>
        </w:rPr>
        <w:t>6. Келесі рәсімді (іс-қимылды) орындауды бастауға негіздеме болатын мемлекеттік қызмет көрсету рәсімінің (іс-қимылдың) нәтижесі:</w:t>
      </w:r>
      <w:r>
        <w:br/>
      </w:r>
      <w:r>
        <w:rPr>
          <w:rFonts w:ascii="Times New Roman"/>
          <w:b w:val="false"/>
          <w:i w:val="false"/>
          <w:color w:val="000000"/>
          <w:sz w:val="28"/>
        </w:rPr>
        <w:t>
      </w:t>
      </w:r>
      <w:r>
        <w:rPr>
          <w:rFonts w:ascii="Times New Roman"/>
          <w:b w:val="false"/>
          <w:i w:val="false"/>
          <w:color w:val="000000"/>
          <w:sz w:val="28"/>
        </w:rPr>
        <w:t>1) құжаттар топтамасын қабылдау, талонды беру;</w:t>
      </w:r>
      <w:r>
        <w:br/>
      </w:r>
      <w:r>
        <w:rPr>
          <w:rFonts w:ascii="Times New Roman"/>
          <w:b w:val="false"/>
          <w:i w:val="false"/>
          <w:color w:val="000000"/>
          <w:sz w:val="28"/>
        </w:rPr>
        <w:t>
      </w:t>
      </w:r>
      <w:r>
        <w:rPr>
          <w:rFonts w:ascii="Times New Roman"/>
          <w:b w:val="false"/>
          <w:i w:val="false"/>
          <w:color w:val="000000"/>
          <w:sz w:val="28"/>
        </w:rPr>
        <w:t>2) қағаз түрінде хабарлама жобасын дайындау;</w:t>
      </w:r>
      <w:r>
        <w:br/>
      </w:r>
      <w:r>
        <w:rPr>
          <w:rFonts w:ascii="Times New Roman"/>
          <w:b w:val="false"/>
          <w:i w:val="false"/>
          <w:color w:val="000000"/>
          <w:sz w:val="28"/>
        </w:rPr>
        <w:t>
      </w:t>
      </w:r>
      <w:r>
        <w:rPr>
          <w:rFonts w:ascii="Times New Roman"/>
          <w:b w:val="false"/>
          <w:i w:val="false"/>
          <w:color w:val="000000"/>
          <w:sz w:val="28"/>
        </w:rPr>
        <w:t>3) көрсетілетін қызмет берушінің басшысына қағаз түрінде хабарламаға қол қоюға жолдау;</w:t>
      </w:r>
      <w:r>
        <w:br/>
      </w:r>
      <w:r>
        <w:rPr>
          <w:rFonts w:ascii="Times New Roman"/>
          <w:b w:val="false"/>
          <w:i w:val="false"/>
          <w:color w:val="000000"/>
          <w:sz w:val="28"/>
        </w:rPr>
        <w:t>
      </w:t>
      </w:r>
      <w:r>
        <w:rPr>
          <w:rFonts w:ascii="Times New Roman"/>
          <w:b w:val="false"/>
          <w:i w:val="false"/>
          <w:color w:val="000000"/>
          <w:sz w:val="28"/>
        </w:rPr>
        <w:t>4) қағаз түріндегі хабарламаға көрсетілетін қызмет берушінің басшысымен қол қою;</w:t>
      </w:r>
      <w:r>
        <w:br/>
      </w:r>
      <w:r>
        <w:rPr>
          <w:rFonts w:ascii="Times New Roman"/>
          <w:b w:val="false"/>
          <w:i w:val="false"/>
          <w:color w:val="000000"/>
          <w:sz w:val="28"/>
        </w:rPr>
        <w:t>
      </w:t>
      </w:r>
      <w:r>
        <w:rPr>
          <w:rFonts w:ascii="Times New Roman"/>
          <w:b w:val="false"/>
          <w:i w:val="false"/>
          <w:color w:val="000000"/>
          <w:sz w:val="28"/>
        </w:rPr>
        <w:t>5) көрсетілетін қызметті алушығажәне/немесе заңды өкіліне қағаз түрінде протез-ортопедиялық көмек беру мерзімі көрсетілген хабарламаны ұсыну.</w:t>
      </w:r>
      <w:r>
        <w:br/>
      </w:r>
      <w:r>
        <w:rPr>
          <w:rFonts w:ascii="Times New Roman"/>
          <w:b w:val="false"/>
          <w:i w:val="false"/>
          <w:color w:val="000000"/>
          <w:sz w:val="28"/>
        </w:rPr>
        <w:t>
</w:t>
      </w:r>
    </w:p>
    <w:bookmarkStart w:name="z1179" w:id="13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37"/>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процесінде көрсетілетін қызметті берушінің құрылымдық бөлімшелерінің тізбесі:</w:t>
      </w:r>
      <w:r>
        <w:br/>
      </w:r>
      <w:r>
        <w:rPr>
          <w:rFonts w:ascii="Times New Roman"/>
          <w:b w:val="false"/>
          <w:i w:val="false"/>
          <w:color w:val="000000"/>
          <w:sz w:val="28"/>
        </w:rPr>
        <w:t>
      </w:t>
      </w:r>
      <w:r>
        <w:rPr>
          <w:rFonts w:ascii="Times New Roman"/>
          <w:b w:val="false"/>
          <w:i w:val="false"/>
          <w:color w:val="000000"/>
          <w:sz w:val="28"/>
        </w:rPr>
        <w:t>1) қызмет берушінің қызметкері;</w:t>
      </w:r>
      <w:r>
        <w:br/>
      </w:r>
      <w:r>
        <w:rPr>
          <w:rFonts w:ascii="Times New Roman"/>
          <w:b w:val="false"/>
          <w:i w:val="false"/>
          <w:color w:val="000000"/>
          <w:sz w:val="28"/>
        </w:rPr>
        <w:t>
      </w:t>
      </w:r>
      <w:r>
        <w:rPr>
          <w:rFonts w:ascii="Times New Roman"/>
          <w:b w:val="false"/>
          <w:i w:val="false"/>
          <w:color w:val="000000"/>
          <w:sz w:val="28"/>
        </w:rPr>
        <w:t>2) қызмет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3) қызмет берушінің басшысы.</w:t>
      </w:r>
      <w:r>
        <w:br/>
      </w:r>
      <w:r>
        <w:rPr>
          <w:rFonts w:ascii="Times New Roman"/>
          <w:b w:val="false"/>
          <w:i w:val="false"/>
          <w:color w:val="000000"/>
          <w:sz w:val="28"/>
        </w:rPr>
        <w:t>
      </w:t>
      </w:r>
      <w:r>
        <w:rPr>
          <w:rFonts w:ascii="Times New Roman"/>
          <w:b w:val="false"/>
          <w:i w:val="false"/>
          <w:color w:val="000000"/>
          <w:sz w:val="28"/>
        </w:rPr>
        <w:t>8. Әрбір рәсімнің (іс-қимылдардың)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30 минуттың ішінде көрсетілетін қызметті алушыдан және/немесе заңды өкілінен құжаттар топтамасын қабылдап, тіркелген және көрсетілетін қызметті алушымен мемлекеттік қызметті алатын күні, құжаттарды қабылдаған адамның тегі мен аты-жөні көрсетілген талонды беріп, көрсетілетін қызметті берушінің басшысына бұрыштама қою үшін құжаттар топтамасын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1 жұмыс күні ішінде жауапты орындаушыны белгілейді, тиісті бұрыштама қояды;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6 жұмыс күні ішінде құжаттар топтамасын қарайды және мемлекеттік қызмет көрсету туралы қағаз түрінде хабарлама жобасын дайындайды;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2 жұмыс күні ішінде шешім қабылдайды және мемлекеттік қызмет көрсету туралы қағаз түріндегі хабарлама жобасына қол қояды;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қызметкері 30 минуттың ішінде қызметті алушыға және/немесе заңды өкіліне қағаз түрінде хабарламаны ұсынады.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30 минуттың ішінде көрсетілетін қызметті алушыдан және/немесе заңды өкілінен құжаттар топтамасын қабылдап, тіркелген және көрсетілетін қызметті алушымен мемлекеттік қызметті алатын күні, құжаттарды қабылдаған адамның тегі мен аты-жөні көрсетілген талонды беріп, көрсетілетін қызметті берушінің басшысына бұрыштама қою үшін құжаттар топтамасын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1 жұмыс күні ішінде жауапты орындаушыны белгілейді, тиісті бұрыштама қояды;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6 жұмыс күні ішінде құжаттар топтамасын қарайды және мемлекеттік қызмет көрсету туралы қағаз түрінде хабарлама жобасын дайындайды;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2 жұмыс күні ішінде шешім қабылдайды және мемлекеттік қызмет көрсету туралы қағаз түріндегі хабарлама жобасына қол қояды;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қызметкері 30 минуттың ішінде қызметті алушыға және / немесе заңды өкіліне қағаз түрінде хабарламаны ұсынады.</w:t>
      </w:r>
      <w:r>
        <w:br/>
      </w:r>
      <w:r>
        <w:rPr>
          <w:rFonts w:ascii="Times New Roman"/>
          <w:b w:val="false"/>
          <w:i w:val="false"/>
          <w:color w:val="000000"/>
          <w:sz w:val="28"/>
        </w:rPr>
        <w:t>
      </w:t>
      </w:r>
      <w:r>
        <w:rPr>
          <w:rFonts w:ascii="Times New Roman"/>
          <w:b w:val="false"/>
          <w:i w:val="false"/>
          <w:color w:val="000000"/>
          <w:sz w:val="28"/>
        </w:rPr>
        <w:t xml:space="preserve">Рәсімдердің (іс-қимылдардың) реттілігін сипаттау әрбір рәсімнің (іс-қимылдың) өту ұзақтығын көрсете отырып, әрбір рәсімінің (іс-қимылдың) блок-схемасы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сүйемелденеді. </w:t>
      </w:r>
      <w:r>
        <w:br/>
      </w:r>
      <w:r>
        <w:rPr>
          <w:rFonts w:ascii="Times New Roman"/>
          <w:b w:val="false"/>
          <w:i w:val="false"/>
          <w:color w:val="000000"/>
          <w:sz w:val="28"/>
        </w:rPr>
        <w:t>
</w:t>
      </w:r>
    </w:p>
    <w:bookmarkStart w:name="z1196" w:id="138"/>
    <w:p>
      <w:pPr>
        <w:spacing w:after="0"/>
        <w:ind w:left="0"/>
        <w:jc w:val="left"/>
      </w:pPr>
      <w:r>
        <w:rPr>
          <w:rFonts w:ascii="Times New Roman"/>
          <w:b/>
          <w:i w:val="false"/>
          <w:color w:val="000000"/>
        </w:rPr>
        <w:t xml:space="preserve"> 4. Қорытынды ережелер</w:t>
      </w:r>
    </w:p>
    <w:bookmarkEnd w:id="138"/>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9.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бизнес-процестерінің анықтамалығы көрсетілетін қызметті берушінің (http://sobes.zhambyl.kz) және Жамбыл облысы әкімдігінің ((http://zhambyl.gov.kz)   ) интернет ресурстарында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"Мүгедектерге протездiк-ортопедиялық көмек ұсыну үшiн оларға құжаттарды ресiмдеу"мемлекеттік көрсетілетін қызмет регламентіне 1- қосымша</w:t>
            </w:r>
          </w:p>
        </w:tc>
      </w:tr>
    </w:tbl>
    <w:bookmarkStart w:name="z1200" w:id="139"/>
    <w:p>
      <w:pPr>
        <w:spacing w:after="0"/>
        <w:ind w:left="0"/>
        <w:jc w:val="left"/>
      </w:pPr>
      <w:r>
        <w:rPr>
          <w:rFonts w:ascii="Times New Roman"/>
          <w:b/>
          <w:i w:val="false"/>
          <w:color w:val="000000"/>
        </w:rPr>
        <w:t xml:space="preserve"> Рәсімдердің (іс-қимылдардың) реттілігін сипаттау әрбір рәсімнің (іс-қимылдың) өту ұзақтығын көрсете отырып, әрбір рәсімінің (іс-қимылдың) блок-схемасы</w:t>
      </w:r>
    </w:p>
    <w:bookmarkEnd w:id="13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"Мүгедектерге протездiк-ортопедиялық көмек ұсыну үшiн оларға құжаттарды ресiмдеу" </w:t>
            </w:r>
            <w:r>
              <w:rPr>
                <w:rFonts w:ascii="Times New Roman"/>
                <w:b w:val="false"/>
                <w:i w:val="false"/>
                <w:color w:val="000000"/>
                <w:sz w:val="20"/>
              </w:rPr>
              <w:t>мемлекеттік көрсетілетін қызмет регламентіне 2 қосымша</w:t>
            </w:r>
          </w:p>
        </w:tc>
      </w:tr>
    </w:tbl>
    <w:bookmarkStart w:name="z1204" w:id="140"/>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rPr>
          <w:rFonts w:ascii="Times New Roman"/>
          <w:b/>
          <w:i w:val="false"/>
          <w:color w:val="000000"/>
        </w:rPr>
        <w:t xml:space="preserve"> "Мүгедектерге протездiк-ортопедиялық көмек ұсыну үшiн оларға құжаттарды ресiмдеу"</w:t>
      </w:r>
      <w:r>
        <w:rPr>
          <w:rFonts w:ascii="Times New Roman"/>
          <w:b/>
          <w:i w:val="false"/>
          <w:color w:val="000000"/>
        </w:rPr>
        <w:t xml:space="preserve"> мемлекеттік көрсетілетін қызмет</w:t>
      </w:r>
    </w:p>
    <w:bookmarkEnd w:id="14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4041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4041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Жамбыл облысы әкімдігінің </w:t>
            </w:r>
            <w:r>
              <w:rPr>
                <w:rFonts w:ascii="Times New Roman"/>
                <w:b w:val="false"/>
                <w:i w:val="false"/>
                <w:color w:val="000000"/>
                <w:sz w:val="20"/>
              </w:rPr>
              <w:t xml:space="preserve">2014 жылғы "26" желтоқсандағы </w:t>
            </w:r>
            <w:r>
              <w:rPr>
                <w:rFonts w:ascii="Times New Roman"/>
                <w:b w:val="false"/>
                <w:i w:val="false"/>
                <w:color w:val="000000"/>
                <w:sz w:val="20"/>
              </w:rPr>
              <w:t>№ 357 қаулысымен</w:t>
            </w:r>
            <w:r>
              <w:rPr>
                <w:rFonts w:ascii="Times New Roman"/>
                <w:b w:val="false"/>
                <w:i w:val="false"/>
                <w:color w:val="000000"/>
                <w:sz w:val="20"/>
              </w:rPr>
              <w:t xml:space="preserve"> бекітілген</w:t>
            </w:r>
          </w:p>
        </w:tc>
      </w:tr>
    </w:tbl>
    <w:bookmarkStart w:name="z1214" w:id="141"/>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үшін оларға құжаттарды ресімдеу" мемлекеттік көрсетілетін қызмет регламенті</w:t>
      </w:r>
    </w:p>
    <w:bookmarkEnd w:id="141"/>
    <w:bookmarkStart w:name="z1215" w:id="142"/>
    <w:p>
      <w:pPr>
        <w:spacing w:after="0"/>
        <w:ind w:left="0"/>
        <w:jc w:val="left"/>
      </w:pPr>
      <w:r>
        <w:rPr>
          <w:rFonts w:ascii="Times New Roman"/>
          <w:b/>
          <w:i w:val="false"/>
          <w:color w:val="000000"/>
        </w:rPr>
        <w:t xml:space="preserve"> 1. Жалпы ережелер</w:t>
      </w:r>
    </w:p>
    <w:bookmarkEnd w:id="14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"Мүгедектерді сурдо-тифлотехникалық және міндетті гигиеналық құралдармен қамтамасыз ету үшін оларға құжаттарды ресімдеу" мемлекеттік көрсетілетін қызмет (бұдан әрі – мемлекеттік көрсетілетін қызмет)Қазақстан Республикасы Үкіметінің 2014 жылғы 11 наурыздағы </w:t>
      </w:r>
      <w:r>
        <w:rPr>
          <w:rFonts w:ascii="Times New Roman"/>
          <w:b w:val="false"/>
          <w:i w:val="false"/>
          <w:color w:val="000000"/>
          <w:sz w:val="28"/>
        </w:rPr>
        <w:t>№ 217</w:t>
      </w:r>
      <w:r>
        <w:rPr>
          <w:rFonts w:ascii="Times New Roman"/>
          <w:b w:val="false"/>
          <w:i w:val="false"/>
          <w:color w:val="000000"/>
          <w:sz w:val="28"/>
        </w:rPr>
        <w:t xml:space="preserve"> "Халықты әлеуметтік қорғау саласындағы мемлекеттік көрсетілетін қызметтер стандарттарын бекіту туралы" қаулысымен бекітілген "Мүгедектерді сурдо-тифлотехникалық және міндетті гигиеналық құралдармен қамтамасыз ету үшін оларға құжаттарды ресімдеу"мемлекеттік көрсетілетін қызмет стандартына (бұдан әрі - стандарт) сәйкес аудандардың және облыстық маңызы бар қалалардың жұмыспен қамту және әлеуметтік бағдарламалар бөлімдерімен (бұдан әрі – көрсетілетін қызметті беруші) көрсетіледі.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мемлекеттікқызмет көрсету нәтижелерін беру көрсетілетін қызметті беруші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мүгедектердісурдо-тифлотехникалық және міндетті гигиеналық құралдар беру мерзімдері көрсетілген құжаттарды ресімдеу туралы хабарлама.</w:t>
      </w:r>
      <w:r>
        <w:br/>
      </w:r>
      <w:r>
        <w:rPr>
          <w:rFonts w:ascii="Times New Roman"/>
          <w:b w:val="false"/>
          <w:i w:val="false"/>
          <w:color w:val="000000"/>
          <w:sz w:val="28"/>
        </w:rPr>
        <w:t>
</w:t>
      </w:r>
    </w:p>
    <w:bookmarkStart w:name="z1220" w:id="14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43"/>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қызметті көрсету бойынша рәсімдерді (әрекеттерді) бастау үшін көрсетілетін қызметті алушымен және/немесе заңды өкілімен стандарттың 9 тармағында көрсетілген мемлекеттік қызметті көрсету үшін қажетті құжаттарды ұсыну негіздеме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30 минуттың ішінде көрсетілетін қызметті алушыдан және/немесе заңды өкілінен құжаттар топтамасын қабылдап, тіркелген және көрсетілетін қызметті алушымен мемлекеттік қызметті алатын күні, құжаттарды қабылдаған адамның тегі мен аты-жөні көрсетілген талонды беріп, көрсетілетін қызметті берушінің басшысына бұрыштама қою үшін құжаттар топтамасын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1 жұмыс күні ішінде жауапты орындаушыны белгілейді, тиісті бұрыштама қояды;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6 жұмыс күні ішінде құжаттар топтамасын қарайды және мемлекеттік қызмет көрсету туралы қағаз түрінде хабарлама жобасын дайындайды;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2 жұмыс күні ішінде шешім қабылдайды және мемлекеттік қызмет көрсету туралы қағаз түріндегі хабарлама жобасына қол қояды;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қызметкері 30 минуттың ішінде қызметті алушыға немесе заңды өкіліне қағаз түрінде хабарламаны ұсынады.</w:t>
      </w:r>
      <w:r>
        <w:br/>
      </w:r>
      <w:r>
        <w:rPr>
          <w:rFonts w:ascii="Times New Roman"/>
          <w:b w:val="false"/>
          <w:i w:val="false"/>
          <w:color w:val="000000"/>
          <w:sz w:val="28"/>
        </w:rPr>
        <w:t>
      </w:t>
      </w:r>
      <w:r>
        <w:rPr>
          <w:rFonts w:ascii="Times New Roman"/>
          <w:b w:val="false"/>
          <w:i w:val="false"/>
          <w:color w:val="000000"/>
          <w:sz w:val="28"/>
        </w:rPr>
        <w:t>6. Келесі рәсімді (іс-қимылды) орындауды бастауға негіздеме болатын мемлекеттік қызмет көрсету рәсімінің (іс-қимылдың) нәтижесі:</w:t>
      </w:r>
      <w:r>
        <w:br/>
      </w:r>
      <w:r>
        <w:rPr>
          <w:rFonts w:ascii="Times New Roman"/>
          <w:b w:val="false"/>
          <w:i w:val="false"/>
          <w:color w:val="000000"/>
          <w:sz w:val="28"/>
        </w:rPr>
        <w:t>
      </w:t>
      </w:r>
      <w:r>
        <w:rPr>
          <w:rFonts w:ascii="Times New Roman"/>
          <w:b w:val="false"/>
          <w:i w:val="false"/>
          <w:color w:val="000000"/>
          <w:sz w:val="28"/>
        </w:rPr>
        <w:t>1) құжаттар топтамасын қабылдау, талонды беру;</w:t>
      </w:r>
      <w:r>
        <w:br/>
      </w:r>
      <w:r>
        <w:rPr>
          <w:rFonts w:ascii="Times New Roman"/>
          <w:b w:val="false"/>
          <w:i w:val="false"/>
          <w:color w:val="000000"/>
          <w:sz w:val="28"/>
        </w:rPr>
        <w:t>
      </w:t>
      </w:r>
      <w:r>
        <w:rPr>
          <w:rFonts w:ascii="Times New Roman"/>
          <w:b w:val="false"/>
          <w:i w:val="false"/>
          <w:color w:val="000000"/>
          <w:sz w:val="28"/>
        </w:rPr>
        <w:t>2) қағаз түрінде хабарлама жобасын дайындау;</w:t>
      </w:r>
      <w:r>
        <w:br/>
      </w:r>
      <w:r>
        <w:rPr>
          <w:rFonts w:ascii="Times New Roman"/>
          <w:b w:val="false"/>
          <w:i w:val="false"/>
          <w:color w:val="000000"/>
          <w:sz w:val="28"/>
        </w:rPr>
        <w:t>
      </w:t>
      </w:r>
      <w:r>
        <w:rPr>
          <w:rFonts w:ascii="Times New Roman"/>
          <w:b w:val="false"/>
          <w:i w:val="false"/>
          <w:color w:val="000000"/>
          <w:sz w:val="28"/>
        </w:rPr>
        <w:t>3) көрсетілетін қызмет берушінің басшысына қағаз түрінде хабарламаға қол қоюға жолдау;</w:t>
      </w:r>
      <w:r>
        <w:br/>
      </w:r>
      <w:r>
        <w:rPr>
          <w:rFonts w:ascii="Times New Roman"/>
          <w:b w:val="false"/>
          <w:i w:val="false"/>
          <w:color w:val="000000"/>
          <w:sz w:val="28"/>
        </w:rPr>
        <w:t>
      </w:t>
      </w:r>
      <w:r>
        <w:rPr>
          <w:rFonts w:ascii="Times New Roman"/>
          <w:b w:val="false"/>
          <w:i w:val="false"/>
          <w:color w:val="000000"/>
          <w:sz w:val="28"/>
        </w:rPr>
        <w:t>4) қағаз түріндегі хабарламаға көрсетілетін қызмет берушінің басшысымен қол қою;</w:t>
      </w:r>
      <w:r>
        <w:br/>
      </w:r>
      <w:r>
        <w:rPr>
          <w:rFonts w:ascii="Times New Roman"/>
          <w:b w:val="false"/>
          <w:i w:val="false"/>
          <w:color w:val="000000"/>
          <w:sz w:val="28"/>
        </w:rPr>
        <w:t>
      </w:t>
      </w:r>
      <w:r>
        <w:rPr>
          <w:rFonts w:ascii="Times New Roman"/>
          <w:b w:val="false"/>
          <w:i w:val="false"/>
          <w:color w:val="000000"/>
          <w:sz w:val="28"/>
        </w:rPr>
        <w:t>5) көрсетілетін қызметті алушығажәне/немесе заңды өкіліне қағаз түрінде судо-тифлотехникалық және міндетті гигиеналық құралдарды беру мерзімі көрсетілген хабарламаны ұсыну.</w:t>
      </w:r>
      <w:r>
        <w:br/>
      </w:r>
      <w:r>
        <w:rPr>
          <w:rFonts w:ascii="Times New Roman"/>
          <w:b w:val="false"/>
          <w:i w:val="false"/>
          <w:color w:val="000000"/>
          <w:sz w:val="28"/>
        </w:rPr>
        <w:t>
</w:t>
      </w:r>
    </w:p>
    <w:bookmarkStart w:name="z1234" w:id="14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44"/>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процесінде көрсетілетін қызметті берушінің құрылымдық бөлімшелерінің тізбесі:</w:t>
      </w:r>
      <w:r>
        <w:br/>
      </w:r>
      <w:r>
        <w:rPr>
          <w:rFonts w:ascii="Times New Roman"/>
          <w:b w:val="false"/>
          <w:i w:val="false"/>
          <w:color w:val="000000"/>
          <w:sz w:val="28"/>
        </w:rPr>
        <w:t>
      </w:t>
      </w:r>
      <w:r>
        <w:rPr>
          <w:rFonts w:ascii="Times New Roman"/>
          <w:b w:val="false"/>
          <w:i w:val="false"/>
          <w:color w:val="000000"/>
          <w:sz w:val="28"/>
        </w:rPr>
        <w:t>1) қызмет берушінің қызметкері;</w:t>
      </w:r>
      <w:r>
        <w:br/>
      </w:r>
      <w:r>
        <w:rPr>
          <w:rFonts w:ascii="Times New Roman"/>
          <w:b w:val="false"/>
          <w:i w:val="false"/>
          <w:color w:val="000000"/>
          <w:sz w:val="28"/>
        </w:rPr>
        <w:t>
      </w:t>
      </w:r>
      <w:r>
        <w:rPr>
          <w:rFonts w:ascii="Times New Roman"/>
          <w:b w:val="false"/>
          <w:i w:val="false"/>
          <w:color w:val="000000"/>
          <w:sz w:val="28"/>
        </w:rPr>
        <w:t>2) қызмет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3) қызмет берушінің басшысы.</w:t>
      </w:r>
      <w:r>
        <w:br/>
      </w:r>
      <w:r>
        <w:rPr>
          <w:rFonts w:ascii="Times New Roman"/>
          <w:b w:val="false"/>
          <w:i w:val="false"/>
          <w:color w:val="000000"/>
          <w:sz w:val="28"/>
        </w:rPr>
        <w:t>
      </w:t>
      </w:r>
      <w:r>
        <w:rPr>
          <w:rFonts w:ascii="Times New Roman"/>
          <w:b w:val="false"/>
          <w:i w:val="false"/>
          <w:color w:val="000000"/>
          <w:sz w:val="28"/>
        </w:rPr>
        <w:t>8. Әрбір рәсімнің (іс-қимылдардың) ұзақтығын көрсете отырып,құрылымдық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30 минуттың ішінде көрсетілетін қызметті алушыдан және/немесе заңды өкілінен құжаттар топтамасын қабылдап, тіркелген және көрсетілетін қызметті алушымен мемлекеттік қызметті алатын күні, құжаттарды қабылдаған адамның тегі мен аты-жөні көрсетілген талонды беріп, көрсетілетін қызметті берушінің басшысына бұрыштама қою үшін құжаттар топтамасын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1 жұмыс күні ішінде жауапты орындаушыны белгілейді, тиісті бұрыштама қояды;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6 жұмыс күні ішінде құжаттар топтамасын қарайды және мемлекеттік қызмет көрсету туралы қағаз түрінде хабарлама жобасын дайындайды;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2 жұмыс күні ішінде шешім қабылдайды және мемлекеттік қызмет көрсету туралы қағаз түріндегі хабарлама жобасына қол қояды;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қызметкері 30 минуттың ішінде қызметті алушыға немесе заңды өкіліне қағаз түрінде хабарламаны ұсынады.</w:t>
      </w:r>
      <w:r>
        <w:br/>
      </w:r>
      <w:r>
        <w:rPr>
          <w:rFonts w:ascii="Times New Roman"/>
          <w:b w:val="false"/>
          <w:i w:val="false"/>
          <w:color w:val="000000"/>
          <w:sz w:val="28"/>
        </w:rPr>
        <w:t>
      </w:t>
      </w:r>
      <w:r>
        <w:rPr>
          <w:rFonts w:ascii="Times New Roman"/>
          <w:b w:val="false"/>
          <w:i w:val="false"/>
          <w:color w:val="000000"/>
          <w:sz w:val="28"/>
        </w:rPr>
        <w:t xml:space="preserve">Рәсімдердің (іс-қимылдардың) реттілігін сипаттау әрбір рәсімнің (іс-қимылдың) өту ұзақтығын көрсете отырып, әрбір рәсімінің (іс-қимылдың) блок-схемасы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сүйемелденеді. </w:t>
      </w:r>
      <w:r>
        <w:br/>
      </w:r>
      <w:r>
        <w:rPr>
          <w:rFonts w:ascii="Times New Roman"/>
          <w:b w:val="false"/>
          <w:i w:val="false"/>
          <w:color w:val="000000"/>
          <w:sz w:val="28"/>
        </w:rPr>
        <w:t>
</w:t>
      </w:r>
    </w:p>
    <w:bookmarkStart w:name="z1246" w:id="145"/>
    <w:p>
      <w:pPr>
        <w:spacing w:after="0"/>
        <w:ind w:left="0"/>
        <w:jc w:val="left"/>
      </w:pPr>
      <w:r>
        <w:rPr>
          <w:rFonts w:ascii="Times New Roman"/>
          <w:b/>
          <w:i w:val="false"/>
          <w:color w:val="000000"/>
        </w:rPr>
        <w:t xml:space="preserve"> 4. Қорытынды ережелер</w:t>
      </w:r>
    </w:p>
    <w:bookmarkEnd w:id="14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9.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бизнес-процестерінің анықтамалығы көрсетілетін қызметті берушінің (http://sobes.zhambyl.kz) және Жамбыл облысы әкімдігінің ((http://zhambyl.gov.kz)   ) интернет ресурстарында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"Мүгедектерге сурдо-тифлотехникалық және міндетті гигиеналық құралдармен қамтамасыз ету үшін оларға құжаттар ресімдеу" мемлекеттік көрсетілетін қызмет регламентіне 1 қосымша</w:t>
            </w:r>
          </w:p>
        </w:tc>
      </w:tr>
    </w:tbl>
    <w:bookmarkStart w:name="z1250" w:id="146"/>
    <w:p>
      <w:pPr>
        <w:spacing w:after="0"/>
        <w:ind w:left="0"/>
        <w:jc w:val="left"/>
      </w:pPr>
      <w:r>
        <w:rPr>
          <w:rFonts w:ascii="Times New Roman"/>
          <w:b/>
          <w:i w:val="false"/>
          <w:color w:val="000000"/>
        </w:rPr>
        <w:t xml:space="preserve"> Рәсімдердің (іс-қимылдардың) реттілігін сипаттау әрбір рәсімнің (іс-қимылдың) өту ұзақтығын көрсете отырып, әрбір рәсімінің (іс-қимылдың) блок-схемасы</w:t>
      </w:r>
    </w:p>
    <w:bookmarkEnd w:id="14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"Мүгедектерді сурдо-тифлотехникалық және міндетті гигиеналық құралдармен қамтамасыз </w:t>
            </w:r>
            <w:r>
              <w:rPr>
                <w:rFonts w:ascii="Times New Roman"/>
                <w:b w:val="false"/>
                <w:i w:val="false"/>
                <w:color w:val="000000"/>
                <w:sz w:val="20"/>
              </w:rPr>
              <w:t>ету үшін оларға құжаттарды ресімдеу" мемлекеттік көрсетілетін қызмет регламентіне 2 қосымша</w:t>
            </w:r>
          </w:p>
        </w:tc>
      </w:tr>
    </w:tbl>
    <w:bookmarkStart w:name="z1255" w:id="147"/>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rPr>
          <w:rFonts w:ascii="Times New Roman"/>
          <w:b/>
          <w:i w:val="false"/>
          <w:color w:val="000000"/>
        </w:rPr>
        <w:t xml:space="preserve"> "Мүгедектерді сурдо-тифлотехникалық және міндетті гигиеналық құралдармен қамтамасыз ету үшін оларға құжаттарды ресімдеу"</w:t>
      </w:r>
      <w:r>
        <w:rPr>
          <w:rFonts w:ascii="Times New Roman"/>
          <w:b/>
          <w:i w:val="false"/>
          <w:color w:val="000000"/>
        </w:rPr>
        <w:t xml:space="preserve"> мемлекеттік көрсетілетін қызмет</w:t>
      </w:r>
    </w:p>
    <w:bookmarkEnd w:id="14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60452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6045200" cy="157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rPr>
                <w:rFonts w:ascii="Times New Roman"/>
                <w:b w:val="false"/>
                <w:i w:val="false"/>
                <w:color w:val="000000"/>
                <w:sz w:val="20"/>
              </w:rPr>
              <w:t xml:space="preserve"> 2014 жылғы "26" желтоқсандағы </w:t>
            </w:r>
            <w:r>
              <w:rPr>
                <w:rFonts w:ascii="Times New Roman"/>
                <w:b w:val="false"/>
                <w:i w:val="false"/>
                <w:color w:val="000000"/>
                <w:sz w:val="20"/>
              </w:rPr>
              <w:t>№ 357 қаулысымен бекітілген</w:t>
            </w:r>
          </w:p>
        </w:tc>
      </w:tr>
    </w:tbl>
    <w:bookmarkStart w:name="z1264" w:id="148"/>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қызметтерінұсыну үшін мүгедектерге құжаттарды ресімдеу" мемлекеттік көрсетілетін қызмет регламенті</w:t>
      </w:r>
    </w:p>
    <w:bookmarkEnd w:id="148"/>
    <w:bookmarkStart w:name="z1265" w:id="149"/>
    <w:p>
      <w:pPr>
        <w:spacing w:after="0"/>
        <w:ind w:left="0"/>
        <w:jc w:val="left"/>
      </w:pPr>
      <w:r>
        <w:rPr>
          <w:rFonts w:ascii="Times New Roman"/>
          <w:b/>
          <w:i w:val="false"/>
          <w:color w:val="000000"/>
        </w:rPr>
        <w:t xml:space="preserve"> 1. Жалпы ережелер</w:t>
      </w:r>
    </w:p>
    <w:bookmarkEnd w:id="149"/>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(бұдан әрі – мемлекеттік көрсетілетін қызмет) Қазақстан Республикасы Үкіметінің 2014 жылғы 11 наурыздағы </w:t>
      </w:r>
      <w:r>
        <w:rPr>
          <w:rFonts w:ascii="Times New Roman"/>
          <w:b w:val="false"/>
          <w:i w:val="false"/>
          <w:color w:val="000000"/>
          <w:sz w:val="28"/>
        </w:rPr>
        <w:t>№ 217</w:t>
      </w:r>
      <w:r>
        <w:rPr>
          <w:rFonts w:ascii="Times New Roman"/>
          <w:b w:val="false"/>
          <w:i w:val="false"/>
          <w:color w:val="000000"/>
          <w:sz w:val="28"/>
        </w:rPr>
        <w:t xml:space="preserve"> "Халықты әлеуметтік қорғау саласындағы мемлекеттік көрсетілетін қызметтер стандарттарын бекіту туралы" қаулысымен бекітілген"Жүріп-тұруы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ресімдеу"мемлекеттік көрсетілетін қызметтер стандартына (бұдан әрі - стандарт) сәйкес аудандардың және облыстық маңызы бар қалалардың жұмыспен қамту және әлеуметтік бағдарламалар бөлімдерімен (бұдан әрі – көрсетілетін қызметті беруші) көрсетіледі.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көрсетунәтижелерін беру көрсетілетін қызметті беруші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-жүріп-тұруы қиын бірінші топтағы мүгедектерге жеке көмекшінің және есту кемістігі бар мүгедектерге ымдау тілі маманының қызметтерін ұсыну мерзімі көрсетілген құжаттарды ресімдеутуралы хабарлама.</w:t>
      </w:r>
      <w:r>
        <w:br/>
      </w:r>
      <w:r>
        <w:rPr>
          <w:rFonts w:ascii="Times New Roman"/>
          <w:b w:val="false"/>
          <w:i w:val="false"/>
          <w:color w:val="000000"/>
          <w:sz w:val="28"/>
        </w:rPr>
        <w:t>
</w:t>
      </w:r>
    </w:p>
    <w:bookmarkStart w:name="z1270" w:id="15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50"/>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қызметті көрсету бойынша рәсімдерді (әрекеттерді) бастау үшін көрсетілетін қызметті алушымен, заңды өкілімен стандарттың 9 тармағында көрсетілген мемлекеттік қызметті көрсету үшін қажетті құжаттарды ұсыну негіздеме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30 минуттың ішінде көрсетілетін қызметті алушыдан, заңды өкілінен құжаттар топтамасын қабылдап, тіркелген және көрсетілетін қызметті алушымен мемлекеттік қызметті алатын күні, құжаттарды қабылдаған адамның тегі мен аты-жөні көрсетілген талонды (бұдан әрі - талон) беріп, көрсетілетін қызметті берушінің басшысынабұрыштама қою үшін құжаттар топтамасын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басшысы1 жұмыс күні ішінде жауапты орындаушыны белгілейді, тиісті бұрыштама қояды;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6 жұмыс күні ішінде құжаттар топтамаын қарайды және мемлекеттік қызмет көрсету туралы қағаз түрінде хабарлама жобасын дайындайды;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2 жұмыс күні ішінде шешім қабылдайды және мемлекеттік қызмет көрсету туралы қағаз түріндегіхабарлама жобасына қол қояды;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қызметкері 30 минуттың ішінде қызметті алушыға, заңды өкіліне қағаз түрінде хабарламаны ұсынады.</w:t>
      </w:r>
      <w:r>
        <w:br/>
      </w:r>
      <w:r>
        <w:rPr>
          <w:rFonts w:ascii="Times New Roman"/>
          <w:b w:val="false"/>
          <w:i w:val="false"/>
          <w:color w:val="000000"/>
          <w:sz w:val="28"/>
        </w:rPr>
        <w:t>
      </w:t>
      </w:r>
      <w:r>
        <w:rPr>
          <w:rFonts w:ascii="Times New Roman"/>
          <w:b w:val="false"/>
          <w:i w:val="false"/>
          <w:color w:val="000000"/>
          <w:sz w:val="28"/>
        </w:rPr>
        <w:t>6. Келесі рәсімді (іс-қимылды) орындауды бастауға негіздеме болатын мемлекеттік қызмет көрсету рәсімінің (іс-қимылдың) нәтижесі:</w:t>
      </w:r>
      <w:r>
        <w:br/>
      </w:r>
      <w:r>
        <w:rPr>
          <w:rFonts w:ascii="Times New Roman"/>
          <w:b w:val="false"/>
          <w:i w:val="false"/>
          <w:color w:val="000000"/>
          <w:sz w:val="28"/>
        </w:rPr>
        <w:t>
      </w:t>
      </w:r>
      <w:r>
        <w:rPr>
          <w:rFonts w:ascii="Times New Roman"/>
          <w:b w:val="false"/>
          <w:i w:val="false"/>
          <w:color w:val="000000"/>
          <w:sz w:val="28"/>
        </w:rPr>
        <w:t>1) құжаттар топтамасын қабылдау, талонды беру;</w:t>
      </w:r>
      <w:r>
        <w:br/>
      </w:r>
      <w:r>
        <w:rPr>
          <w:rFonts w:ascii="Times New Roman"/>
          <w:b w:val="false"/>
          <w:i w:val="false"/>
          <w:color w:val="000000"/>
          <w:sz w:val="28"/>
        </w:rPr>
        <w:t>
      </w:t>
      </w:r>
      <w:r>
        <w:rPr>
          <w:rFonts w:ascii="Times New Roman"/>
          <w:b w:val="false"/>
          <w:i w:val="false"/>
          <w:color w:val="000000"/>
          <w:sz w:val="28"/>
        </w:rPr>
        <w:t>2) қағаз түрінде хабарлама жобасын дайындау;</w:t>
      </w:r>
      <w:r>
        <w:br/>
      </w:r>
      <w:r>
        <w:rPr>
          <w:rFonts w:ascii="Times New Roman"/>
          <w:b w:val="false"/>
          <w:i w:val="false"/>
          <w:color w:val="000000"/>
          <w:sz w:val="28"/>
        </w:rPr>
        <w:t>
      </w:t>
      </w:r>
      <w:r>
        <w:rPr>
          <w:rFonts w:ascii="Times New Roman"/>
          <w:b w:val="false"/>
          <w:i w:val="false"/>
          <w:color w:val="000000"/>
          <w:sz w:val="28"/>
        </w:rPr>
        <w:t>3) көрсетілетін қызмет берушінің басшысынақағаз түрінде хабарламаға қол қоюға жолдау;</w:t>
      </w:r>
      <w:r>
        <w:br/>
      </w:r>
      <w:r>
        <w:rPr>
          <w:rFonts w:ascii="Times New Roman"/>
          <w:b w:val="false"/>
          <w:i w:val="false"/>
          <w:color w:val="000000"/>
          <w:sz w:val="28"/>
        </w:rPr>
        <w:t>
      </w:t>
      </w:r>
      <w:r>
        <w:rPr>
          <w:rFonts w:ascii="Times New Roman"/>
          <w:b w:val="false"/>
          <w:i w:val="false"/>
          <w:color w:val="000000"/>
          <w:sz w:val="28"/>
        </w:rPr>
        <w:t>4) қағаз түріндегі хабарламаға көрсетілетін қызмет берушінің басшысыменқол қою;</w:t>
      </w:r>
      <w:r>
        <w:br/>
      </w:r>
      <w:r>
        <w:rPr>
          <w:rFonts w:ascii="Times New Roman"/>
          <w:b w:val="false"/>
          <w:i w:val="false"/>
          <w:color w:val="000000"/>
          <w:sz w:val="28"/>
        </w:rPr>
        <w:t>
      </w:t>
      </w:r>
      <w:r>
        <w:rPr>
          <w:rFonts w:ascii="Times New Roman"/>
          <w:b w:val="false"/>
          <w:i w:val="false"/>
          <w:color w:val="000000"/>
          <w:sz w:val="28"/>
        </w:rPr>
        <w:t>5) көрсетілетін қызметті алушығанемесе заңды өкіліне қағаз түрінде жеке көмекшінің немесе ымдау тілі маманының қызметтері ұсынылғандығы туралы хабарламаны ұсыну.</w:t>
      </w:r>
      <w:r>
        <w:br/>
      </w:r>
      <w:r>
        <w:rPr>
          <w:rFonts w:ascii="Times New Roman"/>
          <w:b w:val="false"/>
          <w:i w:val="false"/>
          <w:color w:val="000000"/>
          <w:sz w:val="28"/>
        </w:rPr>
        <w:t>
</w:t>
      </w:r>
    </w:p>
    <w:bookmarkStart w:name="z1284" w:id="15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51"/>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процесінде көрсетілетін қызметті берушінің құрылымдық бөлімшелерінің тізбесі:</w:t>
      </w:r>
      <w:r>
        <w:br/>
      </w:r>
      <w:r>
        <w:rPr>
          <w:rFonts w:ascii="Times New Roman"/>
          <w:b w:val="false"/>
          <w:i w:val="false"/>
          <w:color w:val="000000"/>
          <w:sz w:val="28"/>
        </w:rPr>
        <w:t>
      </w:t>
      </w:r>
      <w:r>
        <w:rPr>
          <w:rFonts w:ascii="Times New Roman"/>
          <w:b w:val="false"/>
          <w:i w:val="false"/>
          <w:color w:val="000000"/>
          <w:sz w:val="28"/>
        </w:rPr>
        <w:t>1) қызмет берушінің қызметкері;</w:t>
      </w:r>
      <w:r>
        <w:br/>
      </w:r>
      <w:r>
        <w:rPr>
          <w:rFonts w:ascii="Times New Roman"/>
          <w:b w:val="false"/>
          <w:i w:val="false"/>
          <w:color w:val="000000"/>
          <w:sz w:val="28"/>
        </w:rPr>
        <w:t>
      </w:t>
      </w:r>
      <w:r>
        <w:rPr>
          <w:rFonts w:ascii="Times New Roman"/>
          <w:b w:val="false"/>
          <w:i w:val="false"/>
          <w:color w:val="000000"/>
          <w:sz w:val="28"/>
        </w:rPr>
        <w:t>2) қызмет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3) қызмет берушінің басшысы.</w:t>
      </w:r>
      <w:r>
        <w:br/>
      </w:r>
      <w:r>
        <w:rPr>
          <w:rFonts w:ascii="Times New Roman"/>
          <w:b w:val="false"/>
          <w:i w:val="false"/>
          <w:color w:val="000000"/>
          <w:sz w:val="28"/>
        </w:rPr>
        <w:t>
      </w:t>
      </w:r>
      <w:r>
        <w:rPr>
          <w:rFonts w:ascii="Times New Roman"/>
          <w:b w:val="false"/>
          <w:i w:val="false"/>
          <w:color w:val="000000"/>
          <w:sz w:val="28"/>
        </w:rPr>
        <w:t>8. Әрбір рәсімнің (іс-қимылдардың) ұзақтығын көрсете отырып,құрылымдық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30 минуттың ішінде көрсетілетін қызметті алушыдан, заңды өкілінен құжаттар топтамасын қабылдап, тіркелген және көрсетілетін қызметті алушымен мемлекеттік қызметті алатын күні, құжаттарды қабылдаған адамның тегі мен аты-жөні көрсетілген талонды (бұдан әрі - талон) беріп, көрсетілетін қызметті берушінің басшысынабұрыштама қою үшін құжаттар топтамасын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басшысы1 жұмыс күні ішінде жауапты орындаушыны белгілейді, тиісті бұрыштама қояды;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6 жұмыс күні ішінде құжаттар топтамасын қарайды және мемлекеттік қызмет көрсету туралы қағаз түрінде хабарлама жобасын дайындайды;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2 жұмыс күні ішінде шешім қабылдайды және мемлекеттік қызмет көрсету туралы қағаз түріндегі хабарлама жобасына қол қояды;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қызметкері 30 минуттың ішінде қызметті алушыға немесе заңды өкіліне қағаз түрінде хабарламаны ұсынады.</w:t>
      </w:r>
      <w:r>
        <w:br/>
      </w:r>
      <w:r>
        <w:rPr>
          <w:rFonts w:ascii="Times New Roman"/>
          <w:b w:val="false"/>
          <w:i w:val="false"/>
          <w:color w:val="000000"/>
          <w:sz w:val="28"/>
        </w:rPr>
        <w:t>
      </w:t>
      </w:r>
      <w:r>
        <w:rPr>
          <w:rFonts w:ascii="Times New Roman"/>
          <w:b w:val="false"/>
          <w:i w:val="false"/>
          <w:color w:val="000000"/>
          <w:sz w:val="28"/>
        </w:rPr>
        <w:t xml:space="preserve">Рәсімдердің (іс-қимылдардың) реттілігін сипаттау әрбір рәсімнің (іс-қимылдың) өту ұзақтығын көрсете отырып, әрбір рәсімінің (іс-қимылдың) блок-схемасы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сүйемелденеді.</w:t>
      </w:r>
      <w:r>
        <w:br/>
      </w:r>
      <w:r>
        <w:rPr>
          <w:rFonts w:ascii="Times New Roman"/>
          <w:b w:val="false"/>
          <w:i w:val="false"/>
          <w:color w:val="000000"/>
          <w:sz w:val="28"/>
        </w:rPr>
        <w:t>
</w:t>
      </w:r>
    </w:p>
    <w:bookmarkStart w:name="z1296" w:id="152"/>
    <w:p>
      <w:pPr>
        <w:spacing w:after="0"/>
        <w:ind w:left="0"/>
        <w:jc w:val="left"/>
      </w:pPr>
      <w:r>
        <w:rPr>
          <w:rFonts w:ascii="Times New Roman"/>
          <w:b/>
          <w:i w:val="false"/>
          <w:color w:val="000000"/>
        </w:rPr>
        <w:t xml:space="preserve"> 4. Қорытынды ережелер</w:t>
      </w:r>
    </w:p>
    <w:bookmarkEnd w:id="15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9.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бизнес-процестерінің анықтамалығы көрсетілетін қызметті берушінің (http://sobes.zhambyl.kz) және Жамбыл облысы әкімдігінің ((http://zhambyl.gov.kz)   ) интернет ресурстарында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ресімдеу"мемлекеттік көрсетілетін қызмет </w:t>
            </w:r>
            <w:r>
              <w:rPr>
                <w:rFonts w:ascii="Times New Roman"/>
                <w:b w:val="false"/>
                <w:i w:val="false"/>
                <w:color w:val="000000"/>
                <w:sz w:val="20"/>
              </w:rPr>
              <w:t>регламентіне 1 қосымша</w:t>
            </w:r>
          </w:p>
        </w:tc>
      </w:tr>
    </w:tbl>
    <w:bookmarkStart w:name="z1301" w:id="153"/>
    <w:p>
      <w:pPr>
        <w:spacing w:after="0"/>
        <w:ind w:left="0"/>
        <w:jc w:val="left"/>
      </w:pPr>
      <w:r>
        <w:rPr>
          <w:rFonts w:ascii="Times New Roman"/>
          <w:b/>
          <w:i w:val="false"/>
          <w:color w:val="000000"/>
        </w:rPr>
        <w:t xml:space="preserve"> Рәсімдердің (іс-қимылдардың) реттілігін сипаттау әрбір рәсімнің (іс-қимылдың) өту ұзақтығын көрсете отырып, әрбір рәсімінің (іс-қимылдың) блок-схемасы</w:t>
      </w:r>
    </w:p>
    <w:bookmarkEnd w:id="15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регламентіне 2 қосымша</w:t>
            </w:r>
          </w:p>
        </w:tc>
      </w:tr>
    </w:tbl>
    <w:bookmarkStart w:name="z1304" w:id="154"/>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w:t>
      </w:r>
    </w:p>
    <w:bookmarkEnd w:id="15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63627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6362700" cy="143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Жамбыл облысы әкімдігінің </w:t>
            </w:r>
            <w:r>
              <w:rPr>
                <w:rFonts w:ascii="Times New Roman"/>
                <w:b w:val="false"/>
                <w:i w:val="false"/>
                <w:color w:val="000000"/>
                <w:sz w:val="20"/>
              </w:rPr>
              <w:t xml:space="preserve">2014 жылғы "26" желтоқсандағы </w:t>
            </w:r>
            <w:r>
              <w:rPr>
                <w:rFonts w:ascii="Times New Roman"/>
                <w:b w:val="false"/>
                <w:i w:val="false"/>
                <w:color w:val="000000"/>
                <w:sz w:val="20"/>
              </w:rPr>
              <w:t xml:space="preserve">№ 357 қаулысымен </w:t>
            </w:r>
            <w:r>
              <w:rPr>
                <w:rFonts w:ascii="Times New Roman"/>
                <w:b w:val="false"/>
                <w:i w:val="false"/>
                <w:color w:val="000000"/>
                <w:sz w:val="20"/>
              </w:rPr>
              <w:t>бекітілген</w:t>
            </w:r>
          </w:p>
        </w:tc>
      </w:tr>
    </w:tbl>
    <w:bookmarkStart w:name="z1312" w:id="155"/>
    <w:p>
      <w:pPr>
        <w:spacing w:after="0"/>
        <w:ind w:left="0"/>
        <w:jc w:val="left"/>
      </w:pPr>
      <w:r>
        <w:rPr>
          <w:rFonts w:ascii="Times New Roman"/>
          <w:b/>
          <w:i w:val="false"/>
          <w:color w:val="000000"/>
        </w:rPr>
        <w:t xml:space="preserve">  "Мүгедектерге кресло-арбалар беру үшін оларға құжаттарды ресімдеу" мемлекеттік көрсетілетін қызмет регламенті</w:t>
      </w:r>
    </w:p>
    <w:bookmarkEnd w:id="155"/>
    <w:bookmarkStart w:name="z1313" w:id="156"/>
    <w:p>
      <w:pPr>
        <w:spacing w:after="0"/>
        <w:ind w:left="0"/>
        <w:jc w:val="left"/>
      </w:pPr>
      <w:r>
        <w:rPr>
          <w:rFonts w:ascii="Times New Roman"/>
          <w:b/>
          <w:i w:val="false"/>
          <w:color w:val="000000"/>
        </w:rPr>
        <w:t xml:space="preserve"> 1. Жалпы ережелер</w:t>
      </w:r>
    </w:p>
    <w:bookmarkEnd w:id="156"/>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"Мүгедектерге кресло-арбалар беру үшін оларға құжаттарды ресімдеу" мемлекеттік көрсетілетін қызмет (бұдан әрі – мемлекеттік көрсетілетін қызмет)Қазақстан Республикасы Үкіметінің 2014 жылғы 11 наурыздағы </w:t>
      </w:r>
      <w:r>
        <w:rPr>
          <w:rFonts w:ascii="Times New Roman"/>
          <w:b w:val="false"/>
          <w:i w:val="false"/>
          <w:color w:val="000000"/>
          <w:sz w:val="28"/>
        </w:rPr>
        <w:t>№ 217</w:t>
      </w:r>
      <w:r>
        <w:rPr>
          <w:rFonts w:ascii="Times New Roman"/>
          <w:b w:val="false"/>
          <w:i w:val="false"/>
          <w:color w:val="000000"/>
          <w:sz w:val="28"/>
        </w:rPr>
        <w:t xml:space="preserve"> "Халықты әлеуметтік қорғау саласындағы мемлекеттік көрсетілетін қызметтер стандарттарын бекіту туралы" қаулысымен бекітілген "Мүгедектерге кресло-арбалар беру үшін оларға құжаттарды ресімдеу"мемлекеттік көрсетілетін қызметтер стандартына (бұдан әрі - стандарт) сәйкес аудандардың және облыстық маңызы бар қалалардың жұмыспен қамту және әлеуметтік бағдарламалар бөлімдерімен (бұдан әрі – көрсетілетін қызметті беруші) көрсетіледі.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 нәтижелерін беру көрсетілетін қызметті беруші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мүгедектерге кресло-арбалар ұсыну мерзімдері көрсетілген құжаттарды ресімдеу туралы хабарлама.</w:t>
      </w:r>
      <w:r>
        <w:br/>
      </w:r>
      <w:r>
        <w:rPr>
          <w:rFonts w:ascii="Times New Roman"/>
          <w:b w:val="false"/>
          <w:i w:val="false"/>
          <w:color w:val="000000"/>
          <w:sz w:val="28"/>
        </w:rPr>
        <w:t>
</w:t>
      </w:r>
    </w:p>
    <w:bookmarkStart w:name="z1318" w:id="15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57"/>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қызметті көрсету бойынша рәсімдерді (әрекеттерді) бастау үшін көрсетілетін қызметті алушымен стандарттың 9 тармағында көрсетілген мемлекеттік қызметті көрсету үшін қажетті құжаттарды ұсыну негіздеме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30 минуттың ішінде көрсетілетін қызметті алушыдан құжаттар топтамасын қабылдап, тіркелген және көрсетілетін қызметті алушымен мемлекеттік қызметті алатын күні, құжаттарды қабылдаған адамның тегі мен аты-жөні көрсетілген талонды беріп, көрсетілетін қызметті берушінің басшысына бұрыштама қою үшін құжаттар топтамасын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1 жұмыс күні ішінде жауапты орындаушыны белгілейді, тиісті бұрыштама қояды;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6 жұмыс күні ішінде құжаттар топтамасын қарайды және мемлекеттік қызмет көрсету туралы қағаз түрінде хабарлама жобасын дайындайды;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2 жұмыс күні ішінде шешім қабылдайды және мемлекеттік қызмет көрсету туралы қағаз түріндегі хабарлама жобасына қол қояды;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қызметкері 30 минуттың ішінде қызметті алушыға қағаз түрінде хабарламаны ұсынады.</w:t>
      </w:r>
      <w:r>
        <w:br/>
      </w:r>
      <w:r>
        <w:rPr>
          <w:rFonts w:ascii="Times New Roman"/>
          <w:b w:val="false"/>
          <w:i w:val="false"/>
          <w:color w:val="000000"/>
          <w:sz w:val="28"/>
        </w:rPr>
        <w:t>
      </w:t>
      </w:r>
      <w:r>
        <w:rPr>
          <w:rFonts w:ascii="Times New Roman"/>
          <w:b w:val="false"/>
          <w:i w:val="false"/>
          <w:color w:val="000000"/>
          <w:sz w:val="28"/>
        </w:rPr>
        <w:t>6. Келесі рәсімді (іс-қимылды) орындауды бастауға негіздеме болатын мемлекеттік қызмет көрсету рәсімінің (іс-қимылдың) нәтижесі:</w:t>
      </w:r>
      <w:r>
        <w:br/>
      </w:r>
      <w:r>
        <w:rPr>
          <w:rFonts w:ascii="Times New Roman"/>
          <w:b w:val="false"/>
          <w:i w:val="false"/>
          <w:color w:val="000000"/>
          <w:sz w:val="28"/>
        </w:rPr>
        <w:t>
      </w:t>
      </w:r>
      <w:r>
        <w:rPr>
          <w:rFonts w:ascii="Times New Roman"/>
          <w:b w:val="false"/>
          <w:i w:val="false"/>
          <w:color w:val="000000"/>
          <w:sz w:val="28"/>
        </w:rPr>
        <w:t>1) құжаттар топтамасын қабылдау, талонды беру;</w:t>
      </w:r>
      <w:r>
        <w:br/>
      </w:r>
      <w:r>
        <w:rPr>
          <w:rFonts w:ascii="Times New Roman"/>
          <w:b w:val="false"/>
          <w:i w:val="false"/>
          <w:color w:val="000000"/>
          <w:sz w:val="28"/>
        </w:rPr>
        <w:t>
      </w:t>
      </w:r>
      <w:r>
        <w:rPr>
          <w:rFonts w:ascii="Times New Roman"/>
          <w:b w:val="false"/>
          <w:i w:val="false"/>
          <w:color w:val="000000"/>
          <w:sz w:val="28"/>
        </w:rPr>
        <w:t>2) қағаз түрінде хабарлама жобасын дайындау;</w:t>
      </w:r>
      <w:r>
        <w:br/>
      </w:r>
      <w:r>
        <w:rPr>
          <w:rFonts w:ascii="Times New Roman"/>
          <w:b w:val="false"/>
          <w:i w:val="false"/>
          <w:color w:val="000000"/>
          <w:sz w:val="28"/>
        </w:rPr>
        <w:t>
      </w:t>
      </w:r>
      <w:r>
        <w:rPr>
          <w:rFonts w:ascii="Times New Roman"/>
          <w:b w:val="false"/>
          <w:i w:val="false"/>
          <w:color w:val="000000"/>
          <w:sz w:val="28"/>
        </w:rPr>
        <w:t>3) көрсетілетін қызмет берушінің басшысына қағаз түрінде хабарламаға қол қоюға жолдау;</w:t>
      </w:r>
      <w:r>
        <w:br/>
      </w:r>
      <w:r>
        <w:rPr>
          <w:rFonts w:ascii="Times New Roman"/>
          <w:b w:val="false"/>
          <w:i w:val="false"/>
          <w:color w:val="000000"/>
          <w:sz w:val="28"/>
        </w:rPr>
        <w:t>
      </w:t>
      </w:r>
      <w:r>
        <w:rPr>
          <w:rFonts w:ascii="Times New Roman"/>
          <w:b w:val="false"/>
          <w:i w:val="false"/>
          <w:color w:val="000000"/>
          <w:sz w:val="28"/>
        </w:rPr>
        <w:t>4) қағаз түріндегі хабарламаға көрсетілетін қызмет берушінің басшысымен қол қою;</w:t>
      </w:r>
      <w:r>
        <w:br/>
      </w:r>
      <w:r>
        <w:rPr>
          <w:rFonts w:ascii="Times New Roman"/>
          <w:b w:val="false"/>
          <w:i w:val="false"/>
          <w:color w:val="000000"/>
          <w:sz w:val="28"/>
        </w:rPr>
        <w:t>
      </w:t>
      </w:r>
      <w:r>
        <w:rPr>
          <w:rFonts w:ascii="Times New Roman"/>
          <w:b w:val="false"/>
          <w:i w:val="false"/>
          <w:color w:val="000000"/>
          <w:sz w:val="28"/>
        </w:rPr>
        <w:t>5) көрсетілетін қызметті алушығақағаз түрінде кресло-арбалар беру мерзімі көрсетілген хабарламаны ұсыну.</w:t>
      </w:r>
      <w:r>
        <w:br/>
      </w:r>
      <w:r>
        <w:rPr>
          <w:rFonts w:ascii="Times New Roman"/>
          <w:b w:val="false"/>
          <w:i w:val="false"/>
          <w:color w:val="000000"/>
          <w:sz w:val="28"/>
        </w:rPr>
        <w:t>
</w:t>
      </w:r>
    </w:p>
    <w:bookmarkStart w:name="z1332" w:id="15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58"/>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процесінде көрсетілетін қызметті берушінің құрылымдық бөлімшелерінің тізбесі:</w:t>
      </w:r>
      <w:r>
        <w:br/>
      </w:r>
      <w:r>
        <w:rPr>
          <w:rFonts w:ascii="Times New Roman"/>
          <w:b w:val="false"/>
          <w:i w:val="false"/>
          <w:color w:val="000000"/>
          <w:sz w:val="28"/>
        </w:rPr>
        <w:t>
      </w:t>
      </w:r>
      <w:r>
        <w:rPr>
          <w:rFonts w:ascii="Times New Roman"/>
          <w:b w:val="false"/>
          <w:i w:val="false"/>
          <w:color w:val="000000"/>
          <w:sz w:val="28"/>
        </w:rPr>
        <w:t>1) қызмет берушінің қызметкері;</w:t>
      </w:r>
      <w:r>
        <w:br/>
      </w:r>
      <w:r>
        <w:rPr>
          <w:rFonts w:ascii="Times New Roman"/>
          <w:b w:val="false"/>
          <w:i w:val="false"/>
          <w:color w:val="000000"/>
          <w:sz w:val="28"/>
        </w:rPr>
        <w:t>
      </w:t>
      </w:r>
      <w:r>
        <w:rPr>
          <w:rFonts w:ascii="Times New Roman"/>
          <w:b w:val="false"/>
          <w:i w:val="false"/>
          <w:color w:val="000000"/>
          <w:sz w:val="28"/>
        </w:rPr>
        <w:t>2) қызмет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3) қызмет берушінің басшысы.</w:t>
      </w:r>
      <w:r>
        <w:br/>
      </w:r>
      <w:r>
        <w:rPr>
          <w:rFonts w:ascii="Times New Roman"/>
          <w:b w:val="false"/>
          <w:i w:val="false"/>
          <w:color w:val="000000"/>
          <w:sz w:val="28"/>
        </w:rPr>
        <w:t>
      </w:t>
      </w:r>
      <w:r>
        <w:rPr>
          <w:rFonts w:ascii="Times New Roman"/>
          <w:b w:val="false"/>
          <w:i w:val="false"/>
          <w:color w:val="000000"/>
          <w:sz w:val="28"/>
        </w:rPr>
        <w:t>8. Әрбір рәсімнің (іс-қимылдардың) ұзақтығын көрсете отырып,құрылымдық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30 минуттың ішінде көрсетілетін қызметті алушыдан құжаттар топтамасын қабылдап, тіркелген және көрсетілетін қызметті алушымен мемлекеттік қызметті алатын күні, құжаттарды қабылдаған адамның тегі мен аты-жөні көрсетілген талонды беріп, көрсетілетін қызметті берушінің басшысына бұрыштама қою үшін құжаттар топтамасын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1 жұмыс күні ішінде жауапты орындаушыны белгілейді, тиісті бұрыштама қояды;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6 жұмыс күні ішінде құжаттар топтамасын қарайды және мемлекеттік қызмет көрсету туралы қағаз түрінде хабарлама жобасын дайындайды;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2 жұмыс күні ішінде шешім қабылдайды және мемлекеттік қызмет көрсету туралы қағаз түріндегі хабарлама жобасына қол қояды;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қызметкері 30 минуттың ішінде қызметті алушыға қағаз түрінде хабарламаны ұсынады.</w:t>
      </w:r>
      <w:r>
        <w:br/>
      </w:r>
      <w:r>
        <w:rPr>
          <w:rFonts w:ascii="Times New Roman"/>
          <w:b w:val="false"/>
          <w:i w:val="false"/>
          <w:color w:val="000000"/>
          <w:sz w:val="28"/>
        </w:rPr>
        <w:t>
      </w:t>
      </w:r>
      <w:r>
        <w:rPr>
          <w:rFonts w:ascii="Times New Roman"/>
          <w:b w:val="false"/>
          <w:i w:val="false"/>
          <w:color w:val="000000"/>
          <w:sz w:val="28"/>
        </w:rPr>
        <w:t xml:space="preserve">Рәсімдердің (іс-қимылдардың) реттілігін сипаттау әрбір рәсімнің (іс-қимылдың) өту ұзақтығын көрсете отырып, әрбір рәсімінің (іс-қимылдың) блок-схемасы осы регламенттің 1 қосымшасына сәйкес сүйемелденеді. </w:t>
      </w:r>
      <w:r>
        <w:br/>
      </w:r>
      <w:r>
        <w:rPr>
          <w:rFonts w:ascii="Times New Roman"/>
          <w:b w:val="false"/>
          <w:i w:val="false"/>
          <w:color w:val="000000"/>
          <w:sz w:val="28"/>
        </w:rPr>
        <w:t>
</w:t>
      </w:r>
    </w:p>
    <w:bookmarkStart w:name="z1344" w:id="159"/>
    <w:p>
      <w:pPr>
        <w:spacing w:after="0"/>
        <w:ind w:left="0"/>
        <w:jc w:val="left"/>
      </w:pPr>
      <w:r>
        <w:rPr>
          <w:rFonts w:ascii="Times New Roman"/>
          <w:b/>
          <w:i w:val="false"/>
          <w:color w:val="000000"/>
        </w:rPr>
        <w:t xml:space="preserve"> 4. Қорытынды ережелер</w:t>
      </w:r>
    </w:p>
    <w:bookmarkEnd w:id="159"/>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9.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бизнес-процестерінің анықтамалығы көрсетілетін қызметті берушінің (http://sobes.zhambyl.kz) және Жамбыл облысы әкімдігінің ((http://zhambyl.gov.kz)   ) интернет ресурстарында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"Мүгедектерге кресло-арбалар беру үшін оларға құжаттарды ресімдеу"мемлекеттік көрсетілетін қызмет регламентіне 1 қосымша</w:t>
            </w:r>
          </w:p>
        </w:tc>
      </w:tr>
    </w:tbl>
    <w:bookmarkStart w:name="z1348" w:id="160"/>
    <w:p>
      <w:pPr>
        <w:spacing w:after="0"/>
        <w:ind w:left="0"/>
        <w:jc w:val="left"/>
      </w:pPr>
      <w:r>
        <w:rPr>
          <w:rFonts w:ascii="Times New Roman"/>
          <w:b/>
          <w:i w:val="false"/>
          <w:color w:val="000000"/>
        </w:rPr>
        <w:t xml:space="preserve"> Рәсімдердің (іс-қимылдардың) реттілігін сипаттау әрбір рәсімнің (іс-қимылдың) өту ұзақтығын көрсете отырып, әрбір рәсімінің (іс-қимылдың) блок-схемасы</w:t>
      </w:r>
    </w:p>
    <w:bookmarkEnd w:id="16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кресло-арбалар беру үшін оларға құжаттарды ресімдеу"</w:t>
            </w:r>
            <w:r>
              <w:rPr>
                <w:rFonts w:ascii="Times New Roman"/>
                <w:b w:val="false"/>
                <w:i w:val="false"/>
                <w:color w:val="000000"/>
                <w:sz w:val="20"/>
              </w:rPr>
              <w:t xml:space="preserve"> Мемлекеттік көрсетілетін қызмет регламентіне 2 қосымша</w:t>
            </w:r>
          </w:p>
        </w:tc>
      </w:tr>
    </w:tbl>
    <w:bookmarkStart w:name="z1353" w:id="161"/>
    <w:p>
      <w:pPr>
        <w:spacing w:after="0"/>
        <w:ind w:left="0"/>
        <w:jc w:val="left"/>
      </w:pPr>
      <w:r>
        <w:rPr>
          <w:rFonts w:ascii="Times New Roman"/>
          <w:b/>
          <w:i w:val="false"/>
          <w:color w:val="000000"/>
        </w:rPr>
        <w:t xml:space="preserve"> Мемлекеттік қызмет көрсетудің бизнес-процестерінің анықтамалығы "Мүгедектерге кресло-арбалар беру үшін оларға құжаттарды ресімдеу"</w:t>
      </w:r>
      <w:r>
        <w:rPr>
          <w:rFonts w:ascii="Times New Roman"/>
          <w:b/>
          <w:i w:val="false"/>
          <w:color w:val="000000"/>
        </w:rPr>
        <w:t xml:space="preserve"> мемлекеттік көрсетілетін қызмет</w:t>
      </w:r>
    </w:p>
    <w:bookmarkEnd w:id="16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Жамбыл облысы әкімдігінің </w:t>
            </w:r>
            <w:r>
              <w:rPr>
                <w:rFonts w:ascii="Times New Roman"/>
                <w:b w:val="false"/>
                <w:i w:val="false"/>
                <w:color w:val="000000"/>
                <w:sz w:val="20"/>
              </w:rPr>
              <w:t xml:space="preserve">2014 жылғы "26" желтоқсандағы </w:t>
            </w:r>
            <w:r>
              <w:rPr>
                <w:rFonts w:ascii="Times New Roman"/>
                <w:b w:val="false"/>
                <w:i w:val="false"/>
                <w:color w:val="000000"/>
                <w:sz w:val="20"/>
              </w:rPr>
              <w:t xml:space="preserve">№ 357 қаулысымен </w:t>
            </w:r>
            <w:r>
              <w:rPr>
                <w:rFonts w:ascii="Times New Roman"/>
                <w:b w:val="false"/>
                <w:i w:val="false"/>
                <w:color w:val="000000"/>
                <w:sz w:val="20"/>
              </w:rPr>
              <w:t>бекітілген</w:t>
            </w:r>
          </w:p>
        </w:tc>
      </w:tr>
    </w:tbl>
    <w:bookmarkStart w:name="z1361" w:id="162"/>
    <w:p>
      <w:pPr>
        <w:spacing w:after="0"/>
        <w:ind w:left="0"/>
        <w:jc w:val="left"/>
      </w:pPr>
      <w:r>
        <w:rPr>
          <w:rFonts w:ascii="Times New Roman"/>
          <w:b/>
          <w:i w:val="false"/>
          <w:color w:val="000000"/>
        </w:rPr>
        <w:t xml:space="preserve">  "Мүгедектерді санаторий-курорттық емдеумен қамтамасыз ету үшін оларға құжаттарды ресімдеу" мемлекеттік көрсетілетін қызмет регламенті</w:t>
      </w:r>
    </w:p>
    <w:bookmarkEnd w:id="162"/>
    <w:bookmarkStart w:name="z1362" w:id="163"/>
    <w:p>
      <w:pPr>
        <w:spacing w:after="0"/>
        <w:ind w:left="0"/>
        <w:jc w:val="left"/>
      </w:pPr>
      <w:r>
        <w:rPr>
          <w:rFonts w:ascii="Times New Roman"/>
          <w:b/>
          <w:i w:val="false"/>
          <w:color w:val="000000"/>
        </w:rPr>
        <w:t xml:space="preserve"> 1. Жалпы ережелер</w:t>
      </w:r>
    </w:p>
    <w:bookmarkEnd w:id="163"/>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"Мүгедектерді санаторий-курорттық емдеумен қамтамасыз ету үшін оларға құжаттарды ресімдеу" мемлекеттік көрсетілетін қызмет (бұдан әрі – мемлекеттік көрсетілетін қызмет)Қазақстан Республикасы Үкіметінің 2014 жылғы 11 наурыздағы </w:t>
      </w:r>
      <w:r>
        <w:rPr>
          <w:rFonts w:ascii="Times New Roman"/>
          <w:b w:val="false"/>
          <w:i w:val="false"/>
          <w:color w:val="000000"/>
          <w:sz w:val="28"/>
        </w:rPr>
        <w:t>№ 217</w:t>
      </w:r>
      <w:r>
        <w:rPr>
          <w:rFonts w:ascii="Times New Roman"/>
          <w:b w:val="false"/>
          <w:i w:val="false"/>
          <w:color w:val="000000"/>
          <w:sz w:val="28"/>
        </w:rPr>
        <w:t xml:space="preserve"> "Халықты әлеуметтік қорғау саласындағы мемлекеттік көрсетілетін қызметтер стандарттарын бекіту туралы" қаулысымен бекітілген "Мүгедектерді санаторий-курорттық емдеумен қамтамасыз ету үшін оларға құжаттарды ресімдеу"мемлекеттік көрсетілетін қызметтер стандартына (бұдан әрі - стандарт) сәйкес аудандардың және облыстық маңызы бар қалалардың жұмыспен қамту және әлеуметтік бағдарламалар бөлімдерімен (бұдан әрі – көрсетілетін қызметті беруші) көрсетіледі.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 нәтижелерін беру көрсетілетін қызметті беруші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–мүгедектерді санаторий-курорттық емдеумен қамтамасыз етумерзімі көрсетілген құжаттарды ресімдеу туралы хабарлама.</w:t>
      </w:r>
      <w:r>
        <w:br/>
      </w:r>
      <w:r>
        <w:rPr>
          <w:rFonts w:ascii="Times New Roman"/>
          <w:b w:val="false"/>
          <w:i w:val="false"/>
          <w:color w:val="000000"/>
          <w:sz w:val="28"/>
        </w:rPr>
        <w:t>
</w:t>
      </w:r>
    </w:p>
    <w:bookmarkStart w:name="z1367" w:id="16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64"/>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қызметті көрсету бойынша рәсімдерді (әрекеттерді) бастау үшін көрсетілетін қызметті алушымен, заңды өкілімен стандарттың 9 тармағында көрсетілген мемлекеттік қызметті көрсету үшін қажетті құжаттарды ұсыну негіздеме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30 минуттың ішінде көрсетілетін қызметті алушыдан, заңды өкілінен құжаттар топтамасын қабылдап, тіркелген және көрсетілетін қызметті алушымен мемлекеттік қызметті алатын күні, құжаттарды қабылдаған адамның тегі мен аты-жөні көрсетілген талонды (бұдан әрі - талон) беріп, көрсетілетін қызметті берушінің басшысына бұрыштама қою үшін құжаттар топтамасын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1 жұмыс күні ішінде жауапты орындаушыны белгілейді, тиісті бұрыштама қояды;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6 жұмыс күні ішінде құжаттар топтамасын қарайды және мемлекеттік қызмет көрсету туралы қағаз түрінде хабарлама жобасын дайындайды;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2 жұмыс күні ішінде шешім қабылдайды және мемлекеттік қызмет көрсету туралы қағаз түріндегі хабарлама жобасына қол қояды;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қызметкері 30 минуттың ішінде қызметті алушыға, заңды өкіліне қағаз түрінде хабарламаны ұсынады.</w:t>
      </w:r>
      <w:r>
        <w:br/>
      </w:r>
      <w:r>
        <w:rPr>
          <w:rFonts w:ascii="Times New Roman"/>
          <w:b w:val="false"/>
          <w:i w:val="false"/>
          <w:color w:val="000000"/>
          <w:sz w:val="28"/>
        </w:rPr>
        <w:t>
      </w:t>
      </w:r>
      <w:r>
        <w:rPr>
          <w:rFonts w:ascii="Times New Roman"/>
          <w:b w:val="false"/>
          <w:i w:val="false"/>
          <w:color w:val="000000"/>
          <w:sz w:val="28"/>
        </w:rPr>
        <w:t>6. Келесі рәсімді (іс-қимылды) орындауды бастауға негіздеме болатын мемлекеттік қызмет көрсету рәсімінің (іс-қимылдың) нәтижесі:</w:t>
      </w:r>
      <w:r>
        <w:br/>
      </w:r>
      <w:r>
        <w:rPr>
          <w:rFonts w:ascii="Times New Roman"/>
          <w:b w:val="false"/>
          <w:i w:val="false"/>
          <w:color w:val="000000"/>
          <w:sz w:val="28"/>
        </w:rPr>
        <w:t>
      </w:t>
      </w:r>
      <w:r>
        <w:rPr>
          <w:rFonts w:ascii="Times New Roman"/>
          <w:b w:val="false"/>
          <w:i w:val="false"/>
          <w:color w:val="000000"/>
          <w:sz w:val="28"/>
        </w:rPr>
        <w:t>1) құжаттар топтамасын қабылдау, талонды беру;</w:t>
      </w:r>
      <w:r>
        <w:br/>
      </w:r>
      <w:r>
        <w:rPr>
          <w:rFonts w:ascii="Times New Roman"/>
          <w:b w:val="false"/>
          <w:i w:val="false"/>
          <w:color w:val="000000"/>
          <w:sz w:val="28"/>
        </w:rPr>
        <w:t>
      </w:t>
      </w:r>
      <w:r>
        <w:rPr>
          <w:rFonts w:ascii="Times New Roman"/>
          <w:b w:val="false"/>
          <w:i w:val="false"/>
          <w:color w:val="000000"/>
          <w:sz w:val="28"/>
        </w:rPr>
        <w:t>2) қағаз түрінде хабарлама жобасын дайындау;</w:t>
      </w:r>
      <w:r>
        <w:br/>
      </w:r>
      <w:r>
        <w:rPr>
          <w:rFonts w:ascii="Times New Roman"/>
          <w:b w:val="false"/>
          <w:i w:val="false"/>
          <w:color w:val="000000"/>
          <w:sz w:val="28"/>
        </w:rPr>
        <w:t>
      </w:t>
      </w:r>
      <w:r>
        <w:rPr>
          <w:rFonts w:ascii="Times New Roman"/>
          <w:b w:val="false"/>
          <w:i w:val="false"/>
          <w:color w:val="000000"/>
          <w:sz w:val="28"/>
        </w:rPr>
        <w:t>3) көрсетілетін қызмет берушінің басшысына қағаз түрінде хабарламаға қол қоюға жолдау;</w:t>
      </w:r>
      <w:r>
        <w:br/>
      </w:r>
      <w:r>
        <w:rPr>
          <w:rFonts w:ascii="Times New Roman"/>
          <w:b w:val="false"/>
          <w:i w:val="false"/>
          <w:color w:val="000000"/>
          <w:sz w:val="28"/>
        </w:rPr>
        <w:t>
      </w:t>
      </w:r>
      <w:r>
        <w:rPr>
          <w:rFonts w:ascii="Times New Roman"/>
          <w:b w:val="false"/>
          <w:i w:val="false"/>
          <w:color w:val="000000"/>
          <w:sz w:val="28"/>
        </w:rPr>
        <w:t>4) қағаз түріндегі хабарламаға көрсетілетін қызмет берушінің басшысымен қол қою;</w:t>
      </w:r>
      <w:r>
        <w:br/>
      </w:r>
      <w:r>
        <w:rPr>
          <w:rFonts w:ascii="Times New Roman"/>
          <w:b w:val="false"/>
          <w:i w:val="false"/>
          <w:color w:val="000000"/>
          <w:sz w:val="28"/>
        </w:rPr>
        <w:t>
      </w:t>
      </w:r>
      <w:r>
        <w:rPr>
          <w:rFonts w:ascii="Times New Roman"/>
          <w:b w:val="false"/>
          <w:i w:val="false"/>
          <w:color w:val="000000"/>
          <w:sz w:val="28"/>
        </w:rPr>
        <w:t>5) көрсетілетін қызметті алушыға,заңды өкілінеқағаз түрінде мерзімі көрсетілген санаторий-курорттық емдеумен қамтамасыз етілетіндігі туралы хабарламаны ұсыну.</w:t>
      </w:r>
      <w:r>
        <w:br/>
      </w:r>
      <w:r>
        <w:rPr>
          <w:rFonts w:ascii="Times New Roman"/>
          <w:b w:val="false"/>
          <w:i w:val="false"/>
          <w:color w:val="000000"/>
          <w:sz w:val="28"/>
        </w:rPr>
        <w:t>
</w:t>
      </w:r>
    </w:p>
    <w:bookmarkStart w:name="z1381" w:id="16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65"/>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процесінде көрсетілетін қызметті берушінің құрылымдық бөлімшелерінің тізбесі:</w:t>
      </w:r>
      <w:r>
        <w:br/>
      </w:r>
      <w:r>
        <w:rPr>
          <w:rFonts w:ascii="Times New Roman"/>
          <w:b w:val="false"/>
          <w:i w:val="false"/>
          <w:color w:val="000000"/>
          <w:sz w:val="28"/>
        </w:rPr>
        <w:t>
      </w:t>
      </w:r>
      <w:r>
        <w:rPr>
          <w:rFonts w:ascii="Times New Roman"/>
          <w:b w:val="false"/>
          <w:i w:val="false"/>
          <w:color w:val="000000"/>
          <w:sz w:val="28"/>
        </w:rPr>
        <w:t>1) қызмет берушінің қызметкері;</w:t>
      </w:r>
      <w:r>
        <w:br/>
      </w:r>
      <w:r>
        <w:rPr>
          <w:rFonts w:ascii="Times New Roman"/>
          <w:b w:val="false"/>
          <w:i w:val="false"/>
          <w:color w:val="000000"/>
          <w:sz w:val="28"/>
        </w:rPr>
        <w:t>
      </w:t>
      </w:r>
      <w:r>
        <w:rPr>
          <w:rFonts w:ascii="Times New Roman"/>
          <w:b w:val="false"/>
          <w:i w:val="false"/>
          <w:color w:val="000000"/>
          <w:sz w:val="28"/>
        </w:rPr>
        <w:t>2) қызмет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3) қызмет берушінің басшысы.</w:t>
      </w:r>
      <w:r>
        <w:br/>
      </w:r>
      <w:r>
        <w:rPr>
          <w:rFonts w:ascii="Times New Roman"/>
          <w:b w:val="false"/>
          <w:i w:val="false"/>
          <w:color w:val="000000"/>
          <w:sz w:val="28"/>
        </w:rPr>
        <w:t>
      </w:t>
      </w:r>
      <w:r>
        <w:rPr>
          <w:rFonts w:ascii="Times New Roman"/>
          <w:b w:val="false"/>
          <w:i w:val="false"/>
          <w:color w:val="000000"/>
          <w:sz w:val="28"/>
        </w:rPr>
        <w:t>8. Әрбір рәсімнің (іс-қимылдардың) ұзақтығын көрсете отырып,құрылымдық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30 минуттың ішінде көрсетілетін қызметті алушыдан, заңды өкілінен құжаттар топтамасын қабылдап, тіркелген және көрсетілетін қызметті алушымен мемлекеттік қызметті алатын күні, құжаттарды қабылдаған адамның тегі мен аты-жөні көрсетілген талонды (бұдан әрі - талон) беріп, көрсетілетін қызметті берушінің басшысына бұрыштама қою үшін құжаттар топтамасын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1 жұмыс күні ішінде жауапты орындаушыны белгілейді, тиісті бұрыштама қояды;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6 жұмыс күні ішінде құжаттар топтамасын қарайды және мемлекеттік қызмет көрсету туралы қағаз түрінде хабарлама жобасын дайындайды;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2 жұмыс күні ішінде шешім қабылдайды және мемлекеттік қызмет көрсету туралы қағаз түріндегі хабарлама жобасына қол қояды;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қызметкері 30 минуттың ішінде қызметті алушыға, заңды өкіліне қағаз түрінде хабарламаны ұсынады.</w:t>
      </w:r>
      <w:r>
        <w:br/>
      </w:r>
      <w:r>
        <w:rPr>
          <w:rFonts w:ascii="Times New Roman"/>
          <w:b w:val="false"/>
          <w:i w:val="false"/>
          <w:color w:val="000000"/>
          <w:sz w:val="28"/>
        </w:rPr>
        <w:t>
      </w:t>
      </w:r>
      <w:r>
        <w:rPr>
          <w:rFonts w:ascii="Times New Roman"/>
          <w:b w:val="false"/>
          <w:i w:val="false"/>
          <w:color w:val="000000"/>
          <w:sz w:val="28"/>
        </w:rPr>
        <w:t xml:space="preserve">Рәсімдердің (іс-қимылдардың) реттілігін сипаттау әрбір рәсімнің (іс-қимылдың) өту ұзақтығын көрсете отырып, әрбір рәсімінің (іс-қимылдың) блок-схемасы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сүйемелденеді.</w:t>
      </w:r>
      <w:r>
        <w:br/>
      </w:r>
      <w:r>
        <w:rPr>
          <w:rFonts w:ascii="Times New Roman"/>
          <w:b w:val="false"/>
          <w:i w:val="false"/>
          <w:color w:val="000000"/>
          <w:sz w:val="28"/>
        </w:rPr>
        <w:t>
</w:t>
      </w:r>
    </w:p>
    <w:bookmarkStart w:name="z1393" w:id="166"/>
    <w:p>
      <w:pPr>
        <w:spacing w:after="0"/>
        <w:ind w:left="0"/>
        <w:jc w:val="left"/>
      </w:pPr>
      <w:r>
        <w:rPr>
          <w:rFonts w:ascii="Times New Roman"/>
          <w:b/>
          <w:i w:val="false"/>
          <w:color w:val="000000"/>
        </w:rPr>
        <w:t xml:space="preserve"> 4. Қорытынды ережелер</w:t>
      </w:r>
    </w:p>
    <w:bookmarkEnd w:id="166"/>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9.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бизнес-процестерінің анықтамалығы көрсетілетін қызметті берушінің (http://sobes.zhambyl.kz) және Жамбыл облысы әкімдігінің ((http://zhambyl.gov.kz)   ) интернет ресурстарында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санаторий-курорттық емдеумен қамтамасыз ету үшін оларға құжаттарды ресімдеу"мемлекеттік көрсетілетін қызмет регламентіне 1 қосымша</w:t>
            </w:r>
          </w:p>
        </w:tc>
      </w:tr>
    </w:tbl>
    <w:bookmarkStart w:name="z1397" w:id="167"/>
    <w:p>
      <w:pPr>
        <w:spacing w:after="0"/>
        <w:ind w:left="0"/>
        <w:jc w:val="left"/>
      </w:pPr>
      <w:r>
        <w:rPr>
          <w:rFonts w:ascii="Times New Roman"/>
          <w:b/>
          <w:i w:val="false"/>
          <w:color w:val="000000"/>
        </w:rPr>
        <w:t xml:space="preserve"> Рәсімдердің (іс-қимылдардың) реттілігін сипаттау әрбір рәсімнің (іс-қимылдың) өту ұзақтығын көрсете отырып, әрбір рәсімінің (іс-қимылдың) блок-схемасы</w:t>
      </w:r>
    </w:p>
    <w:bookmarkEnd w:id="16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"Мүгедектерді санаторий-курорттық емдеумен қамтамасыз ету үшiн оларға құжаттарды ресiмдеу" </w:t>
            </w:r>
            <w:r>
              <w:rPr>
                <w:rFonts w:ascii="Times New Roman"/>
                <w:b w:val="false"/>
                <w:i w:val="false"/>
                <w:color w:val="000000"/>
                <w:sz w:val="20"/>
              </w:rPr>
              <w:t>мемлекеттік көрсетілетін қызмет регламентіне 2 қосымша</w:t>
            </w:r>
          </w:p>
        </w:tc>
      </w:tr>
    </w:tbl>
    <w:bookmarkStart w:name="z1402" w:id="168"/>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rPr>
          <w:rFonts w:ascii="Times New Roman"/>
          <w:b/>
          <w:i w:val="false"/>
          <w:color w:val="000000"/>
        </w:rPr>
        <w:t xml:space="preserve"> "Мүгедектерді санаторий-курорттық емдеумен қамтамасыз ету үшін оларға құжаттарды рәсімдеу"</w:t>
      </w:r>
      <w:r>
        <w:rPr>
          <w:rFonts w:ascii="Times New Roman"/>
          <w:b/>
          <w:i w:val="false"/>
          <w:color w:val="000000"/>
        </w:rPr>
        <w:t xml:space="preserve"> мемлекеттік көрсетілетін қызмет</w:t>
      </w:r>
    </w:p>
    <w:bookmarkEnd w:id="16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Жамбыл облысы әкімдігінің </w:t>
            </w:r>
            <w:r>
              <w:rPr>
                <w:rFonts w:ascii="Times New Roman"/>
                <w:b w:val="false"/>
                <w:i w:val="false"/>
                <w:color w:val="000000"/>
                <w:sz w:val="20"/>
              </w:rPr>
              <w:t xml:space="preserve">2014 жылғы "26" желтоқсандағы </w:t>
            </w:r>
            <w:r>
              <w:rPr>
                <w:rFonts w:ascii="Times New Roman"/>
                <w:b w:val="false"/>
                <w:i w:val="false"/>
                <w:color w:val="000000"/>
                <w:sz w:val="20"/>
              </w:rPr>
              <w:t xml:space="preserve">№ 357 қаулысымен </w:t>
            </w:r>
            <w:r>
              <w:rPr>
                <w:rFonts w:ascii="Times New Roman"/>
                <w:b w:val="false"/>
                <w:i w:val="false"/>
                <w:color w:val="000000"/>
                <w:sz w:val="20"/>
              </w:rPr>
              <w:t>бекітілген</w:t>
            </w:r>
          </w:p>
        </w:tc>
      </w:tr>
    </w:tbl>
    <w:bookmarkStart w:name="z1410" w:id="169"/>
    <w:p>
      <w:pPr>
        <w:spacing w:after="0"/>
        <w:ind w:left="0"/>
        <w:jc w:val="left"/>
      </w:pPr>
      <w:r>
        <w:rPr>
          <w:rFonts w:ascii="Times New Roman"/>
          <w:b/>
          <w:i w:val="false"/>
          <w:color w:val="000000"/>
        </w:rPr>
        <w:t xml:space="preserve">  "Медициналық-әлеуметтiк мекемелерде (ұйымдарда) арнаулы әлеуметтiк қызмет көрсетуге арналған құжаттар ресiмдеу" мемлекеттік көрсетілетін қызмет регламенті</w:t>
      </w:r>
    </w:p>
    <w:bookmarkEnd w:id="169"/>
    <w:bookmarkStart w:name="z1411" w:id="170"/>
    <w:p>
      <w:pPr>
        <w:spacing w:after="0"/>
        <w:ind w:left="0"/>
        <w:jc w:val="left"/>
      </w:pPr>
      <w:r>
        <w:rPr>
          <w:rFonts w:ascii="Times New Roman"/>
          <w:b/>
          <w:i w:val="false"/>
          <w:color w:val="000000"/>
        </w:rPr>
        <w:t xml:space="preserve"> 1. Жалпы ережелер</w:t>
      </w:r>
    </w:p>
    <w:bookmarkEnd w:id="170"/>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"Медициналық-әлеуметтiк мекемелерде (ұйымдарда) арнаулы әлеуметтiк қызмет көрсетуге арналған құжаттар ресiмдеу" мемлекеттік көрсетілетін қызмет (бұдан әрі – мемлекеттік көрсетілетін қызмет)Қазақстан Республикасы Үкіметінің 2014 жылғы 11 наурыздағы </w:t>
      </w:r>
      <w:r>
        <w:rPr>
          <w:rFonts w:ascii="Times New Roman"/>
          <w:b w:val="false"/>
          <w:i w:val="false"/>
          <w:color w:val="000000"/>
          <w:sz w:val="28"/>
        </w:rPr>
        <w:t xml:space="preserve">№ 217 </w:t>
      </w:r>
      <w:r>
        <w:rPr>
          <w:rFonts w:ascii="Times New Roman"/>
          <w:b w:val="false"/>
          <w:i w:val="false"/>
          <w:color w:val="000000"/>
          <w:sz w:val="28"/>
        </w:rPr>
        <w:t xml:space="preserve"> "Халықты әлеуметтік қорғау саласындағы мемлекеттік көрсетілетін қызметтер стандарттарын бекіту туралы" қаулысымен бекітілген "Медициналық-әлеуметтiк мекемелерде (ұйымдарда) арнаулы әлеуметтiк қызмет көрсетуге арналған құжаттар ресiмдеу" мемлекеттік көрсетілетін қызметтер стандартына (бұдан әрі - стандарт) сәйкес аудандардың және облыстық маңызы бар қалалардың жұмыспен қамту және әлеуметтік бағдарламалар бөлімдерімен (бұдан әрі – көрсетілетін қызметті беруші) көрсетіледі.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 нәтижелерін беру көрсетілетін қызметті беруші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қызметті көрсету нәтижесі –қызмет көрсету мерзімі көрсетілген, медициналық-әлеуметтік мекемелерде (ұйымдарда) арнаулы әлеуметтік қызметтер көрсетуге құжаттар ресімдеу туралы хабарламане мемлекеттік көрсетілетін қызмет стандартының 10-тармағында көзделген жағдайлар мен негіздемелер бойынша мемлекеттік қызмет көрсетуден бас тарту туралы дәлелді жауап. </w:t>
      </w:r>
      <w:r>
        <w:br/>
      </w:r>
      <w:r>
        <w:rPr>
          <w:rFonts w:ascii="Times New Roman"/>
          <w:b w:val="false"/>
          <w:i w:val="false"/>
          <w:color w:val="000000"/>
          <w:sz w:val="28"/>
        </w:rPr>
        <w:t>
</w:t>
      </w:r>
    </w:p>
    <w:bookmarkStart w:name="z1416" w:id="17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71"/>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қызметті көрсету бойынша рәсімдерді (әрекеттерді) бастау үшін көрсетілетін қызметті алушымен(не оның заңды өкілімен немесе медициналық ұйымның қолдаухаты) стандарттың 9 тармағында көрсетілген мемлекеттік қызметті көрсету үшін қажетті құжаттарды ұсыну негіздеме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30 минуттың ішінде көрсетілетін қызметті алушыдан(не оның заңды өкілінен немесе медициналық ұйымның қолдаухаты) құжаттар топтамасын қабылдап, тіркелген және көрсетілетін қызметті алушымен мемлекеттік қызметті алатын күні, құжаттарды қабылдаған адамның тегі мен аты-жөні көрсетілген талонды беріп, көрсетілетін қызметті берушінің басшысына бұрыштама қою үшін құжаттар топтамасын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1 жұмыс күні ішінде жауапты орындаушыны белгілейді, тиісті бұрыштама қояды;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орындаушысы13 жұмыс күні ішінде құжаттар топтамасын қарайды және мемлекеттік қызмет көрсету туралы қағаз түрінде хабарлама жобасын не қызмет көрсетуден бас тарту туралы дәлелді жауап дайындайды;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басшысы2 жұмыс күні ішінде шешім қабылдайды және мемлекеттік қызмет көрсету туралы қағаз түрінде хабарлама жобасына не қызмет көрсетуден бас тарту туралы дәлелді жауапқа қол қояды;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қызметкері 30 минуттың ішінде қызметті алушыға (не оның заңды өкіліне)қағаз түріндекөрсетілетін қызмет туралы хабарламаныне қызмет көрсетуден бас тарту туралы дәлелді жауапты береді.</w:t>
      </w:r>
      <w:r>
        <w:br/>
      </w:r>
      <w:r>
        <w:rPr>
          <w:rFonts w:ascii="Times New Roman"/>
          <w:b w:val="false"/>
          <w:i w:val="false"/>
          <w:color w:val="000000"/>
          <w:sz w:val="28"/>
        </w:rPr>
        <w:t>
      </w:t>
      </w:r>
      <w:r>
        <w:rPr>
          <w:rFonts w:ascii="Times New Roman"/>
          <w:b w:val="false"/>
          <w:i w:val="false"/>
          <w:color w:val="000000"/>
          <w:sz w:val="28"/>
        </w:rPr>
        <w:t>6. Келесі рәсімді (іс-қимылды) орындауды бастауға негіздеме болатын мемлекеттік қызмет көрсету рәсімінің (іс-қимылдың) нәтижесі:</w:t>
      </w:r>
      <w:r>
        <w:br/>
      </w:r>
      <w:r>
        <w:rPr>
          <w:rFonts w:ascii="Times New Roman"/>
          <w:b w:val="false"/>
          <w:i w:val="false"/>
          <w:color w:val="000000"/>
          <w:sz w:val="28"/>
        </w:rPr>
        <w:t>
      </w:t>
      </w:r>
      <w:r>
        <w:rPr>
          <w:rFonts w:ascii="Times New Roman"/>
          <w:b w:val="false"/>
          <w:i w:val="false"/>
          <w:color w:val="000000"/>
          <w:sz w:val="28"/>
        </w:rPr>
        <w:t>1) құжаттар топтамасын қабылдау, талонды беру;</w:t>
      </w:r>
      <w:r>
        <w:br/>
      </w:r>
      <w:r>
        <w:rPr>
          <w:rFonts w:ascii="Times New Roman"/>
          <w:b w:val="false"/>
          <w:i w:val="false"/>
          <w:color w:val="000000"/>
          <w:sz w:val="28"/>
        </w:rPr>
        <w:t>
      </w:t>
      </w:r>
      <w:r>
        <w:rPr>
          <w:rFonts w:ascii="Times New Roman"/>
          <w:b w:val="false"/>
          <w:i w:val="false"/>
          <w:color w:val="000000"/>
          <w:sz w:val="28"/>
        </w:rPr>
        <w:t>2) қағаз түрінде хабарлама жобасын не бас тарту туралы дәлелді жауапты дайындау;</w:t>
      </w:r>
      <w:r>
        <w:br/>
      </w:r>
      <w:r>
        <w:rPr>
          <w:rFonts w:ascii="Times New Roman"/>
          <w:b w:val="false"/>
          <w:i w:val="false"/>
          <w:color w:val="000000"/>
          <w:sz w:val="28"/>
        </w:rPr>
        <w:t>
      </w:t>
      </w:r>
      <w:r>
        <w:rPr>
          <w:rFonts w:ascii="Times New Roman"/>
          <w:b w:val="false"/>
          <w:i w:val="false"/>
          <w:color w:val="000000"/>
          <w:sz w:val="28"/>
        </w:rPr>
        <w:t>3) қағаз түрінде хабарламаныне бас тарту туралы дәлелді жауапты көрсетілетін қызмет берушінің басшысына қол қоюға жолдау;</w:t>
      </w:r>
      <w:r>
        <w:br/>
      </w:r>
      <w:r>
        <w:rPr>
          <w:rFonts w:ascii="Times New Roman"/>
          <w:b w:val="false"/>
          <w:i w:val="false"/>
          <w:color w:val="000000"/>
          <w:sz w:val="28"/>
        </w:rPr>
        <w:t>
      </w:t>
      </w:r>
      <w:r>
        <w:rPr>
          <w:rFonts w:ascii="Times New Roman"/>
          <w:b w:val="false"/>
          <w:i w:val="false"/>
          <w:color w:val="000000"/>
          <w:sz w:val="28"/>
        </w:rPr>
        <w:t>4) қағаз түрінде хабарламаға не бас тарту туралы дәлелді жауапқа көрсетілетін қызмет берушінің басшысымен қол қою;</w:t>
      </w:r>
      <w:r>
        <w:br/>
      </w:r>
      <w:r>
        <w:rPr>
          <w:rFonts w:ascii="Times New Roman"/>
          <w:b w:val="false"/>
          <w:i w:val="false"/>
          <w:color w:val="000000"/>
          <w:sz w:val="28"/>
        </w:rPr>
        <w:t>
      </w:t>
      </w:r>
      <w:r>
        <w:rPr>
          <w:rFonts w:ascii="Times New Roman"/>
          <w:b w:val="false"/>
          <w:i w:val="false"/>
          <w:color w:val="000000"/>
          <w:sz w:val="28"/>
        </w:rPr>
        <w:t>5) көрсетілетін қызметті алушыға(не оның заңды өкіліне)қағаз түрінде медициналық-әлеуметтік мекемелерде (ұйымдарда) арнаулы әлеуметтік қызметтері ұсынылғандығы туралы хабарламаны не бас тарту туралы дәлелді жауапты ұсыну.</w:t>
      </w:r>
      <w:r>
        <w:br/>
      </w:r>
      <w:r>
        <w:rPr>
          <w:rFonts w:ascii="Times New Roman"/>
          <w:b w:val="false"/>
          <w:i w:val="false"/>
          <w:color w:val="000000"/>
          <w:sz w:val="28"/>
        </w:rPr>
        <w:t>
</w:t>
      </w:r>
    </w:p>
    <w:bookmarkStart w:name="z1430" w:id="17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72"/>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процесінде көрсетілетін қызметті берушінің құрылымдық бөлімшелерінің тізбесі:</w:t>
      </w:r>
      <w:r>
        <w:br/>
      </w:r>
      <w:r>
        <w:rPr>
          <w:rFonts w:ascii="Times New Roman"/>
          <w:b w:val="false"/>
          <w:i w:val="false"/>
          <w:color w:val="000000"/>
          <w:sz w:val="28"/>
        </w:rPr>
        <w:t>
      </w:t>
      </w:r>
      <w:r>
        <w:rPr>
          <w:rFonts w:ascii="Times New Roman"/>
          <w:b w:val="false"/>
          <w:i w:val="false"/>
          <w:color w:val="000000"/>
          <w:sz w:val="28"/>
        </w:rPr>
        <w:t>1) қызмет берушінің қызметкері;</w:t>
      </w:r>
      <w:r>
        <w:br/>
      </w:r>
      <w:r>
        <w:rPr>
          <w:rFonts w:ascii="Times New Roman"/>
          <w:b w:val="false"/>
          <w:i w:val="false"/>
          <w:color w:val="000000"/>
          <w:sz w:val="28"/>
        </w:rPr>
        <w:t>
      </w:t>
      </w:r>
      <w:r>
        <w:rPr>
          <w:rFonts w:ascii="Times New Roman"/>
          <w:b w:val="false"/>
          <w:i w:val="false"/>
          <w:color w:val="000000"/>
          <w:sz w:val="28"/>
        </w:rPr>
        <w:t>2) қызмет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3) қызмет берушінің басшысы.</w:t>
      </w:r>
      <w:r>
        <w:br/>
      </w:r>
      <w:r>
        <w:rPr>
          <w:rFonts w:ascii="Times New Roman"/>
          <w:b w:val="false"/>
          <w:i w:val="false"/>
          <w:color w:val="000000"/>
          <w:sz w:val="28"/>
        </w:rPr>
        <w:t>
      </w:t>
      </w:r>
      <w:r>
        <w:rPr>
          <w:rFonts w:ascii="Times New Roman"/>
          <w:b w:val="false"/>
          <w:i w:val="false"/>
          <w:color w:val="000000"/>
          <w:sz w:val="28"/>
        </w:rPr>
        <w:t>8. Құрылымдық бөлімшелер (қызметкерлер) арасындағы рәсімдердің (іс-қимылдардың) реттілігін сипаттау, әрбір рәсімнің (іс-қимылдардың)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30 минуттың ішінде көрсетілетін қызметті алушыдан (не оның заңды өкілінен немесе медициналық ұйымның қолдаухаты) құжаттар топтамасын қабылдап, тіркелген және көрсетілетін қызметті алушымен мемлекеттік қызметті алатын күні, құжаттарды қабылдаған адамның тегі мен аты-жөні көрсетілген талонды беріп, көрсетілетін қызметті берушінің басшысына бұрыштама қою үшін құжаттар топтамасын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1 жұмыс күні ішінде жауапты орындаушыны белгілейді, тиісті бұрыштама қояды;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13 жұмыс күні ішінде құжаттар топтамасын қарайды және мемлекеттік қызмет көрсету туралы қағаз түрінде хабарлама жобасын не қызмет көрсетуден бас тарту туралы дәлелді жауап дайындайды;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2 жұмыс күні ішінде шешім қабылдайды және мемлекеттік қызмет көрсету туралы қағаз түрінде хабарлама жобасына не қызмет көрсетуден бас тарту туралы дәлелді жауапқа қол қояды;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қызметкері 30 минуттың ішінде қызметті алушыға (не оның заңды өкіліне) қағаз түріндекөрсетілетін қызмет туралы хабарламаны не қызмет көрсетуден бас тарту туралы дәлелді жауапты береді.</w:t>
      </w:r>
      <w:r>
        <w:br/>
      </w:r>
      <w:r>
        <w:rPr>
          <w:rFonts w:ascii="Times New Roman"/>
          <w:b w:val="false"/>
          <w:i w:val="false"/>
          <w:color w:val="000000"/>
          <w:sz w:val="28"/>
        </w:rPr>
        <w:t>
      </w:t>
      </w:r>
      <w:r>
        <w:rPr>
          <w:rFonts w:ascii="Times New Roman"/>
          <w:b w:val="false"/>
          <w:i w:val="false"/>
          <w:color w:val="000000"/>
          <w:sz w:val="28"/>
        </w:rPr>
        <w:t xml:space="preserve">Рәсімдердің (іс-қимылдардың) реттілігін сипаттау әрбір рәсімнің (іс-қимылдың) өту ұзақтығын көрсете отырып, әрбір рәсімінің (іс-қимылдың) блок-схемасы осы регламенттің </w:t>
      </w:r>
      <w:r>
        <w:rPr>
          <w:rFonts w:ascii="Times New Roman"/>
          <w:b w:val="false"/>
          <w:i w:val="false"/>
          <w:color w:val="000000"/>
          <w:sz w:val="28"/>
        </w:rPr>
        <w:t xml:space="preserve">1 қосымшасына </w:t>
      </w:r>
      <w:r>
        <w:rPr>
          <w:rFonts w:ascii="Times New Roman"/>
          <w:b w:val="false"/>
          <w:i w:val="false"/>
          <w:color w:val="000000"/>
          <w:sz w:val="28"/>
        </w:rPr>
        <w:t xml:space="preserve"> сәйкес сүйемелденеді.</w:t>
      </w:r>
      <w:r>
        <w:br/>
      </w:r>
      <w:r>
        <w:rPr>
          <w:rFonts w:ascii="Times New Roman"/>
          <w:b w:val="false"/>
          <w:i w:val="false"/>
          <w:color w:val="000000"/>
          <w:sz w:val="28"/>
        </w:rPr>
        <w:t>
</w:t>
      </w:r>
    </w:p>
    <w:bookmarkStart w:name="z1442" w:id="173"/>
    <w:p>
      <w:pPr>
        <w:spacing w:after="0"/>
        <w:ind w:left="0"/>
        <w:jc w:val="left"/>
      </w:pPr>
      <w:r>
        <w:rPr>
          <w:rFonts w:ascii="Times New Roman"/>
          <w:b/>
          <w:i w:val="false"/>
          <w:color w:val="000000"/>
        </w:rPr>
        <w:t xml:space="preserve"> 4. Қорытынды ережелер</w:t>
      </w:r>
    </w:p>
    <w:bookmarkEnd w:id="173"/>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9.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бизнес-процестерінің анықтамалығы көрсетілетін қызметті берушінің (http://sobes.zhambyl.kz) және Жамбыл облысы әкімдігінің ((http://zhambyl.gov.kz)   ) интернет ресурстарында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"Медициналық-әлеуметтiк мекемелерде (ұйымдарда) арнаулы әлеуметтiк қызмет көрсетуге арналған құжаттар ресiмдеу" мемлекеттік көрсетілетін қызмет </w:t>
            </w:r>
            <w:r>
              <w:rPr>
                <w:rFonts w:ascii="Times New Roman"/>
                <w:b w:val="false"/>
                <w:i w:val="false"/>
                <w:color w:val="000000"/>
                <w:sz w:val="20"/>
              </w:rPr>
              <w:t>регламентіне 1 қосымша</w:t>
            </w:r>
          </w:p>
        </w:tc>
      </w:tr>
    </w:tbl>
    <w:bookmarkStart w:name="z1447" w:id="174"/>
    <w:p>
      <w:pPr>
        <w:spacing w:after="0"/>
        <w:ind w:left="0"/>
        <w:jc w:val="left"/>
      </w:pPr>
      <w:r>
        <w:rPr>
          <w:rFonts w:ascii="Times New Roman"/>
          <w:b/>
          <w:i w:val="false"/>
          <w:color w:val="000000"/>
        </w:rPr>
        <w:t xml:space="preserve"> Рәсімдердің (іс-қимылдардың) реттілігін сипаттау әрбір рәсімнің (іс-қимылдың) өту ұзақтығын көрсете отырып, әрбір рәсімінің (іс-қимылдың) блок-схемасы</w:t>
      </w:r>
    </w:p>
    <w:bookmarkEnd w:id="17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"Медициналық-әлеуметтiк мекемелерде (ұйымдарда) арнаулы әлеуметтiк қызмет көрсетуге арналған құжаттар ресiмдеу" мемлекеттік көрсетілетін қызмет регламентіне 2 қосымша</w:t>
            </w:r>
          </w:p>
        </w:tc>
      </w:tr>
    </w:tbl>
    <w:bookmarkStart w:name="z1450" w:id="175"/>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rPr>
          <w:rFonts w:ascii="Times New Roman"/>
          <w:b/>
          <w:i w:val="false"/>
          <w:color w:val="000000"/>
        </w:rPr>
        <w:t xml:space="preserve"> "Медициналық-әлеуметтiк мекемелерде (ұйымдарда) әлеуметтiк қызмет көрсетуге арналған құжаттар ресiмдеу" мемлекеттік көрсетілетін қызмет</w:t>
      </w:r>
    </w:p>
    <w:bookmarkEnd w:id="17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Жамбыл облысы әкімдігінің </w:t>
            </w:r>
            <w:r>
              <w:rPr>
                <w:rFonts w:ascii="Times New Roman"/>
                <w:b w:val="false"/>
                <w:i w:val="false"/>
                <w:color w:val="000000"/>
                <w:sz w:val="20"/>
              </w:rPr>
              <w:t xml:space="preserve">2014 жылғы "26" желтоқсандағы </w:t>
            </w:r>
            <w:r>
              <w:rPr>
                <w:rFonts w:ascii="Times New Roman"/>
                <w:b w:val="false"/>
                <w:i w:val="false"/>
                <w:color w:val="000000"/>
                <w:sz w:val="20"/>
              </w:rPr>
              <w:t>№ 357 қаулысымен</w:t>
            </w:r>
            <w:r>
              <w:rPr>
                <w:rFonts w:ascii="Times New Roman"/>
                <w:b w:val="false"/>
                <w:i w:val="false"/>
                <w:color w:val="000000"/>
                <w:sz w:val="20"/>
              </w:rPr>
              <w:t xml:space="preserve"> бекітілген</w:t>
            </w:r>
          </w:p>
        </w:tc>
      </w:tr>
    </w:tbl>
    <w:bookmarkStart w:name="z1457" w:id="176"/>
    <w:p>
      <w:pPr>
        <w:spacing w:after="0"/>
        <w:ind w:left="0"/>
        <w:jc w:val="left"/>
      </w:pPr>
      <w:r>
        <w:rPr>
          <w:rFonts w:ascii="Times New Roman"/>
          <w:b/>
          <w:i w:val="false"/>
          <w:color w:val="000000"/>
        </w:rPr>
        <w:t xml:space="preserve">  "Үйде күтім көрсетужағдайында арнаулы әлеуметтік қызмет көрсетуге құжаттар ресімдеу" мемлекеттік көрсетілетін қызмет регламенті</w:t>
      </w:r>
    </w:p>
    <w:bookmarkEnd w:id="176"/>
    <w:bookmarkStart w:name="z1458" w:id="177"/>
    <w:p>
      <w:pPr>
        <w:spacing w:after="0"/>
        <w:ind w:left="0"/>
        <w:jc w:val="left"/>
      </w:pPr>
      <w:r>
        <w:rPr>
          <w:rFonts w:ascii="Times New Roman"/>
          <w:b/>
          <w:i w:val="false"/>
          <w:color w:val="000000"/>
        </w:rPr>
        <w:t xml:space="preserve"> 1. Жалпы ережелер</w:t>
      </w:r>
    </w:p>
    <w:bookmarkEnd w:id="177"/>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"Үйде күтім көрсету жағдайында арнаулы әлеуметтік қызмет көрсетуге құжаттарды ресімдеу" мемлекеттік көрсетілетін қызмет (бұдан әрі – мемлекеттік көрсетілетін қызмет)Қазақстан Республикасы Үкіметінің 2014 жылғы 11 наурыздағы </w:t>
      </w:r>
      <w:r>
        <w:rPr>
          <w:rFonts w:ascii="Times New Roman"/>
          <w:b w:val="false"/>
          <w:i w:val="false"/>
          <w:color w:val="000000"/>
          <w:sz w:val="28"/>
        </w:rPr>
        <w:t>№ 217</w:t>
      </w:r>
      <w:r>
        <w:rPr>
          <w:rFonts w:ascii="Times New Roman"/>
          <w:b w:val="false"/>
          <w:i w:val="false"/>
          <w:color w:val="000000"/>
          <w:sz w:val="28"/>
        </w:rPr>
        <w:t xml:space="preserve"> "Халықты әлеуметтік қорғау саласындағы мемлекеттік көрсетілетін қызметтер стандарттарын бекіту туралы" қаулысымен бекітілген "Үйде күтім көрсету жағдайында арнаулы әлеуметтік қызмет көрсетуге құжаттар ресімдеу"мемлекеттік көрсетілетін қызметтер стандартына (бұдан әрі - стандарт) сәйкес аудандардың және облыстық маңызы бар қалалардың жұмыспен қамту және әлеуметтік бағдарламалар бөлімдерімен (бұдан әрі – көрсетілетін қызметті беруші) көрсетіледі.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 нәтижелерін беру көрсетілетін қызметті беруші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үйде күтім көрсету жағдайында арнаулы әлеуметтік қызмет мерзімі көрсетілген құжаттарды ресімдеу туралы хабарламане мемлекеттік көрсетілетін қызметстандартының 10-тармағында көзделген жағдайлар мен негіздемелер бойынша мемлекеттік қызмет көрсетуден бас тарту туралы дәлелді жауап болып табылады.</w:t>
      </w:r>
      <w:r>
        <w:br/>
      </w:r>
      <w:r>
        <w:rPr>
          <w:rFonts w:ascii="Times New Roman"/>
          <w:b w:val="false"/>
          <w:i w:val="false"/>
          <w:color w:val="000000"/>
          <w:sz w:val="28"/>
        </w:rPr>
        <w:t>
</w:t>
      </w:r>
    </w:p>
    <w:bookmarkStart w:name="z1463" w:id="17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78"/>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қызметті көрсету бойынша рәсімдерді (әрекеттерді) бастау үшін көрсетілетін қызметті алушымен (не оның заңды өкілімен немесе медициналық ұйымның қолдаухаты) стандарттың 9 тармағында көрсетілген мемлекеттік қызметті көрсету үшін қажетті құжаттарды ұсыну негіздеме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30 минуттың ішінде көрсетілетін қызметті алушыдан (не оның заңды өкілінен немесе медициналық ұйымның қолдаухаты) құжаттар топтамасын қабылдап, тіркелген және көрсетілетін қызметті алушымен мемлекеттік қызметті алатын күні, құжаттарды қабылдаған адамның тегі мен аты-жөні көрсетілген талонды беріп, көрсетілетін қызметті берушінің басшысына бұрыштама қою үшін құжаттар топтамасын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1 жұмыс күні ішінде жауапты орындаушыны белгілейді, тиісті бұрыштама қояды;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орындаушысы10 жұмыс күні ішінде құжаттар топтамаын қарайды және мемлекеттік қызмет көрсету туралы қағаз түрінде хабарлама жобасын не қызмет көрсетуден бас тарту туралы дәлелді жауап дайындайды;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2 жұмыс күні ішінде шешім қабылдайды және мемлекеттік қызмет көрсету туралы қағаз түрінде хабарлама жобасына не қызмет көрсетуден бас тарту туралы дәлелді жауапқа қол қояды;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қызметкері 30 минуттың ішінде қызметті алушыға (не оның заңды өкіліне)қағаз түріндекөрсетілетін қызмет туралы хабарламаныне қызмет көрсетуден бас тарту туралы дәлелді жауапты береді.</w:t>
      </w:r>
      <w:r>
        <w:br/>
      </w:r>
      <w:r>
        <w:rPr>
          <w:rFonts w:ascii="Times New Roman"/>
          <w:b w:val="false"/>
          <w:i w:val="false"/>
          <w:color w:val="000000"/>
          <w:sz w:val="28"/>
        </w:rPr>
        <w:t>
      </w:t>
      </w:r>
      <w:r>
        <w:rPr>
          <w:rFonts w:ascii="Times New Roman"/>
          <w:b w:val="false"/>
          <w:i w:val="false"/>
          <w:color w:val="000000"/>
          <w:sz w:val="28"/>
        </w:rPr>
        <w:t>6. Келесі рәсімді (іс-қимылды) орындауды бастауға негіздеме болатын мемлекеттік қызмет көрсету рәсімінің (іс-қимылдың) нәтижесі:</w:t>
      </w:r>
      <w:r>
        <w:br/>
      </w:r>
      <w:r>
        <w:rPr>
          <w:rFonts w:ascii="Times New Roman"/>
          <w:b w:val="false"/>
          <w:i w:val="false"/>
          <w:color w:val="000000"/>
          <w:sz w:val="28"/>
        </w:rPr>
        <w:t>
      </w:t>
      </w:r>
      <w:r>
        <w:rPr>
          <w:rFonts w:ascii="Times New Roman"/>
          <w:b w:val="false"/>
          <w:i w:val="false"/>
          <w:color w:val="000000"/>
          <w:sz w:val="28"/>
        </w:rPr>
        <w:t>1) құжаттар топтамасын қабылдау, талонды беру;</w:t>
      </w:r>
      <w:r>
        <w:br/>
      </w:r>
      <w:r>
        <w:rPr>
          <w:rFonts w:ascii="Times New Roman"/>
          <w:b w:val="false"/>
          <w:i w:val="false"/>
          <w:color w:val="000000"/>
          <w:sz w:val="28"/>
        </w:rPr>
        <w:t>
      </w:t>
      </w:r>
      <w:r>
        <w:rPr>
          <w:rFonts w:ascii="Times New Roman"/>
          <w:b w:val="false"/>
          <w:i w:val="false"/>
          <w:color w:val="000000"/>
          <w:sz w:val="28"/>
        </w:rPr>
        <w:t>2) қағаз түрінде хабарлама жобасын не бас тарту туралы дәлелді жауапты дайындау;</w:t>
      </w:r>
      <w:r>
        <w:br/>
      </w:r>
      <w:r>
        <w:rPr>
          <w:rFonts w:ascii="Times New Roman"/>
          <w:b w:val="false"/>
          <w:i w:val="false"/>
          <w:color w:val="000000"/>
          <w:sz w:val="28"/>
        </w:rPr>
        <w:t>
      </w:t>
      </w:r>
      <w:r>
        <w:rPr>
          <w:rFonts w:ascii="Times New Roman"/>
          <w:b w:val="false"/>
          <w:i w:val="false"/>
          <w:color w:val="000000"/>
          <w:sz w:val="28"/>
        </w:rPr>
        <w:t>3) қағаз түрінде хабарламаны не бас тарту туралы дәлелді жауапты көрсетілетін қызмет берушінің басшысына қол қоюға жолдау;</w:t>
      </w:r>
      <w:r>
        <w:br/>
      </w:r>
      <w:r>
        <w:rPr>
          <w:rFonts w:ascii="Times New Roman"/>
          <w:b w:val="false"/>
          <w:i w:val="false"/>
          <w:color w:val="000000"/>
          <w:sz w:val="28"/>
        </w:rPr>
        <w:t>
      </w:t>
      </w:r>
      <w:r>
        <w:rPr>
          <w:rFonts w:ascii="Times New Roman"/>
          <w:b w:val="false"/>
          <w:i w:val="false"/>
          <w:color w:val="000000"/>
          <w:sz w:val="28"/>
        </w:rPr>
        <w:t>4) қағаз түрінде хабарламаға не бас тарту туралы дәлелді жауапқа көрсетілетін қызмет берушінің басшысымен қол қою;</w:t>
      </w:r>
      <w:r>
        <w:br/>
      </w:r>
      <w:r>
        <w:rPr>
          <w:rFonts w:ascii="Times New Roman"/>
          <w:b w:val="false"/>
          <w:i w:val="false"/>
          <w:color w:val="000000"/>
          <w:sz w:val="28"/>
        </w:rPr>
        <w:t>
      </w:t>
      </w:r>
      <w:r>
        <w:rPr>
          <w:rFonts w:ascii="Times New Roman"/>
          <w:b w:val="false"/>
          <w:i w:val="false"/>
          <w:color w:val="000000"/>
          <w:sz w:val="28"/>
        </w:rPr>
        <w:t>5) көрсетілетін қызметті алушыға(не оның заңды өкіліне)қағаз түрінде үйде күтім көрсету жағдайында қызметтері ұсынылғандығы туралы хабарламаны не бас тарту туралы дәлелді жауапты ұсыну.</w:t>
      </w:r>
      <w:r>
        <w:br/>
      </w:r>
      <w:r>
        <w:rPr>
          <w:rFonts w:ascii="Times New Roman"/>
          <w:b w:val="false"/>
          <w:i w:val="false"/>
          <w:color w:val="000000"/>
          <w:sz w:val="28"/>
        </w:rPr>
        <w:t>
</w:t>
      </w:r>
    </w:p>
    <w:bookmarkStart w:name="z1477" w:id="17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79"/>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 көрсету процесінде көрсетілетін қызметті берушінің құрылымдық бөлімшелерінің тізбесі:</w:t>
      </w:r>
      <w:r>
        <w:br/>
      </w:r>
      <w:r>
        <w:rPr>
          <w:rFonts w:ascii="Times New Roman"/>
          <w:b w:val="false"/>
          <w:i w:val="false"/>
          <w:color w:val="000000"/>
          <w:sz w:val="28"/>
        </w:rPr>
        <w:t>
      </w:t>
      </w:r>
      <w:r>
        <w:rPr>
          <w:rFonts w:ascii="Times New Roman"/>
          <w:b w:val="false"/>
          <w:i w:val="false"/>
          <w:color w:val="000000"/>
          <w:sz w:val="28"/>
        </w:rPr>
        <w:t>1) қызмет берушінің қызметкері;</w:t>
      </w:r>
      <w:r>
        <w:br/>
      </w:r>
      <w:r>
        <w:rPr>
          <w:rFonts w:ascii="Times New Roman"/>
          <w:b w:val="false"/>
          <w:i w:val="false"/>
          <w:color w:val="000000"/>
          <w:sz w:val="28"/>
        </w:rPr>
        <w:t>
      </w:t>
      </w:r>
      <w:r>
        <w:rPr>
          <w:rFonts w:ascii="Times New Roman"/>
          <w:b w:val="false"/>
          <w:i w:val="false"/>
          <w:color w:val="000000"/>
          <w:sz w:val="28"/>
        </w:rPr>
        <w:t>2) қызмет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3) қызмет берушінің басшысы.</w:t>
      </w:r>
      <w:r>
        <w:br/>
      </w:r>
      <w:r>
        <w:rPr>
          <w:rFonts w:ascii="Times New Roman"/>
          <w:b w:val="false"/>
          <w:i w:val="false"/>
          <w:color w:val="000000"/>
          <w:sz w:val="28"/>
        </w:rPr>
        <w:t>
      </w:t>
      </w:r>
      <w:r>
        <w:rPr>
          <w:rFonts w:ascii="Times New Roman"/>
          <w:b w:val="false"/>
          <w:i w:val="false"/>
          <w:color w:val="000000"/>
          <w:sz w:val="28"/>
        </w:rPr>
        <w:t>8. Құрылымдық бөлімшелер (қызметкерлер) арасындағы рәсімдердің (іс-қимылдардың) реттілігін сипаттау, әрбір рәсімнің (іс-қимылдардың)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қызметкері 30 минуттың ішінде көрсетілетін қызметті алушыдан (не оның заңды өкілінен немесе медициналық ұйымның қолдаухаты) құжаттар топтамасын қабылдап, тіркелген және көрсетілетін қызметті алушымен мемлекеттік қызметті алатын күні, құжаттарды қабылдаған адамның тегі мен аты-жөні көрсетілген талонды беріп, көрсетілетін қызметті берушінің басшысына бұрыштама қою үшін құжаттар топтамасын жолдайды;</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1 жұмыс күні ішінде жауапты орындаушыны белгілейді, тиісті бұрыштама қояды;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10 жұмыс күні ішінде құжаттар топтамасын қарайды және мемлекеттік қызмет көрсету туралы қағаз түрінде хабарлама жобасын не қызмет көрсетуден бас тарту туралы дәлелді жауап дайындайды;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2 жұмыс күні ішінде шешім қабылдайды және мемлекеттік қызмет көрсету туралы қағаз түрінде хабарлама жобасына не қызмет көрсетуден бас тарту туралы дәлелді жауапқа қол қояды;</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қызметкері 30 минуттың ішінде қызметті алушыға (не оның заңды өкіліне) қағаз түріндекөрсетілетін қызмет туралы хабарламаны не қызмет көрсетуден бас тарту туралы дәлелді жауапты береді.</w:t>
      </w:r>
      <w:r>
        <w:br/>
      </w:r>
      <w:r>
        <w:rPr>
          <w:rFonts w:ascii="Times New Roman"/>
          <w:b w:val="false"/>
          <w:i w:val="false"/>
          <w:color w:val="000000"/>
          <w:sz w:val="28"/>
        </w:rPr>
        <w:t>
      </w:t>
      </w:r>
      <w:r>
        <w:rPr>
          <w:rFonts w:ascii="Times New Roman"/>
          <w:b w:val="false"/>
          <w:i w:val="false"/>
          <w:color w:val="000000"/>
          <w:sz w:val="28"/>
        </w:rPr>
        <w:t xml:space="preserve">Рәсімдердің (іс-қимылдардың) реттілігін сипаттау әрбір рәсімнің (іс-қимылдың) өту ұзақтығын көрсете отырып, әрбір рәсімінің (іс-қимылдың) блок-схемасы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сүйемелденеді. </w:t>
      </w:r>
      <w:r>
        <w:br/>
      </w:r>
      <w:r>
        <w:rPr>
          <w:rFonts w:ascii="Times New Roman"/>
          <w:b w:val="false"/>
          <w:i w:val="false"/>
          <w:color w:val="000000"/>
          <w:sz w:val="28"/>
        </w:rPr>
        <w:t>
</w:t>
      </w:r>
    </w:p>
    <w:bookmarkStart w:name="z1489" w:id="180"/>
    <w:p>
      <w:pPr>
        <w:spacing w:after="0"/>
        <w:ind w:left="0"/>
        <w:jc w:val="left"/>
      </w:pPr>
      <w:r>
        <w:rPr>
          <w:rFonts w:ascii="Times New Roman"/>
          <w:b/>
          <w:i w:val="false"/>
          <w:color w:val="000000"/>
        </w:rPr>
        <w:t xml:space="preserve"> 4. Қорытынды ережелер</w:t>
      </w:r>
    </w:p>
    <w:bookmarkEnd w:id="180"/>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9.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бизнес-процестерінің анықтамалығы көрсетілетін қызметті берушінің (http://sobes.zhambyl.kz) және Жамбыл облысы әкімдігінің ((http://zhambyl.gov.kz)   ) интернет ресурстарында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"Үйде күтім көрсету жағдайында арнаулы әлеуметтік қызмет көрсетуге құжаттар ресімдеу" мемлекеттік көрсетілетін қызмет </w:t>
            </w:r>
            <w:r>
              <w:rPr>
                <w:rFonts w:ascii="Times New Roman"/>
                <w:b w:val="false"/>
                <w:i w:val="false"/>
                <w:color w:val="000000"/>
                <w:sz w:val="20"/>
              </w:rPr>
              <w:t>регламентіне 1 қосымша</w:t>
            </w:r>
          </w:p>
        </w:tc>
      </w:tr>
    </w:tbl>
    <w:bookmarkStart w:name="z1494" w:id="181"/>
    <w:p>
      <w:pPr>
        <w:spacing w:after="0"/>
        <w:ind w:left="0"/>
        <w:jc w:val="left"/>
      </w:pPr>
      <w:r>
        <w:rPr>
          <w:rFonts w:ascii="Times New Roman"/>
          <w:b/>
          <w:i w:val="false"/>
          <w:color w:val="000000"/>
        </w:rPr>
        <w:t xml:space="preserve"> Рәсімдердің (іс-қимылдардың) реттілігін сипаттау әрбір рәсімнің (іс-қимылдың) өту ұзақтығын көрсете отырып, әрбір рәсімінің (іс-қимылдың) блок-схемасы</w:t>
      </w:r>
    </w:p>
    <w:bookmarkEnd w:id="18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7343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7343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"Үйде күтім жасау жағдайында арнаулы әлеуметтік қызмет көрсетуге құжаттар ресімдеу" мемлекеттік көрсетілетін қызмет регламентіне 2 қосымша</w:t>
            </w:r>
          </w:p>
        </w:tc>
      </w:tr>
    </w:tbl>
    <w:bookmarkStart w:name="z1497" w:id="182"/>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rPr>
          <w:rFonts w:ascii="Times New Roman"/>
          <w:b/>
          <w:i w:val="false"/>
          <w:color w:val="000000"/>
        </w:rPr>
        <w:t xml:space="preserve"> "Үйде күтім көрсету жағдайларында арнаулы әлеуметтік қызмет көрсетуге құжаттар ресімдеу"</w:t>
      </w:r>
    </w:p>
    <w:bookmarkEnd w:id="182"/>
    <w:bookmarkStart w:name="z1499" w:id="183"/>
    <w:p>
      <w:pPr>
        <w:spacing w:after="0"/>
        <w:ind w:left="0"/>
        <w:jc w:val="left"/>
      </w:pPr>
      <w:r>
        <w:rPr>
          <w:rFonts w:ascii="Times New Roman"/>
          <w:b/>
          <w:i w:val="false"/>
          <w:color w:val="000000"/>
        </w:rPr>
        <w:t xml:space="preserve"> мемлекеттік көрсетілетін қызмет</w:t>
      </w:r>
    </w:p>
    <w:bookmarkEnd w:id="18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69469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6946900" cy="214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rPr>
                <w:rFonts w:ascii="Times New Roman"/>
                <w:b w:val="false"/>
                <w:i w:val="false"/>
                <w:color w:val="000000"/>
                <w:sz w:val="20"/>
              </w:rPr>
              <w:t xml:space="preserve"> 2014 жылғы "26" желтоқсандағы</w:t>
            </w:r>
            <w:r>
              <w:rPr>
                <w:rFonts w:ascii="Times New Roman"/>
                <w:b w:val="false"/>
                <w:i w:val="false"/>
                <w:color w:val="000000"/>
                <w:sz w:val="20"/>
              </w:rPr>
              <w:t xml:space="preserve"> № 357 қаулысымен бекітілген</w:t>
            </w:r>
          </w:p>
        </w:tc>
      </w:tr>
    </w:tbl>
    <w:bookmarkStart w:name="z1508" w:id="184"/>
    <w:p>
      <w:pPr>
        <w:spacing w:after="0"/>
        <w:ind w:left="0"/>
        <w:jc w:val="left"/>
      </w:pPr>
      <w:r>
        <w:rPr>
          <w:rFonts w:ascii="Times New Roman"/>
          <w:b/>
          <w:i w:val="false"/>
          <w:color w:val="000000"/>
        </w:rPr>
        <w:t xml:space="preserve">  "Оралман мәртебесін беру"</w:t>
      </w:r>
      <w:r>
        <w:rPr>
          <w:rFonts w:ascii="Times New Roman"/>
          <w:b/>
          <w:i w:val="false"/>
          <w:color w:val="000000"/>
        </w:rPr>
        <w:t xml:space="preserve"> мемлекеттік көрсетілетін қызмет регламенті</w:t>
      </w:r>
    </w:p>
    <w:bookmarkEnd w:id="184"/>
    <w:bookmarkStart w:name="z1510" w:id="185"/>
    <w:p>
      <w:pPr>
        <w:spacing w:after="0"/>
        <w:ind w:left="0"/>
        <w:jc w:val="left"/>
      </w:pPr>
      <w:r>
        <w:rPr>
          <w:rFonts w:ascii="Times New Roman"/>
          <w:b/>
          <w:i w:val="false"/>
          <w:color w:val="000000"/>
        </w:rPr>
        <w:t xml:space="preserve"> 1. Жалпы ережелер</w:t>
      </w:r>
    </w:p>
    <w:bookmarkEnd w:id="18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"Оралман мәртебесін беру" мемлекеттік көрсетілетін қызметі (бұдан әрі – мемлекеттік көрсетілетін қызмет) "Халықты әлеуметтік қорғау саласындағы мемлекеттік көрсетілетін қызметтер стандарттарын бекіту туралы" Қазақстан Республикасы Үкіметінің 2014 жылғы 11 наурыздағы </w:t>
      </w:r>
      <w:r>
        <w:rPr>
          <w:rFonts w:ascii="Times New Roman"/>
          <w:b w:val="false"/>
          <w:i w:val="false"/>
          <w:color w:val="000000"/>
          <w:sz w:val="28"/>
        </w:rPr>
        <w:t>№217</w:t>
      </w:r>
      <w:r>
        <w:rPr>
          <w:rFonts w:ascii="Times New Roman"/>
          <w:b w:val="false"/>
          <w:i w:val="false"/>
          <w:color w:val="000000"/>
          <w:sz w:val="28"/>
        </w:rPr>
        <w:t xml:space="preserve"> қаулысымен бекітілген "Оралман мәртебесін беру" мемлекеттік көрсетілетін қызмет стандартына (бұдан әрі – cтандарт) сәйкес, "Жамбыл облысы әкімдігінің жұмыспен қамтуды үйлестіру және әлеуметтік бағдарламалар басқармасы" коммуналдық мемлекеттік мекемесімен (бұдан әрі – көрсетілетін қызметті беруші) көрсетіледі.</w:t>
      </w:r>
      <w:r>
        <w:br/>
      </w:r>
      <w:r>
        <w:rPr>
          <w:rFonts w:ascii="Times New Roman"/>
          <w:b w:val="false"/>
          <w:i w:val="false"/>
          <w:color w:val="000000"/>
          <w:sz w:val="28"/>
        </w:rPr>
        <w:t>
      </w:t>
      </w:r>
      <w:r>
        <w:rPr>
          <w:rFonts w:ascii="Times New Roman"/>
          <w:b w:val="false"/>
          <w:i w:val="false"/>
          <w:color w:val="000000"/>
          <w:sz w:val="28"/>
        </w:rPr>
        <w:t>Өтініштерді қабылдауды және мемлекеттік қызмет көрсету нәтижелерін беруді көрсетілетін қызметті беруші жүзеге асырады.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көрсетілетін қызметті алушыға (алушыларға) оралман куәлігін (куәліктерін) беру (бұдан әрі – куәлік).</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ұсыну нысаны: қағаз түрінде.</w:t>
      </w:r>
      <w:r>
        <w:br/>
      </w:r>
      <w:r>
        <w:rPr>
          <w:rFonts w:ascii="Times New Roman"/>
          <w:b w:val="false"/>
          <w:i w:val="false"/>
          <w:color w:val="000000"/>
          <w:sz w:val="28"/>
        </w:rPr>
        <w:t>
</w:t>
      </w:r>
    </w:p>
    <w:bookmarkStart w:name="z1516" w:id="18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86"/>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қызмет көрсету бойынша рәсімді (іс-қимылды) бастауға негіздеме – стандарттың 9 тармағында көрсетілген құжаттарды ұсыну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қызметкерімен 10 минуттың ішінде мемлекеттік қызметті көрсету үшін көрсетілетін қызметті алушымен ұсынылған құжаттарды қабылдау, тіркеу және оларды көрсетілетін қызметті берушінің басшысына (орынбасарына) жіберу;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басшысымен (орынбасарымен) 1 жұмыс күні ішінде мемлекеттік қызметті көрсету үшін көрсетілетін қызметті алушымен ұсынылған құжаттарды қарау және бөлім басшысына жіберу;</w:t>
      </w:r>
      <w:r>
        <w:br/>
      </w:r>
      <w:r>
        <w:rPr>
          <w:rFonts w:ascii="Times New Roman"/>
          <w:b w:val="false"/>
          <w:i w:val="false"/>
          <w:color w:val="000000"/>
          <w:sz w:val="28"/>
        </w:rPr>
        <w:t>
      </w:t>
      </w:r>
      <w:r>
        <w:rPr>
          <w:rFonts w:ascii="Times New Roman"/>
          <w:b w:val="false"/>
          <w:i w:val="false"/>
          <w:color w:val="000000"/>
          <w:sz w:val="28"/>
        </w:rPr>
        <w:t>3) бөлім басшысымен 2 сағаттың ішінде мемлекеттік қызметті көрсету үшін көрсетілетін қызметті алушымен ұсынылған құжаттарды қарау және бөлімнің жауапты орындаушысына жіберу;</w:t>
      </w:r>
      <w:r>
        <w:br/>
      </w:r>
      <w:r>
        <w:rPr>
          <w:rFonts w:ascii="Times New Roman"/>
          <w:b w:val="false"/>
          <w:i w:val="false"/>
          <w:color w:val="000000"/>
          <w:sz w:val="28"/>
        </w:rPr>
        <w:t>
      </w:t>
      </w:r>
      <w:r>
        <w:rPr>
          <w:rFonts w:ascii="Times New Roman"/>
          <w:b w:val="false"/>
          <w:i w:val="false"/>
          <w:color w:val="000000"/>
          <w:sz w:val="28"/>
        </w:rPr>
        <w:t>4) көрсетілетін қызметті алушымен ұсынылған құжаттарды алған күннен бастап 2 жұмыс күнінен көп емес уақытта бөлімнің жауапты орындаушысымен куәлікті дайындау және оны көрсетілетін қызметті берушінің басшысына (орынбасарына) қол қоюға жіберу;</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басшысымен (орынбасарымен) 1 жұмыс күні ішінде куәлікке қол қою және оны көрсетілетін қызметті берушінің кеңсе қызметкеріне тіркеуге жіберу;</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кеңсе қызметкерімен 10 минуттың ішінде куәлікті тіркеу және оны көрсетілетін қызметті алушыға беруге бөлім басшысына жіберу;</w:t>
      </w:r>
      <w:r>
        <w:br/>
      </w:r>
      <w:r>
        <w:rPr>
          <w:rFonts w:ascii="Times New Roman"/>
          <w:b w:val="false"/>
          <w:i w:val="false"/>
          <w:color w:val="000000"/>
          <w:sz w:val="28"/>
        </w:rPr>
        <w:t>
      </w:t>
      </w:r>
      <w:r>
        <w:rPr>
          <w:rFonts w:ascii="Times New Roman"/>
          <w:b w:val="false"/>
          <w:i w:val="false"/>
          <w:color w:val="000000"/>
          <w:sz w:val="28"/>
        </w:rPr>
        <w:t>7) бөлім басшысымен 10 минуттың ішінде куәлікті көрсетілетін қызметті алушыға беру.</w:t>
      </w:r>
      <w:r>
        <w:br/>
      </w:r>
      <w:r>
        <w:rPr>
          <w:rFonts w:ascii="Times New Roman"/>
          <w:b w:val="false"/>
          <w:i w:val="false"/>
          <w:color w:val="000000"/>
          <w:sz w:val="28"/>
        </w:rPr>
        <w:t>
      </w:t>
      </w:r>
      <w:r>
        <w:rPr>
          <w:rFonts w:ascii="Times New Roman"/>
          <w:b w:val="false"/>
          <w:i w:val="false"/>
          <w:color w:val="000000"/>
          <w:sz w:val="28"/>
        </w:rPr>
        <w:t>6. Келесі рәсімді (іс-қимылды) орындауды бастау үшін негіз болатын мемлекеттік қызметті көрсету бойынша рәсімнің (іс-қимылдың) нәтижесі:</w:t>
      </w:r>
      <w:r>
        <w:br/>
      </w:r>
      <w:r>
        <w:rPr>
          <w:rFonts w:ascii="Times New Roman"/>
          <w:b w:val="false"/>
          <w:i w:val="false"/>
          <w:color w:val="000000"/>
          <w:sz w:val="28"/>
        </w:rPr>
        <w:t>
      </w:t>
      </w:r>
      <w:r>
        <w:rPr>
          <w:rFonts w:ascii="Times New Roman"/>
          <w:b w:val="false"/>
          <w:i w:val="false"/>
          <w:color w:val="000000"/>
          <w:sz w:val="28"/>
        </w:rPr>
        <w:t>1) көрсетілетін қызметті алушымен ұсынылған құжаттарды көрсетілетін қызметті берушінің кеңсе қызметкерімен қабылдау және тіркеу;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басшысының (орынбасарының) бұрыштамасы;</w:t>
      </w:r>
      <w:r>
        <w:br/>
      </w:r>
      <w:r>
        <w:rPr>
          <w:rFonts w:ascii="Times New Roman"/>
          <w:b w:val="false"/>
          <w:i w:val="false"/>
          <w:color w:val="000000"/>
          <w:sz w:val="28"/>
        </w:rPr>
        <w:t>
      </w:t>
      </w:r>
      <w:r>
        <w:rPr>
          <w:rFonts w:ascii="Times New Roman"/>
          <w:b w:val="false"/>
          <w:i w:val="false"/>
          <w:color w:val="000000"/>
          <w:sz w:val="28"/>
        </w:rPr>
        <w:t>3) бөлім басшысының бұрыштамасы;</w:t>
      </w:r>
      <w:r>
        <w:br/>
      </w:r>
      <w:r>
        <w:rPr>
          <w:rFonts w:ascii="Times New Roman"/>
          <w:b w:val="false"/>
          <w:i w:val="false"/>
          <w:color w:val="000000"/>
          <w:sz w:val="28"/>
        </w:rPr>
        <w:t>
      </w:t>
      </w:r>
      <w:r>
        <w:rPr>
          <w:rFonts w:ascii="Times New Roman"/>
          <w:b w:val="false"/>
          <w:i w:val="false"/>
          <w:color w:val="000000"/>
          <w:sz w:val="28"/>
        </w:rPr>
        <w:t>4) бөлімнің жауапты орындаушысымен куәлікті ресімдеу;</w:t>
      </w:r>
      <w:r>
        <w:br/>
      </w:r>
      <w:r>
        <w:rPr>
          <w:rFonts w:ascii="Times New Roman"/>
          <w:b w:val="false"/>
          <w:i w:val="false"/>
          <w:color w:val="000000"/>
          <w:sz w:val="28"/>
        </w:rPr>
        <w:t>
      </w:t>
      </w:r>
      <w:r>
        <w:rPr>
          <w:rFonts w:ascii="Times New Roman"/>
          <w:b w:val="false"/>
          <w:i w:val="false"/>
          <w:color w:val="000000"/>
          <w:sz w:val="28"/>
        </w:rPr>
        <w:t xml:space="preserve">5) көрсетілетін қызметті берушінің басшысымен (орынбасарымен) куәлікке қол қою; </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кеңсе қызметкерімен куәлікті тіркеу;</w:t>
      </w:r>
      <w:r>
        <w:br/>
      </w:r>
      <w:r>
        <w:rPr>
          <w:rFonts w:ascii="Times New Roman"/>
          <w:b w:val="false"/>
          <w:i w:val="false"/>
          <w:color w:val="000000"/>
          <w:sz w:val="28"/>
        </w:rPr>
        <w:t>
      </w:t>
      </w:r>
      <w:r>
        <w:rPr>
          <w:rFonts w:ascii="Times New Roman"/>
          <w:b w:val="false"/>
          <w:i w:val="false"/>
          <w:color w:val="000000"/>
          <w:sz w:val="28"/>
        </w:rPr>
        <w:t>7) бөлім басшысымен куәлікті көрсетілетін қызметті алушыға беру.</w:t>
      </w:r>
      <w:r>
        <w:br/>
      </w:r>
      <w:r>
        <w:rPr>
          <w:rFonts w:ascii="Times New Roman"/>
          <w:b w:val="false"/>
          <w:i w:val="false"/>
          <w:color w:val="000000"/>
          <w:sz w:val="28"/>
        </w:rPr>
        <w:t>
</w:t>
      </w:r>
    </w:p>
    <w:bookmarkStart w:name="z1534" w:id="18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87"/>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қызметті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(орынбасары);</w:t>
      </w:r>
      <w:r>
        <w:br/>
      </w:r>
      <w:r>
        <w:rPr>
          <w:rFonts w:ascii="Times New Roman"/>
          <w:b w:val="false"/>
          <w:i w:val="false"/>
          <w:color w:val="000000"/>
          <w:sz w:val="28"/>
        </w:rPr>
        <w:t>
      </w:t>
      </w:r>
      <w:r>
        <w:rPr>
          <w:rFonts w:ascii="Times New Roman"/>
          <w:b w:val="false"/>
          <w:i w:val="false"/>
          <w:color w:val="000000"/>
          <w:sz w:val="28"/>
        </w:rPr>
        <w:t>3) бөлім басшысы;</w:t>
      </w:r>
      <w:r>
        <w:br/>
      </w:r>
      <w:r>
        <w:rPr>
          <w:rFonts w:ascii="Times New Roman"/>
          <w:b w:val="false"/>
          <w:i w:val="false"/>
          <w:color w:val="000000"/>
          <w:sz w:val="28"/>
        </w:rPr>
        <w:t>
      </w:t>
      </w:r>
      <w:r>
        <w:rPr>
          <w:rFonts w:ascii="Times New Roman"/>
          <w:b w:val="false"/>
          <w:i w:val="false"/>
          <w:color w:val="000000"/>
          <w:sz w:val="28"/>
        </w:rPr>
        <w:t>4) бөлімнің жауапты орындаушысы.</w:t>
      </w:r>
      <w:r>
        <w:br/>
      </w:r>
      <w:r>
        <w:rPr>
          <w:rFonts w:ascii="Times New Roman"/>
          <w:b w:val="false"/>
          <w:i w:val="false"/>
          <w:color w:val="000000"/>
          <w:sz w:val="28"/>
        </w:rPr>
        <w:t>
      </w:t>
      </w:r>
      <w:r>
        <w:rPr>
          <w:rFonts w:ascii="Times New Roman"/>
          <w:b w:val="false"/>
          <w:i w:val="false"/>
          <w:color w:val="000000"/>
          <w:sz w:val="28"/>
        </w:rPr>
        <w:t>8. Әрбір рәсімнің (іс-қимылдың) ұзақтығын көрсете отырып, құрылымдық бөлімшелер (қызметкерлер) арасындағы өзара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қызметкері 10 минуттың ішінде мемлекеттік қызметті көрсету үшін көрсетілетін қызметті алушымен ұсынылған құжаттарды қабылдайды, тіркейді және оларды көрсетілетін қызметті берушінің басшысына (орынбасарына) жібереді;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(орынбасары) 1 жұмыс күні ішінде мемлекеттік қызметті көрсету үшін көрсетілетін қызметті алушымен ұсынылған құжаттарды қарайды және оларды бөлім басшысына жібереді;</w:t>
      </w:r>
      <w:r>
        <w:br/>
      </w:r>
      <w:r>
        <w:rPr>
          <w:rFonts w:ascii="Times New Roman"/>
          <w:b w:val="false"/>
          <w:i w:val="false"/>
          <w:color w:val="000000"/>
          <w:sz w:val="28"/>
        </w:rPr>
        <w:t>
      </w:t>
      </w:r>
      <w:r>
        <w:rPr>
          <w:rFonts w:ascii="Times New Roman"/>
          <w:b w:val="false"/>
          <w:i w:val="false"/>
          <w:color w:val="000000"/>
          <w:sz w:val="28"/>
        </w:rPr>
        <w:t>3) бөлім басшысы 2 сағаттың ішінде мемлекеттік қызметті көрсету үшін көрсетілетін қызметті алушымен ұсынылған құжаттарды қарайды және оларды бөлімнің жауапты орындаушысына жібереді;</w:t>
      </w:r>
      <w:r>
        <w:br/>
      </w:r>
      <w:r>
        <w:rPr>
          <w:rFonts w:ascii="Times New Roman"/>
          <w:b w:val="false"/>
          <w:i w:val="false"/>
          <w:color w:val="000000"/>
          <w:sz w:val="28"/>
        </w:rPr>
        <w:t>
      </w:t>
      </w:r>
      <w:r>
        <w:rPr>
          <w:rFonts w:ascii="Times New Roman"/>
          <w:b w:val="false"/>
          <w:i w:val="false"/>
          <w:color w:val="000000"/>
          <w:sz w:val="28"/>
        </w:rPr>
        <w:t>4) көрсетілетін қызметті алушымен ұсынылған құжаттарды алған күннен бастап 2 жұмыс күнінен көп емес уақытта бөлімнің жауапты орындаушысы куәлікті дайындайды және оны көрсетілетін қызметті берушінің басшысына (орынбасарына) қол қоюға жібереді;</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басшысы (орынбасары) 1 жұмыс күні ішінде куәлікке қол қояды және оны көрсетілетін қызметті берушінің кеңсе қызметкеріне тіркеуге жібереді;</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кеңсе қызметкері 10 минуттың ішінде куәлікті тіркейді және оны көрсетілетін қызметті алушыға беруге бөлім басшысына жібереді;</w:t>
      </w:r>
      <w:r>
        <w:br/>
      </w:r>
      <w:r>
        <w:rPr>
          <w:rFonts w:ascii="Times New Roman"/>
          <w:b w:val="false"/>
          <w:i w:val="false"/>
          <w:color w:val="000000"/>
          <w:sz w:val="28"/>
        </w:rPr>
        <w:t>
      </w:t>
      </w:r>
      <w:r>
        <w:rPr>
          <w:rFonts w:ascii="Times New Roman"/>
          <w:b w:val="false"/>
          <w:i w:val="false"/>
          <w:color w:val="000000"/>
          <w:sz w:val="28"/>
        </w:rPr>
        <w:t>7) бөлім басшысы куәлікті 10 минуттың ішінде көрсетілетін қызметті алушыға береді.</w:t>
      </w:r>
      <w:r>
        <w:br/>
      </w:r>
      <w:r>
        <w:rPr>
          <w:rFonts w:ascii="Times New Roman"/>
          <w:b w:val="false"/>
          <w:i w:val="false"/>
          <w:color w:val="000000"/>
          <w:sz w:val="28"/>
        </w:rPr>
        <w:t>
      </w:t>
      </w:r>
      <w:r>
        <w:rPr>
          <w:rFonts w:ascii="Times New Roman"/>
          <w:b w:val="false"/>
          <w:i w:val="false"/>
          <w:color w:val="000000"/>
          <w:sz w:val="28"/>
        </w:rPr>
        <w:t xml:space="preserve">Рәсімдердің (іс-қимылдардың) реттілігін сипаттау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w:t>
      </w:r>
    </w:p>
    <w:bookmarkStart w:name="z1549" w:id="188"/>
    <w:p>
      <w:pPr>
        <w:spacing w:after="0"/>
        <w:ind w:left="0"/>
        <w:jc w:val="left"/>
      </w:pPr>
      <w:r>
        <w:rPr>
          <w:rFonts w:ascii="Times New Roman"/>
          <w:b/>
          <w:i w:val="false"/>
          <w:color w:val="000000"/>
        </w:rPr>
        <w:t xml:space="preserve"> 4. Қорытынды ережелер</w:t>
      </w:r>
    </w:p>
    <w:bookmarkEnd w:id="188"/>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9. Мемлекеттік қызмет көрсету процесінде рәсімдердің (іс-қимылдардың) реттілігі,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көрсетілетін қызметті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бизнес-процестерінің анықтамалығы көрсетілетін қызметті берушінің (http://sobes.zhambyl.kz) және Жамбыл облысының әкімдігінің ((http://zhambyl.gov.kz)   ) интернет-ресурстарында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"Оралман мәртебесін беру"</w:t>
            </w:r>
            <w:r>
              <w:rPr>
                <w:rFonts w:ascii="Times New Roman"/>
                <w:b w:val="false"/>
                <w:i w:val="false"/>
                <w:color w:val="000000"/>
                <w:sz w:val="20"/>
              </w:rPr>
              <w:t xml:space="preserve"> мемлекеттік көрсетілетін қызметіне 1-қосымша</w:t>
            </w:r>
          </w:p>
        </w:tc>
      </w:tr>
    </w:tbl>
    <w:bookmarkStart w:name="z1555" w:id="189"/>
    <w:p>
      <w:pPr>
        <w:spacing w:after="0"/>
        <w:ind w:left="0"/>
        <w:jc w:val="left"/>
      </w:pPr>
      <w:r>
        <w:rPr>
          <w:rFonts w:ascii="Times New Roman"/>
          <w:b/>
          <w:i w:val="false"/>
          <w:color w:val="000000"/>
        </w:rPr>
        <w:t xml:space="preserve"> Әрбір рәсімнің (іс-қимылдың) ұзақтығын көрсете отырып, құрылымдық бөлімшелер (қызметкерлер) арасындағы рәсімдердің (іс-қимылдардың) реттілігін сипаттау блок-схемасы</w:t>
      </w:r>
    </w:p>
    <w:bookmarkEnd w:id="18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"Оралман мәртебесін беру"</w:t>
            </w:r>
            <w:r>
              <w:rPr>
                <w:rFonts w:ascii="Times New Roman"/>
                <w:b w:val="false"/>
                <w:i w:val="false"/>
                <w:color w:val="000000"/>
                <w:sz w:val="20"/>
              </w:rPr>
              <w:t xml:space="preserve"> мемлекеттік көрсетілетін қызметіне 2-қосымша</w:t>
            </w:r>
          </w:p>
        </w:tc>
      </w:tr>
    </w:tbl>
    <w:bookmarkStart w:name="z1559" w:id="190"/>
    <w:p>
      <w:pPr>
        <w:spacing w:after="0"/>
        <w:ind w:left="0"/>
        <w:jc w:val="left"/>
      </w:pPr>
      <w:r>
        <w:rPr>
          <w:rFonts w:ascii="Times New Roman"/>
          <w:b/>
          <w:i w:val="false"/>
          <w:color w:val="000000"/>
        </w:rPr>
        <w:t xml:space="preserve"> "Оралман мәртебесін беру" мемлекеттік көрсетілетін қызметті көрсетудің бизнес-процестерінің анықтамалығы</w:t>
      </w:r>
    </w:p>
    <w:bookmarkEnd w:id="19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224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9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header.xml" Type="http://schemas.openxmlformats.org/officeDocument/2006/relationships/header" Id="rId9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