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b7b27b" w14:textId="3b7b27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Әлеуметтік қорғау саласындағы мемлекеттік көрсетілетін қызметтер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Қызылорда облыстық әкімдігінің 2014 жылғы 21 мамырдағы N 590 қаулысы. Қызылорда облысының Әділет департаментінде 2014 жылғы 27 маусымда N 4710 болып тіркелді. Күші жойылды - Қызылорда облыстық әкімдігінің 2014 жылғы 13 қарашадағы N 759 қаулысымен</w:t>
      </w:r>
    </w:p>
    <w:p>
      <w:pPr>
        <w:spacing w:after="0"/>
        <w:ind w:left="0"/>
        <w:jc w:val="left"/>
      </w:pPr>
      <w:r>
        <w:rPr>
          <w:rFonts w:ascii="Times New Roman"/>
          <w:b w:val="false"/>
          <w:i w:val="false"/>
          <w:color w:val="ff0000"/>
          <w:sz w:val="28"/>
        </w:rPr>
        <w:t xml:space="preserve">      Ескерту. Күші жойылды - Қызылорда облыстық әкімдігінің 13.11.2014 </w:t>
      </w:r>
      <w:r>
        <w:rPr>
          <w:rFonts w:ascii="Times New Roman"/>
          <w:b w:val="false"/>
          <w:i w:val="false"/>
          <w:color w:val="ff0000"/>
          <w:sz w:val="28"/>
        </w:rPr>
        <w:t>N 759</w:t>
      </w:r>
      <w:r>
        <w:rPr>
          <w:rFonts w:ascii="Times New Roman"/>
          <w:b w:val="false"/>
          <w:i w:val="false"/>
          <w:color w:val="ff0000"/>
          <w:sz w:val="28"/>
        </w:rPr>
        <w:t xml:space="preserve"> қаулысымен (қол қойылған күнінен бастап қолданысқа енгізіледі).</w:t>
      </w:r>
      <w:r>
        <w:br/>
      </w:r>
      <w:r>
        <w:rPr>
          <w:rFonts w:ascii="Times New Roman"/>
          <w:b w:val="false"/>
          <w:i w:val="false"/>
          <w:color w:val="000000"/>
          <w:sz w:val="28"/>
        </w:rPr>
        <w:t>
      </w:t>
      </w:r>
      <w:r>
        <w:rPr>
          <w:rFonts w:ascii="Times New Roman"/>
          <w:b w:val="false"/>
          <w:i w:val="false"/>
          <w:color w:val="000000"/>
          <w:sz w:val="28"/>
        </w:rPr>
        <w:t xml:space="preserve">"Қазақстан Республикасындағы жергілікті мемлекеттік басқару және өзін-өзі басқару туралы" Қазақстан Республикасының 2001 жылғы 23 қаңтардағы </w:t>
      </w:r>
      <w:r>
        <w:rPr>
          <w:rFonts w:ascii="Times New Roman"/>
          <w:b w:val="false"/>
          <w:i w:val="false"/>
          <w:color w:val="000000"/>
          <w:sz w:val="28"/>
        </w:rPr>
        <w:t>Заңына</w:t>
      </w:r>
      <w:r>
        <w:rPr>
          <w:rFonts w:ascii="Times New Roman"/>
          <w:b w:val="false"/>
          <w:i w:val="false"/>
          <w:color w:val="000000"/>
          <w:sz w:val="28"/>
        </w:rPr>
        <w:t xml:space="preserve"> және "Мемлекеттік көрсетілетін қызметтер туралы" Қазақстан Республикасының 2013 жылғы 15 сәуірдегі </w:t>
      </w:r>
      <w:r>
        <w:rPr>
          <w:rFonts w:ascii="Times New Roman"/>
          <w:b w:val="false"/>
          <w:i w:val="false"/>
          <w:color w:val="000000"/>
          <w:sz w:val="28"/>
        </w:rPr>
        <w:t>Заңына</w:t>
      </w:r>
      <w:r>
        <w:rPr>
          <w:rFonts w:ascii="Times New Roman"/>
          <w:b w:val="false"/>
          <w:i w:val="false"/>
          <w:color w:val="000000"/>
          <w:sz w:val="28"/>
        </w:rPr>
        <w:t xml:space="preserve"> сәйкес Қызылорда облысының әкімдігі </w:t>
      </w:r>
      <w:r>
        <w:rPr>
          <w:rFonts w:ascii="Times New Roman"/>
          <w:b/>
          <w:i w:val="false"/>
          <w:color w:val="000000"/>
          <w:sz w:val="28"/>
        </w:rPr>
        <w:t>ҚАУЛЫ ЕТЕДІ:</w:t>
      </w:r>
      <w:r>
        <w:br/>
      </w:r>
      <w:r>
        <w:rPr>
          <w:rFonts w:ascii="Times New Roman"/>
          <w:b w:val="false"/>
          <w:i w:val="false"/>
          <w:color w:val="000000"/>
          <w:sz w:val="28"/>
        </w:rPr>
        <w:t>
      </w:t>
      </w:r>
      <w:r>
        <w:rPr>
          <w:rFonts w:ascii="Times New Roman"/>
          <w:b w:val="false"/>
          <w:i w:val="false"/>
          <w:color w:val="000000"/>
          <w:sz w:val="28"/>
        </w:rPr>
        <w:t>1. Қоса беріліп отырған:</w:t>
      </w:r>
      <w:r>
        <w:br/>
      </w:r>
      <w:r>
        <w:rPr>
          <w:rFonts w:ascii="Times New Roman"/>
          <w:b w:val="false"/>
          <w:i w:val="false"/>
          <w:color w:val="000000"/>
          <w:sz w:val="28"/>
        </w:rPr>
        <w:t>
      </w:t>
      </w:r>
      <w:r>
        <w:rPr>
          <w:rFonts w:ascii="Times New Roman"/>
          <w:b w:val="false"/>
          <w:i w:val="false"/>
          <w:color w:val="000000"/>
          <w:sz w:val="28"/>
        </w:rPr>
        <w:t>"Жұмыссыз азаматтарды тіркеу және есепке қою"</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куәліктер беру"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"Жұмыссыз азаматтарға анықтамалар беру"</w:t>
      </w:r>
      <w:r>
        <w:rPr>
          <w:rFonts w:ascii="Times New Roman"/>
          <w:b w:val="false"/>
          <w:i w:val="false"/>
          <w:color w:val="000000"/>
          <w:sz w:val="28"/>
        </w:rPr>
        <w:t xml:space="preserve"> мемлекеттік қызмет регламенті;</w:t>
      </w:r>
      <w:r>
        <w:br/>
      </w:r>
      <w:r>
        <w:rPr>
          <w:rFonts w:ascii="Times New Roman"/>
          <w:b w:val="false"/>
          <w:i w:val="false"/>
          <w:color w:val="000000"/>
          <w:sz w:val="28"/>
        </w:rPr>
        <w:t>
      </w:t>
      </w:r>
      <w:r>
        <w:rPr>
          <w:rFonts w:ascii="Times New Roman"/>
          <w:b w:val="false"/>
          <w:i w:val="false"/>
          <w:color w:val="000000"/>
          <w:sz w:val="28"/>
        </w:rPr>
        <w:t>"Мүгедектерге протездік-ортопедиялық көмек ұсыну үшін оларға құжаттарды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"Мүгедектерді сурдо-тифлотехникалық және міндетті гигиеналық құралдармен қамтамасыз ету үшін оларға құжаттарды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"Он сегіз жасқа дейінгі балаларға мемлекеттік жәрдемақы тағайындау"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"Мемлекеттік атаулы әлеуметтік көмек тағайындау"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"Жүріп-тұруы қиын бірінші топтағы мүгедектерге жеке көмекшінің және есту кемістігі бар мүгедектерге ымдау тілі маманының қызметтерін ұсыну үшін мүгедектерге құжаттарды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"Мүгедектерге кресло-арбалар беру үшін оларға құжаттарды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"Мүгедектерді санаторий-курорттық емдеумен қамтамасыз ету үшін оларға құжаттарды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"Медициналық-әлеуметтік мекемелерде (ұйымдарда) арнаулы әлеуметтік қызметтер көрсетуге құжаттар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"Үйде күтім көрсету жағдайында арнаулы әлеуметтік қызметтер көрсетуге құжаттар ресімдеу"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"Жергілікті өкілді органдардың шешімдері бойынша мұқтаж азаматтардың жекелеген санаттарына әлеуметтік көмек тағайындау"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"Адамдарға жұмыспен қамтуға жәрдемдесудің белсенді нысандарына қатысуға жолдамалар беру"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"Ауылдық елді мекендерде тұратын және жұмыс істейтін әлеуметтік сала мамандарына отын сатып алу бойынша әлеуметтік көмек тағайындау"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"Өтініш берушінің (отбасының) атаулы әлеуметтік көмек алушыларға тиесілігін растайтын анықтама беру"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"Үйде оқитын мүгедек балаларға материалдық қамсыздандыруды тағайындау"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"Шетелдік қызметкерге жұмысқа орналасуға және жұмыс берушілерге тиісті әкімшілік-аумақтық бірлік аумағында еңбек қызметін жүзеге асыру үшін шетелдік жұмыс күшін тартуға рұқсат беру, қайта ресімдеу және ұзарту"</w:t>
      </w:r>
      <w:r>
        <w:rPr>
          <w:rFonts w:ascii="Times New Roman"/>
          <w:b w:val="false"/>
          <w:i w:val="false"/>
          <w:color w:val="000000"/>
          <w:sz w:val="28"/>
        </w:rPr>
        <w:t xml:space="preserve"> мемлекеттік көрсетілетін қызмет регламенті;</w:t>
      </w:r>
      <w:r>
        <w:br/>
      </w:r>
      <w:r>
        <w:rPr>
          <w:rFonts w:ascii="Times New Roman"/>
          <w:b w:val="false"/>
          <w:i w:val="false"/>
          <w:color w:val="000000"/>
          <w:sz w:val="28"/>
        </w:rPr>
        <w:t>
      </w:t>
      </w:r>
      <w:r>
        <w:rPr>
          <w:rFonts w:ascii="Times New Roman"/>
          <w:b w:val="false"/>
          <w:i w:val="false"/>
          <w:color w:val="000000"/>
          <w:sz w:val="28"/>
        </w:rPr>
        <w:t>"Оралман мәртебесін беру"</w:t>
      </w:r>
      <w:r>
        <w:rPr>
          <w:rFonts w:ascii="Times New Roman"/>
          <w:b w:val="false"/>
          <w:i w:val="false"/>
          <w:color w:val="000000"/>
          <w:sz w:val="28"/>
        </w:rPr>
        <w:t xml:space="preserve"> мемлекеттік көрсетілетін қызмет регламенті бекітілсін.</w:t>
      </w:r>
      <w:r>
        <w:br/>
      </w:r>
      <w:r>
        <w:rPr>
          <w:rFonts w:ascii="Times New Roman"/>
          <w:b w:val="false"/>
          <w:i w:val="false"/>
          <w:color w:val="000000"/>
          <w:sz w:val="28"/>
        </w:rPr>
        <w:t>
      </w:t>
      </w:r>
      <w:r>
        <w:rPr>
          <w:rFonts w:ascii="Times New Roman"/>
          <w:b w:val="false"/>
          <w:i w:val="false"/>
          <w:color w:val="000000"/>
          <w:sz w:val="28"/>
        </w:rPr>
        <w:t>2. Осы қаулының орындалуын бақылау Қызылорда облысы әкімінің орынбасары Н. Н. Годуноваға жүктелсін.</w:t>
      </w:r>
      <w:r>
        <w:br/>
      </w:r>
      <w:r>
        <w:rPr>
          <w:rFonts w:ascii="Times New Roman"/>
          <w:b w:val="false"/>
          <w:i w:val="false"/>
          <w:color w:val="000000"/>
          <w:sz w:val="28"/>
        </w:rPr>
        <w:t>
      </w:t>
      </w:r>
      <w:r>
        <w:rPr>
          <w:rFonts w:ascii="Times New Roman"/>
          <w:b w:val="false"/>
          <w:i w:val="false"/>
          <w:color w:val="000000"/>
          <w:sz w:val="28"/>
        </w:rPr>
        <w:t>3. Осы қаулы алғашқы ресми жарияланған күнінен кейін күнтізбелік он күн өткен соң қолданысқа енгізіледі, бірақ "Халықты әлеуметтік қорғау саласындағы мемлекеттік көрсетілетін қызметтер стандарттарын бекіту туралы" Қазақстан Республикасы Үкіметінің 2014 жылғы 11 наурыздағы</w:t>
      </w:r>
      <w:r>
        <w:rPr>
          <w:rFonts w:ascii="Times New Roman"/>
          <w:b w:val="false"/>
          <w:i w:val="false"/>
          <w:color w:val="000000"/>
          <w:sz w:val="28"/>
        </w:rPr>
        <w:t xml:space="preserve"> № 217 қаулысы</w:t>
      </w:r>
      <w:r>
        <w:rPr>
          <w:rFonts w:ascii="Times New Roman"/>
          <w:b w:val="false"/>
          <w:i w:val="false"/>
          <w:color w:val="000000"/>
          <w:sz w:val="28"/>
        </w:rPr>
        <w:t xml:space="preserve"> қолданысқа енгізілгеннен бұрын емес.</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Қызылорда облысының әкімі</w:t>
            </w:r>
            <w:r>
              <w:br/>
            </w: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 Көшербаев</w:t>
            </w:r>
            <w:r>
              <w:br/>
            </w:r>
            <w:r>
              <w:rPr>
                <w:rFonts w:ascii="Times New Roman"/>
                <w:b w:val="false"/>
                <w:i w:val="false"/>
                <w:color w:val="000000"/>
                <w:sz w:val="20"/>
              </w:rPr>
              <w:t>
</w:t>
            </w:r>
          </w:p>
        </w:tc>
      </w:tr>
    </w:tbl>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5" w:id="0"/>
    <w:p>
      <w:pPr>
        <w:spacing w:after="0"/>
        <w:ind w:left="0"/>
        <w:jc w:val="left"/>
      </w:pPr>
      <w:r>
        <w:rPr>
          <w:rFonts w:ascii="Times New Roman"/>
          <w:b/>
          <w:i w:val="false"/>
          <w:color w:val="000000"/>
        </w:rPr>
        <w:t xml:space="preserve"> "Жұмыссыз азаматтарды тіркеу және есепке қою" мемлекеттік көрсетілетін қызмет регламенті</w:t>
      </w:r>
      <w:r>
        <w:br/>
      </w:r>
      <w:r>
        <w:rPr>
          <w:rFonts w:ascii="Times New Roman"/>
          <w:b/>
          <w:i w:val="false"/>
          <w:color w:val="000000"/>
        </w:rPr>
        <w:t>1. Жалпы ережелер</w:t>
      </w:r>
    </w:p>
    <w:bookmarkEnd w:id="0"/>
    <w:p>
      <w:pPr>
        <w:spacing w:after="0"/>
        <w:ind w:left="0"/>
        <w:jc w:val="left"/>
      </w:pPr>
      <w:r>
        <w:rPr>
          <w:rFonts w:ascii="Times New Roman"/>
          <w:b w:val="false"/>
          <w:i w:val="false"/>
          <w:color w:val="000000"/>
          <w:sz w:val="28"/>
        </w:rPr>
        <w:t>      1. Көрсетілетін қызметті берушінің атауы: аудандардың және облыстық маңызы бар қалалардың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қызмет көрсету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w:t>
      </w:r>
      <w:r>
        <w:br/>
      </w:r>
      <w:r>
        <w:rPr>
          <w:rFonts w:ascii="Times New Roman"/>
          <w:b w:val="false"/>
          <w:i w:val="false"/>
          <w:color w:val="000000"/>
          <w:sz w:val="28"/>
        </w:rPr>
        <w:t>
      3) www.egov.kz "электрондық үкіметтің" веб-порталы (бұдан әрі – портал) арқылы жүзеге асырылады.</w:t>
      </w:r>
      <w:r>
        <w:br/>
      </w: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r>
        <w:br/>
      </w:r>
      <w:r>
        <w:rPr>
          <w:rFonts w:ascii="Times New Roman"/>
          <w:b w:val="false"/>
          <w:i w:val="false"/>
          <w:color w:val="000000"/>
          <w:sz w:val="28"/>
        </w:rPr>
        <w:t>
      3. Мемлекеттік қызметті көрсету нәтижесі – қағаз немесе электрондық түрде жұмыссыз ретінде тіркеу және есепке қою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7" w:id="1"/>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1"/>
    <w:p>
      <w:pPr>
        <w:spacing w:after="0"/>
        <w:ind w:left="0"/>
        <w:jc w:val="left"/>
      </w:pPr>
      <w:r>
        <w:rPr>
          <w:rFonts w:ascii="Times New Roman"/>
          <w:b w:val="false"/>
          <w:i w:val="false"/>
          <w:color w:val="000000"/>
          <w:sz w:val="28"/>
        </w:rPr>
        <w:t>      5. Мемлекеттік қызмет көрсету бойынша рәсімді (іс-қимылды) бастауға негіздеме: көрсетілетін қызметті алушының көрсетілетін қызметті берушіге және Орталыққа жеке басын куәландыратын құжат ұсынуы.</w:t>
      </w:r>
      <w:r>
        <w:br/>
      </w:r>
      <w:r>
        <w:rPr>
          <w:rFonts w:ascii="Times New Roman"/>
          <w:b w:val="false"/>
          <w:i w:val="false"/>
          <w:color w:val="000000"/>
          <w:sz w:val="28"/>
        </w:rPr>
        <w:t>
      6. Мемлекеттік қызмет көрсету үдерісінің құрамына кіретін әрбір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"Жұмыссыз азаматтарды тіркеу және есепке қою" мемлекеттік көрсетілетін қызмет стандартының (бұдан әрі - стандарт)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орындаушы құжаттарды тіркейді, көрсетілетін қызметті алушының жеке мәліметтерін "Еңбек нарығы" автоматтандырылған жүйесіне жұмыссыз ретінде енгізеді, хабарламаны әзірлейді және көрсетілетін қызметті берушінің басшысына ұсынады (төрт жұмыс күні ішінде);</w:t>
      </w:r>
      <w:r>
        <w:br/>
      </w:r>
      <w:r>
        <w:rPr>
          <w:rFonts w:ascii="Times New Roman"/>
          <w:b w:val="false"/>
          <w:i w:val="false"/>
          <w:color w:val="000000"/>
          <w:sz w:val="28"/>
        </w:rPr>
        <w:t>
      орындаушы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хабарламаға қол қояды және орындаушыға жолдайды (он бес минуттан аспайды);</w:t>
      </w:r>
      <w:r>
        <w:br/>
      </w:r>
      <w:r>
        <w:rPr>
          <w:rFonts w:ascii="Times New Roman"/>
          <w:b w:val="false"/>
          <w:i w:val="false"/>
          <w:color w:val="000000"/>
          <w:sz w:val="28"/>
        </w:rPr>
        <w:t>
      4) орындаушы хабарламаны тіркейді және көрсетілетін қызметті алушыға береді (он бес минуттан аспайды).</w:t>
      </w:r>
      <w:r>
        <w:br/>
      </w:r>
      <w:r>
        <w:rPr>
          <w:rFonts w:ascii="Times New Roman"/>
          <w:b w:val="false"/>
          <w:i w:val="false"/>
          <w:color w:val="000000"/>
          <w:sz w:val="28"/>
        </w:rPr>
        <w:t>
</w:t>
      </w:r>
    </w:p>
    <w:bookmarkStart w:name="z8" w:id="2"/>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байланыс тәртібінің сипаттамасы</w:t>
      </w:r>
    </w:p>
    <w:bookmarkEnd w:id="2"/>
    <w:p>
      <w:pPr>
        <w:spacing w:after="0"/>
        <w:ind w:left="0"/>
        <w:jc w:val="left"/>
      </w:pPr>
      <w:r>
        <w:rPr>
          <w:rFonts w:ascii="Times New Roman"/>
          <w:b w:val="false"/>
          <w:i w:val="false"/>
          <w:color w:val="000000"/>
          <w:sz w:val="28"/>
        </w:rPr>
        <w:t>      7. Мемлекеттік көрсетілетін қызмет процесіне қатысатын көрсетілетін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басшысы;</w:t>
      </w:r>
      <w:r>
        <w:br/>
      </w:r>
      <w:r>
        <w:rPr>
          <w:rFonts w:ascii="Times New Roman"/>
          <w:b w:val="false"/>
          <w:i w:val="false"/>
          <w:color w:val="000000"/>
          <w:sz w:val="28"/>
        </w:rPr>
        <w:t>
      2) орындаушы;</w:t>
      </w:r>
      <w:r>
        <w:br/>
      </w:r>
      <w:r>
        <w:rPr>
          <w:rFonts w:ascii="Times New Roman"/>
          <w:b w:val="false"/>
          <w:i w:val="false"/>
          <w:color w:val="000000"/>
          <w:sz w:val="28"/>
        </w:rPr>
        <w:t>
      3) Орталық қызметкері;</w:t>
      </w:r>
      <w:r>
        <w:br/>
      </w:r>
      <w:r>
        <w:rPr>
          <w:rFonts w:ascii="Times New Roman"/>
          <w:b w:val="false"/>
          <w:i w:val="false"/>
          <w:color w:val="000000"/>
          <w:sz w:val="28"/>
        </w:rPr>
        <w:t>
      4) Орталықтың жинақтау бөлімінің қызметкері.</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9" w:id="3"/>
    <w:p>
      <w:pPr>
        <w:spacing w:after="0"/>
        <w:ind w:left="0"/>
        <w:jc w:val="left"/>
      </w:pPr>
      <w:r>
        <w:rPr>
          <w:rFonts w:ascii="Times New Roman"/>
          <w:b/>
          <w:i w:val="false"/>
          <w:color w:val="000000"/>
        </w:rPr>
        <w:t xml:space="preserve"> 4. Халыққа қызмет көрсету орталығымен және (немесе) өзге де көрсетілетін қызметті берушілермен өзара іс-қимыл тәртібінің, сондай-ақ мемлекеттік қызмет көрсету процесінде ақпараттық жүйелерді пайдалану тәртібінің сипаттамасы</w:t>
      </w:r>
    </w:p>
    <w:bookmarkEnd w:id="3"/>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1) көрсетілетін қызметті алушы Орталыққа стандарттың 9-тармағына сәйкес құжаттарды ұсынады;</w:t>
      </w:r>
      <w:r>
        <w:br/>
      </w:r>
      <w:r>
        <w:rPr>
          <w:rFonts w:ascii="Times New Roman"/>
          <w:b w:val="false"/>
          <w:i w:val="false"/>
          <w:color w:val="000000"/>
          <w:sz w:val="28"/>
        </w:rPr>
        <w:t xml:space="preserve">
      2) Орталық қызметкері құжаттарды тіркейді, тіркеу күні мен мемлекеттік қызметті алу күні, құжаттарды қабылдаған адамның тегі мен аты-жөні көрсетілген қолхат немесе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орындаушы құжаттарды тіркейді, хабарламаны әзірлейді және көрсетілетін қызметті берушінің басшысына ұсынады (екі жұмыс күні ішінде);</w:t>
      </w:r>
      <w:r>
        <w:br/>
      </w:r>
      <w:r>
        <w:rPr>
          <w:rFonts w:ascii="Times New Roman"/>
          <w:b w:val="false"/>
          <w:i w:val="false"/>
          <w:color w:val="000000"/>
          <w:sz w:val="28"/>
        </w:rPr>
        <w:t>
      5) көрсетілетін қызметті берушінің басшысы хабарламаға қол қояды және орындаушыға жолдайды (он бес минуттан аспайды);</w:t>
      </w:r>
      <w:r>
        <w:br/>
      </w:r>
      <w:r>
        <w:rPr>
          <w:rFonts w:ascii="Times New Roman"/>
          <w:b w:val="false"/>
          <w:i w:val="false"/>
          <w:color w:val="000000"/>
          <w:sz w:val="28"/>
        </w:rPr>
        <w:t>
      6) орындаушы хабарламаны тіркейді және Орталыққа жолдайды (бір жұмыс күні ішінде);</w:t>
      </w:r>
      <w:r>
        <w:br/>
      </w:r>
      <w:r>
        <w:rPr>
          <w:rFonts w:ascii="Times New Roman"/>
          <w:b w:val="false"/>
          <w:i w:val="false"/>
          <w:color w:val="000000"/>
          <w:sz w:val="28"/>
        </w:rPr>
        <w:t>
      7) Орталық қызметкері хабарламаны тіркейді және көрсетілетін қызметті алушыға береді (он бес минуттан аспайды).</w:t>
      </w:r>
      <w:r>
        <w:br/>
      </w:r>
      <w:r>
        <w:rPr>
          <w:rFonts w:ascii="Times New Roman"/>
          <w:b w:val="false"/>
          <w:i w:val="false"/>
          <w:color w:val="000000"/>
          <w:sz w:val="28"/>
        </w:rPr>
        <w:t>
      11. Қызметті портал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1) көрсетілетін қызметті алушы порталда тіркелуді жүзеге асырады және көрсетілетін қызметті алушының электрондық-цифрлық қолтаңбасымен (бұдан әрі – ЭЦҚ) куәландырылған өтініш пен стандарттың 9-тармағына сәйкес құжаттарды жолдайды;</w:t>
      </w:r>
      <w:r>
        <w:br/>
      </w:r>
      <w:r>
        <w:rPr>
          <w:rFonts w:ascii="Times New Roman"/>
          <w:b w:val="false"/>
          <w:i w:val="false"/>
          <w:color w:val="000000"/>
          <w:sz w:val="28"/>
        </w:rPr>
        <w:t>
      2) орындаушы электрондық өтініш пен құжаттарды қабылдайды, көрсетілетін қызметті алушының "жеке кабинетіне" құжаттардың қабылданғаны туралы және мемлекеттік қызмет нәтижесін алу күні көрсетілген хабарлама-есеп жолданады (он бес минуттан аспайды);</w:t>
      </w:r>
      <w:r>
        <w:br/>
      </w:r>
      <w:r>
        <w:rPr>
          <w:rFonts w:ascii="Times New Roman"/>
          <w:b w:val="false"/>
          <w:i w:val="false"/>
          <w:color w:val="000000"/>
          <w:sz w:val="28"/>
        </w:rPr>
        <w:t>
      3) электрондық өтініш пен құжаттарды қабылданғаннан кейін мемлекеттік қызмет көрсету процесінде көрсетілетін қызметті берушінің құрылымдық бөлімшелерінің (қызметкерлерінің) өзара іс-қимылы осы регламенттің 6-тармағының 2, 3-тармақшаларына сәйкес жүзеге асырылады (төрт жұмыс күні ішінде);</w:t>
      </w:r>
      <w:r>
        <w:br/>
      </w:r>
      <w:r>
        <w:rPr>
          <w:rFonts w:ascii="Times New Roman"/>
          <w:b w:val="false"/>
          <w:i w:val="false"/>
          <w:color w:val="000000"/>
          <w:sz w:val="28"/>
        </w:rPr>
        <w:t>
      4) орындаушы мемлекеттік қызмет көрсетудің нәтижесін тіркейді және көрсетілген қызметті алушының "жеке кабинетіне" жолдайды (он бес минуттан аспайды).</w:t>
      </w:r>
      <w:r>
        <w:br/>
      </w:r>
      <w:r>
        <w:rPr>
          <w:rFonts w:ascii="Times New Roman"/>
          <w:b w:val="false"/>
          <w:i w:val="false"/>
          <w:color w:val="000000"/>
          <w:sz w:val="28"/>
        </w:rPr>
        <w:t xml:space="preserve">
      Мемлекеттік қызмет көрсетуге тартылған графикалық нысандағы ақпараттық жүйелердің функционалдық өзара іс-қимыл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0" w:id="4"/>
    <w:p>
      <w:pPr>
        <w:spacing w:after="0"/>
        <w:ind w:left="0"/>
        <w:jc w:val="left"/>
      </w:pPr>
      <w:r>
        <w:rPr>
          <w:rFonts w:ascii="Times New Roman"/>
          <w:b/>
          <w:i w:val="false"/>
          <w:color w:val="000000"/>
        </w:rPr>
        <w:t xml:space="preserve"> 5. Мемлекеттік қызмет көрсететін лауазымды тұлғалардың жауапкершілігі</w:t>
      </w:r>
    </w:p>
    <w:bookmarkEnd w:id="4"/>
    <w:p>
      <w:pPr>
        <w:spacing w:after="0"/>
        <w:ind w:left="0"/>
        <w:jc w:val="left"/>
      </w:pPr>
      <w:r>
        <w:rPr>
          <w:rFonts w:ascii="Times New Roman"/>
          <w:b w:val="false"/>
          <w:i w:val="false"/>
          <w:color w:val="000000"/>
          <w:sz w:val="28"/>
        </w:rPr>
        <w:t>      12. Көрсетілетін қызметті берушінің және Орталықтың басшылары (бұдан әрі – лауазымды тұлғалар) мемлекеттік көрсетілетін қызметті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қызметті көрсетуге жауапкершілікте болады.</w:t>
      </w:r>
      <w:r>
        <w:br/>
      </w:r>
      <w:r>
        <w:rPr>
          <w:rFonts w:ascii="Times New Roman"/>
          <w:b w:val="false"/>
          <w:i w:val="false"/>
          <w:color w:val="000000"/>
          <w:sz w:val="28"/>
        </w:rPr>
        <w:t xml:space="preserve">
      13.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14.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 (7242) 26-38-20,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азаматтарды тіркеу және есепке қою"</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11" w:id="5"/>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5"/>
    <w:p>
      <w:pPr>
        <w:spacing w:after="0"/>
        <w:ind w:left="0"/>
        <w:jc w:val="left"/>
      </w:pP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2"/>
        <w:gridCol w:w="3154"/>
        <w:gridCol w:w="5148"/>
        <w:gridCol w:w="1658"/>
        <w:gridCol w:w="1658"/>
      </w:tblGrid>
      <w:tr>
        <w:trPr>
          <w:trHeight w:val="30" w:hRule="atLeast"/>
        </w:trPr>
        <w:tc>
          <w:tcPr>
            <w:tcW w:w="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1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Iс-қимыл нөмірі (барысы, жұмыстар ағыны) </w:t>
            </w:r>
            <w:r>
              <w:br/>
            </w:r>
            <w:r>
              <w:rPr>
                <w:rFonts w:ascii="Times New Roman"/>
                <w:b w:val="false"/>
                <w:i w:val="false"/>
                <w:color w:val="000000"/>
                <w:sz w:val="20"/>
              </w:rPr>
              <w:t>
</w:t>
            </w:r>
          </w:p>
        </w:tc>
        <w:tc>
          <w:tcPr>
            <w:tcW w:w="5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r>
      <w:tr>
        <w:trPr>
          <w:trHeight w:val="30" w:hRule="atLeast"/>
        </w:trPr>
        <w:tc>
          <w:tcPr>
            <w:tcW w:w="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1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5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r>
      <w:tr>
        <w:trPr>
          <w:trHeight w:val="30" w:hRule="atLeast"/>
        </w:trPr>
        <w:tc>
          <w:tcPr>
            <w:tcW w:w="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1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рәсiмнiң, операцияның) атауы және олардың сипаттамасы</w:t>
            </w:r>
            <w:r>
              <w:br/>
            </w:r>
            <w:r>
              <w:rPr>
                <w:rFonts w:ascii="Times New Roman"/>
                <w:b w:val="false"/>
                <w:i w:val="false"/>
                <w:color w:val="000000"/>
                <w:sz w:val="20"/>
              </w:rPr>
              <w:t>
</w:t>
            </w:r>
          </w:p>
        </w:tc>
        <w:tc>
          <w:tcPr>
            <w:tcW w:w="5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көрсетілетін қызметті алушының жеке мәліметтерін "Еңбек нарығы" автоматтандырылған жүйесіне жұмыссыз ретінде енгізеді, хабарлама әзірлейді </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хабарламаға қол қояды </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1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ұйымдастыру-әкімшілік шешiм)</w:t>
            </w:r>
            <w:r>
              <w:br/>
            </w:r>
            <w:r>
              <w:rPr>
                <w:rFonts w:ascii="Times New Roman"/>
                <w:b w:val="false"/>
                <w:i w:val="false"/>
                <w:color w:val="000000"/>
                <w:sz w:val="20"/>
              </w:rPr>
              <w:t>
</w:t>
            </w:r>
          </w:p>
        </w:tc>
        <w:tc>
          <w:tcPr>
            <w:tcW w:w="5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орындаушыға жолдайды</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1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5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жұмыс күні ішінде</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6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Көрсетілетін қызметті алушы Орталыққа жүгінген кезде:</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6"/>
        <w:gridCol w:w="1860"/>
        <w:gridCol w:w="3471"/>
        <w:gridCol w:w="1197"/>
        <w:gridCol w:w="1197"/>
        <w:gridCol w:w="1400"/>
        <w:gridCol w:w="1197"/>
        <w:gridCol w:w="1402"/>
      </w:tblGrid>
      <w:tr>
        <w:trPr>
          <w:trHeight w:val="30" w:hRule="atLeast"/>
        </w:trPr>
        <w:tc>
          <w:tcPr>
            <w:tcW w:w="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8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3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r>
      <w:tr>
        <w:trPr>
          <w:trHeight w:val="30" w:hRule="atLeast"/>
        </w:trPr>
        <w:tc>
          <w:tcPr>
            <w:tcW w:w="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8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3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Орталық қызметкері </w:t>
            </w:r>
            <w:r>
              <w:br/>
            </w:r>
            <w:r>
              <w:rPr>
                <w:rFonts w:ascii="Times New Roman"/>
                <w:b w:val="false"/>
                <w:i w:val="false"/>
                <w:color w:val="000000"/>
                <w:sz w:val="20"/>
              </w:rPr>
              <w:t>
</w:t>
            </w:r>
          </w:p>
        </w:tc>
      </w:tr>
      <w:tr>
        <w:trPr>
          <w:trHeight w:val="30" w:hRule="atLeast"/>
        </w:trPr>
        <w:tc>
          <w:tcPr>
            <w:tcW w:w="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8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3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құжаттардың қабылдағаны туралы немесе құжаттарды қабылдаудан бас тарту туралы қолхат береді</w:t>
            </w:r>
            <w:r>
              <w:br/>
            </w:r>
            <w:r>
              <w:rPr>
                <w:rFonts w:ascii="Times New Roman"/>
                <w:b w:val="false"/>
                <w:i w:val="false"/>
                <w:color w:val="000000"/>
                <w:sz w:val="20"/>
              </w:rPr>
              <w:t>
</w:t>
            </w:r>
          </w:p>
        </w:tc>
        <w:tc>
          <w:tcPr>
            <w:tcW w:w="119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xml:space="preserve">
құжаттарды көрсетілетін қызметті берушіге қайта жолдайды </w:t>
            </w:r>
            <w:r>
              <w:br/>
            </w:r>
            <w:r>
              <w:rPr>
                <w:rFonts w:ascii="Times New Roman"/>
                <w:b w:val="false"/>
                <w:i w:val="false"/>
                <w:color w:val="000000"/>
                <w:sz w:val="20"/>
              </w:rPr>
              <w:t>
 </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хабарлама әзірлейді</w:t>
            </w:r>
            <w:r>
              <w:br/>
            </w:r>
            <w:r>
              <w:rPr>
                <w:rFonts w:ascii="Times New Roman"/>
                <w:b w:val="false"/>
                <w:i w:val="false"/>
                <w:color w:val="000000"/>
                <w:sz w:val="20"/>
              </w:rPr>
              <w:t>
</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c>
          <w:tcPr>
            <w:tcW w:w="1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8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3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жинақтау бөлімінің қызметкеріне жолдайды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орындаушыға жолдайды</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хабарламаны Орталыққа жолдайды </w:t>
            </w:r>
            <w:r>
              <w:br/>
            </w:r>
            <w:r>
              <w:rPr>
                <w:rFonts w:ascii="Times New Roman"/>
                <w:b w:val="false"/>
                <w:i w:val="false"/>
                <w:color w:val="000000"/>
                <w:sz w:val="20"/>
              </w:rPr>
              <w:t>
</w:t>
            </w:r>
          </w:p>
        </w:tc>
        <w:tc>
          <w:tcPr>
            <w:tcW w:w="1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8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34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 жұмыс күні ішінде </w:t>
            </w:r>
            <w:r>
              <w:br/>
            </w:r>
            <w:r>
              <w:rPr>
                <w:rFonts w:ascii="Times New Roman"/>
                <w:b w:val="false"/>
                <w:i w:val="false"/>
                <w:color w:val="000000"/>
                <w:sz w:val="20"/>
              </w:rPr>
              <w:t>
</w:t>
            </w:r>
          </w:p>
        </w:tc>
        <w:tc>
          <w:tcPr>
            <w:tcW w:w="1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1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азаматтарды тіркеу және есепке қою"</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12" w:id="6"/>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6"/>
    <w:p>
      <w:pPr>
        <w:spacing w:after="0"/>
        <w:ind w:left="0"/>
        <w:jc w:val="left"/>
      </w:pP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азаматтарды тіркеу және есепке қою"</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bookmarkStart w:name="z13" w:id="7"/>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bookmarkEnd w:id="7"/>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1187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87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4" w:id="8"/>
    <w:p>
      <w:pPr>
        <w:spacing w:after="0"/>
        <w:ind w:left="0"/>
        <w:jc w:val="left"/>
      </w:pPr>
      <w:r>
        <w:rPr>
          <w:rFonts w:ascii="Times New Roman"/>
          <w:b/>
          <w:i w:val="false"/>
          <w:color w:val="000000"/>
        </w:rPr>
        <w:t xml:space="preserve"> "Семей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куәліктер беру" мемлекеттiк көрсетілетін қызмет регламенті</w:t>
      </w:r>
      <w:r>
        <w:br/>
      </w:r>
      <w:r>
        <w:rPr>
          <w:rFonts w:ascii="Times New Roman"/>
          <w:b/>
          <w:i w:val="false"/>
          <w:color w:val="000000"/>
        </w:rPr>
        <w:t>1. Жалпы ережелер</w:t>
      </w:r>
    </w:p>
    <w:bookmarkEnd w:id="8"/>
    <w:p>
      <w:pPr>
        <w:spacing w:after="0"/>
        <w:ind w:left="0"/>
        <w:jc w:val="left"/>
      </w:pPr>
      <w:r>
        <w:rPr>
          <w:rFonts w:ascii="Times New Roman"/>
          <w:b w:val="false"/>
          <w:i w:val="false"/>
          <w:color w:val="000000"/>
          <w:sz w:val="28"/>
        </w:rPr>
        <w:t>      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қызметті көрсету нәтижесі:</w:t>
      </w:r>
      <w:r>
        <w:br/>
      </w:r>
      <w:r>
        <w:rPr>
          <w:rFonts w:ascii="Times New Roman"/>
          <w:b w:val="false"/>
          <w:i w:val="false"/>
          <w:color w:val="000000"/>
          <w:sz w:val="28"/>
        </w:rPr>
        <w:t>
      көрсетілетін қызметті берушіде немесе Орталықта:</w:t>
      </w:r>
      <w:r>
        <w:br/>
      </w:r>
      <w:r>
        <w:rPr>
          <w:rFonts w:ascii="Times New Roman"/>
          <w:b w:val="false"/>
          <w:i w:val="false"/>
          <w:color w:val="000000"/>
          <w:sz w:val="28"/>
        </w:rPr>
        <w:t>
      1) Қазақстан Республикасының азаматтарын Семей ядролық сынақтардың салдарынан зардап шеккендер деп тану туралы шешім (бұдан әрі - шешім);</w:t>
      </w:r>
      <w:r>
        <w:br/>
      </w:r>
      <w:r>
        <w:rPr>
          <w:rFonts w:ascii="Times New Roman"/>
          <w:b w:val="false"/>
          <w:i w:val="false"/>
          <w:color w:val="000000"/>
          <w:sz w:val="28"/>
        </w:rPr>
        <w:t>
      2) куәлікті немесе оның телнұсқасын беру;</w:t>
      </w:r>
      <w:r>
        <w:br/>
      </w:r>
      <w:r>
        <w:rPr>
          <w:rFonts w:ascii="Times New Roman"/>
          <w:b w:val="false"/>
          <w:i w:val="false"/>
          <w:color w:val="000000"/>
          <w:sz w:val="28"/>
        </w:rPr>
        <w:t>
      Зейнетақы төлеу мемлекеттік орталығында (бұдан әрі - ЗТМО):</w:t>
      </w:r>
      <w:r>
        <w:br/>
      </w:r>
      <w:r>
        <w:rPr>
          <w:rFonts w:ascii="Times New Roman"/>
          <w:b w:val="false"/>
          <w:i w:val="false"/>
          <w:color w:val="000000"/>
          <w:sz w:val="28"/>
        </w:rPr>
        <w:t>
      1) көрсетілетін қызметті алушының дербес шотына аудару арқылы өтемақы төлеу;</w:t>
      </w:r>
      <w:r>
        <w:br/>
      </w:r>
      <w:r>
        <w:rPr>
          <w:rFonts w:ascii="Times New Roman"/>
          <w:b w:val="false"/>
          <w:i w:val="false"/>
          <w:color w:val="000000"/>
          <w:sz w:val="28"/>
        </w:rPr>
        <w:t>
      2) бас бостандығынан айыру орындарында жазасын өтеп жүрген көрсетілетін қызметті алушыларға жеке және заңды тұлғалардың ақшасын уақытша орналастыру қолма-қол ақшаны бақылау шоттарына қаражатты аудару арқылы өтемақы төлеу (бұдан әрі - өтемақы төлеу).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6" w:id="9"/>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9"/>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не Орталыққа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куәлік беру" мемлекеттік көрсетілетін қызмет стандартының (бұдан әрі - стандарт) </w:t>
      </w:r>
      <w:r>
        <w:rPr>
          <w:rFonts w:ascii="Times New Roman"/>
          <w:b w:val="false"/>
          <w:i w:val="false"/>
          <w:color w:val="000000"/>
          <w:sz w:val="28"/>
        </w:rPr>
        <w:t>1</w:t>
      </w:r>
      <w:r>
        <w:rPr>
          <w:rFonts w:ascii="Times New Roman"/>
          <w:b w:val="false"/>
          <w:i w:val="false"/>
          <w:color w:val="000000"/>
          <w:sz w:val="28"/>
        </w:rPr>
        <w:t xml:space="preserve"> және (немесе) </w:t>
      </w:r>
      <w:r>
        <w:rPr>
          <w:rFonts w:ascii="Times New Roman"/>
          <w:b w:val="false"/>
          <w:i w:val="false"/>
          <w:color w:val="000000"/>
          <w:sz w:val="28"/>
        </w:rPr>
        <w:t>2-қосымшаларына</w:t>
      </w:r>
      <w:r>
        <w:rPr>
          <w:rFonts w:ascii="Times New Roman"/>
          <w:b w:val="false"/>
          <w:i w:val="false"/>
          <w:color w:val="000000"/>
          <w:sz w:val="28"/>
        </w:rPr>
        <w:t xml:space="preserve"> сәйкес нысандар бойынша өтініш (өтініштер)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кезінде:</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тіркелу және мемлекеттік қызметті алатын күні, құжаттарды қабылдаған жауапты адамның тегі мен аты-жөні көрсетілген талон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көрсетілетін қызметті берушінің кеңсе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және арнайы комиссияның қарауына ұсынады (екі жұмыс күні ішінде);</w:t>
      </w:r>
      <w:r>
        <w:br/>
      </w:r>
      <w:r>
        <w:rPr>
          <w:rFonts w:ascii="Times New Roman"/>
          <w:b w:val="false"/>
          <w:i w:val="false"/>
          <w:color w:val="000000"/>
          <w:sz w:val="28"/>
        </w:rPr>
        <w:t>
      5) арнайы комиссия құжаттарды қарайды, көрсетілетін қызметті алушыға өтемақының төлену (төленбеу) фактісін тексереді, көрсетілетін қызметті алушыны тіркеу (тіркеуден бас тарту) туралы шешім қабылдайды, құжаттарды және арнайы комиссияның шешімін көрсетілетін қызметті берушіге жолдайды (тоғыз жұмыс күні ішінде);</w:t>
      </w:r>
      <w:r>
        <w:br/>
      </w:r>
      <w:r>
        <w:rPr>
          <w:rFonts w:ascii="Times New Roman"/>
          <w:b w:val="false"/>
          <w:i w:val="false"/>
          <w:color w:val="000000"/>
          <w:sz w:val="28"/>
        </w:rPr>
        <w:t>
      6) орындаушы шешімді көрсетілетін қызметті алушыға береді және арнайы комиссия шешімінің негізінде тізім жасайды, құжаттарды және арнайы комиссияның шешімін ЗТМО-ның аудандық (қалалық) бөлімшелеріне жолдайды (екі жұмыс күні ішінде);</w:t>
      </w:r>
      <w:r>
        <w:br/>
      </w:r>
      <w:r>
        <w:rPr>
          <w:rFonts w:ascii="Times New Roman"/>
          <w:b w:val="false"/>
          <w:i w:val="false"/>
          <w:color w:val="000000"/>
          <w:sz w:val="28"/>
        </w:rPr>
        <w:t>
      7) ЗТМО қызметкері құжаттарды тіркейді, өтемақы тағайындау туралы шешімнің жобасын дайындайды және өтемақы тағайындау жөніндегі уәкілетті органға (Қазақстан Республикасының Еңбек және халықты әлеуметтік қорғау министрлігі бақылау және әлеуметтік қорғау комитетінің Қызылорда облысы бойынша бақылау және әлеуметтік қорғау департаментіне) (бұдан әрі – уәкілетті орган)) жолдайды (екі жұмыс күні ішінде);</w:t>
      </w:r>
      <w:r>
        <w:br/>
      </w:r>
      <w:r>
        <w:rPr>
          <w:rFonts w:ascii="Times New Roman"/>
          <w:b w:val="false"/>
          <w:i w:val="false"/>
          <w:color w:val="000000"/>
          <w:sz w:val="28"/>
        </w:rPr>
        <w:t>
      8) уәкілетті орган қызметкері құжаттарды тіркейді, өтемақы тағайындау туралы шешім қабылдайды және құжаттарды ЗТМО-ға жолдайды (бес жұмыс күні ішінде);</w:t>
      </w:r>
      <w:r>
        <w:br/>
      </w:r>
      <w:r>
        <w:rPr>
          <w:rFonts w:ascii="Times New Roman"/>
          <w:b w:val="false"/>
          <w:i w:val="false"/>
          <w:color w:val="000000"/>
          <w:sz w:val="28"/>
        </w:rPr>
        <w:t>
      9) ЗТМО қызметкері қабылданған құжаттар мен шешімінің негізінде өтемақы төлеуді жүргізеді.</w:t>
      </w:r>
      <w:r>
        <w:br/>
      </w:r>
      <w:r>
        <w:rPr>
          <w:rFonts w:ascii="Times New Roman"/>
          <w:b w:val="false"/>
          <w:i w:val="false"/>
          <w:color w:val="000000"/>
          <w:sz w:val="28"/>
        </w:rPr>
        <w:t>
      Куәлікті немесе оның телнұсқасын беру кезінде:</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тіркеу және мемлекеттік қызметті алатын күні, құжаттарды қабылдаған жауапты адамның тегі мен аты-жөні көрсетілген талон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көрсетілетін қызметті берушінің кеңсе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және арнайы комиссияның қарауына ұсынады (бір жұмыс күні ішінде);</w:t>
      </w:r>
      <w:r>
        <w:br/>
      </w:r>
      <w:r>
        <w:rPr>
          <w:rFonts w:ascii="Times New Roman"/>
          <w:b w:val="false"/>
          <w:i w:val="false"/>
          <w:color w:val="000000"/>
          <w:sz w:val="28"/>
        </w:rPr>
        <w:t>
      5) арнайы комиссия құжаттарды қарайды, куәлік дайындайды және көрсетілетін қызметті берушіге жолдайды (екі жұмыс күні ішінде);</w:t>
      </w:r>
      <w:r>
        <w:br/>
      </w:r>
      <w:r>
        <w:rPr>
          <w:rFonts w:ascii="Times New Roman"/>
          <w:b w:val="false"/>
          <w:i w:val="false"/>
          <w:color w:val="000000"/>
          <w:sz w:val="28"/>
        </w:rPr>
        <w:t>
      6) орындаушы куәлікті тіркейді және көрсетілетін қызметті алушыға береді (он бес минуттан аспайды).</w:t>
      </w:r>
      <w:r>
        <w:br/>
      </w:r>
      <w:r>
        <w:rPr>
          <w:rFonts w:ascii="Times New Roman"/>
          <w:b w:val="false"/>
          <w:i w:val="false"/>
          <w:color w:val="000000"/>
          <w:sz w:val="28"/>
        </w:rPr>
        <w:t>
</w:t>
      </w:r>
    </w:p>
    <w:bookmarkStart w:name="z17" w:id="10"/>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10"/>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4) арнайы комиссия;</w:t>
      </w:r>
      <w:r>
        <w:br/>
      </w:r>
      <w:r>
        <w:rPr>
          <w:rFonts w:ascii="Times New Roman"/>
          <w:b w:val="false"/>
          <w:i w:val="false"/>
          <w:color w:val="000000"/>
          <w:sz w:val="28"/>
        </w:rPr>
        <w:t>
      5) ЗТМО қызметкері;</w:t>
      </w:r>
      <w:r>
        <w:br/>
      </w:r>
      <w:r>
        <w:rPr>
          <w:rFonts w:ascii="Times New Roman"/>
          <w:b w:val="false"/>
          <w:i w:val="false"/>
          <w:color w:val="000000"/>
          <w:sz w:val="28"/>
        </w:rPr>
        <w:t>
      6) уәкілетті орган қызметкері.</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8" w:id="11"/>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де көрсетілетін қызметті берушілермен өзара іс-қимыл тәртібінің сипаттамасы</w:t>
      </w:r>
    </w:p>
    <w:bookmarkEnd w:id="11"/>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Семей ядролық сынақ полигонында ядролық сынақтардың салдарынан зардап шеккен азаматтарды тіркеу және есепке алу кезінде:</w:t>
      </w:r>
      <w:r>
        <w:br/>
      </w:r>
      <w:r>
        <w:rPr>
          <w:rFonts w:ascii="Times New Roman"/>
          <w:b w:val="false"/>
          <w:i w:val="false"/>
          <w:color w:val="000000"/>
          <w:sz w:val="28"/>
        </w:rPr>
        <w:t>
      1) көрсетілетін қызметті алушы Орталыққа стандарттың 9-тармағына сәйкес құжаттарды ұсынады;</w:t>
      </w:r>
      <w:r>
        <w:br/>
      </w:r>
      <w:r>
        <w:rPr>
          <w:rFonts w:ascii="Times New Roman"/>
          <w:b w:val="false"/>
          <w:i w:val="false"/>
          <w:color w:val="000000"/>
          <w:sz w:val="28"/>
        </w:rPr>
        <w:t>
      2) Орталық қызметкері құжаттарды тіркейді және көрсетілетін қызметті алушыға құжаттардың тізбесі, өтінішті қабылдаған Орталық қызметкерінің тегі, аты, әкесінің аты (болған кезде), өтінішті берген күні және уақыты көрсетілген қолхат береді немесе стандарттың 9-тармағында көзделген тізбеге сәйкес құжаттардың толық топтамасын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және арнайы комиссияның қарауына құжаттарды ұсынады (екі жұмыс күні ішінде);</w:t>
      </w:r>
      <w:r>
        <w:br/>
      </w:r>
      <w:r>
        <w:rPr>
          <w:rFonts w:ascii="Times New Roman"/>
          <w:b w:val="false"/>
          <w:i w:val="false"/>
          <w:color w:val="000000"/>
          <w:sz w:val="28"/>
        </w:rPr>
        <w:t>
      7) арнайы комиссия құжаттарды қарайды, көрсетілетін қызметті алушыға өтемақының төлену (төленбеу) фактісін тексереді, көрсетілетін қызметті алушыны тіркеу (тіркеуден бас тарту) туралы шешім қабылдайды, құжаттарды және арнайы комиссияның шешімін көрсетілетін қызметті берушіге жолдайды (тоғыз жұмыс күні ішінде);</w:t>
      </w:r>
      <w:r>
        <w:br/>
      </w:r>
      <w:r>
        <w:rPr>
          <w:rFonts w:ascii="Times New Roman"/>
          <w:b w:val="false"/>
          <w:i w:val="false"/>
          <w:color w:val="000000"/>
          <w:sz w:val="28"/>
        </w:rPr>
        <w:t>
      8) орындаушы қабылданған шешімді тіркейді және көшірмесін Орталыққа жолдайды (бір жұмыс күні ішінде);</w:t>
      </w:r>
      <w:r>
        <w:br/>
      </w:r>
      <w:r>
        <w:rPr>
          <w:rFonts w:ascii="Times New Roman"/>
          <w:b w:val="false"/>
          <w:i w:val="false"/>
          <w:color w:val="000000"/>
          <w:sz w:val="28"/>
        </w:rPr>
        <w:t>
      9) Орталық қызметкері шешімнің көшірмесін тіркейді және көрсетілетін қызметті алушыға береді (он бес минуттан аспайды).</w:t>
      </w:r>
      <w:r>
        <w:br/>
      </w:r>
      <w:r>
        <w:rPr>
          <w:rFonts w:ascii="Times New Roman"/>
          <w:b w:val="false"/>
          <w:i w:val="false"/>
          <w:color w:val="000000"/>
          <w:sz w:val="28"/>
        </w:rPr>
        <w:t>
      Куәлікті немесе оның телнұсқасын беру кезінде:</w:t>
      </w:r>
      <w:r>
        <w:br/>
      </w:r>
      <w:r>
        <w:rPr>
          <w:rFonts w:ascii="Times New Roman"/>
          <w:b w:val="false"/>
          <w:i w:val="false"/>
          <w:color w:val="000000"/>
          <w:sz w:val="28"/>
        </w:rPr>
        <w:t>
      1) көрсетілетін қызметті алушы Орталыққа стандарттың 9-тармағына сәйкес құжаттарды ұсынады;</w:t>
      </w:r>
      <w:r>
        <w:br/>
      </w:r>
      <w:r>
        <w:rPr>
          <w:rFonts w:ascii="Times New Roman"/>
          <w:b w:val="false"/>
          <w:i w:val="false"/>
          <w:color w:val="000000"/>
          <w:sz w:val="28"/>
        </w:rPr>
        <w:t xml:space="preserve">
      2) Орталық қызметкері құжаттарды тіркейді және көрсетілетін қызметті алушыға құжаттардың қабылданғандығы туралы құжаттардың тізбесі, өтінішті қабылдаған Орталық қызметкерінің тегі, аты, әкесінің аты (болған кезде), өтінішті берген күні және уақыты көрсетілген қолхат береді немесе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көрсетілетін қызметті берушіге құжаттарды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және арнайы комиссияның қарауына ұсынады (бір жұмыс күні ішінде);</w:t>
      </w:r>
      <w:r>
        <w:br/>
      </w:r>
      <w:r>
        <w:rPr>
          <w:rFonts w:ascii="Times New Roman"/>
          <w:b w:val="false"/>
          <w:i w:val="false"/>
          <w:color w:val="000000"/>
          <w:sz w:val="28"/>
        </w:rPr>
        <w:t>
      7) арнайы комиссия құжаттарды қарайды, куәлік дайындайды және көрсетілетін қызметті берушіге жолдайды (екі жұмыс күні ішінде);</w:t>
      </w:r>
      <w:r>
        <w:br/>
      </w:r>
      <w:r>
        <w:rPr>
          <w:rFonts w:ascii="Times New Roman"/>
          <w:b w:val="false"/>
          <w:i w:val="false"/>
          <w:color w:val="000000"/>
          <w:sz w:val="28"/>
        </w:rPr>
        <w:t>
      8) орындаушы куәлікті тіркейді және Орталыққа жолдайды (1 жұмыс күні ішінде);</w:t>
      </w:r>
      <w:r>
        <w:br/>
      </w:r>
      <w:r>
        <w:rPr>
          <w:rFonts w:ascii="Times New Roman"/>
          <w:b w:val="false"/>
          <w:i w:val="false"/>
          <w:color w:val="000000"/>
          <w:sz w:val="28"/>
        </w:rPr>
        <w:t>
      9) Орталық қызметкері куәлікті тіркейді және көрсетілетін қызметті алушыға береді (он бес минуттан аспайды).</w:t>
      </w:r>
      <w:r>
        <w:br/>
      </w:r>
      <w:r>
        <w:rPr>
          <w:rFonts w:ascii="Times New Roman"/>
          <w:b w:val="false"/>
          <w:i w:val="false"/>
          <w:color w:val="000000"/>
          <w:sz w:val="28"/>
        </w:rPr>
        <w:t>
</w:t>
      </w:r>
    </w:p>
    <w:bookmarkStart w:name="z19" w:id="12"/>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12"/>
    <w:p>
      <w:pPr>
        <w:spacing w:after="0"/>
        <w:ind w:left="0"/>
        <w:jc w:val="left"/>
      </w:pPr>
      <w:r>
        <w:rPr>
          <w:rFonts w:ascii="Times New Roman"/>
          <w:b w:val="false"/>
          <w:i w:val="false"/>
          <w:color w:val="000000"/>
          <w:sz w:val="28"/>
        </w:rPr>
        <w:t>      11. Көрсетілетін қызметті беруші мен Орталық басшылары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куәліктер беру" мемлекеттiк көрсетілетін қызмет регламентіне</w:t>
            </w:r>
            <w:r>
              <w:br/>
            </w:r>
            <w:r>
              <w:rPr>
                <w:rFonts w:ascii="Times New Roman"/>
                <w:b w:val="false"/>
                <w:i w:val="false"/>
                <w:color w:val="000000"/>
                <w:sz w:val="20"/>
              </w:rPr>
              <w:t>1-қосымша</w:t>
            </w:r>
          </w:p>
        </w:tc>
      </w:tr>
    </w:tbl>
    <w:bookmarkStart w:name="z20" w:id="13"/>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3"/>
    <w:p>
      <w:pPr>
        <w:spacing w:after="0"/>
        <w:ind w:left="0"/>
        <w:jc w:val="left"/>
      </w:pPr>
      <w:r>
        <w:rPr>
          <w:rFonts w:ascii="Times New Roman"/>
          <w:b w:val="false"/>
          <w:i w:val="false"/>
          <w:color w:val="000000"/>
          <w:sz w:val="28"/>
        </w:rPr>
        <w:t xml:space="preserve">      Көрсетілетін қызметті алушы көрсетілетін қызметті берушіге 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бойынша мемлекеттік көрсетілетін қызметін алу үшін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65"/>
        <w:gridCol w:w="1500"/>
        <w:gridCol w:w="1299"/>
        <w:gridCol w:w="1130"/>
        <w:gridCol w:w="965"/>
        <w:gridCol w:w="2243"/>
        <w:gridCol w:w="1466"/>
        <w:gridCol w:w="1466"/>
        <w:gridCol w:w="1300"/>
        <w:gridCol w:w="466"/>
      </w:tblGrid>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1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9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1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9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ЗТМО қызметкері </w:t>
            </w:r>
            <w:r>
              <w:br/>
            </w:r>
            <w:r>
              <w:rPr>
                <w:rFonts w:ascii="Times New Roman"/>
                <w:b w:val="false"/>
                <w:i w:val="false"/>
                <w:color w:val="000000"/>
                <w:sz w:val="20"/>
              </w:rPr>
              <w:t>
</w:t>
            </w:r>
          </w:p>
        </w:tc>
        <w:tc>
          <w:tcPr>
            <w:tcW w:w="1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Уәкілетті орган қызметкері</w:t>
            </w:r>
            <w:r>
              <w:br/>
            </w:r>
            <w:r>
              <w:rPr>
                <w:rFonts w:ascii="Times New Roman"/>
                <w:b w:val="false"/>
                <w:i w:val="false"/>
                <w:color w:val="000000"/>
                <w:sz w:val="20"/>
              </w:rPr>
              <w:t>
</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ЗТМО қызметкері </w:t>
            </w:r>
            <w:r>
              <w:br/>
            </w:r>
            <w:r>
              <w:rPr>
                <w:rFonts w:ascii="Times New Roman"/>
                <w:b w:val="false"/>
                <w:i w:val="false"/>
                <w:color w:val="000000"/>
                <w:sz w:val="20"/>
              </w:rPr>
              <w:t>
</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1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көрсетілетін қызметті алушыға талон береді </w:t>
            </w:r>
            <w:r>
              <w:br/>
            </w:r>
            <w:r>
              <w:rPr>
                <w:rFonts w:ascii="Times New Roman"/>
                <w:b w:val="false"/>
                <w:i w:val="false"/>
                <w:color w:val="000000"/>
                <w:sz w:val="20"/>
              </w:rPr>
              <w:t>
</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өтемақының төлену (төленбеу) фактісін тексереді, шешім қабылдайды</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шешімнің көшірмесін көрсетілетін қызметті алушыға береді, тізім жасайды</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өтемақы тағайындау туралы шешімнің жобасын дайындайды</w:t>
            </w:r>
            <w:r>
              <w:br/>
            </w:r>
            <w:r>
              <w:rPr>
                <w:rFonts w:ascii="Times New Roman"/>
                <w:b w:val="false"/>
                <w:i w:val="false"/>
                <w:color w:val="000000"/>
                <w:sz w:val="20"/>
              </w:rPr>
              <w:t>
</w:t>
            </w:r>
          </w:p>
        </w:tc>
        <w:tc>
          <w:tcPr>
            <w:tcW w:w="1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өтемақы тағайындау туралы шешім қабылдайды</w:t>
            </w:r>
            <w:r>
              <w:br/>
            </w:r>
            <w:r>
              <w:rPr>
                <w:rFonts w:ascii="Times New Roman"/>
                <w:b w:val="false"/>
                <w:i w:val="false"/>
                <w:color w:val="000000"/>
                <w:sz w:val="20"/>
              </w:rPr>
              <w:t>
</w:t>
            </w:r>
          </w:p>
        </w:tc>
        <w:tc>
          <w:tcPr>
            <w:tcW w:w="4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өтемақы төлеуді жүргізеді</w:t>
            </w:r>
            <w:r>
              <w:br/>
            </w:r>
            <w:r>
              <w:rPr>
                <w:rFonts w:ascii="Times New Roman"/>
                <w:b w:val="false"/>
                <w:i w:val="false"/>
                <w:color w:val="000000"/>
                <w:sz w:val="20"/>
              </w:rPr>
              <w:t>
</w:t>
            </w: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1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9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арнайы комиссияның қарауына ұсынады</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шешімді көрсетілетін қызметті берушіге жолдайды</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мен шешімді ЗТМО-ға жолдайды</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уәкілетті органға жолдайды</w:t>
            </w:r>
            <w:r>
              <w:br/>
            </w:r>
            <w:r>
              <w:rPr>
                <w:rFonts w:ascii="Times New Roman"/>
                <w:b w:val="false"/>
                <w:i w:val="false"/>
                <w:color w:val="000000"/>
                <w:sz w:val="20"/>
              </w:rPr>
              <w:t>
</w:t>
            </w:r>
          </w:p>
        </w:tc>
        <w:tc>
          <w:tcPr>
            <w:tcW w:w="1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ЗТМО-ға жолдайды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r>
      <w:tr>
        <w:trPr>
          <w:trHeight w:val="30" w:hRule="atLeast"/>
        </w:trPr>
        <w:tc>
          <w:tcPr>
            <w:tcW w:w="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5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12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1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9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жұмыс күні ішінде</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5 жұмыс күні </w:t>
            </w:r>
            <w:r>
              <w:br/>
            </w:r>
            <w:r>
              <w:rPr>
                <w:rFonts w:ascii="Times New Roman"/>
                <w:b w:val="false"/>
                <w:i w:val="false"/>
                <w:color w:val="000000"/>
                <w:sz w:val="20"/>
              </w:rPr>
              <w:t xml:space="preserve">
ішінде </w:t>
            </w:r>
            <w:r>
              <w:br/>
            </w:r>
            <w:r>
              <w:rPr>
                <w:rFonts w:ascii="Times New Roman"/>
                <w:b w:val="false"/>
                <w:i w:val="false"/>
                <w:color w:val="000000"/>
                <w:sz w:val="20"/>
              </w:rPr>
              <w:t>
</w:t>
            </w:r>
          </w:p>
        </w:tc>
        <w:tc>
          <w:tcPr>
            <w:tcW w:w="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көрсетілетін қызметті берушіге куәлік немесе оның телнұсқасын беру бойынша мемлекеттік көрсетілетін қызметін алу үшін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03"/>
        <w:gridCol w:w="2591"/>
        <w:gridCol w:w="2243"/>
        <w:gridCol w:w="1663"/>
        <w:gridCol w:w="1668"/>
        <w:gridCol w:w="1668"/>
        <w:gridCol w:w="1664"/>
      </w:tblGrid>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5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5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1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5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талон береді</w:t>
            </w:r>
            <w:r>
              <w:br/>
            </w:r>
            <w:r>
              <w:rPr>
                <w:rFonts w:ascii="Times New Roman"/>
                <w:b w:val="false"/>
                <w:i w:val="false"/>
                <w:color w:val="000000"/>
                <w:sz w:val="20"/>
              </w:rPr>
              <w:t>
</w:t>
            </w:r>
          </w:p>
        </w:tc>
        <w:tc>
          <w:tcPr>
            <w:tcW w:w="1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куәлік дайындайды</w:t>
            </w:r>
            <w:r>
              <w:br/>
            </w:r>
            <w:r>
              <w:rPr>
                <w:rFonts w:ascii="Times New Roman"/>
                <w:b w:val="false"/>
                <w:i w:val="false"/>
                <w:color w:val="000000"/>
                <w:sz w:val="20"/>
              </w:rPr>
              <w:t>
</w:t>
            </w:r>
          </w:p>
        </w:tc>
        <w:tc>
          <w:tcPr>
            <w:tcW w:w="1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тіркейді</w:t>
            </w:r>
            <w:r>
              <w:br/>
            </w:r>
            <w:r>
              <w:rPr>
                <w:rFonts w:ascii="Times New Roman"/>
                <w:b w:val="false"/>
                <w:i w:val="false"/>
                <w:color w:val="000000"/>
                <w:sz w:val="20"/>
              </w:rPr>
              <w:t>
</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5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арнайы комиссияның қарауына ұсынады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берушіге жолдайды</w:t>
            </w:r>
            <w:r>
              <w:br/>
            </w:r>
            <w:r>
              <w:rPr>
                <w:rFonts w:ascii="Times New Roman"/>
                <w:b w:val="false"/>
                <w:i w:val="false"/>
                <w:color w:val="000000"/>
                <w:sz w:val="20"/>
              </w:rPr>
              <w:t>
</w:t>
            </w:r>
          </w:p>
        </w:tc>
        <w:tc>
          <w:tcPr>
            <w:tcW w:w="1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көрсетілетін қызметті алушыға береді</w:t>
            </w:r>
            <w:r>
              <w:br/>
            </w:r>
            <w:r>
              <w:rPr>
                <w:rFonts w:ascii="Times New Roman"/>
                <w:b w:val="false"/>
                <w:i w:val="false"/>
                <w:color w:val="000000"/>
                <w:sz w:val="20"/>
              </w:rPr>
              <w:t>
</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5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2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w:t>
            </w:r>
            <w:r>
              <w:br/>
            </w:r>
            <w:r>
              <w:rPr>
                <w:rFonts w:ascii="Times New Roman"/>
                <w:b w:val="false"/>
                <w:i w:val="false"/>
                <w:color w:val="000000"/>
                <w:sz w:val="20"/>
              </w:rPr>
              <w:t xml:space="preserve">
аспайды </w:t>
            </w:r>
            <w:r>
              <w:br/>
            </w:r>
            <w:r>
              <w:rPr>
                <w:rFonts w:ascii="Times New Roman"/>
                <w:b w:val="false"/>
                <w:i w:val="false"/>
                <w:color w:val="000000"/>
                <w:sz w:val="20"/>
              </w:rPr>
              <w:t>
</w:t>
            </w:r>
          </w:p>
        </w:tc>
        <w:tc>
          <w:tcPr>
            <w:tcW w:w="1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w:t>
            </w:r>
            <w:r>
              <w:br/>
            </w:r>
            <w:r>
              <w:rPr>
                <w:rFonts w:ascii="Times New Roman"/>
                <w:b w:val="false"/>
                <w:i w:val="false"/>
                <w:color w:val="000000"/>
                <w:sz w:val="20"/>
              </w:rPr>
              <w:t>
аспайды</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6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w:t>
            </w:r>
            <w:r>
              <w:br/>
            </w:r>
            <w:r>
              <w:rPr>
                <w:rFonts w:ascii="Times New Roman"/>
                <w:b w:val="false"/>
                <w:i w:val="false"/>
                <w:color w:val="000000"/>
                <w:sz w:val="20"/>
              </w:rPr>
              <w:t>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Орталыққа Семей ядролық сынақ полигонында ядролық сынақтардың салдарынан зардап шеккен азаматтарды тіркеу және есепке алу бойынша мемлекеттік көрсетілетін қызметін алу үшін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3"/>
        <w:gridCol w:w="1461"/>
        <w:gridCol w:w="2077"/>
        <w:gridCol w:w="940"/>
        <w:gridCol w:w="1100"/>
        <w:gridCol w:w="1101"/>
        <w:gridCol w:w="940"/>
        <w:gridCol w:w="2185"/>
        <w:gridCol w:w="941"/>
        <w:gridCol w:w="1102"/>
      </w:tblGrid>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2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1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2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94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қайта жолдайды</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өтемақының төлену (төленбеу) фактісін тексереді, шешім қабылдайды</w:t>
            </w:r>
            <w:r>
              <w:br/>
            </w:r>
            <w:r>
              <w:rPr>
                <w:rFonts w:ascii="Times New Roman"/>
                <w:b w:val="false"/>
                <w:i w:val="false"/>
                <w:color w:val="000000"/>
                <w:sz w:val="20"/>
              </w:rPr>
              <w:t>
</w:t>
            </w:r>
          </w:p>
        </w:tc>
        <w:tc>
          <w:tcPr>
            <w:tcW w:w="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шешімді тіркейді</w:t>
            </w:r>
            <w:r>
              <w:br/>
            </w:r>
            <w:r>
              <w:rPr>
                <w:rFonts w:ascii="Times New Roman"/>
                <w:b w:val="false"/>
                <w:i w:val="false"/>
                <w:color w:val="000000"/>
                <w:sz w:val="20"/>
              </w:rPr>
              <w:t>
</w:t>
            </w:r>
          </w:p>
        </w:tc>
        <w:tc>
          <w:tcPr>
            <w:tcW w:w="1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шешімнің көшірмесін тіркейді</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2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алушыға құжаттардың қабылданғандығы не құжаттарды қабылдаудан бас тарту туралы қолхат береді</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арнайы комиссияның қарауына ұсынады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мен шешімді көрсетілетін қызметті берушіге жолдайды</w:t>
            </w:r>
            <w:r>
              <w:br/>
            </w:r>
            <w:r>
              <w:rPr>
                <w:rFonts w:ascii="Times New Roman"/>
                <w:b w:val="false"/>
                <w:i w:val="false"/>
                <w:color w:val="000000"/>
                <w:sz w:val="20"/>
              </w:rPr>
              <w:t>
</w:t>
            </w:r>
          </w:p>
        </w:tc>
        <w:tc>
          <w:tcPr>
            <w:tcW w:w="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шешімнің көшірмесін Орталыққа жолдайды</w:t>
            </w:r>
            <w:r>
              <w:br/>
            </w:r>
            <w:r>
              <w:rPr>
                <w:rFonts w:ascii="Times New Roman"/>
                <w:b w:val="false"/>
                <w:i w:val="false"/>
                <w:color w:val="000000"/>
                <w:sz w:val="20"/>
              </w:rPr>
              <w:t>
</w:t>
            </w:r>
          </w:p>
        </w:tc>
        <w:tc>
          <w:tcPr>
            <w:tcW w:w="1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шешімнің көшірмесін көрсетілетін қызметті алушыға береді</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20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1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 жұмыс күні ішінде</w:t>
            </w:r>
            <w:r>
              <w:br/>
            </w:r>
            <w:r>
              <w:rPr>
                <w:rFonts w:ascii="Times New Roman"/>
                <w:b w:val="false"/>
                <w:i w:val="false"/>
                <w:color w:val="000000"/>
                <w:sz w:val="20"/>
              </w:rPr>
              <w:t>
</w:t>
            </w:r>
          </w:p>
        </w:tc>
        <w:tc>
          <w:tcPr>
            <w:tcW w:w="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1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Орталыққа куәлік немесе оның телнұсқасын беру бойынша мемлекеттік көрсетілетін қызметін алу үшін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04"/>
        <w:gridCol w:w="1626"/>
        <w:gridCol w:w="2311"/>
        <w:gridCol w:w="1046"/>
        <w:gridCol w:w="1224"/>
        <w:gridCol w:w="1224"/>
        <w:gridCol w:w="1046"/>
        <w:gridCol w:w="1046"/>
        <w:gridCol w:w="1047"/>
        <w:gridCol w:w="1226"/>
      </w:tblGrid>
      <w:tr>
        <w:trPr>
          <w:trHeight w:val="30" w:hRule="atLeast"/>
        </w:trPr>
        <w:tc>
          <w:tcPr>
            <w:tcW w:w="5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23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1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12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r>
      <w:tr>
        <w:trPr>
          <w:trHeight w:val="30" w:hRule="atLeast"/>
        </w:trPr>
        <w:tc>
          <w:tcPr>
            <w:tcW w:w="5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6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3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1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2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5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23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0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қайта жолдайды</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куәлік дайындайды</w:t>
            </w:r>
            <w:r>
              <w:br/>
            </w:r>
            <w:r>
              <w:rPr>
                <w:rFonts w:ascii="Times New Roman"/>
                <w:b w:val="false"/>
                <w:i w:val="false"/>
                <w:color w:val="000000"/>
                <w:sz w:val="20"/>
              </w:rPr>
              <w:t>
</w:t>
            </w:r>
          </w:p>
        </w:tc>
        <w:tc>
          <w:tcPr>
            <w:tcW w:w="1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тіркейді</w:t>
            </w:r>
            <w:r>
              <w:br/>
            </w:r>
            <w:r>
              <w:rPr>
                <w:rFonts w:ascii="Times New Roman"/>
                <w:b w:val="false"/>
                <w:i w:val="false"/>
                <w:color w:val="000000"/>
                <w:sz w:val="20"/>
              </w:rPr>
              <w:t>
</w:t>
            </w:r>
          </w:p>
        </w:tc>
        <w:tc>
          <w:tcPr>
            <w:tcW w:w="12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тіркейді</w:t>
            </w:r>
            <w:r>
              <w:br/>
            </w:r>
            <w:r>
              <w:rPr>
                <w:rFonts w:ascii="Times New Roman"/>
                <w:b w:val="false"/>
                <w:i w:val="false"/>
                <w:color w:val="000000"/>
                <w:sz w:val="20"/>
              </w:rPr>
              <w:t>
</w:t>
            </w:r>
          </w:p>
        </w:tc>
      </w:tr>
      <w:tr>
        <w:trPr>
          <w:trHeight w:val="30" w:hRule="atLeast"/>
        </w:trPr>
        <w:tc>
          <w:tcPr>
            <w:tcW w:w="5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23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алушыға құжаттардың қабылданғандығы не құжаттарды қабылдаудан бас тарту туралы қолхат береді</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арнайы комиссияның қарауына ұсынады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берушіге жолдайды</w:t>
            </w:r>
            <w:r>
              <w:br/>
            </w:r>
            <w:r>
              <w:rPr>
                <w:rFonts w:ascii="Times New Roman"/>
                <w:b w:val="false"/>
                <w:i w:val="false"/>
                <w:color w:val="000000"/>
                <w:sz w:val="20"/>
              </w:rPr>
              <w:t>
</w:t>
            </w:r>
          </w:p>
        </w:tc>
        <w:tc>
          <w:tcPr>
            <w:tcW w:w="1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Орталыққа жолдайды</w:t>
            </w:r>
            <w:r>
              <w:br/>
            </w:r>
            <w:r>
              <w:rPr>
                <w:rFonts w:ascii="Times New Roman"/>
                <w:b w:val="false"/>
                <w:i w:val="false"/>
                <w:color w:val="000000"/>
                <w:sz w:val="20"/>
              </w:rPr>
              <w:t>
</w:t>
            </w:r>
          </w:p>
        </w:tc>
        <w:tc>
          <w:tcPr>
            <w:tcW w:w="12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көрсетілетін қызметті алушыға береді</w:t>
            </w:r>
            <w:r>
              <w:br/>
            </w:r>
            <w:r>
              <w:rPr>
                <w:rFonts w:ascii="Times New Roman"/>
                <w:b w:val="false"/>
                <w:i w:val="false"/>
                <w:color w:val="000000"/>
                <w:sz w:val="20"/>
              </w:rPr>
              <w:t>
</w:t>
            </w:r>
          </w:p>
        </w:tc>
      </w:tr>
      <w:tr>
        <w:trPr>
          <w:trHeight w:val="30" w:hRule="atLeast"/>
        </w:trPr>
        <w:tc>
          <w:tcPr>
            <w:tcW w:w="5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6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23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0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2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куәліктер беру" мемлекеттiк көрсетілетін қызмет регламентіне</w:t>
            </w:r>
            <w:r>
              <w:br/>
            </w:r>
            <w:r>
              <w:rPr>
                <w:rFonts w:ascii="Times New Roman"/>
                <w:b w:val="false"/>
                <w:i w:val="false"/>
                <w:color w:val="000000"/>
                <w:sz w:val="20"/>
              </w:rPr>
              <w:t>2-қосымша</w:t>
            </w:r>
          </w:p>
        </w:tc>
      </w:tr>
    </w:tbl>
    <w:bookmarkStart w:name="z21" w:id="14"/>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4"/>
    <w:p>
      <w:pPr>
        <w:spacing w:after="0"/>
        <w:ind w:left="0"/>
        <w:jc w:val="left"/>
      </w:pPr>
      <w:r>
        <w:rPr>
          <w:rFonts w:ascii="Times New Roman"/>
          <w:b w:val="false"/>
          <w:i w:val="false"/>
          <w:color w:val="000000"/>
          <w:sz w:val="28"/>
        </w:rPr>
        <w:t>      Көрсетілетін қызметті алушы көрсетілетін қызметті берушіге Семей ядролық сынақ полигонында ядролық сынақтардың салдарынан зардап шеккен азаматтарды тіркеу және есепке алу, біржолғы мемлекеттік ақшалай өтемақы төлеу бойынша мемлекеттік көрсетілетін қызметін алу үшін жүгінген кезде:</w:t>
      </w:r>
      <w:r>
        <w:br/>
      </w:r>
      <w:r>
        <w:rPr>
          <w:rFonts w:ascii="Times New Roman"/>
          <w:b w:val="false"/>
          <w:i w:val="false"/>
          <w:color w:val="000000"/>
          <w:sz w:val="28"/>
        </w:rPr>
        <w:t>
      </w:t>
      </w:r>
    </w:p>
    <w:p>
      <w:pPr>
        <w:spacing w:after="0"/>
        <w:ind w:left="0"/>
        <w:jc w:val="both"/>
      </w:pPr>
      <w:r>
        <w:drawing>
          <wp:inline distT="0" distB="0" distL="0" distR="0">
            <wp:extent cx="7810500" cy="629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629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көрсетілетін қызметті берушіге куәлік немесе оның телнұсқасын беру бойынша мемлекеттік көрсетілетін қызметін алу үшін жүгінген кезде:</w:t>
      </w:r>
      <w:r>
        <w:br/>
      </w:r>
      <w:r>
        <w:rPr>
          <w:rFonts w:ascii="Times New Roman"/>
          <w:b w:val="false"/>
          <w:i w:val="false"/>
          <w:color w:val="000000"/>
          <w:sz w:val="28"/>
        </w:rPr>
        <w:t>
      </w:t>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Орталыққа Семей ядролық сынақ полигонында ядролық сынақтардың салдарынан зардап шеккен азаматтарды тіркеу және есепке алу бойынша мемлекеттік көрсетілетін қызметін алу үшін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Орталыққа куәлік немесе оның телнұсқасын беру бойынша мемлекеттік көрсетілетін қызметін алу үшін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22" w:id="15"/>
    <w:p>
      <w:pPr>
        <w:spacing w:after="0"/>
        <w:ind w:left="0"/>
        <w:jc w:val="left"/>
      </w:pPr>
      <w:r>
        <w:rPr>
          <w:rFonts w:ascii="Times New Roman"/>
          <w:b/>
          <w:i w:val="false"/>
          <w:color w:val="000000"/>
        </w:rPr>
        <w:t xml:space="preserve"> "Жұмыссыз азаматтарға анықтамалар беру" мемлекеттік қызмет көрсету регламенті</w:t>
      </w:r>
      <w:r>
        <w:br/>
      </w:r>
      <w:r>
        <w:rPr>
          <w:rFonts w:ascii="Times New Roman"/>
          <w:b/>
          <w:i w:val="false"/>
          <w:color w:val="000000"/>
        </w:rPr>
        <w:t>1. Жалпы ережелер</w:t>
      </w:r>
    </w:p>
    <w:bookmarkEnd w:id="15"/>
    <w:p>
      <w:pPr>
        <w:spacing w:after="0"/>
        <w:ind w:left="0"/>
        <w:jc w:val="left"/>
      </w:pPr>
      <w:r>
        <w:rPr>
          <w:rFonts w:ascii="Times New Roman"/>
          <w:b w:val="false"/>
          <w:i w:val="false"/>
          <w:color w:val="000000"/>
          <w:sz w:val="28"/>
        </w:rPr>
        <w:t>      1. Қызмет берушінің атауы: облыстық маңызы бар қаланың және аудандардың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w:t>
      </w:r>
      <w:r>
        <w:br/>
      </w:r>
      <w:r>
        <w:rPr>
          <w:rFonts w:ascii="Times New Roman"/>
          <w:b w:val="false"/>
          <w:i w:val="false"/>
          <w:color w:val="000000"/>
          <w:sz w:val="28"/>
        </w:rPr>
        <w:t>
      3) www.egov.kz "электрондық үкімет" веб-порталы (бұдан әрі – портал) арқылы жүзеге асырылады.</w:t>
      </w:r>
      <w:r>
        <w:br/>
      </w:r>
      <w:r>
        <w:rPr>
          <w:rFonts w:ascii="Times New Roman"/>
          <w:b w:val="false"/>
          <w:i w:val="false"/>
          <w:color w:val="000000"/>
          <w:sz w:val="28"/>
        </w:rPr>
        <w:t>
      2. Мемлекеттік қызмет нысаны: электрондық (толық автоматтандырылған) және (немесе) қағаз түрінде.</w:t>
      </w:r>
      <w:r>
        <w:br/>
      </w:r>
      <w:r>
        <w:rPr>
          <w:rFonts w:ascii="Times New Roman"/>
          <w:b w:val="false"/>
          <w:i w:val="false"/>
          <w:color w:val="000000"/>
          <w:sz w:val="28"/>
        </w:rPr>
        <w:t>
      3. Мемлекеттік көрсетілетін қызметтің нәтижесі - жұмыссыз ретінде тіркеу туралы анықтама (бұдан әрі - анықтама).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24" w:id="16"/>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16"/>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"Жұмыссыз азаматтарға анықтама беру" мемлекеттік көрсетілетін қызмет стандартының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 (бұдан әрі - стандарт).</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орындаушы құжаттарды тіркейді, көрсетілетін қызметті алушыдан,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жазбаша келісімін алады, "Еңбек нарығының" автоматтандырылған ақпараттық жүйесіне (бұдан әрі - ААЖ) кіріп, көрсетілетін қызметті алушыны "Еңбек нарығының" ААЖ-дегі персоналды карточкасына жұмыссыз ретінде тіркейді, анықтаманы басып шығарады және көрсетілетін қызметті берушінің басшысына ұсынады (он минуттан аспайды);</w:t>
      </w:r>
      <w:r>
        <w:br/>
      </w:r>
      <w:r>
        <w:rPr>
          <w:rFonts w:ascii="Times New Roman"/>
          <w:b w:val="false"/>
          <w:i w:val="false"/>
          <w:color w:val="000000"/>
          <w:sz w:val="28"/>
        </w:rPr>
        <w:t>
      3) көрсетілетін қызметті берушінің басшысы анықтамаға қол қояды және орындаушыға жолдайды (бес минуттан аспайды);</w:t>
      </w:r>
      <w:r>
        <w:br/>
      </w:r>
      <w:r>
        <w:rPr>
          <w:rFonts w:ascii="Times New Roman"/>
          <w:b w:val="false"/>
          <w:i w:val="false"/>
          <w:color w:val="000000"/>
          <w:sz w:val="28"/>
        </w:rPr>
        <w:t>
      4) орындаушы анықтаманы тіркейді және көрсетілетін қызметті алушыға береді (бес минуттан аспайды).</w:t>
      </w:r>
      <w:r>
        <w:br/>
      </w:r>
      <w:r>
        <w:rPr>
          <w:rFonts w:ascii="Times New Roman"/>
          <w:b w:val="false"/>
          <w:i w:val="false"/>
          <w:color w:val="000000"/>
          <w:sz w:val="28"/>
        </w:rPr>
        <w:t>
</w:t>
      </w:r>
    </w:p>
    <w:bookmarkStart w:name="z25" w:id="17"/>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17"/>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көрсетілетін қызметті берушінің басшысы;</w:t>
      </w:r>
      <w:r>
        <w:br/>
      </w:r>
      <w:r>
        <w:rPr>
          <w:rFonts w:ascii="Times New Roman"/>
          <w:b w:val="false"/>
          <w:i w:val="false"/>
          <w:color w:val="000000"/>
          <w:sz w:val="28"/>
        </w:rPr>
        <w:t>
      2) орындаушы;</w:t>
      </w:r>
      <w:r>
        <w:br/>
      </w:r>
      <w:r>
        <w:rPr>
          <w:rFonts w:ascii="Times New Roman"/>
          <w:b w:val="false"/>
          <w:i w:val="false"/>
          <w:color w:val="000000"/>
          <w:sz w:val="28"/>
        </w:rPr>
        <w:t>
      3) Орталық қызметкері;</w:t>
      </w:r>
      <w:r>
        <w:br/>
      </w:r>
      <w:r>
        <w:rPr>
          <w:rFonts w:ascii="Times New Roman"/>
          <w:b w:val="false"/>
          <w:i w:val="false"/>
          <w:color w:val="000000"/>
          <w:sz w:val="28"/>
        </w:rPr>
        <w:t>
      4) Орталықтың жинақтау бөлімінің қызметкері.</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26" w:id="18"/>
    <w:p>
      <w:pPr>
        <w:spacing w:after="0"/>
        <w:ind w:left="0"/>
        <w:jc w:val="left"/>
      </w:pPr>
      <w:r>
        <w:rPr>
          <w:rFonts w:ascii="Times New Roman"/>
          <w:b/>
          <w:i w:val="false"/>
          <w:color w:val="000000"/>
        </w:rPr>
        <w:t xml:space="preserve"> 4. Халыққа қызмет көрсету орталығымен және (немесе) өзге де көрсетілетін қызметті берушілермен өзара іс-қимыл тәртібінің, сондай-ақ мемлекеттік қызмет көрсету процесінде ақпараттық жүйелерді пайдалану тәртібінің сипаттамасы</w:t>
      </w:r>
    </w:p>
    <w:bookmarkEnd w:id="18"/>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Орталыққа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xml:space="preserve">
      2) Орталық қызметкері құжаттарды тіркейді, көрсетілетін қызметті алушыға тіркелген күні және мемлекеттік қызметті алатын күні, құжаттарды қабылдаған адамның тегі мен аты-жөні көрсетілген қолхат береді немесе көрсетілетін қызметті алушы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"Еңбек нарығының" ААЖ-не кіріп, көрсетілетін қызметті алушы жөніндегі мәліметті "Еңбек нарығы" ААЖ-нде жұмыссыз ретінде тіркейді, анықтаманы басып шығарады және көрсетілетін қызметті алушыға береді (он бес минуттан аспайды);</w:t>
      </w:r>
      <w:r>
        <w:br/>
      </w:r>
      <w:r>
        <w:rPr>
          <w:rFonts w:ascii="Times New Roman"/>
          <w:b w:val="false"/>
          <w:i w:val="false"/>
          <w:color w:val="000000"/>
          <w:sz w:val="28"/>
        </w:rPr>
        <w:t>
      Орталық қызметкері мемлекеттік қызмет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11. Қызметті портал арқылы көрсету кезіндегі көрсетілетін қызметті беруші мен көрсетілетін қызметті алушы әрекеттерінің кезектілігі мен жүгіну тәртібінің сипаттамасы:</w:t>
      </w:r>
      <w:r>
        <w:br/>
      </w:r>
      <w:r>
        <w:rPr>
          <w:rFonts w:ascii="Times New Roman"/>
          <w:b w:val="false"/>
          <w:i w:val="false"/>
          <w:color w:val="000000"/>
          <w:sz w:val="28"/>
        </w:rPr>
        <w:t>
      1) көрсетілетін қызметті алушы жеке сәйкестендіру нөмірі (бұдан әрі - ЖСН) мен парольдің көмегі арқылы "электрондық үкіметтің" порталында (бұдан әрі – ЭҮП) тіркелуді жүзеге асырады;</w:t>
      </w:r>
      <w:r>
        <w:br/>
      </w:r>
      <w:r>
        <w:rPr>
          <w:rFonts w:ascii="Times New Roman"/>
          <w:b w:val="false"/>
          <w:i w:val="false"/>
          <w:color w:val="000000"/>
          <w:sz w:val="28"/>
        </w:rPr>
        <w:t>
      2) көрсетілетін қызметті алушы электрондық мемлекеттік қызметті алу үшін ЭҮП-да ЖСН мен парольді (расталу үдерісі) енгізеді;</w:t>
      </w:r>
      <w:r>
        <w:br/>
      </w:r>
      <w:r>
        <w:rPr>
          <w:rFonts w:ascii="Times New Roman"/>
          <w:b w:val="false"/>
          <w:i w:val="false"/>
          <w:color w:val="000000"/>
          <w:sz w:val="28"/>
        </w:rPr>
        <w:t>
      3) ЖСН мен пароль енгізілгеннен кейін ЭҮП-нда ЖСН және пароль арқылы тіркелген көрсетілетін қызметті алушы туралы мәліметтердің шынайылығы тексеріледі;</w:t>
      </w:r>
      <w:r>
        <w:br/>
      </w:r>
      <w:r>
        <w:rPr>
          <w:rFonts w:ascii="Times New Roman"/>
          <w:b w:val="false"/>
          <w:i w:val="false"/>
          <w:color w:val="000000"/>
          <w:sz w:val="28"/>
        </w:rPr>
        <w:t>
      4) көрсетілетін қызметті алушы "Жұмыссыз азаматтарға анықтамалар беру" қызметін таңдайды, осы кезде экранға қызмет көрсету үшін сұраныс нысаны шығады және көрсетілетін қызметті алушы оның құрылымы мен форматтық талаптарын ескере отырып, нысанды толтырады (деректерді енгізу);</w:t>
      </w:r>
      <w:r>
        <w:br/>
      </w:r>
      <w:r>
        <w:rPr>
          <w:rFonts w:ascii="Times New Roman"/>
          <w:b w:val="false"/>
          <w:i w:val="false"/>
          <w:color w:val="000000"/>
          <w:sz w:val="28"/>
        </w:rPr>
        <w:t>
      5) көрсетілетін қызметті алушы өзінің ЭЦҚ-сы арқылы электрондық мемлекеттік қызметті көрсетуге толтырылған сұраныстың нысанына қол қояды;</w:t>
      </w:r>
      <w:r>
        <w:br/>
      </w:r>
      <w:r>
        <w:rPr>
          <w:rFonts w:ascii="Times New Roman"/>
          <w:b w:val="false"/>
          <w:i w:val="false"/>
          <w:color w:val="000000"/>
          <w:sz w:val="28"/>
        </w:rPr>
        <w:t>
      6) ЭҮП-нда ЭЦҚ тiркеу куәлiгiнiң жарамдылық мерзiмi және қайтарылып алынған (жойылған) тiркеу куәлiктерiнiң тізімінде болмауы, сондай-ақ, сәйкестендіру деректерінің (сұраныста көрсетілген ЖСН мен ЭЦҚ тіркеу куәлігінде көрсетілген ЖСН арасындағы) сәйкестігі тексеріледі;</w:t>
      </w:r>
      <w:r>
        <w:br/>
      </w:r>
      <w:r>
        <w:rPr>
          <w:rFonts w:ascii="Times New Roman"/>
          <w:b w:val="false"/>
          <w:i w:val="false"/>
          <w:color w:val="000000"/>
          <w:sz w:val="28"/>
        </w:rPr>
        <w:t>
      7) ЭЦҚ қойылған электрондық құжат (көрсетілетін қызметті алушының сұранысы) "электрондық үкіметтің шлюзі"/ "электрондық үкіметтің өңірлік шлюзі" (бұдан әрі - ЭҮШ/ЭҮӨШ) арқылы "Еңбек нарығының" ААЖ-не жолданады;</w:t>
      </w:r>
      <w:r>
        <w:br/>
      </w:r>
      <w:r>
        <w:rPr>
          <w:rFonts w:ascii="Times New Roman"/>
          <w:b w:val="false"/>
          <w:i w:val="false"/>
          <w:color w:val="000000"/>
          <w:sz w:val="28"/>
        </w:rPr>
        <w:t>
      8) ЭҮП-да электрондық мемлекеттік қызмет көрсету нәтижесінің жауабы құрастырылады (анықтама) және көрсетілетін қызметті алушының ЭҮП-дағы "жеке кабинетіне" жолданады.</w:t>
      </w:r>
      <w:r>
        <w:br/>
      </w:r>
      <w:r>
        <w:rPr>
          <w:rFonts w:ascii="Times New Roman"/>
          <w:b w:val="false"/>
          <w:i w:val="false"/>
          <w:color w:val="000000"/>
          <w:sz w:val="28"/>
        </w:rPr>
        <w:t xml:space="preserve">
      Мемлекеттік қызмет көрсетуге тартылған графикалық нысандағы ақпараттық жүйелердің функционалдық өзара іс-қимыл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27" w:id="19"/>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19"/>
    <w:p>
      <w:pPr>
        <w:spacing w:after="0"/>
        <w:ind w:left="0"/>
        <w:jc w:val="left"/>
      </w:pPr>
      <w:r>
        <w:rPr>
          <w:rFonts w:ascii="Times New Roman"/>
          <w:b w:val="false"/>
          <w:i w:val="false"/>
          <w:color w:val="000000"/>
          <w:sz w:val="28"/>
        </w:rPr>
        <w:t>      12. Көрсетілетін қызметті беруші мен Орталық басшылары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13.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14.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26-38-20,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азаматтарға анықтамалар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28" w:id="20"/>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20"/>
    <w:p>
      <w:pPr>
        <w:spacing w:after="0"/>
        <w:ind w:left="0"/>
        <w:jc w:val="left"/>
      </w:pPr>
      <w:r>
        <w:rPr>
          <w:rFonts w:ascii="Times New Roman"/>
          <w:b w:val="false"/>
          <w:i w:val="false"/>
          <w:color w:val="000000"/>
          <w:sz w:val="28"/>
        </w:rPr>
        <w:t xml:space="preserve">      Көрсетілетін қызметті алушы көрсетілетін қызметті берушіге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54"/>
        <w:gridCol w:w="3722"/>
        <w:gridCol w:w="5234"/>
        <w:gridCol w:w="1295"/>
        <w:gridCol w:w="1295"/>
      </w:tblGrid>
      <w:tr>
        <w:trPr>
          <w:trHeight w:val="30" w:hRule="atLeast"/>
        </w:trPr>
        <w:tc>
          <w:tcPr>
            <w:tcW w:w="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5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r>
      <w:tr>
        <w:trPr>
          <w:trHeight w:val="30" w:hRule="atLeast"/>
        </w:trPr>
        <w:tc>
          <w:tcPr>
            <w:tcW w:w="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5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r>
      <w:tr>
        <w:trPr>
          <w:trHeight w:val="30" w:hRule="atLeast"/>
        </w:trPr>
        <w:tc>
          <w:tcPr>
            <w:tcW w:w="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5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"Еңбек нарығы" ААЖ-не кіріп, көрсетілетін қызметті алушыны жұмыссыз ретінде тіркейді, анықтаманы басып шығарады </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анықтамаға қол қояды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тіркейды</w:t>
            </w:r>
            <w:r>
              <w:br/>
            </w:r>
            <w:r>
              <w:rPr>
                <w:rFonts w:ascii="Times New Roman"/>
                <w:b w:val="false"/>
                <w:i w:val="false"/>
                <w:color w:val="000000"/>
                <w:sz w:val="20"/>
              </w:rPr>
              <w:t>
</w:t>
            </w:r>
          </w:p>
        </w:tc>
      </w:tr>
      <w:tr>
        <w:trPr>
          <w:trHeight w:val="30" w:hRule="atLeast"/>
        </w:trPr>
        <w:tc>
          <w:tcPr>
            <w:tcW w:w="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5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берушінің басшысына ұсынады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орындаушыға жолдайды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алушыға береді</w:t>
            </w:r>
            <w:r>
              <w:br/>
            </w:r>
            <w:r>
              <w:rPr>
                <w:rFonts w:ascii="Times New Roman"/>
                <w:b w:val="false"/>
                <w:i w:val="false"/>
                <w:color w:val="000000"/>
                <w:sz w:val="20"/>
              </w:rPr>
              <w:t>
</w:t>
            </w:r>
          </w:p>
        </w:tc>
      </w:tr>
      <w:tr>
        <w:trPr>
          <w:trHeight w:val="30" w:hRule="atLeast"/>
        </w:trPr>
        <w:tc>
          <w:tcPr>
            <w:tcW w:w="7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5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 минуттан аспайды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минуттан аспайды</w:t>
            </w:r>
            <w:r>
              <w:br/>
            </w:r>
            <w:r>
              <w:rPr>
                <w:rFonts w:ascii="Times New Roman"/>
                <w:b w:val="false"/>
                <w:i w:val="false"/>
                <w:color w:val="000000"/>
                <w:sz w:val="20"/>
              </w:rPr>
              <w:t>
</w:t>
            </w:r>
          </w:p>
        </w:tc>
        <w:tc>
          <w:tcPr>
            <w:tcW w:w="12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минуттан аспайды</w:t>
            </w:r>
            <w:r>
              <w:br/>
            </w:r>
            <w:r>
              <w:rPr>
                <w:rFonts w:ascii="Times New Roman"/>
                <w:b w:val="false"/>
                <w:i w:val="false"/>
                <w:color w:val="000000"/>
                <w:sz w:val="20"/>
              </w:rPr>
              <w:t>
</w:t>
            </w:r>
          </w:p>
        </w:tc>
      </w:tr>
    </w:tbl>
    <w:p>
      <w:pPr>
        <w:spacing w:after="0"/>
        <w:ind w:left="0"/>
        <w:jc w:val="left"/>
      </w:pPr>
      <w:r>
        <w:rPr>
          <w:rFonts w:ascii="Times New Roman"/>
          <w:b w:val="false"/>
          <w:i w:val="false"/>
          <w:color w:val="000000"/>
          <w:sz w:val="28"/>
        </w:rPr>
        <w:t>      </w:t>
      </w:r>
      <w:r>
        <w:br/>
      </w:r>
      <w:r>
        <w:rPr>
          <w:rFonts w:ascii="Times New Roman"/>
          <w:b w:val="false"/>
          <w:i w:val="false"/>
          <w:color w:val="000000"/>
          <w:sz w:val="28"/>
        </w:rPr>
        <w:t xml:space="preserve">
      Көрсетілетін қызметті алушы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73"/>
        <w:gridCol w:w="3326"/>
        <w:gridCol w:w="8301"/>
      </w:tblGrid>
      <w:tr>
        <w:trPr>
          <w:trHeight w:val="30" w:hRule="atLeast"/>
        </w:trPr>
        <w:tc>
          <w:tcPr>
            <w:tcW w:w="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83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r>
      <w:tr>
        <w:trPr>
          <w:trHeight w:val="30" w:hRule="atLeast"/>
        </w:trPr>
        <w:tc>
          <w:tcPr>
            <w:tcW w:w="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83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83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көрсетілетін қызметті алушыға құжаттардың қабылданғаны немесе құжаттарды қабылдаудан бас тарту туралы қолхат береді, көрсетілетін қызметті алушыны "Еңбек нарығы" ААЖ-нде жұмыссыз ретінде тіркейді, анықтаманы басып шығарады </w:t>
            </w:r>
            <w:r>
              <w:br/>
            </w:r>
            <w:r>
              <w:rPr>
                <w:rFonts w:ascii="Times New Roman"/>
                <w:b w:val="false"/>
                <w:i w:val="false"/>
                <w:color w:val="000000"/>
                <w:sz w:val="20"/>
              </w:rPr>
              <w:t>
</w:t>
            </w:r>
          </w:p>
        </w:tc>
      </w:tr>
      <w:tr>
        <w:trPr>
          <w:trHeight w:val="30" w:hRule="atLeast"/>
        </w:trPr>
        <w:tc>
          <w:tcPr>
            <w:tcW w:w="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83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алушыға береді</w:t>
            </w:r>
            <w:r>
              <w:br/>
            </w:r>
            <w:r>
              <w:rPr>
                <w:rFonts w:ascii="Times New Roman"/>
                <w:b w:val="false"/>
                <w:i w:val="false"/>
                <w:color w:val="000000"/>
                <w:sz w:val="20"/>
              </w:rPr>
              <w:t>
</w:t>
            </w:r>
          </w:p>
        </w:tc>
      </w:tr>
      <w:tr>
        <w:trPr>
          <w:trHeight w:val="30" w:hRule="atLeast"/>
        </w:trPr>
        <w:tc>
          <w:tcPr>
            <w:tcW w:w="6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83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азаматтарға анықтамалар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29" w:id="21"/>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21"/>
    <w:p>
      <w:pPr>
        <w:spacing w:after="0"/>
        <w:ind w:left="0"/>
        <w:jc w:val="left"/>
      </w:pP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Көрсетілетін қызметті алушы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"Жұмыссыз азаматтарға анықтамалар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bookmarkStart w:name="z30" w:id="22"/>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bookmarkEnd w:id="22"/>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31" w:id="23"/>
    <w:p>
      <w:pPr>
        <w:spacing w:after="0"/>
        <w:ind w:left="0"/>
        <w:jc w:val="left"/>
      </w:pPr>
      <w:r>
        <w:rPr>
          <w:rFonts w:ascii="Times New Roman"/>
          <w:b/>
          <w:i w:val="false"/>
          <w:color w:val="000000"/>
        </w:rPr>
        <w:t xml:space="preserve"> "Мүгедектерге протездік-ортопедиялық көмек ұсыну үшін оларға құжаттарды ресімдеу" мемлекеттік көрсетілетін қызмет регламенті</w:t>
      </w:r>
      <w:r>
        <w:br/>
      </w:r>
      <w:r>
        <w:rPr>
          <w:rFonts w:ascii="Times New Roman"/>
          <w:b/>
          <w:i w:val="false"/>
          <w:color w:val="000000"/>
        </w:rPr>
        <w:t>1. Жалпы ережелер</w:t>
      </w:r>
    </w:p>
    <w:bookmarkEnd w:id="23"/>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мүгедектерге протездік-ортопедиялық көмек ұсыну мерзімдерін көрсете отырып, құжаттарды ресімдеу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33" w:id="24"/>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24"/>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"Мүгедектерге протездік-ортопедиялық көмек ұсыну үшін оларға құжаттарды ресімдеу"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әзірлейді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34" w:id="25"/>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25"/>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бөлімшелерінің (қызметкерлерінің)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35" w:id="26"/>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26"/>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"Мүгедектерге протездік-ортопедиялық көмек</w:t>
            </w:r>
            <w:r>
              <w:br/>
            </w:r>
            <w:r>
              <w:rPr>
                <w:rFonts w:ascii="Times New Roman"/>
                <w:b w:val="false"/>
                <w:i w:val="false"/>
                <w:color w:val="000000"/>
                <w:sz w:val="20"/>
              </w:rPr>
              <w:t>ұсыну 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36" w:id="27"/>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0"/>
        <w:gridCol w:w="3356"/>
        <w:gridCol w:w="1898"/>
        <w:gridCol w:w="1651"/>
        <w:gridCol w:w="1411"/>
        <w:gridCol w:w="1652"/>
        <w:gridCol w:w="1652"/>
      </w:tblGrid>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w:t>
            </w:r>
            <w:r>
              <w:br/>
            </w:r>
            <w:r>
              <w:rPr>
                <w:rFonts w:ascii="Times New Roman"/>
                <w:b w:val="false"/>
                <w:i w:val="false"/>
                <w:color w:val="000000"/>
                <w:sz w:val="20"/>
              </w:rPr>
              <w:t>
қызметті берушінің кеңсе қызметкері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талон береді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әзірлейді</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"Мүгедектерге протездік-ортопедиялық көмек</w:t>
            </w:r>
            <w:r>
              <w:br/>
            </w:r>
            <w:r>
              <w:rPr>
                <w:rFonts w:ascii="Times New Roman"/>
                <w:b w:val="false"/>
                <w:i w:val="false"/>
                <w:color w:val="000000"/>
                <w:sz w:val="20"/>
              </w:rPr>
              <w:t>ұсыну 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37" w:id="28"/>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28"/>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38" w:id="29"/>
    <w:p>
      <w:pPr>
        <w:spacing w:after="0"/>
        <w:ind w:left="0"/>
        <w:jc w:val="left"/>
      </w:pPr>
      <w:r>
        <w:rPr>
          <w:rFonts w:ascii="Times New Roman"/>
          <w:b/>
          <w:i w:val="false"/>
          <w:color w:val="000000"/>
        </w:rPr>
        <w:t xml:space="preserve"> "Мүгедектерді сурдо-тифлотехникалық және міндетті гигиеналық құралдармен қамтамасыз ету үшін оларға құжаттарды ресімдеу" мемлекеттік көрсетілетін қызмет регламенті</w:t>
      </w:r>
      <w:r>
        <w:br/>
      </w:r>
      <w:r>
        <w:rPr>
          <w:rFonts w:ascii="Times New Roman"/>
          <w:b/>
          <w:i w:val="false"/>
          <w:color w:val="000000"/>
        </w:rPr>
        <w:t>1. Жалпы ережелер</w:t>
      </w:r>
    </w:p>
    <w:bookmarkEnd w:id="29"/>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мүгедектерге сурдо-тифлотехникалық және міндетті гигиеналық құралдар беру мерзімдері көрсетілген құжаттарды ресімдеу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40" w:id="30"/>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30"/>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"Мүгедектерді сурдо-тифлотехникалық және міндетті гигиеналық құралдармен қамтамасыз ету үшін оларға құжаттарды ресімдеу" мемлекеттік көрсетілетін қызмет стандартының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әзірлейді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41" w:id="31"/>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31"/>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42" w:id="32"/>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32"/>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"Мүгедектерді сурдо-тифлотехникалық және</w:t>
            </w:r>
            <w:r>
              <w:br/>
            </w:r>
            <w:r>
              <w:rPr>
                <w:rFonts w:ascii="Times New Roman"/>
                <w:b w:val="false"/>
                <w:i w:val="false"/>
                <w:color w:val="000000"/>
                <w:sz w:val="20"/>
              </w:rPr>
              <w:t>міндетті гигиеналық құралдармен қамтамасыз</w:t>
            </w:r>
            <w:r>
              <w:br/>
            </w:r>
            <w:r>
              <w:rPr>
                <w:rFonts w:ascii="Times New Roman"/>
                <w:b w:val="false"/>
                <w:i w:val="false"/>
                <w:color w:val="000000"/>
                <w:sz w:val="20"/>
              </w:rPr>
              <w:t>ету 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43" w:id="33"/>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0"/>
        <w:gridCol w:w="3356"/>
        <w:gridCol w:w="1898"/>
        <w:gridCol w:w="1651"/>
        <w:gridCol w:w="1411"/>
        <w:gridCol w:w="1652"/>
        <w:gridCol w:w="1652"/>
      </w:tblGrid>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w:t>
            </w:r>
            <w:r>
              <w:br/>
            </w:r>
            <w:r>
              <w:rPr>
                <w:rFonts w:ascii="Times New Roman"/>
                <w:b w:val="false"/>
                <w:i w:val="false"/>
                <w:color w:val="000000"/>
                <w:sz w:val="20"/>
              </w:rPr>
              <w:t>
қызметті берушінің кеңсе қызметкері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талон береді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әзірлейді</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"Мүгедектерді сурдо-тифлотехникалық және</w:t>
            </w:r>
            <w:r>
              <w:br/>
            </w:r>
            <w:r>
              <w:rPr>
                <w:rFonts w:ascii="Times New Roman"/>
                <w:b w:val="false"/>
                <w:i w:val="false"/>
                <w:color w:val="000000"/>
                <w:sz w:val="20"/>
              </w:rPr>
              <w:t>міндетті гигиеналық құралдармен қамтамасыз</w:t>
            </w:r>
            <w:r>
              <w:br/>
            </w:r>
            <w:r>
              <w:rPr>
                <w:rFonts w:ascii="Times New Roman"/>
                <w:b w:val="false"/>
                <w:i w:val="false"/>
                <w:color w:val="000000"/>
                <w:sz w:val="20"/>
              </w:rPr>
              <w:t>ету 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44" w:id="34"/>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34"/>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45" w:id="35"/>
    <w:p>
      <w:pPr>
        <w:spacing w:after="0"/>
        <w:ind w:left="0"/>
        <w:jc w:val="left"/>
      </w:pPr>
      <w:r>
        <w:rPr>
          <w:rFonts w:ascii="Times New Roman"/>
          <w:b/>
          <w:i w:val="false"/>
          <w:color w:val="000000"/>
        </w:rPr>
        <w:t xml:space="preserve"> "Он сегіз жасқа дейінгі балаларға мемлекеттік жәрдемақы тағайындау" мемлекеттік көрсетілетін қызмет регламенті</w:t>
      </w:r>
      <w:r>
        <w:br/>
      </w:r>
      <w:r>
        <w:rPr>
          <w:rFonts w:ascii="Times New Roman"/>
          <w:b/>
          <w:i w:val="false"/>
          <w:color w:val="000000"/>
        </w:rPr>
        <w:t>1. Жалпы ережелер</w:t>
      </w:r>
    </w:p>
    <w:bookmarkEnd w:id="35"/>
    <w:p>
      <w:pPr>
        <w:spacing w:after="0"/>
        <w:ind w:left="0"/>
        <w:jc w:val="left"/>
      </w:pPr>
      <w:r>
        <w:rPr>
          <w:rFonts w:ascii="Times New Roman"/>
          <w:b w:val="false"/>
          <w:i w:val="false"/>
          <w:color w:val="000000"/>
          <w:sz w:val="28"/>
        </w:rPr>
        <w:t>      </w:t>
      </w:r>
      <w:r>
        <w:rPr>
          <w:rFonts w:ascii="Times New Roman"/>
          <w:b w:val="false"/>
          <w:i w:val="false"/>
          <w:color w:val="000000"/>
          <w:sz w:val="28"/>
        </w:rPr>
        <w:t>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кент, ауылдық округ әкімі (бұдан әрі – ауылдық округ әкімі);</w:t>
      </w:r>
      <w:r>
        <w:br/>
      </w:r>
      <w:r>
        <w:rPr>
          <w:rFonts w:ascii="Times New Roman"/>
          <w:b w:val="false"/>
          <w:i w:val="false"/>
          <w:color w:val="000000"/>
          <w:sz w:val="28"/>
        </w:rPr>
        <w:t>
      3)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xml:space="preserve">
      3. Мемлекеттік көрсетілетін қызметтің нәтижесі - тағайындау туралы хабарлама (бұдан әрі - хабарлама) не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"Он сегіз жасқа дейінгі балаларға мемлекеттік жәрдемақы тағайындау"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 көрсетуден бас тарту туралы дәлелді жауап (бұдан әрі – бас тарту).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48" w:id="36"/>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36"/>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ауылдық округ әкіміне не Орталыққа стандарттың </w:t>
      </w:r>
      <w:r>
        <w:rPr>
          <w:rFonts w:ascii="Times New Roman"/>
          <w:b w:val="false"/>
          <w:i w:val="false"/>
          <w:color w:val="000000"/>
          <w:sz w:val="28"/>
        </w:rPr>
        <w:t>1-қосымшасына</w:t>
      </w:r>
      <w:r>
        <w:rPr>
          <w:rFonts w:ascii="Times New Roman"/>
          <w:b w:val="false"/>
          <w:i w:val="false"/>
          <w:color w:val="000000"/>
          <w:sz w:val="28"/>
        </w:rPr>
        <w:t xml:space="preserve"> сәйкес нысан бойынша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сенімхат бойынша оның өкіліне) тіркелген және мемлекеттік қызметті алатын күні, құжаттарды қабылдаған адамның тегі мен аты-жөні көрсетілген өтініштің үзбелі талонын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көрсетілетін қызметті берушінің кеңсе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және учаскелік комиссияға жолдайды (екі жұмыс күні ішінде);</w:t>
      </w:r>
      <w:r>
        <w:br/>
      </w:r>
      <w:r>
        <w:rPr>
          <w:rFonts w:ascii="Times New Roman"/>
          <w:b w:val="false"/>
          <w:i w:val="false"/>
          <w:color w:val="000000"/>
          <w:sz w:val="28"/>
        </w:rPr>
        <w:t>
      5)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көрсетілетін қызметті берушіге жолдайды (үш жұмыс күні ішінде;)</w:t>
      </w:r>
      <w:r>
        <w:br/>
      </w:r>
      <w:r>
        <w:rPr>
          <w:rFonts w:ascii="Times New Roman"/>
          <w:b w:val="false"/>
          <w:i w:val="false"/>
          <w:color w:val="000000"/>
          <w:sz w:val="28"/>
        </w:rPr>
        <w:t>
      6) орындаушы учаскелік комиссияның қорытындысы негізінде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7) көрсетілетін қызметті берушінің басшысы хабарламаға не бас тартуға қол қояды және орындаушыға жолдайды (он бес минуттан аспайды);</w:t>
      </w:r>
      <w:r>
        <w:br/>
      </w:r>
      <w:r>
        <w:rPr>
          <w:rFonts w:ascii="Times New Roman"/>
          <w:b w:val="false"/>
          <w:i w:val="false"/>
          <w:color w:val="000000"/>
          <w:sz w:val="28"/>
        </w:rPr>
        <w:t>
      8) орындаушы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xml:space="preserve">
      1) көрсетілетін қызметті алушы (не сенімхат бойынша оның өкілі) ауылдық округ әкіміне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 ұсынады;</w:t>
      </w:r>
      <w:r>
        <w:br/>
      </w:r>
      <w:r>
        <w:rPr>
          <w:rFonts w:ascii="Times New Roman"/>
          <w:b w:val="false"/>
          <w:i w:val="false"/>
          <w:color w:val="000000"/>
          <w:sz w:val="28"/>
        </w:rPr>
        <w:t>
      2) ауылдық округ әкімі құжаттарды тіркейді, көрсетілетін қызметті алушыға тіркелген және мемлекеттік қызметті алатын күні, құжаттарды қабылдаған адамның тегі мен аты-жөні көрсетілген өтініштің үзбелі талонын береді (он бес минуттан аспайды);</w:t>
      </w:r>
      <w:r>
        <w:br/>
      </w:r>
      <w:r>
        <w:rPr>
          <w:rFonts w:ascii="Times New Roman"/>
          <w:b w:val="false"/>
          <w:i w:val="false"/>
          <w:color w:val="000000"/>
          <w:sz w:val="28"/>
        </w:rPr>
        <w:t>
      ауылдық округ әкімі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ауылдық округ әкімі құжаттарды учаскелік комиссияға жолдайды (екі жұмыс күні ішінде);</w:t>
      </w:r>
      <w:r>
        <w:br/>
      </w:r>
      <w:r>
        <w:rPr>
          <w:rFonts w:ascii="Times New Roman"/>
          <w:b w:val="false"/>
          <w:i w:val="false"/>
          <w:color w:val="000000"/>
          <w:sz w:val="28"/>
        </w:rPr>
        <w:t>
      4)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ауылдық округ әкіміне жолдайды (үш жұмыс күні ішінде);</w:t>
      </w:r>
      <w:r>
        <w:br/>
      </w:r>
      <w:r>
        <w:rPr>
          <w:rFonts w:ascii="Times New Roman"/>
          <w:b w:val="false"/>
          <w:i w:val="false"/>
          <w:color w:val="000000"/>
          <w:sz w:val="28"/>
        </w:rPr>
        <w:t>
      5) ауылдық округ әкімі учаскелік комиссияның қорытындысы мен қабылданған құжаттарды көрсетілетін қызметті берушіге жолдайды (жеті жұмыс күні ішінде);</w:t>
      </w:r>
      <w:r>
        <w:br/>
      </w:r>
      <w:r>
        <w:rPr>
          <w:rFonts w:ascii="Times New Roman"/>
          <w:b w:val="false"/>
          <w:i w:val="false"/>
          <w:color w:val="000000"/>
          <w:sz w:val="28"/>
        </w:rPr>
        <w:t>
      6)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7)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8) орындаушы учаскелік комиссияның қорытындысы негізінде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9) көрсетілетін қызметті берушінің басшысы хабарламаға не бас тартуға қол қояды және кеңсе қызметкеріне жолдайды (он бес минуттан аспайды);</w:t>
      </w:r>
      <w:r>
        <w:br/>
      </w:r>
      <w:r>
        <w:rPr>
          <w:rFonts w:ascii="Times New Roman"/>
          <w:b w:val="false"/>
          <w:i w:val="false"/>
          <w:color w:val="000000"/>
          <w:sz w:val="28"/>
        </w:rPr>
        <w:t>
      10) кеңсе қызметкері хабарламаны не бас тартуды тіркейді және ауылдық округ әкіміне жолдайды (бір жұмыс күні ішінде);</w:t>
      </w:r>
      <w:r>
        <w:br/>
      </w:r>
      <w:r>
        <w:rPr>
          <w:rFonts w:ascii="Times New Roman"/>
          <w:b w:val="false"/>
          <w:i w:val="false"/>
          <w:color w:val="000000"/>
          <w:sz w:val="28"/>
        </w:rPr>
        <w:t>
      11) ауылдық округ әкімі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w:t>
      </w:r>
    </w:p>
    <w:bookmarkStart w:name="z49" w:id="37"/>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37"/>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ауылдық округ әкімі;</w:t>
      </w:r>
      <w:r>
        <w:br/>
      </w:r>
      <w:r>
        <w:rPr>
          <w:rFonts w:ascii="Times New Roman"/>
          <w:b w:val="false"/>
          <w:i w:val="false"/>
          <w:color w:val="000000"/>
          <w:sz w:val="28"/>
        </w:rPr>
        <w:t>
      2) көрсетілетін қызметті берушінің кеңсе қызметкері;</w:t>
      </w:r>
      <w:r>
        <w:br/>
      </w:r>
      <w:r>
        <w:rPr>
          <w:rFonts w:ascii="Times New Roman"/>
          <w:b w:val="false"/>
          <w:i w:val="false"/>
          <w:color w:val="000000"/>
          <w:sz w:val="28"/>
        </w:rPr>
        <w:t>
      3) көрсетілетін қызметті берушінің басшысы;</w:t>
      </w:r>
      <w:r>
        <w:br/>
      </w:r>
      <w:r>
        <w:rPr>
          <w:rFonts w:ascii="Times New Roman"/>
          <w:b w:val="false"/>
          <w:i w:val="false"/>
          <w:color w:val="000000"/>
          <w:sz w:val="28"/>
        </w:rPr>
        <w:t>
      4) орындаушы;</w:t>
      </w:r>
      <w:r>
        <w:br/>
      </w:r>
      <w:r>
        <w:rPr>
          <w:rFonts w:ascii="Times New Roman"/>
          <w:b w:val="false"/>
          <w:i w:val="false"/>
          <w:color w:val="000000"/>
          <w:sz w:val="28"/>
        </w:rPr>
        <w:t>
      5) учаскелік комиссия;</w:t>
      </w:r>
      <w:r>
        <w:br/>
      </w:r>
      <w:r>
        <w:rPr>
          <w:rFonts w:ascii="Times New Roman"/>
          <w:b w:val="false"/>
          <w:i w:val="false"/>
          <w:color w:val="000000"/>
          <w:sz w:val="28"/>
        </w:rPr>
        <w:t>
      6) Орталық қызметкері;</w:t>
      </w:r>
      <w:r>
        <w:br/>
      </w:r>
      <w:r>
        <w:rPr>
          <w:rFonts w:ascii="Times New Roman"/>
          <w:b w:val="false"/>
          <w:i w:val="false"/>
          <w:color w:val="000000"/>
          <w:sz w:val="28"/>
        </w:rPr>
        <w:t>
      7) Орталықтың жинақтау бөлімінің қызметкері.</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50" w:id="38"/>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де көрсетілетін қызметті берушілермен өзара іс-қимыл тәртібінің сипаттамасы</w:t>
      </w:r>
    </w:p>
    <w:bookmarkEnd w:id="38"/>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(не сенімхат бойынша оның өкілі) Орталыққа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Орталық қызметкері құжаттарды тіркейді және көрсетілетін қызметті алушыға (не сенімхат бойынша оның өкіліне) тиісті құжаттардың қабылдағаны туралы қолхат береді, қолхатта мыналар:</w:t>
      </w:r>
      <w:r>
        <w:br/>
      </w:r>
      <w:r>
        <w:rPr>
          <w:rFonts w:ascii="Times New Roman"/>
          <w:b w:val="false"/>
          <w:i w:val="false"/>
          <w:color w:val="000000"/>
          <w:sz w:val="28"/>
        </w:rPr>
        <w:t>
      өтініштің нөмірі мен қабылданған күні;</w:t>
      </w:r>
      <w:r>
        <w:br/>
      </w:r>
      <w:r>
        <w:rPr>
          <w:rFonts w:ascii="Times New Roman"/>
          <w:b w:val="false"/>
          <w:i w:val="false"/>
          <w:color w:val="000000"/>
          <w:sz w:val="28"/>
        </w:rPr>
        <w:t>
      сұратылған мемлекеттік көрсетілетін қызметтің түрі;</w:t>
      </w:r>
      <w:r>
        <w:br/>
      </w:r>
      <w:r>
        <w:rPr>
          <w:rFonts w:ascii="Times New Roman"/>
          <w:b w:val="false"/>
          <w:i w:val="false"/>
          <w:color w:val="000000"/>
          <w:sz w:val="28"/>
        </w:rPr>
        <w:t>
      қоса берілген құжаттардың саны мен атауы;</w:t>
      </w:r>
      <w:r>
        <w:br/>
      </w:r>
      <w:r>
        <w:rPr>
          <w:rFonts w:ascii="Times New Roman"/>
          <w:b w:val="false"/>
          <w:i w:val="false"/>
          <w:color w:val="000000"/>
          <w:sz w:val="28"/>
        </w:rPr>
        <w:t>
      құжаттарды берілетін күні (уақыты) және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xml:space="preserve">
      көрсетілетін қызметті алушының тегі, аты, әкесінің аты, көрсетілетін қызметті алушы өкілінің тегі, аты, әкесінің аты, байланыс деректері көрсетіледі және көрсетілетін қызметті алушы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және учаскелік комиссияға жолдайды (бір жұмыс күні ішінде);</w:t>
      </w:r>
      <w:r>
        <w:br/>
      </w:r>
      <w:r>
        <w:rPr>
          <w:rFonts w:ascii="Times New Roman"/>
          <w:b w:val="false"/>
          <w:i w:val="false"/>
          <w:color w:val="000000"/>
          <w:sz w:val="28"/>
        </w:rPr>
        <w:t>
      7)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көрсетілетін қызметті берушіге жолдайды (үш жұмыс күні ішінде);</w:t>
      </w:r>
      <w:r>
        <w:br/>
      </w:r>
      <w:r>
        <w:rPr>
          <w:rFonts w:ascii="Times New Roman"/>
          <w:b w:val="false"/>
          <w:i w:val="false"/>
          <w:color w:val="000000"/>
          <w:sz w:val="28"/>
        </w:rPr>
        <w:t>
      8) орындаушы учаскелік комиссияның қорытындысы негізінде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9) көрсетілетін қызметті берушінің басшысы хабарламаға не бас тартуға қол қояды және кеңсе қызметкеріне жолдайды (он бес минуттан аспайды);</w:t>
      </w:r>
      <w:r>
        <w:br/>
      </w:r>
      <w:r>
        <w:rPr>
          <w:rFonts w:ascii="Times New Roman"/>
          <w:b w:val="false"/>
          <w:i w:val="false"/>
          <w:color w:val="000000"/>
          <w:sz w:val="28"/>
        </w:rPr>
        <w:t>
      10) кеңсе қызметкері хабарламаны не бас тартуды тіркейді және Орталыққа жолдайды (бір жұмыс күні ішінде);</w:t>
      </w:r>
      <w:r>
        <w:br/>
      </w:r>
      <w:r>
        <w:rPr>
          <w:rFonts w:ascii="Times New Roman"/>
          <w:b w:val="false"/>
          <w:i w:val="false"/>
          <w:color w:val="000000"/>
          <w:sz w:val="28"/>
        </w:rPr>
        <w:t>
      11) Орталық қызметкері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w:t>
      </w:r>
    </w:p>
    <w:bookmarkStart w:name="z51" w:id="39"/>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39"/>
    <w:p>
      <w:pPr>
        <w:spacing w:after="0"/>
        <w:ind w:left="0"/>
        <w:jc w:val="left"/>
      </w:pPr>
      <w:r>
        <w:rPr>
          <w:rFonts w:ascii="Times New Roman"/>
          <w:b w:val="false"/>
          <w:i w:val="false"/>
          <w:color w:val="000000"/>
          <w:sz w:val="28"/>
        </w:rPr>
        <w:t>      11. Көрсетілетін қызметті беруші мен Орталық басшылары, ауылдық округ әкімі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"Он сегіз жасқа дейінгі балаларға</w:t>
            </w:r>
            <w:r>
              <w:br/>
            </w:r>
            <w:r>
              <w:rPr>
                <w:rFonts w:ascii="Times New Roman"/>
                <w:b w:val="false"/>
                <w:i w:val="false"/>
                <w:color w:val="000000"/>
                <w:sz w:val="20"/>
              </w:rPr>
              <w:t>мемлекеттік жәрдемақы тағайындау"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52" w:id="40"/>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40"/>
    <w:p>
      <w:pPr>
        <w:spacing w:after="0"/>
        <w:ind w:left="0"/>
        <w:jc w:val="left"/>
      </w:pP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1"/>
        <w:gridCol w:w="1995"/>
        <w:gridCol w:w="2699"/>
        <w:gridCol w:w="1048"/>
        <w:gridCol w:w="896"/>
        <w:gridCol w:w="896"/>
        <w:gridCol w:w="896"/>
        <w:gridCol w:w="1048"/>
        <w:gridCol w:w="2391"/>
      </w:tblGrid>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сенімхат бойынша оның өкіліне) өтініштің үзбелі талонын береді</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қарайды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не бас тартуды дайындайды</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комиссияға жолдайды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берушіге жолдайды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басшысына ұсынады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ауылдық округ әкіміне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57"/>
        <w:gridCol w:w="1651"/>
        <w:gridCol w:w="2233"/>
        <w:gridCol w:w="741"/>
        <w:gridCol w:w="997"/>
        <w:gridCol w:w="867"/>
        <w:gridCol w:w="867"/>
        <w:gridCol w:w="741"/>
        <w:gridCol w:w="868"/>
        <w:gridCol w:w="998"/>
        <w:gridCol w:w="1980"/>
      </w:tblGrid>
      <w:tr>
        <w:trPr>
          <w:trHeight w:val="30" w:hRule="atLeast"/>
        </w:trPr>
        <w:tc>
          <w:tcPr>
            <w:tcW w:w="3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9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19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r>
      <w:tr>
        <w:trPr>
          <w:trHeight w:val="30" w:hRule="atLeast"/>
        </w:trPr>
        <w:tc>
          <w:tcPr>
            <w:tcW w:w="3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9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9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r>
      <w:tr>
        <w:trPr>
          <w:trHeight w:val="30" w:hRule="atLeast"/>
        </w:trPr>
        <w:tc>
          <w:tcPr>
            <w:tcW w:w="3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сенімхат бойынша оның өкіліне) өтініштің үзбелі талонын береді</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дайындайды</w:t>
            </w:r>
            <w:r>
              <w:br/>
            </w:r>
            <w:r>
              <w:rPr>
                <w:rFonts w:ascii="Times New Roman"/>
                <w:b w:val="false"/>
                <w:i w:val="false"/>
                <w:color w:val="000000"/>
                <w:sz w:val="20"/>
              </w:rPr>
              <w:t>
</w:t>
            </w:r>
          </w:p>
        </w:tc>
        <w:tc>
          <w:tcPr>
            <w:tcW w:w="99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 дыны және құжаттарды көрсетілетін қызметті берушіге жолдайды</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не бас тарту дайындайды</w:t>
            </w:r>
            <w:r>
              <w:br/>
            </w:r>
            <w:r>
              <w:rPr>
                <w:rFonts w:ascii="Times New Roman"/>
                <w:b w:val="false"/>
                <w:i w:val="false"/>
                <w:color w:val="000000"/>
                <w:sz w:val="20"/>
              </w:rPr>
              <w:t>
</w:t>
            </w:r>
          </w:p>
        </w:tc>
        <w:tc>
          <w:tcPr>
            <w:tcW w:w="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c>
          <w:tcPr>
            <w:tcW w:w="19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3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учаскелік комиссияға жолдайды</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әкіміне жолдайды </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басшысына ұсынады </w:t>
            </w:r>
            <w:r>
              <w:br/>
            </w:r>
            <w:r>
              <w:rPr>
                <w:rFonts w:ascii="Times New Roman"/>
                <w:b w:val="false"/>
                <w:i w:val="false"/>
                <w:color w:val="000000"/>
                <w:sz w:val="20"/>
              </w:rPr>
              <w:t>
</w:t>
            </w:r>
          </w:p>
        </w:tc>
        <w:tc>
          <w:tcPr>
            <w:tcW w:w="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қызметкеріне жолдайды</w:t>
            </w:r>
            <w:r>
              <w:br/>
            </w:r>
            <w:r>
              <w:rPr>
                <w:rFonts w:ascii="Times New Roman"/>
                <w:b w:val="false"/>
                <w:i w:val="false"/>
                <w:color w:val="000000"/>
                <w:sz w:val="20"/>
              </w:rPr>
              <w:t>
</w:t>
            </w:r>
          </w:p>
        </w:tc>
        <w:tc>
          <w:tcPr>
            <w:tcW w:w="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ауылдық округ әкіміне жолдайды</w:t>
            </w:r>
            <w:r>
              <w:br/>
            </w:r>
            <w:r>
              <w:rPr>
                <w:rFonts w:ascii="Times New Roman"/>
                <w:b w:val="false"/>
                <w:i w:val="false"/>
                <w:color w:val="000000"/>
                <w:sz w:val="20"/>
              </w:rPr>
              <w:t>
</w:t>
            </w:r>
          </w:p>
        </w:tc>
        <w:tc>
          <w:tcPr>
            <w:tcW w:w="19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3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2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9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жұмыс күні ішінде</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7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9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30"/>
        <w:gridCol w:w="1526"/>
        <w:gridCol w:w="2776"/>
        <w:gridCol w:w="804"/>
        <w:gridCol w:w="802"/>
        <w:gridCol w:w="802"/>
        <w:gridCol w:w="567"/>
        <w:gridCol w:w="567"/>
        <w:gridCol w:w="686"/>
        <w:gridCol w:w="804"/>
        <w:gridCol w:w="686"/>
        <w:gridCol w:w="1950"/>
      </w:tblGrid>
      <w:tr>
        <w:trPr>
          <w:trHeight w:val="30" w:hRule="atLeast"/>
        </w:trPr>
        <w:tc>
          <w:tcPr>
            <w:tcW w:w="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7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r>
              <w:br/>
            </w:r>
            <w:r>
              <w:rPr>
                <w:rFonts w:ascii="Times New Roman"/>
                <w:b w:val="false"/>
                <w:i w:val="false"/>
                <w:color w:val="000000"/>
                <w:sz w:val="20"/>
              </w:rPr>
              <w:t>
</w:t>
            </w:r>
          </w:p>
        </w:tc>
      </w:tr>
      <w:tr>
        <w:trPr>
          <w:trHeight w:val="30" w:hRule="atLeast"/>
        </w:trPr>
        <w:tc>
          <w:tcPr>
            <w:tcW w:w="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7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тың жинақтау бөлімінің қызметкері</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берушінің кеңсе қызметкері </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w:t>
            </w:r>
            <w:r>
              <w:br/>
            </w:r>
            <w:r>
              <w:rPr>
                <w:rFonts w:ascii="Times New Roman"/>
                <w:b w:val="false"/>
                <w:i w:val="false"/>
                <w:color w:val="000000"/>
                <w:sz w:val="20"/>
              </w:rPr>
              <w:t xml:space="preserve">
тін қызметті берушінің басшысы </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 шы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 шы</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берушінің кеңсе қызметкері </w:t>
            </w:r>
            <w:r>
              <w:br/>
            </w: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77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сенімхат бойынша оның өкіліне) құжаттардың қабылданғаны не құжаттарды қабылдаудан бас тарту туралы қолхат береді</w:t>
            </w:r>
            <w:r>
              <w:br/>
            </w:r>
            <w:r>
              <w:rPr>
                <w:rFonts w:ascii="Times New Roman"/>
                <w:b w:val="false"/>
                <w:i w:val="false"/>
                <w:color w:val="000000"/>
                <w:sz w:val="20"/>
              </w:rPr>
              <w:t>
</w:t>
            </w:r>
          </w:p>
        </w:tc>
        <w:tc>
          <w:tcPr>
            <w:tcW w:w="8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 тін қызметті берушіге қайта жолдайды</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 дайды</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не бас тарту дайындай ды</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 ға не бас тартуға қол қояды </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ны не бас тартуды тіркейді</w:t>
            </w:r>
            <w:r>
              <w:br/>
            </w: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 тін қызметті берушінің басшысы</w:t>
            </w:r>
            <w:r>
              <w:br/>
            </w:r>
            <w:r>
              <w:rPr>
                <w:rFonts w:ascii="Times New Roman"/>
                <w:b w:val="false"/>
                <w:i w:val="false"/>
                <w:color w:val="000000"/>
                <w:sz w:val="20"/>
              </w:rPr>
              <w:t>
на ұсынады</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 шыға жолдайды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комиссияға жолдайды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берушіге жолдайды </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 тін қызметті берушінің басшысы</w:t>
            </w:r>
            <w:r>
              <w:br/>
            </w:r>
            <w:r>
              <w:rPr>
                <w:rFonts w:ascii="Times New Roman"/>
                <w:b w:val="false"/>
                <w:i w:val="false"/>
                <w:color w:val="000000"/>
                <w:sz w:val="20"/>
              </w:rPr>
              <w:t xml:space="preserve">
на ұсынады </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 керіне жолдайды</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Орталыққа жолдайды</w:t>
            </w:r>
            <w:r>
              <w:br/>
            </w: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ны не бас тартуды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5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7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 жұмыс күні </w:t>
            </w:r>
            <w:r>
              <w:br/>
            </w:r>
            <w:r>
              <w:rPr>
                <w:rFonts w:ascii="Times New Roman"/>
                <w:b w:val="false"/>
                <w:i w:val="false"/>
                <w:color w:val="000000"/>
                <w:sz w:val="20"/>
              </w:rPr>
              <w:t>
ішінде</w:t>
            </w:r>
            <w:r>
              <w:br/>
            </w:r>
            <w:r>
              <w:rPr>
                <w:rFonts w:ascii="Times New Roman"/>
                <w:b w:val="false"/>
                <w:i w:val="false"/>
                <w:color w:val="000000"/>
                <w:sz w:val="20"/>
              </w:rPr>
              <w:t>
</w:t>
            </w:r>
          </w:p>
        </w:tc>
        <w:tc>
          <w:tcPr>
            <w:tcW w:w="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3 жұмыс күні </w:t>
            </w:r>
            <w:r>
              <w:br/>
            </w:r>
            <w:r>
              <w:rPr>
                <w:rFonts w:ascii="Times New Roman"/>
                <w:b w:val="false"/>
                <w:i w:val="false"/>
                <w:color w:val="000000"/>
                <w:sz w:val="20"/>
              </w:rPr>
              <w:t>
ішінде</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 жұмыс күні </w:t>
            </w:r>
            <w:r>
              <w:br/>
            </w:r>
            <w:r>
              <w:rPr>
                <w:rFonts w:ascii="Times New Roman"/>
                <w:b w:val="false"/>
                <w:i w:val="false"/>
                <w:color w:val="000000"/>
                <w:sz w:val="20"/>
              </w:rPr>
              <w:t>
ішінде</w:t>
            </w:r>
            <w:r>
              <w:br/>
            </w:r>
            <w:r>
              <w:rPr>
                <w:rFonts w:ascii="Times New Roman"/>
                <w:b w:val="false"/>
                <w:i w:val="false"/>
                <w:color w:val="000000"/>
                <w:sz w:val="20"/>
              </w:rPr>
              <w:t>
</w:t>
            </w:r>
          </w:p>
        </w:tc>
        <w:tc>
          <w:tcPr>
            <w:tcW w:w="8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6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 жұмыс күні </w:t>
            </w:r>
            <w:r>
              <w:br/>
            </w:r>
            <w:r>
              <w:rPr>
                <w:rFonts w:ascii="Times New Roman"/>
                <w:b w:val="false"/>
                <w:i w:val="false"/>
                <w:color w:val="000000"/>
                <w:sz w:val="20"/>
              </w:rPr>
              <w:t>
ішінде</w:t>
            </w:r>
            <w:r>
              <w:br/>
            </w:r>
            <w:r>
              <w:rPr>
                <w:rFonts w:ascii="Times New Roman"/>
                <w:b w:val="false"/>
                <w:i w:val="false"/>
                <w:color w:val="000000"/>
                <w:sz w:val="20"/>
              </w:rPr>
              <w:t>
</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"Он сегіз жасқа дейінгі балаларға</w:t>
            </w:r>
            <w:r>
              <w:br/>
            </w:r>
            <w:r>
              <w:rPr>
                <w:rFonts w:ascii="Times New Roman"/>
                <w:b w:val="false"/>
                <w:i w:val="false"/>
                <w:color w:val="000000"/>
                <w:sz w:val="20"/>
              </w:rPr>
              <w:t>мемлекеттік жәрдемақы тағайындау"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53" w:id="41"/>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41"/>
    <w:p>
      <w:pPr>
        <w:spacing w:after="0"/>
        <w:ind w:left="0"/>
        <w:jc w:val="left"/>
      </w:pP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54" w:id="42"/>
    <w:p>
      <w:pPr>
        <w:spacing w:after="0"/>
        <w:ind w:left="0"/>
        <w:jc w:val="left"/>
      </w:pPr>
      <w:r>
        <w:rPr>
          <w:rFonts w:ascii="Times New Roman"/>
          <w:b/>
          <w:i w:val="false"/>
          <w:color w:val="000000"/>
        </w:rPr>
        <w:t xml:space="preserve"> "Мемлекеттік атаулы әлеуметтік көмек тағайындау" мемлекеттiк көрсетілетін қызмет регламенті</w:t>
      </w:r>
      <w:r>
        <w:br/>
      </w:r>
      <w:r>
        <w:rPr>
          <w:rFonts w:ascii="Times New Roman"/>
          <w:b/>
          <w:i w:val="false"/>
          <w:color w:val="000000"/>
        </w:rPr>
        <w:t>1. Жалпы ережелер</w:t>
      </w:r>
    </w:p>
    <w:bookmarkEnd w:id="42"/>
    <w:p>
      <w:pPr>
        <w:spacing w:after="0"/>
        <w:ind w:left="0"/>
        <w:jc w:val="left"/>
      </w:pPr>
      <w:r>
        <w:rPr>
          <w:rFonts w:ascii="Times New Roman"/>
          <w:b w:val="false"/>
          <w:i w:val="false"/>
          <w:color w:val="000000"/>
          <w:sz w:val="28"/>
        </w:rPr>
        <w:t>      </w:t>
      </w:r>
      <w:r>
        <w:rPr>
          <w:rFonts w:ascii="Times New Roman"/>
          <w:b w:val="false"/>
          <w:i w:val="false"/>
          <w:color w:val="000000"/>
          <w:sz w:val="28"/>
        </w:rPr>
        <w:t>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кент, ауылдық округ әкімдері (бұдан әрі – ауылдық округ әкімі);</w:t>
      </w:r>
      <w:r>
        <w:br/>
      </w:r>
      <w:r>
        <w:rPr>
          <w:rFonts w:ascii="Times New Roman"/>
          <w:b w:val="false"/>
          <w:i w:val="false"/>
          <w:color w:val="000000"/>
          <w:sz w:val="28"/>
        </w:rPr>
        <w:t>
      3)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xml:space="preserve">
      3. Мемлекеттік көрсетілетін қызметтің нәтижесі – мемлекеттік атаулы әлеуметтік көмек тағайындау туралы хабарлама (бұдан әрі - хабарлама) не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"Мемлекеттік атаулы әлеуметтік көмек тағайындау"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мемлекеттік қызметті көрсетуден бас тарту туралы дәлелді жауап (бұдан әрі – бас тарту).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57" w:id="43"/>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43"/>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ауылдық округ әкіміне не Орталыққа стандарттың </w:t>
      </w:r>
      <w:r>
        <w:rPr>
          <w:rFonts w:ascii="Times New Roman"/>
          <w:b w:val="false"/>
          <w:i w:val="false"/>
          <w:color w:val="000000"/>
          <w:sz w:val="28"/>
        </w:rPr>
        <w:t>1-қосымшасына</w:t>
      </w:r>
      <w:r>
        <w:rPr>
          <w:rFonts w:ascii="Times New Roman"/>
          <w:b w:val="false"/>
          <w:i w:val="false"/>
          <w:color w:val="000000"/>
          <w:sz w:val="28"/>
        </w:rPr>
        <w:t xml:space="preserve"> сәйкес нысан бойынша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сенімхат бойынша оның өкіліне) тіркелген және мемлекеттік қызметті алатын күні, құжаттарды қабылдаған адамның тегі мен аты-жөні көрсетілген өтініштің үзбелі талонын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көрсетілетін қызметті берушінің кеңсе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және учаскелік комиссияға жолдайды (екі жұмыс күні ішінде);</w:t>
      </w:r>
      <w:r>
        <w:br/>
      </w:r>
      <w:r>
        <w:rPr>
          <w:rFonts w:ascii="Times New Roman"/>
          <w:b w:val="false"/>
          <w:i w:val="false"/>
          <w:color w:val="000000"/>
          <w:sz w:val="28"/>
        </w:rPr>
        <w:t>
      5)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көрсетілетін қызметті берушіге жолдайды (үш жұмыс күні ішінде);</w:t>
      </w:r>
      <w:r>
        <w:br/>
      </w:r>
      <w:r>
        <w:rPr>
          <w:rFonts w:ascii="Times New Roman"/>
          <w:b w:val="false"/>
          <w:i w:val="false"/>
          <w:color w:val="000000"/>
          <w:sz w:val="28"/>
        </w:rPr>
        <w:t>
      6) орындаушы учаскелік комиссияның қорытындысы негізінде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7) көрсетілетін қызметті берушінің басшысы хабарламаға не бас тартуға қол қояды және орындаушыға жолдайды (он бес минуттан аспайды);</w:t>
      </w:r>
      <w:r>
        <w:br/>
      </w:r>
      <w:r>
        <w:rPr>
          <w:rFonts w:ascii="Times New Roman"/>
          <w:b w:val="false"/>
          <w:i w:val="false"/>
          <w:color w:val="000000"/>
          <w:sz w:val="28"/>
        </w:rPr>
        <w:t>
      8) орындаушы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xml:space="preserve">
      1) көрсетілетін қызметті алушы (не сенімхат бойынша оның өкілі) ауылдық округ әкіміне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 ұсынады;</w:t>
      </w:r>
      <w:r>
        <w:br/>
      </w:r>
      <w:r>
        <w:rPr>
          <w:rFonts w:ascii="Times New Roman"/>
          <w:b w:val="false"/>
          <w:i w:val="false"/>
          <w:color w:val="000000"/>
          <w:sz w:val="28"/>
        </w:rPr>
        <w:t>
      2) ауылдық округ әкімі құжаттарды тіркейді, көрсетілетін қызметті алушыға тіркелген және мемлекеттік қызметті алатын күні, құжаттарды қабылдаған адамның тегі мен аты-жөні көрсетілген өтініштің үзбелі талонын береді (он бес минуттан аспайды);</w:t>
      </w:r>
      <w:r>
        <w:br/>
      </w:r>
      <w:r>
        <w:rPr>
          <w:rFonts w:ascii="Times New Roman"/>
          <w:b w:val="false"/>
          <w:i w:val="false"/>
          <w:color w:val="000000"/>
          <w:sz w:val="28"/>
        </w:rPr>
        <w:t>
      ауылдық округ әкімі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ауылдық округ әкімі құжаттарды учаскелік комиссияға жолдайды (екі жұмыс күні ішінде);</w:t>
      </w:r>
      <w:r>
        <w:br/>
      </w:r>
      <w:r>
        <w:rPr>
          <w:rFonts w:ascii="Times New Roman"/>
          <w:b w:val="false"/>
          <w:i w:val="false"/>
          <w:color w:val="000000"/>
          <w:sz w:val="28"/>
        </w:rPr>
        <w:t>
      4)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ауылдық округ әкіміне жолдайды (үш жұмыс күні ішінде);</w:t>
      </w:r>
      <w:r>
        <w:br/>
      </w:r>
      <w:r>
        <w:rPr>
          <w:rFonts w:ascii="Times New Roman"/>
          <w:b w:val="false"/>
          <w:i w:val="false"/>
          <w:color w:val="000000"/>
          <w:sz w:val="28"/>
        </w:rPr>
        <w:t>
      5) ауылдық округ әкімі учаскелік комиссияның қорытындысы мен көрсетілетін қызметті алушының ұсынған құжаттарын көрсетілетін қызметті берушіге жолдайды (жеті жұмыс күні ішінде);</w:t>
      </w:r>
      <w:r>
        <w:br/>
      </w:r>
      <w:r>
        <w:rPr>
          <w:rFonts w:ascii="Times New Roman"/>
          <w:b w:val="false"/>
          <w:i w:val="false"/>
          <w:color w:val="000000"/>
          <w:sz w:val="28"/>
        </w:rPr>
        <w:t>
      6) көрсетілетін қызметті берушінің кеңсе қызметкері құжаттарды тіркейді және көрсетілетін қызметті берушінің басшысына ұсынады (он бес минуттан аспайды);</w:t>
      </w:r>
      <w:r>
        <w:br/>
      </w:r>
      <w:r>
        <w:rPr>
          <w:rFonts w:ascii="Times New Roman"/>
          <w:b w:val="false"/>
          <w:i w:val="false"/>
          <w:color w:val="000000"/>
          <w:sz w:val="28"/>
        </w:rPr>
        <w:t>
      7)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8) орындаушы құжаттарды қарайды,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9) көрсетілетін қызметті берушінің басшысы хабарламаға не бас тартуға қол қояды және кеңсе қызметкеріне жолдайды (он бес минуттан аспайды);</w:t>
      </w:r>
      <w:r>
        <w:br/>
      </w:r>
      <w:r>
        <w:rPr>
          <w:rFonts w:ascii="Times New Roman"/>
          <w:b w:val="false"/>
          <w:i w:val="false"/>
          <w:color w:val="000000"/>
          <w:sz w:val="28"/>
        </w:rPr>
        <w:t>
      10) кеңсе қызметкері хабарламаны не бас тартуды тіркейді және ауылдық округ әкіміне жолдайды (бір жұмыс күні ішінде);</w:t>
      </w:r>
      <w:r>
        <w:br/>
      </w:r>
      <w:r>
        <w:rPr>
          <w:rFonts w:ascii="Times New Roman"/>
          <w:b w:val="false"/>
          <w:i w:val="false"/>
          <w:color w:val="000000"/>
          <w:sz w:val="28"/>
        </w:rPr>
        <w:t>
      11) ауылдық округ әкімі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w:t>
      </w:r>
    </w:p>
    <w:bookmarkStart w:name="z58" w:id="44"/>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44"/>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ауылдық округ әкімі;</w:t>
      </w:r>
      <w:r>
        <w:br/>
      </w:r>
      <w:r>
        <w:rPr>
          <w:rFonts w:ascii="Times New Roman"/>
          <w:b w:val="false"/>
          <w:i w:val="false"/>
          <w:color w:val="000000"/>
          <w:sz w:val="28"/>
        </w:rPr>
        <w:t>
      2) көрсетілетін қызметті берушінің кеңсе қызметкері;</w:t>
      </w:r>
      <w:r>
        <w:br/>
      </w:r>
      <w:r>
        <w:rPr>
          <w:rFonts w:ascii="Times New Roman"/>
          <w:b w:val="false"/>
          <w:i w:val="false"/>
          <w:color w:val="000000"/>
          <w:sz w:val="28"/>
        </w:rPr>
        <w:t>
      3) көрсетілетін қызметті берушінің басшысы;</w:t>
      </w:r>
      <w:r>
        <w:br/>
      </w:r>
      <w:r>
        <w:rPr>
          <w:rFonts w:ascii="Times New Roman"/>
          <w:b w:val="false"/>
          <w:i w:val="false"/>
          <w:color w:val="000000"/>
          <w:sz w:val="28"/>
        </w:rPr>
        <w:t>
      4) орындаушы;</w:t>
      </w:r>
      <w:r>
        <w:br/>
      </w:r>
      <w:r>
        <w:rPr>
          <w:rFonts w:ascii="Times New Roman"/>
          <w:b w:val="false"/>
          <w:i w:val="false"/>
          <w:color w:val="000000"/>
          <w:sz w:val="28"/>
        </w:rPr>
        <w:t>
      5) учаскелік комиссия;</w:t>
      </w:r>
      <w:r>
        <w:br/>
      </w:r>
      <w:r>
        <w:rPr>
          <w:rFonts w:ascii="Times New Roman"/>
          <w:b w:val="false"/>
          <w:i w:val="false"/>
          <w:color w:val="000000"/>
          <w:sz w:val="28"/>
        </w:rPr>
        <w:t>
      6) Орталық қызметкері;</w:t>
      </w:r>
      <w:r>
        <w:br/>
      </w:r>
      <w:r>
        <w:rPr>
          <w:rFonts w:ascii="Times New Roman"/>
          <w:b w:val="false"/>
          <w:i w:val="false"/>
          <w:color w:val="000000"/>
          <w:sz w:val="28"/>
        </w:rPr>
        <w:t>
      7) Орталықтың жинақтау бөлімінің қызметкері.</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59" w:id="45"/>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де көрсетілетін қызметті берушілермен өзара іс-қимыл тәртібінің сипаттамасы</w:t>
      </w:r>
    </w:p>
    <w:bookmarkEnd w:id="45"/>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(не сенімхат бойынша оның өкілі) Орталыққа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Орталық қызметкері құжаттарды тіркейді және көрсетілетін қызметті алушыға (не сенімхат бойынша оның өкіліне) тиісті құжаттардың қабылдағаны туралы қолхат береді, қолхатта мыналар:</w:t>
      </w:r>
      <w:r>
        <w:br/>
      </w:r>
      <w:r>
        <w:rPr>
          <w:rFonts w:ascii="Times New Roman"/>
          <w:b w:val="false"/>
          <w:i w:val="false"/>
          <w:color w:val="000000"/>
          <w:sz w:val="28"/>
        </w:rPr>
        <w:t>
      өтініштің нөмірі мен қабылданған күні;</w:t>
      </w:r>
      <w:r>
        <w:br/>
      </w:r>
      <w:r>
        <w:rPr>
          <w:rFonts w:ascii="Times New Roman"/>
          <w:b w:val="false"/>
          <w:i w:val="false"/>
          <w:color w:val="000000"/>
          <w:sz w:val="28"/>
        </w:rPr>
        <w:t>
      сұратылған мемлекеттік көрсетілетін қызметтің түрі;</w:t>
      </w:r>
      <w:r>
        <w:br/>
      </w:r>
      <w:r>
        <w:rPr>
          <w:rFonts w:ascii="Times New Roman"/>
          <w:b w:val="false"/>
          <w:i w:val="false"/>
          <w:color w:val="000000"/>
          <w:sz w:val="28"/>
        </w:rPr>
        <w:t>
      қоса берілген құжаттардың саны мен атауы;</w:t>
      </w:r>
      <w:r>
        <w:br/>
      </w:r>
      <w:r>
        <w:rPr>
          <w:rFonts w:ascii="Times New Roman"/>
          <w:b w:val="false"/>
          <w:i w:val="false"/>
          <w:color w:val="000000"/>
          <w:sz w:val="28"/>
        </w:rPr>
        <w:t>
      құжаттарды берілетін күні (уақыты) және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xml:space="preserve">
      көрсетілетін қызметті алушының тегі, аты, әкесінің аты, көрсетілетін қызметті алушы өкілінің тегі, аты, әкесінің аты, байланыс деректері көрсетіледі және көрсетілетін қызметті алушы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және учаскелік комиссияға жолдайды (бір жұмыс күні ішінде);</w:t>
      </w:r>
      <w:r>
        <w:br/>
      </w:r>
      <w:r>
        <w:rPr>
          <w:rFonts w:ascii="Times New Roman"/>
          <w:b w:val="false"/>
          <w:i w:val="false"/>
          <w:color w:val="000000"/>
          <w:sz w:val="28"/>
        </w:rPr>
        <w:t>
      7) учаскелік комиссия ұсынылған құжаттардың және көрсетілетін қызметті алушының материалдық жағдайын тексеру нәтижелері негізінде қорытынды дайындайды және көрсетілетін қызметті берушіге жолдайды (үш жұмыс күні ішінде;)</w:t>
      </w:r>
      <w:r>
        <w:br/>
      </w:r>
      <w:r>
        <w:rPr>
          <w:rFonts w:ascii="Times New Roman"/>
          <w:b w:val="false"/>
          <w:i w:val="false"/>
          <w:color w:val="000000"/>
          <w:sz w:val="28"/>
        </w:rPr>
        <w:t>
      8) орындаушы учаскелік комиссияның қорытындысы негізінде хабарлама не бас тартуды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9) көрсетілетін қызметті берушінің басшысы хабарламаға не бас тартуға қол қояды және кеңсе қызметкеріне жолдайды (он бес минуттан аспайды);</w:t>
      </w:r>
      <w:r>
        <w:br/>
      </w:r>
      <w:r>
        <w:rPr>
          <w:rFonts w:ascii="Times New Roman"/>
          <w:b w:val="false"/>
          <w:i w:val="false"/>
          <w:color w:val="000000"/>
          <w:sz w:val="28"/>
        </w:rPr>
        <w:t>
      10) кеңсе қызметкері хабарламаны не бас тартуды тіркейді және Орталыққа жолдайды (бір жұмыс күні ішінде);</w:t>
      </w:r>
      <w:r>
        <w:br/>
      </w:r>
      <w:r>
        <w:rPr>
          <w:rFonts w:ascii="Times New Roman"/>
          <w:b w:val="false"/>
          <w:i w:val="false"/>
          <w:color w:val="000000"/>
          <w:sz w:val="28"/>
        </w:rPr>
        <w:t>
      11) Орталық қызметкері хабарламаны не бас тартуды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w:t>
      </w:r>
    </w:p>
    <w:bookmarkStart w:name="z60" w:id="46"/>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46"/>
    <w:p>
      <w:pPr>
        <w:spacing w:after="0"/>
        <w:ind w:left="0"/>
        <w:jc w:val="left"/>
      </w:pPr>
      <w:r>
        <w:rPr>
          <w:rFonts w:ascii="Times New Roman"/>
          <w:b w:val="false"/>
          <w:i w:val="false"/>
          <w:color w:val="000000"/>
          <w:sz w:val="28"/>
        </w:rPr>
        <w:t>      11. Көрсетілетін қызметті беруші мен Орталық басшылары, ауылдық округ әкімі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атаулы әлеуметтік көмек тағайындау"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61" w:id="47"/>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47"/>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көрсетілетін қызметті берушіге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1"/>
        <w:gridCol w:w="1995"/>
        <w:gridCol w:w="2699"/>
        <w:gridCol w:w="1048"/>
        <w:gridCol w:w="896"/>
        <w:gridCol w:w="896"/>
        <w:gridCol w:w="896"/>
        <w:gridCol w:w="1048"/>
        <w:gridCol w:w="2391"/>
      </w:tblGrid>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көсретілетін қызметті алушыға (не сенімхат бойынша оның өкіліне) өтініштің үзбелі талонын береді</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қарайды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комиссияның қорытындысы негізінде хабарлама </w:t>
            </w:r>
            <w:r>
              <w:br/>
            </w:r>
            <w:r>
              <w:rPr>
                <w:rFonts w:ascii="Times New Roman"/>
                <w:b w:val="false"/>
                <w:i w:val="false"/>
                <w:color w:val="000000"/>
                <w:sz w:val="20"/>
              </w:rPr>
              <w:t>
не бас тарту дайындайды</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учаскелік комиссияға жолдайды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қорытындыны көрсетілетін қызметті берушіге жолдайды </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басшысына ұсынады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4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8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23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ауылдық округ әкіміне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3"/>
        <w:gridCol w:w="1584"/>
        <w:gridCol w:w="2144"/>
        <w:gridCol w:w="711"/>
        <w:gridCol w:w="957"/>
        <w:gridCol w:w="833"/>
        <w:gridCol w:w="833"/>
        <w:gridCol w:w="958"/>
        <w:gridCol w:w="833"/>
        <w:gridCol w:w="958"/>
        <w:gridCol w:w="2146"/>
      </w:tblGrid>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7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2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c>
          <w:tcPr>
            <w:tcW w:w="7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2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Ауылдық округ әкімі </w:t>
            </w:r>
            <w:r>
              <w:br/>
            </w:r>
            <w:r>
              <w:rPr>
                <w:rFonts w:ascii="Times New Roman"/>
                <w:b w:val="false"/>
                <w:i w:val="false"/>
                <w:color w:val="000000"/>
                <w:sz w:val="20"/>
              </w:rPr>
              <w:t>
</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сенімхат бойынша оның өкіліне) өтініштің үзбелі талонын береді</w:t>
            </w:r>
            <w:r>
              <w:br/>
            </w:r>
            <w:r>
              <w:rPr>
                <w:rFonts w:ascii="Times New Roman"/>
                <w:b w:val="false"/>
                <w:i w:val="false"/>
                <w:color w:val="000000"/>
                <w:sz w:val="20"/>
              </w:rPr>
              <w:t>
</w:t>
            </w:r>
          </w:p>
        </w:tc>
        <w:tc>
          <w:tcPr>
            <w:tcW w:w="7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дайындайды</w:t>
            </w:r>
            <w:r>
              <w:br/>
            </w:r>
            <w:r>
              <w:rPr>
                <w:rFonts w:ascii="Times New Roman"/>
                <w:b w:val="false"/>
                <w:i w:val="false"/>
                <w:color w:val="000000"/>
                <w:sz w:val="20"/>
              </w:rPr>
              <w:t>
</w:t>
            </w:r>
          </w:p>
        </w:tc>
        <w:tc>
          <w:tcPr>
            <w:tcW w:w="9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 дыны және құжаттарды көрсетілетін қызметті берушіге жолдайды</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не бас тартуды дайындайды</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c>
          <w:tcPr>
            <w:tcW w:w="21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 және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учаскелік комиссияға жолдайды</w:t>
            </w:r>
            <w:r>
              <w:br/>
            </w:r>
            <w:r>
              <w:rPr>
                <w:rFonts w:ascii="Times New Roman"/>
                <w:b w:val="false"/>
                <w:i w:val="false"/>
                <w:color w:val="000000"/>
                <w:sz w:val="20"/>
              </w:rPr>
              <w:t>
</w:t>
            </w:r>
          </w:p>
        </w:tc>
        <w:tc>
          <w:tcPr>
            <w:tcW w:w="7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қорытындыны ауылдық округ әкіміне жолдайды </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басшысына ұсынады </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қызметкеріне жолдайды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ауылдық округ әкіміне жолдайды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r>
      <w:tr>
        <w:trPr>
          <w:trHeight w:val="30" w:hRule="atLeast"/>
        </w:trPr>
        <w:tc>
          <w:tcPr>
            <w:tcW w:w="3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1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7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жұмыс күні ішінде</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2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21"/>
        <w:gridCol w:w="1483"/>
        <w:gridCol w:w="2353"/>
        <w:gridCol w:w="781"/>
        <w:gridCol w:w="781"/>
        <w:gridCol w:w="779"/>
        <w:gridCol w:w="666"/>
        <w:gridCol w:w="666"/>
        <w:gridCol w:w="1012"/>
        <w:gridCol w:w="782"/>
        <w:gridCol w:w="666"/>
        <w:gridCol w:w="2010"/>
      </w:tblGrid>
      <w:tr>
        <w:trPr>
          <w:trHeight w:val="30" w:hRule="atLeast"/>
        </w:trPr>
        <w:tc>
          <w:tcPr>
            <w:tcW w:w="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7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c>
          <w:tcPr>
            <w:tcW w:w="20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r>
              <w:br/>
            </w:r>
            <w:r>
              <w:rPr>
                <w:rFonts w:ascii="Times New Roman"/>
                <w:b w:val="false"/>
                <w:i w:val="false"/>
                <w:color w:val="000000"/>
                <w:sz w:val="20"/>
              </w:rPr>
              <w:t>
</w:t>
            </w:r>
          </w:p>
        </w:tc>
      </w:tr>
      <w:tr>
        <w:trPr>
          <w:trHeight w:val="30" w:hRule="atLeast"/>
        </w:trPr>
        <w:tc>
          <w:tcPr>
            <w:tcW w:w="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тың жинақтау бөлімінің қызметкері</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берушінің кеңсе қызметкері </w:t>
            </w:r>
            <w:r>
              <w:br/>
            </w:r>
            <w:r>
              <w:rPr>
                <w:rFonts w:ascii="Times New Roman"/>
                <w:b w:val="false"/>
                <w:i w:val="false"/>
                <w:color w:val="000000"/>
                <w:sz w:val="20"/>
              </w:rPr>
              <w:t>
</w:t>
            </w:r>
          </w:p>
        </w:tc>
        <w:tc>
          <w:tcPr>
            <w:tcW w:w="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 шы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 шы</w:t>
            </w:r>
            <w:r>
              <w:br/>
            </w:r>
            <w:r>
              <w:rPr>
                <w:rFonts w:ascii="Times New Roman"/>
                <w:b w:val="false"/>
                <w:i w:val="false"/>
                <w:color w:val="000000"/>
                <w:sz w:val="20"/>
              </w:rPr>
              <w:t>
</w:t>
            </w:r>
          </w:p>
        </w:tc>
        <w:tc>
          <w:tcPr>
            <w:tcW w:w="7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берушінің кеңсе қызметкері </w:t>
            </w:r>
            <w:r>
              <w:br/>
            </w:r>
            <w:r>
              <w:rPr>
                <w:rFonts w:ascii="Times New Roman"/>
                <w:b w:val="false"/>
                <w:i w:val="false"/>
                <w:color w:val="000000"/>
                <w:sz w:val="20"/>
              </w:rPr>
              <w:t>
</w:t>
            </w:r>
          </w:p>
        </w:tc>
        <w:tc>
          <w:tcPr>
            <w:tcW w:w="20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78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 тін қызметті берушіге қайта жолдайды</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дайын дайды</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комиссияның қорытындысы негізінде хабарлама не бас тарту дайындай ды</w:t>
            </w:r>
            <w:r>
              <w:br/>
            </w:r>
            <w:r>
              <w:rPr>
                <w:rFonts w:ascii="Times New Roman"/>
                <w:b w:val="false"/>
                <w:i w:val="false"/>
                <w:color w:val="000000"/>
                <w:sz w:val="20"/>
              </w:rPr>
              <w:t>
</w:t>
            </w:r>
          </w:p>
        </w:tc>
        <w:tc>
          <w:tcPr>
            <w:tcW w:w="7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 ға не бас тартуға қол қояды </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ны не бас тартуды тіркейді</w:t>
            </w:r>
            <w:r>
              <w:br/>
            </w:r>
            <w:r>
              <w:rPr>
                <w:rFonts w:ascii="Times New Roman"/>
                <w:b w:val="false"/>
                <w:i w:val="false"/>
                <w:color w:val="000000"/>
                <w:sz w:val="20"/>
              </w:rPr>
              <w:t>
</w:t>
            </w:r>
          </w:p>
        </w:tc>
        <w:tc>
          <w:tcPr>
            <w:tcW w:w="20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ны не бас тартуды тіркейді</w:t>
            </w:r>
            <w:r>
              <w:br/>
            </w:r>
            <w:r>
              <w:rPr>
                <w:rFonts w:ascii="Times New Roman"/>
                <w:b w:val="false"/>
                <w:i w:val="false"/>
                <w:color w:val="000000"/>
                <w:sz w:val="20"/>
              </w:rPr>
              <w:t>
</w:t>
            </w:r>
          </w:p>
        </w:tc>
      </w:tr>
      <w:tr>
        <w:trPr>
          <w:trHeight w:val="30" w:hRule="atLeast"/>
        </w:trPr>
        <w:tc>
          <w:tcPr>
            <w:tcW w:w="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алушыға (не сенімхат бойынша оның өкіліне) құжаттардың қабылданғаны не құжаттарды қабылдаудан бас тарту туралы қолхат береді</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 тін қызметті берушінің басшысына ұсынады</w:t>
            </w:r>
            <w:r>
              <w:br/>
            </w:r>
            <w:r>
              <w:rPr>
                <w:rFonts w:ascii="Times New Roman"/>
                <w:b w:val="false"/>
                <w:i w:val="false"/>
                <w:color w:val="000000"/>
                <w:sz w:val="20"/>
              </w:rPr>
              <w:t>
</w:t>
            </w:r>
          </w:p>
        </w:tc>
        <w:tc>
          <w:tcPr>
            <w:tcW w:w="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 шыға жолдайды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комиссияға жолдайды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берушіге жолдайды </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 тін қызметті берушінің басшысына ұсынады </w:t>
            </w:r>
            <w:r>
              <w:br/>
            </w:r>
            <w:r>
              <w:rPr>
                <w:rFonts w:ascii="Times New Roman"/>
                <w:b w:val="false"/>
                <w:i w:val="false"/>
                <w:color w:val="000000"/>
                <w:sz w:val="20"/>
              </w:rPr>
              <w:t>
</w:t>
            </w:r>
          </w:p>
        </w:tc>
        <w:tc>
          <w:tcPr>
            <w:tcW w:w="7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 керіне жолдайды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Орталыққа жолдайды</w:t>
            </w:r>
            <w:r>
              <w:br/>
            </w:r>
            <w:r>
              <w:rPr>
                <w:rFonts w:ascii="Times New Roman"/>
                <w:b w:val="false"/>
                <w:i w:val="false"/>
                <w:color w:val="000000"/>
                <w:sz w:val="20"/>
              </w:rPr>
              <w:t>
</w:t>
            </w:r>
          </w:p>
        </w:tc>
        <w:tc>
          <w:tcPr>
            <w:tcW w:w="20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ны не бас тартуды көрсетіле 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3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3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7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7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6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20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"Мемлекеттік атаулы әлеуметтік көмек тағайындау"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62" w:id="48"/>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48"/>
    <w:p>
      <w:pPr>
        <w:spacing w:after="0"/>
        <w:ind w:left="0"/>
        <w:jc w:val="left"/>
      </w:pP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63" w:id="49"/>
    <w:p>
      <w:pPr>
        <w:spacing w:after="0"/>
        <w:ind w:left="0"/>
        <w:jc w:val="left"/>
      </w:pPr>
      <w:r>
        <w:rPr>
          <w:rFonts w:ascii="Times New Roman"/>
          <w:b/>
          <w:i w:val="false"/>
          <w:color w:val="000000"/>
        </w:rPr>
        <w:t xml:space="preserve"> "Жүріп-тұруы қиын бірінші топтағы мүгедектерге жеке көмекшінің және есту кемістігі бар мүгедектерге ымдау тілі маманының қызметтерін ұсыну үшін мүгедектерге құжаттарды ресімдеу" мемлекеттік көрсетілетін қызмет регламенті</w:t>
      </w:r>
      <w:r>
        <w:br/>
      </w:r>
      <w:r>
        <w:rPr>
          <w:rFonts w:ascii="Times New Roman"/>
          <w:b/>
          <w:i w:val="false"/>
          <w:color w:val="000000"/>
        </w:rPr>
        <w:t>1. Жалпы ережелер</w:t>
      </w:r>
    </w:p>
    <w:bookmarkEnd w:id="49"/>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көрсетіледі.</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жүріп-тұруы қиын бірінші топтағы мүгедектерге жеке көмекшінің және есту кемістігі бар мүгедектерге ымдау тілі маманының қызметтерін ұсыну мерзімі көрсетілген құжаттарды ресімдеу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65" w:id="50"/>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50"/>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"Жүріп-тұруы қиын бірінші топтағы мүгедектерге жеке көмекшінің және есту кемістігі бар мүгедектерге ымдау тілі маманының қызметтерін ұсыну үшін мүгедектерге құжаттарды ресімдеу"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әзірлейді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66" w:id="51"/>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51"/>
    <w:p>
      <w:pPr>
        <w:spacing w:after="0"/>
        <w:ind w:left="0"/>
        <w:jc w:val="left"/>
      </w:pPr>
      <w:r>
        <w:rPr>
          <w:rFonts w:ascii="Times New Roman"/>
          <w:b w:val="false"/>
          <w:i w:val="false"/>
          <w:color w:val="000000"/>
          <w:sz w:val="28"/>
        </w:rPr>
        <w:t>      7. Мемлекеттік қызмет көрсету процесіне қатысатын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67" w:id="52"/>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52"/>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"Жүріп-тұруы қиын бірінші топтағы</w:t>
            </w:r>
            <w:r>
              <w:br/>
            </w:r>
            <w:r>
              <w:rPr>
                <w:rFonts w:ascii="Times New Roman"/>
                <w:b w:val="false"/>
                <w:i w:val="false"/>
                <w:color w:val="000000"/>
                <w:sz w:val="20"/>
              </w:rPr>
              <w:t>мүгедектерге жеке көмекшінің және есту</w:t>
            </w:r>
            <w:r>
              <w:br/>
            </w:r>
            <w:r>
              <w:rPr>
                <w:rFonts w:ascii="Times New Roman"/>
                <w:b w:val="false"/>
                <w:i w:val="false"/>
                <w:color w:val="000000"/>
                <w:sz w:val="20"/>
              </w:rPr>
              <w:t>кемістігі бар мүгедектерге ымдау тілі</w:t>
            </w:r>
            <w:r>
              <w:br/>
            </w:r>
            <w:r>
              <w:rPr>
                <w:rFonts w:ascii="Times New Roman"/>
                <w:b w:val="false"/>
                <w:i w:val="false"/>
                <w:color w:val="000000"/>
                <w:sz w:val="20"/>
              </w:rPr>
              <w:t>маманының қызметтерін ұсыну үшін</w:t>
            </w:r>
            <w:r>
              <w:br/>
            </w:r>
            <w:r>
              <w:rPr>
                <w:rFonts w:ascii="Times New Roman"/>
                <w:b w:val="false"/>
                <w:i w:val="false"/>
                <w:color w:val="000000"/>
                <w:sz w:val="20"/>
              </w:rPr>
              <w:t>мүгедектерге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68" w:id="53"/>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0"/>
        <w:gridCol w:w="3356"/>
        <w:gridCol w:w="1898"/>
        <w:gridCol w:w="1651"/>
        <w:gridCol w:w="1411"/>
        <w:gridCol w:w="1652"/>
        <w:gridCol w:w="1652"/>
      </w:tblGrid>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w:t>
            </w:r>
            <w:r>
              <w:br/>
            </w:r>
            <w:r>
              <w:rPr>
                <w:rFonts w:ascii="Times New Roman"/>
                <w:b w:val="false"/>
                <w:i w:val="false"/>
                <w:color w:val="000000"/>
                <w:sz w:val="20"/>
              </w:rPr>
              <w:t>
қызметті берушінің кеңсе қызметкері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талон береді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әзірлейді</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"Жүріп-тұруы қиын бірінші топтағы</w:t>
            </w:r>
            <w:r>
              <w:br/>
            </w:r>
            <w:r>
              <w:rPr>
                <w:rFonts w:ascii="Times New Roman"/>
                <w:b w:val="false"/>
                <w:i w:val="false"/>
                <w:color w:val="000000"/>
                <w:sz w:val="20"/>
              </w:rPr>
              <w:t>мүгедектерге жеке көмекшінің және есту</w:t>
            </w:r>
            <w:r>
              <w:br/>
            </w:r>
            <w:r>
              <w:rPr>
                <w:rFonts w:ascii="Times New Roman"/>
                <w:b w:val="false"/>
                <w:i w:val="false"/>
                <w:color w:val="000000"/>
                <w:sz w:val="20"/>
              </w:rPr>
              <w:t>кемістігі бар мүгедектерге ымдау тілі</w:t>
            </w:r>
            <w:r>
              <w:br/>
            </w:r>
            <w:r>
              <w:rPr>
                <w:rFonts w:ascii="Times New Roman"/>
                <w:b w:val="false"/>
                <w:i w:val="false"/>
                <w:color w:val="000000"/>
                <w:sz w:val="20"/>
              </w:rPr>
              <w:t>маманының қызметтерін ұсыну үшін</w:t>
            </w:r>
            <w:r>
              <w:br/>
            </w:r>
            <w:r>
              <w:rPr>
                <w:rFonts w:ascii="Times New Roman"/>
                <w:b w:val="false"/>
                <w:i w:val="false"/>
                <w:color w:val="000000"/>
                <w:sz w:val="20"/>
              </w:rPr>
              <w:t>мүгедектерге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69" w:id="54"/>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54"/>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70" w:id="55"/>
    <w:p>
      <w:pPr>
        <w:spacing w:after="0"/>
        <w:ind w:left="0"/>
        <w:jc w:val="left"/>
      </w:pPr>
      <w:r>
        <w:rPr>
          <w:rFonts w:ascii="Times New Roman"/>
          <w:b/>
          <w:i w:val="false"/>
          <w:color w:val="000000"/>
        </w:rPr>
        <w:t xml:space="preserve"> "Мүгедектерге кресло-арбалар беру үшін оларға құжаттарды ресімдеу" мемлекеттік көрсетілетін қызмет регламенті</w:t>
      </w:r>
      <w:r>
        <w:br/>
      </w:r>
      <w:r>
        <w:rPr>
          <w:rFonts w:ascii="Times New Roman"/>
          <w:b/>
          <w:i w:val="false"/>
          <w:color w:val="000000"/>
        </w:rPr>
        <w:t>1. Жалпы ережелер</w:t>
      </w:r>
    </w:p>
    <w:bookmarkEnd w:id="55"/>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мүгедектерге кресло-арбалар ұсыну мерзімдері көрсетілген құжаттарды ресімдеу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72" w:id="56"/>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56"/>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"Мүгедектерге кресло-арбалар беру үшін оларға құжаттарды ресімдеу"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әзірлейді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73" w:id="57"/>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57"/>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бөлімшелерінің (қызметкерлерінің)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74" w:id="58"/>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58"/>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жөніндегі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"Мүгедектерге кресло-арбалар беру</w:t>
            </w:r>
            <w:r>
              <w:br/>
            </w:r>
            <w:r>
              <w:rPr>
                <w:rFonts w:ascii="Times New Roman"/>
                <w:b w:val="false"/>
                <w:i w:val="false"/>
                <w:color w:val="000000"/>
                <w:sz w:val="20"/>
              </w:rPr>
              <w:t>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75" w:id="59"/>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0"/>
        <w:gridCol w:w="3356"/>
        <w:gridCol w:w="1898"/>
        <w:gridCol w:w="1651"/>
        <w:gridCol w:w="1411"/>
        <w:gridCol w:w="1652"/>
        <w:gridCol w:w="1652"/>
      </w:tblGrid>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w:t>
            </w:r>
            <w:r>
              <w:br/>
            </w:r>
            <w:r>
              <w:rPr>
                <w:rFonts w:ascii="Times New Roman"/>
                <w:b w:val="false"/>
                <w:i w:val="false"/>
                <w:color w:val="000000"/>
                <w:sz w:val="20"/>
              </w:rPr>
              <w:t>
қызметті берушінің кеңсе қызметкері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талон береді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әзірлейді</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"Мүгедектерге кресло-арбалар беру</w:t>
            </w:r>
            <w:r>
              <w:br/>
            </w:r>
            <w:r>
              <w:rPr>
                <w:rFonts w:ascii="Times New Roman"/>
                <w:b w:val="false"/>
                <w:i w:val="false"/>
                <w:color w:val="000000"/>
                <w:sz w:val="20"/>
              </w:rPr>
              <w:t>үшін 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76" w:id="60"/>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60"/>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77" w:id="61"/>
    <w:p>
      <w:pPr>
        <w:spacing w:after="0"/>
        <w:ind w:left="0"/>
        <w:jc w:val="left"/>
      </w:pPr>
      <w:r>
        <w:rPr>
          <w:rFonts w:ascii="Times New Roman"/>
          <w:b/>
          <w:i w:val="false"/>
          <w:color w:val="000000"/>
        </w:rPr>
        <w:t xml:space="preserve"> "Мүгедектерді санаторий-курорттық емдеумен қамтамасыз ету үшін оларға құжаттарды ресімдеу" мемлекеттік көрсетілетін қызмет регламенті</w:t>
      </w:r>
      <w:r>
        <w:br/>
      </w:r>
      <w:r>
        <w:rPr>
          <w:rFonts w:ascii="Times New Roman"/>
          <w:b/>
          <w:i w:val="false"/>
          <w:color w:val="000000"/>
        </w:rPr>
        <w:t>1. Жалпы ережелер</w:t>
      </w:r>
    </w:p>
    <w:bookmarkEnd w:id="61"/>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қызмет көрсету мерзімі көрсетілген, санаторий-курорттық емдеумен қамтамасыз ету үшін мүгедектерге құжаттарды ресімдеу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79" w:id="62"/>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62"/>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Қазақстан Республикасы Үкіметінің 2014 жылғы 11 наурыздағы № 217 қаулысымен бекітілген "Мүгедектерді санаторий-курорттық емдеумен қамтамасыз ету үшін оларға құжаттарды ресімдеу"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әзірлейді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80" w:id="63"/>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63"/>
    <w:p>
      <w:pPr>
        <w:spacing w:after="0"/>
        <w:ind w:left="0"/>
        <w:jc w:val="left"/>
      </w:pPr>
      <w:r>
        <w:rPr>
          <w:rFonts w:ascii="Times New Roman"/>
          <w:b w:val="false"/>
          <w:i w:val="false"/>
          <w:color w:val="000000"/>
          <w:sz w:val="28"/>
        </w:rPr>
        <w:t>      7. Мемлекеттік қызмет көрсету процесіне қатысатын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81" w:id="64"/>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64"/>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"Мүгедектерді санаторий-курорттық</w:t>
            </w:r>
            <w:r>
              <w:br/>
            </w:r>
            <w:r>
              <w:rPr>
                <w:rFonts w:ascii="Times New Roman"/>
                <w:b w:val="false"/>
                <w:i w:val="false"/>
                <w:color w:val="000000"/>
                <w:sz w:val="20"/>
              </w:rPr>
              <w:t>емдеумен қамтамасыз ету үшін</w:t>
            </w:r>
            <w:r>
              <w:br/>
            </w:r>
            <w:r>
              <w:rPr>
                <w:rFonts w:ascii="Times New Roman"/>
                <w:b w:val="false"/>
                <w:i w:val="false"/>
                <w:color w:val="000000"/>
                <w:sz w:val="20"/>
              </w:rPr>
              <w:t>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82" w:id="65"/>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80"/>
        <w:gridCol w:w="3356"/>
        <w:gridCol w:w="1898"/>
        <w:gridCol w:w="1651"/>
        <w:gridCol w:w="1411"/>
        <w:gridCol w:w="1652"/>
        <w:gridCol w:w="1652"/>
      </w:tblGrid>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w:t>
            </w:r>
            <w:r>
              <w:br/>
            </w:r>
            <w:r>
              <w:rPr>
                <w:rFonts w:ascii="Times New Roman"/>
                <w:b w:val="false"/>
                <w:i w:val="false"/>
                <w:color w:val="000000"/>
                <w:sz w:val="20"/>
              </w:rPr>
              <w:t>
қызметті берушінің кеңсе қызметкері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талон береді</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әзірлейді</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3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"Мүгедектерді санаторий-курорттық</w:t>
            </w:r>
            <w:r>
              <w:br/>
            </w:r>
            <w:r>
              <w:rPr>
                <w:rFonts w:ascii="Times New Roman"/>
                <w:b w:val="false"/>
                <w:i w:val="false"/>
                <w:color w:val="000000"/>
                <w:sz w:val="20"/>
              </w:rPr>
              <w:t>емдеумен қамтамасыз ету үшін</w:t>
            </w:r>
            <w:r>
              <w:br/>
            </w:r>
            <w:r>
              <w:rPr>
                <w:rFonts w:ascii="Times New Roman"/>
                <w:b w:val="false"/>
                <w:i w:val="false"/>
                <w:color w:val="000000"/>
                <w:sz w:val="20"/>
              </w:rPr>
              <w:t>оларға құжаттарды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83" w:id="66"/>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66"/>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84" w:id="67"/>
    <w:p>
      <w:pPr>
        <w:spacing w:after="0"/>
        <w:ind w:left="0"/>
        <w:jc w:val="left"/>
      </w:pPr>
      <w:r>
        <w:rPr>
          <w:rFonts w:ascii="Times New Roman"/>
          <w:b/>
          <w:i w:val="false"/>
          <w:color w:val="000000"/>
        </w:rPr>
        <w:t xml:space="preserve"> "Медициналық-әлеуметтік мекемелерде (ұйымдарда) арнаулы әлеуметтік қызметтер көрсетуге құжаттар ресімдеу" мемлекеттік көрсетілетін қызмет регламенті</w:t>
      </w:r>
      <w:r>
        <w:br/>
      </w:r>
      <w:r>
        <w:rPr>
          <w:rFonts w:ascii="Times New Roman"/>
          <w:b/>
          <w:i w:val="false"/>
          <w:color w:val="000000"/>
        </w:rPr>
        <w:t>1. Жалпы ережелер</w:t>
      </w:r>
    </w:p>
    <w:bookmarkEnd w:id="67"/>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xml:space="preserve">
      3. Мемлекеттік көрсетілетін қызметтің нәтижесі – қызмет көрсету мерзімі көрсетілген, медициналық-әлеуметтік мекемелерде (ұйымдарда) арнаулы әлеуметтік қызметтер көрсетуге құжаттар ресімдеу туралы хабарлама (бұдан әрі - хабарлама) не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"Медициналық-әлеуметтік мекемелерде (ұйымдарда) арнаулы әлеуметтік қызметтер көрсетуге құжаттар ресімдеу"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 мен негіздемелер бойынша мемлекеттік қызмет көрсетуден бас тарту туралы дәлелді жауап (бұдан әрі – бас тарту).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86" w:id="68"/>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68"/>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стандарттың </w:t>
      </w:r>
      <w:r>
        <w:rPr>
          <w:rFonts w:ascii="Times New Roman"/>
          <w:b w:val="false"/>
          <w:i w:val="false"/>
          <w:color w:val="000000"/>
          <w:sz w:val="28"/>
        </w:rPr>
        <w:t>1-қосымшасына</w:t>
      </w:r>
      <w:r>
        <w:rPr>
          <w:rFonts w:ascii="Times New Roman"/>
          <w:b w:val="false"/>
          <w:i w:val="false"/>
          <w:color w:val="000000"/>
          <w:sz w:val="28"/>
        </w:rPr>
        <w:t xml:space="preserve"> сәйкес өтініш немесе медициналық ұйымның қолдаухатын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сенімхат бойынша оның өкіліне)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(он екі жұмыс күні ішінде) немесе бас тарту (үш жұмыс күні ішінде) әзірлейді және көрсетілетін қызметті берушінің басшысына ұсынады;</w:t>
      </w:r>
      <w:r>
        <w:br/>
      </w:r>
      <w:r>
        <w:rPr>
          <w:rFonts w:ascii="Times New Roman"/>
          <w:b w:val="false"/>
          <w:i w:val="false"/>
          <w:color w:val="000000"/>
          <w:sz w:val="28"/>
        </w:rPr>
        <w:t>
      5) көрсетілетін қызметті берушінің басшысы хабарламаға не бас тартуға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не бас тартуды тіркейді және көрсетілетін қызметті алушыға (не сенімхат бойынша оның өкіліне) береді (жиырма минуттан аспайды).</w:t>
      </w:r>
      <w:r>
        <w:br/>
      </w:r>
      <w:r>
        <w:rPr>
          <w:rFonts w:ascii="Times New Roman"/>
          <w:b w:val="false"/>
          <w:i w:val="false"/>
          <w:color w:val="000000"/>
          <w:sz w:val="28"/>
        </w:rPr>
        <w:t>
</w:t>
      </w:r>
    </w:p>
    <w:bookmarkStart w:name="z87" w:id="69"/>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69"/>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бөлімшелердің (қызметкерлердің)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88" w:id="70"/>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70"/>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"Медициналық-әлеуметтік мекемелерде</w:t>
            </w:r>
            <w:r>
              <w:br/>
            </w:r>
            <w:r>
              <w:rPr>
                <w:rFonts w:ascii="Times New Roman"/>
                <w:b w:val="false"/>
                <w:i w:val="false"/>
                <w:color w:val="000000"/>
                <w:sz w:val="20"/>
              </w:rPr>
              <w:t>(ұйымдарда) арнаулы әлеуметтік қызметтер</w:t>
            </w:r>
            <w:r>
              <w:br/>
            </w:r>
            <w:r>
              <w:rPr>
                <w:rFonts w:ascii="Times New Roman"/>
                <w:b w:val="false"/>
                <w:i w:val="false"/>
                <w:color w:val="000000"/>
                <w:sz w:val="20"/>
              </w:rPr>
              <w:t>көрсетуге құжаттар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89" w:id="71"/>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6"/>
        <w:gridCol w:w="2255"/>
        <w:gridCol w:w="2529"/>
        <w:gridCol w:w="1109"/>
        <w:gridCol w:w="2309"/>
        <w:gridCol w:w="1112"/>
        <w:gridCol w:w="2530"/>
      </w:tblGrid>
      <w:tr>
        <w:trPr>
          <w:trHeight w:val="30" w:hRule="atLeast"/>
        </w:trPr>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25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1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3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5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5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1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3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5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25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(не сенімхат бойынша оның өкіліне) талон береді</w:t>
            </w:r>
            <w:r>
              <w:br/>
            </w:r>
            <w:r>
              <w:rPr>
                <w:rFonts w:ascii="Times New Roman"/>
                <w:b w:val="false"/>
                <w:i w:val="false"/>
                <w:color w:val="000000"/>
                <w:sz w:val="20"/>
              </w:rPr>
              <w:t>
</w:t>
            </w:r>
          </w:p>
        </w:tc>
        <w:tc>
          <w:tcPr>
            <w:tcW w:w="11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3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немесе бас тарту әзірлейді</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немесе бас тартуға қол қояды</w:t>
            </w:r>
            <w:r>
              <w:br/>
            </w:r>
            <w:r>
              <w:rPr>
                <w:rFonts w:ascii="Times New Roman"/>
                <w:b w:val="false"/>
                <w:i w:val="false"/>
                <w:color w:val="000000"/>
                <w:sz w:val="20"/>
              </w:rPr>
              <w:t>
</w:t>
            </w:r>
          </w:p>
        </w:tc>
        <w:tc>
          <w:tcPr>
            <w:tcW w:w="25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тіркейді</w:t>
            </w:r>
            <w:r>
              <w:br/>
            </w:r>
            <w:r>
              <w:rPr>
                <w:rFonts w:ascii="Times New Roman"/>
                <w:b w:val="false"/>
                <w:i w:val="false"/>
                <w:color w:val="000000"/>
                <w:sz w:val="20"/>
              </w:rPr>
              <w:t>
</w:t>
            </w:r>
          </w:p>
        </w:tc>
      </w:tr>
      <w:tr>
        <w:trPr>
          <w:trHeight w:val="30" w:hRule="atLeast"/>
        </w:trPr>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25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1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23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көрсетілетін қызметті берушінің басшысына ұсынады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кеңсе қызметкеріне жолдайды</w:t>
            </w:r>
            <w:r>
              <w:br/>
            </w:r>
            <w:r>
              <w:rPr>
                <w:rFonts w:ascii="Times New Roman"/>
                <w:b w:val="false"/>
                <w:i w:val="false"/>
                <w:color w:val="000000"/>
                <w:sz w:val="20"/>
              </w:rPr>
              <w:t>
</w:t>
            </w:r>
          </w:p>
        </w:tc>
        <w:tc>
          <w:tcPr>
            <w:tcW w:w="25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4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25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1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23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беру кезінде - 12 жұмыс күні ішінде,</w:t>
            </w:r>
            <w:r>
              <w:br/>
            </w:r>
            <w:r>
              <w:rPr>
                <w:rFonts w:ascii="Times New Roman"/>
                <w:b w:val="false"/>
                <w:i w:val="false"/>
                <w:color w:val="000000"/>
                <w:sz w:val="20"/>
              </w:rPr>
              <w:t xml:space="preserve">
бас тарту беру кезінде – 3 жұмыс күні ішінде </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25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"Медициналық-әлеуметтік мекемелерде</w:t>
            </w:r>
            <w:r>
              <w:br/>
            </w:r>
            <w:r>
              <w:rPr>
                <w:rFonts w:ascii="Times New Roman"/>
                <w:b w:val="false"/>
                <w:i w:val="false"/>
                <w:color w:val="000000"/>
                <w:sz w:val="20"/>
              </w:rPr>
              <w:t>(ұйымдарда) арнаулы әлеуметтік қызметтер</w:t>
            </w:r>
            <w:r>
              <w:br/>
            </w:r>
            <w:r>
              <w:rPr>
                <w:rFonts w:ascii="Times New Roman"/>
                <w:b w:val="false"/>
                <w:i w:val="false"/>
                <w:color w:val="000000"/>
                <w:sz w:val="20"/>
              </w:rPr>
              <w:t>көрсетуге құжаттар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90" w:id="72"/>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72"/>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91" w:id="73"/>
    <w:p>
      <w:pPr>
        <w:spacing w:after="0"/>
        <w:ind w:left="0"/>
        <w:jc w:val="left"/>
      </w:pPr>
      <w:r>
        <w:rPr>
          <w:rFonts w:ascii="Times New Roman"/>
          <w:b/>
          <w:i w:val="false"/>
          <w:color w:val="000000"/>
        </w:rPr>
        <w:t xml:space="preserve"> "Үйде күтім көрсету жағдайында арнаулы әлеуметтік қызметтер көрсетуге құжаттар ресімдеу" мемлекеттік көрсетілетін қызмет регламенті</w:t>
      </w:r>
      <w:r>
        <w:br/>
      </w:r>
      <w:r>
        <w:rPr>
          <w:rFonts w:ascii="Times New Roman"/>
          <w:b/>
          <w:i w:val="false"/>
          <w:color w:val="000000"/>
        </w:rPr>
        <w:t>1. Жалпы ережелер</w:t>
      </w:r>
    </w:p>
    <w:bookmarkEnd w:id="73"/>
    <w:p>
      <w:pPr>
        <w:spacing w:after="0"/>
        <w:ind w:left="0"/>
        <w:jc w:val="left"/>
      </w:pPr>
      <w:r>
        <w:rPr>
          <w:rFonts w:ascii="Times New Roman"/>
          <w:b w:val="false"/>
          <w:i w:val="false"/>
          <w:color w:val="000000"/>
          <w:sz w:val="28"/>
        </w:rPr>
        <w:t>      1. Қызмет берушінің атауы: аудандардың және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xml:space="preserve">
      3. Мемлекеттік көрсетілетін қызметтің нәтижесі – үйде күтім көрсету жағдайында арнаулы әлеуметтік қызмет мерзімі көрсетілген құжаттарды ресімдеу туралы хабарлама (бұдан әрі - хабарлама) не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"Үйде күтім көрсету жағдайында арнаулы әлеуметтік қызметтер көрсетуге құжаттар ресімдеу" мемлекеттік көрсетілетін қызмет стандартының (бұдан әрі - стандарт)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 мен негіздемелер бойынша мемлекеттік қызмет көрсетуден бас тарту туралы дәлелді жауап (бұдан әрі – бас тарту).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93" w:id="74"/>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74"/>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стандарттың </w:t>
      </w:r>
      <w:r>
        <w:rPr>
          <w:rFonts w:ascii="Times New Roman"/>
          <w:b w:val="false"/>
          <w:i w:val="false"/>
          <w:color w:val="000000"/>
          <w:sz w:val="28"/>
        </w:rPr>
        <w:t>1-қосымшасына</w:t>
      </w:r>
      <w:r>
        <w:rPr>
          <w:rFonts w:ascii="Times New Roman"/>
          <w:b w:val="false"/>
          <w:i w:val="false"/>
          <w:color w:val="000000"/>
          <w:sz w:val="28"/>
        </w:rPr>
        <w:t xml:space="preserve"> сәйкес өтініш немесе медициналық ұйымның қолдаухатын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сенімхат бойынша оның өкіліне) тіркелген күні мен мемлекеттік көрсетілетін қызметті алатын күні, құжаттарды қабылдаған адамның тегі мен аты-жөні көрсетілген талон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хабарлама (он жұмыс күні ішінде) немесе бас тарту (үш жұмыс күні ішінде) әзірлейді және көрсетілетін қызметті берушінің басшысына ұсынады;</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(не сенімхат бойынша оның өкіліне) (жиырма минуттан аспайды) береді немесе пошта арқылы медициналық ұйымға жолдайды (бір жұмыс күні ішінде).</w:t>
      </w:r>
      <w:r>
        <w:br/>
      </w:r>
      <w:r>
        <w:rPr>
          <w:rFonts w:ascii="Times New Roman"/>
          <w:b w:val="false"/>
          <w:i w:val="false"/>
          <w:color w:val="000000"/>
          <w:sz w:val="28"/>
        </w:rPr>
        <w:t>
</w:t>
      </w:r>
    </w:p>
    <w:bookmarkStart w:name="z94" w:id="75"/>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75"/>
    <w:p>
      <w:pPr>
        <w:spacing w:after="0"/>
        <w:ind w:left="0"/>
        <w:jc w:val="left"/>
      </w:pPr>
      <w:r>
        <w:rPr>
          <w:rFonts w:ascii="Times New Roman"/>
          <w:b w:val="false"/>
          <w:i w:val="false"/>
          <w:color w:val="000000"/>
          <w:sz w:val="28"/>
        </w:rPr>
        <w:t>      7. Мемлекеттік қызмет көрсету процесіне қатысатын көрсетілетін қызметті берушінің құрылымдық бөлімшелерінің (қызметкерлерінің)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95" w:id="76"/>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76"/>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26-38-14, бірыңғай байланыс-орталығы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"Үйде күтім көрсету жағдайында арнаулы</w:t>
            </w:r>
            <w:r>
              <w:br/>
            </w:r>
            <w:r>
              <w:rPr>
                <w:rFonts w:ascii="Times New Roman"/>
                <w:b w:val="false"/>
                <w:i w:val="false"/>
                <w:color w:val="000000"/>
                <w:sz w:val="20"/>
              </w:rPr>
              <w:t>әлеуметтік қызметтер көрсетуге құжаттар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96" w:id="77"/>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3"/>
        <w:gridCol w:w="2088"/>
        <w:gridCol w:w="2342"/>
        <w:gridCol w:w="1027"/>
        <w:gridCol w:w="2138"/>
        <w:gridCol w:w="1029"/>
        <w:gridCol w:w="3253"/>
      </w:tblGrid>
      <w:tr>
        <w:trPr>
          <w:trHeight w:val="30" w:hRule="atLeast"/>
        </w:trPr>
        <w:tc>
          <w:tcPr>
            <w:tcW w:w="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0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0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0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және көрсетілетін қызметті алушыға (не сенімхат бойынша оның өкіліне) талон береді</w:t>
            </w:r>
            <w:r>
              <w:br/>
            </w:r>
            <w:r>
              <w:rPr>
                <w:rFonts w:ascii="Times New Roman"/>
                <w:b w:val="false"/>
                <w:i w:val="false"/>
                <w:color w:val="000000"/>
                <w:sz w:val="20"/>
              </w:rPr>
              <w:t>
</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хабарлама немесе бас тартуды әзірлейді</w:t>
            </w:r>
            <w:r>
              <w:br/>
            </w:r>
            <w:r>
              <w:rPr>
                <w:rFonts w:ascii="Times New Roman"/>
                <w:b w:val="false"/>
                <w:i w:val="false"/>
                <w:color w:val="000000"/>
                <w:sz w:val="20"/>
              </w:rPr>
              <w:t>
</w:t>
            </w:r>
          </w:p>
        </w:tc>
        <w:tc>
          <w:tcPr>
            <w:tcW w:w="1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немесе бас тартуға қол қояды</w:t>
            </w:r>
            <w:r>
              <w:br/>
            </w:r>
            <w:r>
              <w:rPr>
                <w:rFonts w:ascii="Times New Roman"/>
                <w:b w:val="false"/>
                <w:i w:val="false"/>
                <w:color w:val="000000"/>
                <w:sz w:val="20"/>
              </w:rPr>
              <w:t>
</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тіркейді</w:t>
            </w:r>
            <w:r>
              <w:br/>
            </w:r>
            <w:r>
              <w:rPr>
                <w:rFonts w:ascii="Times New Roman"/>
                <w:b w:val="false"/>
                <w:i w:val="false"/>
                <w:color w:val="000000"/>
                <w:sz w:val="20"/>
              </w:rPr>
              <w:t>
</w:t>
            </w:r>
          </w:p>
        </w:tc>
      </w:tr>
      <w:tr>
        <w:trPr>
          <w:trHeight w:val="30" w:hRule="atLeast"/>
        </w:trPr>
        <w:tc>
          <w:tcPr>
            <w:tcW w:w="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0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көрсетілетін қызметті берушінің басшысына ұсынады</w:t>
            </w:r>
            <w:r>
              <w:br/>
            </w:r>
            <w:r>
              <w:rPr>
                <w:rFonts w:ascii="Times New Roman"/>
                <w:b w:val="false"/>
                <w:i w:val="false"/>
                <w:color w:val="000000"/>
                <w:sz w:val="20"/>
              </w:rPr>
              <w:t>
</w:t>
            </w:r>
          </w:p>
        </w:tc>
        <w:tc>
          <w:tcPr>
            <w:tcW w:w="1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кеңсе қызметкеріне жолдайды</w:t>
            </w:r>
            <w:r>
              <w:br/>
            </w:r>
            <w:r>
              <w:rPr>
                <w:rFonts w:ascii="Times New Roman"/>
                <w:b w:val="false"/>
                <w:i w:val="false"/>
                <w:color w:val="000000"/>
                <w:sz w:val="20"/>
              </w:rPr>
              <w:t>
</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немесе бас тартуды көрсетілетін қызметті алушыға (не сенімхат бойынша оның өкіліне) береді немесе пошта арқылы медициналық ұйымға жолдайды</w:t>
            </w:r>
            <w:r>
              <w:br/>
            </w:r>
            <w:r>
              <w:rPr>
                <w:rFonts w:ascii="Times New Roman"/>
                <w:b w:val="false"/>
                <w:i w:val="false"/>
                <w:color w:val="000000"/>
                <w:sz w:val="20"/>
              </w:rPr>
              <w:t>
</w:t>
            </w:r>
          </w:p>
        </w:tc>
      </w:tr>
      <w:tr>
        <w:trPr>
          <w:trHeight w:val="30" w:hRule="atLeast"/>
        </w:trPr>
        <w:tc>
          <w:tcPr>
            <w:tcW w:w="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0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2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беру кезінде - 10 жұмыс күні ішінде,</w:t>
            </w:r>
            <w:r>
              <w:br/>
            </w:r>
            <w:r>
              <w:rPr>
                <w:rFonts w:ascii="Times New Roman"/>
                <w:b w:val="false"/>
                <w:i w:val="false"/>
                <w:color w:val="000000"/>
                <w:sz w:val="20"/>
              </w:rPr>
              <w:t xml:space="preserve">
бас тарту беру кезінде – 3 жұмыс күні ішінде </w:t>
            </w:r>
            <w:r>
              <w:br/>
            </w:r>
            <w:r>
              <w:rPr>
                <w:rFonts w:ascii="Times New Roman"/>
                <w:b w:val="false"/>
                <w:i w:val="false"/>
                <w:color w:val="000000"/>
                <w:sz w:val="20"/>
              </w:rPr>
              <w:t>
</w:t>
            </w:r>
          </w:p>
        </w:tc>
        <w:tc>
          <w:tcPr>
            <w:tcW w:w="1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32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алушыға беру кезінде – </w:t>
            </w:r>
            <w:r>
              <w:br/>
            </w:r>
            <w:r>
              <w:rPr>
                <w:rFonts w:ascii="Times New Roman"/>
                <w:b w:val="false"/>
                <w:i w:val="false"/>
                <w:color w:val="000000"/>
                <w:sz w:val="20"/>
              </w:rPr>
              <w:t>
20 минуттан аспайды;</w:t>
            </w:r>
            <w:r>
              <w:br/>
            </w:r>
            <w:r>
              <w:rPr>
                <w:rFonts w:ascii="Times New Roman"/>
                <w:b w:val="false"/>
                <w:i w:val="false"/>
                <w:color w:val="000000"/>
                <w:sz w:val="20"/>
              </w:rPr>
              <w:t>
пошта арқылы жолдағанда - 1 жұмыс күні ішінде</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"Үйде күтім көрсету жағдайында арнаулы</w:t>
            </w:r>
            <w:r>
              <w:br/>
            </w:r>
            <w:r>
              <w:rPr>
                <w:rFonts w:ascii="Times New Roman"/>
                <w:b w:val="false"/>
                <w:i w:val="false"/>
                <w:color w:val="000000"/>
                <w:sz w:val="20"/>
              </w:rPr>
              <w:t>әлеуметтік қызметтер көрсетуге құжаттар ресімдеу"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97" w:id="78"/>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78"/>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98" w:id="79"/>
    <w:p>
      <w:pPr>
        <w:spacing w:after="0"/>
        <w:ind w:left="0"/>
        <w:jc w:val="left"/>
      </w:pPr>
      <w:r>
        <w:rPr>
          <w:rFonts w:ascii="Times New Roman"/>
          <w:b/>
          <w:i w:val="false"/>
          <w:color w:val="000000"/>
        </w:rPr>
        <w:t xml:space="preserve"> "Жергілікті өкілді органдардың шешімдері бойынша мұқтаж азаматтардың жекелеген санаттарына әлеуметтік көмек тағайындау" мемлекеттік көрсетілетін қызмет регламенті</w:t>
      </w:r>
      <w:r>
        <w:br/>
      </w:r>
      <w:r>
        <w:rPr>
          <w:rFonts w:ascii="Times New Roman"/>
          <w:b/>
          <w:i w:val="false"/>
          <w:color w:val="000000"/>
        </w:rPr>
        <w:t>1. Жалпы ережелер</w:t>
      </w:r>
    </w:p>
    <w:bookmarkEnd w:id="79"/>
    <w:p>
      <w:pPr>
        <w:spacing w:after="0"/>
        <w:ind w:left="0"/>
        <w:jc w:val="left"/>
      </w:pPr>
      <w:r>
        <w:rPr>
          <w:rFonts w:ascii="Times New Roman"/>
          <w:b w:val="false"/>
          <w:i w:val="false"/>
          <w:color w:val="000000"/>
          <w:sz w:val="28"/>
        </w:rPr>
        <w:t>      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кенттің, ауылдық округтің әкімі (бұдан әрі - ауылдық округтің әкімі);</w:t>
      </w:r>
      <w:r>
        <w:br/>
      </w:r>
      <w:r>
        <w:rPr>
          <w:rFonts w:ascii="Times New Roman"/>
          <w:b w:val="false"/>
          <w:i w:val="false"/>
          <w:color w:val="000000"/>
          <w:sz w:val="28"/>
        </w:rPr>
        <w:t>
      3) мүгедектер және әлеуметтік жағынан маңызды аурулары бар адамдарға www.e.gov.kz "электрондық үкімет" веб-порталы (бұдан әрі – портал) арқылы жүзеге асырылады.</w:t>
      </w:r>
      <w:r>
        <w:br/>
      </w: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r>
        <w:br/>
      </w:r>
      <w:r>
        <w:rPr>
          <w:rFonts w:ascii="Times New Roman"/>
          <w:b w:val="false"/>
          <w:i w:val="false"/>
          <w:color w:val="000000"/>
          <w:sz w:val="28"/>
        </w:rPr>
        <w:t>
      3. Мемлекеттік қызметті көрсету нәтижесі – әлеуметтік көмек тағайындау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00" w:id="80"/>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80"/>
    <w:p>
      <w:pPr>
        <w:spacing w:after="0"/>
        <w:ind w:left="0"/>
        <w:jc w:val="left"/>
      </w:pPr>
      <w:r>
        <w:rPr>
          <w:rFonts w:ascii="Times New Roman"/>
          <w:b w:val="false"/>
          <w:i w:val="false"/>
          <w:color w:val="000000"/>
          <w:sz w:val="28"/>
        </w:rPr>
        <w:t>      5. Мемлекеттік қызмет көрсету бойынша рәсімді (іс-қимылды) бастауға негіздеме: көрсетілетін қызметті алушының көрсетілетін қызметті берушіге, ауылдық округтің әкіміне немесе портал арқылы әлеуметтік көмек тағайындау үшін қажетті дербес деректерді жинауға және өңдеуге келісімді көрсете отырып, еркін нысанда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xml:space="preserve">
      1) көрсетілетін қызметті алушы көрсетілетін қызметті берушіге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"Жергілікті өкілді органдардың шешімдері бойынша мұқтаж азаматтардың жекелеген санаттарына әлеуметтік көмек тағайындау" мемлекеттік көрсетілетін қызмет стандартының (бұдан әрі – стандарт)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және мемлекеттік қызметті алған күні, құжаттарды қабылдаған адамның тегі мен аты-жөні көрсетілген талон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хабарламаны дайындайды және көрсетілетін қызметті берушінің басшысына ұсынады ( жеті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(он бес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(он бес минуттан аспайды).</w:t>
      </w:r>
      <w:r>
        <w:br/>
      </w:r>
      <w:r>
        <w:rPr>
          <w:rFonts w:ascii="Times New Roman"/>
          <w:b w:val="false"/>
          <w:i w:val="false"/>
          <w:color w:val="000000"/>
          <w:sz w:val="28"/>
        </w:rPr>
        <w:t>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және мемлекеттік қызметті алған күні, құжаттарды қабылдаған адамның тегі мен аты-жөні көрсетілген талон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және көрсетілетін қызметті алушының отбасының материалдық жағдайына тексеру жүргізу үшін учаскелік комиссияға жолдайды (үш жұмыс күні ішінде);</w:t>
      </w:r>
      <w:r>
        <w:br/>
      </w:r>
      <w:r>
        <w:rPr>
          <w:rFonts w:ascii="Times New Roman"/>
          <w:b w:val="false"/>
          <w:i w:val="false"/>
          <w:color w:val="000000"/>
          <w:sz w:val="28"/>
        </w:rPr>
        <w:t>
      5) учаскелік комиссия тексеру жүргізеді, көрсетілетін қызметті алушының материалдық жағдайы туралы акті жасайды, әлеуметтік көмекке мұқтаждығы туралы қорытынды дайындайды және көрсетілетін қызметті берушіге жолдайды (бес жұмыс күні ішінде);</w:t>
      </w:r>
      <w:r>
        <w:br/>
      </w:r>
      <w:r>
        <w:rPr>
          <w:rFonts w:ascii="Times New Roman"/>
          <w:b w:val="false"/>
          <w:i w:val="false"/>
          <w:color w:val="000000"/>
          <w:sz w:val="28"/>
        </w:rPr>
        <w:t>
      6) орындаушы учаскелік комиссиядан келіп түскен құжаттарға Қазақстан Республикасының заңнамасына сәйкес адамның (отбасының) жан басына шаққандағы орташа табысын есептеуді жүргізеді және арнайы комиссияның қарауына ұсынады (бес жұмыс күні ішінде);</w:t>
      </w:r>
      <w:r>
        <w:br/>
      </w:r>
      <w:r>
        <w:rPr>
          <w:rFonts w:ascii="Times New Roman"/>
          <w:b w:val="false"/>
          <w:i w:val="false"/>
          <w:color w:val="000000"/>
          <w:sz w:val="28"/>
        </w:rPr>
        <w:t>
      7) арнайы комиссия әлеуметтік көмек көрсету қажеттілігі туралы қорытынды шығарады және әлеуметтік көмектің мөлшерін белгілейді (үш жұмыс күні ішінде);</w:t>
      </w:r>
      <w:r>
        <w:br/>
      </w:r>
      <w:r>
        <w:rPr>
          <w:rFonts w:ascii="Times New Roman"/>
          <w:b w:val="false"/>
          <w:i w:val="false"/>
          <w:color w:val="000000"/>
          <w:sz w:val="28"/>
        </w:rPr>
        <w:t>
      8) орындаушы арнайы комиссияның қорытындысы негізінде хабарлама немесе әлеуметтік көмек көрсетуден бас тарту туралы (бұдан әрі - бас тарту) шешім дайындайды және көрсетілетін қызметті берушінің басшысына ұсынады (екі жұмыс күні ішінде);</w:t>
      </w:r>
      <w:r>
        <w:br/>
      </w:r>
      <w:r>
        <w:rPr>
          <w:rFonts w:ascii="Times New Roman"/>
          <w:b w:val="false"/>
          <w:i w:val="false"/>
          <w:color w:val="000000"/>
          <w:sz w:val="28"/>
        </w:rPr>
        <w:t>
      9) көрсетілетін қызметті берушінің басшысы хабарламаға не бас тартуға қол қояды және кеңсе қызметкеріне жолдайды (он бес минуттан аспайды);</w:t>
      </w:r>
      <w:r>
        <w:br/>
      </w:r>
      <w:r>
        <w:rPr>
          <w:rFonts w:ascii="Times New Roman"/>
          <w:b w:val="false"/>
          <w:i w:val="false"/>
          <w:color w:val="000000"/>
          <w:sz w:val="28"/>
        </w:rPr>
        <w:t>
      10) кеңсе қызметкері хабарламаны не бас тартуды тіркейді және көрсетілетін қызметті алушыға береді (он бес минуттан аспайды).</w:t>
      </w:r>
      <w:r>
        <w:br/>
      </w:r>
      <w:r>
        <w:rPr>
          <w:rFonts w:ascii="Times New Roman"/>
          <w:b w:val="false"/>
          <w:i w:val="false"/>
          <w:color w:val="000000"/>
          <w:sz w:val="28"/>
        </w:rPr>
        <w:t>
      Көрсетілетін қызметті алушы ауылдық округтің әкіміне жүгінген кезде:</w:t>
      </w:r>
      <w:r>
        <w:br/>
      </w:r>
      <w:r>
        <w:rPr>
          <w:rFonts w:ascii="Times New Roman"/>
          <w:b w:val="false"/>
          <w:i w:val="false"/>
          <w:color w:val="000000"/>
          <w:sz w:val="28"/>
        </w:rPr>
        <w:t xml:space="preserve">
      1) көрсетілетін қызметті алушы ауылдық округтің әкіміне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ауылдық округтің әкімі құжаттарды тіркейді, көрсетілетін қызметті алушыға тіркелген күні және мемлекеттік қызметті алған күні, құжаттарды қабылдаған адамның тегі мен аты-жөні көрсетілген талон береді және құжаттарды көрсетілетін қызметті берушіге жолдайды (бір жұмыс күні ішінде);</w:t>
      </w:r>
      <w:r>
        <w:br/>
      </w:r>
      <w:r>
        <w:rPr>
          <w:rFonts w:ascii="Times New Roman"/>
          <w:b w:val="false"/>
          <w:i w:val="false"/>
          <w:color w:val="000000"/>
          <w:sz w:val="28"/>
        </w:rPr>
        <w:t>
      3) көрсетілетін қызметті берушінің кеңсе қызметкері құжаттарды тіркейді және көрсетілетін қызметті берушінің басшысына ұсынады (он бес минуттан аспайды);</w:t>
      </w:r>
      <w:r>
        <w:br/>
      </w:r>
      <w:r>
        <w:rPr>
          <w:rFonts w:ascii="Times New Roman"/>
          <w:b w:val="false"/>
          <w:i w:val="false"/>
          <w:color w:val="000000"/>
          <w:sz w:val="28"/>
        </w:rPr>
        <w:t>
      4)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5) орындаушы құжаттарды қарайды, хабарламаны дайындайды және көрсетілетін қызметті берушінің басшысына ұсынады (бес жұмыс күні ішінде);</w:t>
      </w:r>
      <w:r>
        <w:br/>
      </w:r>
      <w:r>
        <w:rPr>
          <w:rFonts w:ascii="Times New Roman"/>
          <w:b w:val="false"/>
          <w:i w:val="false"/>
          <w:color w:val="000000"/>
          <w:sz w:val="28"/>
        </w:rPr>
        <w:t>
      6) көрсетілетін қызметті берушінің басшысы хабарламаға қол қояды және кеңсе қызметкері жолдайды (он бес минуттан аспайды);</w:t>
      </w:r>
      <w:r>
        <w:br/>
      </w:r>
      <w:r>
        <w:rPr>
          <w:rFonts w:ascii="Times New Roman"/>
          <w:b w:val="false"/>
          <w:i w:val="false"/>
          <w:color w:val="000000"/>
          <w:sz w:val="28"/>
        </w:rPr>
        <w:t>
      7) кеңсе қызметкері хабарламаны тіркейді және хабарламаны ауылдық округтің әкіміне жолдайды (бір жұмыс күні ішінде);</w:t>
      </w:r>
      <w:r>
        <w:br/>
      </w:r>
      <w:r>
        <w:rPr>
          <w:rFonts w:ascii="Times New Roman"/>
          <w:b w:val="false"/>
          <w:i w:val="false"/>
          <w:color w:val="000000"/>
          <w:sz w:val="28"/>
        </w:rPr>
        <w:t>
      8) ауылдық округтің әкімі хабарламаны тіркейді және көрсетілетін қызметті алушыға береді (он бес минуттан аспайды).</w:t>
      </w:r>
      <w:r>
        <w:br/>
      </w:r>
      <w:r>
        <w:rPr>
          <w:rFonts w:ascii="Times New Roman"/>
          <w:b w:val="false"/>
          <w:i w:val="false"/>
          <w:color w:val="000000"/>
          <w:sz w:val="28"/>
        </w:rPr>
        <w:t>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w:t>
      </w:r>
      <w:r>
        <w:br/>
      </w:r>
      <w:r>
        <w:rPr>
          <w:rFonts w:ascii="Times New Roman"/>
          <w:b w:val="false"/>
          <w:i w:val="false"/>
          <w:color w:val="000000"/>
          <w:sz w:val="28"/>
        </w:rPr>
        <w:t>
      1) көрсетілетін қызметті алушы ауылдық округтің әкіміне стандарттың 9-тармағына сәйкес құжаттарды ұсынады;</w:t>
      </w:r>
      <w:r>
        <w:br/>
      </w:r>
      <w:r>
        <w:rPr>
          <w:rFonts w:ascii="Times New Roman"/>
          <w:b w:val="false"/>
          <w:i w:val="false"/>
          <w:color w:val="000000"/>
          <w:sz w:val="28"/>
        </w:rPr>
        <w:t>
      2) ауылдық округтің әкімі құжаттарды тіркейді, көрсетілетін қызметті алушыға тіркелген күні және мемлекеттік қызметті алған күні, құжаттарды қабылдаған адамның тегі мен аты-жөні көрсетілген талон береді, отбасының материалдық жағдайына тексеру жүргізу үшін учаскелік комиссияға жолдайды (үш жұмыс күні ішінде);</w:t>
      </w:r>
      <w:r>
        <w:br/>
      </w:r>
      <w:r>
        <w:rPr>
          <w:rFonts w:ascii="Times New Roman"/>
          <w:b w:val="false"/>
          <w:i w:val="false"/>
          <w:color w:val="000000"/>
          <w:sz w:val="28"/>
        </w:rPr>
        <w:t>
      3) учаскелік комиссия тексеру жүргізеді, көрсетілетін қызметті алушының материалдық жағдайы туралы акті жасайды, әлеуметтік көмекке мұқтаждығы туралы қорытынды дайындайды және ауылдық округтің әкіміне жолдайды (екі жұмыс күні ішінде);</w:t>
      </w:r>
      <w:r>
        <w:br/>
      </w:r>
      <w:r>
        <w:rPr>
          <w:rFonts w:ascii="Times New Roman"/>
          <w:b w:val="false"/>
          <w:i w:val="false"/>
          <w:color w:val="000000"/>
          <w:sz w:val="28"/>
        </w:rPr>
        <w:t>
      4) ауылдық округтің әкімі учаскелік комиссияның қорытындысы мен қабылданған құжаттарды көрсетілетін қызметті берушіге жолдайды (екі жұмыс күні ішінде);</w:t>
      </w:r>
      <w:r>
        <w:br/>
      </w:r>
      <w:r>
        <w:rPr>
          <w:rFonts w:ascii="Times New Roman"/>
          <w:b w:val="false"/>
          <w:i w:val="false"/>
          <w:color w:val="000000"/>
          <w:sz w:val="28"/>
        </w:rPr>
        <w:t>
      5)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6)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7) орындаушы құжаттарға Қазақстан Республикасының заңнамасына сәйкес адамның (отбасының) жан басына шаққандағы орташа табысын есептеуді жүргізеді және арнайы комиссияның қарауына ұсынады (бес жұмыс күні ішінде);</w:t>
      </w:r>
      <w:r>
        <w:br/>
      </w:r>
      <w:r>
        <w:rPr>
          <w:rFonts w:ascii="Times New Roman"/>
          <w:b w:val="false"/>
          <w:i w:val="false"/>
          <w:color w:val="000000"/>
          <w:sz w:val="28"/>
        </w:rPr>
        <w:t>
      8) арнайы комиссия әлеуметтік көмек көрсету қажеттілігі туралы қорытынды шығарады және әлеуметтік көмектің мөлшерін белгілейді (үш жұмыс күні ішінде);</w:t>
      </w:r>
      <w:r>
        <w:br/>
      </w:r>
      <w:r>
        <w:rPr>
          <w:rFonts w:ascii="Times New Roman"/>
          <w:b w:val="false"/>
          <w:i w:val="false"/>
          <w:color w:val="000000"/>
          <w:sz w:val="28"/>
        </w:rPr>
        <w:t>
      9) орындаушы арнайы комиссияның қорытындысы негізінде хабарлама немесе бас тарту дайындайды және көрсетілетін қызметті берушінің басшысына ұсынады (екі жұмыс күні ішінде);</w:t>
      </w:r>
      <w:r>
        <w:br/>
      </w:r>
      <w:r>
        <w:rPr>
          <w:rFonts w:ascii="Times New Roman"/>
          <w:b w:val="false"/>
          <w:i w:val="false"/>
          <w:color w:val="000000"/>
          <w:sz w:val="28"/>
        </w:rPr>
        <w:t>
      10) көрсетілетін қызметті берушінің басшысы хабарламаға не бас тартуға қол қояды және кеңсе қызметкері жолдайды (он бес минуттан аспайды);</w:t>
      </w:r>
      <w:r>
        <w:br/>
      </w:r>
      <w:r>
        <w:rPr>
          <w:rFonts w:ascii="Times New Roman"/>
          <w:b w:val="false"/>
          <w:i w:val="false"/>
          <w:color w:val="000000"/>
          <w:sz w:val="28"/>
        </w:rPr>
        <w:t>
      11) кеңсе қызметкері хабарламаны не бас тартуды тіркейді және ауылдық округтің әкіміне жолдайды (бір жұмыс күні ішінде);</w:t>
      </w:r>
      <w:r>
        <w:br/>
      </w:r>
      <w:r>
        <w:rPr>
          <w:rFonts w:ascii="Times New Roman"/>
          <w:b w:val="false"/>
          <w:i w:val="false"/>
          <w:color w:val="000000"/>
          <w:sz w:val="28"/>
        </w:rPr>
        <w:t>
      12) ауылдық округтің әкімі хабарламаны не бас тартуды тіркейді және көрсетілетін қызметті алушыға береді (он бес минуттан аспайды).</w:t>
      </w:r>
      <w:r>
        <w:br/>
      </w:r>
      <w:r>
        <w:rPr>
          <w:rFonts w:ascii="Times New Roman"/>
          <w:b w:val="false"/>
          <w:i w:val="false"/>
          <w:color w:val="000000"/>
          <w:sz w:val="28"/>
        </w:rPr>
        <w:t>
</w:t>
      </w:r>
    </w:p>
    <w:bookmarkStart w:name="z101" w:id="81"/>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81"/>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ауылдық округтің әкімі;</w:t>
      </w:r>
      <w:r>
        <w:br/>
      </w:r>
      <w:r>
        <w:rPr>
          <w:rFonts w:ascii="Times New Roman"/>
          <w:b w:val="false"/>
          <w:i w:val="false"/>
          <w:color w:val="000000"/>
          <w:sz w:val="28"/>
        </w:rPr>
        <w:t>
      2) көрсетілетін қызметті берушінің кеңсе қызметкері;</w:t>
      </w:r>
      <w:r>
        <w:br/>
      </w:r>
      <w:r>
        <w:rPr>
          <w:rFonts w:ascii="Times New Roman"/>
          <w:b w:val="false"/>
          <w:i w:val="false"/>
          <w:color w:val="000000"/>
          <w:sz w:val="28"/>
        </w:rPr>
        <w:t>
      3) көрсетілетін қызметті берушінің басшысы;</w:t>
      </w:r>
      <w:r>
        <w:br/>
      </w:r>
      <w:r>
        <w:rPr>
          <w:rFonts w:ascii="Times New Roman"/>
          <w:b w:val="false"/>
          <w:i w:val="false"/>
          <w:color w:val="000000"/>
          <w:sz w:val="28"/>
        </w:rPr>
        <w:t>
      4) орындаушы;</w:t>
      </w:r>
      <w:r>
        <w:br/>
      </w:r>
      <w:r>
        <w:rPr>
          <w:rFonts w:ascii="Times New Roman"/>
          <w:b w:val="false"/>
          <w:i w:val="false"/>
          <w:color w:val="000000"/>
          <w:sz w:val="28"/>
        </w:rPr>
        <w:t>
      5) учаскелік комиссия;</w:t>
      </w:r>
      <w:r>
        <w:br/>
      </w:r>
      <w:r>
        <w:rPr>
          <w:rFonts w:ascii="Times New Roman"/>
          <w:b w:val="false"/>
          <w:i w:val="false"/>
          <w:color w:val="000000"/>
          <w:sz w:val="28"/>
        </w:rPr>
        <w:t>
      6) арнайы комиссия.</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02" w:id="82"/>
    <w:p>
      <w:pPr>
        <w:spacing w:after="0"/>
        <w:ind w:left="0"/>
        <w:jc w:val="left"/>
      </w:pPr>
      <w:r>
        <w:rPr>
          <w:rFonts w:ascii="Times New Roman"/>
          <w:b/>
          <w:i w:val="false"/>
          <w:color w:val="000000"/>
        </w:rPr>
        <w:t xml:space="preserve"> 4. Мемлекеттік қызмет көрсету процесінде ақпараттық жүйелерді пайдалану тәртібінің сипаттамасы</w:t>
      </w:r>
    </w:p>
    <w:bookmarkEnd w:id="82"/>
    <w:p>
      <w:pPr>
        <w:spacing w:after="0"/>
        <w:ind w:left="0"/>
        <w:jc w:val="left"/>
      </w:pPr>
      <w:r>
        <w:rPr>
          <w:rFonts w:ascii="Times New Roman"/>
          <w:b w:val="false"/>
          <w:i w:val="false"/>
          <w:color w:val="000000"/>
          <w:sz w:val="28"/>
        </w:rPr>
        <w:t>      10. Қызметті портал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1) көрсетілетін қызметті алушы порталда тіркелуді жүзеге асырады және көрсетілетін қызметті алушының электрондық–цифрлық қолтаңбасымен (бұдан әрі - ЭЦҚ) куәландырылған өтініш пен стандарттың 9-тармағына сәйкес құжаттарды жолдайды;</w:t>
      </w:r>
      <w:r>
        <w:br/>
      </w:r>
      <w:r>
        <w:rPr>
          <w:rFonts w:ascii="Times New Roman"/>
          <w:b w:val="false"/>
          <w:i w:val="false"/>
          <w:color w:val="000000"/>
          <w:sz w:val="28"/>
        </w:rPr>
        <w:t>
      2) орындаушы электрондық өтініш пен құжаттарды қабылдайды және көрсетілетін қызметті алушының "жеке кабинетіне" құжаттардың қабылданғаны және қызмет нәтижесін алу күні көрсетілген хабарлама-есеп жолданады (он бес минуттан аспайды);</w:t>
      </w:r>
      <w:r>
        <w:br/>
      </w:r>
      <w:r>
        <w:rPr>
          <w:rFonts w:ascii="Times New Roman"/>
          <w:b w:val="false"/>
          <w:i w:val="false"/>
          <w:color w:val="000000"/>
          <w:sz w:val="28"/>
        </w:rPr>
        <w:t>
      3) электрондық өтініш пен құжаттарды қабылданғаннан кейін мемлекеттік қызмет көрсету процесінде көрсетілетін қызметті берушінің құрылымдық бөлімшелерінің (қызметкерлерінің) өзара іс-қимылы осы регламенттің 6-тармағына сәйкес жүзеге асырылады;</w:t>
      </w:r>
      <w:r>
        <w:br/>
      </w:r>
      <w:r>
        <w:rPr>
          <w:rFonts w:ascii="Times New Roman"/>
          <w:b w:val="false"/>
          <w:i w:val="false"/>
          <w:color w:val="000000"/>
          <w:sz w:val="28"/>
        </w:rPr>
        <w:t>
      4) орындаушы мемлекеттік қызмет көрсетудің нәтижесін тіркейді және көрсетілетін қызметті алушының жеке "кабинетіне" жолдайды (он бес минуттан аспайды).</w:t>
      </w:r>
      <w:r>
        <w:br/>
      </w:r>
      <w:r>
        <w:rPr>
          <w:rFonts w:ascii="Times New Roman"/>
          <w:b w:val="false"/>
          <w:i w:val="false"/>
          <w:color w:val="000000"/>
          <w:sz w:val="28"/>
        </w:rPr>
        <w:t xml:space="preserve">
      Мемлекеттік қызмет көрсетуге тартылған графикалық нысандағы ақпараттық жүйелердің функционалдық өзара іс-қимыл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03" w:id="83"/>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83"/>
    <w:p>
      <w:pPr>
        <w:spacing w:after="0"/>
        <w:ind w:left="0"/>
        <w:jc w:val="left"/>
      </w:pPr>
      <w:r>
        <w:rPr>
          <w:rFonts w:ascii="Times New Roman"/>
          <w:b w:val="false"/>
          <w:i w:val="false"/>
          <w:color w:val="000000"/>
          <w:sz w:val="28"/>
        </w:rPr>
        <w:t>      11. Көрсетілетін қызметті берушінің басшысы мен ауылдық округ әкімі (бұдан әрі – лауазымды тұлғалар) мемлекеттік қызмет көрсетуге жауапты тұлға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"Жергілікті өкілді органдардың шешімдері бойынша мұқтаж азаматтардың жекелеген санаттарына әлеуметтік көмек тағайындау" мемлекеттік көрсетілетін қызмет регламентіне</w:t>
            </w:r>
            <w:r>
              <w:br/>
            </w:r>
            <w:r>
              <w:rPr>
                <w:rFonts w:ascii="Times New Roman"/>
                <w:b w:val="false"/>
                <w:i w:val="false"/>
                <w:color w:val="000000"/>
                <w:sz w:val="20"/>
              </w:rPr>
              <w:t>1-қосымша</w:t>
            </w:r>
          </w:p>
        </w:tc>
      </w:tr>
    </w:tbl>
    <w:bookmarkStart w:name="z104" w:id="84"/>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84"/>
    <w:p>
      <w:pPr>
        <w:spacing w:after="0"/>
        <w:ind w:left="0"/>
        <w:jc w:val="left"/>
      </w:pPr>
      <w:r>
        <w:rPr>
          <w:rFonts w:ascii="Times New Roman"/>
          <w:b w:val="false"/>
          <w:i w:val="false"/>
          <w:color w:val="000000"/>
          <w:sz w:val="28"/>
        </w:rPr>
        <w:t xml:space="preserve">      Көрсетілетін қызметті алушы көрсетілетін қызметті берушіге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92"/>
        <w:gridCol w:w="3198"/>
        <w:gridCol w:w="1932"/>
        <w:gridCol w:w="1680"/>
        <w:gridCol w:w="1436"/>
        <w:gridCol w:w="1681"/>
        <w:gridCol w:w="1681"/>
      </w:tblGrid>
      <w:tr>
        <w:trPr>
          <w:trHeight w:val="30" w:hRule="atLeast"/>
        </w:trPr>
        <w:tc>
          <w:tcPr>
            <w:tcW w:w="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1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1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4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r>
      <w:tr>
        <w:trPr>
          <w:trHeight w:val="30" w:hRule="atLeast"/>
        </w:trPr>
        <w:tc>
          <w:tcPr>
            <w:tcW w:w="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1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талон береді</w:t>
            </w:r>
            <w:r>
              <w:br/>
            </w:r>
            <w:r>
              <w:rPr>
                <w:rFonts w:ascii="Times New Roman"/>
                <w:b w:val="false"/>
                <w:i w:val="false"/>
                <w:color w:val="000000"/>
                <w:sz w:val="20"/>
              </w:rPr>
              <w:t>
</w:t>
            </w:r>
          </w:p>
        </w:tc>
        <w:tc>
          <w:tcPr>
            <w:tcW w:w="1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4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қарайды, хабарлама дайындайды </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1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4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басшысына ұсынады</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1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19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6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4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жұмыс күні ішінде</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16"/>
        <w:gridCol w:w="1924"/>
        <w:gridCol w:w="1162"/>
        <w:gridCol w:w="1011"/>
        <w:gridCol w:w="864"/>
        <w:gridCol w:w="1162"/>
        <w:gridCol w:w="1708"/>
        <w:gridCol w:w="1013"/>
        <w:gridCol w:w="864"/>
        <w:gridCol w:w="1012"/>
        <w:gridCol w:w="1164"/>
      </w:tblGrid>
      <w:tr>
        <w:trPr>
          <w:trHeight w:val="30" w:hRule="atLeast"/>
        </w:trPr>
        <w:tc>
          <w:tcPr>
            <w:tcW w:w="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9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7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1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r>
      <w:tr>
        <w:trPr>
          <w:trHeight w:val="30" w:hRule="atLeast"/>
        </w:trPr>
        <w:tc>
          <w:tcPr>
            <w:tcW w:w="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9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17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9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талон береді</w:t>
            </w: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тексеру жүргізеді, акті жасайды, қорытынды дайындайды</w:t>
            </w:r>
            <w:r>
              <w:br/>
            </w:r>
            <w:r>
              <w:rPr>
                <w:rFonts w:ascii="Times New Roman"/>
                <w:b w:val="false"/>
                <w:i w:val="false"/>
                <w:color w:val="000000"/>
                <w:sz w:val="20"/>
              </w:rPr>
              <w:t>
</w:t>
            </w:r>
          </w:p>
        </w:tc>
        <w:tc>
          <w:tcPr>
            <w:tcW w:w="17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адамның (отбасының) жан басына шаққандағы орташа табысына есептеу жүргізеді</w:t>
            </w:r>
            <w:r>
              <w:br/>
            </w:r>
            <w:r>
              <w:rPr>
                <w:rFonts w:ascii="Times New Roman"/>
                <w:b w:val="false"/>
                <w:i w:val="false"/>
                <w:color w:val="000000"/>
                <w:sz w:val="20"/>
              </w:rPr>
              <w:t>
</w:t>
            </w:r>
          </w:p>
        </w:tc>
        <w:tc>
          <w:tcPr>
            <w:tcW w:w="101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қорытынды шығарады, әлеуметтік көмектің мөлшерін белгілейді</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не бас тартуды дайындайды</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1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9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тексеру жүргізу үшін учаскелік комиссияға жолдайды</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w:t>
            </w:r>
            <w:r>
              <w:br/>
            </w:r>
            <w:r>
              <w:rPr>
                <w:rFonts w:ascii="Times New Roman"/>
                <w:b w:val="false"/>
                <w:i w:val="false"/>
                <w:color w:val="000000"/>
                <w:sz w:val="20"/>
              </w:rPr>
              <w:t>
дыны көрсетілетін қызметті берушіге жолдайды</w:t>
            </w:r>
            <w:r>
              <w:br/>
            </w:r>
            <w:r>
              <w:rPr>
                <w:rFonts w:ascii="Times New Roman"/>
                <w:b w:val="false"/>
                <w:i w:val="false"/>
                <w:color w:val="000000"/>
                <w:sz w:val="20"/>
              </w:rPr>
              <w:t>
</w:t>
            </w:r>
          </w:p>
        </w:tc>
        <w:tc>
          <w:tcPr>
            <w:tcW w:w="17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комиссияның қарауына ұсынады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басшысына ұсынады </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қызметкеріне жолдайды</w:t>
            </w:r>
            <w:r>
              <w:br/>
            </w:r>
            <w:r>
              <w:rPr>
                <w:rFonts w:ascii="Times New Roman"/>
                <w:b w:val="false"/>
                <w:i w:val="false"/>
                <w:color w:val="000000"/>
                <w:sz w:val="20"/>
              </w:rPr>
              <w:t>
</w:t>
            </w:r>
          </w:p>
        </w:tc>
        <w:tc>
          <w:tcPr>
            <w:tcW w:w="1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көрсетілетін қызметті алушыға береді</w:t>
            </w:r>
            <w:r>
              <w:br/>
            </w:r>
            <w:r>
              <w:rPr>
                <w:rFonts w:ascii="Times New Roman"/>
                <w:b w:val="false"/>
                <w:i w:val="false"/>
                <w:color w:val="000000"/>
                <w:sz w:val="20"/>
              </w:rPr>
              <w:t>
</w:t>
            </w:r>
          </w:p>
        </w:tc>
      </w:tr>
      <w:tr>
        <w:trPr>
          <w:trHeight w:val="30" w:hRule="atLeast"/>
        </w:trPr>
        <w:tc>
          <w:tcPr>
            <w:tcW w:w="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9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0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11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17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10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8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0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ауылдық округтің әкіміне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2"/>
        <w:gridCol w:w="2551"/>
        <w:gridCol w:w="1541"/>
        <w:gridCol w:w="1340"/>
        <w:gridCol w:w="1341"/>
        <w:gridCol w:w="1146"/>
        <w:gridCol w:w="1341"/>
        <w:gridCol w:w="1146"/>
        <w:gridCol w:w="1342"/>
      </w:tblGrid>
      <w:tr>
        <w:trPr>
          <w:trHeight w:val="30" w:hRule="atLeast"/>
        </w:trPr>
        <w:tc>
          <w:tcPr>
            <w:tcW w:w="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1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1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r>
      <w:tr>
        <w:trPr>
          <w:trHeight w:val="30" w:hRule="atLeast"/>
        </w:trPr>
        <w:tc>
          <w:tcPr>
            <w:tcW w:w="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округтің әкімі</w:t>
            </w: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округтің әкімі</w:t>
            </w:r>
            <w:r>
              <w:br/>
            </w:r>
            <w:r>
              <w:rPr>
                <w:rFonts w:ascii="Times New Roman"/>
                <w:b w:val="false"/>
                <w:i w:val="false"/>
                <w:color w:val="000000"/>
                <w:sz w:val="20"/>
              </w:rPr>
              <w:t>
</w:t>
            </w:r>
          </w:p>
        </w:tc>
      </w:tr>
      <w:tr>
        <w:trPr>
          <w:trHeight w:val="30" w:hRule="atLeast"/>
        </w:trPr>
        <w:tc>
          <w:tcPr>
            <w:tcW w:w="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1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талон береді</w:t>
            </w: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қарайды, хабарлама дайындайды </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c>
          <w:tcPr>
            <w:tcW w:w="1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1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жолдайды</w:t>
            </w: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басшысына ұсынады</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қызметкеріне жолдайды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ауылдық округтің әкіміне жолдайды</w:t>
            </w:r>
            <w:r>
              <w:br/>
            </w:r>
            <w:r>
              <w:rPr>
                <w:rFonts w:ascii="Times New Roman"/>
                <w:b w:val="false"/>
                <w:i w:val="false"/>
                <w:color w:val="000000"/>
                <w:sz w:val="20"/>
              </w:rPr>
              <w:t>
</w:t>
            </w:r>
          </w:p>
        </w:tc>
        <w:tc>
          <w:tcPr>
            <w:tcW w:w="1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5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15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1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3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14"/>
        <w:gridCol w:w="1455"/>
        <w:gridCol w:w="766"/>
        <w:gridCol w:w="1104"/>
        <w:gridCol w:w="1104"/>
        <w:gridCol w:w="992"/>
        <w:gridCol w:w="764"/>
        <w:gridCol w:w="1518"/>
        <w:gridCol w:w="879"/>
        <w:gridCol w:w="766"/>
        <w:gridCol w:w="765"/>
        <w:gridCol w:w="880"/>
        <w:gridCol w:w="993"/>
      </w:tblGrid>
      <w:tr>
        <w:trPr>
          <w:trHeight w:val="30" w:hRule="atLeast"/>
        </w:trPr>
        <w:tc>
          <w:tcPr>
            <w:tcW w:w="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9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5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7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r>
              <w:br/>
            </w:r>
            <w:r>
              <w:rPr>
                <w:rFonts w:ascii="Times New Roman"/>
                <w:b w:val="false"/>
                <w:i w:val="false"/>
                <w:color w:val="000000"/>
                <w:sz w:val="20"/>
              </w:rPr>
              <w:t>
</w:t>
            </w:r>
          </w:p>
        </w:tc>
        <w:tc>
          <w:tcPr>
            <w:tcW w:w="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11</w:t>
            </w:r>
            <w:r>
              <w:br/>
            </w:r>
            <w:r>
              <w:rPr>
                <w:rFonts w:ascii="Times New Roman"/>
                <w:b w:val="false"/>
                <w:i w:val="false"/>
                <w:color w:val="000000"/>
                <w:sz w:val="20"/>
              </w:rPr>
              <w:t>
</w:t>
            </w:r>
          </w:p>
        </w:tc>
      </w:tr>
      <w:tr>
        <w:trPr>
          <w:trHeight w:val="30" w:hRule="atLeast"/>
        </w:trPr>
        <w:tc>
          <w:tcPr>
            <w:tcW w:w="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округтің әкімі</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Учаскелік комиссия</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округтің әкімі</w:t>
            </w:r>
            <w:r>
              <w:br/>
            </w:r>
            <w:r>
              <w:rPr>
                <w:rFonts w:ascii="Times New Roman"/>
                <w:b w:val="false"/>
                <w:i w:val="false"/>
                <w:color w:val="000000"/>
                <w:sz w:val="20"/>
              </w:rPr>
              <w:t>
</w:t>
            </w:r>
          </w:p>
        </w:tc>
        <w:tc>
          <w:tcPr>
            <w:tcW w:w="9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 летін қызметті берушінің кеңсе қызмет кері</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 летін қызметті берушінің басшысы</w:t>
            </w:r>
            <w:r>
              <w:br/>
            </w:r>
            <w:r>
              <w:rPr>
                <w:rFonts w:ascii="Times New Roman"/>
                <w:b w:val="false"/>
                <w:i w:val="false"/>
                <w:color w:val="000000"/>
                <w:sz w:val="20"/>
              </w:rPr>
              <w:t>
</w:t>
            </w:r>
          </w:p>
        </w:tc>
        <w:tc>
          <w:tcPr>
            <w:tcW w:w="15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 шы </w:t>
            </w:r>
            <w:r>
              <w:br/>
            </w: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 шы </w:t>
            </w:r>
            <w:r>
              <w:br/>
            </w:r>
            <w:r>
              <w:rPr>
                <w:rFonts w:ascii="Times New Roman"/>
                <w:b w:val="false"/>
                <w:i w:val="false"/>
                <w:color w:val="000000"/>
                <w:sz w:val="20"/>
              </w:rPr>
              <w:t>
</w:t>
            </w:r>
          </w:p>
        </w:tc>
        <w:tc>
          <w:tcPr>
            <w:tcW w:w="7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 летін қызметті берушінің басшысы</w:t>
            </w: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 летін қызметті берушінің кеңсе қызмет</w:t>
            </w:r>
            <w:r>
              <w:br/>
            </w:r>
            <w:r>
              <w:rPr>
                <w:rFonts w:ascii="Times New Roman"/>
                <w:b w:val="false"/>
                <w:i w:val="false"/>
                <w:color w:val="000000"/>
                <w:sz w:val="20"/>
              </w:rPr>
              <w:t>
кері</w:t>
            </w:r>
            <w:r>
              <w:br/>
            </w:r>
            <w:r>
              <w:rPr>
                <w:rFonts w:ascii="Times New Roman"/>
                <w:b w:val="false"/>
                <w:i w:val="false"/>
                <w:color w:val="000000"/>
                <w:sz w:val="20"/>
              </w:rPr>
              <w:t>
</w:t>
            </w:r>
          </w:p>
        </w:tc>
        <w:tc>
          <w:tcPr>
            <w:tcW w:w="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округтің әкімі</w:t>
            </w:r>
            <w:r>
              <w:br/>
            </w:r>
            <w:r>
              <w:rPr>
                <w:rFonts w:ascii="Times New Roman"/>
                <w:b w:val="false"/>
                <w:i w:val="false"/>
                <w:color w:val="000000"/>
                <w:sz w:val="20"/>
              </w:rPr>
              <w:t>
</w:t>
            </w:r>
          </w:p>
        </w:tc>
      </w:tr>
      <w:tr>
        <w:trPr>
          <w:trHeight w:val="30" w:hRule="atLeast"/>
        </w:trPr>
        <w:tc>
          <w:tcPr>
            <w:tcW w:w="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ды тіркейді, көрсеті</w:t>
            </w:r>
            <w:r>
              <w:br/>
            </w:r>
            <w:r>
              <w:rPr>
                <w:rFonts w:ascii="Times New Roman"/>
                <w:b w:val="false"/>
                <w:i w:val="false"/>
                <w:color w:val="000000"/>
                <w:sz w:val="20"/>
              </w:rPr>
              <w:t>
летін қызметті алушыға талон береді</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тексеру жүргізеді, акті жасайды, қорытын ды дайын дайды</w:t>
            </w:r>
            <w:r>
              <w:br/>
            </w:r>
            <w:r>
              <w:rPr>
                <w:rFonts w:ascii="Times New Roman"/>
                <w:b w:val="false"/>
                <w:i w:val="false"/>
                <w:color w:val="000000"/>
                <w:sz w:val="20"/>
              </w:rPr>
              <w:t>
</w:t>
            </w:r>
          </w:p>
        </w:tc>
        <w:tc>
          <w:tcPr>
            <w:tcW w:w="11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 дыны және құжаттар ды көрсеті летін қызметті берушіге жолдайды</w:t>
            </w:r>
            <w:r>
              <w:br/>
            </w:r>
            <w:r>
              <w:rPr>
                <w:rFonts w:ascii="Times New Roman"/>
                <w:b w:val="false"/>
                <w:i w:val="false"/>
                <w:color w:val="000000"/>
                <w:sz w:val="20"/>
              </w:rPr>
              <w:t>
</w:t>
            </w:r>
          </w:p>
        </w:tc>
        <w:tc>
          <w:tcPr>
            <w:tcW w:w="9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ды тіркейді</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ды қарайды</w:t>
            </w:r>
            <w:r>
              <w:br/>
            </w:r>
            <w:r>
              <w:rPr>
                <w:rFonts w:ascii="Times New Roman"/>
                <w:b w:val="false"/>
                <w:i w:val="false"/>
                <w:color w:val="000000"/>
                <w:sz w:val="20"/>
              </w:rPr>
              <w:t>
</w:t>
            </w:r>
          </w:p>
        </w:tc>
        <w:tc>
          <w:tcPr>
            <w:tcW w:w="15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адамның (отбасы ның) жан басына шаққанда ғы орташа табысына есептеу жүргізеді</w:t>
            </w:r>
            <w:r>
              <w:br/>
            </w:r>
            <w:r>
              <w:rPr>
                <w:rFonts w:ascii="Times New Roman"/>
                <w:b w:val="false"/>
                <w:i w:val="false"/>
                <w:color w:val="000000"/>
                <w:sz w:val="20"/>
              </w:rPr>
              <w:t>
</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қорытын ды шығарады, әлеуметтік көмектің мөлшерін белгілейді</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 не бас тарту дайындай ды</w:t>
            </w:r>
            <w:r>
              <w:br/>
            </w:r>
            <w:r>
              <w:rPr>
                <w:rFonts w:ascii="Times New Roman"/>
                <w:b w:val="false"/>
                <w:i w:val="false"/>
                <w:color w:val="000000"/>
                <w:sz w:val="20"/>
              </w:rPr>
              <w:t>
</w:t>
            </w:r>
          </w:p>
        </w:tc>
        <w:tc>
          <w:tcPr>
            <w:tcW w:w="7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не бас тартуға қол қояды</w:t>
            </w: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c>
          <w:tcPr>
            <w:tcW w:w="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тіркейді</w:t>
            </w:r>
            <w:r>
              <w:br/>
            </w:r>
            <w:r>
              <w:rPr>
                <w:rFonts w:ascii="Times New Roman"/>
                <w:b w:val="false"/>
                <w:i w:val="false"/>
                <w:color w:val="000000"/>
                <w:sz w:val="20"/>
              </w:rPr>
              <w:t>
</w:t>
            </w:r>
          </w:p>
        </w:tc>
      </w:tr>
      <w:tr>
        <w:trPr>
          <w:trHeight w:val="30" w:hRule="atLeast"/>
        </w:trPr>
        <w:tc>
          <w:tcPr>
            <w:tcW w:w="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тексеру жүргізу үшін учаскелік комиссия ға жолдайды</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қорытындыны ауылдық округтің әкіміне жолдайды </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9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ды көрсеті летін қызметті берушінің басшы сына ұсынады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ды орындау шыға жолдайды</w:t>
            </w:r>
            <w:r>
              <w:br/>
            </w:r>
            <w:r>
              <w:rPr>
                <w:rFonts w:ascii="Times New Roman"/>
                <w:b w:val="false"/>
                <w:i w:val="false"/>
                <w:color w:val="000000"/>
                <w:sz w:val="20"/>
              </w:rPr>
              <w:t>
</w:t>
            </w:r>
          </w:p>
        </w:tc>
        <w:tc>
          <w:tcPr>
            <w:tcW w:w="15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арнайы комиссия ның қарауына ұсынады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 летін қызметті берушінің басшысы на ұсынады </w:t>
            </w:r>
            <w:r>
              <w:br/>
            </w:r>
            <w:r>
              <w:rPr>
                <w:rFonts w:ascii="Times New Roman"/>
                <w:b w:val="false"/>
                <w:i w:val="false"/>
                <w:color w:val="000000"/>
                <w:sz w:val="20"/>
              </w:rPr>
              <w:t>
</w:t>
            </w:r>
          </w:p>
        </w:tc>
        <w:tc>
          <w:tcPr>
            <w:tcW w:w="7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кеңсе қызметке</w:t>
            </w:r>
            <w:r>
              <w:br/>
            </w:r>
            <w:r>
              <w:rPr>
                <w:rFonts w:ascii="Times New Roman"/>
                <w:b w:val="false"/>
                <w:i w:val="false"/>
                <w:color w:val="000000"/>
                <w:sz w:val="20"/>
              </w:rPr>
              <w:t>
ріне шыға жолдайды</w:t>
            </w: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ауылдық округтің әкіміне жолдайды</w:t>
            </w:r>
            <w:r>
              <w:br/>
            </w:r>
            <w:r>
              <w:rPr>
                <w:rFonts w:ascii="Times New Roman"/>
                <w:b w:val="false"/>
                <w:i w:val="false"/>
                <w:color w:val="000000"/>
                <w:sz w:val="20"/>
              </w:rPr>
              <w:t>
</w:t>
            </w:r>
          </w:p>
        </w:tc>
        <w:tc>
          <w:tcPr>
            <w:tcW w:w="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не бас тартуды көрсеті летін қызметті алушыға береді</w:t>
            </w:r>
            <w:r>
              <w:br/>
            </w:r>
            <w:r>
              <w:rPr>
                <w:rFonts w:ascii="Times New Roman"/>
                <w:b w:val="false"/>
                <w:i w:val="false"/>
                <w:color w:val="000000"/>
                <w:sz w:val="20"/>
              </w:rPr>
              <w:t>
</w:t>
            </w:r>
          </w:p>
        </w:tc>
      </w:tr>
      <w:tr>
        <w:trPr>
          <w:trHeight w:val="30" w:hRule="atLeast"/>
        </w:trPr>
        <w:tc>
          <w:tcPr>
            <w:tcW w:w="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9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5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 жұмыс күні ішінде</w:t>
            </w:r>
            <w:r>
              <w:br/>
            </w:r>
            <w:r>
              <w:rPr>
                <w:rFonts w:ascii="Times New Roman"/>
                <w:b w:val="false"/>
                <w:i w:val="false"/>
                <w:color w:val="000000"/>
                <w:sz w:val="20"/>
              </w:rPr>
              <w:t>
</w:t>
            </w:r>
          </w:p>
        </w:tc>
        <w:tc>
          <w:tcPr>
            <w:tcW w:w="7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7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9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"Жергілікті өкілді органдардың шешімдері бойынша мұқтаж азаматтардың жекелеген санаттарына әлеуметтік көмек тағайындау" мемлекеттік көрсетілетін қызмет регламентіне</w:t>
            </w:r>
            <w:r>
              <w:br/>
            </w:r>
            <w:r>
              <w:rPr>
                <w:rFonts w:ascii="Times New Roman"/>
                <w:b w:val="false"/>
                <w:i w:val="false"/>
                <w:color w:val="000000"/>
                <w:sz w:val="20"/>
              </w:rPr>
              <w:t>2-қосымша</w:t>
            </w:r>
          </w:p>
        </w:tc>
      </w:tr>
    </w:tbl>
    <w:bookmarkStart w:name="z105" w:id="85"/>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85"/>
    <w:p>
      <w:pPr>
        <w:spacing w:after="0"/>
        <w:ind w:left="0"/>
        <w:jc w:val="left"/>
      </w:pP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w:t>
      </w:r>
      <w:r>
        <w:br/>
      </w:r>
      <w:r>
        <w:rPr>
          <w:rFonts w:ascii="Times New Roman"/>
          <w:b w:val="false"/>
          <w:i w:val="false"/>
          <w:color w:val="000000"/>
          <w:sz w:val="28"/>
        </w:rPr>
        <w:t>
      </w:t>
      </w:r>
    </w:p>
    <w:p>
      <w:pPr>
        <w:spacing w:after="0"/>
        <w:ind w:left="0"/>
        <w:jc w:val="both"/>
      </w:pPr>
      <w:r>
        <w:drawing>
          <wp:inline distT="0" distB="0" distL="0" distR="0">
            <wp:extent cx="78105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ауылдық округтің әкіміне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Әлеуметтік көмек көрсету үшін құжаттар жетіспеген не олардың бүлінуіне, жоғалуына байланысты көрсетілетін қызметті алушының қажетті құжаттарды тапсыру мүмкіндігі болмаған жағдайда:</w:t>
      </w:r>
      <w:r>
        <w:br/>
      </w:r>
      <w:r>
        <w:rPr>
          <w:rFonts w:ascii="Times New Roman"/>
          <w:b w:val="false"/>
          <w:i w:val="false"/>
          <w:color w:val="000000"/>
          <w:sz w:val="28"/>
        </w:rPr>
        <w:t>
      </w:t>
      </w:r>
    </w:p>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"Жергілікті өкілді органдардың шешімдері бойынша мұқтаж азаматтардың жекелеген санаттарына әлеуметтік көмек тағайындау" мемлекеттік көрсетілетін қызмет регламентіне</w:t>
            </w:r>
            <w:r>
              <w:br/>
            </w:r>
            <w:r>
              <w:rPr>
                <w:rFonts w:ascii="Times New Roman"/>
                <w:b w:val="false"/>
                <w:i w:val="false"/>
                <w:color w:val="000000"/>
                <w:sz w:val="20"/>
              </w:rPr>
              <w:t>3-қосымша</w:t>
            </w:r>
          </w:p>
        </w:tc>
      </w:tr>
    </w:tbl>
    <w:bookmarkStart w:name="z106" w:id="86"/>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bookmarkEnd w:id="86"/>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1281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281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07" w:id="87"/>
    <w:p>
      <w:pPr>
        <w:spacing w:after="0"/>
        <w:ind w:left="0"/>
        <w:jc w:val="left"/>
      </w:pPr>
      <w:r>
        <w:rPr>
          <w:rFonts w:ascii="Times New Roman"/>
          <w:b/>
          <w:i w:val="false"/>
          <w:color w:val="000000"/>
        </w:rPr>
        <w:t xml:space="preserve"> "Адамдарға жұмыспен қамтуға жәрдемдесудің белсенді нысандарына қатысуға жолдамалар беру" мемлекеттік көрсетілетін қызмет регламенті</w:t>
      </w:r>
      <w:r>
        <w:br/>
      </w:r>
      <w:r>
        <w:rPr>
          <w:rFonts w:ascii="Times New Roman"/>
          <w:b/>
          <w:i w:val="false"/>
          <w:color w:val="000000"/>
        </w:rPr>
        <w:t>1. Жалпы ережелер</w:t>
      </w:r>
    </w:p>
    <w:bookmarkEnd w:id="87"/>
    <w:p>
      <w:pPr>
        <w:spacing w:after="0"/>
        <w:ind w:left="0"/>
        <w:jc w:val="left"/>
      </w:pPr>
      <w:r>
        <w:rPr>
          <w:rFonts w:ascii="Times New Roman"/>
          <w:b w:val="false"/>
          <w:i w:val="false"/>
          <w:color w:val="000000"/>
          <w:sz w:val="28"/>
        </w:rPr>
        <w:t>      1. Қызмет берушінің атауы: ауданның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www.e.gov.kz "электрондық үкіметтің" веб-порталы (бұдан әрі - портал) арқылы жүзеге асырылады.</w:t>
      </w:r>
      <w:r>
        <w:br/>
      </w: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r>
        <w:br/>
      </w:r>
      <w:r>
        <w:rPr>
          <w:rFonts w:ascii="Times New Roman"/>
          <w:b w:val="false"/>
          <w:i w:val="false"/>
          <w:color w:val="000000"/>
          <w:sz w:val="28"/>
        </w:rPr>
        <w:t>
      3. Мемлекеттік көрсетілетін қызметтің нәтижесі – адамдарға жұмыспен қамтуға жәрдемдесудің белсенді іс-шараларына қатысуға жолдама беру(бұдан әрі - жолдама), онда мыналар қамтылады:</w:t>
      </w:r>
      <w:r>
        <w:br/>
      </w:r>
      <w:r>
        <w:rPr>
          <w:rFonts w:ascii="Times New Roman"/>
          <w:b w:val="false"/>
          <w:i w:val="false"/>
          <w:color w:val="000000"/>
          <w:sz w:val="28"/>
        </w:rPr>
        <w:t>
      1) жұмысқа орналасуға жолдама;</w:t>
      </w:r>
      <w:r>
        <w:br/>
      </w:r>
      <w:r>
        <w:rPr>
          <w:rFonts w:ascii="Times New Roman"/>
          <w:b w:val="false"/>
          <w:i w:val="false"/>
          <w:color w:val="000000"/>
          <w:sz w:val="28"/>
        </w:rPr>
        <w:t>
      2) қоғамдық жұмыстарға жолдама;</w:t>
      </w:r>
      <w:r>
        <w:br/>
      </w:r>
      <w:r>
        <w:rPr>
          <w:rFonts w:ascii="Times New Roman"/>
          <w:b w:val="false"/>
          <w:i w:val="false"/>
          <w:color w:val="000000"/>
          <w:sz w:val="28"/>
        </w:rPr>
        <w:t>
      3) адамдарға кәсіби даярлауға, қайта даярлауға және біліктілігін арттыруға жолдама;</w:t>
      </w:r>
      <w:r>
        <w:br/>
      </w:r>
      <w:r>
        <w:rPr>
          <w:rFonts w:ascii="Times New Roman"/>
          <w:b w:val="false"/>
          <w:i w:val="false"/>
          <w:color w:val="000000"/>
          <w:sz w:val="28"/>
        </w:rPr>
        <w:t>
      4) әлеуметтік жұмыс орындарына жұмысқа орналасуға жолдама;</w:t>
      </w:r>
      <w:r>
        <w:br/>
      </w:r>
      <w:r>
        <w:rPr>
          <w:rFonts w:ascii="Times New Roman"/>
          <w:b w:val="false"/>
          <w:i w:val="false"/>
          <w:color w:val="000000"/>
          <w:sz w:val="28"/>
        </w:rPr>
        <w:t>
      5) жастар практикасына жолдама;</w:t>
      </w:r>
      <w:r>
        <w:br/>
      </w:r>
      <w:r>
        <w:rPr>
          <w:rFonts w:ascii="Times New Roman"/>
          <w:b w:val="false"/>
          <w:i w:val="false"/>
          <w:color w:val="000000"/>
          <w:sz w:val="28"/>
        </w:rPr>
        <w:t>
      6) адамдарға кәсіби бағдарлануға тегін қызметтер көрсету.</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09" w:id="88"/>
    <w:p>
      <w:pPr>
        <w:spacing w:after="0"/>
        <w:ind w:left="0"/>
        <w:jc w:val="left"/>
      </w:pPr>
      <w:r>
        <w:rPr>
          <w:rFonts w:ascii="Times New Roman"/>
          <w:b/>
          <w:i w:val="false"/>
          <w:color w:val="000000"/>
        </w:rPr>
        <w:t xml:space="preserve"> 2. Мемлекеттік көрсетілетін қызмет процесінде көрсетілетін қызметті берушінің құрылымдық бөлімшелерінің (қызметкерлерінің) іс-қимыл тәртібінің сипаттамасы</w:t>
      </w:r>
    </w:p>
    <w:bookmarkEnd w:id="88"/>
    <w:p>
      <w:pPr>
        <w:spacing w:after="0"/>
        <w:ind w:left="0"/>
        <w:jc w:val="left"/>
      </w:pPr>
      <w:r>
        <w:rPr>
          <w:rFonts w:ascii="Times New Roman"/>
          <w:b w:val="false"/>
          <w:i w:val="false"/>
          <w:color w:val="000000"/>
          <w:sz w:val="28"/>
        </w:rPr>
        <w:t>      5. Мемлекеттік қызмет көрсету бойынша рәсімді ( іс-қимылды) бастауға негіздеме: көрсетілетін қызметті алушының көрсетілетін қызметті берушіге немесе портал арқылы жеке басын куәландыратын құжатты ұсынуы.</w:t>
      </w:r>
      <w:r>
        <w:br/>
      </w:r>
      <w:r>
        <w:rPr>
          <w:rFonts w:ascii="Times New Roman"/>
          <w:b w:val="false"/>
          <w:i w:val="false"/>
          <w:color w:val="000000"/>
          <w:sz w:val="28"/>
        </w:rPr>
        <w:t>
      6. Мемлекеттік қызмет көрсету процесінің құрамына кіретін әрбір рәсімнің (іс 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"Адамдарға жұмыспен қамтуға жәрдемдесудің белсенді нысандарына қатысуға жолдамалар беру" мемлекеттік көрсетілетін қызмет стандартының (бұдан әрі - стандарт)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орындаушы құжаттарды қарайды, мемлекеттік ақпараттық жүйелерден көрсетілетін қызметті алушы жөнінде мәліметті алады, жолдаманы әзірлейді және көрсетілетін қызметті берушінің басшысына ұсынады (он бес минуттан аспайды);</w:t>
      </w:r>
      <w:r>
        <w:br/>
      </w:r>
      <w:r>
        <w:rPr>
          <w:rFonts w:ascii="Times New Roman"/>
          <w:b w:val="false"/>
          <w:i w:val="false"/>
          <w:color w:val="000000"/>
          <w:sz w:val="28"/>
        </w:rPr>
        <w:t>
      3) көрсетілетін қызметті берушінің басшысы жолдамаға қол қояды және орындаушыға жолдайды (он минуттан аспайды);</w:t>
      </w:r>
      <w:r>
        <w:br/>
      </w:r>
      <w:r>
        <w:rPr>
          <w:rFonts w:ascii="Times New Roman"/>
          <w:b w:val="false"/>
          <w:i w:val="false"/>
          <w:color w:val="000000"/>
          <w:sz w:val="28"/>
        </w:rPr>
        <w:t>
      4) орындаушы жолдаманы тіркейді және көрсетілетін қызметті алушыға береді (бес минуттан аспайды).</w:t>
      </w:r>
      <w:r>
        <w:br/>
      </w:r>
      <w:r>
        <w:rPr>
          <w:rFonts w:ascii="Times New Roman"/>
          <w:b w:val="false"/>
          <w:i w:val="false"/>
          <w:color w:val="000000"/>
          <w:sz w:val="28"/>
        </w:rPr>
        <w:t>
</w:t>
      </w:r>
    </w:p>
    <w:bookmarkStart w:name="z110" w:id="89"/>
    <w:p>
      <w:pPr>
        <w:spacing w:after="0"/>
        <w:ind w:left="0"/>
        <w:jc w:val="left"/>
      </w:pPr>
      <w:r>
        <w:rPr>
          <w:rFonts w:ascii="Times New Roman"/>
          <w:b/>
          <w:i w:val="false"/>
          <w:color w:val="000000"/>
        </w:rPr>
        <w:t xml:space="preserve"> 3 . Мемлекеттік көрсетілетін қызмет процесінде көрсетілетін қызметті берушінің құрылымдық бөлімшелерінің (қызметкерлерінің) өзара іс-қимыл тәртібінің сипаттамасы</w:t>
      </w:r>
    </w:p>
    <w:bookmarkEnd w:id="89"/>
    <w:p>
      <w:pPr>
        <w:spacing w:after="0"/>
        <w:ind w:left="0"/>
        <w:jc w:val="left"/>
      </w:pPr>
      <w:r>
        <w:rPr>
          <w:rFonts w:ascii="Times New Roman"/>
          <w:b w:val="false"/>
          <w:i w:val="false"/>
          <w:color w:val="000000"/>
          <w:sz w:val="28"/>
        </w:rPr>
        <w:t>      7. Мемлекеттік көрсетілетін қызмет процесіндегі көрсетілетін қызметті берушінің құрылымдық бөлімшелерінің (қызметкерлерінің) тізбесі:</w:t>
      </w:r>
      <w:r>
        <w:br/>
      </w:r>
      <w:r>
        <w:rPr>
          <w:rFonts w:ascii="Times New Roman"/>
          <w:b w:val="false"/>
          <w:i w:val="false"/>
          <w:color w:val="000000"/>
          <w:sz w:val="28"/>
        </w:rPr>
        <w:t>
      1) көрсетілетін қызметті берушінің басшысы;</w:t>
      </w:r>
      <w:r>
        <w:br/>
      </w:r>
      <w:r>
        <w:rPr>
          <w:rFonts w:ascii="Times New Roman"/>
          <w:b w:val="false"/>
          <w:i w:val="false"/>
          <w:color w:val="000000"/>
          <w:sz w:val="28"/>
        </w:rPr>
        <w:t>
      2) орындаушы.</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11" w:id="90"/>
    <w:p>
      <w:pPr>
        <w:spacing w:after="0"/>
        <w:ind w:left="0"/>
        <w:jc w:val="left"/>
      </w:pPr>
      <w:r>
        <w:rPr>
          <w:rFonts w:ascii="Times New Roman"/>
          <w:b/>
          <w:i w:val="false"/>
          <w:color w:val="000000"/>
        </w:rPr>
        <w:t xml:space="preserve"> 4. Мемлекеттік көрсетілетін қызметтің барысында ақпараттық жүйелерін пайдалану тәртібінің сипаттамасы</w:t>
      </w:r>
    </w:p>
    <w:bookmarkEnd w:id="90"/>
    <w:p>
      <w:pPr>
        <w:spacing w:after="0"/>
        <w:ind w:left="0"/>
        <w:jc w:val="left"/>
      </w:pPr>
      <w:r>
        <w:rPr>
          <w:rFonts w:ascii="Times New Roman"/>
          <w:b w:val="false"/>
          <w:i w:val="false"/>
          <w:color w:val="000000"/>
          <w:sz w:val="28"/>
        </w:rPr>
        <w:t>      10. Қызметті портал арқылы көрсету кезіндегі көрсетілетін қызметті беруші мен көрсетілетін қызметті алушы әрекеттерінің (іс-қимылдардың)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"электрондық үкімет" порталында тіркеледі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және электрондық –цифрлық қолтаңбамен (бұдан әрі - ЭЦҚ) куәландырылған электронды өтінішті жолдайды;</w:t>
      </w:r>
      <w:r>
        <w:br/>
      </w:r>
      <w:r>
        <w:rPr>
          <w:rFonts w:ascii="Times New Roman"/>
          <w:b w:val="false"/>
          <w:i w:val="false"/>
          <w:color w:val="000000"/>
          <w:sz w:val="28"/>
        </w:rPr>
        <w:t>
      2) орындаушы электрондық өтініш пен құжаттарды қабылдайды, көрсетілетін қызметті алушының "жеке кабинетіне" құжаттардың қабылданғаны және мемлекеттік қызмет нәтижесін алу күні көрсетілген хабарлама-есеп жолданады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3) электрондық өтініш пен құжаттар қабылданған соң мемлекеттік қызмет көрсету процесінде көрсетілетін қызметті берушінің құрылымдық бөлімшелерінің (қызметкерлерінің) іс-қимыл әрекеттері осы регламенттің 6-тармағының 2,3-тармақшаларына сәйкес жүзеге асырылады (1 жұмыс күні ішінде).</w:t>
      </w:r>
      <w:r>
        <w:br/>
      </w:r>
      <w:r>
        <w:rPr>
          <w:rFonts w:ascii="Times New Roman"/>
          <w:b w:val="false"/>
          <w:i w:val="false"/>
          <w:color w:val="000000"/>
          <w:sz w:val="28"/>
        </w:rPr>
        <w:t>
      4) орындаушы мемлекеттік қызмет нәтижесін тіркейді және көрсетілетін қызметті алушының "жеке кабинетіне" жолдайды (15 минуттан аспайды).</w:t>
      </w:r>
      <w:r>
        <w:br/>
      </w:r>
      <w:r>
        <w:rPr>
          <w:rFonts w:ascii="Times New Roman"/>
          <w:b w:val="false"/>
          <w:i w:val="false"/>
          <w:color w:val="000000"/>
          <w:sz w:val="28"/>
        </w:rPr>
        <w:t xml:space="preserve">
      Мемлекеттік қызмет көрсетуге тартылған графикалық нысандағы ақпараттық жүйелердің функционалдық өзара іс-қимыл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12" w:id="91"/>
    <w:p>
      <w:pPr>
        <w:spacing w:after="0"/>
        <w:ind w:left="0"/>
        <w:jc w:val="left"/>
      </w:pPr>
      <w:r>
        <w:rPr>
          <w:rFonts w:ascii="Times New Roman"/>
          <w:b/>
          <w:i w:val="false"/>
          <w:color w:val="000000"/>
        </w:rPr>
        <w:t xml:space="preserve"> 5. Мемлекеттік көрсетілетін қызметті ұсынушы лауазымды тұлғалардың жауапкершілігі</w:t>
      </w:r>
    </w:p>
    <w:bookmarkEnd w:id="91"/>
    <w:p>
      <w:pPr>
        <w:spacing w:after="0"/>
        <w:ind w:left="0"/>
        <w:jc w:val="left"/>
      </w:pPr>
      <w:r>
        <w:rPr>
          <w:rFonts w:ascii="Times New Roman"/>
          <w:b w:val="false"/>
          <w:i w:val="false"/>
          <w:color w:val="000000"/>
          <w:sz w:val="28"/>
        </w:rPr>
        <w:t>      11. Көрсетілетін қызметті берушінің басшысы (бұдан әрі – лауазымды тұлға) мемлекеттік көрсетілетін қызметті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қызметті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26-38-20,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"Адамдарға жұмыспен қамтуға жәрдемдесудің белсенді нысандарына қатысуға жолдамалар беру" мемлекеттік көрсетілетін қызмет регламентіне 1-қосымша</w:t>
            </w:r>
          </w:p>
        </w:tc>
      </w:tr>
    </w:tbl>
    <w:bookmarkStart w:name="z113" w:id="92"/>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99"/>
        <w:gridCol w:w="2901"/>
        <w:gridCol w:w="4769"/>
        <w:gridCol w:w="2185"/>
        <w:gridCol w:w="1546"/>
      </w:tblGrid>
      <w:tr>
        <w:trPr>
          <w:trHeight w:val="30" w:hRule="atLeast"/>
        </w:trPr>
        <w:tc>
          <w:tcPr>
            <w:tcW w:w="8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4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r>
      <w:tr>
        <w:trPr>
          <w:trHeight w:val="30" w:hRule="atLeast"/>
        </w:trPr>
        <w:tc>
          <w:tcPr>
            <w:tcW w:w="8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4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r>
      <w:tr>
        <w:trPr>
          <w:trHeight w:val="30" w:hRule="atLeast"/>
        </w:trPr>
        <w:tc>
          <w:tcPr>
            <w:tcW w:w="8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4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мемлекеттік ақпараттандыру жүйелерінен көрсетілетін қызметті алушы жөнінде мәліметті алады және жолдаманы әзірлейді </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жолдамаға қол қояды </w:t>
            </w:r>
            <w:r>
              <w:br/>
            </w:r>
            <w:r>
              <w:rPr>
                <w:rFonts w:ascii="Times New Roman"/>
                <w:b w:val="false"/>
                <w:i w:val="false"/>
                <w:color w:val="000000"/>
                <w:sz w:val="20"/>
              </w:rPr>
              <w:t>
</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жолдаманы тіркейді</w:t>
            </w:r>
            <w:r>
              <w:br/>
            </w:r>
            <w:r>
              <w:rPr>
                <w:rFonts w:ascii="Times New Roman"/>
                <w:b w:val="false"/>
                <w:i w:val="false"/>
                <w:color w:val="000000"/>
                <w:sz w:val="20"/>
              </w:rPr>
              <w:t>
</w:t>
            </w:r>
          </w:p>
        </w:tc>
      </w:tr>
      <w:tr>
        <w:trPr>
          <w:trHeight w:val="30" w:hRule="atLeast"/>
        </w:trPr>
        <w:tc>
          <w:tcPr>
            <w:tcW w:w="8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4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жолдаманы көрсетілетін қызметті берушінің басшысына ұсынады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орындаушыға жолдайды</w:t>
            </w:r>
            <w:r>
              <w:br/>
            </w:r>
            <w:r>
              <w:rPr>
                <w:rFonts w:ascii="Times New Roman"/>
                <w:b w:val="false"/>
                <w:i w:val="false"/>
                <w:color w:val="000000"/>
                <w:sz w:val="20"/>
              </w:rPr>
              <w:t>
</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жолдаманы көрсетілетін қызметті алушыға береді</w:t>
            </w:r>
            <w:r>
              <w:br/>
            </w:r>
            <w:r>
              <w:rPr>
                <w:rFonts w:ascii="Times New Roman"/>
                <w:b w:val="false"/>
                <w:i w:val="false"/>
                <w:color w:val="000000"/>
                <w:sz w:val="20"/>
              </w:rPr>
              <w:t>
</w:t>
            </w:r>
          </w:p>
        </w:tc>
      </w:tr>
      <w:tr>
        <w:trPr>
          <w:trHeight w:val="30" w:hRule="atLeast"/>
        </w:trPr>
        <w:tc>
          <w:tcPr>
            <w:tcW w:w="8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4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21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 минуттан аспайды</w:t>
            </w:r>
            <w:r>
              <w:br/>
            </w:r>
            <w:r>
              <w:rPr>
                <w:rFonts w:ascii="Times New Roman"/>
                <w:b w:val="false"/>
                <w:i w:val="false"/>
                <w:color w:val="000000"/>
                <w:sz w:val="20"/>
              </w:rPr>
              <w:t>
</w:t>
            </w:r>
          </w:p>
        </w:tc>
        <w:tc>
          <w:tcPr>
            <w:tcW w:w="15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"Адамдарға жұмыспен қамтуға жәрдемдесудің</w:t>
            </w:r>
            <w:r>
              <w:br/>
            </w:r>
            <w:r>
              <w:rPr>
                <w:rFonts w:ascii="Times New Roman"/>
                <w:b w:val="false"/>
                <w:i w:val="false"/>
                <w:color w:val="000000"/>
                <w:sz w:val="20"/>
              </w:rPr>
              <w:t>белсенді нысандарына қатысуға жолдамалар беру" мемлекеттік көрсетілетін қызмет регламентіне 2-қосымша</w:t>
            </w:r>
          </w:p>
        </w:tc>
      </w:tr>
    </w:tbl>
    <w:bookmarkStart w:name="z114" w:id="93"/>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93"/>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"Адамдарға жұмыспен қамтуға жәрдемдесудің</w:t>
            </w:r>
            <w:r>
              <w:br/>
            </w:r>
            <w:r>
              <w:rPr>
                <w:rFonts w:ascii="Times New Roman"/>
                <w:b w:val="false"/>
                <w:i w:val="false"/>
                <w:color w:val="000000"/>
                <w:sz w:val="20"/>
              </w:rPr>
              <w:t>белсенді нысандарына қатысуға жолдамалар беру" мемлекеттік көрсетілетін қызмет регламентіне</w:t>
            </w:r>
            <w:r>
              <w:br/>
            </w:r>
            <w:r>
              <w:rPr>
                <w:rFonts w:ascii="Times New Roman"/>
                <w:b w:val="false"/>
                <w:i w:val="false"/>
                <w:color w:val="000000"/>
                <w:sz w:val="20"/>
              </w:rPr>
              <w:t>3-қосымша</w:t>
            </w:r>
          </w:p>
        </w:tc>
      </w:tr>
    </w:tbl>
    <w:bookmarkStart w:name="z115" w:id="94"/>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bookmarkEnd w:id="94"/>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16" w:id="95"/>
    <w:p>
      <w:pPr>
        <w:spacing w:after="0"/>
        <w:ind w:left="0"/>
        <w:jc w:val="left"/>
      </w:pPr>
      <w:r>
        <w:rPr>
          <w:rFonts w:ascii="Times New Roman"/>
          <w:b/>
          <w:i w:val="false"/>
          <w:color w:val="000000"/>
        </w:rPr>
        <w:t xml:space="preserve"> "Ауылдық елді мекендерде тұратын және жұмыс істейтін әлеуметтік сала мамандарына отын сатып алу бойынша әлеуметтік көмек тағайындау" мемлекеттiк көрсетілетін қызмет регламенті</w:t>
      </w:r>
      <w:r>
        <w:br/>
      </w:r>
      <w:r>
        <w:rPr>
          <w:rFonts w:ascii="Times New Roman"/>
          <w:b/>
          <w:i w:val="false"/>
          <w:color w:val="000000"/>
        </w:rPr>
        <w:t>1. Жалпы ережелер</w:t>
      </w:r>
    </w:p>
    <w:bookmarkEnd w:id="95"/>
    <w:p>
      <w:pPr>
        <w:spacing w:after="0"/>
        <w:ind w:left="0"/>
        <w:jc w:val="left"/>
      </w:pPr>
      <w:r>
        <w:rPr>
          <w:rFonts w:ascii="Times New Roman"/>
          <w:b w:val="false"/>
          <w:i w:val="false"/>
          <w:color w:val="000000"/>
          <w:sz w:val="28"/>
        </w:rPr>
        <w:t>      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кент, ауылдық округ әкімі (бұдан әрі – ауылдық округ әкімі);</w:t>
      </w:r>
      <w:r>
        <w:br/>
      </w:r>
      <w:r>
        <w:rPr>
          <w:rFonts w:ascii="Times New Roman"/>
          <w:b w:val="false"/>
          <w:i w:val="false"/>
          <w:color w:val="000000"/>
          <w:sz w:val="28"/>
        </w:rPr>
        <w:t>
      3) Қызылорда облысы бойынша "Халыққа қызмет көрсету орталығы" Республикалық мемлекеттік кәсіпорнының филиалы, оның бөлімдері мен бөлімшелері (бұдан әрі – Орталық)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көрсетілетін қызметтің нәтижесі - әлеуметтік көмекті тағайындау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18" w:id="96"/>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96"/>
    <w:p>
      <w:pPr>
        <w:spacing w:after="0"/>
        <w:ind w:left="0"/>
        <w:jc w:val="left"/>
      </w:pPr>
      <w:r>
        <w:rPr>
          <w:rFonts w:ascii="Times New Roman"/>
          <w:b w:val="false"/>
          <w:i w:val="false"/>
          <w:color w:val="000000"/>
          <w:sz w:val="28"/>
        </w:rPr>
        <w:t>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ауылдық округ әкіміне не Орталыққа еркін нысанда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не ауылдық округ әкіміне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"Ауылдық елді мекендерде тұратын және жұмыс істейтін әлеуметтік сала мамандарына отын сатып алу бойынша әлеуметтік көмек тағайындау" мемлекеттік көрсетілетін қызмет стандартының (бұдан әрі - стандарт) </w:t>
      </w:r>
      <w:r>
        <w:rPr>
          <w:rFonts w:ascii="Times New Roman"/>
          <w:b w:val="false"/>
          <w:i w:val="false"/>
          <w:color w:val="000000"/>
          <w:sz w:val="28"/>
        </w:rPr>
        <w:t>9-тармағына</w:t>
      </w:r>
      <w:r>
        <w:rPr>
          <w:rFonts w:ascii="Times New Roman"/>
          <w:b w:val="false"/>
          <w:i w:val="false"/>
          <w:color w:val="000000"/>
          <w:sz w:val="28"/>
        </w:rPr>
        <w:t xml:space="preserve"> сәйкес құжаттар ұсынады;</w:t>
      </w:r>
      <w:r>
        <w:br/>
      </w:r>
      <w:r>
        <w:rPr>
          <w:rFonts w:ascii="Times New Roman"/>
          <w:b w:val="false"/>
          <w:i w:val="false"/>
          <w:color w:val="000000"/>
          <w:sz w:val="28"/>
        </w:rPr>
        <w:t>
      2) ауылдық округ әкімі көрсетілетін қызметті алушы (не сенімхат бойынша оның өкілі) ұсынған құжаттарды көрсетілетін қызметті берушіге не Орталыққа жолдайды (екі жұмыс күні ішінде);</w:t>
      </w:r>
      <w:r>
        <w:br/>
      </w:r>
      <w:r>
        <w:rPr>
          <w:rFonts w:ascii="Times New Roman"/>
          <w:b w:val="false"/>
          <w:i w:val="false"/>
          <w:color w:val="000000"/>
          <w:sz w:val="28"/>
        </w:rPr>
        <w:t>
      3)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көрсетілетін қызметті берушінің кеңсе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4)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5) орындаушы құжаттарды қарайды, хабарламаны дайындайды және хабарламаны көрсетілетін қызметті берушінің басшысына ұсынады (сегіз жұмыс күні ішінде);</w:t>
      </w:r>
      <w:r>
        <w:br/>
      </w:r>
      <w:r>
        <w:rPr>
          <w:rFonts w:ascii="Times New Roman"/>
          <w:b w:val="false"/>
          <w:i w:val="false"/>
          <w:color w:val="000000"/>
          <w:sz w:val="28"/>
        </w:rPr>
        <w:t>
      6) көрсетілетін қызметті берушінің басшысы хабарламаға қол қояды және кеңсе қызметкеріне жолдайды (он бес минуттан аспайды);</w:t>
      </w:r>
      <w:r>
        <w:br/>
      </w:r>
      <w:r>
        <w:rPr>
          <w:rFonts w:ascii="Times New Roman"/>
          <w:b w:val="false"/>
          <w:i w:val="false"/>
          <w:color w:val="000000"/>
          <w:sz w:val="28"/>
        </w:rPr>
        <w:t>
      7) кеңсе қызметкері хабарламаны тіркейді және хабарламаны көрсетілетін қызметті алушыға (не сенімхат бойынша оның өкіліне) немесе ауылдық округ әкіміне береді (он бес минуттан аспайды);</w:t>
      </w:r>
      <w:r>
        <w:br/>
      </w:r>
      <w:r>
        <w:rPr>
          <w:rFonts w:ascii="Times New Roman"/>
          <w:b w:val="false"/>
          <w:i w:val="false"/>
          <w:color w:val="000000"/>
          <w:sz w:val="28"/>
        </w:rPr>
        <w:t>
      8) ауылдық округ әкімі көрсетілетін қызметті алушыға (не сенімхат бойынша оның өкіліне) хабарламаны береді (он бес минуттан аспайды).</w:t>
      </w:r>
      <w:r>
        <w:br/>
      </w:r>
      <w:r>
        <w:rPr>
          <w:rFonts w:ascii="Times New Roman"/>
          <w:b w:val="false"/>
          <w:i w:val="false"/>
          <w:color w:val="000000"/>
          <w:sz w:val="28"/>
        </w:rPr>
        <w:t>
</w:t>
      </w:r>
    </w:p>
    <w:bookmarkStart w:name="z119" w:id="97"/>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97"/>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ауылдық округ әкімі;</w:t>
      </w:r>
      <w:r>
        <w:br/>
      </w:r>
      <w:r>
        <w:rPr>
          <w:rFonts w:ascii="Times New Roman"/>
          <w:b w:val="false"/>
          <w:i w:val="false"/>
          <w:color w:val="000000"/>
          <w:sz w:val="28"/>
        </w:rPr>
        <w:t>
      2) көрсетілетін қызметті берушінің кеңсе қызметкері;</w:t>
      </w:r>
      <w:r>
        <w:br/>
      </w:r>
      <w:r>
        <w:rPr>
          <w:rFonts w:ascii="Times New Roman"/>
          <w:b w:val="false"/>
          <w:i w:val="false"/>
          <w:color w:val="000000"/>
          <w:sz w:val="28"/>
        </w:rPr>
        <w:t>
      3) көрсетілетін қызметті берушінің басшысы;</w:t>
      </w:r>
      <w:r>
        <w:br/>
      </w:r>
      <w:r>
        <w:rPr>
          <w:rFonts w:ascii="Times New Roman"/>
          <w:b w:val="false"/>
          <w:i w:val="false"/>
          <w:color w:val="000000"/>
          <w:sz w:val="28"/>
        </w:rPr>
        <w:t>
      4) орындаушы;</w:t>
      </w:r>
      <w:r>
        <w:br/>
      </w:r>
      <w:r>
        <w:rPr>
          <w:rFonts w:ascii="Times New Roman"/>
          <w:b w:val="false"/>
          <w:i w:val="false"/>
          <w:color w:val="000000"/>
          <w:sz w:val="28"/>
        </w:rPr>
        <w:t>
      5) Орталық қызметкері;</w:t>
      </w:r>
      <w:r>
        <w:br/>
      </w:r>
      <w:r>
        <w:rPr>
          <w:rFonts w:ascii="Times New Roman"/>
          <w:b w:val="false"/>
          <w:i w:val="false"/>
          <w:color w:val="000000"/>
          <w:sz w:val="28"/>
        </w:rPr>
        <w:t>
      6) Орталықтың жинақтау бөлімінің қызметкері.</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20" w:id="98"/>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де көрсетілетін қызметті берушілермен өзара іс-қимыл тәртібінің сипаттамасы</w:t>
      </w:r>
    </w:p>
    <w:bookmarkEnd w:id="98"/>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алушының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(не сенімхат бойынша оның өкілі) Орталыққа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xml:space="preserve">
      2) Орталық қызметкері құжаттарды тіркейді, көрсетілетін қызметті алушыға (не сенімхат бойынша оның өкіліне) құжаттардың қабылданғандығы туралы немесе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толық топтамасын ұсынбаған жағдайда құжаттарды қабылдаудан бас тарту туралы қолхат береді және Орталықтың жинақтау бөлімінің қызметкеріне құжаттарды жолдайды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хабарламаны дайындайды және хабарламаны көрсетілетін қызметті берушінің басшысына ұсынады (жеті жұмыс күні ішінде);</w:t>
      </w:r>
      <w:r>
        <w:br/>
      </w:r>
      <w:r>
        <w:rPr>
          <w:rFonts w:ascii="Times New Roman"/>
          <w:b w:val="false"/>
          <w:i w:val="false"/>
          <w:color w:val="000000"/>
          <w:sz w:val="28"/>
        </w:rPr>
        <w:t>
      7) көрсетілетін қызметті берушінің басшысы хабарламаға қол қояды және кеңсе қызметкеріне жолдайды (он бес минуттан аспайды);</w:t>
      </w:r>
      <w:r>
        <w:br/>
      </w:r>
      <w:r>
        <w:rPr>
          <w:rFonts w:ascii="Times New Roman"/>
          <w:b w:val="false"/>
          <w:i w:val="false"/>
          <w:color w:val="000000"/>
          <w:sz w:val="28"/>
        </w:rPr>
        <w:t>
      8) кеңсе қызметкері хабарламаны тіркейді және Орталыққа жолдайды (бір жұмыс күні ішінде);</w:t>
      </w:r>
      <w:r>
        <w:br/>
      </w:r>
      <w:r>
        <w:rPr>
          <w:rFonts w:ascii="Times New Roman"/>
          <w:b w:val="false"/>
          <w:i w:val="false"/>
          <w:color w:val="000000"/>
          <w:sz w:val="28"/>
        </w:rPr>
        <w:t>
      9) Орталық қызметкері хабарламаны тіркейді және көрсетілетін қызметті алушыға (не сенімхат бойынша оның өкіліне) немесе ауылдық округ әкіміне хабарламаны береді (он бес минуттан аспайды).</w:t>
      </w:r>
      <w:r>
        <w:br/>
      </w:r>
      <w:r>
        <w:rPr>
          <w:rFonts w:ascii="Times New Roman"/>
          <w:b w:val="false"/>
          <w:i w:val="false"/>
          <w:color w:val="000000"/>
          <w:sz w:val="28"/>
        </w:rPr>
        <w:t>
</w:t>
      </w:r>
    </w:p>
    <w:bookmarkStart w:name="z121" w:id="99"/>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99"/>
    <w:p>
      <w:pPr>
        <w:spacing w:after="0"/>
        <w:ind w:left="0"/>
        <w:jc w:val="left"/>
      </w:pPr>
      <w:r>
        <w:rPr>
          <w:rFonts w:ascii="Times New Roman"/>
          <w:b w:val="false"/>
          <w:i w:val="false"/>
          <w:color w:val="000000"/>
          <w:sz w:val="28"/>
        </w:rPr>
        <w:t>      11. Көрсетілетін қызметті беруші мен Орталық басшылары, ауылдық округ әкімі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(сонымен қатар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"Ауылдық елді мекендерде тұратын және жұмыс істейтін әлеуметтік сала мамандарына отын сатып алу бойынша әлеуметтік көмек тағайындау" мемлекеттiк көрсетілетін қызмет регламентіне</w:t>
            </w:r>
            <w:r>
              <w:br/>
            </w:r>
            <w:r>
              <w:rPr>
                <w:rFonts w:ascii="Times New Roman"/>
                <w:b w:val="false"/>
                <w:i w:val="false"/>
                <w:color w:val="000000"/>
                <w:sz w:val="20"/>
              </w:rPr>
              <w:t>1-қосымша</w:t>
            </w:r>
          </w:p>
        </w:tc>
      </w:tr>
    </w:tbl>
    <w:bookmarkStart w:name="z122" w:id="100"/>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00"/>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көрсетілетін қызметті берушіге немесе ауылдық округ әкіміне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3"/>
        <w:gridCol w:w="2046"/>
        <w:gridCol w:w="1078"/>
        <w:gridCol w:w="1075"/>
        <w:gridCol w:w="1075"/>
        <w:gridCol w:w="919"/>
        <w:gridCol w:w="1075"/>
        <w:gridCol w:w="2612"/>
        <w:gridCol w:w="1977"/>
      </w:tblGrid>
      <w:tr>
        <w:trPr>
          <w:trHeight w:val="30" w:hRule="atLeast"/>
        </w:trPr>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10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9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1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r>
      <w:tr>
        <w:trPr>
          <w:trHeight w:val="30" w:hRule="atLeast"/>
        </w:trPr>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0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 әкімі</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9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 әкімі</w:t>
            </w:r>
            <w:r>
              <w:br/>
            </w:r>
            <w:r>
              <w:rPr>
                <w:rFonts w:ascii="Times New Roman"/>
                <w:b w:val="false"/>
                <w:i w:val="false"/>
                <w:color w:val="000000"/>
                <w:sz w:val="20"/>
              </w:rPr>
              <w:t>
</w:t>
            </w:r>
          </w:p>
        </w:tc>
      </w:tr>
      <w:tr>
        <w:trPr>
          <w:trHeight w:val="30" w:hRule="atLeast"/>
        </w:trPr>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10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хабарламаны дайындайды</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2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c>
          <w:tcPr>
            <w:tcW w:w="197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10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не Орталыққа жолдайды</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9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2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(не сенімхат бойынша оның өкіліне) немесе ауылдық округ әкіміне береді</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r>
      <w:tr>
        <w:trPr>
          <w:trHeight w:val="30" w:hRule="atLeast"/>
        </w:trPr>
        <w:tc>
          <w:tcPr>
            <w:tcW w:w="4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0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10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2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9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68"/>
        <w:gridCol w:w="1700"/>
        <w:gridCol w:w="3091"/>
        <w:gridCol w:w="763"/>
        <w:gridCol w:w="893"/>
        <w:gridCol w:w="893"/>
        <w:gridCol w:w="764"/>
        <w:gridCol w:w="893"/>
        <w:gridCol w:w="764"/>
        <w:gridCol w:w="2171"/>
      </w:tblGrid>
      <w:tr>
        <w:trPr>
          <w:trHeight w:val="30" w:hRule="atLeast"/>
        </w:trPr>
        <w:tc>
          <w:tcPr>
            <w:tcW w:w="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3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21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r>
      <w:tr>
        <w:trPr>
          <w:trHeight w:val="30" w:hRule="atLeast"/>
        </w:trPr>
        <w:tc>
          <w:tcPr>
            <w:tcW w:w="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3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21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3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сенімхат бойынша оның өкіліне) құжаттардың қабылданғандығы не құжаттарды қабылдаудан бас тарту туралы қолхат береді</w:t>
            </w:r>
            <w:r>
              <w:br/>
            </w:r>
            <w:r>
              <w:rPr>
                <w:rFonts w:ascii="Times New Roman"/>
                <w:b w:val="false"/>
                <w:i w:val="false"/>
                <w:color w:val="000000"/>
                <w:sz w:val="20"/>
              </w:rPr>
              <w:t>
</w:t>
            </w:r>
          </w:p>
        </w:tc>
        <w:tc>
          <w:tcPr>
            <w:tcW w:w="76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қайта жолдайды</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хабарламаны дайындайды</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c>
          <w:tcPr>
            <w:tcW w:w="21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3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Орталықтың жинақтау бөлімінің қызметкеріне жолдайды</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Орталыққа жолдайды</w:t>
            </w:r>
            <w:r>
              <w:br/>
            </w:r>
            <w:r>
              <w:rPr>
                <w:rFonts w:ascii="Times New Roman"/>
                <w:b w:val="false"/>
                <w:i w:val="false"/>
                <w:color w:val="000000"/>
                <w:sz w:val="20"/>
              </w:rPr>
              <w:t>
</w:t>
            </w:r>
          </w:p>
        </w:tc>
        <w:tc>
          <w:tcPr>
            <w:tcW w:w="21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(не сенімхат бойынша оның өкіліне) немесе ауылдық округ әкіміне береді</w:t>
            </w:r>
            <w:r>
              <w:br/>
            </w:r>
            <w:r>
              <w:rPr>
                <w:rFonts w:ascii="Times New Roman"/>
                <w:b w:val="false"/>
                <w:i w:val="false"/>
                <w:color w:val="000000"/>
                <w:sz w:val="20"/>
              </w:rPr>
              <w:t>
</w:t>
            </w:r>
          </w:p>
        </w:tc>
      </w:tr>
      <w:tr>
        <w:trPr>
          <w:trHeight w:val="30" w:hRule="atLeast"/>
        </w:trPr>
        <w:tc>
          <w:tcPr>
            <w:tcW w:w="3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7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3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жұмыс күні ішінде</w:t>
            </w: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7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21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"Ауылдық елді мекендерде тұратын және жұмыс</w:t>
            </w:r>
            <w:r>
              <w:br/>
            </w:r>
            <w:r>
              <w:rPr>
                <w:rFonts w:ascii="Times New Roman"/>
                <w:b w:val="false"/>
                <w:i w:val="false"/>
                <w:color w:val="000000"/>
                <w:sz w:val="20"/>
              </w:rPr>
              <w:t>істейтін әлеуметтік сала мамандарына отын сатып алу</w:t>
            </w:r>
            <w:r>
              <w:br/>
            </w:r>
            <w:r>
              <w:rPr>
                <w:rFonts w:ascii="Times New Roman"/>
                <w:b w:val="false"/>
                <w:i w:val="false"/>
                <w:color w:val="000000"/>
                <w:sz w:val="20"/>
              </w:rPr>
              <w:t>бойынша әлеуметтік көмек тағайындау"</w:t>
            </w:r>
            <w:r>
              <w:br/>
            </w:r>
            <w:r>
              <w:rPr>
                <w:rFonts w:ascii="Times New Roman"/>
                <w:b w:val="false"/>
                <w:i w:val="false"/>
                <w:color w:val="000000"/>
                <w:sz w:val="20"/>
              </w:rPr>
              <w:t>мемлекеттiк көрсетілетін қызмет регламентіне</w:t>
            </w:r>
            <w:r>
              <w:br/>
            </w:r>
            <w:r>
              <w:rPr>
                <w:rFonts w:ascii="Times New Roman"/>
                <w:b w:val="false"/>
                <w:i w:val="false"/>
                <w:color w:val="000000"/>
                <w:sz w:val="20"/>
              </w:rPr>
              <w:t>2-қосымша</w:t>
            </w:r>
          </w:p>
        </w:tc>
      </w:tr>
    </w:tbl>
    <w:bookmarkStart w:name="z123" w:id="101"/>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01"/>
    <w:p>
      <w:pPr>
        <w:spacing w:after="0"/>
        <w:ind w:left="0"/>
        <w:jc w:val="left"/>
      </w:pPr>
      <w:r>
        <w:rPr>
          <w:rFonts w:ascii="Times New Roman"/>
          <w:b w:val="false"/>
          <w:i w:val="false"/>
          <w:color w:val="000000"/>
          <w:sz w:val="28"/>
        </w:rPr>
        <w:t>      Көрсетілетін қызметті алушы (не сенімхат бойынша оның өкілі) көрсетілетін қызметті берушіге не ауылдық округ әкіміне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 w:id="102"/>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02"/>
    <w:p>
      <w:pPr>
        <w:spacing w:after="0"/>
        <w:ind w:left="0"/>
        <w:jc w:val="left"/>
      </w:pPr>
      <w:r>
        <w:rPr>
          <w:rFonts w:ascii="Times New Roman"/>
          <w:b w:val="false"/>
          <w:i w:val="false"/>
          <w:color w:val="000000"/>
          <w:sz w:val="28"/>
        </w:rPr>
        <w:t>      Көрсетілетін қызметті алушы (не сенімхат бойынша оның өкілі)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25" w:id="103"/>
    <w:p>
      <w:pPr>
        <w:spacing w:after="0"/>
        <w:ind w:left="0"/>
        <w:jc w:val="left"/>
      </w:pPr>
      <w:r>
        <w:rPr>
          <w:rFonts w:ascii="Times New Roman"/>
          <w:b/>
          <w:i w:val="false"/>
          <w:color w:val="000000"/>
        </w:rPr>
        <w:t xml:space="preserve"> "Өтініш берушінің (отбасының) атаулы әлеуметтік көмек алушыларға тиесілігін растайтын анықтама беру" мемлекеттiк көрсетілетін қызмет регламенті</w:t>
      </w:r>
      <w:r>
        <w:br/>
      </w:r>
      <w:r>
        <w:rPr>
          <w:rFonts w:ascii="Times New Roman"/>
          <w:b/>
          <w:i w:val="false"/>
          <w:color w:val="000000"/>
        </w:rPr>
        <w:t>1. Жалпы ережелер</w:t>
      </w:r>
    </w:p>
    <w:bookmarkEnd w:id="103"/>
    <w:p>
      <w:pPr>
        <w:spacing w:after="0"/>
        <w:ind w:left="0"/>
        <w:jc w:val="left"/>
      </w:pPr>
      <w:r>
        <w:rPr>
          <w:rFonts w:ascii="Times New Roman"/>
          <w:b w:val="false"/>
          <w:i w:val="false"/>
          <w:color w:val="000000"/>
          <w:sz w:val="28"/>
        </w:rPr>
        <w:t>      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 және кент, ауылдық округ әкімі (бұдан әрі – ауылдық округ әкімі).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ауылдық округ әкімі;</w:t>
      </w:r>
      <w:r>
        <w:br/>
      </w:r>
      <w:r>
        <w:rPr>
          <w:rFonts w:ascii="Times New Roman"/>
          <w:b w:val="false"/>
          <w:i w:val="false"/>
          <w:color w:val="000000"/>
          <w:sz w:val="28"/>
        </w:rPr>
        <w:t>
      3)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қызмет көрсету нәтижесі – ағымдағы тоқсанда атаулы әлеуметтік көмек алушыларға көрсетілетін қызметті алушының тиесілігін (не тиесілі еместігін) растайтын анықтама (бұдан әрі - анықтама).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27" w:id="104"/>
    <w:p>
      <w:pPr>
        <w:spacing w:after="0"/>
        <w:ind w:left="0"/>
        <w:jc w:val="left"/>
      </w:pPr>
      <w:r>
        <w:rPr>
          <w:rFonts w:ascii="Times New Roman"/>
          <w:b/>
          <w:i w:val="false"/>
          <w:color w:val="000000"/>
        </w:rPr>
        <w:t xml:space="preserve"> 2. Мемлекеттік қызмет көрсету процесінде құрылымдық бөлімшелер (қызметкерлер) мен көрсетілетін қызметті берушінің іс-қимыл тәртібінің сипаттамасы</w:t>
      </w:r>
    </w:p>
    <w:bookmarkEnd w:id="104"/>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көрсетілетін қызметті берушіге, ауылдық округ әкіміне не Орталыққа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"Өтініш берушінің (отбасының) атаулы әлеуметтік көмек алушыларға тиесілігін растайтын анықтама беру"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xml:space="preserve">
      1) көрсетілетін қызметті алушы (не сенімхат бойынша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орындаушы құжаттарды тіркейді, анықтама дайындайды және көрсетілетін қызметті берушінің басшысына ұсынады (бес минуттан аспайды);</w:t>
      </w:r>
      <w:r>
        <w:br/>
      </w:r>
      <w:r>
        <w:rPr>
          <w:rFonts w:ascii="Times New Roman"/>
          <w:b w:val="false"/>
          <w:i w:val="false"/>
          <w:color w:val="000000"/>
          <w:sz w:val="28"/>
        </w:rPr>
        <w:t>
      орындаушы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көрсетілетін қызметті берушінің басшысы анықтамаға қол қояды және орындаушыға жолдайды (бес минуттан аспайды);</w:t>
      </w:r>
      <w:r>
        <w:br/>
      </w:r>
      <w:r>
        <w:rPr>
          <w:rFonts w:ascii="Times New Roman"/>
          <w:b w:val="false"/>
          <w:i w:val="false"/>
          <w:color w:val="000000"/>
          <w:sz w:val="28"/>
        </w:rPr>
        <w:t>
      4) орындаушы анықтаманы тіркейді және анықтаманы көрсетілетін қызметті алушыға (не сенімхат бойынша оның өкіліне) береді (бес минуттан аспайды).</w:t>
      </w:r>
      <w:r>
        <w:br/>
      </w: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xml:space="preserve">
      1) көрсетілетін қызметті алушы (не сенімхат бойынша оның өкілі) ауылдық округ әкіміне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ауылдық округ әкімі құжаттарды тіркейді, анықтаманы дайындайды және көрсетілетін қызметті алушыға береді (он бес минуттан аспайды).</w:t>
      </w:r>
      <w:r>
        <w:br/>
      </w:r>
      <w:r>
        <w:rPr>
          <w:rFonts w:ascii="Times New Roman"/>
          <w:b w:val="false"/>
          <w:i w:val="false"/>
          <w:color w:val="000000"/>
          <w:sz w:val="28"/>
        </w:rPr>
        <w:t>
</w:t>
      </w:r>
    </w:p>
    <w:bookmarkStart w:name="z128" w:id="105"/>
    <w:p>
      <w:pPr>
        <w:spacing w:after="0"/>
        <w:ind w:left="0"/>
        <w:jc w:val="left"/>
      </w:pPr>
      <w:r>
        <w:rPr>
          <w:rFonts w:ascii="Times New Roman"/>
          <w:b/>
          <w:i w:val="false"/>
          <w:color w:val="000000"/>
        </w:rPr>
        <w:t xml:space="preserve"> 3. Мемлекеттік қызмет көрсету процесінде құрылымдық бөлімшелер (қызметкерлер) мен көрсетілетін қызметті берушінің өзара іс-қимыл тәртібінің сипаттамасы</w:t>
      </w:r>
    </w:p>
    <w:bookmarkEnd w:id="105"/>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ауылдық округ әкімі;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4) Орталық қызметкері;</w:t>
      </w:r>
      <w:r>
        <w:br/>
      </w:r>
      <w:r>
        <w:rPr>
          <w:rFonts w:ascii="Times New Roman"/>
          <w:b w:val="false"/>
          <w:i w:val="false"/>
          <w:color w:val="000000"/>
          <w:sz w:val="28"/>
        </w:rPr>
        <w:t>
      5) Орталықтың жинақтау бөлімінің қызметкері.</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29" w:id="106"/>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де көрсетілетін қызметті берушілермен өзара іс-қимыл тәртібінің сипаттамасы</w:t>
      </w:r>
    </w:p>
    <w:bookmarkEnd w:id="106"/>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(не сенімхат бойынша оның өкілі) Орталыққа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Орталық қызметкері құжаттарды тіркейді, стандарттың 9-тармағында көзделген тізбеге сәйкес құжаттардың топтамасы толық ұсынылмаған жағдайда, көрсетілетін қызметті алушыға (не сенімхат бойынша оның өкіліне) құжаттарды қабылдаудан бас тарту туралы қолхат береді (он бес минуттан аспайды);</w:t>
      </w:r>
      <w:r>
        <w:br/>
      </w:r>
      <w:r>
        <w:rPr>
          <w:rFonts w:ascii="Times New Roman"/>
          <w:b w:val="false"/>
          <w:i w:val="false"/>
          <w:color w:val="000000"/>
          <w:sz w:val="28"/>
        </w:rPr>
        <w:t>
      Орталық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жазбаша келісімін алады;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 мемлекеттік қызмет көрсету мерзіміне кірмейді);</w:t>
      </w:r>
      <w:r>
        <w:br/>
      </w:r>
      <w:r>
        <w:rPr>
          <w:rFonts w:ascii="Times New Roman"/>
          <w:b w:val="false"/>
          <w:i w:val="false"/>
          <w:color w:val="000000"/>
          <w:sz w:val="28"/>
        </w:rPr>
        <w:t>
      4) орындаушы құжаттарды тіркейді, анықтама дайындайды және көрсетілетін қызметті берушінің басшысына ұсынады (бір жұмыс күні ішінде);</w:t>
      </w:r>
      <w:r>
        <w:br/>
      </w:r>
      <w:r>
        <w:rPr>
          <w:rFonts w:ascii="Times New Roman"/>
          <w:b w:val="false"/>
          <w:i w:val="false"/>
          <w:color w:val="000000"/>
          <w:sz w:val="28"/>
        </w:rPr>
        <w:t>
      5) көрсетілетін қызметті берушінің басшысы анықтамаға қол қояды және орындаушыға жолдайды (он бес минуттан аспайды);</w:t>
      </w:r>
      <w:r>
        <w:br/>
      </w:r>
      <w:r>
        <w:rPr>
          <w:rFonts w:ascii="Times New Roman"/>
          <w:b w:val="false"/>
          <w:i w:val="false"/>
          <w:color w:val="000000"/>
          <w:sz w:val="28"/>
        </w:rPr>
        <w:t>
      6) орындаушы анықтаманы тіркейді және Орталыққа жолдайды (бір жұмыс күні ішінде);</w:t>
      </w:r>
      <w:r>
        <w:br/>
      </w:r>
      <w:r>
        <w:rPr>
          <w:rFonts w:ascii="Times New Roman"/>
          <w:b w:val="false"/>
          <w:i w:val="false"/>
          <w:color w:val="000000"/>
          <w:sz w:val="28"/>
        </w:rPr>
        <w:t>
      7) Орталық қызметкері анықтаманы тіркейді және көрсетілетін қызметті алушыға (не сенімхат бойынша оның өкіліне) береді (он бес минуттан аспайды).</w:t>
      </w:r>
      <w:r>
        <w:br/>
      </w:r>
      <w:r>
        <w:rPr>
          <w:rFonts w:ascii="Times New Roman"/>
          <w:b w:val="false"/>
          <w:i w:val="false"/>
          <w:color w:val="000000"/>
          <w:sz w:val="28"/>
        </w:rPr>
        <w:t>
</w:t>
      </w:r>
    </w:p>
    <w:bookmarkStart w:name="z130" w:id="107"/>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107"/>
    <w:p>
      <w:pPr>
        <w:spacing w:after="0"/>
        <w:ind w:left="0"/>
        <w:jc w:val="left"/>
      </w:pPr>
      <w:r>
        <w:rPr>
          <w:rFonts w:ascii="Times New Roman"/>
          <w:b w:val="false"/>
          <w:i w:val="false"/>
          <w:color w:val="000000"/>
          <w:sz w:val="28"/>
        </w:rPr>
        <w:t>      11. Көрсетілетін қызметті беруші мен Орталық басшылары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 41 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"Өтініш берушінің (отбасының) атаулы</w:t>
            </w:r>
            <w:r>
              <w:br/>
            </w:r>
            <w:r>
              <w:rPr>
                <w:rFonts w:ascii="Times New Roman"/>
                <w:b w:val="false"/>
                <w:i w:val="false"/>
                <w:color w:val="000000"/>
                <w:sz w:val="20"/>
              </w:rPr>
              <w:t>әлеуметтік көмек алушыларға тиесілігін</w:t>
            </w:r>
            <w:r>
              <w:br/>
            </w:r>
            <w:r>
              <w:rPr>
                <w:rFonts w:ascii="Times New Roman"/>
                <w:b w:val="false"/>
                <w:i w:val="false"/>
                <w:color w:val="000000"/>
                <w:sz w:val="20"/>
              </w:rPr>
              <w:t>растайтын анықтама беру"</w:t>
            </w:r>
            <w:r>
              <w:br/>
            </w:r>
            <w:r>
              <w:rPr>
                <w:rFonts w:ascii="Times New Roman"/>
                <w:b w:val="false"/>
                <w:i w:val="false"/>
                <w:color w:val="000000"/>
                <w:sz w:val="20"/>
              </w:rPr>
              <w:t>мемлекеттiк көрсетілетін қызмет регламентіне</w:t>
            </w:r>
            <w:r>
              <w:br/>
            </w:r>
            <w:r>
              <w:rPr>
                <w:rFonts w:ascii="Times New Roman"/>
                <w:b w:val="false"/>
                <w:i w:val="false"/>
                <w:color w:val="000000"/>
                <w:sz w:val="20"/>
              </w:rPr>
              <w:t>1-қосымша</w:t>
            </w:r>
          </w:p>
        </w:tc>
      </w:tr>
    </w:tbl>
    <w:bookmarkStart w:name="z131" w:id="108"/>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08"/>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көрсетілетін қызметті берушіге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85"/>
        <w:gridCol w:w="3179"/>
        <w:gridCol w:w="2045"/>
        <w:gridCol w:w="1692"/>
        <w:gridCol w:w="4399"/>
      </w:tblGrid>
      <w:tr>
        <w:trPr>
          <w:trHeight w:val="30" w:hRule="atLeast"/>
        </w:trPr>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4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r>
      <w:tr>
        <w:trPr>
          <w:trHeight w:val="30" w:hRule="atLeast"/>
        </w:trPr>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4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r>
      <w:tr>
        <w:trPr>
          <w:trHeight w:val="30" w:hRule="atLeast"/>
        </w:trPr>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анықтаманы дайындайды </w:t>
            </w:r>
            <w:r>
              <w:br/>
            </w:r>
            <w:r>
              <w:rPr>
                <w:rFonts w:ascii="Times New Roman"/>
                <w:b w:val="false"/>
                <w:i w:val="false"/>
                <w:color w:val="000000"/>
                <w:sz w:val="20"/>
              </w:rPr>
              <w:t>
</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анықтамаға қол қояды</w:t>
            </w:r>
            <w:r>
              <w:br/>
            </w:r>
            <w:r>
              <w:rPr>
                <w:rFonts w:ascii="Times New Roman"/>
                <w:b w:val="false"/>
                <w:i w:val="false"/>
                <w:color w:val="000000"/>
                <w:sz w:val="20"/>
              </w:rPr>
              <w:t>
</w:t>
            </w:r>
          </w:p>
        </w:tc>
        <w:tc>
          <w:tcPr>
            <w:tcW w:w="4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тіркейді</w:t>
            </w:r>
            <w:r>
              <w:br/>
            </w:r>
            <w:r>
              <w:rPr>
                <w:rFonts w:ascii="Times New Roman"/>
                <w:b w:val="false"/>
                <w:i w:val="false"/>
                <w:color w:val="000000"/>
                <w:sz w:val="20"/>
              </w:rPr>
              <w:t>
</w:t>
            </w:r>
          </w:p>
        </w:tc>
      </w:tr>
      <w:tr>
        <w:trPr>
          <w:trHeight w:val="30" w:hRule="atLeast"/>
        </w:trPr>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берушінің басшысына ұсынады</w:t>
            </w:r>
            <w:r>
              <w:br/>
            </w:r>
            <w:r>
              <w:rPr>
                <w:rFonts w:ascii="Times New Roman"/>
                <w:b w:val="false"/>
                <w:i w:val="false"/>
                <w:color w:val="000000"/>
                <w:sz w:val="20"/>
              </w:rPr>
              <w:t>
</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орындаушыға жолдайды</w:t>
            </w:r>
            <w:r>
              <w:br/>
            </w:r>
            <w:r>
              <w:rPr>
                <w:rFonts w:ascii="Times New Roman"/>
                <w:b w:val="false"/>
                <w:i w:val="false"/>
                <w:color w:val="000000"/>
                <w:sz w:val="20"/>
              </w:rPr>
              <w:t>
</w:t>
            </w:r>
          </w:p>
        </w:tc>
        <w:tc>
          <w:tcPr>
            <w:tcW w:w="4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9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20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5 минуттан аспайды </w:t>
            </w:r>
            <w:r>
              <w:br/>
            </w:r>
            <w:r>
              <w:rPr>
                <w:rFonts w:ascii="Times New Roman"/>
                <w:b w:val="false"/>
                <w:i w:val="false"/>
                <w:color w:val="000000"/>
                <w:sz w:val="20"/>
              </w:rPr>
              <w:t>
</w:t>
            </w:r>
          </w:p>
        </w:tc>
        <w:tc>
          <w:tcPr>
            <w:tcW w:w="16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5 минуттан аспайды </w:t>
            </w:r>
            <w:r>
              <w:br/>
            </w:r>
            <w:r>
              <w:rPr>
                <w:rFonts w:ascii="Times New Roman"/>
                <w:b w:val="false"/>
                <w:i w:val="false"/>
                <w:color w:val="000000"/>
                <w:sz w:val="20"/>
              </w:rPr>
              <w:t>
</w:t>
            </w:r>
          </w:p>
        </w:tc>
        <w:tc>
          <w:tcPr>
            <w:tcW w:w="4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5 минуттан аспайды </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ауылдық округ әкіміне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16"/>
        <w:gridCol w:w="4567"/>
        <w:gridCol w:w="6317"/>
      </w:tblGrid>
      <w:tr>
        <w:trPr>
          <w:trHeight w:val="30" w:hRule="atLeast"/>
        </w:trPr>
        <w:tc>
          <w:tcPr>
            <w:tcW w:w="1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4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6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r>
      <w:tr>
        <w:trPr>
          <w:trHeight w:val="30" w:hRule="atLeast"/>
        </w:trPr>
        <w:tc>
          <w:tcPr>
            <w:tcW w:w="1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4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6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Ауылдық округ әкімі</w:t>
            </w:r>
            <w:r>
              <w:br/>
            </w:r>
            <w:r>
              <w:rPr>
                <w:rFonts w:ascii="Times New Roman"/>
                <w:b w:val="false"/>
                <w:i w:val="false"/>
                <w:color w:val="000000"/>
                <w:sz w:val="20"/>
              </w:rPr>
              <w:t>
</w:t>
            </w:r>
          </w:p>
        </w:tc>
      </w:tr>
      <w:tr>
        <w:trPr>
          <w:trHeight w:val="30" w:hRule="atLeast"/>
        </w:trPr>
        <w:tc>
          <w:tcPr>
            <w:tcW w:w="1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4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6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тіркейді, анықтама дайындайды </w:t>
            </w:r>
            <w:r>
              <w:br/>
            </w:r>
            <w:r>
              <w:rPr>
                <w:rFonts w:ascii="Times New Roman"/>
                <w:b w:val="false"/>
                <w:i w:val="false"/>
                <w:color w:val="000000"/>
                <w:sz w:val="20"/>
              </w:rPr>
              <w:t>
</w:t>
            </w:r>
          </w:p>
        </w:tc>
      </w:tr>
      <w:tr>
        <w:trPr>
          <w:trHeight w:val="30" w:hRule="atLeast"/>
        </w:trPr>
        <w:tc>
          <w:tcPr>
            <w:tcW w:w="1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4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6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14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45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6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(не сенімхат бойынша оның өкілі)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7"/>
        <w:gridCol w:w="1410"/>
        <w:gridCol w:w="3517"/>
        <w:gridCol w:w="2107"/>
        <w:gridCol w:w="907"/>
        <w:gridCol w:w="1062"/>
        <w:gridCol w:w="908"/>
        <w:gridCol w:w="1952"/>
      </w:tblGrid>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3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0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9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3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2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0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9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3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210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қайта жолдайды</w:t>
            </w:r>
            <w:r>
              <w:br/>
            </w:r>
            <w:r>
              <w:rPr>
                <w:rFonts w:ascii="Times New Roman"/>
                <w:b w:val="false"/>
                <w:i w:val="false"/>
                <w:color w:val="000000"/>
                <w:sz w:val="20"/>
              </w:rPr>
              <w:t>
</w:t>
            </w:r>
          </w:p>
        </w:tc>
        <w:tc>
          <w:tcPr>
            <w:tcW w:w="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анықтама дайындайды</w:t>
            </w:r>
            <w:r>
              <w:br/>
            </w:r>
            <w:r>
              <w:rPr>
                <w:rFonts w:ascii="Times New Roman"/>
                <w:b w:val="false"/>
                <w:i w:val="false"/>
                <w:color w:val="000000"/>
                <w:sz w:val="20"/>
              </w:rPr>
              <w:t>
</w:t>
            </w:r>
          </w:p>
        </w:tc>
        <w:tc>
          <w:tcPr>
            <w:tcW w:w="10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анықтамаға қол қояды</w:t>
            </w:r>
            <w:r>
              <w:br/>
            </w:r>
            <w:r>
              <w:rPr>
                <w:rFonts w:ascii="Times New Roman"/>
                <w:b w:val="false"/>
                <w:i w:val="false"/>
                <w:color w:val="000000"/>
                <w:sz w:val="20"/>
              </w:rPr>
              <w:t>
</w:t>
            </w:r>
          </w:p>
        </w:tc>
        <w:tc>
          <w:tcPr>
            <w:tcW w:w="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тіркейді</w:t>
            </w:r>
            <w:r>
              <w:br/>
            </w:r>
            <w:r>
              <w:rPr>
                <w:rFonts w:ascii="Times New Roman"/>
                <w:b w:val="false"/>
                <w:i w:val="false"/>
                <w:color w:val="000000"/>
                <w:sz w:val="20"/>
              </w:rPr>
              <w:t>
</w:t>
            </w:r>
          </w:p>
        </w:tc>
        <w:tc>
          <w:tcPr>
            <w:tcW w:w="19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тіркейді</w:t>
            </w:r>
            <w:r>
              <w:br/>
            </w:r>
            <w:r>
              <w:rPr>
                <w:rFonts w:ascii="Times New Roman"/>
                <w:b w:val="false"/>
                <w:i w:val="false"/>
                <w:color w:val="000000"/>
                <w:sz w:val="20"/>
              </w:rPr>
              <w:t>
</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3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толық ұсынылмаған жағдайда, көрсетілетін қызметті алушыға (не сенімхат бойынша оның өкіліне) құжаттарды қабылдаудан бас тарту туралы қолхат береді</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берушінің басшысына ұсынады</w:t>
            </w:r>
            <w:r>
              <w:br/>
            </w:r>
            <w:r>
              <w:rPr>
                <w:rFonts w:ascii="Times New Roman"/>
                <w:b w:val="false"/>
                <w:i w:val="false"/>
                <w:color w:val="000000"/>
                <w:sz w:val="20"/>
              </w:rPr>
              <w:t>
</w:t>
            </w:r>
          </w:p>
        </w:tc>
        <w:tc>
          <w:tcPr>
            <w:tcW w:w="10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орындаушыға жолдайды</w:t>
            </w:r>
            <w:r>
              <w:br/>
            </w:r>
            <w:r>
              <w:rPr>
                <w:rFonts w:ascii="Times New Roman"/>
                <w:b w:val="false"/>
                <w:i w:val="false"/>
                <w:color w:val="000000"/>
                <w:sz w:val="20"/>
              </w:rPr>
              <w:t>
</w:t>
            </w:r>
          </w:p>
        </w:tc>
        <w:tc>
          <w:tcPr>
            <w:tcW w:w="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Орталыққа жолдайды</w:t>
            </w:r>
            <w:r>
              <w:br/>
            </w:r>
            <w:r>
              <w:rPr>
                <w:rFonts w:ascii="Times New Roman"/>
                <w:b w:val="false"/>
                <w:i w:val="false"/>
                <w:color w:val="000000"/>
                <w:sz w:val="20"/>
              </w:rPr>
              <w:t>
</w:t>
            </w:r>
          </w:p>
        </w:tc>
        <w:tc>
          <w:tcPr>
            <w:tcW w:w="19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анықтаманы көрсетілетін қызметті алушыға (не сенімхат бойынша оның өкіліне) береді</w:t>
            </w:r>
            <w:r>
              <w:br/>
            </w:r>
            <w:r>
              <w:rPr>
                <w:rFonts w:ascii="Times New Roman"/>
                <w:b w:val="false"/>
                <w:i w:val="false"/>
                <w:color w:val="000000"/>
                <w:sz w:val="20"/>
              </w:rPr>
              <w:t>
</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35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2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 (мемлекеттік қызмет көрсету мерзіміне кірмейді)</w:t>
            </w:r>
            <w:r>
              <w:br/>
            </w:r>
            <w:r>
              <w:rPr>
                <w:rFonts w:ascii="Times New Roman"/>
                <w:b w:val="false"/>
                <w:i w:val="false"/>
                <w:color w:val="000000"/>
                <w:sz w:val="20"/>
              </w:rPr>
              <w:t>
</w:t>
            </w:r>
          </w:p>
        </w:tc>
        <w:tc>
          <w:tcPr>
            <w:tcW w:w="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 жұмыс күні ішінде </w:t>
            </w:r>
            <w:r>
              <w:br/>
            </w:r>
            <w:r>
              <w:rPr>
                <w:rFonts w:ascii="Times New Roman"/>
                <w:b w:val="false"/>
                <w:i w:val="false"/>
                <w:color w:val="000000"/>
                <w:sz w:val="20"/>
              </w:rPr>
              <w:t>
</w:t>
            </w:r>
          </w:p>
        </w:tc>
        <w:tc>
          <w:tcPr>
            <w:tcW w:w="10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9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"Өтініш берушінің (отбасының) атаулы</w:t>
            </w:r>
            <w:r>
              <w:br/>
            </w:r>
            <w:r>
              <w:rPr>
                <w:rFonts w:ascii="Times New Roman"/>
                <w:b w:val="false"/>
                <w:i w:val="false"/>
                <w:color w:val="000000"/>
                <w:sz w:val="20"/>
              </w:rPr>
              <w:t>әлеуметтік көмек алушыларға тиесілігін</w:t>
            </w:r>
            <w:r>
              <w:br/>
            </w:r>
            <w:r>
              <w:rPr>
                <w:rFonts w:ascii="Times New Roman"/>
                <w:b w:val="false"/>
                <w:i w:val="false"/>
                <w:color w:val="000000"/>
                <w:sz w:val="20"/>
              </w:rPr>
              <w:t>растайтын анықтама беру"</w:t>
            </w:r>
            <w:r>
              <w:br/>
            </w:r>
            <w:r>
              <w:rPr>
                <w:rFonts w:ascii="Times New Roman"/>
                <w:b w:val="false"/>
                <w:i w:val="false"/>
                <w:color w:val="000000"/>
                <w:sz w:val="20"/>
              </w:rPr>
              <w:t>мемлекеттiк көрсетілетін қызмет регламентіне</w:t>
            </w:r>
            <w:r>
              <w:br/>
            </w:r>
            <w:r>
              <w:rPr>
                <w:rFonts w:ascii="Times New Roman"/>
                <w:b w:val="false"/>
                <w:i w:val="false"/>
                <w:color w:val="000000"/>
                <w:sz w:val="20"/>
              </w:rPr>
              <w:t>2-қосымша</w:t>
            </w:r>
          </w:p>
        </w:tc>
      </w:tr>
    </w:tbl>
    <w:bookmarkStart w:name="z132" w:id="109"/>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09"/>
    <w:p>
      <w:pPr>
        <w:spacing w:after="0"/>
        <w:ind w:left="0"/>
        <w:jc w:val="left"/>
      </w:pPr>
      <w:r>
        <w:rPr>
          <w:rFonts w:ascii="Times New Roman"/>
          <w:b w:val="false"/>
          <w:i w:val="false"/>
          <w:color w:val="000000"/>
          <w:sz w:val="28"/>
        </w:rPr>
        <w:t>      Көрсетілетін қызметті алушы (не сенімхат бойынша оның өкілі)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ауылдық округ әкіміне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(не сенімхат бойынша оның өкілі)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33" w:id="110"/>
    <w:p>
      <w:pPr>
        <w:spacing w:after="0"/>
        <w:ind w:left="0"/>
        <w:jc w:val="left"/>
      </w:pPr>
      <w:r>
        <w:rPr>
          <w:rFonts w:ascii="Times New Roman"/>
          <w:b/>
          <w:i w:val="false"/>
          <w:color w:val="000000"/>
        </w:rPr>
        <w:t xml:space="preserve"> "Үйде оқитын мүгедек балаларға материалдық қамсыздандыруды тағайындау" мемлекеттік көрсетілетін қызмет регламенті</w:t>
      </w:r>
      <w:r>
        <w:br/>
      </w:r>
      <w:r>
        <w:rPr>
          <w:rFonts w:ascii="Times New Roman"/>
          <w:b/>
          <w:i w:val="false"/>
          <w:color w:val="000000"/>
        </w:rPr>
        <w:t>1. Жалпы ережелер</w:t>
      </w:r>
    </w:p>
    <w:bookmarkEnd w:id="110"/>
    <w:p>
      <w:pPr>
        <w:spacing w:after="0"/>
        <w:ind w:left="0"/>
        <w:jc w:val="left"/>
      </w:pPr>
      <w:r>
        <w:rPr>
          <w:rFonts w:ascii="Times New Roman"/>
          <w:b w:val="false"/>
          <w:i w:val="false"/>
          <w:color w:val="000000"/>
          <w:sz w:val="28"/>
        </w:rPr>
        <w:t>      1. Қызмет берушінің атауы: аудандардың, облыстық маңызы бар қаланың жұмыспен қамту және әлеуметтік бағдарламалар бөлімдері (бұдан әрі –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Халыққа қызмет көрсету орталығы" Республикалық мемлекеттік кәсіпорнының Қызылорда облысы бойынша "филиалы, оның бөлімдері мен бөлімшелері (бұдан әрі – Орталық);</w:t>
      </w:r>
      <w:r>
        <w:br/>
      </w:r>
      <w:r>
        <w:rPr>
          <w:rFonts w:ascii="Times New Roman"/>
          <w:b w:val="false"/>
          <w:i w:val="false"/>
          <w:color w:val="000000"/>
          <w:sz w:val="28"/>
        </w:rPr>
        <w:t>
      3) www.e.gov.kz "электрондық үкімет" веб-порталы (бұдан әрі – портал) арқылы жүзеге асырылады.</w:t>
      </w:r>
      <w:r>
        <w:br/>
      </w:r>
      <w:r>
        <w:rPr>
          <w:rFonts w:ascii="Times New Roman"/>
          <w:b w:val="false"/>
          <w:i w:val="false"/>
          <w:color w:val="000000"/>
          <w:sz w:val="28"/>
        </w:rPr>
        <w:t>
      2. Мемлекеттік қызмет көрсету нысаны: электрондық және (немесе) қағаз түрінде.</w:t>
      </w:r>
      <w:r>
        <w:br/>
      </w:r>
      <w:r>
        <w:rPr>
          <w:rFonts w:ascii="Times New Roman"/>
          <w:b w:val="false"/>
          <w:i w:val="false"/>
          <w:color w:val="000000"/>
          <w:sz w:val="28"/>
        </w:rPr>
        <w:t>
      3. Мемлекеттік көрсетілетін қызметтің нәтижесі – үйде оқитын мүгедек балаларға материалдық қамсыздандыруды тағайындау туралы хабарлама (бұдан әрі - хабарлама).</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35" w:id="111"/>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111"/>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көрсетілетін қызметті берушіге не Орталыққа немесе портал арқылы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"Үйде оқитын мүгедек балаларға материалдық қамсыздандыруды тағайындау" мемлекеттік көрсетілетін қызмет стандартының </w:t>
      </w:r>
      <w:r>
        <w:rPr>
          <w:rFonts w:ascii="Times New Roman"/>
          <w:b w:val="false"/>
          <w:i w:val="false"/>
          <w:color w:val="000000"/>
          <w:sz w:val="28"/>
        </w:rPr>
        <w:t>1-қосымшасына</w:t>
      </w:r>
      <w:r>
        <w:rPr>
          <w:rFonts w:ascii="Times New Roman"/>
          <w:b w:val="false"/>
          <w:i w:val="false"/>
          <w:color w:val="000000"/>
          <w:sz w:val="28"/>
        </w:rPr>
        <w:t xml:space="preserve"> сәйкес нысан бойынша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оларды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тіркелген күні және мемлекеттік қызметті алатын күні, құжаттарды қабылдаған адамның тегі мен аты-жөні көрсетілген өтініштің үзбелі талонын береді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4) орындаушы құжаттарды қарайды, хабарламаны дайындайды және көрсетілетін қызметті берушінің басшысына ұсынады (сегіз жұмыс күні ішінде);</w:t>
      </w:r>
      <w:r>
        <w:br/>
      </w:r>
      <w:r>
        <w:rPr>
          <w:rFonts w:ascii="Times New Roman"/>
          <w:b w:val="false"/>
          <w:i w:val="false"/>
          <w:color w:val="000000"/>
          <w:sz w:val="28"/>
        </w:rPr>
        <w:t>
      5) көрсетілетін қызметті берушінің басшысы хабарламаға қол қояды және кеңсе қызметкеріне жолдайды (он бес минуттан аспайды);</w:t>
      </w:r>
      <w:r>
        <w:br/>
      </w:r>
      <w:r>
        <w:rPr>
          <w:rFonts w:ascii="Times New Roman"/>
          <w:b w:val="false"/>
          <w:i w:val="false"/>
          <w:color w:val="000000"/>
          <w:sz w:val="28"/>
        </w:rPr>
        <w:t>
      6) кеңсе қызметкері хабарламаны тіркейді және көрсетілетін қызметті алушыға береді (он бес минуттан аспайды).</w:t>
      </w:r>
      <w:r>
        <w:br/>
      </w:r>
      <w:r>
        <w:rPr>
          <w:rFonts w:ascii="Times New Roman"/>
          <w:b w:val="false"/>
          <w:i w:val="false"/>
          <w:color w:val="000000"/>
          <w:sz w:val="28"/>
        </w:rPr>
        <w:t>
</w:t>
      </w:r>
    </w:p>
    <w:bookmarkStart w:name="z136" w:id="112"/>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 мен құрылымдық бөлімшелердің (қызметкерлердің) өзара іс-қимыл тәртібінің сипаттамасы</w:t>
      </w:r>
    </w:p>
    <w:bookmarkEnd w:id="112"/>
    <w:p>
      <w:pPr>
        <w:spacing w:after="0"/>
        <w:ind w:left="0"/>
        <w:jc w:val="left"/>
      </w:pPr>
      <w:r>
        <w:rPr>
          <w:rFonts w:ascii="Times New Roman"/>
          <w:b w:val="false"/>
          <w:i w:val="false"/>
          <w:color w:val="000000"/>
          <w:sz w:val="28"/>
        </w:rPr>
        <w:t>      7. Мемлекеттік қызмет көрсету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4) Орталық қызметкері;</w:t>
      </w:r>
      <w:r>
        <w:br/>
      </w:r>
      <w:r>
        <w:rPr>
          <w:rFonts w:ascii="Times New Roman"/>
          <w:b w:val="false"/>
          <w:i w:val="false"/>
          <w:color w:val="000000"/>
          <w:sz w:val="28"/>
        </w:rPr>
        <w:t>
      5) Орталықтың жинақтау бөлімінің қызметкері.</w:t>
      </w:r>
      <w:r>
        <w:br/>
      </w:r>
      <w:r>
        <w:rPr>
          <w:rFonts w:ascii="Times New Roman"/>
          <w:b w:val="false"/>
          <w:i w:val="false"/>
          <w:color w:val="000000"/>
          <w:sz w:val="28"/>
        </w:rPr>
        <w:t>
      8</w:t>
      </w:r>
      <w:r>
        <w:rPr>
          <w:rFonts w:ascii="Times New Roman"/>
          <w:b/>
          <w:i w:val="false"/>
          <w:color w:val="000000"/>
          <w:sz w:val="28"/>
        </w:rPr>
        <w:t xml:space="preserve">. </w:t>
      </w:r>
      <w:r>
        <w:rPr>
          <w:rFonts w:ascii="Times New Roman"/>
          <w:b w:val="false"/>
          <w:i w:val="false"/>
          <w:color w:val="000000"/>
          <w:sz w:val="28"/>
        </w:rPr>
        <w:t xml:space="preserve">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37" w:id="113"/>
    <w:p>
      <w:pPr>
        <w:spacing w:after="0"/>
        <w:ind w:left="0"/>
        <w:jc w:val="left"/>
      </w:pPr>
      <w:r>
        <w:rPr>
          <w:rFonts w:ascii="Times New Roman"/>
          <w:b/>
          <w:i w:val="false"/>
          <w:color w:val="000000"/>
        </w:rPr>
        <w:t xml:space="preserve"> 4. Халыққа қызмет көрсету орталығымен және (немесе) өзге де көрсетілетін қызметті берушілермен өзара іс-қимыл тәртібін, сондай-ақ мемлекеттік қызмет көрсету процесінде ақпараттық жүйелерді пайдалану тәртібінің сипаттамасы</w:t>
      </w:r>
    </w:p>
    <w:bookmarkEnd w:id="113"/>
    <w:p>
      <w:pPr>
        <w:spacing w:after="0"/>
        <w:ind w:left="0"/>
        <w:jc w:val="left"/>
      </w:pPr>
      <w:r>
        <w:rPr>
          <w:rFonts w:ascii="Times New Roman"/>
          <w:b w:val="false"/>
          <w:i w:val="false"/>
          <w:color w:val="000000"/>
          <w:sz w:val="28"/>
        </w:rPr>
        <w:t>      10. Қызметті Орталық арқылы көрсету кезіндегі көрсетілетін қызметті беруші мен көрсетілетін қызметті алушы әрекеттерінің (іс-қимылдарының) кезектілігі мен жүгіну тәртібінің сипаттамасы:</w:t>
      </w:r>
      <w:r>
        <w:br/>
      </w:r>
      <w:r>
        <w:rPr>
          <w:rFonts w:ascii="Times New Roman"/>
          <w:b w:val="false"/>
          <w:i w:val="false"/>
          <w:color w:val="000000"/>
          <w:sz w:val="28"/>
        </w:rPr>
        <w:t>
      1) көрсетілетін қызметті алушы Орталыққа стандарттың 9-тармағына сәйкес құжаттарды ұсынады;</w:t>
      </w:r>
      <w:r>
        <w:br/>
      </w:r>
      <w:r>
        <w:rPr>
          <w:rFonts w:ascii="Times New Roman"/>
          <w:b w:val="false"/>
          <w:i w:val="false"/>
          <w:color w:val="000000"/>
          <w:sz w:val="28"/>
        </w:rPr>
        <w:t>
      2) Орталық қызметкері құжаттарды тіркейді және көрсетілетін қызметті алушыға тиісті құжаттардың қабылдағаны туралы қолхат береді, қолхатта мыналар:</w:t>
      </w:r>
      <w:r>
        <w:br/>
      </w:r>
      <w:r>
        <w:rPr>
          <w:rFonts w:ascii="Times New Roman"/>
          <w:b w:val="false"/>
          <w:i w:val="false"/>
          <w:color w:val="000000"/>
          <w:sz w:val="28"/>
        </w:rPr>
        <w:t>
      өтініштің нөмірі мен қабылданған күні;</w:t>
      </w:r>
      <w:r>
        <w:br/>
      </w:r>
      <w:r>
        <w:rPr>
          <w:rFonts w:ascii="Times New Roman"/>
          <w:b w:val="false"/>
          <w:i w:val="false"/>
          <w:color w:val="000000"/>
          <w:sz w:val="28"/>
        </w:rPr>
        <w:t>
      сұратылған мемлекеттік көрсетілетін қызметтің түрі;</w:t>
      </w:r>
      <w:r>
        <w:br/>
      </w:r>
      <w:r>
        <w:rPr>
          <w:rFonts w:ascii="Times New Roman"/>
          <w:b w:val="false"/>
          <w:i w:val="false"/>
          <w:color w:val="000000"/>
          <w:sz w:val="28"/>
        </w:rPr>
        <w:t>
      қоса берілген құжаттардың саны мен атауы;</w:t>
      </w:r>
      <w:r>
        <w:br/>
      </w:r>
      <w:r>
        <w:rPr>
          <w:rFonts w:ascii="Times New Roman"/>
          <w:b w:val="false"/>
          <w:i w:val="false"/>
          <w:color w:val="000000"/>
          <w:sz w:val="28"/>
        </w:rPr>
        <w:t>
      құжаттарды алатын күні (уақыты) және орны;</w:t>
      </w:r>
      <w:r>
        <w:br/>
      </w:r>
      <w:r>
        <w:rPr>
          <w:rFonts w:ascii="Times New Roman"/>
          <w:b w:val="false"/>
          <w:i w:val="false"/>
          <w:color w:val="000000"/>
          <w:sz w:val="28"/>
        </w:rPr>
        <w:t>
      құжаттарды ресімдеуге өтінішті қабылдаған Орталық қызметкерінің тегі, аты, әкесінің аты;</w:t>
      </w:r>
      <w:r>
        <w:br/>
      </w:r>
      <w:r>
        <w:rPr>
          <w:rFonts w:ascii="Times New Roman"/>
          <w:b w:val="false"/>
          <w:i w:val="false"/>
          <w:color w:val="000000"/>
          <w:sz w:val="28"/>
        </w:rPr>
        <w:t xml:space="preserve">
      көрсетілетін қызметті алушының тегі, аты, әкесінің аты, байланыс деректері көрсетіледі және көрсетілетін қызметті алушы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тізбеге сәйкес құжаттардың топтамасын толық ұсынбаған жағдайда құжаттарды қабылдаудан бас тарту туралы қолхат береді (он бес минуттан аспайды);</w:t>
      </w:r>
      <w:r>
        <w:br/>
      </w:r>
      <w:r>
        <w:rPr>
          <w:rFonts w:ascii="Times New Roman"/>
          <w:b w:val="false"/>
          <w:i w:val="false"/>
          <w:color w:val="000000"/>
          <w:sz w:val="28"/>
        </w:rPr>
        <w:t>
      3) Орталықтың жинақтау бөлімінің қызметкері құжаттарды көрсетілетін қызметті берушіге қайта жолдайды (бір жұмыс күні ішінде);</w:t>
      </w:r>
      <w:r>
        <w:br/>
      </w:r>
      <w:r>
        <w:rPr>
          <w:rFonts w:ascii="Times New Roman"/>
          <w:b w:val="false"/>
          <w:i w:val="false"/>
          <w:color w:val="000000"/>
          <w:sz w:val="28"/>
        </w:rPr>
        <w:t>
      4) көрсетілетін қызметті берушінің кеңсе қызметкері құжаттарды тіркейді және құжаттарды көрсетілетін қызметті берушінің басшысына ұсынады (он бес минуттан аспайды);</w:t>
      </w:r>
      <w:r>
        <w:br/>
      </w:r>
      <w:r>
        <w:rPr>
          <w:rFonts w:ascii="Times New Roman"/>
          <w:b w:val="false"/>
          <w:i w:val="false"/>
          <w:color w:val="000000"/>
          <w:sz w:val="28"/>
        </w:rPr>
        <w:t>
      5) көрсетілетін қызметті берушінің басшысы құжаттарды қарайды және орындаушыға жолдайды (он бес минуттан аспайды);</w:t>
      </w:r>
      <w:r>
        <w:br/>
      </w:r>
      <w:r>
        <w:rPr>
          <w:rFonts w:ascii="Times New Roman"/>
          <w:b w:val="false"/>
          <w:i w:val="false"/>
          <w:color w:val="000000"/>
          <w:sz w:val="28"/>
        </w:rPr>
        <w:t>
      6) орындаушы құжаттарды қарайды, хабарламаны дайындайды және көрсетілетін қызметті берушінің басшысына ұсынады (жеті жұмыс күні ішінде);</w:t>
      </w:r>
      <w:r>
        <w:br/>
      </w:r>
      <w:r>
        <w:rPr>
          <w:rFonts w:ascii="Times New Roman"/>
          <w:b w:val="false"/>
          <w:i w:val="false"/>
          <w:color w:val="000000"/>
          <w:sz w:val="28"/>
        </w:rPr>
        <w:t>
      7) көрсетілетін қызметті берушінің басшысы хабарламаға қол қояды және кеңсе қызметкеріне жолдайды (он бес минуттан аспайды);</w:t>
      </w:r>
      <w:r>
        <w:br/>
      </w:r>
      <w:r>
        <w:rPr>
          <w:rFonts w:ascii="Times New Roman"/>
          <w:b w:val="false"/>
          <w:i w:val="false"/>
          <w:color w:val="000000"/>
          <w:sz w:val="28"/>
        </w:rPr>
        <w:t>
      8) кеңсе қызметкері хабарламаны тіркейді және Орталыққа жолдайды (бір жұмыс күні ішінде);</w:t>
      </w:r>
      <w:r>
        <w:br/>
      </w:r>
      <w:r>
        <w:rPr>
          <w:rFonts w:ascii="Times New Roman"/>
          <w:b w:val="false"/>
          <w:i w:val="false"/>
          <w:color w:val="000000"/>
          <w:sz w:val="28"/>
        </w:rPr>
        <w:t>
      9) Орталық қызметкері хабарламаны тіркейді және хабарламаны көрсетілетін қызметті алушыға береді (он бес минуттан аспайды).</w:t>
      </w:r>
      <w:r>
        <w:br/>
      </w:r>
      <w:r>
        <w:rPr>
          <w:rFonts w:ascii="Times New Roman"/>
          <w:b w:val="false"/>
          <w:i w:val="false"/>
          <w:color w:val="000000"/>
          <w:sz w:val="28"/>
        </w:rPr>
        <w:t>
      11. Қызметті портал арқылы көрсету кезіндегі көрсетілетін қызметті беруші мен көрсетілетін қызметті алушы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порталда тіркелуді жүзеге асырады және көрсетілетін қызметті алушының электрондық-цифрлық қолтаңбасымен (бұдан әрі - ЭЦҚ) куәландырылған өтініш пен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жолдайды;</w:t>
      </w:r>
      <w:r>
        <w:br/>
      </w:r>
      <w:r>
        <w:rPr>
          <w:rFonts w:ascii="Times New Roman"/>
          <w:b w:val="false"/>
          <w:i w:val="false"/>
          <w:color w:val="000000"/>
          <w:sz w:val="28"/>
        </w:rPr>
        <w:t>
      2) орындаушы электрондық өтініш пен құжаттарды қабылдайды және көрсетілетін қызметті алушының "жеке кабинетіне" құжаттардың қабылданғаны және мемлекеттік қызмет нәтижесін алу күні көрсетілген хабарлама-есеп жолдайды (жиырма минуттан аспайды);</w:t>
      </w:r>
      <w:r>
        <w:br/>
      </w:r>
      <w:r>
        <w:rPr>
          <w:rFonts w:ascii="Times New Roman"/>
          <w:b w:val="false"/>
          <w:i w:val="false"/>
          <w:color w:val="000000"/>
          <w:sz w:val="28"/>
        </w:rPr>
        <w:t>
      3) электрондық өтініш пен құжаттарды қабылдағаннан кейін мемлекеттік қызмет көрсету процесінде көрсетілетін қызметті берушінің құрылымдық бөлімшелерінің (қызметкерлерінің) өзара іс-қимылы осы регламенттің 6-тармағының 2-5 тармақшаларына сәйкес жүзеге асырылады (жеті жұмыс күні ішінде);</w:t>
      </w:r>
      <w:r>
        <w:br/>
      </w:r>
      <w:r>
        <w:rPr>
          <w:rFonts w:ascii="Times New Roman"/>
          <w:b w:val="false"/>
          <w:i w:val="false"/>
          <w:color w:val="000000"/>
          <w:sz w:val="28"/>
        </w:rPr>
        <w:t>
      4) орындаушы мемлекеттік қызмет нәтижесін тіркейді және көрсетілетін қызметті алушының "жеке кабинетіне" жолдайды (он бес минуттан аспайды).</w:t>
      </w:r>
      <w:r>
        <w:br/>
      </w:r>
      <w:r>
        <w:rPr>
          <w:rFonts w:ascii="Times New Roman"/>
          <w:b w:val="false"/>
          <w:i w:val="false"/>
          <w:color w:val="000000"/>
          <w:sz w:val="28"/>
        </w:rPr>
        <w:t xml:space="preserve">
      Мемлекеттік қызмет көрсетуге тартылған графикалық нысандағы ақпараттық жүйелердің функционалдық өзара іс-қимыл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38" w:id="114"/>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114"/>
    <w:p>
      <w:pPr>
        <w:spacing w:after="0"/>
        <w:ind w:left="0"/>
        <w:jc w:val="left"/>
      </w:pPr>
      <w:r>
        <w:rPr>
          <w:rFonts w:ascii="Times New Roman"/>
          <w:b w:val="false"/>
          <w:i w:val="false"/>
          <w:color w:val="000000"/>
          <w:sz w:val="28"/>
        </w:rPr>
        <w:t>      12. Көрсетілетін қызметті беруші мен Орталық басшылары (бұдан әрі – лауазымды тұлғалар) мемлекеттік қызмет көрсетуге жауапты тұлғалар болып табылады.</w:t>
      </w:r>
      <w:r>
        <w:br/>
      </w:r>
      <w:r>
        <w:rPr>
          <w:rFonts w:ascii="Times New Roman"/>
          <w:b w:val="false"/>
          <w:i w:val="false"/>
          <w:color w:val="000000"/>
          <w:sz w:val="28"/>
        </w:rPr>
        <w:t>
      Лауазымды тұлғалар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13.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14.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274165,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"Үйде оқитын мүгедек балаларға материалдық қамсыздандыруды тағайындау" мемлекеттiк көрсетілетін қызмет регламентіне</w:t>
            </w:r>
            <w:r>
              <w:br/>
            </w:r>
            <w:r>
              <w:rPr>
                <w:rFonts w:ascii="Times New Roman"/>
                <w:b w:val="false"/>
                <w:i w:val="false"/>
                <w:color w:val="000000"/>
                <w:sz w:val="20"/>
              </w:rPr>
              <w:t>1-қосымша</w:t>
            </w:r>
          </w:p>
        </w:tc>
      </w:tr>
    </w:tbl>
    <w:bookmarkStart w:name="z139" w:id="115"/>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15"/>
    <w:p>
      <w:pPr>
        <w:spacing w:after="0"/>
        <w:ind w:left="0"/>
        <w:jc w:val="left"/>
      </w:pPr>
      <w:r>
        <w:rPr>
          <w:rFonts w:ascii="Times New Roman"/>
          <w:b w:val="false"/>
          <w:i w:val="false"/>
          <w:color w:val="000000"/>
          <w:sz w:val="28"/>
        </w:rPr>
        <w:t xml:space="preserve">      Көрсетілетін қызметті алушы көрсетілетін қызметті берушіге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65"/>
        <w:gridCol w:w="3074"/>
        <w:gridCol w:w="2334"/>
        <w:gridCol w:w="1615"/>
        <w:gridCol w:w="1380"/>
        <w:gridCol w:w="1616"/>
        <w:gridCol w:w="1616"/>
      </w:tblGrid>
      <w:tr>
        <w:trPr>
          <w:trHeight w:val="30" w:hRule="atLeast"/>
        </w:trPr>
        <w:tc>
          <w:tcPr>
            <w:tcW w:w="6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30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3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6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30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3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r>
      <w:tr>
        <w:trPr>
          <w:trHeight w:val="30" w:hRule="atLeast"/>
        </w:trPr>
        <w:tc>
          <w:tcPr>
            <w:tcW w:w="6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30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3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өтініштің үзбелі талонын береді</w:t>
            </w:r>
            <w:r>
              <w:br/>
            </w: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1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хабарламаны дайындайды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6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30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23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1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6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30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3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3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 жұмыс күні ішінде</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16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Көрсетілетін қызметті алушы Орталыққа жүгінген кезде: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8"/>
        <w:gridCol w:w="2116"/>
        <w:gridCol w:w="2427"/>
        <w:gridCol w:w="950"/>
        <w:gridCol w:w="1112"/>
        <w:gridCol w:w="1112"/>
        <w:gridCol w:w="950"/>
        <w:gridCol w:w="1112"/>
        <w:gridCol w:w="950"/>
        <w:gridCol w:w="1113"/>
      </w:tblGrid>
      <w:tr>
        <w:trPr>
          <w:trHeight w:val="30" w:hRule="atLeast"/>
        </w:trPr>
        <w:tc>
          <w:tcPr>
            <w:tcW w:w="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Іс-қимыл нөмірі (іс-әрекет, жұмыс ағымы) </w:t>
            </w:r>
            <w:r>
              <w:br/>
            </w:r>
            <w:r>
              <w:rPr>
                <w:rFonts w:ascii="Times New Roman"/>
                <w:b w:val="false"/>
                <w:i w:val="false"/>
                <w:color w:val="000000"/>
                <w:sz w:val="20"/>
              </w:rPr>
              <w:t>
</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11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r>
      <w:tr>
        <w:trPr>
          <w:trHeight w:val="30" w:hRule="atLeast"/>
        </w:trPr>
        <w:tc>
          <w:tcPr>
            <w:tcW w:w="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Орталықтың жинақтау бөлімінің қызметкері</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1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 қызметкері</w:t>
            </w:r>
            <w:r>
              <w:br/>
            </w:r>
            <w:r>
              <w:rPr>
                <w:rFonts w:ascii="Times New Roman"/>
                <w:b w:val="false"/>
                <w:i w:val="false"/>
                <w:color w:val="000000"/>
                <w:sz w:val="20"/>
              </w:rPr>
              <w:t>
</w:t>
            </w:r>
          </w:p>
        </w:tc>
      </w:tr>
      <w:tr>
        <w:trPr>
          <w:trHeight w:val="30" w:hRule="atLeast"/>
        </w:trPr>
        <w:tc>
          <w:tcPr>
            <w:tcW w:w="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операция рәсімінің) атауы және олардың сипаттамасы </w:t>
            </w:r>
            <w:r>
              <w:br/>
            </w:r>
            <w:r>
              <w:rPr>
                <w:rFonts w:ascii="Times New Roman"/>
                <w:b w:val="false"/>
                <w:i w:val="false"/>
                <w:color w:val="000000"/>
                <w:sz w:val="20"/>
              </w:rPr>
              <w:t>
</w:t>
            </w:r>
          </w:p>
        </w:tc>
        <w:tc>
          <w:tcPr>
            <w:tcW w:w="242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құжаттардың қабылданғаны не қабылдаудан бас тарту туралы қолхат береді</w:t>
            </w:r>
            <w:r>
              <w:br/>
            </w:r>
            <w:r>
              <w:rPr>
                <w:rFonts w:ascii="Times New Roman"/>
                <w:b w:val="false"/>
                <w:i w:val="false"/>
                <w:color w:val="000000"/>
                <w:sz w:val="20"/>
              </w:rPr>
              <w:t>
</w:t>
            </w:r>
          </w:p>
        </w:tc>
        <w:tc>
          <w:tcPr>
            <w:tcW w:w="9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берушіге қайта жолдайды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хабарламаны дайындайды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c>
          <w:tcPr>
            <w:tcW w:w="11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p>
        </w:tc>
      </w:tr>
      <w:tr>
        <w:trPr>
          <w:trHeight w:val="30" w:hRule="atLeast"/>
        </w:trPr>
        <w:tc>
          <w:tcPr>
            <w:tcW w:w="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ұйымдастыру-өкімдік шешiм)</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хабарламаны көрсетілетін қызметті берушінің </w:t>
            </w:r>
            <w:r>
              <w:br/>
            </w:r>
            <w:r>
              <w:rPr>
                <w:rFonts w:ascii="Times New Roman"/>
                <w:b w:val="false"/>
                <w:i w:val="false"/>
                <w:color w:val="000000"/>
                <w:sz w:val="20"/>
              </w:rPr>
              <w:t>
басшысына ұсынады</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кеңсе қызметкеріне жолдайды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Орталыққа жолдайды</w:t>
            </w:r>
            <w:r>
              <w:br/>
            </w:r>
            <w:r>
              <w:rPr>
                <w:rFonts w:ascii="Times New Roman"/>
                <w:b w:val="false"/>
                <w:i w:val="false"/>
                <w:color w:val="000000"/>
                <w:sz w:val="20"/>
              </w:rPr>
              <w:t>
</w:t>
            </w:r>
          </w:p>
        </w:tc>
        <w:tc>
          <w:tcPr>
            <w:tcW w:w="11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береді</w:t>
            </w:r>
            <w:r>
              <w:br/>
            </w:r>
            <w:r>
              <w:rPr>
                <w:rFonts w:ascii="Times New Roman"/>
                <w:b w:val="false"/>
                <w:i w:val="false"/>
                <w:color w:val="000000"/>
                <w:sz w:val="20"/>
              </w:rPr>
              <w:t>
</w:t>
            </w:r>
          </w:p>
        </w:tc>
      </w:tr>
      <w:tr>
        <w:trPr>
          <w:trHeight w:val="30" w:hRule="atLeast"/>
        </w:trPr>
        <w:tc>
          <w:tcPr>
            <w:tcW w:w="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Орындалу мерзімі </w:t>
            </w:r>
            <w:r>
              <w:br/>
            </w:r>
            <w:r>
              <w:rPr>
                <w:rFonts w:ascii="Times New Roman"/>
                <w:b w:val="false"/>
                <w:i w:val="false"/>
                <w:color w:val="000000"/>
                <w:sz w:val="20"/>
              </w:rPr>
              <w:t>
</w:t>
            </w:r>
          </w:p>
        </w:tc>
        <w:tc>
          <w:tcPr>
            <w:tcW w:w="2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15 минуттан аспайды </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 жұмыс күні ішінде</w:t>
            </w:r>
            <w:r>
              <w:br/>
            </w:r>
            <w:r>
              <w:rPr>
                <w:rFonts w:ascii="Times New Roman"/>
                <w:b w:val="false"/>
                <w:i w:val="false"/>
                <w:color w:val="000000"/>
                <w:sz w:val="20"/>
              </w:rPr>
              <w:t>
</w:t>
            </w:r>
          </w:p>
        </w:tc>
        <w:tc>
          <w:tcPr>
            <w:tcW w:w="1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c>
          <w:tcPr>
            <w:tcW w:w="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11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15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"Үйде оқитын мүгедек балаларға материалдық қамсыздандыруды тағайындау" мемлекеттiк көрсетілетін қызмет регламентіне</w:t>
            </w:r>
            <w:r>
              <w:br/>
            </w:r>
            <w:r>
              <w:rPr>
                <w:rFonts w:ascii="Times New Roman"/>
                <w:b w:val="false"/>
                <w:i w:val="false"/>
                <w:color w:val="000000"/>
                <w:sz w:val="20"/>
              </w:rPr>
              <w:t>2-қосымша</w:t>
            </w:r>
          </w:p>
        </w:tc>
      </w:tr>
    </w:tbl>
    <w:bookmarkStart w:name="z140" w:id="116"/>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16"/>
    <w:p>
      <w:pPr>
        <w:spacing w:after="0"/>
        <w:ind w:left="0"/>
        <w:jc w:val="left"/>
      </w:pPr>
      <w:r>
        <w:rPr>
          <w:rFonts w:ascii="Times New Roman"/>
          <w:b w:val="false"/>
          <w:i w:val="false"/>
          <w:color w:val="000000"/>
          <w:sz w:val="28"/>
        </w:rPr>
        <w:t>      Көрсетілетін қызметті алушы көрсетілетін қызметті берушіге жүгінген кезде:</w:t>
      </w:r>
      <w:r>
        <w:br/>
      </w:r>
      <w:r>
        <w:rPr>
          <w:rFonts w:ascii="Times New Roman"/>
          <w:b w:val="false"/>
          <w:i w:val="false"/>
          <w:color w:val="000000"/>
          <w:sz w:val="28"/>
        </w:rPr>
        <w:t>
      </w:t>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Көрсетілетін қызметті алушы Орталыққа жүгінген кезде:</w:t>
      </w:r>
      <w:r>
        <w:br/>
      </w:r>
      <w:r>
        <w:rPr>
          <w:rFonts w:ascii="Times New Roman"/>
          <w:b w:val="false"/>
          <w:i w:val="false"/>
          <w:color w:val="000000"/>
          <w:sz w:val="28"/>
        </w:rPr>
        <w:t>
      </w:t>
      </w:r>
    </w:p>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"Үйде оқитын мүгедек балаларға материалдық қамсыздандыруды тағайындау" мемлекеттік көрсетілетін қызмет регламентіне</w:t>
            </w:r>
            <w:r>
              <w:br/>
            </w:r>
            <w:r>
              <w:rPr>
                <w:rFonts w:ascii="Times New Roman"/>
                <w:b w:val="false"/>
                <w:i w:val="false"/>
                <w:color w:val="000000"/>
                <w:sz w:val="20"/>
              </w:rPr>
              <w:t>3-қосымша</w:t>
            </w:r>
          </w:p>
        </w:tc>
      </w:tr>
    </w:tbl>
    <w:bookmarkStart w:name="z141" w:id="117"/>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bookmarkEnd w:id="117"/>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1266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266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42" w:id="118"/>
    <w:p>
      <w:pPr>
        <w:spacing w:after="0"/>
        <w:ind w:left="0"/>
        <w:jc w:val="left"/>
      </w:pPr>
      <w:r>
        <w:rPr>
          <w:rFonts w:ascii="Times New Roman"/>
          <w:b/>
          <w:i w:val="false"/>
          <w:color w:val="000000"/>
        </w:rPr>
        <w:t xml:space="preserve"> "Шетелдік қызметкерге жұмысқа орналасуға және жұмыс берушілерге тиісті әкімшілік-аумақтық бірлік аумағында еңбек қызметін жүзеге асыру үшін шетелдік жұмыс күшін тартуға рұқсат беру, қайта ресімдеу және ұзарту" мемлекеттік көрсетілетін қызмет регламенті</w:t>
      </w:r>
      <w:r>
        <w:br/>
      </w:r>
      <w:r>
        <w:rPr>
          <w:rFonts w:ascii="Times New Roman"/>
          <w:b/>
          <w:i w:val="false"/>
          <w:color w:val="000000"/>
        </w:rPr>
        <w:t>1. Жалпы ережелер</w:t>
      </w:r>
    </w:p>
    <w:bookmarkEnd w:id="118"/>
    <w:p>
      <w:pPr>
        <w:spacing w:after="0"/>
        <w:ind w:left="0"/>
        <w:jc w:val="left"/>
      </w:pPr>
      <w:r>
        <w:rPr>
          <w:rFonts w:ascii="Times New Roman"/>
          <w:b w:val="false"/>
          <w:i w:val="false"/>
          <w:color w:val="000000"/>
          <w:sz w:val="28"/>
        </w:rPr>
        <w:t>      1. Қызмет берушінің атауы: "Қызылорда облысының жұмыспен қамтуды үйлестіру және әлеуметтік бағдарламалар басқармасы" мемлекеттік мекемесі (бұдан әрі – көрсетілетін қызметті беруші).</w:t>
      </w:r>
      <w:r>
        <w:br/>
      </w:r>
      <w:r>
        <w:rPr>
          <w:rFonts w:ascii="Times New Roman"/>
          <w:b w:val="false"/>
          <w:i w:val="false"/>
          <w:color w:val="000000"/>
          <w:sz w:val="28"/>
        </w:rPr>
        <w:t>
      Өтініштер мен мемлекеттік көрсетілетін қызмет нәтижелерін беру:</w:t>
      </w:r>
      <w:r>
        <w:br/>
      </w:r>
      <w:r>
        <w:rPr>
          <w:rFonts w:ascii="Times New Roman"/>
          <w:b w:val="false"/>
          <w:i w:val="false"/>
          <w:color w:val="000000"/>
          <w:sz w:val="28"/>
        </w:rPr>
        <w:t>
      1) көрсетілетін қызметті беруші;</w:t>
      </w:r>
      <w:r>
        <w:br/>
      </w:r>
      <w:r>
        <w:rPr>
          <w:rFonts w:ascii="Times New Roman"/>
          <w:b w:val="false"/>
          <w:i w:val="false"/>
          <w:color w:val="000000"/>
          <w:sz w:val="28"/>
        </w:rPr>
        <w:t>
      2) www.e.gov.kz "электрондық үкімет" веб-порталы (бұдан әрі – портал) арқылы жүзеге асырылады.</w:t>
      </w:r>
      <w:r>
        <w:br/>
      </w: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r>
        <w:br/>
      </w:r>
      <w:r>
        <w:rPr>
          <w:rFonts w:ascii="Times New Roman"/>
          <w:b w:val="false"/>
          <w:i w:val="false"/>
          <w:color w:val="000000"/>
          <w:sz w:val="28"/>
        </w:rPr>
        <w:t>
      3. Мемлекеттік қызметті көрсету нәтижесі - көрсетілетін қызметті алушыға (жұмыс берушіге) шетелдік жұмыс күшін тартуға рұқсат беру, қайта ресімдеу және ұзарту;</w:t>
      </w:r>
      <w:r>
        <w:br/>
      </w:r>
      <w:r>
        <w:rPr>
          <w:rFonts w:ascii="Times New Roman"/>
          <w:b w:val="false"/>
          <w:i w:val="false"/>
          <w:color w:val="000000"/>
          <w:sz w:val="28"/>
        </w:rPr>
        <w:t>
      көрсетілетін қызметті алушыға (шетелдік қызметкерге) жұмысқа орналасуға рұқсат беру, қайта ресімдеу және ұзарту (бұдан әрі – рұқсат).</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44" w:id="119"/>
    <w:p>
      <w:pPr>
        <w:spacing w:after="0"/>
        <w:ind w:left="0"/>
        <w:jc w:val="left"/>
      </w:pPr>
      <w:r>
        <w:rPr>
          <w:rFonts w:ascii="Times New Roman"/>
          <w:b/>
          <w:i w:val="false"/>
          <w:color w:val="000000"/>
        </w:rPr>
        <w:t xml:space="preserve"> 2. Мемлекеттік көрсетілетін қызмет процесінде құрылымдық бөлімшелер (қызметкерлер) мен көрсетілетін қызметті берушінің іс-қимыл тәртібінің сипаттамасы</w:t>
      </w:r>
    </w:p>
    <w:bookmarkEnd w:id="119"/>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(не сенімхат бойынша оның өкілінің) (бұдан әрі - оның өкілі)) көрсетілетін қызметті берушіге немесе портал арқылы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"Шетелдік қызметкерге жұмысқа орналасуға және жұмыс берушілерге тиісті әкімшілік-аумақтық бірлік аумағында еңбек қызметін жүзеге асыру үшін шетелдік жұмыс күшін тартуға рұқсат беру, қайта ресімдеу және ұзарту" мемлекеттік көрсетілетін қызмет стандартының (бұдан әрі – стандарт)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5-қосымшаларына</w:t>
      </w:r>
      <w:r>
        <w:rPr>
          <w:rFonts w:ascii="Times New Roman"/>
          <w:b w:val="false"/>
          <w:i w:val="false"/>
          <w:color w:val="000000"/>
          <w:sz w:val="28"/>
        </w:rPr>
        <w:t xml:space="preserve"> сәйкес өтiнiш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рұқсат беру, рұқсатты қайта ресімдеу немесе рұқсатты ұзарту кезінде:</w:t>
      </w:r>
      <w:r>
        <w:br/>
      </w:r>
      <w:r>
        <w:rPr>
          <w:rFonts w:ascii="Times New Roman"/>
          <w:b w:val="false"/>
          <w:i w:val="false"/>
          <w:color w:val="000000"/>
          <w:sz w:val="28"/>
        </w:rPr>
        <w:t xml:space="preserve">
      1) көрсетілетін қызметті алушы не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оның өкіліне тіркелген күні және мемлекеттік қызметті алатын күні, құжаттарды қабылдаған адамның тегі мен аты-жөні көрсетілген өтініштің үзбелі талонын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көрсетілетін қызметті берушінің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(жұмыс берушінің) жазбаша келісімін алады;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xml:space="preserve">
      4) орындаушы құжаттарды қарайды, құжаттар толық көлемде ұсынылмаған және (немесе) Қазақстан Республикасы Үкіметінің 2012 жылғы 13 қаңтардағы </w:t>
      </w:r>
      <w:r>
        <w:rPr>
          <w:rFonts w:ascii="Times New Roman"/>
          <w:b w:val="false"/>
          <w:i w:val="false"/>
          <w:color w:val="000000"/>
          <w:sz w:val="28"/>
        </w:rPr>
        <w:t>№ 45 қаулысымен</w:t>
      </w:r>
      <w:r>
        <w:rPr>
          <w:rFonts w:ascii="Times New Roman"/>
          <w:b w:val="false"/>
          <w:i w:val="false"/>
          <w:color w:val="000000"/>
          <w:sz w:val="28"/>
        </w:rPr>
        <w:t xml:space="preserve"> бекітілген Қазақстан Республикасына шетелдік жұмыс күшін тартуға арналған квотаны белгілеу қағидаларын және Шетелдік қызметкерге жұмысқа орналасуға және жұмыс берушілерге шетелдік жұмыс күшін тартуға рұқсат берудің қағидалары мен шарттарының (бұдан әрі – Қағида)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және  </w:t>
      </w:r>
      <w:r>
        <w:rPr>
          <w:rFonts w:ascii="Times New Roman"/>
          <w:b w:val="false"/>
          <w:i w:val="false"/>
          <w:color w:val="000000"/>
          <w:sz w:val="28"/>
        </w:rPr>
        <w:t>45-тармақтарында</w:t>
      </w:r>
      <w:r>
        <w:rPr>
          <w:rFonts w:ascii="Times New Roman"/>
          <w:b w:val="false"/>
          <w:i w:val="false"/>
          <w:color w:val="000000"/>
          <w:sz w:val="28"/>
        </w:rPr>
        <w:t xml:space="preserve"> белгіленген нысандар бойынша толтырылмаған жағдайда, бас тартуды әзірлейді және көрсетілетін қызметті берушінің басшысына ұсынады (бес жұмыс күні ішінде);</w:t>
      </w:r>
      <w:r>
        <w:br/>
      </w:r>
      <w:r>
        <w:rPr>
          <w:rFonts w:ascii="Times New Roman"/>
          <w:b w:val="false"/>
          <w:i w:val="false"/>
          <w:color w:val="000000"/>
          <w:sz w:val="28"/>
        </w:rPr>
        <w:t>
      5) көрсетілетін қызметті берушінің басшысы бас тартуға қол қояды және кеңсе қызметкеріне жолдайды (жиырма минуттан аспайды);</w:t>
      </w:r>
      <w:r>
        <w:br/>
      </w:r>
      <w:r>
        <w:rPr>
          <w:rFonts w:ascii="Times New Roman"/>
          <w:b w:val="false"/>
          <w:i w:val="false"/>
          <w:color w:val="000000"/>
          <w:sz w:val="28"/>
        </w:rPr>
        <w:t>
      6) кеңсе қызметкері бас тартуды тіркейді және көрсетілетін қызметті алушыға не оның өкіліне береді (жиырма минуттан аспайды);</w:t>
      </w:r>
      <w:r>
        <w:br/>
      </w:r>
      <w:r>
        <w:rPr>
          <w:rFonts w:ascii="Times New Roman"/>
          <w:b w:val="false"/>
          <w:i w:val="false"/>
          <w:color w:val="000000"/>
          <w:sz w:val="28"/>
        </w:rPr>
        <w:t xml:space="preserve">
      7) көрсетілетін қызметті алушының не оның өкілінің ұсынған құжаттары Қағиданың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және </w:t>
      </w:r>
      <w:r>
        <w:rPr>
          <w:rFonts w:ascii="Times New Roman"/>
          <w:b w:val="false"/>
          <w:i w:val="false"/>
          <w:color w:val="000000"/>
          <w:sz w:val="28"/>
        </w:rPr>
        <w:t>45-тармақтарында</w:t>
      </w:r>
      <w:r>
        <w:rPr>
          <w:rFonts w:ascii="Times New Roman"/>
          <w:b w:val="false"/>
          <w:i w:val="false"/>
          <w:color w:val="000000"/>
          <w:sz w:val="28"/>
        </w:rPr>
        <w:t xml:space="preserve"> көзделген талаптарға сәйкес келген жағдайда, орындаушы құжаттарды Қызылорда облысына шетелдік жұмыс күшін тартуға жұмыс берушілерге рұқсат беру және оның мерзімін ұзарту комиссиясының (бұдан әрі – комиссия) қарауына енгізеді (бес жұмыс күні ішінде);</w:t>
      </w:r>
      <w:r>
        <w:br/>
      </w:r>
      <w:r>
        <w:rPr>
          <w:rFonts w:ascii="Times New Roman"/>
          <w:b w:val="false"/>
          <w:i w:val="false"/>
          <w:color w:val="000000"/>
          <w:sz w:val="28"/>
        </w:rPr>
        <w:t>
      8) комиссия құжаттарды қарайды және көрсетілетін қызметті берушіге рұқсатты беру не оны беруден бас тарту туралы ұсыным береді (бір жұмыс күні ішінде);</w:t>
      </w:r>
      <w:r>
        <w:br/>
      </w:r>
      <w:r>
        <w:rPr>
          <w:rFonts w:ascii="Times New Roman"/>
          <w:b w:val="false"/>
          <w:i w:val="false"/>
          <w:color w:val="000000"/>
          <w:sz w:val="28"/>
        </w:rPr>
        <w:t>
      9) орындаушы комиссияның ұсынымы бойынша қабылданған шешiм жөнiнде хабарламаны әзірлейді және көрсетілетін қызметті берушінің басшысына ұсынады (екі жұмыс күні ішінде);</w:t>
      </w:r>
      <w:r>
        <w:br/>
      </w:r>
      <w:r>
        <w:rPr>
          <w:rFonts w:ascii="Times New Roman"/>
          <w:b w:val="false"/>
          <w:i w:val="false"/>
          <w:color w:val="000000"/>
          <w:sz w:val="28"/>
        </w:rPr>
        <w:t>
      10) көрсетілетін қызметті берушінің басшысы хабарламаға қол қояды және орындаушыға жолдайды (жиырма минуттан аспайды);</w:t>
      </w:r>
      <w:r>
        <w:br/>
      </w:r>
      <w:r>
        <w:rPr>
          <w:rFonts w:ascii="Times New Roman"/>
          <w:b w:val="false"/>
          <w:i w:val="false"/>
          <w:color w:val="000000"/>
          <w:sz w:val="28"/>
        </w:rPr>
        <w:t>
      11) орындаушы хабарламаны тіркеп, көрсетілетін қызметті алушыға не оның өкіліне жолдайды және көрсетілетін қызметті алушы рұқсат қолданысының тоқтатылуы бойынша шетелдік жұмыс күшінің Қазақстан Республикасынан шығуына кепілдік беретін құжаттардың көшірмелерін (банк пен жұмыс беруші арасындағы шарттың және жұмыс берушінің банк шотына кепілді жарналарды салуды растайтын құжат көшірмелерін) тапсырғаннан кейін көрсетілетін қызметті алушыға не оның өкіліне рұқсатты береді (жиырма минуттан аспайды);</w:t>
      </w:r>
      <w:r>
        <w:br/>
      </w:r>
      <w:r>
        <w:rPr>
          <w:rFonts w:ascii="Times New Roman"/>
          <w:b w:val="false"/>
          <w:i w:val="false"/>
          <w:color w:val="000000"/>
          <w:sz w:val="28"/>
        </w:rPr>
        <w:t>
      рұқсат беру кезінде – қырық жұмыс күні ішінде;</w:t>
      </w:r>
      <w:r>
        <w:br/>
      </w:r>
      <w:r>
        <w:rPr>
          <w:rFonts w:ascii="Times New Roman"/>
          <w:b w:val="false"/>
          <w:i w:val="false"/>
          <w:color w:val="000000"/>
          <w:sz w:val="28"/>
        </w:rPr>
        <w:t>
      рұқсатты қайта ресімдеу кезінде – отыз жұмыс күні ішінде;</w:t>
      </w:r>
      <w:r>
        <w:br/>
      </w:r>
      <w:r>
        <w:rPr>
          <w:rFonts w:ascii="Times New Roman"/>
          <w:b w:val="false"/>
          <w:i w:val="false"/>
          <w:color w:val="000000"/>
          <w:sz w:val="28"/>
        </w:rPr>
        <w:t>
      рұқсатты ұзарту кезінде - жеті жұмыс күні ішінде.</w:t>
      </w:r>
      <w:r>
        <w:br/>
      </w:r>
      <w:r>
        <w:rPr>
          <w:rFonts w:ascii="Times New Roman"/>
          <w:b w:val="false"/>
          <w:i w:val="false"/>
          <w:color w:val="000000"/>
          <w:sz w:val="28"/>
        </w:rPr>
        <w:t>
      Шетелдік қызметкерге жұмысқа орналасуға рұқсат беру не рұқсатты ұзарту немесе рұқсатты қайта ресімдеу кезінде:</w:t>
      </w:r>
      <w:r>
        <w:br/>
      </w:r>
      <w:r>
        <w:rPr>
          <w:rFonts w:ascii="Times New Roman"/>
          <w:b w:val="false"/>
          <w:i w:val="false"/>
          <w:color w:val="000000"/>
          <w:sz w:val="28"/>
        </w:rPr>
        <w:t xml:space="preserve">
      1) көрсетілетін қызметті алушы не оның өкілі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көрсетілетін қызметті алушыға не оның өкіліне тіркелген күні және мемлекеттік қызметті алатын күні, құжаттарды қабылдаған адамның тегі мен аты-жөні көрсетілген өтініштің үзбелі талонын береді және құжаттарды көрсетілетін қызметті берушінің басшысына ұсынады (жиырма минуттан аспайды);</w:t>
      </w:r>
      <w:r>
        <w:br/>
      </w:r>
      <w:r>
        <w:rPr>
          <w:rFonts w:ascii="Times New Roman"/>
          <w:b w:val="false"/>
          <w:i w:val="false"/>
          <w:color w:val="000000"/>
          <w:sz w:val="28"/>
        </w:rPr>
        <w:t>
      көрсетілетін қызметті берушінің қызметкері мемлекеттік қызметтер көрсету кезінде, егер Қазақстан Республикасының заңдарында өзгеше көзделмесе, ақпараттық жүйелерде қамтылған, заңмен қорғалатын құпияны құрайтын мәліметтерді пайдалануға көрсетілетін қызметті алушының (жұмыс берушінің) жазбаша келісімін алады;</w:t>
      </w:r>
      <w:r>
        <w:br/>
      </w:r>
      <w:r>
        <w:rPr>
          <w:rFonts w:ascii="Times New Roman"/>
          <w:b w:val="false"/>
          <w:i w:val="false"/>
          <w:color w:val="000000"/>
          <w:sz w:val="28"/>
        </w:rPr>
        <w:t>
      3) көрсетілетін қызметті берушінің басшысы құжаттарды қарайды, көрсетілетін қызметті алушыға рұқсат беру немесе ұзарту немесе ұзартудан бас тарту туралы шешім қабылдайды және құжаттарды орындаушыға жолдайды (бір жұмыс күні ішінде);</w:t>
      </w:r>
      <w:r>
        <w:br/>
      </w:r>
      <w:r>
        <w:rPr>
          <w:rFonts w:ascii="Times New Roman"/>
          <w:b w:val="false"/>
          <w:i w:val="false"/>
          <w:color w:val="000000"/>
          <w:sz w:val="28"/>
        </w:rPr>
        <w:t>
      4) орындаушы құжаттарды қарайды, қабылданған шешім жөнінде хабарлама дайындайды және көрсетілетін қызметті берушінің басшысына ұсынады (екі жұмыс күні ішінде);</w:t>
      </w:r>
      <w:r>
        <w:br/>
      </w:r>
      <w:r>
        <w:rPr>
          <w:rFonts w:ascii="Times New Roman"/>
          <w:b w:val="false"/>
          <w:i w:val="false"/>
          <w:color w:val="000000"/>
          <w:sz w:val="28"/>
        </w:rPr>
        <w:t>
      5) көрсетілетін қызметті берушінің басшысы хабарламаға қол қояды және орындаушыға жолдайды (жиырма минуттан аспайды);</w:t>
      </w:r>
      <w:r>
        <w:br/>
      </w:r>
      <w:r>
        <w:rPr>
          <w:rFonts w:ascii="Times New Roman"/>
          <w:b w:val="false"/>
          <w:i w:val="false"/>
          <w:color w:val="000000"/>
          <w:sz w:val="28"/>
        </w:rPr>
        <w:t>
      6) орындаушы хабарламаны тіркейді, көрсетілетін қызметті алушыға не оның өкіліне жолдайды және көрсетілетін қызметті алушы рұқсат қолданысының тоқтатылуы бойынша шетелдік жұмыс күшінің Қазақстан Республикасынан шығуына кепілдік беретін құжаттардың көшірмелерін (банк пен жұмыс беруші арасындағы шарттың және жұмыс берушінің банк шотына кепілді жарналарды салуды растайтын құжат көшірмелерін) тапсырғаннан кейін көрсетілетін қызметті алушыға не оның өкіліне жұмысқа орналасуға рұқсатты не ұзартылған рұқсатты, немесе қайта ресімделген рұқсатты береді (жиырма минуттан аспайды);</w:t>
      </w:r>
      <w:r>
        <w:br/>
      </w:r>
      <w:r>
        <w:rPr>
          <w:rFonts w:ascii="Times New Roman"/>
          <w:b w:val="false"/>
          <w:i w:val="false"/>
          <w:color w:val="000000"/>
          <w:sz w:val="28"/>
        </w:rPr>
        <w:t>
      шетелдік қызметкерге жұмысқа орналасуға рұқсат беру және ұзарту кезінде – отыз жұмыс күні ішінде;</w:t>
      </w:r>
      <w:r>
        <w:br/>
      </w:r>
      <w:r>
        <w:rPr>
          <w:rFonts w:ascii="Times New Roman"/>
          <w:b w:val="false"/>
          <w:i w:val="false"/>
          <w:color w:val="000000"/>
          <w:sz w:val="28"/>
        </w:rPr>
        <w:t>
      шетелдік қызметкерге жұмысқа орналасуға рұқсатты қайта ресімдеу кезінде –үш жұмыс күні ішінде.</w:t>
      </w:r>
      <w:r>
        <w:br/>
      </w:r>
      <w:r>
        <w:rPr>
          <w:rFonts w:ascii="Times New Roman"/>
          <w:b w:val="false"/>
          <w:i w:val="false"/>
          <w:color w:val="000000"/>
          <w:sz w:val="28"/>
        </w:rPr>
        <w:t>
</w:t>
      </w:r>
    </w:p>
    <w:bookmarkStart w:name="z145" w:id="120"/>
    <w:p>
      <w:pPr>
        <w:spacing w:after="0"/>
        <w:ind w:left="0"/>
        <w:jc w:val="left"/>
      </w:pPr>
      <w:r>
        <w:rPr>
          <w:rFonts w:ascii="Times New Roman"/>
          <w:b/>
          <w:i w:val="false"/>
          <w:color w:val="000000"/>
        </w:rPr>
        <w:t xml:space="preserve"> 3. Мемлекеттік көрсетілетін қызмет процесіндегі құрылымдық бөлімшелер (қызметкерлер) мен көрсетілетін қызметті берушінің өзара іс-қимыл тәртібінің сипаттамасы</w:t>
      </w:r>
    </w:p>
    <w:bookmarkEnd w:id="120"/>
    <w:p>
      <w:pPr>
        <w:spacing w:after="0"/>
        <w:ind w:left="0"/>
        <w:jc w:val="left"/>
      </w:pPr>
      <w:r>
        <w:rPr>
          <w:rFonts w:ascii="Times New Roman"/>
          <w:b w:val="false"/>
          <w:i w:val="false"/>
          <w:color w:val="000000"/>
          <w:sz w:val="28"/>
        </w:rPr>
        <w:t>      7. Мемлекеттік көрсетілетін қызмет процесіне қатысатын құрылымдық бөлімшелердің (қызметкерлердің), көрсетілетін қызметті берушінің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4) комиссия.</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46" w:id="121"/>
    <w:p>
      <w:pPr>
        <w:spacing w:after="0"/>
        <w:ind w:left="0"/>
        <w:jc w:val="left"/>
      </w:pPr>
      <w:r>
        <w:rPr>
          <w:rFonts w:ascii="Times New Roman"/>
          <w:b/>
          <w:i w:val="false"/>
          <w:color w:val="000000"/>
        </w:rPr>
        <w:t xml:space="preserve"> 4. Мемлекеттік қызмет көрсету процесінде ақпараттық жүйелерді пайдалану тәртібінің сипаттамасы</w:t>
      </w:r>
    </w:p>
    <w:bookmarkEnd w:id="121"/>
    <w:p>
      <w:pPr>
        <w:spacing w:after="0"/>
        <w:ind w:left="0"/>
        <w:jc w:val="left"/>
      </w:pPr>
      <w:r>
        <w:rPr>
          <w:rFonts w:ascii="Times New Roman"/>
          <w:b w:val="false"/>
          <w:i w:val="false"/>
          <w:color w:val="000000"/>
          <w:sz w:val="28"/>
        </w:rPr>
        <w:t>      10. Қызметті портал арқылы көрсету кезіндегі көрсетілетін қызметті беруші мен көрсетілетін қызметті алушы әрекеттерінің (іс-қимылдарының) кезектілігі мен жүгіну тәртібінің сипаттамасы:</w:t>
      </w:r>
      <w:r>
        <w:br/>
      </w:r>
      <w:r>
        <w:rPr>
          <w:rFonts w:ascii="Times New Roman"/>
          <w:b w:val="false"/>
          <w:i w:val="false"/>
          <w:color w:val="000000"/>
          <w:sz w:val="28"/>
        </w:rPr>
        <w:t xml:space="preserve">
      1) көрсетілетін қызметті алушы не оның өкілі "электрондық үкімет" порталында тіркелуді жүзеге асырады және көрсетілетін қызметті алушының электрондық-цифрлық қолтаңбасымен (бұдан әрі – ЭЦҚ) куәландырылған өтініш пен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жолдайды;</w:t>
      </w:r>
      <w:r>
        <w:br/>
      </w:r>
      <w:r>
        <w:rPr>
          <w:rFonts w:ascii="Times New Roman"/>
          <w:b w:val="false"/>
          <w:i w:val="false"/>
          <w:color w:val="000000"/>
          <w:sz w:val="28"/>
        </w:rPr>
        <w:t>
      2) орындаушы электрондық өтініш пен құжаттарды қабылдайды, көрсетілетін қызметті алушының не оның өкілінің "жеке кабинетіне" құжаттардың қабылданғандығы және мемлекеттік қызмет нәтижесін алу күні көрсетілген хабарлама-есеп немесе құжаттар толық ұсынылмаған не белгіленген талаптарға сәйкес толтырылмаған жағдайда бас тарту жолданады (жиырма минуттан аспайды);</w:t>
      </w:r>
      <w:r>
        <w:br/>
      </w:r>
      <w:r>
        <w:rPr>
          <w:rFonts w:ascii="Times New Roman"/>
          <w:b w:val="false"/>
          <w:i w:val="false"/>
          <w:color w:val="000000"/>
          <w:sz w:val="28"/>
        </w:rPr>
        <w:t>
      3) электрондық өтініш пен құжаттар қабылданғаннан кейін мемлекеттік көрсетілетін қызмет процесінде көрсетілетін қызметті берушінің құрылымдық бөлімшелерінің (қызметкерлерінің) өзара іс-қимылы осы регламенттің 6-тармағына сәйкес жүзеге асырылады;</w:t>
      </w:r>
      <w:r>
        <w:br/>
      </w:r>
      <w:r>
        <w:rPr>
          <w:rFonts w:ascii="Times New Roman"/>
          <w:b w:val="false"/>
          <w:i w:val="false"/>
          <w:color w:val="000000"/>
          <w:sz w:val="28"/>
        </w:rPr>
        <w:t>
      4) орындаушы мемлекеттік қызмет көрсетудің нәтижесін тіркейді және тиісті құжаттардың көшірмелері ұсынылған жағдайда, көрсетілетін қызметті алушының не оның өкілінің "жеке кабинетіне" жолдайды (жиырма минуттан аспайды).</w:t>
      </w:r>
      <w:r>
        <w:br/>
      </w:r>
      <w:r>
        <w:rPr>
          <w:rFonts w:ascii="Times New Roman"/>
          <w:b w:val="false"/>
          <w:i w:val="false"/>
          <w:color w:val="000000"/>
          <w:sz w:val="28"/>
        </w:rPr>
        <w:t xml:space="preserve">
      Мемлекеттік қызмет көрсетуде ақпараттық жүйелерді өзара байланыста функционалды пайдаланудың графикалық түрдегі диаграммасы осы регламенттің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47" w:id="122"/>
    <w:p>
      <w:pPr>
        <w:spacing w:after="0"/>
        <w:ind w:left="0"/>
        <w:jc w:val="left"/>
      </w:pPr>
      <w:r>
        <w:rPr>
          <w:rFonts w:ascii="Times New Roman"/>
          <w:b/>
          <w:i w:val="false"/>
          <w:color w:val="000000"/>
        </w:rPr>
        <w:t xml:space="preserve"> 5. Мемлекеттік қызметті көрсететін лауазымды тұлғалардың жауапкершілігі</w:t>
      </w:r>
    </w:p>
    <w:bookmarkEnd w:id="122"/>
    <w:p>
      <w:pPr>
        <w:spacing w:after="0"/>
        <w:ind w:left="0"/>
        <w:jc w:val="left"/>
      </w:pPr>
      <w:r>
        <w:rPr>
          <w:rFonts w:ascii="Times New Roman"/>
          <w:b w:val="false"/>
          <w:i w:val="false"/>
          <w:color w:val="000000"/>
          <w:sz w:val="28"/>
        </w:rPr>
        <w:t>      11. Көрсетілетін қызметті берушінің басшысы (бұдан әрі – лауазымды тұлға) мемлекеттік қызмет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12. Мемлекеттік қызмет көрсетудің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13. Қызмет көрсету жөнінде ақпарат алуға, сондай-ақ, оның сапасын бағалау (оның ішінде шағымдану, қажет болған жағдайда ақпарат алу үшін байланыс телефонының нөмірі: 8(7242) 27 90 24,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"Шетелдік қызметкерге жұмысқа орналасуға және жұмыс</w:t>
            </w:r>
            <w:r>
              <w:br/>
            </w:r>
            <w:r>
              <w:rPr>
                <w:rFonts w:ascii="Times New Roman"/>
                <w:b w:val="false"/>
                <w:i w:val="false"/>
                <w:color w:val="000000"/>
                <w:sz w:val="20"/>
              </w:rPr>
              <w:t>берушілерге тиісті әкімшілік-аумақтық бірліктің аумағында</w:t>
            </w:r>
            <w:r>
              <w:br/>
            </w:r>
            <w:r>
              <w:rPr>
                <w:rFonts w:ascii="Times New Roman"/>
                <w:b w:val="false"/>
                <w:i w:val="false"/>
                <w:color w:val="000000"/>
                <w:sz w:val="20"/>
              </w:rPr>
              <w:t>еңбек қызметін жүзеге асыру үшін шетел қызметкеріне</w:t>
            </w:r>
            <w:r>
              <w:br/>
            </w:r>
            <w:r>
              <w:rPr>
                <w:rFonts w:ascii="Times New Roman"/>
                <w:b w:val="false"/>
                <w:i w:val="false"/>
                <w:color w:val="000000"/>
                <w:sz w:val="20"/>
              </w:rPr>
              <w:t>жұмысқа орналасуға және жұмыс берушілерге шетел жұмыс күшін</w:t>
            </w:r>
            <w:r>
              <w:br/>
            </w:r>
            <w:r>
              <w:rPr>
                <w:rFonts w:ascii="Times New Roman"/>
                <w:b w:val="false"/>
                <w:i w:val="false"/>
                <w:color w:val="000000"/>
                <w:sz w:val="20"/>
              </w:rPr>
              <w:t>тартуға рұқсат беру, қайта ресімдеу және ұзарту" мемлекеттік көрсетілетін қызмет регламентіне</w:t>
            </w:r>
            <w:r>
              <w:br/>
            </w:r>
            <w:r>
              <w:rPr>
                <w:rFonts w:ascii="Times New Roman"/>
                <w:b w:val="false"/>
                <w:i w:val="false"/>
                <w:color w:val="000000"/>
                <w:sz w:val="20"/>
              </w:rPr>
              <w:t>1-қосымша</w:t>
            </w:r>
          </w:p>
        </w:tc>
      </w:tr>
    </w:tbl>
    <w:bookmarkStart w:name="z148" w:id="123"/>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23"/>
    <w:p>
      <w:pPr>
        <w:spacing w:after="0"/>
        <w:ind w:left="0"/>
        <w:jc w:val="left"/>
      </w:pPr>
      <w:r>
        <w:rPr>
          <w:rFonts w:ascii="Times New Roman"/>
          <w:b w:val="false"/>
          <w:i w:val="false"/>
          <w:color w:val="000000"/>
          <w:sz w:val="28"/>
        </w:rPr>
        <w:t xml:space="preserve">      Рұқсат беру, рұқсатты қайта ресімдеу немесе рұқсатты ұзарту кезінде: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6"/>
        <w:gridCol w:w="1793"/>
        <w:gridCol w:w="2549"/>
        <w:gridCol w:w="1350"/>
        <w:gridCol w:w="2948"/>
        <w:gridCol w:w="1351"/>
        <w:gridCol w:w="1753"/>
      </w:tblGrid>
      <w:tr>
        <w:trPr>
          <w:trHeight w:val="30" w:hRule="atLeast"/>
        </w:trPr>
        <w:tc>
          <w:tcPr>
            <w:tcW w:w="5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 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25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5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25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1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r>
      <w:tr>
        <w:trPr>
          <w:trHeight w:val="30" w:hRule="atLeast"/>
        </w:trPr>
        <w:tc>
          <w:tcPr>
            <w:tcW w:w="5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25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оның өкіліне өтініштің үзбелі талонын береді</w:t>
            </w:r>
            <w:r>
              <w:br/>
            </w:r>
            <w:r>
              <w:rPr>
                <w:rFonts w:ascii="Times New Roman"/>
                <w:b w:val="false"/>
                <w:i w:val="false"/>
                <w:color w:val="000000"/>
                <w:sz w:val="20"/>
              </w:rPr>
              <w:t>
</w:t>
            </w:r>
          </w:p>
        </w:tc>
        <w:tc>
          <w:tcPr>
            <w:tcW w:w="1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және құжаттар толық ұсынылмаған не белгіленген нысандар бойынша толтырылмаған жағдайда бас тартуды дайындайды</w:t>
            </w:r>
            <w:r>
              <w:br/>
            </w: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бас тартуға қол қояды</w:t>
            </w:r>
            <w:r>
              <w:br/>
            </w:r>
            <w:r>
              <w:rPr>
                <w:rFonts w:ascii="Times New Roman"/>
                <w:b w:val="false"/>
                <w:i w:val="false"/>
                <w:color w:val="000000"/>
                <w:sz w:val="20"/>
              </w:rPr>
              <w:t>
</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бас тартуды тіркейді</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r>
      <w:tr>
        <w:trPr>
          <w:trHeight w:val="30" w:hRule="atLeast"/>
        </w:trPr>
        <w:tc>
          <w:tcPr>
            <w:tcW w:w="5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25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орындаушыға жолдайды</w:t>
            </w:r>
            <w:r>
              <w:br/>
            </w:r>
            <w:r>
              <w:rPr>
                <w:rFonts w:ascii="Times New Roman"/>
                <w:b w:val="false"/>
                <w:i w:val="false"/>
                <w:color w:val="000000"/>
                <w:sz w:val="20"/>
              </w:rPr>
              <w:t>
</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бас тартуды көрсетілетін қызметті берушінің басшысына ұсынады </w:t>
            </w:r>
            <w:r>
              <w:br/>
            </w: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бас тартуды кеңсе қызметкеріне жолдайды</w:t>
            </w:r>
            <w:r>
              <w:br/>
            </w:r>
            <w:r>
              <w:rPr>
                <w:rFonts w:ascii="Times New Roman"/>
                <w:b w:val="false"/>
                <w:i w:val="false"/>
                <w:color w:val="000000"/>
                <w:sz w:val="20"/>
              </w:rPr>
              <w:t>
</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бас тартуды көрсетілетін қызметті алушыға не оның өкіліне береді</w:t>
            </w:r>
            <w:r>
              <w:br/>
            </w:r>
            <w:r>
              <w:rPr>
                <w:rFonts w:ascii="Times New Roman"/>
                <w:b w:val="false"/>
                <w:i w:val="false"/>
                <w:color w:val="000000"/>
                <w:sz w:val="20"/>
              </w:rPr>
              <w:t>
</w:t>
            </w:r>
          </w:p>
        </w:tc>
      </w:tr>
      <w:tr>
        <w:trPr>
          <w:trHeight w:val="30" w:hRule="atLeast"/>
        </w:trPr>
        <w:tc>
          <w:tcPr>
            <w:tcW w:w="5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7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25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1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2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1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53"/>
        <w:gridCol w:w="1461"/>
        <w:gridCol w:w="1590"/>
        <w:gridCol w:w="2727"/>
        <w:gridCol w:w="940"/>
        <w:gridCol w:w="1100"/>
        <w:gridCol w:w="4029"/>
      </w:tblGrid>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1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6</w:t>
            </w:r>
            <w:r>
              <w:br/>
            </w:r>
            <w:r>
              <w:rPr>
                <w:rFonts w:ascii="Times New Roman"/>
                <w:b w:val="false"/>
                <w:i w:val="false"/>
                <w:color w:val="000000"/>
                <w:sz w:val="20"/>
              </w:rPr>
              <w:t>
</w:t>
            </w:r>
          </w:p>
        </w:tc>
        <w:tc>
          <w:tcPr>
            <w:tcW w:w="27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7</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8</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9</w:t>
            </w:r>
            <w:r>
              <w:br/>
            </w:r>
            <w:r>
              <w:rPr>
                <w:rFonts w:ascii="Times New Roman"/>
                <w:b w:val="false"/>
                <w:i w:val="false"/>
                <w:color w:val="000000"/>
                <w:sz w:val="20"/>
              </w:rPr>
              <w:t>
</w:t>
            </w:r>
          </w:p>
        </w:tc>
        <w:tc>
          <w:tcPr>
            <w:tcW w:w="4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10</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27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Комиссия</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Орындаушы </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4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15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 Қағидалармен белгіленген талаптарға сәйкес келген жағдайда комиссияның қарауына енгізеді</w:t>
            </w:r>
            <w:r>
              <w:br/>
            </w:r>
            <w:r>
              <w:rPr>
                <w:rFonts w:ascii="Times New Roman"/>
                <w:b w:val="false"/>
                <w:i w:val="false"/>
                <w:color w:val="000000"/>
                <w:sz w:val="20"/>
              </w:rPr>
              <w:t>
</w:t>
            </w:r>
          </w:p>
        </w:tc>
        <w:tc>
          <w:tcPr>
            <w:tcW w:w="27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қабылданған шешім жөнінде хабарлама әзірлейді</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4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тіркейді</w:t>
            </w:r>
            <w:r>
              <w:br/>
            </w:r>
            <w:r>
              <w:rPr>
                <w:rFonts w:ascii="Times New Roman"/>
                <w:b w:val="false"/>
                <w:i w:val="false"/>
                <w:color w:val="000000"/>
                <w:sz w:val="20"/>
              </w:rPr>
              <w:t>
 </w:t>
            </w:r>
            <w:r>
              <w:br/>
            </w:r>
            <w:r>
              <w:rPr>
                <w:rFonts w:ascii="Times New Roman"/>
                <w:b w:val="false"/>
                <w:i w:val="false"/>
                <w:color w:val="000000"/>
                <w:sz w:val="20"/>
              </w:rPr>
              <w:t>
</w:t>
            </w:r>
          </w:p>
        </w:tc>
      </w:tr>
      <w:tr>
        <w:trPr>
          <w:trHeight w:val="30" w:hRule="atLeast"/>
        </w:trPr>
        <w:tc>
          <w:tcPr>
            <w:tcW w:w="4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4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27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берушіге рұқсат беру, рұқсатты ұзарту не қайта ресімдеу немесе бас тарту туралы ұсыным береді</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басшысына ұсынады</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орындаушыға жолдайды</w:t>
            </w:r>
            <w:r>
              <w:br/>
            </w:r>
            <w:r>
              <w:rPr>
                <w:rFonts w:ascii="Times New Roman"/>
                <w:b w:val="false"/>
                <w:i w:val="false"/>
                <w:color w:val="000000"/>
                <w:sz w:val="20"/>
              </w:rPr>
              <w:t>
</w:t>
            </w:r>
          </w:p>
        </w:tc>
        <w:tc>
          <w:tcPr>
            <w:tcW w:w="4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не оның өкіліне жолдайды, көрсетілетін қызметті алушы тиісті құжаттардың көшірмелерін тапсырған кезде рұқсатты, ұзартылған немесе қайта ресімделген рұқсатты береді</w:t>
            </w:r>
            <w:r>
              <w:br/>
            </w:r>
            <w:r>
              <w:rPr>
                <w:rFonts w:ascii="Times New Roman"/>
                <w:b w:val="false"/>
                <w:i w:val="false"/>
                <w:color w:val="000000"/>
                <w:sz w:val="20"/>
              </w:rPr>
              <w:t>
</w:t>
            </w:r>
          </w:p>
        </w:tc>
      </w:tr>
      <w:tr>
        <w:trPr>
          <w:trHeight w:val="30" w:hRule="atLeast"/>
        </w:trPr>
        <w:tc>
          <w:tcPr>
            <w:tcW w:w="45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4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15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 жұмыс күні ішінде</w:t>
            </w:r>
            <w:r>
              <w:br/>
            </w:r>
            <w:r>
              <w:rPr>
                <w:rFonts w:ascii="Times New Roman"/>
                <w:b w:val="false"/>
                <w:i w:val="false"/>
                <w:color w:val="000000"/>
                <w:sz w:val="20"/>
              </w:rPr>
              <w:t>
</w:t>
            </w:r>
          </w:p>
        </w:tc>
        <w:tc>
          <w:tcPr>
            <w:tcW w:w="27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1 жұмыс күні ішінде </w:t>
            </w:r>
            <w:r>
              <w:br/>
            </w:r>
            <w:r>
              <w:rPr>
                <w:rFonts w:ascii="Times New Roman"/>
                <w:b w:val="false"/>
                <w:i w:val="false"/>
                <w:color w:val="000000"/>
                <w:sz w:val="20"/>
              </w:rPr>
              <w:t>
</w:t>
            </w:r>
          </w:p>
        </w:tc>
        <w:tc>
          <w:tcPr>
            <w:tcW w:w="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1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c>
          <w:tcPr>
            <w:tcW w:w="4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20 минуттан аспайды </w:t>
            </w: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рұқсат беру кезінде – қырық жұмыс күні ішінде;</w:t>
            </w:r>
            <w:r>
              <w:br/>
            </w:r>
            <w:r>
              <w:rPr>
                <w:rFonts w:ascii="Times New Roman"/>
                <w:b w:val="false"/>
                <w:i w:val="false"/>
                <w:color w:val="000000"/>
                <w:sz w:val="20"/>
              </w:rPr>
              <w:t>
рұқсатты қайта ресімдеу кезінде – отыз жұмыс күні ішінде;</w:t>
            </w:r>
            <w:r>
              <w:br/>
            </w:r>
            <w:r>
              <w:rPr>
                <w:rFonts w:ascii="Times New Roman"/>
                <w:b w:val="false"/>
                <w:i w:val="false"/>
                <w:color w:val="000000"/>
                <w:sz w:val="20"/>
              </w:rPr>
              <w:t>
рұқсатты ұзарту кезінде - жеті жұмыс күні ішінде</w:t>
            </w:r>
            <w:r>
              <w:br/>
            </w:r>
            <w:r>
              <w:rPr>
                <w:rFonts w:ascii="Times New Roman"/>
                <w:b w:val="false"/>
                <w:i w:val="false"/>
                <w:color w:val="000000"/>
                <w:sz w:val="20"/>
              </w:rPr>
              <w:t>
</w:t>
            </w:r>
          </w:p>
        </w:tc>
      </w:tr>
    </w:tbl>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p>
      <w:pPr>
        <w:spacing w:after="0"/>
        <w:ind w:left="0"/>
        <w:jc w:val="left"/>
      </w:pPr>
      <w:r>
        <w:rPr>
          <w:rFonts w:ascii="Times New Roman"/>
          <w:b w:val="false"/>
          <w:i w:val="false"/>
          <w:color w:val="000000"/>
          <w:sz w:val="28"/>
        </w:rPr>
        <w:t xml:space="preserve">      Шетелдік қызметкерге жұмысқа орналасуға рұқсат беру не рұқсатты ұзарту немесе рұқсатты қайта ресімдеу кезінде: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00"/>
        <w:gridCol w:w="1291"/>
        <w:gridCol w:w="1835"/>
        <w:gridCol w:w="2409"/>
        <w:gridCol w:w="830"/>
        <w:gridCol w:w="972"/>
        <w:gridCol w:w="4563"/>
      </w:tblGrid>
      <w:tr>
        <w:trPr>
          <w:trHeight w:val="3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2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(барысы, </w:t>
            </w:r>
            <w:r>
              <w:br/>
            </w:r>
            <w:r>
              <w:rPr>
                <w:rFonts w:ascii="Times New Roman"/>
                <w:b w:val="false"/>
                <w:i w:val="false"/>
                <w:color w:val="000000"/>
                <w:sz w:val="20"/>
              </w:rPr>
              <w:t>
жұмыстар ағыны) нөмірі</w:t>
            </w:r>
            <w:r>
              <w:br/>
            </w:r>
            <w:r>
              <w:rPr>
                <w:rFonts w:ascii="Times New Roman"/>
                <w:b w:val="false"/>
                <w:i w:val="false"/>
                <w:color w:val="000000"/>
                <w:sz w:val="20"/>
              </w:rPr>
              <w:t>
</w:t>
            </w:r>
          </w:p>
        </w:tc>
        <w:tc>
          <w:tcPr>
            <w:tcW w:w="18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2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8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9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4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12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8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кеңсе қызметкері </w:t>
            </w:r>
            <w:r>
              <w:br/>
            </w:r>
            <w:r>
              <w:rPr>
                <w:rFonts w:ascii="Times New Roman"/>
                <w:b w:val="false"/>
                <w:i w:val="false"/>
                <w:color w:val="000000"/>
                <w:sz w:val="20"/>
              </w:rPr>
              <w:t>
</w:t>
            </w:r>
          </w:p>
        </w:tc>
        <w:tc>
          <w:tcPr>
            <w:tcW w:w="2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Көрсетілетін қызметті берушінің басшысы </w:t>
            </w:r>
            <w:r>
              <w:br/>
            </w:r>
            <w:r>
              <w:rPr>
                <w:rFonts w:ascii="Times New Roman"/>
                <w:b w:val="false"/>
                <w:i w:val="false"/>
                <w:color w:val="000000"/>
                <w:sz w:val="20"/>
              </w:rPr>
              <w:t>
</w:t>
            </w:r>
          </w:p>
        </w:tc>
        <w:tc>
          <w:tcPr>
            <w:tcW w:w="8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9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4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r>
      <w:tr>
        <w:trPr>
          <w:trHeight w:val="3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2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Iс-әрекеттердің (үдерiстiң, </w:t>
            </w:r>
            <w:r>
              <w:br/>
            </w:r>
            <w:r>
              <w:rPr>
                <w:rFonts w:ascii="Times New Roman"/>
                <w:b w:val="false"/>
                <w:i w:val="false"/>
                <w:color w:val="000000"/>
                <w:sz w:val="20"/>
              </w:rPr>
              <w:t xml:space="preserve">
рәсiмнiң, операцияның) </w:t>
            </w:r>
            <w:r>
              <w:br/>
            </w:r>
            <w:r>
              <w:rPr>
                <w:rFonts w:ascii="Times New Roman"/>
                <w:b w:val="false"/>
                <w:i w:val="false"/>
                <w:color w:val="000000"/>
                <w:sz w:val="20"/>
              </w:rPr>
              <w:t>
атауы және олардың сипаттамасы</w:t>
            </w:r>
            <w:r>
              <w:br/>
            </w:r>
            <w:r>
              <w:rPr>
                <w:rFonts w:ascii="Times New Roman"/>
                <w:b w:val="false"/>
                <w:i w:val="false"/>
                <w:color w:val="000000"/>
                <w:sz w:val="20"/>
              </w:rPr>
              <w:t>
</w:t>
            </w:r>
          </w:p>
        </w:tc>
        <w:tc>
          <w:tcPr>
            <w:tcW w:w="18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 көрсетілетін қызметті алушыға не оның өкіліне өтініштің үзбелі талонын береді</w:t>
            </w:r>
            <w:r>
              <w:br/>
            </w:r>
            <w:r>
              <w:rPr>
                <w:rFonts w:ascii="Times New Roman"/>
                <w:b w:val="false"/>
                <w:i w:val="false"/>
                <w:color w:val="000000"/>
                <w:sz w:val="20"/>
              </w:rPr>
              <w:t>
</w:t>
            </w:r>
          </w:p>
        </w:tc>
        <w:tc>
          <w:tcPr>
            <w:tcW w:w="2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 көрсетілетін қызметті алушыға рұқсат беру немесе ұзарту немесе ұзартудан бас тарту туралы шешім қабылдайды</w:t>
            </w:r>
            <w:r>
              <w:br/>
            </w:r>
            <w:r>
              <w:rPr>
                <w:rFonts w:ascii="Times New Roman"/>
                <w:b w:val="false"/>
                <w:i w:val="false"/>
                <w:color w:val="000000"/>
                <w:sz w:val="20"/>
              </w:rPr>
              <w:t>
</w:t>
            </w:r>
          </w:p>
        </w:tc>
        <w:tc>
          <w:tcPr>
            <w:tcW w:w="8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қабылданған шешім жөнінде хабарлама әзірлейді</w:t>
            </w:r>
            <w:r>
              <w:br/>
            </w:r>
            <w:r>
              <w:rPr>
                <w:rFonts w:ascii="Times New Roman"/>
                <w:b w:val="false"/>
                <w:i w:val="false"/>
                <w:color w:val="000000"/>
                <w:sz w:val="20"/>
              </w:rPr>
              <w:t>
</w:t>
            </w:r>
          </w:p>
        </w:tc>
        <w:tc>
          <w:tcPr>
            <w:tcW w:w="9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хабарламаға қол қояды</w:t>
            </w:r>
            <w:r>
              <w:br/>
            </w:r>
            <w:r>
              <w:rPr>
                <w:rFonts w:ascii="Times New Roman"/>
                <w:b w:val="false"/>
                <w:i w:val="false"/>
                <w:color w:val="000000"/>
                <w:sz w:val="20"/>
              </w:rPr>
              <w:t>
</w:t>
            </w:r>
          </w:p>
        </w:tc>
        <w:tc>
          <w:tcPr>
            <w:tcW w:w="4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хабарламаны тіркейді </w:t>
            </w:r>
            <w:r>
              <w:br/>
            </w:r>
            <w:r>
              <w:rPr>
                <w:rFonts w:ascii="Times New Roman"/>
                <w:b w:val="false"/>
                <w:i w:val="false"/>
                <w:color w:val="000000"/>
                <w:sz w:val="20"/>
              </w:rPr>
              <w:t>
 </w:t>
            </w:r>
            <w:r>
              <w:br/>
            </w:r>
            <w:r>
              <w:rPr>
                <w:rFonts w:ascii="Times New Roman"/>
                <w:b w:val="false"/>
                <w:i w:val="false"/>
                <w:color w:val="000000"/>
                <w:sz w:val="20"/>
              </w:rPr>
              <w:t>
 </w:t>
            </w:r>
            <w:r>
              <w:br/>
            </w:r>
            <w:r>
              <w:rPr>
                <w:rFonts w:ascii="Times New Roman"/>
                <w:b w:val="false"/>
                <w:i w:val="false"/>
                <w:color w:val="000000"/>
                <w:sz w:val="20"/>
              </w:rPr>
              <w:t>
</w:t>
            </w:r>
          </w:p>
        </w:tc>
      </w:tr>
      <w:tr>
        <w:trPr>
          <w:trHeight w:val="30" w:hRule="atLeast"/>
        </w:trPr>
        <w:tc>
          <w:tcPr>
            <w:tcW w:w="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2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Аяқталу нысаны (деректер, </w:t>
            </w:r>
            <w:r>
              <w:br/>
            </w:r>
            <w:r>
              <w:rPr>
                <w:rFonts w:ascii="Times New Roman"/>
                <w:b w:val="false"/>
                <w:i w:val="false"/>
                <w:color w:val="000000"/>
                <w:sz w:val="20"/>
              </w:rPr>
              <w:t>
құжат, ұйымдастыру-әкімшілік шешiм)</w:t>
            </w:r>
            <w:r>
              <w:br/>
            </w:r>
            <w:r>
              <w:rPr>
                <w:rFonts w:ascii="Times New Roman"/>
                <w:b w:val="false"/>
                <w:i w:val="false"/>
                <w:color w:val="000000"/>
                <w:sz w:val="20"/>
              </w:rPr>
              <w:t>
</w:t>
            </w:r>
          </w:p>
        </w:tc>
        <w:tc>
          <w:tcPr>
            <w:tcW w:w="18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2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орындаушыға жолдайды </w:t>
            </w:r>
            <w:r>
              <w:br/>
            </w:r>
            <w:r>
              <w:rPr>
                <w:rFonts w:ascii="Times New Roman"/>
                <w:b w:val="false"/>
                <w:i w:val="false"/>
                <w:color w:val="000000"/>
                <w:sz w:val="20"/>
              </w:rPr>
              <w:t>
</w:t>
            </w:r>
          </w:p>
        </w:tc>
        <w:tc>
          <w:tcPr>
            <w:tcW w:w="8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берушінің басшына ұсынады</w:t>
            </w:r>
            <w:r>
              <w:br/>
            </w:r>
            <w:r>
              <w:rPr>
                <w:rFonts w:ascii="Times New Roman"/>
                <w:b w:val="false"/>
                <w:i w:val="false"/>
                <w:color w:val="000000"/>
                <w:sz w:val="20"/>
              </w:rPr>
              <w:t>
</w:t>
            </w:r>
          </w:p>
        </w:tc>
        <w:tc>
          <w:tcPr>
            <w:tcW w:w="9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хабарламаны орындаушыға жолдайды </w:t>
            </w:r>
            <w:r>
              <w:br/>
            </w:r>
            <w:r>
              <w:rPr>
                <w:rFonts w:ascii="Times New Roman"/>
                <w:b w:val="false"/>
                <w:i w:val="false"/>
                <w:color w:val="000000"/>
                <w:sz w:val="20"/>
              </w:rPr>
              <w:t>
</w:t>
            </w:r>
          </w:p>
        </w:tc>
        <w:tc>
          <w:tcPr>
            <w:tcW w:w="4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хабарламаны көрсетілетін қызметті алушыға не оның өкіліне жолдайды, көрсетілетін қызметті алушы тиісті құжаттардың көшірмелерін тапсырған кезде не оның өкіліне жұмысқа орналасуға рұқсатты не ұзартылған рұқсатты, немесе қайта ресімделген рұқсатты береді</w:t>
            </w:r>
            <w:r>
              <w:br/>
            </w:r>
            <w:r>
              <w:rPr>
                <w:rFonts w:ascii="Times New Roman"/>
                <w:b w:val="false"/>
                <w:i w:val="false"/>
                <w:color w:val="000000"/>
                <w:sz w:val="20"/>
              </w:rPr>
              <w:t>
</w:t>
            </w:r>
          </w:p>
        </w:tc>
      </w:tr>
      <w:tr>
        <w:trPr>
          <w:trHeight w:val="30" w:hRule="atLeast"/>
        </w:trPr>
        <w:tc>
          <w:tcPr>
            <w:tcW w:w="40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c>
          <w:tcPr>
            <w:tcW w:w="129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мерзiмi</w:t>
            </w:r>
            <w:r>
              <w:br/>
            </w:r>
            <w:r>
              <w:rPr>
                <w:rFonts w:ascii="Times New Roman"/>
                <w:b w:val="false"/>
                <w:i w:val="false"/>
                <w:color w:val="000000"/>
                <w:sz w:val="20"/>
              </w:rPr>
              <w:t>
</w:t>
            </w:r>
          </w:p>
        </w:tc>
        <w:tc>
          <w:tcPr>
            <w:tcW w:w="18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2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 жұмыс күні ішінде</w:t>
            </w:r>
            <w:r>
              <w:br/>
            </w:r>
            <w:r>
              <w:rPr>
                <w:rFonts w:ascii="Times New Roman"/>
                <w:b w:val="false"/>
                <w:i w:val="false"/>
                <w:color w:val="000000"/>
                <w:sz w:val="20"/>
              </w:rPr>
              <w:t>
</w:t>
            </w:r>
          </w:p>
        </w:tc>
        <w:tc>
          <w:tcPr>
            <w:tcW w:w="8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 жұмыс күні ішінде</w:t>
            </w:r>
            <w:r>
              <w:br/>
            </w:r>
            <w:r>
              <w:rPr>
                <w:rFonts w:ascii="Times New Roman"/>
                <w:b w:val="false"/>
                <w:i w:val="false"/>
                <w:color w:val="000000"/>
                <w:sz w:val="20"/>
              </w:rPr>
              <w:t>
</w:t>
            </w:r>
          </w:p>
        </w:tc>
        <w:tc>
          <w:tcPr>
            <w:tcW w:w="9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45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шетелдік қызметкерге жұмысқа орналасуға рұқсат беру және ұзарту кезінде – отыз жұмыс күні ішінде;</w:t>
            </w:r>
            <w:r>
              <w:br/>
            </w:r>
            <w:r>
              <w:rPr>
                <w:rFonts w:ascii="Times New Roman"/>
                <w:b w:val="false"/>
                <w:i w:val="false"/>
                <w:color w:val="000000"/>
                <w:sz w:val="20"/>
              </w:rPr>
              <w:t>
шетелдік қызметкерге жұмысқа орналасуға рұқсатты қайта ресімдеу кезінде – үш жұмыс күні ішінде</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"Шетелдік қызметкерге жұмысқа орналасуға және жұмыс берушілерге тиісті әкімшілік-аумақтық бірліктің аумағында еңбек қызметін жүзеге асыру үшін шетел қызметкеріне жұмысқа орналасуға және жұмыс берушілерге шетел жұмыс күшін тартуға рұқсат беру, қайта ресімдеу және ұзарту" мемлекеттік қызмет көрсету регламентіне</w:t>
            </w:r>
            <w:r>
              <w:br/>
            </w:r>
            <w:r>
              <w:rPr>
                <w:rFonts w:ascii="Times New Roman"/>
                <w:b w:val="false"/>
                <w:i w:val="false"/>
                <w:color w:val="000000"/>
                <w:sz w:val="20"/>
              </w:rPr>
              <w:t>2-қосымша</w:t>
            </w:r>
          </w:p>
        </w:tc>
      </w:tr>
    </w:tbl>
    <w:bookmarkStart w:name="z149" w:id="124"/>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24"/>
    <w:p>
      <w:pPr>
        <w:spacing w:after="0"/>
        <w:ind w:left="0"/>
        <w:jc w:val="left"/>
      </w:pPr>
      <w:r>
        <w:rPr>
          <w:rFonts w:ascii="Times New Roman"/>
          <w:b w:val="false"/>
          <w:i w:val="false"/>
          <w:color w:val="000000"/>
          <w:sz w:val="28"/>
        </w:rPr>
        <w:t>      Рұқсат беру, рұқсатты қайта ресімдеу немесе рұқсатты ұзарту кезінде:</w:t>
      </w:r>
      <w:r>
        <w:br/>
      </w:r>
      <w:r>
        <w:rPr>
          <w:rFonts w:ascii="Times New Roman"/>
          <w:b w:val="false"/>
          <w:i w:val="false"/>
          <w:color w:val="000000"/>
          <w:sz w:val="28"/>
        </w:rPr>
        <w:t>
      </w:t>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p>
      <w:pPr>
        <w:spacing w:after="0"/>
        <w:ind w:left="0"/>
        <w:jc w:val="left"/>
      </w:pPr>
      <w:r>
        <w:rPr>
          <w:rFonts w:ascii="Times New Roman"/>
          <w:b w:val="false"/>
          <w:i w:val="false"/>
          <w:color w:val="000000"/>
          <w:sz w:val="28"/>
        </w:rPr>
        <w:t>      Шетелдік қызметкерге жұмысқа орналасуға рұқсат беру не рұқсатты ұзарту немесе рұқсатты қайта ресімдеу кезінде:</w:t>
      </w:r>
      <w:r>
        <w:br/>
      </w:r>
      <w:r>
        <w:rPr>
          <w:rFonts w:ascii="Times New Roman"/>
          <w:b w:val="false"/>
          <w:i w:val="false"/>
          <w:color w:val="000000"/>
          <w:sz w:val="28"/>
        </w:rPr>
        <w:t>
      </w:t>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"Шетелдік қызметкерге жұмысқа орналасуға және жұмыс берушілерге тиісті әкімшілік-аумақтық бірліктің аумағында еңбек қызметін жүзеге асыру үшін шетел қызметкеріне жұмысқа орналасуға және жұмыс берушілерге шетел жұмыс күшін тартуға рұқсат беру, қайта ресімдеу және ұзарту" мемлекеттік қызмет көрсету регламентіне</w:t>
            </w:r>
            <w:r>
              <w:br/>
            </w:r>
            <w:r>
              <w:rPr>
                <w:rFonts w:ascii="Times New Roman"/>
                <w:b w:val="false"/>
                <w:i w:val="false"/>
                <w:color w:val="000000"/>
                <w:sz w:val="20"/>
              </w:rPr>
              <w:t>3-қосымша</w:t>
            </w:r>
          </w:p>
        </w:tc>
      </w:tr>
    </w:tbl>
    <w:bookmarkStart w:name="z150" w:id="125"/>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 Рұқсат беру, рұқсатты қайта ресімдеу немесе рұқсатты ұзарту кезінде:</w:t>
      </w:r>
    </w:p>
    <w:bookmarkEnd w:id="125"/>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Мемлекеттік қызмет көрсетуге тартылған графикалық нысандағы ақпараттық жүйелердің функционалдық өзара іс-қимыл диаграммасы</w:t>
      </w:r>
    </w:p>
    <w:p>
      <w:pPr>
        <w:spacing w:after="0"/>
        <w:ind w:left="0"/>
        <w:jc w:val="left"/>
      </w:pPr>
      <w:r>
        <w:rPr>
          <w:rFonts w:ascii="Times New Roman"/>
          <w:b w:val="false"/>
          <w:i w:val="false"/>
          <w:color w:val="000000"/>
          <w:sz w:val="28"/>
        </w:rPr>
        <w:t>      Шетелдік қызметкерге жұмысқа орналасуға рұқсат беру немесе ұзарту, рұқсатты қайта ресімдеу кезінде:</w:t>
      </w:r>
      <w:r>
        <w:br/>
      </w:r>
      <w:r>
        <w:rPr>
          <w:rFonts w:ascii="Times New Roman"/>
          <w:b w:val="false"/>
          <w:i w:val="false"/>
          <w:color w:val="000000"/>
          <w:sz w:val="28"/>
        </w:rPr>
        <w:t>
      </w:t>
      </w:r>
    </w:p>
    <w:p>
      <w:pPr>
        <w:spacing w:after="0"/>
        <w:ind w:left="0"/>
        <w:jc w:val="both"/>
      </w:pPr>
      <w:r>
        <w:drawing>
          <wp:inline distT="0" distB="0" distL="0" distR="0">
            <wp:extent cx="78105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Қызылорда облысы әкімдігінің</w:t>
            </w:r>
            <w:r>
              <w:br/>
            </w:r>
            <w:r>
              <w:rPr>
                <w:rFonts w:ascii="Times New Roman"/>
                <w:b w:val="false"/>
                <w:i w:val="false"/>
                <w:color w:val="000000"/>
                <w:sz w:val="20"/>
              </w:rPr>
              <w:t>2014 жылғы "21" мамырдағы</w:t>
            </w:r>
            <w:r>
              <w:br/>
            </w:r>
            <w:r>
              <w:rPr>
                <w:rFonts w:ascii="Times New Roman"/>
                <w:b w:val="false"/>
                <w:i w:val="false"/>
                <w:color w:val="000000"/>
                <w:sz w:val="20"/>
              </w:rPr>
              <w:t>№ 590 қаулысымен бекітілген</w:t>
            </w:r>
          </w:p>
        </w:tc>
      </w:tr>
    </w:tbl>
    <w:bookmarkStart w:name="z151" w:id="126"/>
    <w:p>
      <w:pPr>
        <w:spacing w:after="0"/>
        <w:ind w:left="0"/>
        <w:jc w:val="left"/>
      </w:pPr>
      <w:r>
        <w:rPr>
          <w:rFonts w:ascii="Times New Roman"/>
          <w:b/>
          <w:i w:val="false"/>
          <w:color w:val="000000"/>
        </w:rPr>
        <w:t xml:space="preserve"> "Оралман мәртебесін беру" мемлекеттік көрсетілетін қызмет регламенті</w:t>
      </w:r>
      <w:r>
        <w:br/>
      </w:r>
      <w:r>
        <w:rPr>
          <w:rFonts w:ascii="Times New Roman"/>
          <w:b/>
          <w:i w:val="false"/>
          <w:color w:val="000000"/>
        </w:rPr>
        <w:t>1. Жалпы ережелер</w:t>
      </w:r>
    </w:p>
    <w:bookmarkEnd w:id="126"/>
    <w:p>
      <w:pPr>
        <w:spacing w:after="0"/>
        <w:ind w:left="0"/>
        <w:jc w:val="left"/>
      </w:pPr>
      <w:r>
        <w:rPr>
          <w:rFonts w:ascii="Times New Roman"/>
          <w:b w:val="false"/>
          <w:i w:val="false"/>
          <w:color w:val="000000"/>
          <w:sz w:val="28"/>
        </w:rPr>
        <w:t>      1. Қызмет берушінің атауы: облыстың жергілікті атқарушы органы ("Қызылорда облысының жұмыспен қамтуды үйлестіру және әлеуметтік бағдарламалар басқармасы" мемлекеттік мекемесі (бұдан әрі –көрсетілетін қызметті беруші)).</w:t>
      </w:r>
      <w:r>
        <w:br/>
      </w:r>
      <w:r>
        <w:rPr>
          <w:rFonts w:ascii="Times New Roman"/>
          <w:b w:val="false"/>
          <w:i w:val="false"/>
          <w:color w:val="000000"/>
          <w:sz w:val="28"/>
        </w:rPr>
        <w:t>
      Өтініштерді қабылдау және мемлекеттік көрсетілетін қызмет нәтижелерін беру көрсетілетін қызметті беруші арқылы жүзеге асырылады.</w:t>
      </w:r>
      <w:r>
        <w:br/>
      </w:r>
      <w:r>
        <w:rPr>
          <w:rFonts w:ascii="Times New Roman"/>
          <w:b w:val="false"/>
          <w:i w:val="false"/>
          <w:color w:val="000000"/>
          <w:sz w:val="28"/>
        </w:rPr>
        <w:t>
      2. Мемлекеттік қызмет көрсету нысаны: қағаз түрінде.</w:t>
      </w:r>
      <w:r>
        <w:br/>
      </w:r>
      <w:r>
        <w:rPr>
          <w:rFonts w:ascii="Times New Roman"/>
          <w:b w:val="false"/>
          <w:i w:val="false"/>
          <w:color w:val="000000"/>
          <w:sz w:val="28"/>
        </w:rPr>
        <w:t>
      3. Мемлекеттік қызмет көрсету нәтижесі – көрсетілетін қызметті алушыға оралман куәлігін беру (бұдан әрі - куәлік).</w:t>
      </w:r>
      <w:r>
        <w:br/>
      </w:r>
      <w:r>
        <w:rPr>
          <w:rFonts w:ascii="Times New Roman"/>
          <w:b w:val="false"/>
          <w:i w:val="false"/>
          <w:color w:val="000000"/>
          <w:sz w:val="28"/>
        </w:rPr>
        <w:t>
      4. Мемлекеттік қызмет тегін көрсетіледі.</w:t>
      </w:r>
      <w:r>
        <w:br/>
      </w:r>
      <w:r>
        <w:rPr>
          <w:rFonts w:ascii="Times New Roman"/>
          <w:b w:val="false"/>
          <w:i w:val="false"/>
          <w:color w:val="000000"/>
          <w:sz w:val="28"/>
        </w:rPr>
        <w:t>
</w:t>
      </w:r>
    </w:p>
    <w:bookmarkStart w:name="z153" w:id="127"/>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іс-қимыл тәртібінің сипаттамасы</w:t>
      </w:r>
    </w:p>
    <w:bookmarkEnd w:id="127"/>
    <w:p>
      <w:pPr>
        <w:spacing w:after="0"/>
        <w:ind w:left="0"/>
        <w:jc w:val="left"/>
      </w:pPr>
      <w:r>
        <w:rPr>
          <w:rFonts w:ascii="Times New Roman"/>
          <w:b w:val="false"/>
          <w:i w:val="false"/>
          <w:color w:val="000000"/>
          <w:sz w:val="28"/>
        </w:rPr>
        <w:t xml:space="preserve">      5. Мемлекеттік қызмет көрсету бойынша рәсімді (іс-қимылды) бастауға негіздеме: көрсетілетін қызметті алушының Қазақстан Республикасы Үкіметінің 2014 жылғы 11 наурыздағы </w:t>
      </w:r>
      <w:r>
        <w:rPr>
          <w:rFonts w:ascii="Times New Roman"/>
          <w:b w:val="false"/>
          <w:i w:val="false"/>
          <w:color w:val="000000"/>
          <w:sz w:val="28"/>
        </w:rPr>
        <w:t>№ 217 қаулысымен</w:t>
      </w:r>
      <w:r>
        <w:rPr>
          <w:rFonts w:ascii="Times New Roman"/>
          <w:b w:val="false"/>
          <w:i w:val="false"/>
          <w:color w:val="000000"/>
          <w:sz w:val="28"/>
        </w:rPr>
        <w:t xml:space="preserve"> бекітілген "Оралман мәртебесін беру" мемлекеттік көрсетілетін қызмет стандартының (бұдан әрі – стандарт) </w:t>
      </w:r>
      <w:r>
        <w:rPr>
          <w:rFonts w:ascii="Times New Roman"/>
          <w:b w:val="false"/>
          <w:i w:val="false"/>
          <w:color w:val="000000"/>
          <w:sz w:val="28"/>
        </w:rPr>
        <w:t>қосымшасына</w:t>
      </w:r>
      <w:r>
        <w:rPr>
          <w:rFonts w:ascii="Times New Roman"/>
          <w:b w:val="false"/>
          <w:i w:val="false"/>
          <w:color w:val="000000"/>
          <w:sz w:val="28"/>
        </w:rPr>
        <w:t xml:space="preserve"> сәйкес нысан бойынша өтініш ұсынуы.</w:t>
      </w:r>
      <w:r>
        <w:br/>
      </w:r>
      <w:r>
        <w:rPr>
          <w:rFonts w:ascii="Times New Roman"/>
          <w:b w:val="false"/>
          <w:i w:val="false"/>
          <w:color w:val="000000"/>
          <w:sz w:val="28"/>
        </w:rPr>
        <w:t>
      6. Мемлекеттік қызмет көрсету процесінің құрамына кіретін әрбір рәсімнің (іс-қимылдың) мазмұны, оны орындаудың ұзақтығы:</w:t>
      </w:r>
      <w:r>
        <w:br/>
      </w:r>
      <w:r>
        <w:rPr>
          <w:rFonts w:ascii="Times New Roman"/>
          <w:b w:val="false"/>
          <w:i w:val="false"/>
          <w:color w:val="000000"/>
          <w:sz w:val="28"/>
        </w:rPr>
        <w:t xml:space="preserve">
      1) көрсетілетін қызметті алушы көрсетілетін қызметті берушіге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ұсынады;</w:t>
      </w:r>
      <w:r>
        <w:br/>
      </w:r>
      <w:r>
        <w:rPr>
          <w:rFonts w:ascii="Times New Roman"/>
          <w:b w:val="false"/>
          <w:i w:val="false"/>
          <w:color w:val="000000"/>
          <w:sz w:val="28"/>
        </w:rPr>
        <w:t>
      2) көрсетілетін қызметті берушінің кеңсе қызметкері құжаттарды тіркейді және көрсетілетін қызметті берушінің басшысына ұсынады (жиырма минуттан аспайды);</w:t>
      </w:r>
      <w:r>
        <w:br/>
      </w:r>
      <w:r>
        <w:rPr>
          <w:rFonts w:ascii="Times New Roman"/>
          <w:b w:val="false"/>
          <w:i w:val="false"/>
          <w:color w:val="000000"/>
          <w:sz w:val="28"/>
        </w:rPr>
        <w:t>
      3) көрсетілетін қызметті берушінің басшысы құжаттарды қарайды және орындаушыға жолдайды (жиырма минуттан аспайды);</w:t>
      </w:r>
      <w:r>
        <w:br/>
      </w:r>
      <w:r>
        <w:rPr>
          <w:rFonts w:ascii="Times New Roman"/>
          <w:b w:val="false"/>
          <w:i w:val="false"/>
          <w:color w:val="000000"/>
          <w:sz w:val="28"/>
        </w:rPr>
        <w:t>
      4) орындаушы құжаттарды қарайды, оралман мәртебесін беру туралы бұйрықтың жобасы (бұдан әрі - бұйрық) мен куәлікті әзірлейді және көрсетілетін қызметті берушінің басшысына ұсынады (төрт жұмыс күні ішінде);</w:t>
      </w:r>
      <w:r>
        <w:br/>
      </w:r>
      <w:r>
        <w:rPr>
          <w:rFonts w:ascii="Times New Roman"/>
          <w:b w:val="false"/>
          <w:i w:val="false"/>
          <w:color w:val="000000"/>
          <w:sz w:val="28"/>
        </w:rPr>
        <w:t>
      5) көрсетілетін қызметті берушінің басшысы бұйрық пен куәлікке қол қояды және куәлікті кеңсе қызметкеріне жолдайды (жиырма минуттан аспайды);</w:t>
      </w:r>
      <w:r>
        <w:br/>
      </w:r>
      <w:r>
        <w:rPr>
          <w:rFonts w:ascii="Times New Roman"/>
          <w:b w:val="false"/>
          <w:i w:val="false"/>
          <w:color w:val="000000"/>
          <w:sz w:val="28"/>
        </w:rPr>
        <w:t>
      6) кеңсе қызметкері куәлікті тіркейді және көрсетілетін қызметті алушыға береді (жиырма минуттан аспайды).</w:t>
      </w:r>
      <w:r>
        <w:br/>
      </w:r>
      <w:r>
        <w:rPr>
          <w:rFonts w:ascii="Times New Roman"/>
          <w:b w:val="false"/>
          <w:i w:val="false"/>
          <w:color w:val="000000"/>
          <w:sz w:val="28"/>
        </w:rPr>
        <w:t>
</w:t>
      </w:r>
    </w:p>
    <w:bookmarkStart w:name="z154" w:id="128"/>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тәртібінің сипаттамасы</w:t>
      </w:r>
    </w:p>
    <w:bookmarkEnd w:id="128"/>
    <w:p>
      <w:pPr>
        <w:spacing w:after="0"/>
        <w:ind w:left="0"/>
        <w:jc w:val="left"/>
      </w:pPr>
      <w:r>
        <w:rPr>
          <w:rFonts w:ascii="Times New Roman"/>
          <w:b w:val="false"/>
          <w:i w:val="false"/>
          <w:color w:val="000000"/>
          <w:sz w:val="28"/>
        </w:rPr>
        <w:t>      7. Мемлекеттік қызмет көрсету процесінде көрсетілетін қызметті берушінің құрылымдық бөлімшелерінің (қызметкерлерінің) тізбесі:</w:t>
      </w:r>
      <w:r>
        <w:br/>
      </w:r>
      <w:r>
        <w:rPr>
          <w:rFonts w:ascii="Times New Roman"/>
          <w:b w:val="false"/>
          <w:i w:val="false"/>
          <w:color w:val="000000"/>
          <w:sz w:val="28"/>
        </w:rPr>
        <w:t>
      1) көрсетілетін қызметті берушінің кеңсе қызметкері;</w:t>
      </w:r>
      <w:r>
        <w:br/>
      </w:r>
      <w:r>
        <w:rPr>
          <w:rFonts w:ascii="Times New Roman"/>
          <w:b w:val="false"/>
          <w:i w:val="false"/>
          <w:color w:val="000000"/>
          <w:sz w:val="28"/>
        </w:rPr>
        <w:t>
      2) көрсетілетін қызметті берушінің басшысы;</w:t>
      </w:r>
      <w:r>
        <w:br/>
      </w:r>
      <w:r>
        <w:rPr>
          <w:rFonts w:ascii="Times New Roman"/>
          <w:b w:val="false"/>
          <w:i w:val="false"/>
          <w:color w:val="000000"/>
          <w:sz w:val="28"/>
        </w:rPr>
        <w:t>
      3) орындаушы.</w:t>
      </w:r>
      <w:r>
        <w:br/>
      </w:r>
      <w:r>
        <w:rPr>
          <w:rFonts w:ascii="Times New Roman"/>
          <w:b w:val="false"/>
          <w:i w:val="false"/>
          <w:color w:val="000000"/>
          <w:sz w:val="28"/>
        </w:rPr>
        <w:t xml:space="preserve">
      8. Құрылымдық бөлімшелер (қызметкерлер) арасындағы әрбір рәсімнің (іс-қимылдың) реттілігі мен ұзақтығы көрсетілген рәсімдер (іс-қимылдар) сипаттамасы осы регламенттің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xml:space="preserve">
      9.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 осы регламенттің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r>
        <w:br/>
      </w:r>
      <w:r>
        <w:rPr>
          <w:rFonts w:ascii="Times New Roman"/>
          <w:b w:val="false"/>
          <w:i w:val="false"/>
          <w:color w:val="000000"/>
          <w:sz w:val="28"/>
        </w:rPr>
        <w:t>
</w:t>
      </w:r>
    </w:p>
    <w:bookmarkStart w:name="z155" w:id="129"/>
    <w:p>
      <w:pPr>
        <w:spacing w:after="0"/>
        <w:ind w:left="0"/>
        <w:jc w:val="left"/>
      </w:pPr>
      <w:r>
        <w:rPr>
          <w:rFonts w:ascii="Times New Roman"/>
          <w:b/>
          <w:i w:val="false"/>
          <w:color w:val="000000"/>
        </w:rPr>
        <w:t xml:space="preserve"> 4. Мемлекеттік қызметті көрсететін лауазымды тұлғалардың жауапкершілігі</w:t>
      </w:r>
    </w:p>
    <w:bookmarkEnd w:id="129"/>
    <w:p>
      <w:pPr>
        <w:spacing w:after="0"/>
        <w:ind w:left="0"/>
        <w:jc w:val="left"/>
      </w:pPr>
      <w:r>
        <w:rPr>
          <w:rFonts w:ascii="Times New Roman"/>
          <w:b w:val="false"/>
          <w:i w:val="false"/>
          <w:color w:val="000000"/>
          <w:sz w:val="28"/>
        </w:rPr>
        <w:t>      10. Көрсетілетін қызметті берушінің басшысы (бұдан әрі – лауазымды тұлға) мемлекеттік қызмет көрсетуге жауапты тұлға болып табылады.</w:t>
      </w:r>
      <w:r>
        <w:br/>
      </w:r>
      <w:r>
        <w:rPr>
          <w:rFonts w:ascii="Times New Roman"/>
          <w:b w:val="false"/>
          <w:i w:val="false"/>
          <w:color w:val="000000"/>
          <w:sz w:val="28"/>
        </w:rPr>
        <w:t>
      Лауазымды тұлға Қазақстан Республикасының заңнамасына сәйкес белгіленген мерзімде мемлекеттік қызмет көрсетуге жауапкершілікте болады.</w:t>
      </w:r>
      <w:r>
        <w:br/>
      </w:r>
      <w:r>
        <w:rPr>
          <w:rFonts w:ascii="Times New Roman"/>
          <w:b w:val="false"/>
          <w:i w:val="false"/>
          <w:color w:val="000000"/>
          <w:sz w:val="28"/>
        </w:rPr>
        <w:t xml:space="preserve">
      11. Мемлекеттік қызмет көрсету мәселелері бойынша әрекеттерге (әрекетсіздікке) шағымдану стандарттың </w:t>
      </w:r>
      <w:r>
        <w:rPr>
          <w:rFonts w:ascii="Times New Roman"/>
          <w:b w:val="false"/>
          <w:i w:val="false"/>
          <w:color w:val="000000"/>
          <w:sz w:val="28"/>
        </w:rPr>
        <w:t>3-бөліміне</w:t>
      </w:r>
      <w:r>
        <w:rPr>
          <w:rFonts w:ascii="Times New Roman"/>
          <w:b w:val="false"/>
          <w:i w:val="false"/>
          <w:color w:val="000000"/>
          <w:sz w:val="28"/>
        </w:rPr>
        <w:t xml:space="preserve"> сәйкес жүргізіледі.</w:t>
      </w:r>
      <w:r>
        <w:br/>
      </w:r>
      <w:r>
        <w:rPr>
          <w:rFonts w:ascii="Times New Roman"/>
          <w:b w:val="false"/>
          <w:i w:val="false"/>
          <w:color w:val="000000"/>
          <w:sz w:val="28"/>
        </w:rPr>
        <w:t>
      12. Қызмет көрсету жөнінде ақпарат алуға, сондай-ақ, оның сапасын бағалау (оның ішінде шағымдану) қажет болған жағдайда ақпарат алу үшін байланыс телефондарының нөмірі: 8 (7242) 271298, бірыңғай байланыс орталығы (1414).</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"Оралман мәртебесін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bookmarkStart w:name="z156" w:id="130"/>
    <w:p>
      <w:pPr>
        <w:spacing w:after="0"/>
        <w:ind w:left="0"/>
        <w:jc w:val="left"/>
      </w:pPr>
      <w:r>
        <w:rPr>
          <w:rFonts w:ascii="Times New Roman"/>
          <w:b/>
          <w:i w:val="false"/>
          <w:color w:val="000000"/>
        </w:rPr>
        <w:t xml:space="preserve"> Құрылымдық бөлімшелер (қызметкерлер) арасындағы әрбір рәсімнің (іс-қимылдың) реттілігі мен ұзақтығы көрсетілген рәсімдер (іс-қимылдар) сипаттамасы</w:t>
      </w:r>
    </w:p>
    <w:bookmarkEnd w:id="1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411"/>
        <w:gridCol w:w="1678"/>
        <w:gridCol w:w="1678"/>
        <w:gridCol w:w="2176"/>
        <w:gridCol w:w="1678"/>
        <w:gridCol w:w="1679"/>
      </w:tblGrid>
      <w:tr>
        <w:trPr>
          <w:trHeight w:val="30" w:hRule="atLeast"/>
        </w:trPr>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Іс-әрекеттің (барысы, жұмыстар ағыны) нөмірі</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1</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w:t>
            </w:r>
            <w:r>
              <w:br/>
            </w:r>
            <w:r>
              <w:rPr>
                <w:rFonts w:ascii="Times New Roman"/>
                <w:b w:val="false"/>
                <w:i w:val="false"/>
                <w:color w:val="000000"/>
                <w:sz w:val="20"/>
              </w:rPr>
              <w:t>
</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3</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w:t>
            </w:r>
            <w:r>
              <w:br/>
            </w:r>
            <w:r>
              <w:rPr>
                <w:rFonts w:ascii="Times New Roman"/>
                <w:b w:val="false"/>
                <w:i w:val="false"/>
                <w:color w:val="000000"/>
                <w:sz w:val="20"/>
              </w:rPr>
              <w:t>
</w:t>
            </w:r>
          </w:p>
        </w:tc>
        <w:tc>
          <w:tcPr>
            <w:tcW w:w="1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5</w:t>
            </w:r>
            <w:r>
              <w:br/>
            </w:r>
            <w:r>
              <w:rPr>
                <w:rFonts w:ascii="Times New Roman"/>
                <w:b w:val="false"/>
                <w:i w:val="false"/>
                <w:color w:val="000000"/>
                <w:sz w:val="20"/>
              </w:rPr>
              <w:t>
</w:t>
            </w:r>
          </w:p>
        </w:tc>
      </w:tr>
      <w:tr>
        <w:trPr>
          <w:trHeight w:val="30" w:hRule="atLeast"/>
        </w:trPr>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Құрылымдық бөлімшелердің атауы</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Орындаушы</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басшысы</w:t>
            </w:r>
            <w:r>
              <w:br/>
            </w:r>
            <w:r>
              <w:rPr>
                <w:rFonts w:ascii="Times New Roman"/>
                <w:b w:val="false"/>
                <w:i w:val="false"/>
                <w:color w:val="000000"/>
                <w:sz w:val="20"/>
              </w:rPr>
              <w:t>
</w:t>
            </w:r>
          </w:p>
        </w:tc>
        <w:tc>
          <w:tcPr>
            <w:tcW w:w="1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Көрсетілетін қызметті берушінің кеңсе қызметкері</w:t>
            </w:r>
            <w:r>
              <w:br/>
            </w:r>
            <w:r>
              <w:rPr>
                <w:rFonts w:ascii="Times New Roman"/>
                <w:b w:val="false"/>
                <w:i w:val="false"/>
                <w:color w:val="000000"/>
                <w:sz w:val="20"/>
              </w:rPr>
              <w:t>
</w:t>
            </w:r>
          </w:p>
        </w:tc>
      </w:tr>
      <w:tr>
        <w:trPr>
          <w:trHeight w:val="30" w:hRule="atLeast"/>
        </w:trPr>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Іс-әрекеттердің (үдерістің, рәсімінің, операцияның) атауы және олардың сипаттамасы </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тіркейді</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қарайды</w:t>
            </w:r>
            <w:r>
              <w:br/>
            </w:r>
            <w:r>
              <w:rPr>
                <w:rFonts w:ascii="Times New Roman"/>
                <w:b w:val="false"/>
                <w:i w:val="false"/>
                <w:color w:val="000000"/>
                <w:sz w:val="20"/>
              </w:rPr>
              <w:t>
</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қарайды және бұйрықтың жобасы мен куәлікті әзірлейді </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бұйрық пен куәлікке қол қояды </w:t>
            </w:r>
            <w:r>
              <w:br/>
            </w:r>
            <w:r>
              <w:rPr>
                <w:rFonts w:ascii="Times New Roman"/>
                <w:b w:val="false"/>
                <w:i w:val="false"/>
                <w:color w:val="000000"/>
                <w:sz w:val="20"/>
              </w:rPr>
              <w:t>
</w:t>
            </w:r>
          </w:p>
        </w:tc>
        <w:tc>
          <w:tcPr>
            <w:tcW w:w="1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куәлікті тіркейді </w:t>
            </w:r>
            <w:r>
              <w:br/>
            </w:r>
            <w:r>
              <w:rPr>
                <w:rFonts w:ascii="Times New Roman"/>
                <w:b w:val="false"/>
                <w:i w:val="false"/>
                <w:color w:val="000000"/>
                <w:sz w:val="20"/>
              </w:rPr>
              <w:t>
</w:t>
            </w:r>
          </w:p>
        </w:tc>
      </w:tr>
      <w:tr>
        <w:trPr>
          <w:trHeight w:val="30" w:hRule="atLeast"/>
        </w:trPr>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Аяқталу нысаны (деректер, құжат, ұйымдастыру- әкімшілік шешім)</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құжаттарды көрсетілетін қызметті берушінің басшысына ұсынады</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құжаттарды орындаушыға жолдайды </w:t>
            </w:r>
            <w:r>
              <w:br/>
            </w:r>
            <w:r>
              <w:rPr>
                <w:rFonts w:ascii="Times New Roman"/>
                <w:b w:val="false"/>
                <w:i w:val="false"/>
                <w:color w:val="000000"/>
                <w:sz w:val="20"/>
              </w:rPr>
              <w:t>
</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 xml:space="preserve">бұйрықтың жобасы мен куәлікті көрсетілетін қызметті берушінің басшысына ұсынады </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кеңсе қызметкеріне жолдайды</w:t>
            </w:r>
            <w:r>
              <w:br/>
            </w:r>
            <w:r>
              <w:rPr>
                <w:rFonts w:ascii="Times New Roman"/>
                <w:b w:val="false"/>
                <w:i w:val="false"/>
                <w:color w:val="000000"/>
                <w:sz w:val="20"/>
              </w:rPr>
              <w:t>
</w:t>
            </w:r>
          </w:p>
        </w:tc>
        <w:tc>
          <w:tcPr>
            <w:tcW w:w="1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куәлікті көрсетілетін қызметті алушыға береді</w:t>
            </w:r>
            <w:r>
              <w:br/>
            </w:r>
            <w:r>
              <w:rPr>
                <w:rFonts w:ascii="Times New Roman"/>
                <w:b w:val="false"/>
                <w:i w:val="false"/>
                <w:color w:val="000000"/>
                <w:sz w:val="20"/>
              </w:rPr>
              <w:t>
</w:t>
            </w:r>
          </w:p>
        </w:tc>
      </w:tr>
      <w:tr>
        <w:trPr>
          <w:trHeight w:val="30" w:hRule="atLeast"/>
        </w:trPr>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Орындалу мерзімі</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4 жұмыс күні ішінде</w:t>
            </w:r>
            <w:r>
              <w:br/>
            </w:r>
            <w:r>
              <w:rPr>
                <w:rFonts w:ascii="Times New Roman"/>
                <w:b w:val="false"/>
                <w:i w:val="false"/>
                <w:color w:val="000000"/>
                <w:sz w:val="20"/>
              </w:rPr>
              <w:t>
</w:t>
            </w:r>
          </w:p>
        </w:tc>
        <w:tc>
          <w:tcPr>
            <w:tcW w:w="16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c>
          <w:tcPr>
            <w:tcW w:w="16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val="false"/>
                <w:i w:val="false"/>
                <w:color w:val="000000"/>
                <w:sz w:val="20"/>
              </w:rPr>
              <w:t>20 минуттан аспайды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"Оралман мәртебесін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bookmarkStart w:name="z157" w:id="131"/>
    <w:p>
      <w:pPr>
        <w:spacing w:after="0"/>
        <w:ind w:left="0"/>
        <w:jc w:val="left"/>
      </w:pPr>
      <w:r>
        <w:rPr>
          <w:rFonts w:ascii="Times New Roman"/>
          <w:b/>
          <w:i w:val="false"/>
          <w:color w:val="000000"/>
        </w:rPr>
        <w:t xml:space="preserve"> Әрбір іс-қимылдың (рәсімдердің) өтуіндегі әрбір рәсімнің (іс-қимылдың) ұзақтығы көрсетіле отырып, рәсімдердің (іс-қимылдардың) реттілігі сипаттамасының блок-схемасы</w:t>
      </w:r>
    </w:p>
    <w:bookmarkEnd w:id="131"/>
    <w:p>
      <w:pPr>
        <w:spacing w:after="0"/>
        <w:ind w:left="0"/>
        <w:jc w:val="left"/>
      </w:pPr>
      <w:r>
        <w:rPr>
          <w:rFonts w:ascii="Times New Roman"/>
          <w:b w:val="false"/>
          <w:i w:val="false"/>
          <w:color w:val="000000"/>
          <w:sz w:val="28"/>
        </w:rPr>
        <w:t>      </w:t>
      </w:r>
    </w:p>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47"/>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header.xml" Type="http://schemas.openxmlformats.org/officeDocument/2006/relationships/header" Id="rId47"/></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