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4ef33" w14:textId="4c4ef3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Автомобиль көлігі саласындағы мемлекеттік көрсетілетін қызметтердің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облыстық әкімдігінің 2014 жылғы 21 мамырдағы N 591 қаулысы. Қызылорда облысының Әділет департаментінде 2014 жылғы 27 маусымда N 4712 болып тіркелді. Күші жойылды - Қызылорда облыстық әкімдігінің 2014 жылғы 13 қарашадағы N 759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Қызылорда облыстық әкімдігінің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(қол қойылған күнінен бастап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"Мемлекеттік көрсетілетін қызметтер туралы" Қазақстан Республикасының 2013 жылғы 15 сәуірдегі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"Халықаралық техникалық байқау сертификатын беру"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"Жолаушыларды облысаралық қалааралық, ауданаралық (облысішiлiк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 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қаулының орындалуын бақылау Қызылорда облысы әкімінің орынбасары Н.Н.Әлібаевқа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Осы қаулы алғашқы ресми жарияланған күнінен кейін күнтізбелік он күн өткен соң қолданысқа енгізіледі, бірақ "Автомобиль көлігі саласында мемлекеттік қызметтер көрсету мәселелері туралы" Қазақстан Республикасы Үкіметінің 2014 жылғы 26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қолданысқа енгізілгеннен бұрын емес.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облысының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Қ. Көшербаев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"21"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591 қаулысымен бекітілген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"Халықаралық техникалық байқау сертификатын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Қызмет берушінің атауы: облыстың жергілікті атқарушы органы ("Қызылорда облысының жолаушылар көлігі және автомобиль жолдары басқармасы" мемлекеттік мекемесі) (бұдан әрі – көрсетілетін қызметті беруші)).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 алуға өтініштерді қабылдау: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"Халыққа қызмет көрсету орталығы" Республикалық мемлекеттік кәсіпорнының Қызылорда облысы бойынша филиалы, оның бөлімдері мен бөлімшелері (бұдан әрі – Орталық);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"электрондық үкіметтің" www.e.gov.kz веб-порталы (бұдан әрі – портал)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 нәтижелерін беру Орталық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 көрсету нысаны – электрондық (ішінара автоматтандырылған) және (немесе)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Мемлекеттік қызмет көрсету нәтижесі – халықаралық техникалық байқау сертификаты (бұдан әрі - сертификат) қағаз түрінде не мемлекеттік қызметті көрсету нәтижесін беруден бас тарту туралы жазбаша дәлелді жауап қағаз және (немесе) электрондық түрде (бұдан әрі – бас тарту).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ақылы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 берушінің құрылымдық бөлімшелері (қызметкерлері) мен халыққа қызмет көрсету орталығының іс-қимыл тәртібінің сипаттамасы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(не сенімхат бойынша оның өкілінің) (бұдан әрі - оның өкілі) Орталыққа немесе портал арқылы Қазақстан Республикасы Үкіметінің 2014 жылғы 26 наурыздағы № 265 қаулысымен бекітілген "Халықаралық техникалық байқау сертификатын беру" мемлекеттік көрсетілетін қызмет стандартының (бұдан әрі - стандарт)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өтініш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(іс-қимылдың)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Орталыққа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Орталық қызметкері құжаттарды тіркейді және барлық қажетті құжаттар ұсынылған кезде көрсетілетін қызметті алушыға не оның өкіліне: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құжаттың нөмірі және қабылданған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сұрау салынған мемлекеттiк көрсетілетін қызметтiң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қоса берілген құжаттардың атауы мен саны;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 алу күні (уақыты) және құжаттарды беру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құжаттарды қабылдаған жауапты адамның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көрсетілетін қызметті алушының тегі, аты, әкесінің аты (жеке тұлғалар үшін) немесе атауы (заңды тұлғалар үшін), байланыс деректері көрсетіле отырып, тиісті құжаттарды қабылдау туралы қолхат береді немесе көрсетілетін қызметті алушы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тізбеге сәйкес құжаттар топтамасын толық ұсынбаған жағдайда, стандарттың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құжаттарды қабылдаудан бас тарту туралы қолхат береді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егер Қазақстан Республикасының заңдарында өзгеше көзделмесе, Орталық қызметкері ақпараттық жүйелерде қамтылған, заңмен қорғалатын құпияны құрайтын мәліметтерді мемлекеттік қызметті көрсету кезінде пайдалануға көрсетілетін қызметті алушының жазбаша келісімін алады;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Орталықтың жинақтау бөлімінің қызметкері құжаттарды көрсетілетін қызметті берушіге қайта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көрсетілетін қызметті берушінің басшысы құжаттарды қарайды және орындаушыға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сертификатты немесе бас тартуды дайындайды және көрсетілетін қызметті берушінің басшысына ұсынады: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сертификатты беру кезінде – екі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тарту кезінде – бір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көрсетілетін қызметті берушінің басшысы сертификатқа немесе бас тартуға қол қояды және кеңсе қызметкеріне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кеңсе қызметкері сертификатты немесе бас тартуды тіркейді және Орталыққа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Орталық қызметкері сертификатты немесе бас тартуды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 мен құрылымдық бөлімшелердің (қызметкерлердің) өзара іс-қимыл тәртібінің сипаттамасы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қызмет көрсету процесіне қатысатын құрылымдық бөлімшелердің (қызметкерлердің), көрсетілетін қызметті берушінің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Орталық қызметкері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Орталықтың жинақтау бөлімінің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көрсету процесінде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пайдалану тәртібінің сипаттамасы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Қызметті портал арқылы көрсету кезіндегі көрсетілетін қызметті беруші мен көрсетілетін қызметті алушы әрекеттерінің (іс-қимылдарының) кезектілігі мен жүгіну тәртібінің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порталда тіркелуді жүзеге асырады және көрсетілетін қызметті алушының ЭЦҚ-мен куәландырылған өтініш пен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орындаушы электрондық өтініш пен құжаттарды қабылдайды, көрсетілетін қызметті алушының не оның өкілінің "жеке кабинетіне" құжаттардың қабылданғаны туралы және мемлекеттік қызмет нәтижесін алу күні көрсетілген хабарлама-есепті жолданады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 сертификатты немесе бас тартуды дайындайды және көрсетілетін қызметті берушінің басшысына ұсынады: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(сертификатты беру кезінде – екі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тарту кезінде – 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көрсетілетін қызметті берушінің басшысы сертификатқа немесе бас тартуға қол қояды және кеңсе қызметкеріне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кеңсе қызметкері сертификатты немесе бас тартуды тіркейді және Орталыққа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Орталық қызметкері сертификатты немесе бас тартуды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Мемлекеттік қызмет көрсетуге тартылған графикалық нысандағы ақпараттық жүйелердің функционалдық өзара іс-қимыл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Мемлекеттік қызмет көрсететін лауазымды тұлғалардың жауапкершілігі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 мен Орталықтың басшылары (бұдан әрі – лауазымды тұлғалар) мемлекеттік көрсетілетін қызметті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тұлғалар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 шағымдану) қажет болған жағдайда ақпарат алу үшін байланыс телефонының нөмірі: 8(7242) 60-54-77,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"Халықаралық техникалық байқау сертификатын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Құрылымдық бөлімшелер (қызметкерлер) арасындағы әрбір рәсімнің (іс-қимылдың) реттілігі мен ұзақтығы көрсетілген рәсімдер (іс-қимылдар)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"/>
        <w:gridCol w:w="1478"/>
        <w:gridCol w:w="1982"/>
        <w:gridCol w:w="727"/>
        <w:gridCol w:w="850"/>
        <w:gridCol w:w="850"/>
        <w:gridCol w:w="3128"/>
        <w:gridCol w:w="852"/>
        <w:gridCol w:w="727"/>
        <w:gridCol w:w="1356"/>
      </w:tblGrid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Іс-әрекеттің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(үдерістің,рәсімінің,операция)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берушіге қайта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сертификатқа немесе бас тартуға 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алушыға не оның өкіліне құжаттардың қабылданғаны не құжаттарды қабылдаудан бас тарту туралы қолхат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Орталыққа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немесе бас тартуды көрсетілетін қызметті алушыға не оның 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сертификатты беру кезінде – 2 жұмыс күні ішінде; бас тарту кезінде – 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"Халықаралық техникалық байқау сертификатын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"Халықаралық техникалық байқау сертификатын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көрсетуге тартылған графикалық нысандағы  ақпараттық жүйелердің функционалдық өзара іс-қимыл диаграммасы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"21"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591 қаулысымен бекітілген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Қызмет берушінің атауы: облыстың жергілікті атқарушы органы ("Қызылорда облысының жолаушылар көлігі және автомобиль жолдары басқармасы" мемлекеттік мекемесі) (бұдан әрі – көрсетілетін қызметті беруші)).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 алуға өтініштерді қабылдау: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"Халыққа қызмет көрсету орталығы" Республикалық мемлекеттік кәсіпорнының Қызылорда облысы бойынша филиалы, оның бөлімдері мен бөлімшелері (бұдан әрі – Орталық);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"электрондық үкіметтің" www.e.gov.kz веб-порталы (бұдан әрі – портал)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 нәтижелерін беру Орталық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Мемлекеттік қызмет көрсету нысаны – электрондық (ішінара автоматтандырылған) және (немесе) қағаз жүзінде.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Мемлекеттік қызмет көрсету нәтижесі – 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лицензия, лицензияны қайта ресімдеу, лицензияның телнұсқалары (бұдан әрі – лицензия) не мемлекеттік қызмет көрсету нәтижесін беруден бас тарту туралы жазбаша дәлелді жауап қағаз және (немесе) электрондық түрде (бұдан әрі – бас тарту).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Мемлекеттік қызмет ақылы негізде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берушінің құрылымдық бөлімшелері (қызметкерлері) мен халыққа қызмет көрсету орталығының іс-қимыл тәртібінің сипаттамасы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Мемлекеттік қызмет көрсету бойынша рәсімді (іс-қимылды) бастауға негіздеме: көрсетілетін қызметті алушының не сенімхат бойынша оның өкілінің (бұдан әрі – оның өкілі) Орталыққа немесе портал арқылы Қазақстан Республикасы Үкіметінің 2014 жылғы 26 наурыздағы № 265 қаулысымен бекітілген "Жолаушыларды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мемлекеттік көрсетілетін қызмет стандартының (бұдан әрі - стандарт)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өтініш ұсынуы.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Мемлекеттік қызмет көрсету процесінің құрамына кіретін әрбір рәсімнің (іс-қимылдың) мазмұны, оны орындаудың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Орталыққа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Орталық қызметкері құжаттарды тіркейді және барлық қажетті құжаттар ұсынылған кезде көрсетілетін қызметті алушыға не оның өкіліне: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құжаттың нөмірі және қабылданған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сұрау салынған мемлекеттiк көрсетілетін қызметтiң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қоса берілген құжаттардың атауы мен саны;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мемлекеттік көрсетілетін қызметті алу күні (уақыты) және құжаттарды беру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құжаттарды қабылдаған жауапты адамның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көрсетілетін қызметті алушының тегі, аты, әкесінің аты (жеке тұлғалар үшін) немесе атауы (заңды тұлғалар үшін), байланыс деректері көрсетіле отырып, тиісті құжаттарды қабылдау туралы қолхат береді немесе көрсетілетін қызметті алушы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тізбеге сәйкес құжаттар топтамасын толық ұсынбаған жағдайда стандарттың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құжаттарды қабылдаудан бас тарту туралы қолхат береді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Егер Қазақстан Республикасының заңдарында өзгеше көзделмесе, Орталық қызметкері мемлекеттік қызметті көрсету кезінде ақпараттық жүйелерде қамтылған, заңмен қорғалатын құпияны құрайтын мәліметтерді пайдалануға көрсетілетін қызметті алушының жазбаша келісімін алады;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Орталықтың жинақтау бөлімінің қызметкері құжаттарды көрсетілетін қызметті берушіге қайта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көрсетілетін қызметті берушінің кеңсе қызметкері құжаттарды тіркейді және көрсетілетін қызметті берушінің басшысына ұсынады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көрсетілетін қызметті берушінің басшысы құжаттарды қарайды және орындаушыға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орындаушы лицензияны немесе бас тартуды дайындайды және көрсетілетін қызметті берушінің басшысына ұсынады: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лицензияны беру кезінде – он екі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қайта рәсімдеу кезінде – жеті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телнұсқаны беру кезінде – бір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көрсетілетін қызметті берушінің басшысы лицензияға немесе бас тартуға қол қояды және кеңсе қызметкеріне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кеңсе қызметкері лицензияны немесе бас тартуды тіркейді және Орталыққа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Орталық қызметкері лицензияны немесе бас тартуды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көрсетілетін қызметті беруші мен құрылымдық бөлімшелердің (қызметкерлердің) өзара іс-қимыл тәртібінің сипаттамасы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Мемлекеттік қызмет көрсету процесіне қатысатын құрылымдық бөлімшелердің (қызметкерлердің), көрсетілетін қызметті берушінің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көрсетілетін қызметті берушінің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көрсетілетін қызметті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Орталық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Орталықтың жинақтау бөлімінің қызметкері.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Құрылымдық бөлімшелер (қызметкерлер) арасындағы әрбір рәсімнің (іс-қимылдың) реттілігі мен ұзақтығы көрсетілген рәсімдер (іс-қимылдар) сипаттамасы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1–қосымшасында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қызмет көрсету процесінде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пайдалану тәртібінің сипаттамасы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Қызметті портал арқылы көрсету кезіндегі көрсетілетін қызметті беруші мен көрсетілетін қызметті алушы әрекеттерінің (іс-қимылдарының) кезектілігі мен жүгіну тәртібінің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көрсетілетін қызметті алушы не оның өкілі порталда тіркелуді жүзеге асырады және көрсетілетін қызметті алушының ЭЦҚ-мен куәландырылған өтініш пен стандарттың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құжаттарды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орындаушы электрондық өтініш пен құжаттарды қабылдайды, көрсетілетін қызметті алушының не оның өкілінің "жеке кабинетіне" құжаттардың қабылданғаны туралы және мемлекеттік қызмет нәтижесін алу күні көрсетілген хабарлама-есеп жолданады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орындаушы лицензияны немесе бас тартуды дайындайды және көрсетілетін қызметті берушінің басшысына ұсынады: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лицензияны беру кезінде – төрт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қайта ресімдеу, телнұсқаны беру кезінде – бір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көрсетілетін қызметті берушінің басшысы лицензияға немесе бас тартуға қол қояды және кеңсе қызметкеріне жолдайды (он бес минуттан аспайды);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кеңсе қызметкері лицензияны немесе бас тартуды тіркейді және Орталыққа жолдайды (бір жұмыс күні ішінде);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Орталық қызметкері лицензияны немесе бас тартуды тіркейді және көрсетілетін қызметті алушыға не оның өкіліне береді (он бес минуттан аспайды).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Мемлекеттік қызмет көрсетуге тартылған графикалық нысандағы ақпараттық жүйелердің функционалдық өзара іс-қимыл диаграммасы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5. Мемлекеттік қызмет көрсететін лауазымды тұлғалардың жауапкершілігі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Көрсетілетін қызметті беруші мен Орталықтың басшылары (бұдан әрі – лауазымды тұлғалар) мемлекеттік көрсетілетін қызметті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Лауазымды тұлғалар Қазақстан Республикасының заңнамасына сәйкес белгіленген мерзімде мемлекеттік қызметті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Мемлекеттік қызмет көрсету мәселелері бойынша әрекеттерге (әрекетсіздікке) шағымдану стандарттың </w:t>
      </w:r>
      <w:r>
        <w:rPr>
          <w:rFonts w:ascii="Times New Roman"/>
          <w:b w:val="false"/>
          <w:i w:val="false"/>
          <w:color w:val="000000"/>
          <w:sz w:val="28"/>
        </w:rPr>
        <w:t>3-бөліміне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Қызмет көрсету жөнінде ақпарат алуға, сондай-ақ, оның сапасын бағалау (оның ішінде шағымдану) қажет болған жағдайда ақпарат алу үшін байланыс телефонының нөмірі: 8(7242) 60-54-77, бірыңғай байланыс орталығы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"Жолаушыларды облысаралық қалааралық, ауданаралық(облысішілік қалааралық) және халықаралық қатынастарда автобустармен,шағын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Құрылымдық бөлімшелер (қызметкерлер) арасындағы әрбір рәсімнің (іс-қимылдың) реттілігі мен ұзақтығы көрсетілген рәсімдер (іс-қимылдар)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0"/>
        <w:gridCol w:w="1485"/>
        <w:gridCol w:w="1702"/>
        <w:gridCol w:w="624"/>
        <w:gridCol w:w="730"/>
        <w:gridCol w:w="730"/>
        <w:gridCol w:w="4207"/>
        <w:gridCol w:w="732"/>
        <w:gridCol w:w="625"/>
        <w:gridCol w:w="1165"/>
      </w:tblGrid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Іс-әрекеттің (барысы, жұмыстар ағымы)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 бөлімшелердің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басшысы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берушінің кеңсе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 қызметкері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рәсімінің, операция)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берушіге қайта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дайындайды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лицензияға немесе бас тартуға қол қояды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тіркейді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қызметті алушыға не оның өкіліне құжаттардың қабылданғаны не құжаттарды қабылдаудан бас тарту туралы қолхат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орындаушыға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көрсетілетін қызметті берушінің басшысына ұсынады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кеңсе қызметкеріне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Орталыққа жолдайды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лицензияны немесе бас тартуды көрсетілетін қызметті алушыға не оның өкіліне береді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 беру кезінде – 12 жұмыс күні ішінде; қайта ресімдеу кезінде –7 жұмыс күні ішінде; телнұсқа беру кезінде – 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"Жолаушыларды облысаралық қалааралық, ауданаралық (облысішілік қалааралық) және халықаралық қатынастарда автобустармен,шағын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Әрбір іс-қимылдың (рәсімдердің) өтуіндегі әрбір рәсімнің (іс-қимылдың) ұзақтығы көрсетіле отырып, рәсімдердің (іс-қимылдардың) реттілігі сипаттамасының блок-схемасы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"Жолаушыларды облысаралық қалааралық, ауданаралық (облысішілік қалааралық) және халықаралық қатынастарда автобустармен, шағын автобустармен тұрақты емес тасымалдау, сондай-ақ жолаушыларды халықаралық қатынаста автобустармен, шағын автобустармен тұрақты тасымалдау жөніндегі қызметпен айналысу үшін лицензия беру, қайта ресімдеу, лицензияның телнұсқаларын беру" 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көрсетуге тартылған графикалық нысандағы ақпараттық жүйелердің функционалдық өзара іс-қимыл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