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578c4e" w14:textId="4578c4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Халықты әлеуметтік қорғау саласындағы мемлекеттік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Маңғыстау облысы әкімдігінің 2014 жылғы 21 сәуірдегі № 74 қаулысы. Маңғыстау облысының Әділет департаментінде 2014 жылғы 26 мамырда № 2432 болып тіркелді. Күші жойылды - Маңғыстау облысы әкімдігінің 2015 жылғы 04 қарашадағы № 241 қаулысымен.</w:t>
      </w:r>
    </w:p>
    <w:p>
      <w:pPr>
        <w:spacing w:after="0"/>
        <w:ind w:left="0"/>
        <w:jc w:val="both"/>
      </w:pPr>
      <w:r>
        <w:rPr>
          <w:rFonts w:ascii="Times New Roman"/>
          <w:b w:val="false"/>
          <w:i w:val="false"/>
          <w:color w:val="ff0000"/>
          <w:sz w:val="28"/>
        </w:rPr>
        <w:t xml:space="preserve">      Ескерту. Күші жойылды – Маңғыстау облысы әкімдігінің 04.11.2015 </w:t>
      </w:r>
      <w:r>
        <w:rPr>
          <w:rFonts w:ascii="Times New Roman"/>
          <w:b w:val="false"/>
          <w:i w:val="false"/>
          <w:color w:val="ff0000"/>
          <w:sz w:val="28"/>
        </w:rPr>
        <w:t>№ 342</w:t>
      </w:r>
      <w:r>
        <w:rPr>
          <w:rFonts w:ascii="Times New Roman"/>
          <w:b w:val="false"/>
          <w:i w:val="false"/>
          <w:color w:val="ff0000"/>
          <w:sz w:val="28"/>
        </w:rPr>
        <w:t> қаулысымен (жарияланған күнінен кейін күнтізбелік он күн өткен соң қолданысқа енгізіледі).</w:t>
      </w:r>
      <w:r>
        <w:br/>
      </w:r>
      <w:r>
        <w:rPr>
          <w:rFonts w:ascii="Times New Roman"/>
          <w:b w:val="false"/>
          <w:i w:val="false"/>
          <w:color w:val="ff0000"/>
          <w:sz w:val="28"/>
        </w:rPr>
        <w:t>
 </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2" w:id="0"/>
    <w:p>
      <w:pPr>
        <w:spacing w:after="0"/>
        <w:ind w:left="0"/>
        <w:jc w:val="both"/>
      </w:pPr>
      <w:r>
        <w:rPr>
          <w:rFonts w:ascii="Times New Roman"/>
          <w:b w:val="false"/>
          <w:i w:val="false"/>
          <w:color w:val="000000"/>
          <w:sz w:val="28"/>
        </w:rPr>
        <w:t>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16-бабының</w:t>
      </w:r>
      <w:r>
        <w:rPr>
          <w:rFonts w:ascii="Times New Roman"/>
          <w:b w:val="false"/>
          <w:i w:val="false"/>
          <w:color w:val="000000"/>
          <w:sz w:val="28"/>
        </w:rPr>
        <w:t xml:space="preserve"> 3-тармағына сәйкес, облыс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«Жұмыссыз азаматтарды тіркеу және есепке қою»</w:t>
      </w:r>
      <w:r>
        <w:rPr>
          <w:rFonts w:ascii="Times New Roman"/>
          <w:b w:val="false"/>
          <w:i w:val="false"/>
          <w:color w:val="000000"/>
          <w:sz w:val="28"/>
        </w:rPr>
        <w:t xml:space="preserve">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 беру»</w:t>
      </w:r>
      <w:r>
        <w:rPr>
          <w:rFonts w:ascii="Times New Roman"/>
          <w:b w:val="false"/>
          <w:i w:val="false"/>
          <w:color w:val="000000"/>
          <w:sz w:val="28"/>
        </w:rPr>
        <w:t xml:space="preserve">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«Жұмыссыз азаматтарға анықтамалар беру»</w:t>
      </w:r>
      <w:r>
        <w:rPr>
          <w:rFonts w:ascii="Times New Roman"/>
          <w:b w:val="false"/>
          <w:i w:val="false"/>
          <w:color w:val="000000"/>
          <w:sz w:val="28"/>
        </w:rPr>
        <w:t xml:space="preserve">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«Мүгедектерге протездік-ортопедиялық көмек ұсыну үшін оларға құжаттарды ресімдеу»</w:t>
      </w:r>
      <w:r>
        <w:rPr>
          <w:rFonts w:ascii="Times New Roman"/>
          <w:b w:val="false"/>
          <w:i w:val="false"/>
          <w:color w:val="000000"/>
          <w:sz w:val="28"/>
        </w:rPr>
        <w:t xml:space="preserve">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5) </w:t>
      </w:r>
      <w:r>
        <w:rPr>
          <w:rFonts w:ascii="Times New Roman"/>
          <w:b w:val="false"/>
          <w:i w:val="false"/>
          <w:color w:val="000000"/>
          <w:sz w:val="28"/>
        </w:rPr>
        <w:t>«Мүгедектерді сурдо-тифлотехникалық және міндетті гигиеналық құралдармен қамтамасыз ету үшін оларға құжаттарды ресімдеу»</w:t>
      </w:r>
      <w:r>
        <w:rPr>
          <w:rFonts w:ascii="Times New Roman"/>
          <w:b w:val="false"/>
          <w:i w:val="false"/>
          <w:color w:val="000000"/>
          <w:sz w:val="28"/>
        </w:rPr>
        <w:t xml:space="preserve">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«Он сегіз жасқа дейінгі балаларға мемлекеттік жәрдемақы тағайындау»</w:t>
      </w:r>
      <w:r>
        <w:rPr>
          <w:rFonts w:ascii="Times New Roman"/>
          <w:b w:val="false"/>
          <w:i w:val="false"/>
          <w:color w:val="000000"/>
          <w:sz w:val="28"/>
        </w:rPr>
        <w:t xml:space="preserve">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7) </w:t>
      </w:r>
      <w:r>
        <w:rPr>
          <w:rFonts w:ascii="Times New Roman"/>
          <w:b w:val="false"/>
          <w:i w:val="false"/>
          <w:color w:val="000000"/>
          <w:sz w:val="28"/>
        </w:rPr>
        <w:t>«Мемлекеттік атаулы әлеуметтік көмек тағайындау»</w:t>
      </w:r>
      <w:r>
        <w:rPr>
          <w:rFonts w:ascii="Times New Roman"/>
          <w:b w:val="false"/>
          <w:i w:val="false"/>
          <w:color w:val="000000"/>
          <w:sz w:val="28"/>
        </w:rPr>
        <w:t xml:space="preserve">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8) </w:t>
      </w:r>
      <w:r>
        <w:rPr>
          <w:rFonts w:ascii="Times New Roman"/>
          <w:b w:val="false"/>
          <w:i w:val="false"/>
          <w:color w:val="000000"/>
          <w:sz w:val="28"/>
        </w:rPr>
        <w:t>«Жүріп-тұруы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w:t>
      </w:r>
      <w:r>
        <w:rPr>
          <w:rFonts w:ascii="Times New Roman"/>
          <w:b w:val="false"/>
          <w:i w:val="false"/>
          <w:color w:val="000000"/>
          <w:sz w:val="28"/>
        </w:rPr>
        <w:t xml:space="preserve">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9) </w:t>
      </w:r>
      <w:r>
        <w:rPr>
          <w:rFonts w:ascii="Times New Roman"/>
          <w:b w:val="false"/>
          <w:i w:val="false"/>
          <w:color w:val="000000"/>
          <w:sz w:val="28"/>
        </w:rPr>
        <w:t>«Мүгедектерге кресло-арбалар беру үшін оларға құжаттарды ресімдеу»</w:t>
      </w:r>
      <w:r>
        <w:rPr>
          <w:rFonts w:ascii="Times New Roman"/>
          <w:b w:val="false"/>
          <w:i w:val="false"/>
          <w:color w:val="000000"/>
          <w:sz w:val="28"/>
        </w:rPr>
        <w:t xml:space="preserve">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10) </w:t>
      </w:r>
      <w:r>
        <w:rPr>
          <w:rFonts w:ascii="Times New Roman"/>
          <w:b w:val="false"/>
          <w:i w:val="false"/>
          <w:color w:val="000000"/>
          <w:sz w:val="28"/>
        </w:rPr>
        <w:t>«Мүгедектерді санаторий-курорттық емдеумен қамтамасыз ету үшін оларға құжаттарды ресімдеу»</w:t>
      </w:r>
      <w:r>
        <w:rPr>
          <w:rFonts w:ascii="Times New Roman"/>
          <w:b w:val="false"/>
          <w:i w:val="false"/>
          <w:color w:val="000000"/>
          <w:sz w:val="28"/>
        </w:rPr>
        <w:t xml:space="preserve">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11) </w:t>
      </w:r>
      <w:r>
        <w:rPr>
          <w:rFonts w:ascii="Times New Roman"/>
          <w:b w:val="false"/>
          <w:i w:val="false"/>
          <w:color w:val="000000"/>
          <w:sz w:val="28"/>
        </w:rPr>
        <w:t>«Медициналық-әлеуметтік мекемелерде (ұйымдарда) арнаулы әлеуметтік қызметтер көрсетуге құжаттар ресімдеу»</w:t>
      </w:r>
      <w:r>
        <w:rPr>
          <w:rFonts w:ascii="Times New Roman"/>
          <w:b w:val="false"/>
          <w:i w:val="false"/>
          <w:color w:val="000000"/>
          <w:sz w:val="28"/>
        </w:rPr>
        <w:t xml:space="preserve">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12) </w:t>
      </w:r>
      <w:r>
        <w:rPr>
          <w:rFonts w:ascii="Times New Roman"/>
          <w:b w:val="false"/>
          <w:i w:val="false"/>
          <w:color w:val="000000"/>
          <w:sz w:val="28"/>
        </w:rPr>
        <w:t>«Үйде күтім көрсету жағдайында арнаулы әлеуметтік қызмет көрсетуге құжаттар ресімдеу»</w:t>
      </w:r>
      <w:r>
        <w:rPr>
          <w:rFonts w:ascii="Times New Roman"/>
          <w:b w:val="false"/>
          <w:i w:val="false"/>
          <w:color w:val="000000"/>
          <w:sz w:val="28"/>
        </w:rPr>
        <w:t xml:space="preserve">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13) </w:t>
      </w:r>
      <w:r>
        <w:rPr>
          <w:rFonts w:ascii="Times New Roman"/>
          <w:b w:val="false"/>
          <w:i w:val="false"/>
          <w:color w:val="000000"/>
          <w:sz w:val="28"/>
        </w:rPr>
        <w:t>«Жергілікті өкілді органдардың шешімдері бойынша мұқтаж азаматтардың жекелеген санаттарына әлеуметтік көмек тағайындау»</w:t>
      </w:r>
      <w:r>
        <w:rPr>
          <w:rFonts w:ascii="Times New Roman"/>
          <w:b w:val="false"/>
          <w:i w:val="false"/>
          <w:color w:val="000000"/>
          <w:sz w:val="28"/>
        </w:rPr>
        <w:t xml:space="preserve">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14) </w:t>
      </w:r>
      <w:r>
        <w:rPr>
          <w:rFonts w:ascii="Times New Roman"/>
          <w:b w:val="false"/>
          <w:i w:val="false"/>
          <w:color w:val="000000"/>
          <w:sz w:val="28"/>
        </w:rPr>
        <w:t>«Адамдарға жұмыспен қамтуға жәрдемдесудің белсенді нысандарына қатысуға жолдамалар беру»</w:t>
      </w:r>
      <w:r>
        <w:rPr>
          <w:rFonts w:ascii="Times New Roman"/>
          <w:b w:val="false"/>
          <w:i w:val="false"/>
          <w:color w:val="000000"/>
          <w:sz w:val="28"/>
        </w:rPr>
        <w:t xml:space="preserve">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15) </w:t>
      </w:r>
      <w:r>
        <w:rPr>
          <w:rFonts w:ascii="Times New Roman"/>
          <w:b w:val="false"/>
          <w:i w:val="false"/>
          <w:color w:val="000000"/>
          <w:sz w:val="28"/>
        </w:rPr>
        <w:t>«Ауылдық елді мекендерде тұратын және жұмыс істейтін әлеуметтік сала мамандарына отын сатып алу бойынша әлеуметтік көмек тағайындау»</w:t>
      </w:r>
      <w:r>
        <w:rPr>
          <w:rFonts w:ascii="Times New Roman"/>
          <w:b w:val="false"/>
          <w:i w:val="false"/>
          <w:color w:val="000000"/>
          <w:sz w:val="28"/>
        </w:rPr>
        <w:t xml:space="preserve">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16) </w:t>
      </w:r>
      <w:r>
        <w:rPr>
          <w:rFonts w:ascii="Times New Roman"/>
          <w:b w:val="false"/>
          <w:i w:val="false"/>
          <w:color w:val="000000"/>
          <w:sz w:val="28"/>
        </w:rPr>
        <w:t>«Өтініш берушінің (отбасының) атаулы әлеуметтік көмек алушыларға тиесілігін растайтын анықтама беру»</w:t>
      </w:r>
      <w:r>
        <w:rPr>
          <w:rFonts w:ascii="Times New Roman"/>
          <w:b w:val="false"/>
          <w:i w:val="false"/>
          <w:color w:val="000000"/>
          <w:sz w:val="28"/>
        </w:rPr>
        <w:t xml:space="preserve">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17) </w:t>
      </w:r>
      <w:r>
        <w:rPr>
          <w:rFonts w:ascii="Times New Roman"/>
          <w:b w:val="false"/>
          <w:i w:val="false"/>
          <w:color w:val="000000"/>
          <w:sz w:val="28"/>
        </w:rPr>
        <w:t>«Үйде оқитын мүгедек балаларға материалдық қамсыздандыруды тағайындау»</w:t>
      </w:r>
      <w:r>
        <w:rPr>
          <w:rFonts w:ascii="Times New Roman"/>
          <w:b w:val="false"/>
          <w:i w:val="false"/>
          <w:color w:val="000000"/>
          <w:sz w:val="28"/>
        </w:rPr>
        <w:t xml:space="preserve">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18) </w:t>
      </w:r>
      <w:r>
        <w:rPr>
          <w:rFonts w:ascii="Times New Roman"/>
          <w:b w:val="false"/>
          <w:i w:val="false"/>
          <w:color w:val="000000"/>
          <w:sz w:val="28"/>
        </w:rPr>
        <w:t>«Шетелдік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w:t>
      </w:r>
      <w:r>
        <w:rPr>
          <w:rFonts w:ascii="Times New Roman"/>
          <w:b w:val="false"/>
          <w:i w:val="false"/>
          <w:color w:val="000000"/>
          <w:sz w:val="28"/>
        </w:rPr>
        <w:t xml:space="preserve">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19) </w:t>
      </w:r>
      <w:r>
        <w:rPr>
          <w:rFonts w:ascii="Times New Roman"/>
          <w:b w:val="false"/>
          <w:i w:val="false"/>
          <w:color w:val="000000"/>
          <w:sz w:val="28"/>
        </w:rPr>
        <w:t>«Оралман мәртебесін беру»</w:t>
      </w:r>
      <w:r>
        <w:rPr>
          <w:rFonts w:ascii="Times New Roman"/>
          <w:b w:val="false"/>
          <w:i w:val="false"/>
          <w:color w:val="000000"/>
          <w:sz w:val="28"/>
        </w:rPr>
        <w:t xml:space="preserve">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20) </w:t>
      </w:r>
      <w:r>
        <w:rPr>
          <w:rFonts w:ascii="Times New Roman"/>
          <w:b w:val="false"/>
          <w:i w:val="false"/>
          <w:color w:val="000000"/>
          <w:sz w:val="28"/>
        </w:rPr>
        <w:t>«Тұрғын үй көмегін тағайындау»</w:t>
      </w:r>
      <w:r>
        <w:rPr>
          <w:rFonts w:ascii="Times New Roman"/>
          <w:b w:val="false"/>
          <w:i w:val="false"/>
          <w:color w:val="000000"/>
          <w:sz w:val="28"/>
        </w:rPr>
        <w:t xml:space="preserve"> мемлекеттік көрсетілетін қызмет регламенті бекітілсін.</w:t>
      </w:r>
      <w:r>
        <w:br/>
      </w:r>
      <w:r>
        <w:rPr>
          <w:rFonts w:ascii="Times New Roman"/>
          <w:b w:val="false"/>
          <w:i w:val="false"/>
          <w:color w:val="000000"/>
          <w:sz w:val="28"/>
        </w:rPr>
        <w:t>
</w:t>
      </w:r>
      <w:r>
        <w:rPr>
          <w:rFonts w:ascii="Times New Roman"/>
          <w:b w:val="false"/>
          <w:i w:val="false"/>
          <w:color w:val="000000"/>
          <w:sz w:val="28"/>
        </w:rPr>
        <w:t>
      2. «Маңғыстау облысының жұмыспен қамтуды үйлестіру және әлеуметтік бағдарламалар басқармасы» мемлекеттік мекемесі (Г.М. Қалмұратова) осы қаулының әділет органдарында мемлекеттік тіркелуін, оның «Әділет» ақпараттық-құқықтық жүйесі мен бұқаралық ақпарат құралдарында ресми жариялануын, Маңғыстау облысы әкімдігінің интернет-ресурсында орналасуын қамтамасыз етсін.</w:t>
      </w:r>
      <w:r>
        <w:br/>
      </w:r>
      <w:r>
        <w:rPr>
          <w:rFonts w:ascii="Times New Roman"/>
          <w:b w:val="false"/>
          <w:i w:val="false"/>
          <w:color w:val="000000"/>
          <w:sz w:val="28"/>
        </w:rPr>
        <w:t>
</w:t>
      </w:r>
      <w:r>
        <w:rPr>
          <w:rFonts w:ascii="Times New Roman"/>
          <w:b w:val="false"/>
          <w:i w:val="false"/>
          <w:color w:val="000000"/>
          <w:sz w:val="28"/>
        </w:rPr>
        <w:t>
      3. Осы қаулының орындалуын бақылау облыс әкімінің орынбасары Ш.Л. Илмұханбетоваға жүктелсін.</w:t>
      </w:r>
      <w:r>
        <w:br/>
      </w:r>
      <w:r>
        <w:rPr>
          <w:rFonts w:ascii="Times New Roman"/>
          <w:b w:val="false"/>
          <w:i w:val="false"/>
          <w:color w:val="000000"/>
          <w:sz w:val="28"/>
        </w:rPr>
        <w:t>
</w:t>
      </w:r>
      <w:r>
        <w:rPr>
          <w:rFonts w:ascii="Times New Roman"/>
          <w:b w:val="false"/>
          <w:i w:val="false"/>
          <w:color w:val="000000"/>
          <w:sz w:val="28"/>
        </w:rPr>
        <w:t>
      4. Осы </w:t>
      </w:r>
      <w:r>
        <w:rPr>
          <w:rFonts w:ascii="Times New Roman"/>
          <w:b w:val="false"/>
          <w:i w:val="false"/>
          <w:color w:val="000000"/>
          <w:sz w:val="28"/>
        </w:rPr>
        <w:t>қаулы</w:t>
      </w:r>
      <w:r>
        <w:rPr>
          <w:rFonts w:ascii="Times New Roman"/>
          <w:b w:val="false"/>
          <w:i w:val="false"/>
          <w:color w:val="000000"/>
          <w:sz w:val="28"/>
        </w:rPr>
        <w:t>, бірақ «Халықты әлеуметтік қорғау саласындағы мемлекеттік көрсетілетін қызметтер стандарттарын бекіту туралы» Қазақстан Республикасы Үкіметінің 2014 жылғы 11 наурыздағы № 217 қаулысы қолданысқа енгізілгеннен бұрын емес,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br/>
      </w:r>
      <w:r>
        <w:rPr>
          <w:rFonts w:ascii="Times New Roman"/>
          <w:b w:val="false"/>
          <w:i w:val="false"/>
          <w:color w:val="000000"/>
          <w:sz w:val="28"/>
        </w:rPr>
        <w:t>
 </w:t>
      </w:r>
    </w:p>
    <w:bookmarkEnd w:id="0"/>
    <w:p>
      <w:pPr>
        <w:spacing w:after="0"/>
        <w:ind w:left="0"/>
        <w:jc w:val="both"/>
      </w:pPr>
      <w:r>
        <w:rPr>
          <w:rFonts w:ascii="Times New Roman"/>
          <w:b w:val="false"/>
          <w:i/>
          <w:color w:val="000000"/>
          <w:sz w:val="28"/>
        </w:rPr>
        <w:t>      Облыс әкімі                             А. Айдарбаев</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«КЕЛІСІЛДІ»</w:t>
      </w:r>
      <w:r>
        <w:br/>
      </w:r>
      <w:r>
        <w:rPr>
          <w:rFonts w:ascii="Times New Roman"/>
          <w:b w:val="false"/>
          <w:i w:val="false"/>
          <w:color w:val="000000"/>
          <w:sz w:val="28"/>
        </w:rPr>
        <w:t>
      «Маңғыстау облысының жұмыспен</w:t>
      </w:r>
      <w:r>
        <w:br/>
      </w:r>
      <w:r>
        <w:rPr>
          <w:rFonts w:ascii="Times New Roman"/>
          <w:b w:val="false"/>
          <w:i w:val="false"/>
          <w:color w:val="000000"/>
          <w:sz w:val="28"/>
        </w:rPr>
        <w:t>
      қамтуды үйлестіру және әлеуметтік</w:t>
      </w:r>
      <w:r>
        <w:br/>
      </w:r>
      <w:r>
        <w:rPr>
          <w:rFonts w:ascii="Times New Roman"/>
          <w:b w:val="false"/>
          <w:i w:val="false"/>
          <w:color w:val="000000"/>
          <w:sz w:val="28"/>
        </w:rPr>
        <w:t>
      бағдарламалар басқармасы»</w:t>
      </w:r>
      <w:r>
        <w:br/>
      </w:r>
      <w:r>
        <w:rPr>
          <w:rFonts w:ascii="Times New Roman"/>
          <w:b w:val="false"/>
          <w:i w:val="false"/>
          <w:color w:val="000000"/>
          <w:sz w:val="28"/>
        </w:rPr>
        <w:t xml:space="preserve">
      мемлекеттік мекемесінің басшысы </w:t>
      </w:r>
      <w:r>
        <w:br/>
      </w:r>
      <w:r>
        <w:rPr>
          <w:rFonts w:ascii="Times New Roman"/>
          <w:b w:val="false"/>
          <w:i w:val="false"/>
          <w:color w:val="000000"/>
          <w:sz w:val="28"/>
        </w:rPr>
        <w:t>
      Г.М. Қалмұратова</w:t>
      </w:r>
      <w:r>
        <w:br/>
      </w:r>
      <w:r>
        <w:rPr>
          <w:rFonts w:ascii="Times New Roman"/>
          <w:b w:val="false"/>
          <w:i w:val="false"/>
          <w:color w:val="000000"/>
          <w:sz w:val="28"/>
        </w:rPr>
        <w:t>
      2014 ж.</w:t>
      </w:r>
      <w:r>
        <w:br/>
      </w:r>
      <w:r>
        <w:rPr>
          <w:rFonts w:ascii="Times New Roman"/>
          <w:b w:val="false"/>
          <w:i w:val="false"/>
          <w:color w:val="000000"/>
          <w:sz w:val="28"/>
        </w:rPr>
        <w:t>
 </w:t>
      </w:r>
      <w:r>
        <w:br/>
      </w:r>
      <w:r>
        <w:rPr>
          <w:rFonts w:ascii="Times New Roman"/>
          <w:b w:val="false"/>
          <w:i w:val="false"/>
          <w:color w:val="000000"/>
          <w:sz w:val="28"/>
        </w:rPr>
        <w:t>
 </w:t>
      </w:r>
    </w:p>
    <w:bookmarkStart w:name="z26" w:id="1"/>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21 сәуір № 74</w:t>
      </w:r>
      <w:r>
        <w:br/>
      </w:r>
      <w:r>
        <w:rPr>
          <w:rFonts w:ascii="Times New Roman"/>
          <w:b w:val="false"/>
          <w:i w:val="false"/>
          <w:color w:val="000000"/>
          <w:sz w:val="28"/>
        </w:rPr>
        <w:t>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1"/>
    <w:p>
      <w:pPr>
        <w:spacing w:after="0"/>
        <w:ind w:left="0"/>
        <w:jc w:val="left"/>
      </w:pPr>
      <w:r>
        <w:rPr>
          <w:rFonts w:ascii="Times New Roman"/>
          <w:b/>
          <w:i w:val="false"/>
          <w:color w:val="000000"/>
        </w:rPr>
        <w:t xml:space="preserve"> «Жұмыссыз азаматтарды тіркеу және есепке қою»</w:t>
      </w:r>
      <w:r>
        <w:br/>
      </w:r>
      <w:r>
        <w:rPr>
          <w:rFonts w:ascii="Times New Roman"/>
          <w:b/>
          <w:i w:val="false"/>
          <w:color w:val="000000"/>
        </w:rPr>
        <w:t>
мемлекеттік көрсетілетін қызмет регламенті</w:t>
      </w:r>
      <w:r>
        <w:br/>
      </w:r>
      <w:r>
        <w:rPr>
          <w:rFonts w:ascii="Times New Roman"/>
          <w:b/>
          <w:i w:val="false"/>
          <w:color w:val="000000"/>
        </w:rPr>
        <w:t>
 </w:t>
      </w:r>
    </w:p>
    <w:p>
      <w:pPr>
        <w:spacing w:after="0"/>
        <w:ind w:left="0"/>
        <w:jc w:val="left"/>
      </w:pPr>
      <w:r>
        <w:rPr>
          <w:rFonts w:ascii="Times New Roman"/>
          <w:b/>
          <w:i w:val="false"/>
          <w:color w:val="000000"/>
        </w:rPr>
        <w:t xml:space="preserve"> 1. Жалпы ережелер</w:t>
      </w:r>
      <w:r>
        <w:br/>
      </w:r>
      <w:r>
        <w:rPr>
          <w:rFonts w:ascii="Times New Roman"/>
          <w:b/>
          <w:i w:val="false"/>
          <w:color w:val="000000"/>
        </w:rPr>
        <w:t>
 </w:t>
      </w:r>
    </w:p>
    <w:bookmarkStart w:name="z27" w:id="2"/>
    <w:p>
      <w:pPr>
        <w:spacing w:after="0"/>
        <w:ind w:left="0"/>
        <w:jc w:val="both"/>
      </w:pPr>
      <w:r>
        <w:rPr>
          <w:rFonts w:ascii="Times New Roman"/>
          <w:b w:val="false"/>
          <w:i w:val="false"/>
          <w:color w:val="000000"/>
          <w:sz w:val="28"/>
        </w:rPr>
        <w:t>      1. «Жұмыссыз азаматтарды тіркеу және есепке қою» мемлекеттік көрсетілетін қызметі (бұдан әрі – мемлекеттік көрсетілетін қызмет) Маңғыстау облысының қалалық және аудандық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w:t>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кәсіпорнының филиалдары (бұдан әрі – ХҚО);</w:t>
      </w:r>
      <w:r>
        <w:br/>
      </w:r>
      <w:r>
        <w:rPr>
          <w:rFonts w:ascii="Times New Roman"/>
          <w:b w:val="false"/>
          <w:i w:val="false"/>
          <w:color w:val="000000"/>
          <w:sz w:val="28"/>
        </w:rPr>
        <w:t>
</w:t>
      </w:r>
      <w:r>
        <w:rPr>
          <w:rFonts w:ascii="Times New Roman"/>
          <w:b w:val="false"/>
          <w:i w:val="false"/>
          <w:color w:val="000000"/>
          <w:sz w:val="28"/>
        </w:rPr>
        <w:t>
      3) www.egov.kz «электрондық үкіметтің» веб-порталы (бұдан әрі – ЭҮП)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қағаз немесе электрондық түрде жұмыссыз ретінде тіркеу және есепке қою туралы хабарлама.</w:t>
      </w:r>
      <w:r>
        <w:br/>
      </w:r>
      <w:r>
        <w:rPr>
          <w:rFonts w:ascii="Times New Roman"/>
          <w:b w:val="false"/>
          <w:i w:val="false"/>
          <w:color w:val="000000"/>
          <w:sz w:val="28"/>
        </w:rPr>
        <w:t>
</w:t>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End w:id="2"/>
    <w:p>
      <w:pPr>
        <w:spacing w:after="0"/>
        <w:ind w:left="0"/>
        <w:jc w:val="both"/>
      </w:pPr>
      <w:r>
        <w:rPr>
          <w:rFonts w:ascii="Times New Roman"/>
          <w:b/>
          <w:i w:val="false"/>
          <w:color w:val="000000"/>
          <w:sz w:val="28"/>
        </w:rPr>
        <w:t>2. Мемлекеттік қызмет көрсету процесінде көрсетілетін қызметті берушінің құрылымдық бөлімшелерінің (қызметкерлерінің) іс-қимыл тәртібін сипаттау</w:t>
      </w:r>
      <w:r>
        <w:br/>
      </w:r>
      <w:r>
        <w:rPr>
          <w:rFonts w:ascii="Times New Roman"/>
          <w:b w:val="false"/>
          <w:i w:val="false"/>
          <w:color w:val="000000"/>
          <w:sz w:val="28"/>
        </w:rPr>
        <w:t>
 </w:t>
      </w:r>
    </w:p>
    <w:bookmarkStart w:name="z33" w:id="3"/>
    <w:p>
      <w:pPr>
        <w:spacing w:after="0"/>
        <w:ind w:left="0"/>
        <w:jc w:val="both"/>
      </w:pPr>
      <w:r>
        <w:rPr>
          <w:rFonts w:ascii="Times New Roman"/>
          <w:b w:val="false"/>
          <w:i w:val="false"/>
          <w:color w:val="000000"/>
          <w:sz w:val="28"/>
        </w:rPr>
        <w:t>
      5. Көрсетілетін қызметті беруші мемлекеттік қызмет көрсету үшін көрсетілетін қызметті алушының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қаулысымен бекітілген «Жұмыссыз азаматтарды тіркеу және есепке қою» мемлекеттік көрсетілетін қызмет стандартының (бұдан әрі –Стандарт) 9-тармағында көрсетілген өзге де құжаттарын немесе көрсетілетін қызметті алушы электрондық сұратуын алу мемлекеттік қызмет көрсету жөніндегі рәсімдерді (іс-қимылдарды) бастауға негіздеме болып табылады.</w:t>
      </w:r>
      <w:r>
        <w:br/>
      </w:r>
      <w:r>
        <w:rPr>
          <w:rFonts w:ascii="Times New Roman"/>
          <w:b w:val="false"/>
          <w:i w:val="false"/>
          <w:color w:val="000000"/>
          <w:sz w:val="28"/>
        </w:rPr>
        <w:t>
</w:t>
      </w:r>
      <w:r>
        <w:rPr>
          <w:rFonts w:ascii="Times New Roman"/>
          <w:b w:val="false"/>
          <w:i w:val="false"/>
          <w:color w:val="ff0000"/>
          <w:sz w:val="28"/>
        </w:rPr>
        <w:t xml:space="preserve">      Ескерту. 5-тармақ келесі редакцияда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6. Мемлекеттік қызмет көрсету процесінің құрамына кіретін әрбір рәсімнің (іс-қимылдың) мазмұны: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жауапты орындаушысымен құжаттарды қабылдау және тіркеу;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жауапты орындаушысымен құжаттарды қарау және мемлекеттік қызметті көрсету нәтижесін ресімдеу;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басшысымен мемлекеттік қызметті көрсету нәтижесіне қол қою;</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жауапты орындаушысымен мемлекеттік қызметті көрсету нәтижесін жолдау (беру).</w:t>
      </w:r>
      <w:r>
        <w:br/>
      </w:r>
      <w:r>
        <w:rPr>
          <w:rFonts w:ascii="Times New Roman"/>
          <w:b w:val="false"/>
          <w:i w:val="false"/>
          <w:color w:val="000000"/>
          <w:sz w:val="28"/>
        </w:rPr>
        <w:t>
 </w:t>
      </w:r>
    </w:p>
    <w:bookmarkEnd w:id="3"/>
    <w:p>
      <w:pPr>
        <w:spacing w:after="0"/>
        <w:ind w:left="0"/>
        <w:jc w:val="both"/>
      </w:pPr>
      <w:r>
        <w:rPr>
          <w:rFonts w:ascii="Times New Roman"/>
          <w:b/>
          <w:i w:val="false"/>
          <w:color w:val="000000"/>
          <w:sz w:val="28"/>
        </w:rPr>
        <w:t>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r>
        <w:br/>
      </w:r>
      <w:r>
        <w:rPr>
          <w:rFonts w:ascii="Times New Roman"/>
          <w:b w:val="false"/>
          <w:i w:val="false"/>
          <w:color w:val="000000"/>
          <w:sz w:val="28"/>
        </w:rPr>
        <w:t>
 </w:t>
      </w:r>
    </w:p>
    <w:bookmarkStart w:name="z39" w:id="4"/>
    <w:p>
      <w:pPr>
        <w:spacing w:after="0"/>
        <w:ind w:left="0"/>
        <w:jc w:val="both"/>
      </w:pPr>
      <w:r>
        <w:rPr>
          <w:rFonts w:ascii="Times New Roman"/>
          <w:b w:val="false"/>
          <w:i w:val="false"/>
          <w:color w:val="000000"/>
          <w:sz w:val="28"/>
        </w:rPr>
        <w:t>
      7. Мемлекеттік көрсетілетін қызмет процесіне қатысатын қызмет берушілердің,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жауапты орындаушысы 15 (он бес) минуттың ішінде көрсетілетін қызметті алушының құжаттарын қабылдайды және тіркейді;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жауапты орындаушысы 3 (үш) жұмыс күні ішінде құжаттарды қарайды, мемлекеттік қызметті көрсету нәтижесін ресімдейді және көрсетілетін қызметті берушінің басшысына қол қоюға береді;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басшысы 1 (бір) жұмыс күні ішінде мемлекеттік қызметті көрсету нәтижесіне қол қояды және көрсетілетін қызметті берушінің жауапты орындаушысына жолдайды;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жауапты орындаушысы 1 (бір) жұмыс күні ішінде мемлекеттік қызметті көрсету нәтижесін көрсетілетін қызметті алушыға жолдайды (береді).</w:t>
      </w:r>
      <w:r>
        <w:br/>
      </w:r>
      <w:r>
        <w:rPr>
          <w:rFonts w:ascii="Times New Roman"/>
          <w:b w:val="false"/>
          <w:i w:val="false"/>
          <w:color w:val="000000"/>
          <w:sz w:val="28"/>
        </w:rPr>
        <w:t>
</w:t>
      </w:r>
      <w:r>
        <w:rPr>
          <w:rFonts w:ascii="Times New Roman"/>
          <w:b w:val="false"/>
          <w:i w:val="false"/>
          <w:color w:val="000000"/>
          <w:sz w:val="28"/>
        </w:rPr>
        <w:t>
      9. Рәсімдердің (іс-қимылдардың) реттілігінің сипаттамасы осы «Жұмыссыз азаматтарды тіркеу және есепке қою» мемлекеттік көрсетілетін қызмет регламентінің (бұдан әрі –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p>
    <w:bookmarkEnd w:id="4"/>
    <w:p>
      <w:pPr>
        <w:spacing w:after="0"/>
        <w:ind w:left="0"/>
        <w:jc w:val="both"/>
      </w:pPr>
      <w:r>
        <w:rPr>
          <w:rFonts w:ascii="Times New Roman"/>
          <w:b/>
          <w:i w:val="false"/>
          <w:color w:val="000000"/>
          <w:sz w:val="28"/>
        </w:rPr>
        <w:t>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r>
        <w:br/>
      </w:r>
      <w:r>
        <w:rPr>
          <w:rFonts w:ascii="Times New Roman"/>
          <w:b w:val="false"/>
          <w:i w:val="false"/>
          <w:color w:val="000000"/>
          <w:sz w:val="28"/>
        </w:rPr>
        <w:t>
 </w:t>
      </w:r>
    </w:p>
    <w:bookmarkStart w:name="z48" w:id="5"/>
    <w:p>
      <w:pPr>
        <w:spacing w:after="0"/>
        <w:ind w:left="0"/>
        <w:jc w:val="both"/>
      </w:pPr>
      <w:r>
        <w:rPr>
          <w:rFonts w:ascii="Times New Roman"/>
          <w:b w:val="false"/>
          <w:i w:val="false"/>
          <w:color w:val="000000"/>
          <w:sz w:val="28"/>
        </w:rPr>
        <w:t>
      10. Мемлекеттік қызметті алу үшін көрсетілетін қызметті алушы ХҚО Стандарттың 9-тармағында көрсетілген құжаттарды ұсынады.</w:t>
      </w:r>
      <w:r>
        <w:br/>
      </w:r>
      <w:r>
        <w:rPr>
          <w:rFonts w:ascii="Times New Roman"/>
          <w:b w:val="false"/>
          <w:i w:val="false"/>
          <w:color w:val="000000"/>
          <w:sz w:val="28"/>
        </w:rPr>
        <w:t>
      Мемлекеттік ақпараттық жүйелерде қамтылған жеке басын куәландыратын құжат туралы мәліметтерді көрсетілетін қызметті беруші немесе ХҚО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құжаттар нысанында алады.</w:t>
      </w:r>
      <w:r>
        <w:br/>
      </w:r>
      <w:r>
        <w:rPr>
          <w:rFonts w:ascii="Times New Roman"/>
          <w:b w:val="false"/>
          <w:i w:val="false"/>
          <w:color w:val="000000"/>
          <w:sz w:val="28"/>
        </w:rPr>
        <w:t>
      Көрсетілетін қызметті беруші, ХҚО мемлекеттік қызмет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r>
        <w:br/>
      </w:r>
      <w:r>
        <w:rPr>
          <w:rFonts w:ascii="Times New Roman"/>
          <w:b w:val="false"/>
          <w:i w:val="false"/>
          <w:color w:val="000000"/>
          <w:sz w:val="28"/>
        </w:rPr>
        <w:t>
</w:t>
      </w:r>
      <w:r>
        <w:rPr>
          <w:rFonts w:ascii="Times New Roman"/>
          <w:b w:val="false"/>
          <w:i w:val="false"/>
          <w:color w:val="000000"/>
          <w:sz w:val="28"/>
        </w:rPr>
        <w:t>
      11. Барлық қажетті құжаттарды тапсырған кезде көрсетілетін қызметті алушыға тіркеу күні мен мемлекеттік қызметті алу күні, құжаттарды қабылдаған адамның тегі мен аты-жөні көрсетілген қолхат беріледі.</w:t>
      </w:r>
      <w:r>
        <w:br/>
      </w:r>
      <w:r>
        <w:rPr>
          <w:rFonts w:ascii="Times New Roman"/>
          <w:b w:val="false"/>
          <w:i w:val="false"/>
          <w:color w:val="000000"/>
          <w:sz w:val="28"/>
        </w:rPr>
        <w:t>
</w:t>
      </w:r>
      <w:r>
        <w:rPr>
          <w:rFonts w:ascii="Times New Roman"/>
          <w:b w:val="false"/>
          <w:i w:val="false"/>
          <w:color w:val="000000"/>
          <w:sz w:val="28"/>
        </w:rPr>
        <w:t>
      12. Көрсетілетін қызметті алушы Стандарттың 9-тармағында көзделген тізбеге сәйкес құжаттардың толық топтамасын ұсынбаған жағдайда, ХҚО қызметкері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
      13. ХҚО хабарласу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графикалық түрде келтірілген.</w:t>
      </w:r>
      <w:r>
        <w:br/>
      </w:r>
      <w:r>
        <w:rPr>
          <w:rFonts w:ascii="Times New Roman"/>
          <w:b w:val="false"/>
          <w:i w:val="false"/>
          <w:color w:val="000000"/>
          <w:sz w:val="28"/>
        </w:rPr>
        <w:t>
</w:t>
      </w:r>
      <w:r>
        <w:rPr>
          <w:rFonts w:ascii="Times New Roman"/>
          <w:b w:val="false"/>
          <w:i w:val="false"/>
          <w:color w:val="000000"/>
          <w:sz w:val="28"/>
        </w:rPr>
        <w:t>
      14. ЭҮП арқылы көрсетілетін қызмет берушінің қадам бойынша әрекеті және шешімі: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(ЭҮП тіркелмеген көрсетілетін қызметті алушылар үшін іске асырылады) көмегімен ЭҮП тіркеуді іске асырады;</w:t>
      </w:r>
      <w:r>
        <w:br/>
      </w:r>
      <w:r>
        <w:rPr>
          <w:rFonts w:ascii="Times New Roman"/>
          <w:b w:val="false"/>
          <w:i w:val="false"/>
          <w:color w:val="000000"/>
          <w:sz w:val="28"/>
        </w:rPr>
        <w:t>
</w:t>
      </w:r>
      <w:r>
        <w:rPr>
          <w:rFonts w:ascii="Times New Roman"/>
          <w:b w:val="false"/>
          <w:i w:val="false"/>
          <w:color w:val="000000"/>
          <w:sz w:val="28"/>
        </w:rPr>
        <w:t>
      2) 1-процесс – қызметті алу үшін көрсетілетін қызметті алушының ЖСН/БСН және паролін енгізу процессі (авторизация процессі);</w:t>
      </w:r>
      <w:r>
        <w:br/>
      </w:r>
      <w:r>
        <w:rPr>
          <w:rFonts w:ascii="Times New Roman"/>
          <w:b w:val="false"/>
          <w:i w:val="false"/>
          <w:color w:val="000000"/>
          <w:sz w:val="28"/>
        </w:rPr>
        <w:t>
</w:t>
      </w:r>
      <w:r>
        <w:rPr>
          <w:rFonts w:ascii="Times New Roman"/>
          <w:b w:val="false"/>
          <w:i w:val="false"/>
          <w:color w:val="000000"/>
          <w:sz w:val="28"/>
        </w:rPr>
        <w:t>
      3) 1-шарт – ЭҮП ЖСН/БСН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w:t>
      </w:r>
      <w:r>
        <w:rPr>
          <w:rFonts w:ascii="Times New Roman"/>
          <w:b w:val="false"/>
          <w:i w:val="false"/>
          <w:color w:val="000000"/>
          <w:sz w:val="28"/>
        </w:rPr>
        <w:t>
      4) 2-процесс – ЭҮП көрсетілетін қызметті алушының деректерінде бұзушылықтардың болуына байланысты авторизациядан бас тарту туралы хабарлама қалыптастыруы;</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алушының осы Регламентте көрсетілген қызметті таңдап алуы, қызмет көрсету үшін сұрату түрін экранға шығару және құрылымдық пен форматтық талаптарын ескере отырып, қызмет алушының үлгілерді толтыруы (деректерді енгізу), сондай-ақ сұратуды куәландыру (қол қою) үшін көрсетілетін қызметті алушының ЭЦҚ тіркеу куәлігін таңдап алуы;</w:t>
      </w:r>
      <w:r>
        <w:br/>
      </w:r>
      <w:r>
        <w:rPr>
          <w:rFonts w:ascii="Times New Roman"/>
          <w:b w:val="false"/>
          <w:i w:val="false"/>
          <w:color w:val="000000"/>
          <w:sz w:val="28"/>
        </w:rPr>
        <w:t>
</w:t>
      </w:r>
      <w:r>
        <w:rPr>
          <w:rFonts w:ascii="Times New Roman"/>
          <w:b w:val="false"/>
          <w:i w:val="false"/>
          <w:color w:val="000000"/>
          <w:sz w:val="28"/>
        </w:rPr>
        <w:t>
      6) 2-шарт – ЭҮП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(сұратуда көрсетілген ЖСН/БСН мен ЭЦҚ тіркеу куәлігінде көрсетілген ЖСН/БСН арасындағы);</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қызметті берушінің сұратуды өңдеуі үшін көрсетілетін қызмет алушының ЭЦҚ куәландырылған (қол қойылған) электрондық құжатты (көрсетілетін қызметті алушының сұратуын) «электрондық үкіметтің» өңірлік шлюзі автоматтандырылған жұмыс орнында (бұдан әрі – ЭҮӨШ АЖО) «электрондық үкіметтің» шлюзі (бұдан әрі – ЭҮШ) арқылы жолдау;</w:t>
      </w:r>
      <w:r>
        <w:br/>
      </w:r>
      <w:r>
        <w:rPr>
          <w:rFonts w:ascii="Times New Roman"/>
          <w:b w:val="false"/>
          <w:i w:val="false"/>
          <w:color w:val="000000"/>
          <w:sz w:val="28"/>
        </w:rPr>
        <w:t>
</w:t>
      </w:r>
      <w:r>
        <w:rPr>
          <w:rFonts w:ascii="Times New Roman"/>
          <w:b w:val="false"/>
          <w:i w:val="false"/>
          <w:color w:val="000000"/>
          <w:sz w:val="28"/>
        </w:rPr>
        <w:t>
      9) 3-шарт – көрсетілетін қызметті берушімен көрсетілетін қызметті алушы Стандарттың 9-тармағында көрсетілген құжаттарды және қызмет көрсету үшін негіздерді сәйкестікке тексеруі;</w:t>
      </w:r>
      <w:r>
        <w:br/>
      </w:r>
      <w:r>
        <w:rPr>
          <w:rFonts w:ascii="Times New Roman"/>
          <w:b w:val="false"/>
          <w:i w:val="false"/>
          <w:color w:val="000000"/>
          <w:sz w:val="28"/>
        </w:rPr>
        <w:t>
</w:t>
      </w:r>
      <w:r>
        <w:rPr>
          <w:rFonts w:ascii="Times New Roman"/>
          <w:b w:val="false"/>
          <w:i w:val="false"/>
          <w:color w:val="000000"/>
          <w:sz w:val="28"/>
        </w:rPr>
        <w:t>
      10) 6-процесс – көрсетілетін қызметті алушымен ЭҮП қалыптастырған мемлекеттік қызметті көрсету нәтижесін (электрондық құжат түріндегі хабарлама) алуы. Электрондық құжат көрсетілетін қызметті берушінің уәкілетті тұлғасының ЭЦҚ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15. ЭҮП арқылы мемлекеттік қызмет көрсетуге тартылған ақпараттық жүйелердің функционалдық өзара іс-қимылы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16.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регламенттің 4-қосымшасына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қызмет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Регламент 16-тармақпен толықтырылды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End w:id="5"/>
    <w:bookmarkStart w:name="z64" w:id="6"/>
    <w:p>
      <w:pPr>
        <w:spacing w:after="0"/>
        <w:ind w:left="0"/>
        <w:jc w:val="both"/>
      </w:pPr>
      <w:r>
        <w:rPr>
          <w:rFonts w:ascii="Times New Roman"/>
          <w:b w:val="false"/>
          <w:i w:val="false"/>
          <w:color w:val="000000"/>
          <w:sz w:val="28"/>
        </w:rPr>
        <w:t>
«Жұмыссыз азаматтарды тіркеу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1-қосымша</w:t>
      </w:r>
      <w:r>
        <w:br/>
      </w:r>
      <w:r>
        <w:rPr>
          <w:rFonts w:ascii="Times New Roman"/>
          <w:b w:val="false"/>
          <w:i w:val="false"/>
          <w:color w:val="000000"/>
          <w:sz w:val="28"/>
        </w:rPr>
        <w:t>
 </w:t>
      </w:r>
      <w:r>
        <w:br/>
      </w:r>
      <w:r>
        <w:rPr>
          <w:rFonts w:ascii="Times New Roman"/>
          <w:b w:val="false"/>
          <w:i w:val="false"/>
          <w:color w:val="000000"/>
          <w:sz w:val="28"/>
        </w:rPr>
        <w:t>
 </w:t>
      </w:r>
    </w:p>
    <w:bookmarkEnd w:id="6"/>
    <w:p>
      <w:pPr>
        <w:spacing w:after="0"/>
        <w:ind w:left="0"/>
        <w:jc w:val="left"/>
      </w:pPr>
      <w:r>
        <w:rPr>
          <w:rFonts w:ascii="Times New Roman"/>
          <w:b/>
          <w:i w:val="false"/>
          <w:color w:val="000000"/>
        </w:rPr>
        <w:t xml:space="preserve"> Рәсімдердің (іс-қимылдардың) реттілігінің сипаттамасы</w:t>
      </w:r>
      <w:r>
        <w:br/>
      </w:r>
      <w:r>
        <w:rPr>
          <w:rFonts w:ascii="Times New Roman"/>
          <w:b/>
          <w:i w:val="false"/>
          <w:color w:val="000000"/>
        </w:rPr>
        <w:t>
 </w:t>
      </w:r>
      <w:r>
        <w:br/>
      </w:r>
      <w:r>
        <w:rPr>
          <w:rFonts w:ascii="Times New Roman"/>
          <w:b/>
          <w:i w:val="false"/>
          <w:color w:val="000000"/>
        </w:rPr>
        <w:t>
 </w:t>
      </w:r>
    </w:p>
    <w:p>
      <w:pPr>
        <w:spacing w:after="0"/>
        <w:ind w:left="0"/>
        <w:jc w:val="both"/>
      </w:pPr>
      <w:r>
        <w:drawing>
          <wp:inline distT="0" distB="0" distL="0" distR="0">
            <wp:extent cx="88646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864600" cy="77978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аббревиатураларды ажыратып жазу:</w:t>
      </w:r>
      <w:r>
        <w:br/>
      </w:r>
      <w:r>
        <w:rPr>
          <w:rFonts w:ascii="Times New Roman"/>
          <w:b w:val="false"/>
          <w:i w:val="false"/>
          <w:color w:val="000000"/>
          <w:sz w:val="28"/>
        </w:rPr>
        <w:t>
      ҚФБ – құрылымдық-функционалдық бірлік</w:t>
      </w:r>
      <w:r>
        <w:br/>
      </w:r>
      <w:r>
        <w:rPr>
          <w:rFonts w:ascii="Times New Roman"/>
          <w:b w:val="false"/>
          <w:i w:val="false"/>
          <w:color w:val="000000"/>
          <w:sz w:val="28"/>
        </w:rPr>
        <w:t>
 </w:t>
      </w:r>
      <w:r>
        <w:br/>
      </w:r>
      <w:r>
        <w:rPr>
          <w:rFonts w:ascii="Times New Roman"/>
          <w:b w:val="false"/>
          <w:i w:val="false"/>
          <w:color w:val="000000"/>
          <w:sz w:val="28"/>
        </w:rPr>
        <w:t>
 </w:t>
      </w:r>
    </w:p>
    <w:bookmarkStart w:name="z65" w:id="7"/>
    <w:p>
      <w:pPr>
        <w:spacing w:after="0"/>
        <w:ind w:left="0"/>
        <w:jc w:val="both"/>
      </w:pPr>
      <w:r>
        <w:rPr>
          <w:rFonts w:ascii="Times New Roman"/>
          <w:b w:val="false"/>
          <w:i w:val="false"/>
          <w:color w:val="000000"/>
          <w:sz w:val="28"/>
        </w:rPr>
        <w:t>
«Жұмыссыз азаматтарды тіркеу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2-қосымша</w:t>
      </w:r>
      <w:r>
        <w:br/>
      </w:r>
      <w:r>
        <w:rPr>
          <w:rFonts w:ascii="Times New Roman"/>
          <w:b w:val="false"/>
          <w:i w:val="false"/>
          <w:color w:val="000000"/>
          <w:sz w:val="28"/>
        </w:rPr>
        <w:t>
 </w:t>
      </w:r>
      <w:r>
        <w:br/>
      </w:r>
      <w:r>
        <w:rPr>
          <w:rFonts w:ascii="Times New Roman"/>
          <w:b w:val="false"/>
          <w:i w:val="false"/>
          <w:color w:val="000000"/>
          <w:sz w:val="28"/>
        </w:rPr>
        <w:t>
 </w:t>
      </w:r>
    </w:p>
    <w:bookmarkEnd w:id="7"/>
    <w:p>
      <w:pPr>
        <w:spacing w:after="0"/>
        <w:ind w:left="0"/>
        <w:jc w:val="left"/>
      </w:pPr>
      <w:r>
        <w:rPr>
          <w:rFonts w:ascii="Times New Roman"/>
          <w:b/>
          <w:i w:val="false"/>
          <w:color w:val="000000"/>
        </w:rPr>
        <w:t xml:space="preserve"> Халыққа қызмет көрсету орталығына хабарласу тәртібінің сипаттамасы</w:t>
      </w:r>
      <w:r>
        <w:br/>
      </w:r>
      <w:r>
        <w:rPr>
          <w:rFonts w:ascii="Times New Roman"/>
          <w:b/>
          <w:i w:val="false"/>
          <w:color w:val="000000"/>
        </w:rPr>
        <w:t>
 </w:t>
      </w:r>
      <w:r>
        <w:br/>
      </w:r>
      <w:r>
        <w:rPr>
          <w:rFonts w:ascii="Times New Roman"/>
          <w:b/>
          <w:i w:val="false"/>
          <w:color w:val="000000"/>
        </w:rPr>
        <w:t>
 </w:t>
      </w:r>
      <w:r>
        <w:drawing>
          <wp:inline distT="0" distB="0" distL="0" distR="0">
            <wp:extent cx="88138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813800" cy="8674100"/>
                    </a:xfrm>
                    <a:prstGeom prst="rect">
                      <a:avLst/>
                    </a:prstGeom>
                  </pic:spPr>
                </pic:pic>
              </a:graphicData>
            </a:graphic>
          </wp:inline>
        </w:drawing>
      </w:r>
      <w:r>
        <w:br/>
      </w:r>
      <w:r>
        <w:rPr>
          <w:rFonts w:ascii="Times New Roman"/>
          <w:b/>
          <w:i w:val="false"/>
          <w:color w:val="000000"/>
        </w:rPr>
        <w:t>
 </w:t>
      </w:r>
      <w:r>
        <w:br/>
      </w:r>
      <w:r>
        <w:rPr>
          <w:rFonts w:ascii="Times New Roman"/>
          <w:b/>
          <w:i w:val="false"/>
          <w:color w:val="000000"/>
        </w:rPr>
        <w:t>
 </w:t>
      </w:r>
    </w:p>
    <w:bookmarkStart w:name="z66" w:id="8"/>
    <w:p>
      <w:pPr>
        <w:spacing w:after="0"/>
        <w:ind w:left="0"/>
        <w:jc w:val="both"/>
      </w:pPr>
      <w:r>
        <w:rPr>
          <w:rFonts w:ascii="Times New Roman"/>
          <w:b w:val="false"/>
          <w:i w:val="false"/>
          <w:color w:val="000000"/>
          <w:sz w:val="28"/>
        </w:rPr>
        <w:t>
«Жұмыссыз азаматтарды тіркеу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3-қосымша</w:t>
      </w:r>
      <w:r>
        <w:br/>
      </w:r>
      <w:r>
        <w:rPr>
          <w:rFonts w:ascii="Times New Roman"/>
          <w:b w:val="false"/>
          <w:i w:val="false"/>
          <w:color w:val="000000"/>
          <w:sz w:val="28"/>
        </w:rPr>
        <w:t>
 </w:t>
      </w:r>
      <w:r>
        <w:br/>
      </w:r>
      <w:r>
        <w:rPr>
          <w:rFonts w:ascii="Times New Roman"/>
          <w:b w:val="false"/>
          <w:i w:val="false"/>
          <w:color w:val="000000"/>
          <w:sz w:val="28"/>
        </w:rPr>
        <w:t>
 </w:t>
      </w:r>
    </w:p>
    <w:bookmarkEnd w:id="8"/>
    <w:p>
      <w:pPr>
        <w:spacing w:after="0"/>
        <w:ind w:left="0"/>
        <w:jc w:val="left"/>
      </w:pPr>
      <w:r>
        <w:rPr>
          <w:rFonts w:ascii="Times New Roman"/>
          <w:b/>
          <w:i w:val="false"/>
          <w:color w:val="000000"/>
        </w:rPr>
        <w:t xml:space="preserve"> ЭҮП арқылы Мемлекеттік қызмет көрсетуге тартылған ақпараттық жүйелердің функционалдық өзара іс-қимыл диаграммасы</w:t>
      </w:r>
      <w:r>
        <w:br/>
      </w:r>
      <w:r>
        <w:rPr>
          <w:rFonts w:ascii="Times New Roman"/>
          <w:b/>
          <w:i w:val="false"/>
          <w:color w:val="000000"/>
        </w:rPr>
        <w:t>
 </w:t>
      </w:r>
    </w:p>
    <w:p>
      <w:pPr>
        <w:spacing w:after="0"/>
        <w:ind w:left="0"/>
        <w:jc w:val="both"/>
      </w:pPr>
      <w:r>
        <w:rPr>
          <w:rFonts w:ascii="Times New Roman"/>
          <w:b w:val="false"/>
          <w:i w:val="false"/>
          <w:color w:val="000000"/>
          <w:sz w:val="28"/>
        </w:rPr>
        <w:t> </w:t>
      </w:r>
      <w:r>
        <w:drawing>
          <wp:inline distT="0" distB="0" distL="0" distR="0">
            <wp:extent cx="87376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737600" cy="8229600"/>
                    </a:xfrm>
                    <a:prstGeom prst="rect">
                      <a:avLst/>
                    </a:prstGeom>
                  </pic:spPr>
                </pic:pic>
              </a:graphicData>
            </a:graphic>
          </wp:inline>
        </w:drawing>
      </w:r>
    </w:p>
    <w:p>
      <w:pPr>
        <w:spacing w:after="0"/>
        <w:ind w:left="0"/>
        <w:jc w:val="both"/>
      </w:pPr>
      <w:r>
        <w:rPr>
          <w:rFonts w:ascii="Times New Roman"/>
          <w:b w:val="false"/>
          <w:i w:val="false"/>
          <w:color w:val="000000"/>
          <w:sz w:val="28"/>
        </w:rPr>
        <w:t>көрсетілетін қызметті алушы</w:t>
      </w:r>
      <w:r>
        <w:br/>
      </w:r>
      <w:r>
        <w:rPr>
          <w:rFonts w:ascii="Times New Roman"/>
          <w:b w:val="false"/>
          <w:i w:val="false"/>
          <w:color w:val="000000"/>
          <w:sz w:val="28"/>
        </w:rPr>
        <w:t>
 </w:t>
      </w:r>
    </w:p>
    <w:bookmarkStart w:name="z67" w:id="9"/>
    <w:p>
      <w:pPr>
        <w:spacing w:after="0"/>
        <w:ind w:left="0"/>
        <w:jc w:val="both"/>
      </w:pPr>
      <w:r>
        <w:rPr>
          <w:rFonts w:ascii="Times New Roman"/>
          <w:b w:val="false"/>
          <w:i w:val="false"/>
          <w:color w:val="000000"/>
          <w:sz w:val="28"/>
        </w:rPr>
        <w:t>
      Шартты белгілер:</w:t>
      </w:r>
      <w:r>
        <w:br/>
      </w:r>
      <w:r>
        <w:rPr>
          <w:rFonts w:ascii="Times New Roman"/>
          <w:b w:val="false"/>
          <w:i w:val="false"/>
          <w:color w:val="000000"/>
          <w:sz w:val="28"/>
        </w:rPr>
        <w:t>
 </w:t>
      </w:r>
    </w:p>
    <w:bookmarkEnd w:id="9"/>
    <w:p>
      <w:pPr>
        <w:spacing w:after="0"/>
        <w:ind w:left="0"/>
        <w:jc w:val="both"/>
      </w:pPr>
      <w:r>
        <w:rPr>
          <w:rFonts w:ascii="Times New Roman"/>
          <w:b w:val="false"/>
          <w:i w:val="false"/>
          <w:color w:val="000000"/>
          <w:sz w:val="28"/>
        </w:rPr>
        <w:t> </w:t>
      </w:r>
      <w:r>
        <w:drawing>
          <wp:inline distT="0" distB="0" distL="0" distR="0">
            <wp:extent cx="8750300" cy="1007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750300" cy="100711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74" w:id="10"/>
    <w:p>
      <w:pPr>
        <w:spacing w:after="0"/>
        <w:ind w:left="0"/>
        <w:jc w:val="both"/>
      </w:pPr>
      <w:r>
        <w:rPr>
          <w:rFonts w:ascii="Times New Roman"/>
          <w:b w:val="false"/>
          <w:i w:val="false"/>
          <w:color w:val="000000"/>
          <w:sz w:val="28"/>
        </w:rPr>
        <w:t>
«Жұмыссыз азаматтарды тіркеу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4-қосымша</w:t>
      </w:r>
    </w:p>
    <w:bookmarkEnd w:id="10"/>
    <w:p>
      <w:pPr>
        <w:spacing w:after="0"/>
        <w:ind w:left="0"/>
        <w:jc w:val="both"/>
      </w:pPr>
      <w:r>
        <w:rPr>
          <w:rFonts w:ascii="Times New Roman"/>
          <w:b w:val="false"/>
          <w:i w:val="false"/>
          <w:color w:val="ff0000"/>
          <w:sz w:val="28"/>
        </w:rPr>
        <w:t xml:space="preserve">      Ескерту. Регламент 4 - қосымшамен толықтырылды- Маңғыстау облысының  әкімдігінің 08.12.2014 </w:t>
      </w:r>
      <w:r>
        <w:rPr>
          <w:rFonts w:ascii="Times New Roman"/>
          <w:b w:val="false"/>
          <w:i w:val="false"/>
          <w:color w:val="ff0000"/>
          <w:sz w:val="28"/>
        </w:rPr>
        <w:t>№ 295</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75057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05700" cy="8369300"/>
                    </a:xfrm>
                    <a:prstGeom prst="rect">
                      <a:avLst/>
                    </a:prstGeom>
                  </pic:spPr>
                </pic:pic>
              </a:graphicData>
            </a:graphic>
          </wp:inline>
        </w:drawing>
      </w:r>
    </w:p>
    <w:bookmarkStart w:name="z68" w:id="11"/>
    <w:p>
      <w:pPr>
        <w:spacing w:after="0"/>
        <w:ind w:left="0"/>
        <w:jc w:val="both"/>
      </w:pPr>
      <w:r>
        <w:rPr>
          <w:rFonts w:ascii="Times New Roman"/>
          <w:b w:val="false"/>
          <w:i w:val="false"/>
          <w:color w:val="000000"/>
          <w:sz w:val="28"/>
        </w:rPr>
        <w:t> </w:t>
      </w:r>
      <w:r>
        <w:br/>
      </w:r>
      <w:r>
        <w:rPr>
          <w:rFonts w:ascii="Times New Roman"/>
          <w:b w:val="false"/>
          <w:i w:val="false"/>
          <w:color w:val="000000"/>
          <w:sz w:val="28"/>
        </w:rPr>
        <w:t>
Маңғыстау облысы әкімдігінің</w:t>
      </w:r>
      <w:r>
        <w:br/>
      </w:r>
      <w:r>
        <w:rPr>
          <w:rFonts w:ascii="Times New Roman"/>
          <w:b w:val="false"/>
          <w:i w:val="false"/>
          <w:color w:val="000000"/>
          <w:sz w:val="28"/>
        </w:rPr>
        <w:t xml:space="preserve">
2014 жылғы 21 сәуір </w:t>
      </w:r>
      <w:r>
        <w:br/>
      </w:r>
      <w:r>
        <w:rPr>
          <w:rFonts w:ascii="Times New Roman"/>
          <w:b w:val="false"/>
          <w:i w:val="false"/>
          <w:color w:val="000000"/>
          <w:sz w:val="28"/>
        </w:rPr>
        <w:t>
№ 74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11"/>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регламенті</w:t>
      </w:r>
      <w:r>
        <w:br/>
      </w:r>
      <w:r>
        <w:rPr>
          <w:rFonts w:ascii="Times New Roman"/>
          <w:b/>
          <w:i w:val="false"/>
          <w:color w:val="000000"/>
        </w:rPr>
        <w:t>
 </w:t>
      </w:r>
    </w:p>
    <w:p>
      <w:pPr>
        <w:spacing w:after="0"/>
        <w:ind w:left="0"/>
        <w:jc w:val="left"/>
      </w:pPr>
      <w:r>
        <w:rPr>
          <w:rFonts w:ascii="Times New Roman"/>
          <w:b/>
          <w:i w:val="false"/>
          <w:color w:val="000000"/>
        </w:rPr>
        <w:t xml:space="preserve"> 1. Жалпы ережелер</w:t>
      </w:r>
      <w:r>
        <w:br/>
      </w:r>
      <w:r>
        <w:rPr>
          <w:rFonts w:ascii="Times New Roman"/>
          <w:b/>
          <w:i w:val="false"/>
          <w:color w:val="000000"/>
        </w:rPr>
        <w:t>
 </w:t>
      </w:r>
    </w:p>
    <w:bookmarkStart w:name="z69" w:id="12"/>
    <w:p>
      <w:pPr>
        <w:spacing w:after="0"/>
        <w:ind w:left="0"/>
        <w:jc w:val="both"/>
      </w:pPr>
      <w:r>
        <w:rPr>
          <w:rFonts w:ascii="Times New Roman"/>
          <w:b w:val="false"/>
          <w:i w:val="false"/>
          <w:color w:val="000000"/>
          <w:sz w:val="28"/>
        </w:rPr>
        <w:t>      1.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қызметі (бұдан әрі – мемлекеттік көрсетілетін қызмет) Маңғыстау облысының қалалық және аудандық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Өтінішті қабылдау және мемлекеттік қызмет көрсету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w:t>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кәсіпорнының филиалдары (бұдан әрі – ХҚО) арқылы жүзеге асырылады.</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w:t>
      </w:r>
      <w:r>
        <w:br/>
      </w:r>
      <w:r>
        <w:rPr>
          <w:rFonts w:ascii="Times New Roman"/>
          <w:b w:val="false"/>
          <w:i w:val="false"/>
          <w:color w:val="000000"/>
          <w:sz w:val="28"/>
        </w:rPr>
        <w:t>
      көрсетілетін қызметті берушіде немесе ХҚО-да:</w:t>
      </w:r>
      <w:r>
        <w:br/>
      </w:r>
      <w:r>
        <w:rPr>
          <w:rFonts w:ascii="Times New Roman"/>
          <w:b w:val="false"/>
          <w:i w:val="false"/>
          <w:color w:val="000000"/>
          <w:sz w:val="28"/>
        </w:rPr>
        <w:t>
</w:t>
      </w: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r>
        <w:br/>
      </w:r>
      <w:r>
        <w:rPr>
          <w:rFonts w:ascii="Times New Roman"/>
          <w:b w:val="false"/>
          <w:i w:val="false"/>
          <w:color w:val="000000"/>
          <w:sz w:val="28"/>
        </w:rPr>
        <w:t>
</w:t>
      </w:r>
      <w:r>
        <w:rPr>
          <w:rFonts w:ascii="Times New Roman"/>
          <w:b w:val="false"/>
          <w:i w:val="false"/>
          <w:color w:val="000000"/>
          <w:sz w:val="28"/>
        </w:rPr>
        <w:t>
      2) куәлікті немесе оның телнұсқасын беру;</w:t>
      </w:r>
      <w:r>
        <w:br/>
      </w:r>
      <w:r>
        <w:rPr>
          <w:rFonts w:ascii="Times New Roman"/>
          <w:b w:val="false"/>
          <w:i w:val="false"/>
          <w:color w:val="000000"/>
          <w:sz w:val="28"/>
        </w:rPr>
        <w:t>
      ЗТМО-да:</w:t>
      </w:r>
      <w:r>
        <w:br/>
      </w:r>
      <w:r>
        <w:rPr>
          <w:rFonts w:ascii="Times New Roman"/>
          <w:b w:val="false"/>
          <w:i w:val="false"/>
          <w:color w:val="000000"/>
          <w:sz w:val="28"/>
        </w:rPr>
        <w:t>
</w:t>
      </w:r>
      <w:r>
        <w:rPr>
          <w:rFonts w:ascii="Times New Roman"/>
          <w:b w:val="false"/>
          <w:i w:val="false"/>
          <w:color w:val="000000"/>
          <w:sz w:val="28"/>
        </w:rPr>
        <w:t>
      1) көрсетілетін қызметті алушының дербес шотына аудару арқылы өтемақы төлеу;</w:t>
      </w:r>
      <w:r>
        <w:br/>
      </w:r>
      <w:r>
        <w:rPr>
          <w:rFonts w:ascii="Times New Roman"/>
          <w:b w:val="false"/>
          <w:i w:val="false"/>
          <w:color w:val="000000"/>
          <w:sz w:val="28"/>
        </w:rPr>
        <w:t>
</w:t>
      </w:r>
      <w:r>
        <w:rPr>
          <w:rFonts w:ascii="Times New Roman"/>
          <w:b w:val="false"/>
          <w:i w:val="false"/>
          <w:color w:val="000000"/>
          <w:sz w:val="28"/>
        </w:rPr>
        <w:t>
      2)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w:t>
      </w:r>
      <w:r>
        <w:br/>
      </w:r>
      <w:r>
        <w:rPr>
          <w:rFonts w:ascii="Times New Roman"/>
          <w:b w:val="false"/>
          <w:i w:val="false"/>
          <w:color w:val="000000"/>
          <w:sz w:val="28"/>
        </w:rPr>
        <w:t>
</w:t>
      </w:r>
      <w:r>
        <w:rPr>
          <w:rFonts w:ascii="Times New Roman"/>
          <w:b w:val="false"/>
          <w:i w:val="false"/>
          <w:color w:val="000000"/>
          <w:sz w:val="28"/>
        </w:rPr>
        <w:t>
      4. Мемлекеттік қызмет тегін көрсетіледі.</w:t>
      </w:r>
    </w:p>
    <w:bookmarkEnd w:id="12"/>
    <w:p>
      <w:pPr>
        <w:spacing w:after="0"/>
        <w:ind w:left="0"/>
        <w:jc w:val="both"/>
      </w:pPr>
      <w:r>
        <w:rPr>
          <w:rFonts w:ascii="Times New Roman"/>
          <w:b/>
          <w:i w:val="false"/>
          <w:color w:val="000000"/>
          <w:sz w:val="28"/>
        </w:rPr>
        <w:t>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Start w:name="z78" w:id="13"/>
    <w:p>
      <w:pPr>
        <w:spacing w:after="0"/>
        <w:ind w:left="0"/>
        <w:jc w:val="both"/>
      </w:pPr>
      <w:r>
        <w:rPr>
          <w:rFonts w:ascii="Times New Roman"/>
          <w:b w:val="false"/>
          <w:i w:val="false"/>
          <w:color w:val="000000"/>
          <w:sz w:val="28"/>
        </w:rPr>
        <w:t>
      5. Көрсетілетін қызметті беруші мемлекеттік қызмет көрсету үшін көрсетілетін қызметті алушының өтінішін және Қазақстан Республикасы Үкіметінің 2014 жылғы 11 наурыздағы № 217 қаулысымен бекітілген  </w:t>
      </w:r>
      <w:r>
        <w:rPr>
          <w:rFonts w:ascii="Times New Roman"/>
          <w:b w:val="false"/>
          <w:i w:val="false"/>
          <w:color w:val="000000"/>
          <w:sz w:val="28"/>
        </w:rPr>
        <w:t>«Семей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w:t>
      </w:r>
      <w:r>
        <w:rPr>
          <w:rFonts w:ascii="Times New Roman"/>
          <w:b w:val="false"/>
          <w:i w:val="false"/>
          <w:color w:val="000000"/>
          <w:sz w:val="28"/>
        </w:rPr>
        <w:t>мемлекеттік көрсетілетін қызмет стандартының (бұдан әрі – Стандарт) 9-тармағында көрсетілген өзге де құжаттарын немесе көрсетілетін қызметті алушы электрондық сұратуын алу мемлекеттік қызмет көрсету жөніндегі рәсімдерді (іс-қимылдарды) бастауға негіздеме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процесінің құрамына кіретін әрбір рәсімнің (іс-қимылдың) мазмұны: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жауапты орындаушысымен құжаттарды қабылдау және тіркеу;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жауапты орындаушысымен құжаттарды қарау және мемлекеттік қызметті көрсету нәтижесін ресімдеу;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 басшысымен мемлекеттік қызметті көрсету нәтижесіне қол қою;</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жауапты орындаушысымен мемлекеттік қызметті көрсету нәтижесін жолдау (беру).</w:t>
      </w:r>
      <w:r>
        <w:br/>
      </w:r>
      <w:r>
        <w:rPr>
          <w:rFonts w:ascii="Times New Roman"/>
          <w:b w:val="false"/>
          <w:i w:val="false"/>
          <w:color w:val="000000"/>
          <w:sz w:val="28"/>
        </w:rPr>
        <w:t>
 </w:t>
      </w:r>
    </w:p>
    <w:bookmarkEnd w:id="13"/>
    <w:bookmarkStart w:name="z84" w:id="14"/>
    <w:p>
      <w:pPr>
        <w:spacing w:after="0"/>
        <w:ind w:left="0"/>
        <w:jc w:val="both"/>
      </w:pPr>
      <w:r>
        <w:rPr>
          <w:rFonts w:ascii="Times New Roman"/>
          <w:b/>
          <w:i w:val="false"/>
          <w:color w:val="000000"/>
          <w:sz w:val="28"/>
        </w:rPr>
        <w:t>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r>
        <w:br/>
      </w:r>
      <w:r>
        <w:rPr>
          <w:rFonts w:ascii="Times New Roman"/>
          <w:b w:val="false"/>
          <w:i w:val="false"/>
          <w:color w:val="000000"/>
          <w:sz w:val="28"/>
        </w:rPr>
        <w:t>
 </w:t>
      </w:r>
      <w:r>
        <w:br/>
      </w:r>
      <w:r>
        <w:rPr>
          <w:rFonts w:ascii="Times New Roman"/>
          <w:b w:val="false"/>
          <w:i w:val="false"/>
          <w:color w:val="000000"/>
          <w:sz w:val="28"/>
        </w:rPr>
        <w:t>
      7. Мемлекеттік көрсетілетін қызмет процесіне қатысатын көрсетілетін қызмет берушілердің,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жауапты орындаушысы 15 (он бес) минуттың ішінде көрсетілетін қызметті алушының құжаттарын қабылдайды және тіркейді;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жауапты орындаушысы құжаттарды қарайды, мемлекеттік қызметті көрсету нәтижесін ресімдейді және көрсетілетін қызметті берушінің басшысына қол қоюға береді;</w:t>
      </w:r>
      <w:r>
        <w:br/>
      </w:r>
      <w:r>
        <w:rPr>
          <w:rFonts w:ascii="Times New Roman"/>
          <w:b w:val="false"/>
          <w:i w:val="false"/>
          <w:color w:val="000000"/>
          <w:sz w:val="28"/>
        </w:rPr>
        <w:t>
      Семей ядролық сынақ полигонындағы ядролық сынақтардың салдарынан зардап шеккендер деп тану туралы шешім қабылдау – 18 (он сегіз) жұмыс күні ішінде;</w:t>
      </w:r>
      <w:r>
        <w:br/>
      </w:r>
      <w:r>
        <w:rPr>
          <w:rFonts w:ascii="Times New Roman"/>
          <w:b w:val="false"/>
          <w:i w:val="false"/>
          <w:color w:val="000000"/>
          <w:sz w:val="28"/>
        </w:rPr>
        <w:t>
      алғашқы рет жүгінген көрсетілетін қызметті алушыларға куәлік беру – Семей ядролық сынақ полигонындағы ядролық сынақтардың салдарынан зардап шеккен азаматтарды тіркеу туралы шешім қабылданғаннан кейін 3 (үш) жұмыс күні ішінде;</w:t>
      </w:r>
      <w:r>
        <w:br/>
      </w:r>
      <w:r>
        <w:rPr>
          <w:rFonts w:ascii="Times New Roman"/>
          <w:b w:val="false"/>
          <w:i w:val="false"/>
          <w:color w:val="000000"/>
          <w:sz w:val="28"/>
        </w:rPr>
        <w:t>
      куәліктің телнұсқасын беру – 3 (үш) жұмыс күні ішінде.</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басшысы 1 (бір) жұмыс күні ішінде мемлекеттік қызметті көрсету нәтижесіне қол қояды және көрсетілетін қызметті берушінің жауапты орындаушысына жолдайды;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жауапты орындаушысы 1 (бір) жұмыс күні ішінде мемлекеттік қызметті көрсету нәтижесін көрсетілетін қызметті алушыға жолдайды (береді).</w:t>
      </w:r>
      <w:r>
        <w:br/>
      </w:r>
      <w:r>
        <w:rPr>
          <w:rFonts w:ascii="Times New Roman"/>
          <w:b w:val="false"/>
          <w:i w:val="false"/>
          <w:color w:val="000000"/>
          <w:sz w:val="28"/>
        </w:rPr>
        <w:t>
</w:t>
      </w:r>
      <w:r>
        <w:rPr>
          <w:rFonts w:ascii="Times New Roman"/>
          <w:b w:val="false"/>
          <w:i w:val="false"/>
          <w:color w:val="000000"/>
          <w:sz w:val="28"/>
        </w:rPr>
        <w:t>
      9. Рәсімдердің (іс-қимылдардың) реттілігінің сипаттамасы осы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регламентінің (бұдан әрі –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r>
        <w:br/>
      </w:r>
      <w:r>
        <w:rPr>
          <w:rFonts w:ascii="Times New Roman"/>
          <w:b w:val="false"/>
          <w:i w:val="false"/>
          <w:color w:val="000000"/>
          <w:sz w:val="28"/>
        </w:rPr>
        <w:t>
 </w:t>
      </w:r>
    </w:p>
    <w:bookmarkEnd w:id="14"/>
    <w:bookmarkStart w:name="z93" w:id="15"/>
    <w:p>
      <w:pPr>
        <w:spacing w:after="0"/>
        <w:ind w:left="0"/>
        <w:jc w:val="both"/>
      </w:pPr>
      <w:r>
        <w:rPr>
          <w:rFonts w:ascii="Times New Roman"/>
          <w:b/>
          <w:i w:val="false"/>
          <w:color w:val="000000"/>
          <w:sz w:val="28"/>
        </w:rPr>
        <w:t>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r>
        <w:br/>
      </w:r>
      <w:r>
        <w:rPr>
          <w:rFonts w:ascii="Times New Roman"/>
          <w:b w:val="false"/>
          <w:i w:val="false"/>
          <w:color w:val="000000"/>
          <w:sz w:val="28"/>
        </w:rPr>
        <w:t>
 </w:t>
      </w:r>
      <w:r>
        <w:br/>
      </w:r>
      <w:r>
        <w:rPr>
          <w:rFonts w:ascii="Times New Roman"/>
          <w:b w:val="false"/>
          <w:i w:val="false"/>
          <w:color w:val="000000"/>
          <w:sz w:val="28"/>
        </w:rPr>
        <w:t>
      10. Мемлекеттік қызметті алу үшін көрсетілетін қызметті алушы ХҚО-на Стандарттың 9-тармағында көрсетілген құжаттарды ұсынады.</w:t>
      </w:r>
      <w:r>
        <w:br/>
      </w:r>
      <w:r>
        <w:rPr>
          <w:rFonts w:ascii="Times New Roman"/>
          <w:b w:val="false"/>
          <w:i w:val="false"/>
          <w:color w:val="000000"/>
          <w:sz w:val="28"/>
        </w:rPr>
        <w:t>
      Көрсетілетін қызметті алушының мемлекеттік электрондық ақпараттық ресурстары болып табылатын, жеке басын куәландыратын құжаттардың мәліметін ХҚО қызметшісі тиісті мемлекеттік ақпараттық жүйелердің мемлекеттік қызметтер көрсету мониторингінің ақпараттық жүйесінің көмегімен электрондық-цифрлық қолтаңбамен қол қойылған электрондық деректер түрінде алады – 10 минут.</w:t>
      </w:r>
      <w:r>
        <w:br/>
      </w:r>
      <w:r>
        <w:rPr>
          <w:rFonts w:ascii="Times New Roman"/>
          <w:b w:val="false"/>
          <w:i w:val="false"/>
          <w:color w:val="000000"/>
          <w:sz w:val="28"/>
        </w:rPr>
        <w:t>
      ХҚО қызметшісі құжаттардың түпнұсқаларын мемлекеттік органдарының мемлекеттік ақпараттық жүйелерінен ұсынылған мәліметтерімен салыстырып тексереді, сонан кейін түпнұсқаларды көрсетілетін қызмет алушыға қайтарады.</w:t>
      </w:r>
      <w:r>
        <w:br/>
      </w:r>
      <w:r>
        <w:rPr>
          <w:rFonts w:ascii="Times New Roman"/>
          <w:b w:val="false"/>
          <w:i w:val="false"/>
          <w:color w:val="000000"/>
          <w:sz w:val="28"/>
        </w:rPr>
        <w:t>
</w:t>
      </w:r>
      <w:r>
        <w:rPr>
          <w:rFonts w:ascii="Times New Roman"/>
          <w:b w:val="false"/>
          <w:i w:val="false"/>
          <w:color w:val="000000"/>
          <w:sz w:val="28"/>
        </w:rPr>
        <w:t>
      11. Барлық қажетті құжаттарды тапсырғаннан кейін қабылданған құжаттардың тізбесі, өтінішті қабылдаған ХҚО қызметкерінің тегі, аты, әкесінің аты (болған кезде), өтінішті берген күні және уақыты көрсетілген қолхат беріледі.</w:t>
      </w:r>
      <w:r>
        <w:br/>
      </w:r>
      <w:r>
        <w:rPr>
          <w:rFonts w:ascii="Times New Roman"/>
          <w:b w:val="false"/>
          <w:i w:val="false"/>
          <w:color w:val="000000"/>
          <w:sz w:val="28"/>
        </w:rPr>
        <w:t>
</w:t>
      </w:r>
      <w:r>
        <w:rPr>
          <w:rFonts w:ascii="Times New Roman"/>
          <w:b w:val="false"/>
          <w:i w:val="false"/>
          <w:color w:val="000000"/>
          <w:sz w:val="28"/>
        </w:rPr>
        <w:t>
      12. Көрсетілетін қызметті алушы Стандарттың 9-тармағында көзделген тізбеге сәйкес құжаттардың толық топтамасын ұсынбаған жағдайда, ХҚО қызметкері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
      13. ХҚО-на хабарласу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графикалық түрде келтірілген.</w:t>
      </w:r>
      <w:r>
        <w:br/>
      </w:r>
      <w:r>
        <w:rPr>
          <w:rFonts w:ascii="Times New Roman"/>
          <w:b w:val="false"/>
          <w:i w:val="false"/>
          <w:color w:val="000000"/>
          <w:sz w:val="28"/>
        </w:rPr>
        <w:t>
</w:t>
      </w:r>
      <w:r>
        <w:rPr>
          <w:rFonts w:ascii="Times New Roman"/>
          <w:b w:val="false"/>
          <w:i w:val="false"/>
          <w:color w:val="000000"/>
          <w:sz w:val="28"/>
        </w:rPr>
        <w:t>
      14.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регламенттің 3-қосымшасына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қызмет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Регламент 14-тармақпен толықтырылды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End w:id="15"/>
    <w:bookmarkStart w:name="z97" w:id="16"/>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 салдарынан</w:t>
      </w:r>
      <w:r>
        <w:br/>
      </w:r>
      <w:r>
        <w:rPr>
          <w:rFonts w:ascii="Times New Roman"/>
          <w:b w:val="false"/>
          <w:i w:val="false"/>
          <w:color w:val="000000"/>
          <w:sz w:val="28"/>
        </w:rPr>
        <w:t>
зардап шеккен азаматтарды тіркеу</w:t>
      </w:r>
      <w:r>
        <w:br/>
      </w:r>
      <w:r>
        <w:rPr>
          <w:rFonts w:ascii="Times New Roman"/>
          <w:b w:val="false"/>
          <w:i w:val="false"/>
          <w:color w:val="000000"/>
          <w:sz w:val="28"/>
        </w:rPr>
        <w:t>
және есепке алу, біржолғы мемлекеттік</w:t>
      </w:r>
      <w:r>
        <w:br/>
      </w:r>
      <w:r>
        <w:rPr>
          <w:rFonts w:ascii="Times New Roman"/>
          <w:b w:val="false"/>
          <w:i w:val="false"/>
          <w:color w:val="000000"/>
          <w:sz w:val="28"/>
        </w:rPr>
        <w:t>
ақшалай өтемақы төлеу, куәліктер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r>
        <w:br/>
      </w:r>
      <w:r>
        <w:rPr>
          <w:rFonts w:ascii="Times New Roman"/>
          <w:b w:val="false"/>
          <w:i w:val="false"/>
          <w:color w:val="000000"/>
          <w:sz w:val="28"/>
        </w:rPr>
        <w:t>
 </w:t>
      </w:r>
      <w:r>
        <w:br/>
      </w:r>
      <w:r>
        <w:rPr>
          <w:rFonts w:ascii="Times New Roman"/>
          <w:b w:val="false"/>
          <w:i w:val="false"/>
          <w:color w:val="000000"/>
          <w:sz w:val="28"/>
        </w:rPr>
        <w:t>
 </w:t>
      </w:r>
    </w:p>
    <w:bookmarkEnd w:id="16"/>
    <w:p>
      <w:pPr>
        <w:spacing w:after="0"/>
        <w:ind w:left="0"/>
        <w:jc w:val="left"/>
      </w:pPr>
      <w:r>
        <w:rPr>
          <w:rFonts w:ascii="Times New Roman"/>
          <w:b/>
          <w:i w:val="false"/>
          <w:color w:val="000000"/>
        </w:rPr>
        <w:t xml:space="preserve"> Рәсімдердің (іс-қимылдардың) реттілігінің сипаттамасы</w:t>
      </w:r>
      <w:r>
        <w:br/>
      </w:r>
      <w:r>
        <w:rPr>
          <w:rFonts w:ascii="Times New Roman"/>
          <w:b/>
          <w:i w:val="false"/>
          <w:color w:val="000000"/>
        </w:rPr>
        <w:t>
 </w:t>
      </w:r>
    </w:p>
    <w:p>
      <w:pPr>
        <w:spacing w:after="0"/>
        <w:ind w:left="0"/>
        <w:jc w:val="both"/>
      </w:pPr>
      <w:r>
        <w:drawing>
          <wp:inline distT="0" distB="0" distL="0" distR="0">
            <wp:extent cx="89281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928100" cy="71120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аббревиатураларды ажыратып жазу:</w:t>
      </w:r>
      <w:r>
        <w:br/>
      </w:r>
      <w:r>
        <w:rPr>
          <w:rFonts w:ascii="Times New Roman"/>
          <w:b w:val="false"/>
          <w:i w:val="false"/>
          <w:color w:val="000000"/>
          <w:sz w:val="28"/>
        </w:rPr>
        <w:t>
      ҚФБ – құрылымдық-функционалдық бірлік</w:t>
      </w:r>
      <w:r>
        <w:br/>
      </w:r>
      <w:r>
        <w:rPr>
          <w:rFonts w:ascii="Times New Roman"/>
          <w:b w:val="false"/>
          <w:i w:val="false"/>
          <w:color w:val="000000"/>
          <w:sz w:val="28"/>
        </w:rPr>
        <w:t>
 </w:t>
      </w:r>
      <w:r>
        <w:br/>
      </w:r>
      <w:r>
        <w:rPr>
          <w:rFonts w:ascii="Times New Roman"/>
          <w:b w:val="false"/>
          <w:i w:val="false"/>
          <w:color w:val="000000"/>
          <w:sz w:val="28"/>
        </w:rPr>
        <w:t>
 </w:t>
      </w:r>
    </w:p>
    <w:bookmarkStart w:name="z98" w:id="17"/>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 салдарынан</w:t>
      </w:r>
      <w:r>
        <w:br/>
      </w:r>
      <w:r>
        <w:rPr>
          <w:rFonts w:ascii="Times New Roman"/>
          <w:b w:val="false"/>
          <w:i w:val="false"/>
          <w:color w:val="000000"/>
          <w:sz w:val="28"/>
        </w:rPr>
        <w:t>
зардап шеккен азаматтарды тіркеу</w:t>
      </w:r>
      <w:r>
        <w:br/>
      </w:r>
      <w:r>
        <w:rPr>
          <w:rFonts w:ascii="Times New Roman"/>
          <w:b w:val="false"/>
          <w:i w:val="false"/>
          <w:color w:val="000000"/>
          <w:sz w:val="28"/>
        </w:rPr>
        <w:t>
және есепке алу, біржолғы мемлекеттік</w:t>
      </w:r>
      <w:r>
        <w:br/>
      </w:r>
      <w:r>
        <w:rPr>
          <w:rFonts w:ascii="Times New Roman"/>
          <w:b w:val="false"/>
          <w:i w:val="false"/>
          <w:color w:val="000000"/>
          <w:sz w:val="28"/>
        </w:rPr>
        <w:t>
ақшалай өтемақы төлеу, куәліктер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r>
        <w:br/>
      </w:r>
      <w:r>
        <w:rPr>
          <w:rFonts w:ascii="Times New Roman"/>
          <w:b w:val="false"/>
          <w:i w:val="false"/>
          <w:color w:val="000000"/>
          <w:sz w:val="28"/>
        </w:rPr>
        <w:t>
 </w:t>
      </w:r>
      <w:r>
        <w:br/>
      </w:r>
      <w:r>
        <w:rPr>
          <w:rFonts w:ascii="Times New Roman"/>
          <w:b w:val="false"/>
          <w:i w:val="false"/>
          <w:color w:val="000000"/>
          <w:sz w:val="28"/>
        </w:rPr>
        <w:t>
 </w:t>
      </w:r>
    </w:p>
    <w:bookmarkEnd w:id="17"/>
    <w:p>
      <w:pPr>
        <w:spacing w:after="0"/>
        <w:ind w:left="0"/>
        <w:jc w:val="left"/>
      </w:pPr>
      <w:r>
        <w:rPr>
          <w:rFonts w:ascii="Times New Roman"/>
          <w:b/>
          <w:i w:val="false"/>
          <w:color w:val="000000"/>
        </w:rPr>
        <w:t xml:space="preserve"> Халыққа қызмет көрсету орталығына хабарласу тәртібінің сипаттамасы</w:t>
      </w:r>
      <w:r>
        <w:br/>
      </w:r>
      <w:r>
        <w:rPr>
          <w:rFonts w:ascii="Times New Roman"/>
          <w:b/>
          <w:i w:val="false"/>
          <w:color w:val="000000"/>
        </w:rPr>
        <w:t>
 </w:t>
      </w:r>
      <w:r>
        <w:br/>
      </w:r>
      <w:r>
        <w:rPr>
          <w:rFonts w:ascii="Times New Roman"/>
          <w:b/>
          <w:i w:val="false"/>
          <w:color w:val="000000"/>
        </w:rPr>
        <w:t>
 </w:t>
      </w:r>
      <w:r>
        <w:br/>
      </w:r>
      <w:r>
        <w:rPr>
          <w:rFonts w:ascii="Times New Roman"/>
          <w:b/>
          <w:i w:val="false"/>
          <w:color w:val="000000"/>
        </w:rPr>
        <w:t>
</w:t>
      </w:r>
      <w:r>
        <w:drawing>
          <wp:inline distT="0" distB="0" distL="0" distR="0">
            <wp:extent cx="87757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775700" cy="7772400"/>
                    </a:xfrm>
                    <a:prstGeom prst="rect">
                      <a:avLst/>
                    </a:prstGeom>
                  </pic:spPr>
                </pic:pic>
              </a:graphicData>
            </a:graphic>
          </wp:inline>
        </w:drawing>
      </w:r>
      <w:r>
        <w:br/>
      </w:r>
      <w:r>
        <w:rPr>
          <w:rFonts w:ascii="Times New Roman"/>
          <w:b/>
          <w:i w:val="false"/>
          <w:color w:val="000000"/>
        </w:rPr>
        <w:t>
 </w:t>
      </w:r>
      <w:r>
        <w:br/>
      </w:r>
      <w:r>
        <w:rPr>
          <w:rFonts w:ascii="Times New Roman"/>
          <w:b/>
          <w:i w:val="false"/>
          <w:color w:val="000000"/>
        </w:rPr>
        <w:t>
 </w:t>
      </w:r>
      <w:r>
        <w:br/>
      </w:r>
      <w:r>
        <w:rPr>
          <w:rFonts w:ascii="Times New Roman"/>
          <w:b/>
          <w:i w:val="false"/>
          <w:color w:val="000000"/>
        </w:rPr>
        <w:t>
 </w:t>
      </w:r>
    </w:p>
    <w:bookmarkStart w:name="z276" w:id="18"/>
    <w:p>
      <w:pPr>
        <w:spacing w:after="0"/>
        <w:ind w:left="0"/>
        <w:jc w:val="both"/>
      </w:pPr>
      <w:r>
        <w:rPr>
          <w:rFonts w:ascii="Times New Roman"/>
          <w:b w:val="false"/>
          <w:i w:val="false"/>
          <w:color w:val="000000"/>
          <w:sz w:val="28"/>
        </w:rPr>
        <w:t>
«Семей ядролық сынақ полигонында ядролық сынақтардың салдарынан</w:t>
      </w:r>
      <w:r>
        <w:br/>
      </w:r>
      <w:r>
        <w:rPr>
          <w:rFonts w:ascii="Times New Roman"/>
          <w:b w:val="false"/>
          <w:i w:val="false"/>
          <w:color w:val="000000"/>
          <w:sz w:val="28"/>
        </w:rPr>
        <w:t>
зардап шеккен азаматтарды тіркеу және есепке алу, біржолғы</w:t>
      </w:r>
      <w:r>
        <w:br/>
      </w:r>
      <w:r>
        <w:rPr>
          <w:rFonts w:ascii="Times New Roman"/>
          <w:b w:val="false"/>
          <w:i w:val="false"/>
          <w:color w:val="000000"/>
          <w:sz w:val="28"/>
        </w:rPr>
        <w:t>
мемлекеттік ақшалай өтемақы төлеу, куәліктер беру» мемлекеттік</w:t>
      </w:r>
      <w:r>
        <w:br/>
      </w:r>
      <w:r>
        <w:rPr>
          <w:rFonts w:ascii="Times New Roman"/>
          <w:b w:val="false"/>
          <w:i w:val="false"/>
          <w:color w:val="000000"/>
          <w:sz w:val="28"/>
        </w:rPr>
        <w:t>
көрсетілетін қызмет регламентіне 3-қосымша</w:t>
      </w:r>
      <w:r>
        <w:br/>
      </w:r>
      <w:r>
        <w:rPr>
          <w:rFonts w:ascii="Times New Roman"/>
          <w:b w:val="false"/>
          <w:i w:val="false"/>
          <w:color w:val="000000"/>
          <w:sz w:val="28"/>
        </w:rPr>
        <w:t>
 </w:t>
      </w:r>
    </w:p>
    <w:bookmarkEnd w:id="18"/>
    <w:p>
      <w:pPr>
        <w:spacing w:after="0"/>
        <w:ind w:left="0"/>
        <w:jc w:val="both"/>
      </w:pPr>
      <w:r>
        <w:rPr>
          <w:rFonts w:ascii="Times New Roman"/>
          <w:b w:val="false"/>
          <w:i w:val="false"/>
          <w:color w:val="ff0000"/>
          <w:sz w:val="28"/>
        </w:rPr>
        <w:t xml:space="preserve">     Ескерту. Регламент 3 - қосымшамен толықтырылды- Маңғыстау облысының  әкімдігінің 08.12.2014 </w:t>
      </w:r>
      <w:r>
        <w:rPr>
          <w:rFonts w:ascii="Times New Roman"/>
          <w:b w:val="false"/>
          <w:i w:val="false"/>
          <w:color w:val="ff0000"/>
          <w:sz w:val="28"/>
        </w:rPr>
        <w:t>№ 295</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84074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407400" cy="83185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76454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45400" cy="3886200"/>
                    </a:xfrm>
                    <a:prstGeom prst="rect">
                      <a:avLst/>
                    </a:prstGeom>
                  </pic:spPr>
                </pic:pic>
              </a:graphicData>
            </a:graphic>
          </wp:inline>
        </w:drawing>
      </w:r>
    </w:p>
    <w:bookmarkStart w:name="z99" w:id="19"/>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21 сәуір № 74</w:t>
      </w:r>
      <w:r>
        <w:br/>
      </w:r>
      <w:r>
        <w:rPr>
          <w:rFonts w:ascii="Times New Roman"/>
          <w:b w:val="false"/>
          <w:i w:val="false"/>
          <w:color w:val="000000"/>
          <w:sz w:val="28"/>
        </w:rPr>
        <w:t>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19"/>
    <w:p>
      <w:pPr>
        <w:spacing w:after="0"/>
        <w:ind w:left="0"/>
        <w:jc w:val="left"/>
      </w:pPr>
      <w:r>
        <w:rPr>
          <w:rFonts w:ascii="Times New Roman"/>
          <w:b/>
          <w:i w:val="false"/>
          <w:color w:val="000000"/>
        </w:rPr>
        <w:t xml:space="preserve"> «Жұмыссыз азаматтарға анықтамалар беру» мемлекеттік көрсетілетін қызмет регламенті</w:t>
      </w:r>
      <w:r>
        <w:br/>
      </w:r>
      <w:r>
        <w:rPr>
          <w:rFonts w:ascii="Times New Roman"/>
          <w:b/>
          <w:i w:val="false"/>
          <w:color w:val="000000"/>
        </w:rPr>
        <w:t>
 </w:t>
      </w:r>
    </w:p>
    <w:p>
      <w:pPr>
        <w:spacing w:after="0"/>
        <w:ind w:left="0"/>
        <w:jc w:val="left"/>
      </w:pPr>
      <w:r>
        <w:rPr>
          <w:rFonts w:ascii="Times New Roman"/>
          <w:b/>
          <w:i w:val="false"/>
          <w:color w:val="000000"/>
        </w:rPr>
        <w:t xml:space="preserve"> 1. Жалпы ережелер</w:t>
      </w:r>
      <w:r>
        <w:br/>
      </w:r>
      <w:r>
        <w:rPr>
          <w:rFonts w:ascii="Times New Roman"/>
          <w:b/>
          <w:i w:val="false"/>
          <w:color w:val="000000"/>
        </w:rPr>
        <w:t>
 </w:t>
      </w:r>
    </w:p>
    <w:bookmarkStart w:name="z100" w:id="20"/>
    <w:p>
      <w:pPr>
        <w:spacing w:after="0"/>
        <w:ind w:left="0"/>
        <w:jc w:val="both"/>
      </w:pPr>
      <w:r>
        <w:rPr>
          <w:rFonts w:ascii="Times New Roman"/>
          <w:b w:val="false"/>
          <w:i w:val="false"/>
          <w:color w:val="000000"/>
          <w:sz w:val="28"/>
        </w:rPr>
        <w:t>
      1. «Жұмыссыз азаматтарға анықтамалар беру» мемлекеттік көрсетілетін қызметі (бұдан әрі – мемлекеттік көрсетілетін қызмет) Маңғыстау облысының қалалық және аудандық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қызметті көрсету нәтижелерін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w:t>
      </w:r>
      <w:r>
        <w:br/>
      </w:r>
      <w:r>
        <w:rPr>
          <w:rFonts w:ascii="Times New Roman"/>
          <w:b w:val="false"/>
          <w:i w:val="false"/>
          <w:color w:val="000000"/>
          <w:sz w:val="28"/>
        </w:rPr>
        <w:t>
</w:t>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кәсіпорнының филиалдары (бұдан әрі – ХҚО);</w:t>
      </w:r>
      <w:r>
        <w:br/>
      </w:r>
      <w:r>
        <w:rPr>
          <w:rFonts w:ascii="Times New Roman"/>
          <w:b w:val="false"/>
          <w:i w:val="false"/>
          <w:color w:val="000000"/>
          <w:sz w:val="28"/>
        </w:rPr>
        <w:t>
</w:t>
      </w:r>
      <w:r>
        <w:rPr>
          <w:rFonts w:ascii="Times New Roman"/>
          <w:b w:val="false"/>
          <w:i w:val="false"/>
          <w:color w:val="000000"/>
          <w:sz w:val="28"/>
        </w:rPr>
        <w:t>
      3) www.egov.kz «электрондық үкімет» веб-порталы (бұдан әрі – ЭҮП) арқылы жүзеге асырылады.</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электрондық (толық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жұмыссыз ретінде тіркеу туралы анықтама (бұдан әрі – анықтама).</w:t>
      </w:r>
      <w:r>
        <w:br/>
      </w:r>
      <w:r>
        <w:rPr>
          <w:rFonts w:ascii="Times New Roman"/>
          <w:b w:val="false"/>
          <w:i w:val="false"/>
          <w:color w:val="000000"/>
          <w:sz w:val="28"/>
        </w:rPr>
        <w:t>
      Мемлекеттік қызметті көрсету нәтижесін ұсыну нысаны – электрондық және (немесе) қағаз түрінде.</w:t>
      </w:r>
      <w:r>
        <w:br/>
      </w:r>
      <w:r>
        <w:rPr>
          <w:rFonts w:ascii="Times New Roman"/>
          <w:b w:val="false"/>
          <w:i w:val="false"/>
          <w:color w:val="000000"/>
          <w:sz w:val="28"/>
        </w:rPr>
        <w:t>
</w:t>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End w:id="20"/>
    <w:p>
      <w:pPr>
        <w:spacing w:after="0"/>
        <w:ind w:left="0"/>
        <w:jc w:val="both"/>
      </w:pPr>
      <w:r>
        <w:rPr>
          <w:rFonts w:ascii="Times New Roman"/>
          <w:b/>
          <w:i w:val="false"/>
          <w:color w:val="000000"/>
          <w:sz w:val="28"/>
        </w:rPr>
        <w:t>2. Мемлекеттік қызмет көрсету процесінде көрсетілетін қызмет берушінің құрылымдық бөлімшелерінің (қызметкерлерінің) іс-қимыл тәртібін сипаттау</w:t>
      </w:r>
      <w:r>
        <w:br/>
      </w:r>
      <w:r>
        <w:rPr>
          <w:rFonts w:ascii="Times New Roman"/>
          <w:b w:val="false"/>
          <w:i w:val="false"/>
          <w:color w:val="000000"/>
          <w:sz w:val="28"/>
        </w:rPr>
        <w:t>
 </w:t>
      </w:r>
    </w:p>
    <w:bookmarkStart w:name="z107" w:id="21"/>
    <w:p>
      <w:pPr>
        <w:spacing w:after="0"/>
        <w:ind w:left="0"/>
        <w:jc w:val="both"/>
      </w:pPr>
      <w:r>
        <w:rPr>
          <w:rFonts w:ascii="Times New Roman"/>
          <w:b w:val="false"/>
          <w:i w:val="false"/>
          <w:color w:val="000000"/>
          <w:sz w:val="28"/>
        </w:rPr>
        <w:t>
      5. Көрсетілетін қызметті беруші мемлекеттік қызмет көрсету үшін көрсетілетін қызметті алушының өтінішін және Қазақстан Республикасы Үкіметінің 2014 жылғы 11 наурыздағы № 217 қаулысымен бекітілген  </w:t>
      </w:r>
      <w:r>
        <w:rPr>
          <w:rFonts w:ascii="Times New Roman"/>
          <w:b w:val="false"/>
          <w:i w:val="false"/>
          <w:color w:val="000000"/>
          <w:sz w:val="28"/>
        </w:rPr>
        <w:t>«Жұмыссыз азаматтарға анықтамалар беру»</w:t>
      </w:r>
      <w:r>
        <w:rPr>
          <w:rFonts w:ascii="Times New Roman"/>
          <w:b w:val="false"/>
          <w:i w:val="false"/>
          <w:color w:val="000000"/>
          <w:sz w:val="28"/>
        </w:rPr>
        <w:t>мемлекеттік көрсетілетін қызмет стандартының (бұдан әрі – Стандарт) 9-тармағында көрсетілген өзге де құжаттарын немесе көрсетілетін қызметті алушы электрондық сұратуын алу мемлекеттік қызмет көрсету жөніндегі рәсімдерді (іс-қимылдарды) бастауға негіздеме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процесінің құрамына кіретін әрбір рәсімнің (іс-қимылдың) мазмұны: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жауапты орындаушысымен құжаттарды қабылдау және тіркеу;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жауапты орындаушысымен құжаттарды қарау және мемлекеттік қызметті көрсету нәтижесін ресімдеу;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 басшысымен мемлекеттік қызметті көрсету нәтижесіне қол қою;</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жауапты орындаушысымен мемлекеттік қызметті көрсету нәтижесін жолдау (беру).</w:t>
      </w:r>
      <w:r>
        <w:br/>
      </w:r>
      <w:r>
        <w:rPr>
          <w:rFonts w:ascii="Times New Roman"/>
          <w:b w:val="false"/>
          <w:i w:val="false"/>
          <w:color w:val="000000"/>
          <w:sz w:val="28"/>
        </w:rPr>
        <w:t>
 </w:t>
      </w:r>
    </w:p>
    <w:bookmarkEnd w:id="21"/>
    <w:p>
      <w:pPr>
        <w:spacing w:after="0"/>
        <w:ind w:left="0"/>
        <w:jc w:val="both"/>
      </w:pPr>
      <w:r>
        <w:rPr>
          <w:rFonts w:ascii="Times New Roman"/>
          <w:b/>
          <w:i w:val="false"/>
          <w:color w:val="000000"/>
          <w:sz w:val="28"/>
        </w:rPr>
        <w:t>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r>
        <w:br/>
      </w:r>
      <w:r>
        <w:rPr>
          <w:rFonts w:ascii="Times New Roman"/>
          <w:b w:val="false"/>
          <w:i w:val="false"/>
          <w:color w:val="000000"/>
          <w:sz w:val="28"/>
        </w:rPr>
        <w:t>
 </w:t>
      </w:r>
    </w:p>
    <w:bookmarkStart w:name="z113" w:id="22"/>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 берушілердің,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r>
        <w:br/>
      </w:r>
      <w:r>
        <w:rPr>
          <w:rFonts w:ascii="Times New Roman"/>
          <w:b w:val="false"/>
          <w:i w:val="false"/>
          <w:color w:val="000000"/>
          <w:sz w:val="28"/>
        </w:rPr>
        <w:t>
      1) көрсетілетін қызметті берушінің жауапты орындаушысы 7 (жеті) минуттың ішінде көрсетілетін қызметті алушының құжаттарын қабылдайды, тіркейді және қарайды, мемлекеттік қызметті көрсету нәтижесін ресімдейді және көрсетілетін қызметті берушінің басшысына қол қоюға береді;</w:t>
      </w:r>
      <w:r>
        <w:br/>
      </w:r>
      <w:r>
        <w:rPr>
          <w:rFonts w:ascii="Times New Roman"/>
          <w:b w:val="false"/>
          <w:i w:val="false"/>
          <w:color w:val="000000"/>
          <w:sz w:val="28"/>
        </w:rPr>
        <w:t>
      2) көрсетілетін қызметті берушінің басшысы 2 (екі) минуттың ішінде мемлекеттік қызметті көрсету нәтижесіне қол қояды және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1 (бір) минуттың ішінде мемлекеттік қызметті көрсету нәтижесін көрсетілетін қызметті алушыға жолдайды (береді).</w:t>
      </w:r>
      <w:r>
        <w:br/>
      </w:r>
      <w:r>
        <w:rPr>
          <w:rFonts w:ascii="Times New Roman"/>
          <w:b w:val="false"/>
          <w:i w:val="false"/>
          <w:color w:val="000000"/>
          <w:sz w:val="28"/>
        </w:rPr>
        <w:t>
</w:t>
      </w:r>
      <w:r>
        <w:rPr>
          <w:rFonts w:ascii="Times New Roman"/>
          <w:b w:val="false"/>
          <w:i w:val="false"/>
          <w:color w:val="ff0000"/>
          <w:sz w:val="28"/>
        </w:rPr>
        <w:t xml:space="preserve">      Ескерту. 8-тармақ келесі редакцияда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9. Рәсімдердің (іс-қимылдардың) реттілігінің сипаттамасы осы «Жұмыссыз азаматтарға анықтамалар беру» мемлекеттік көрсетілетін қызмет регламентінің (бұдан әрі –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p>
    <w:bookmarkEnd w:id="22"/>
    <w:p>
      <w:pPr>
        <w:spacing w:after="0"/>
        <w:ind w:left="0"/>
        <w:jc w:val="both"/>
      </w:pPr>
      <w:r>
        <w:rPr>
          <w:rFonts w:ascii="Times New Roman"/>
          <w:b/>
          <w:i w:val="false"/>
          <w:color w:val="000000"/>
          <w:sz w:val="28"/>
        </w:rPr>
        <w:t>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r>
        <w:br/>
      </w:r>
      <w:r>
        <w:rPr>
          <w:rFonts w:ascii="Times New Roman"/>
          <w:b w:val="false"/>
          <w:i w:val="false"/>
          <w:color w:val="000000"/>
          <w:sz w:val="28"/>
        </w:rPr>
        <w:t>
 </w:t>
      </w:r>
    </w:p>
    <w:bookmarkStart w:name="z122" w:id="23"/>
    <w:p>
      <w:pPr>
        <w:spacing w:after="0"/>
        <w:ind w:left="0"/>
        <w:jc w:val="both"/>
      </w:pPr>
      <w:r>
        <w:rPr>
          <w:rFonts w:ascii="Times New Roman"/>
          <w:b w:val="false"/>
          <w:i w:val="false"/>
          <w:color w:val="000000"/>
          <w:sz w:val="28"/>
        </w:rPr>
        <w:t>
      10. Мемлекеттік қызметті алу үшін көрсетілетін қызметті алушы ХҚО Стандарттың 9-тармағында көрсетілген құжаттарды ұсынады.</w:t>
      </w:r>
      <w:r>
        <w:br/>
      </w:r>
      <w:r>
        <w:rPr>
          <w:rFonts w:ascii="Times New Roman"/>
          <w:b w:val="false"/>
          <w:i w:val="false"/>
          <w:color w:val="000000"/>
          <w:sz w:val="28"/>
        </w:rPr>
        <w:t>
      Көрсетілетін қызметті алушының мемлекеттік электрондық ақпараттық ресурстары болып табылатын, жеке басын куәландыратын құжаттардың мәліметін ХҚО-ның қызметшісі тиісті мемлекеттік ақпараттық жүйелердің мемлекеттік қызметтер көрсету мониторингінің ақпараттық жүйесінің көмегімен электрондық-цифрлық қолтаңбамен қол қойылған электрондық деректер түрінде алады – 10 минут.</w:t>
      </w:r>
      <w:r>
        <w:br/>
      </w:r>
      <w:r>
        <w:rPr>
          <w:rFonts w:ascii="Times New Roman"/>
          <w:b w:val="false"/>
          <w:i w:val="false"/>
          <w:color w:val="000000"/>
          <w:sz w:val="28"/>
        </w:rPr>
        <w:t>
      ХҚО-ның қызметшісі құжаттардың түпнұсқаларын мемлекеттік органдарының мемлекеттік ақпараттық жүйелерінен ұсынылған мәліметтерімен салыстырып тексереді, сонан кейін түпнұсқаларды көрсетілетін қызмет алушыға қайтарады.</w:t>
      </w:r>
      <w:r>
        <w:br/>
      </w:r>
      <w:r>
        <w:rPr>
          <w:rFonts w:ascii="Times New Roman"/>
          <w:b w:val="false"/>
          <w:i w:val="false"/>
          <w:color w:val="000000"/>
          <w:sz w:val="28"/>
        </w:rPr>
        <w:t>
</w:t>
      </w:r>
      <w:r>
        <w:rPr>
          <w:rFonts w:ascii="Times New Roman"/>
          <w:b w:val="false"/>
          <w:i w:val="false"/>
          <w:color w:val="000000"/>
          <w:sz w:val="28"/>
        </w:rPr>
        <w:t>
      11. Барлық қажетті құжаттарды тапсырған кезде көрсетілетін қызметті алушыға тиісті құжаттарды қабылдағандығы туралы қолхат беріледі – 5 минут.</w:t>
      </w:r>
      <w:r>
        <w:br/>
      </w:r>
      <w:r>
        <w:rPr>
          <w:rFonts w:ascii="Times New Roman"/>
          <w:b w:val="false"/>
          <w:i w:val="false"/>
          <w:color w:val="000000"/>
          <w:sz w:val="28"/>
        </w:rPr>
        <w:t>
</w:t>
      </w:r>
      <w:r>
        <w:rPr>
          <w:rFonts w:ascii="Times New Roman"/>
          <w:b w:val="false"/>
          <w:i w:val="false"/>
          <w:color w:val="000000"/>
          <w:sz w:val="28"/>
        </w:rPr>
        <w:t>
      12. Мемлекеттік қызметтің нәтижесін беру ХҚО-на жеке хабарласқан кезде «терезе» көмегімен іске асырылады.</w:t>
      </w:r>
      <w:r>
        <w:br/>
      </w:r>
      <w:r>
        <w:rPr>
          <w:rFonts w:ascii="Times New Roman"/>
          <w:b w:val="false"/>
          <w:i w:val="false"/>
          <w:color w:val="000000"/>
          <w:sz w:val="28"/>
        </w:rPr>
        <w:t>
      ХҚО-на хабарласу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графикалық түрде келтірілген.</w:t>
      </w:r>
      <w:r>
        <w:br/>
      </w:r>
      <w:r>
        <w:rPr>
          <w:rFonts w:ascii="Times New Roman"/>
          <w:b w:val="false"/>
          <w:i w:val="false"/>
          <w:color w:val="000000"/>
          <w:sz w:val="28"/>
        </w:rPr>
        <w:t>
</w:t>
      </w:r>
      <w:r>
        <w:rPr>
          <w:rFonts w:ascii="Times New Roman"/>
          <w:b w:val="false"/>
          <w:i w:val="false"/>
          <w:color w:val="000000"/>
          <w:sz w:val="28"/>
        </w:rPr>
        <w:t>
      13. ЭҮП арқылы көрсетілетін қызмет берушінің қадам бойынша әрекеті және шешімі: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(ЭҮП-да тіркелмеген көрсетілетін қызмет алушылар үшін іске асырылады) көмегімен ЭҮП-да тіркеуді іске асырады;</w:t>
      </w:r>
      <w:r>
        <w:br/>
      </w:r>
      <w:r>
        <w:rPr>
          <w:rFonts w:ascii="Times New Roman"/>
          <w:b w:val="false"/>
          <w:i w:val="false"/>
          <w:color w:val="000000"/>
          <w:sz w:val="28"/>
        </w:rPr>
        <w:t>
</w:t>
      </w:r>
      <w:r>
        <w:rPr>
          <w:rFonts w:ascii="Times New Roman"/>
          <w:b w:val="false"/>
          <w:i w:val="false"/>
          <w:color w:val="000000"/>
          <w:sz w:val="28"/>
        </w:rPr>
        <w:t>
      2) 1-процесс – қызметті алу үшін көрсетілетін қызметті алушының ЖСН/БСН және паролін енгізу процессі (авторизация процессі);</w:t>
      </w:r>
      <w:r>
        <w:br/>
      </w:r>
      <w:r>
        <w:rPr>
          <w:rFonts w:ascii="Times New Roman"/>
          <w:b w:val="false"/>
          <w:i w:val="false"/>
          <w:color w:val="000000"/>
          <w:sz w:val="28"/>
        </w:rPr>
        <w:t>
</w:t>
      </w:r>
      <w:r>
        <w:rPr>
          <w:rFonts w:ascii="Times New Roman"/>
          <w:b w:val="false"/>
          <w:i w:val="false"/>
          <w:color w:val="000000"/>
          <w:sz w:val="28"/>
        </w:rPr>
        <w:t>
      3) 1-шарт – ЭҮП-да ЖСН/БСН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w:t>
      </w:r>
      <w:r>
        <w:rPr>
          <w:rFonts w:ascii="Times New Roman"/>
          <w:b w:val="false"/>
          <w:i w:val="false"/>
          <w:color w:val="000000"/>
          <w:sz w:val="28"/>
        </w:rPr>
        <w:t>
      4) 2-процесс – ЭҮП-да көрсетілетін қызметті алушының деректерінде бұзушылықтардың болуына байланысты авторизациядан бас тарту туралы хабарлама қалыптастыруы;</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алушының осы Регламентте көрсетілген қызметті таңдап алуы, қызмет көрсету үшін сұрату түрін экранға шығару және құрылымдық пен форматтық талаптарын ескере отырып, сұрату түріне Стандарттың 9-тармағында көрсетілген электрондық түрдегі қажет құжаттардың көшірмелерін бекітумен қызмет алушының үлгілерді толтыруы (деректерді енгізу), сондай-ақ сұратуды куәландыру (қол қою) үшін көрсетілетін қызметті алушының ЭЦҚ тіркеу куәлігін таңдап алуы;</w:t>
      </w:r>
      <w:r>
        <w:br/>
      </w:r>
      <w:r>
        <w:rPr>
          <w:rFonts w:ascii="Times New Roman"/>
          <w:b w:val="false"/>
          <w:i w:val="false"/>
          <w:color w:val="000000"/>
          <w:sz w:val="28"/>
        </w:rPr>
        <w:t>
</w:t>
      </w:r>
      <w:r>
        <w:rPr>
          <w:rFonts w:ascii="Times New Roman"/>
          <w:b w:val="false"/>
          <w:i w:val="false"/>
          <w:color w:val="000000"/>
          <w:sz w:val="28"/>
        </w:rPr>
        <w:t>
      6) 2-шарт – ЭҮП-да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(сұратуда көрсетілген ЖСН/БСН мен ЭЦҚ тіркеу куәлігінде көрсетілген ЖСН/БСН арасындағы);</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қызметті берушінің сұратуды өңдеуі үшін көрсетілетін қызмет алушының ЭЦҚ куәландырылған (қол қойылған) электрондық құжатты (көрсетілетін қызметті алушының сұратуын) «электрондық үкіметтің» өңірлік шлюзі автоматтандырылған жұмыс орнында (бұдан әрі – ЭҮӨШ АЖО) «электрондық үкіметтің» шлюзі (бұдан әрі – ЭҮШ) арқылы жолдау;</w:t>
      </w:r>
      <w:r>
        <w:br/>
      </w:r>
      <w:r>
        <w:rPr>
          <w:rFonts w:ascii="Times New Roman"/>
          <w:b w:val="false"/>
          <w:i w:val="false"/>
          <w:color w:val="000000"/>
          <w:sz w:val="28"/>
        </w:rPr>
        <w:t>
</w:t>
      </w:r>
      <w:r>
        <w:rPr>
          <w:rFonts w:ascii="Times New Roman"/>
          <w:b w:val="false"/>
          <w:i w:val="false"/>
          <w:color w:val="000000"/>
          <w:sz w:val="28"/>
        </w:rPr>
        <w:t>
      9) 3-шарт – көрсетілетін қызметті берушімен көрсетілетін қызметті алушы қоса берген Стандарттың 9-тармағында көрсетілген құжаттарды және қызмет көрсету үшін негіздерді сәйкестікке тексеруі;</w:t>
      </w:r>
      <w:r>
        <w:br/>
      </w:r>
      <w:r>
        <w:rPr>
          <w:rFonts w:ascii="Times New Roman"/>
          <w:b w:val="false"/>
          <w:i w:val="false"/>
          <w:color w:val="000000"/>
          <w:sz w:val="28"/>
        </w:rPr>
        <w:t>
</w:t>
      </w:r>
      <w:r>
        <w:rPr>
          <w:rFonts w:ascii="Times New Roman"/>
          <w:b w:val="false"/>
          <w:i w:val="false"/>
          <w:color w:val="000000"/>
          <w:sz w:val="28"/>
        </w:rPr>
        <w:t>
      10) 6-процесс – көрсетілетін қызметті алушымен ЭҮП қалыптастырған қызмет нәтижесін (электрондық құжат түріндегі хабарлама) алуы. Электрондық құжат көрсетілетін қызметті берушінің уәкілетті тұлғасының ЭЦҚ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14. ЭҮП арқылы мемлекеттік қызмет көрсетуге тартылған ақпараттық жүйелердің функционалдық өзара іс-қимылы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15.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регламенттің 4-қосымшасына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қызмет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Регламент 15-тармақпен толықтырылды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br/>
      </w:r>
      <w:r>
        <w:rPr>
          <w:rFonts w:ascii="Times New Roman"/>
          <w:b w:val="false"/>
          <w:i w:val="false"/>
          <w:color w:val="000000"/>
          <w:sz w:val="28"/>
        </w:rPr>
        <w:t>
 </w:t>
      </w:r>
    </w:p>
    <w:bookmarkEnd w:id="23"/>
    <w:bookmarkStart w:name="z137" w:id="24"/>
    <w:p>
      <w:pPr>
        <w:spacing w:after="0"/>
        <w:ind w:left="0"/>
        <w:jc w:val="both"/>
      </w:pPr>
      <w:r>
        <w:rPr>
          <w:rFonts w:ascii="Times New Roman"/>
          <w:b w:val="false"/>
          <w:i w:val="false"/>
          <w:color w:val="000000"/>
          <w:sz w:val="28"/>
        </w:rPr>
        <w:t>
«Жұмыссыз азаматтарға анықтамалар</w:t>
      </w:r>
      <w:r>
        <w:br/>
      </w:r>
      <w:r>
        <w:rPr>
          <w:rFonts w:ascii="Times New Roman"/>
          <w:b w:val="false"/>
          <w:i w:val="false"/>
          <w:color w:val="000000"/>
          <w:sz w:val="28"/>
        </w:rPr>
        <w:t>
беру» мемлекеттік көрсетілетін</w:t>
      </w:r>
      <w:r>
        <w:br/>
      </w:r>
      <w:r>
        <w:rPr>
          <w:rFonts w:ascii="Times New Roman"/>
          <w:b w:val="false"/>
          <w:i w:val="false"/>
          <w:color w:val="000000"/>
          <w:sz w:val="28"/>
        </w:rPr>
        <w:t>
қызмет регламентіне 1-қосымша</w:t>
      </w:r>
      <w:r>
        <w:br/>
      </w:r>
      <w:r>
        <w:rPr>
          <w:rFonts w:ascii="Times New Roman"/>
          <w:b w:val="false"/>
          <w:i w:val="false"/>
          <w:color w:val="000000"/>
          <w:sz w:val="28"/>
        </w:rPr>
        <w:t>
 </w:t>
      </w:r>
      <w:r>
        <w:br/>
      </w:r>
      <w:r>
        <w:rPr>
          <w:rFonts w:ascii="Times New Roman"/>
          <w:b w:val="false"/>
          <w:i w:val="false"/>
          <w:color w:val="000000"/>
          <w:sz w:val="28"/>
        </w:rPr>
        <w:t>
 </w:t>
      </w:r>
    </w:p>
    <w:bookmarkEnd w:id="24"/>
    <w:p>
      <w:pPr>
        <w:spacing w:after="0"/>
        <w:ind w:left="0"/>
        <w:jc w:val="left"/>
      </w:pPr>
      <w:r>
        <w:rPr>
          <w:rFonts w:ascii="Times New Roman"/>
          <w:b/>
          <w:i w:val="false"/>
          <w:color w:val="000000"/>
        </w:rPr>
        <w:t xml:space="preserve"> Рәсімдердің (іс-қимылдардың) реттілігінің сипаттамасы</w:t>
      </w:r>
      <w:r>
        <w:br/>
      </w:r>
      <w:r>
        <w:rPr>
          <w:rFonts w:ascii="Times New Roman"/>
          <w:b/>
          <w:i w:val="false"/>
          <w:color w:val="000000"/>
        </w:rPr>
        <w:t>
 </w:t>
      </w:r>
    </w:p>
    <w:p>
      <w:pPr>
        <w:spacing w:after="0"/>
        <w:ind w:left="0"/>
        <w:jc w:val="both"/>
      </w:pPr>
      <w:r>
        <w:drawing>
          <wp:inline distT="0" distB="0" distL="0" distR="0">
            <wp:extent cx="89154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915400" cy="78994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аббревиатураларды ажыратып жазу:</w:t>
      </w:r>
      <w:r>
        <w:br/>
      </w:r>
      <w:r>
        <w:rPr>
          <w:rFonts w:ascii="Times New Roman"/>
          <w:b w:val="false"/>
          <w:i w:val="false"/>
          <w:color w:val="000000"/>
          <w:sz w:val="28"/>
        </w:rPr>
        <w:t>
      ҚФБ – құрылымдық-функционалдық бірлік</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38" w:id="25"/>
    <w:p>
      <w:pPr>
        <w:spacing w:after="0"/>
        <w:ind w:left="0"/>
        <w:jc w:val="both"/>
      </w:pPr>
      <w:r>
        <w:rPr>
          <w:rFonts w:ascii="Times New Roman"/>
          <w:b w:val="false"/>
          <w:i w:val="false"/>
          <w:color w:val="000000"/>
          <w:sz w:val="28"/>
        </w:rPr>
        <w:t>
«Жұмыссыз азаматтарға анықтамалар</w:t>
      </w:r>
      <w:r>
        <w:br/>
      </w:r>
      <w:r>
        <w:rPr>
          <w:rFonts w:ascii="Times New Roman"/>
          <w:b w:val="false"/>
          <w:i w:val="false"/>
          <w:color w:val="000000"/>
          <w:sz w:val="28"/>
        </w:rPr>
        <w:t>
беру» мемлекеттік көрсетілетін</w:t>
      </w:r>
      <w:r>
        <w:br/>
      </w:r>
      <w:r>
        <w:rPr>
          <w:rFonts w:ascii="Times New Roman"/>
          <w:b w:val="false"/>
          <w:i w:val="false"/>
          <w:color w:val="000000"/>
          <w:sz w:val="28"/>
        </w:rPr>
        <w:t>
қызмет регламентіне 2-қосымша</w:t>
      </w:r>
      <w:r>
        <w:br/>
      </w:r>
      <w:r>
        <w:rPr>
          <w:rFonts w:ascii="Times New Roman"/>
          <w:b w:val="false"/>
          <w:i w:val="false"/>
          <w:color w:val="000000"/>
          <w:sz w:val="28"/>
        </w:rPr>
        <w:t>
 </w:t>
      </w:r>
      <w:r>
        <w:br/>
      </w:r>
      <w:r>
        <w:rPr>
          <w:rFonts w:ascii="Times New Roman"/>
          <w:b w:val="false"/>
          <w:i w:val="false"/>
          <w:color w:val="000000"/>
          <w:sz w:val="28"/>
        </w:rPr>
        <w:t>
 </w:t>
      </w:r>
    </w:p>
    <w:bookmarkEnd w:id="25"/>
    <w:p>
      <w:pPr>
        <w:spacing w:after="0"/>
        <w:ind w:left="0"/>
        <w:jc w:val="left"/>
      </w:pPr>
      <w:r>
        <w:rPr>
          <w:rFonts w:ascii="Times New Roman"/>
          <w:b/>
          <w:i w:val="false"/>
          <w:color w:val="000000"/>
        </w:rPr>
        <w:t xml:space="preserve"> Халыққа қызмет көрсету орталығына хабарласу тәртібінің сипаттамасы</w:t>
      </w:r>
      <w:r>
        <w:br/>
      </w:r>
      <w:r>
        <w:rPr>
          <w:rFonts w:ascii="Times New Roman"/>
          <w:b/>
          <w:i w:val="false"/>
          <w:color w:val="000000"/>
        </w:rPr>
        <w:t>
      </w:t>
      </w:r>
      <w:r>
        <w:br/>
      </w:r>
      <w:r>
        <w:rPr>
          <w:rFonts w:ascii="Times New Roman"/>
          <w:b/>
          <w:i w:val="false"/>
          <w:color w:val="000000"/>
        </w:rPr>
        <w:t>
</w:t>
      </w:r>
      <w:r>
        <w:drawing>
          <wp:inline distT="0" distB="0" distL="0" distR="0">
            <wp:extent cx="88773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877300" cy="8534400"/>
                    </a:xfrm>
                    <a:prstGeom prst="rect">
                      <a:avLst/>
                    </a:prstGeom>
                  </pic:spPr>
                </pic:pic>
              </a:graphicData>
            </a:graphic>
          </wp:inline>
        </w:drawing>
      </w:r>
      <w:r>
        <w:br/>
      </w:r>
      <w:r>
        <w:rPr>
          <w:rFonts w:ascii="Times New Roman"/>
          <w:b/>
          <w:i w:val="false"/>
          <w:color w:val="000000"/>
        </w:rPr>
        <w:t>
 </w:t>
      </w:r>
      <w:r>
        <w:br/>
      </w:r>
      <w:r>
        <w:rPr>
          <w:rFonts w:ascii="Times New Roman"/>
          <w:b/>
          <w:i w:val="false"/>
          <w:color w:val="000000"/>
        </w:rPr>
        <w:t>
 </w:t>
      </w:r>
    </w:p>
    <w:bookmarkStart w:name="z139" w:id="26"/>
    <w:p>
      <w:pPr>
        <w:spacing w:after="0"/>
        <w:ind w:left="0"/>
        <w:jc w:val="both"/>
      </w:pPr>
      <w:r>
        <w:rPr>
          <w:rFonts w:ascii="Times New Roman"/>
          <w:b w:val="false"/>
          <w:i w:val="false"/>
          <w:color w:val="000000"/>
          <w:sz w:val="28"/>
        </w:rPr>
        <w:t>
«Жұмыссыз азаматтарға анықтамалар</w:t>
      </w:r>
      <w:r>
        <w:br/>
      </w:r>
      <w:r>
        <w:rPr>
          <w:rFonts w:ascii="Times New Roman"/>
          <w:b w:val="false"/>
          <w:i w:val="false"/>
          <w:color w:val="000000"/>
          <w:sz w:val="28"/>
        </w:rPr>
        <w:t>
беру» мемлекеттік көрсетілетін</w:t>
      </w:r>
      <w:r>
        <w:br/>
      </w:r>
      <w:r>
        <w:rPr>
          <w:rFonts w:ascii="Times New Roman"/>
          <w:b w:val="false"/>
          <w:i w:val="false"/>
          <w:color w:val="000000"/>
          <w:sz w:val="28"/>
        </w:rPr>
        <w:t>
қызмет регламентіне 3-қосымша</w:t>
      </w:r>
      <w:r>
        <w:br/>
      </w:r>
      <w:r>
        <w:rPr>
          <w:rFonts w:ascii="Times New Roman"/>
          <w:b w:val="false"/>
          <w:i w:val="false"/>
          <w:color w:val="000000"/>
          <w:sz w:val="28"/>
        </w:rPr>
        <w:t>
 </w:t>
      </w:r>
      <w:r>
        <w:br/>
      </w:r>
      <w:r>
        <w:rPr>
          <w:rFonts w:ascii="Times New Roman"/>
          <w:b w:val="false"/>
          <w:i w:val="false"/>
          <w:color w:val="000000"/>
          <w:sz w:val="28"/>
        </w:rPr>
        <w:t>
 </w:t>
      </w:r>
    </w:p>
    <w:bookmarkEnd w:id="26"/>
    <w:p>
      <w:pPr>
        <w:spacing w:after="0"/>
        <w:ind w:left="0"/>
        <w:jc w:val="left"/>
      </w:pPr>
      <w:r>
        <w:rPr>
          <w:rFonts w:ascii="Times New Roman"/>
          <w:b/>
          <w:i w:val="false"/>
          <w:color w:val="000000"/>
        </w:rPr>
        <w:t xml:space="preserve"> ЭҮП арқылы Мемлекеттік қызмет көрсетуге тартылған ақпараттық жүйелердің функционалдық өзара іс-қимыл диаграммасы</w:t>
      </w:r>
      <w:r>
        <w:br/>
      </w:r>
      <w:r>
        <w:rPr>
          <w:rFonts w:ascii="Times New Roman"/>
          <w:b/>
          <w:i w:val="false"/>
          <w:color w:val="000000"/>
        </w:rPr>
        <w:t>
 </w:t>
      </w:r>
      <w:r>
        <w:br/>
      </w:r>
      <w:r>
        <w:rPr>
          <w:rFonts w:ascii="Times New Roman"/>
          <w:b/>
          <w:i w:val="false"/>
          <w:color w:val="000000"/>
        </w:rPr>
        <w:t>
</w:t>
      </w:r>
      <w:r>
        <w:drawing>
          <wp:inline distT="0" distB="0" distL="0" distR="0">
            <wp:extent cx="88646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864600" cy="7924800"/>
                    </a:xfrm>
                    <a:prstGeom prst="rect">
                      <a:avLst/>
                    </a:prstGeom>
                  </pic:spPr>
                </pic:pic>
              </a:graphicData>
            </a:graphic>
          </wp:inline>
        </w:drawing>
      </w:r>
    </w:p>
    <w:p>
      <w:pPr>
        <w:spacing w:after="0"/>
        <w:ind w:left="0"/>
        <w:jc w:val="both"/>
      </w:pPr>
      <w:r>
        <w:rPr>
          <w:rFonts w:ascii="Times New Roman"/>
          <w:b w:val="false"/>
          <w:i w:val="false"/>
          <w:color w:val="000000"/>
          <w:sz w:val="28"/>
        </w:rPr>
        <w:t>көрсетілетін қызметті алушы</w:t>
      </w:r>
      <w:r>
        <w:br/>
      </w:r>
      <w:r>
        <w:rPr>
          <w:rFonts w:ascii="Times New Roman"/>
          <w:b w:val="false"/>
          <w:i w:val="false"/>
          <w:color w:val="000000"/>
          <w:sz w:val="28"/>
        </w:rPr>
        <w:t>
 </w:t>
      </w:r>
    </w:p>
    <w:bookmarkStart w:name="z140" w:id="27"/>
    <w:p>
      <w:pPr>
        <w:spacing w:after="0"/>
        <w:ind w:left="0"/>
        <w:jc w:val="both"/>
      </w:pPr>
      <w:r>
        <w:rPr>
          <w:rFonts w:ascii="Times New Roman"/>
          <w:b w:val="false"/>
          <w:i w:val="false"/>
          <w:color w:val="000000"/>
          <w:sz w:val="28"/>
        </w:rPr>
        <w:t>
      Шартты белгілер:</w:t>
      </w:r>
      <w:r>
        <w:br/>
      </w:r>
      <w:r>
        <w:rPr>
          <w:rFonts w:ascii="Times New Roman"/>
          <w:b w:val="false"/>
          <w:i w:val="false"/>
          <w:color w:val="000000"/>
          <w:sz w:val="28"/>
        </w:rPr>
        <w:t>
 </w:t>
      </w:r>
    </w:p>
    <w:bookmarkEnd w:id="27"/>
    <w:p>
      <w:pPr>
        <w:spacing w:after="0"/>
        <w:ind w:left="0"/>
        <w:jc w:val="both"/>
      </w:pPr>
      <w:r>
        <w:rPr>
          <w:rFonts w:ascii="Times New Roman"/>
          <w:b w:val="false"/>
          <w:i w:val="false"/>
          <w:color w:val="000000"/>
          <w:sz w:val="28"/>
        </w:rPr>
        <w:t> </w:t>
      </w:r>
      <w:r>
        <w:drawing>
          <wp:inline distT="0" distB="0" distL="0" distR="0">
            <wp:extent cx="87630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763000" cy="99695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118" w:id="28"/>
    <w:p>
      <w:pPr>
        <w:spacing w:after="0"/>
        <w:ind w:left="0"/>
        <w:jc w:val="both"/>
      </w:pPr>
      <w:r>
        <w:rPr>
          <w:rFonts w:ascii="Times New Roman"/>
          <w:b w:val="false"/>
          <w:i w:val="false"/>
          <w:color w:val="000000"/>
          <w:sz w:val="28"/>
        </w:rPr>
        <w:t>
«Жұмыссыз азаматтарға анықтамалар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4-қосымша</w:t>
      </w:r>
      <w:r>
        <w:br/>
      </w:r>
      <w:r>
        <w:rPr>
          <w:rFonts w:ascii="Times New Roman"/>
          <w:b w:val="false"/>
          <w:i w:val="false"/>
          <w:color w:val="000000"/>
          <w:sz w:val="28"/>
        </w:rPr>
        <w:t>
 </w:t>
      </w:r>
    </w:p>
    <w:bookmarkEnd w:id="28"/>
    <w:p>
      <w:pPr>
        <w:spacing w:after="0"/>
        <w:ind w:left="0"/>
        <w:jc w:val="both"/>
      </w:pPr>
      <w:r>
        <w:rPr>
          <w:rFonts w:ascii="Times New Roman"/>
          <w:b w:val="false"/>
          <w:i w:val="false"/>
          <w:color w:val="ff0000"/>
          <w:sz w:val="28"/>
        </w:rPr>
        <w:t xml:space="preserve">     Ескерту. Регламент 4 - қосымшамен толықтырылды- Маңғыстау облысының  әкімдігінің 08.12.2014 </w:t>
      </w:r>
      <w:r>
        <w:rPr>
          <w:rFonts w:ascii="Times New Roman"/>
          <w:b w:val="false"/>
          <w:i w:val="false"/>
          <w:color w:val="ff0000"/>
          <w:sz w:val="28"/>
        </w:rPr>
        <w:t>№ 295</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76454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645400" cy="8343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41" w:id="29"/>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21 сәуір</w:t>
      </w:r>
      <w:r>
        <w:br/>
      </w:r>
      <w:r>
        <w:rPr>
          <w:rFonts w:ascii="Times New Roman"/>
          <w:b w:val="false"/>
          <w:i w:val="false"/>
          <w:color w:val="000000"/>
          <w:sz w:val="28"/>
        </w:rPr>
        <w:t>
№ 74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29"/>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көрсетілетін қызмет регламенті</w:t>
      </w:r>
      <w:r>
        <w:br/>
      </w:r>
      <w:r>
        <w:rPr>
          <w:rFonts w:ascii="Times New Roman"/>
          <w:b/>
          <w:i w:val="false"/>
          <w:color w:val="000000"/>
        </w:rPr>
        <w:t>
 </w:t>
      </w:r>
    </w:p>
    <w:p>
      <w:pPr>
        <w:spacing w:after="0"/>
        <w:ind w:left="0"/>
        <w:jc w:val="left"/>
      </w:pPr>
      <w:r>
        <w:rPr>
          <w:rFonts w:ascii="Times New Roman"/>
          <w:b/>
          <w:i w:val="false"/>
          <w:color w:val="000000"/>
        </w:rPr>
        <w:t xml:space="preserve"> 1. Жалпы ережелер</w:t>
      </w:r>
      <w:r>
        <w:br/>
      </w:r>
      <w:r>
        <w:rPr>
          <w:rFonts w:ascii="Times New Roman"/>
          <w:b/>
          <w:i w:val="false"/>
          <w:color w:val="000000"/>
        </w:rPr>
        <w:t>
 </w:t>
      </w:r>
    </w:p>
    <w:p>
      <w:pPr>
        <w:spacing w:after="0"/>
        <w:ind w:left="0"/>
        <w:jc w:val="both"/>
      </w:pPr>
      <w:r>
        <w:rPr>
          <w:rFonts w:ascii="Times New Roman"/>
          <w:b w:val="false"/>
          <w:i w:val="false"/>
          <w:color w:val="000000"/>
          <w:sz w:val="28"/>
        </w:rPr>
        <w:t>      1. «Мүгедектерге протездік-ортопедиялық көмек ұсыну үшін оларға құжаттарды ресімдеу» мемлекеттік көрсетілетін қызметі (бұдан әрі – мемлекеттік көрсетілетін қызмет) Маңғыстау облысының қалалық және аудандық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 нәтижесі – мүгедектерге протездік-ортопедиялық көмек ұсыну мерзімдерін көрсете отырып құжаттарды ресімдеу туралы хабарлама.</w:t>
      </w:r>
      <w:r>
        <w:br/>
      </w:r>
      <w:r>
        <w:rPr>
          <w:rFonts w:ascii="Times New Roman"/>
          <w:b w:val="false"/>
          <w:i w:val="false"/>
          <w:color w:val="000000"/>
          <w:sz w:val="28"/>
        </w:rPr>
        <w:t>
      Мемлекеттік қызметті көрсету нәтижесін ұсыну нысаны: қағаз түрінде.</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263" w:id="30"/>
    <w:p>
      <w:pPr>
        <w:spacing w:after="0"/>
        <w:ind w:left="0"/>
        <w:jc w:val="both"/>
      </w:pPr>
      <w:r>
        <w:rPr>
          <w:rFonts w:ascii="Times New Roman"/>
          <w:b w:val="false"/>
          <w:i w:val="false"/>
          <w:color w:val="000000"/>
          <w:sz w:val="28"/>
        </w:rPr>
        <w:t>
</w:t>
      </w:r>
      <w:r>
        <w:rPr>
          <w:rFonts w:ascii="Times New Roman"/>
          <w:b/>
          <w:i w:val="false"/>
          <w:color w:val="000000"/>
          <w:sz w:val="28"/>
        </w:rPr>
        <w:t>2. Мемлекеттік қызмет көрсету процесінде көрсетілетін қызмет берушінің құрылымдық бөлімшелерінің (қызметкерлерінің) іс-қимыл тәртібін сипаттау</w:t>
      </w:r>
      <w:r>
        <w:br/>
      </w:r>
      <w:r>
        <w:rPr>
          <w:rFonts w:ascii="Times New Roman"/>
          <w:b w:val="false"/>
          <w:i w:val="false"/>
          <w:color w:val="000000"/>
          <w:sz w:val="28"/>
        </w:rPr>
        <w:t>
 </w:t>
      </w:r>
    </w:p>
    <w:bookmarkEnd w:id="30"/>
    <w:p>
      <w:pPr>
        <w:spacing w:after="0"/>
        <w:ind w:left="0"/>
        <w:jc w:val="both"/>
      </w:pPr>
      <w:r>
        <w:rPr>
          <w:rFonts w:ascii="Times New Roman"/>
          <w:b w:val="false"/>
          <w:i w:val="false"/>
          <w:color w:val="000000"/>
          <w:sz w:val="28"/>
        </w:rPr>
        <w:t>      5. Көрсетілетін қызметті беруші мемлекеттік қызмет көрсету үшін көрсетілетін қызметті алушының өтінішін және Қазақстан Республикасы Үкіметінің 2014 жылғы 11 наурыздағы № 217 қаулысымен бекітілген  </w:t>
      </w:r>
      <w:r>
        <w:rPr>
          <w:rFonts w:ascii="Times New Roman"/>
          <w:b w:val="false"/>
          <w:i w:val="false"/>
          <w:color w:val="000000"/>
          <w:sz w:val="28"/>
        </w:rPr>
        <w:t>«Мүгедектерге протездік-ортопедиялық көмек ұсыну үшін оларға құжаттарды ресімдеу»</w:t>
      </w:r>
      <w:r>
        <w:rPr>
          <w:rFonts w:ascii="Times New Roman"/>
          <w:b w:val="false"/>
          <w:i w:val="false"/>
          <w:color w:val="000000"/>
          <w:sz w:val="28"/>
        </w:rPr>
        <w:t>мемлекеттік көрсетілетін қызмет стандартының (бұдан әрі – Стандарт) 9-тармағында көрсетілген өзге де құжаттарын немесе көрсетілетін қызметті алушы электрондық сұратуын алу мемлекеттік қызмет көрсету жөніндегі рәсімдерді (іс-қимылдарды) бастауға негіздеме болып табылады.</w:t>
      </w:r>
      <w:r>
        <w:br/>
      </w:r>
      <w:r>
        <w:rPr>
          <w:rFonts w:ascii="Times New Roman"/>
          <w:b w:val="false"/>
          <w:i w:val="false"/>
          <w:color w:val="000000"/>
          <w:sz w:val="28"/>
        </w:rPr>
        <w:t>
      6. Мемлекеттік қызметті көрсету процесінің құрамына кіретін әрбір рәсімнің (іс-қимылдың) мазмұны:</w:t>
      </w:r>
      <w:r>
        <w:br/>
      </w:r>
      <w:r>
        <w:rPr>
          <w:rFonts w:ascii="Times New Roman"/>
          <w:b w:val="false"/>
          <w:i w:val="false"/>
          <w:color w:val="000000"/>
          <w:sz w:val="28"/>
        </w:rPr>
        <w:t>
      1) көрсетілетін қызметті берушінің жауапты орындаушысымен құжаттарды қабылдау және тіркеу;</w:t>
      </w:r>
      <w:r>
        <w:br/>
      </w:r>
      <w:r>
        <w:rPr>
          <w:rFonts w:ascii="Times New Roman"/>
          <w:b w:val="false"/>
          <w:i w:val="false"/>
          <w:color w:val="000000"/>
          <w:sz w:val="28"/>
        </w:rPr>
        <w:t>
      2) көрсетілетін қызметті берушінің басшысы өтінішті қарайды;</w:t>
      </w:r>
      <w:r>
        <w:br/>
      </w:r>
      <w:r>
        <w:rPr>
          <w:rFonts w:ascii="Times New Roman"/>
          <w:b w:val="false"/>
          <w:i w:val="false"/>
          <w:color w:val="000000"/>
          <w:sz w:val="28"/>
        </w:rPr>
        <w:t>
      3) көрсетілетін қызметті берушінің жауапты орындаушысымен құжаттарды қарау және мемлекеттік қызметті көрсету нәтижесін ресімдеу;</w:t>
      </w:r>
      <w:r>
        <w:br/>
      </w:r>
      <w:r>
        <w:rPr>
          <w:rFonts w:ascii="Times New Roman"/>
          <w:b w:val="false"/>
          <w:i w:val="false"/>
          <w:color w:val="000000"/>
          <w:sz w:val="28"/>
        </w:rPr>
        <w:t>
      4) көрсетілетін қызметті беруші басшысымен мемлекеттік қызметті көрсету нәтижесіне қол қою;</w:t>
      </w:r>
      <w:r>
        <w:br/>
      </w:r>
      <w:r>
        <w:rPr>
          <w:rFonts w:ascii="Times New Roman"/>
          <w:b w:val="false"/>
          <w:i w:val="false"/>
          <w:color w:val="000000"/>
          <w:sz w:val="28"/>
        </w:rPr>
        <w:t>
      5) көрсетілетін қызметті берушінің жауапты орындаушысымен мемлекеттік қызметті көрсету нәтижесін жолдау (беру).</w:t>
      </w:r>
      <w:r>
        <w:br/>
      </w:r>
      <w:r>
        <w:rPr>
          <w:rFonts w:ascii="Times New Roman"/>
          <w:b w:val="false"/>
          <w:i w:val="false"/>
          <w:color w:val="000000"/>
          <w:sz w:val="28"/>
        </w:rPr>
        <w:t>
 </w:t>
      </w:r>
    </w:p>
    <w:bookmarkStart w:name="z264" w:id="31"/>
    <w:p>
      <w:pPr>
        <w:spacing w:after="0"/>
        <w:ind w:left="0"/>
        <w:jc w:val="both"/>
      </w:pPr>
      <w:r>
        <w:rPr>
          <w:rFonts w:ascii="Times New Roman"/>
          <w:b w:val="false"/>
          <w:i w:val="false"/>
          <w:color w:val="000000"/>
          <w:sz w:val="28"/>
        </w:rPr>
        <w:t>
</w:t>
      </w:r>
      <w:r>
        <w:rPr>
          <w:rFonts w:ascii="Times New Roman"/>
          <w:b/>
          <w:i w:val="false"/>
          <w:color w:val="000000"/>
          <w:sz w:val="28"/>
        </w:rPr>
        <w:t>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r>
        <w:br/>
      </w:r>
      <w:r>
        <w:rPr>
          <w:rFonts w:ascii="Times New Roman"/>
          <w:b w:val="false"/>
          <w:i w:val="false"/>
          <w:color w:val="000000"/>
          <w:sz w:val="28"/>
        </w:rPr>
        <w:t>
 </w:t>
      </w:r>
    </w:p>
    <w:bookmarkEnd w:id="31"/>
    <w:bookmarkStart w:name="z142" w:id="32"/>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жауапты орындаушысы;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r>
        <w:br/>
      </w:r>
      <w:r>
        <w:rPr>
          <w:rFonts w:ascii="Times New Roman"/>
          <w:b w:val="false"/>
          <w:i w:val="false"/>
          <w:color w:val="000000"/>
          <w:sz w:val="28"/>
        </w:rPr>
        <w:t>
      1) көрсетілетін қызметті берушінің жауапты орындаушысы 15 (он бес) минуттың ішінде көрсетілетін қызметті алушының құжаттарын қабылдайды және тіркейді;</w:t>
      </w:r>
      <w:r>
        <w:br/>
      </w:r>
      <w:r>
        <w:rPr>
          <w:rFonts w:ascii="Times New Roman"/>
          <w:b w:val="false"/>
          <w:i w:val="false"/>
          <w:color w:val="000000"/>
          <w:sz w:val="28"/>
        </w:rPr>
        <w:t>
      2) көрсетілетін қызметті берушінің басшысы құжаттар тіркелгеннен кейін 1 (бір) жұмыс күні ішінде өтінішті қарайды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7 (жеті) жұмыс күні ішінде құжаттарды қарайды, мемлекеттік қызметті көрсету нәтижесін ресімдейді және көрсетілетін қызметті берушінің басшысына қол қоюға береді;</w:t>
      </w:r>
      <w:r>
        <w:br/>
      </w:r>
      <w:r>
        <w:rPr>
          <w:rFonts w:ascii="Times New Roman"/>
          <w:b w:val="false"/>
          <w:i w:val="false"/>
          <w:color w:val="000000"/>
          <w:sz w:val="28"/>
        </w:rPr>
        <w:t>
      4) көрсетілетін қызметті берушінің басшысы 1 (бір) жұмыс күні ішінде мемлекеттік қызметті көрсету нәтижесіне қол қояды және көрсетілетін қызметті берушінің жауапты орындаушысына жолдайды;</w:t>
      </w:r>
      <w:r>
        <w:br/>
      </w:r>
      <w:r>
        <w:rPr>
          <w:rFonts w:ascii="Times New Roman"/>
          <w:b w:val="false"/>
          <w:i w:val="false"/>
          <w:color w:val="000000"/>
          <w:sz w:val="28"/>
        </w:rPr>
        <w:t>
      5) көрсетілетін қызметті берушінің жауапты орындаушысы 1 (бір) жұмыс күні ішінде мемлекеттік қызметті көрсету нәтижесін көрсетілетін қызметті алушыға жолдайды (береді).</w:t>
      </w:r>
      <w:r>
        <w:br/>
      </w:r>
      <w:r>
        <w:rPr>
          <w:rFonts w:ascii="Times New Roman"/>
          <w:b w:val="false"/>
          <w:i w:val="false"/>
          <w:color w:val="000000"/>
          <w:sz w:val="28"/>
        </w:rPr>
        <w:t>
      9. Рәсімдердің (іс-қимылдардың) реттілігінің сипаттамасы осы «Мүгедектерге протездік-ортопедиялық көмек ұсыну үшін оларға құжаттарды ресімдеу» мемлекеттік көрсетілетін қызмет регламентінің 1-қосымшасына сәйкес блок-схемасымен сүйемелденеді.</w:t>
      </w:r>
      <w:r>
        <w:br/>
      </w:r>
      <w:r>
        <w:rPr>
          <w:rFonts w:ascii="Times New Roman"/>
          <w:b w:val="false"/>
          <w:i w:val="false"/>
          <w:color w:val="000000"/>
          <w:sz w:val="28"/>
        </w:rPr>
        <w:t>
</w:t>
      </w:r>
      <w:r>
        <w:rPr>
          <w:rFonts w:ascii="Times New Roman"/>
          <w:b w:val="false"/>
          <w:i w:val="false"/>
          <w:color w:val="ff0000"/>
          <w:sz w:val="28"/>
        </w:rPr>
        <w:t xml:space="preserve">      Ескерту. 9-тармақ келесі редакцияда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регламенттің 2-қосымшасына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қызмет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Регламент 10-тармақпен толықтырылды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br/>
      </w:r>
      <w:r>
        <w:rPr>
          <w:rFonts w:ascii="Times New Roman"/>
          <w:b w:val="false"/>
          <w:i w:val="false"/>
          <w:color w:val="000000"/>
          <w:sz w:val="28"/>
        </w:rPr>
        <w:t>
 </w:t>
      </w:r>
    </w:p>
    <w:bookmarkEnd w:id="32"/>
    <w:bookmarkStart w:name="z120" w:id="33"/>
    <w:p>
      <w:pPr>
        <w:spacing w:after="0"/>
        <w:ind w:left="0"/>
        <w:jc w:val="both"/>
      </w:pPr>
      <w:r>
        <w:rPr>
          <w:rFonts w:ascii="Times New Roman"/>
          <w:b w:val="false"/>
          <w:i w:val="false"/>
          <w:color w:val="000000"/>
          <w:sz w:val="28"/>
        </w:rPr>
        <w:t>
«Мүгедектерге протездік-ортопедиялық</w:t>
      </w:r>
      <w:r>
        <w:br/>
      </w:r>
      <w:r>
        <w:rPr>
          <w:rFonts w:ascii="Times New Roman"/>
          <w:b w:val="false"/>
          <w:i w:val="false"/>
          <w:color w:val="000000"/>
          <w:sz w:val="28"/>
        </w:rPr>
        <w:t>
көмек ұсыну үшін оларға құжаттарды ресімдеу»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r>
        <w:br/>
      </w:r>
      <w:r>
        <w:rPr>
          <w:rFonts w:ascii="Times New Roman"/>
          <w:b w:val="false"/>
          <w:i w:val="false"/>
          <w:color w:val="000000"/>
          <w:sz w:val="28"/>
        </w:rPr>
        <w:t>
 </w:t>
      </w:r>
    </w:p>
    <w:bookmarkEnd w:id="33"/>
    <w:p>
      <w:pPr>
        <w:spacing w:after="0"/>
        <w:ind w:left="0"/>
        <w:jc w:val="both"/>
      </w:pPr>
      <w:r>
        <w:rPr>
          <w:rFonts w:ascii="Times New Roman"/>
          <w:b w:val="false"/>
          <w:i w:val="false"/>
          <w:color w:val="ff0000"/>
          <w:sz w:val="28"/>
        </w:rPr>
        <w:t xml:space="preserve">     Ескерту. 1 - қосымша жаңа редакцияда - Маңғыстау облысының  әкімдігінің 08.12.2014 </w:t>
      </w:r>
      <w:r>
        <w:rPr>
          <w:rFonts w:ascii="Times New Roman"/>
          <w:b w:val="false"/>
          <w:i w:val="false"/>
          <w:color w:val="ff0000"/>
          <w:sz w:val="28"/>
        </w:rPr>
        <w:t>№ 295</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88900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890000" cy="51689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143" w:id="34"/>
    <w:p>
      <w:pPr>
        <w:spacing w:after="0"/>
        <w:ind w:left="0"/>
        <w:jc w:val="both"/>
      </w:pPr>
      <w:r>
        <w:rPr>
          <w:rFonts w:ascii="Times New Roman"/>
          <w:b w:val="false"/>
          <w:i w:val="false"/>
          <w:color w:val="000000"/>
          <w:sz w:val="28"/>
        </w:rPr>
        <w:t>
«Мүгедектерге протездік-ортопедиялық көмек ұсыну үшін оларға</w:t>
      </w:r>
      <w:r>
        <w:br/>
      </w:r>
      <w:r>
        <w:rPr>
          <w:rFonts w:ascii="Times New Roman"/>
          <w:b w:val="false"/>
          <w:i w:val="false"/>
          <w:color w:val="000000"/>
          <w:sz w:val="28"/>
        </w:rPr>
        <w:t>
құжаттарды ресімдеу» мемлекеттік көрсетілетін қызмет</w:t>
      </w:r>
      <w:r>
        <w:br/>
      </w:r>
      <w:r>
        <w:rPr>
          <w:rFonts w:ascii="Times New Roman"/>
          <w:b w:val="false"/>
          <w:i w:val="false"/>
          <w:color w:val="000000"/>
          <w:sz w:val="28"/>
        </w:rPr>
        <w:t>
регламентіне 2-қосымша</w:t>
      </w:r>
      <w:r>
        <w:br/>
      </w:r>
      <w:r>
        <w:rPr>
          <w:rFonts w:ascii="Times New Roman"/>
          <w:b w:val="false"/>
          <w:i w:val="false"/>
          <w:color w:val="000000"/>
          <w:sz w:val="28"/>
        </w:rPr>
        <w:t>
 </w:t>
      </w:r>
    </w:p>
    <w:bookmarkEnd w:id="34"/>
    <w:p>
      <w:pPr>
        <w:spacing w:after="0"/>
        <w:ind w:left="0"/>
        <w:jc w:val="both"/>
      </w:pPr>
      <w:r>
        <w:rPr>
          <w:rFonts w:ascii="Times New Roman"/>
          <w:b w:val="false"/>
          <w:i w:val="false"/>
          <w:color w:val="ff0000"/>
          <w:sz w:val="28"/>
        </w:rPr>
        <w:t xml:space="preserve">     Ескерту. Регламент 2 - қосымшамен толықтырылды- Маңғыстау облысының  әкімдігінің 08.12.2014 </w:t>
      </w:r>
      <w:r>
        <w:rPr>
          <w:rFonts w:ascii="Times New Roman"/>
          <w:b w:val="false"/>
          <w:i w:val="false"/>
          <w:color w:val="ff0000"/>
          <w:sz w:val="28"/>
        </w:rPr>
        <w:t>№ 295</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75819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581900" cy="8204200"/>
                    </a:xfrm>
                    <a:prstGeom prst="rect">
                      <a:avLst/>
                    </a:prstGeom>
                  </pic:spPr>
                </pic:pic>
              </a:graphicData>
            </a:graphic>
          </wp:inline>
        </w:drawing>
      </w:r>
    </w:p>
    <w:bookmarkStart w:name="z144" w:id="35"/>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21 сәуір</w:t>
      </w:r>
      <w:r>
        <w:br/>
      </w:r>
      <w:r>
        <w:rPr>
          <w:rFonts w:ascii="Times New Roman"/>
          <w:b w:val="false"/>
          <w:i w:val="false"/>
          <w:color w:val="000000"/>
          <w:sz w:val="28"/>
        </w:rPr>
        <w:t>
№ 74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35"/>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 регламенті</w:t>
      </w:r>
      <w:r>
        <w:br/>
      </w:r>
      <w:r>
        <w:rPr>
          <w:rFonts w:ascii="Times New Roman"/>
          <w:b/>
          <w:i w:val="false"/>
          <w:color w:val="000000"/>
        </w:rPr>
        <w:t>
 </w:t>
      </w:r>
    </w:p>
    <w:p>
      <w:pPr>
        <w:spacing w:after="0"/>
        <w:ind w:left="0"/>
        <w:jc w:val="left"/>
      </w:pPr>
      <w:r>
        <w:rPr>
          <w:rFonts w:ascii="Times New Roman"/>
          <w:b/>
          <w:i w:val="false"/>
          <w:color w:val="000000"/>
        </w:rPr>
        <w:t xml:space="preserve"> 1. Жалпы ережелер</w:t>
      </w:r>
      <w:r>
        <w:br/>
      </w:r>
      <w:r>
        <w:rPr>
          <w:rFonts w:ascii="Times New Roman"/>
          <w:b/>
          <w:i w:val="false"/>
          <w:color w:val="000000"/>
        </w:rPr>
        <w:t>
 </w:t>
      </w:r>
    </w:p>
    <w:p>
      <w:pPr>
        <w:spacing w:after="0"/>
        <w:ind w:left="0"/>
        <w:jc w:val="both"/>
      </w:pPr>
      <w:r>
        <w:rPr>
          <w:rFonts w:ascii="Times New Roman"/>
          <w:b w:val="false"/>
          <w:i w:val="false"/>
          <w:color w:val="000000"/>
          <w:sz w:val="28"/>
        </w:rPr>
        <w:t>      1.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қызметі (бұдан әрі – мемлекеттік көрсетілетін қызмет) Маңғыстау облысының қалалық және аудандық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 нәтижесі – мүгедектерге сурдо-тифлотехникалық және міндетті гигиеналық құралдар беру мерзімдері көрсетілген құжаттарды ресімдеу туралы хабарлама.</w:t>
      </w:r>
      <w:r>
        <w:br/>
      </w:r>
      <w:r>
        <w:rPr>
          <w:rFonts w:ascii="Times New Roman"/>
          <w:b w:val="false"/>
          <w:i w:val="false"/>
          <w:color w:val="000000"/>
          <w:sz w:val="28"/>
        </w:rPr>
        <w:t>
      Мемлекеттік қызметті көрсету нәтижесін ұсыну нысаны: қағаз түрінде.</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265" w:id="36"/>
    <w:p>
      <w:pPr>
        <w:spacing w:after="0"/>
        <w:ind w:left="0"/>
        <w:jc w:val="both"/>
      </w:pPr>
      <w:r>
        <w:rPr>
          <w:rFonts w:ascii="Times New Roman"/>
          <w:b w:val="false"/>
          <w:i w:val="false"/>
          <w:color w:val="000000"/>
          <w:sz w:val="28"/>
        </w:rPr>
        <w:t>
</w:t>
      </w:r>
      <w:r>
        <w:rPr>
          <w:rFonts w:ascii="Times New Roman"/>
          <w:b/>
          <w:i w:val="false"/>
          <w:color w:val="000000"/>
          <w:sz w:val="28"/>
        </w:rPr>
        <w:t>2. Мемлекеттік қызмет көрсету процесінде көрсетілетін қызмет берушінің құрылымдық бөлімшелерінің (қызметкерлерінің) іс-қимыл тәртібін сипаттау</w:t>
      </w:r>
      <w:r>
        <w:br/>
      </w:r>
      <w:r>
        <w:rPr>
          <w:rFonts w:ascii="Times New Roman"/>
          <w:b w:val="false"/>
          <w:i w:val="false"/>
          <w:color w:val="000000"/>
          <w:sz w:val="28"/>
        </w:rPr>
        <w:t>
 </w:t>
      </w:r>
    </w:p>
    <w:bookmarkEnd w:id="36"/>
    <w:p>
      <w:pPr>
        <w:spacing w:after="0"/>
        <w:ind w:left="0"/>
        <w:jc w:val="both"/>
      </w:pPr>
      <w:r>
        <w:rPr>
          <w:rFonts w:ascii="Times New Roman"/>
          <w:b w:val="false"/>
          <w:i w:val="false"/>
          <w:color w:val="000000"/>
          <w:sz w:val="28"/>
        </w:rPr>
        <w:t>      5. Көрсетілетін қызметті беруші мемлекеттік қызмет көрсету үшін көрсетілетін қызметті алушының өтінішін және Қазақстан Республикасы Үкіметінің 2014 жылғы 11 наурыздағы № 217 қаулысымен бекітілген  </w:t>
      </w:r>
      <w:r>
        <w:rPr>
          <w:rFonts w:ascii="Times New Roman"/>
          <w:b w:val="false"/>
          <w:i w:val="false"/>
          <w:color w:val="000000"/>
          <w:sz w:val="28"/>
        </w:rPr>
        <w:t>«Мүгедектерді сурдо-тифлотехникалық және міндетті гигиеналық құралдармен қамтамасыз ету үшін оларға құжаттарды ресімдеу»</w:t>
      </w:r>
      <w:r>
        <w:rPr>
          <w:rFonts w:ascii="Times New Roman"/>
          <w:b w:val="false"/>
          <w:i w:val="false"/>
          <w:color w:val="000000"/>
          <w:sz w:val="28"/>
        </w:rPr>
        <w:t>мемлекеттік көрсетілетін қызмет стандартының (бұдан әрі – Стандарт) 9-тармағында көрсетілген өзге де құжаттарын немесе көрсетілетін қызметті алушы электрондық сұратуын алу мемлекеттік қызмет көрсету жөніндегі рәсімдерді (іс-қимылдарды) бастауға негіздеме болып табылады.</w:t>
      </w:r>
      <w:r>
        <w:br/>
      </w:r>
      <w:r>
        <w:rPr>
          <w:rFonts w:ascii="Times New Roman"/>
          <w:b w:val="false"/>
          <w:i w:val="false"/>
          <w:color w:val="000000"/>
          <w:sz w:val="28"/>
        </w:rPr>
        <w:t>
      6. Мемлекеттік қызметті көрсету процесінің құрамына кіретін әрбір рәсімнің (іс-қимылдың) мазмұны:</w:t>
      </w:r>
      <w:r>
        <w:br/>
      </w:r>
      <w:r>
        <w:rPr>
          <w:rFonts w:ascii="Times New Roman"/>
          <w:b w:val="false"/>
          <w:i w:val="false"/>
          <w:color w:val="000000"/>
          <w:sz w:val="28"/>
        </w:rPr>
        <w:t>
      1) көрсетілетін қызметті берушінің жауапты орындаушысымен құжаттарды қабылдау және тіркеу;</w:t>
      </w:r>
      <w:r>
        <w:br/>
      </w:r>
      <w:r>
        <w:rPr>
          <w:rFonts w:ascii="Times New Roman"/>
          <w:b w:val="false"/>
          <w:i w:val="false"/>
          <w:color w:val="000000"/>
          <w:sz w:val="28"/>
        </w:rPr>
        <w:t>
      2) көрсетілетін қызметті берушінің басшысы өтінішті қарайды;</w:t>
      </w:r>
      <w:r>
        <w:br/>
      </w:r>
      <w:r>
        <w:rPr>
          <w:rFonts w:ascii="Times New Roman"/>
          <w:b w:val="false"/>
          <w:i w:val="false"/>
          <w:color w:val="000000"/>
          <w:sz w:val="28"/>
        </w:rPr>
        <w:t>
      3) көрсетілетін қызметті берушінің жауапты орындаушысымен құжаттарды қарау және мемлекеттік қызметті көрсету нәтижесін ресімдеу;</w:t>
      </w:r>
      <w:r>
        <w:br/>
      </w:r>
      <w:r>
        <w:rPr>
          <w:rFonts w:ascii="Times New Roman"/>
          <w:b w:val="false"/>
          <w:i w:val="false"/>
          <w:color w:val="000000"/>
          <w:sz w:val="28"/>
        </w:rPr>
        <w:t>
      4) көрсетілетін қызметті берушінің басшысымен мемлекеттік қызметті көрсету нәтижесіне қол қою;</w:t>
      </w:r>
      <w:r>
        <w:br/>
      </w:r>
      <w:r>
        <w:rPr>
          <w:rFonts w:ascii="Times New Roman"/>
          <w:b w:val="false"/>
          <w:i w:val="false"/>
          <w:color w:val="000000"/>
          <w:sz w:val="28"/>
        </w:rPr>
        <w:t>
      5) көрсетілетін қызметті берушінің жауапты орындаушысымен мемлекеттік қызметті көрсету нәтижесін беру.</w:t>
      </w:r>
      <w:r>
        <w:br/>
      </w:r>
      <w:r>
        <w:rPr>
          <w:rFonts w:ascii="Times New Roman"/>
          <w:b w:val="false"/>
          <w:i w:val="false"/>
          <w:color w:val="000000"/>
          <w:sz w:val="28"/>
        </w:rPr>
        <w:t>
 </w:t>
      </w:r>
    </w:p>
    <w:bookmarkStart w:name="z266" w:id="37"/>
    <w:p>
      <w:pPr>
        <w:spacing w:after="0"/>
        <w:ind w:left="0"/>
        <w:jc w:val="both"/>
      </w:pPr>
      <w:r>
        <w:rPr>
          <w:rFonts w:ascii="Times New Roman"/>
          <w:b w:val="false"/>
          <w:i w:val="false"/>
          <w:color w:val="000000"/>
          <w:sz w:val="28"/>
        </w:rPr>
        <w:t>
</w:t>
      </w:r>
      <w:r>
        <w:rPr>
          <w:rFonts w:ascii="Times New Roman"/>
          <w:b/>
          <w:i w:val="false"/>
          <w:color w:val="000000"/>
          <w:sz w:val="28"/>
        </w:rPr>
        <w:t>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r>
        <w:br/>
      </w:r>
      <w:r>
        <w:rPr>
          <w:rFonts w:ascii="Times New Roman"/>
          <w:b w:val="false"/>
          <w:i w:val="false"/>
          <w:color w:val="000000"/>
          <w:sz w:val="28"/>
        </w:rPr>
        <w:t>
 </w:t>
      </w:r>
    </w:p>
    <w:bookmarkEnd w:id="37"/>
    <w:bookmarkStart w:name="z145" w:id="38"/>
    <w:p>
      <w:pPr>
        <w:spacing w:after="0"/>
        <w:ind w:left="0"/>
        <w:jc w:val="both"/>
      </w:pPr>
      <w:r>
        <w:rPr>
          <w:rFonts w:ascii="Times New Roman"/>
          <w:b w:val="false"/>
          <w:i w:val="false"/>
          <w:color w:val="000000"/>
          <w:sz w:val="28"/>
        </w:rPr>
        <w:t>      7. Мемлекеттік көрсетілетін қызмет процесіне қатысатын қызмет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жауапты орындаушысы;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r>
        <w:br/>
      </w:r>
      <w:r>
        <w:rPr>
          <w:rFonts w:ascii="Times New Roman"/>
          <w:b w:val="false"/>
          <w:i w:val="false"/>
          <w:color w:val="000000"/>
          <w:sz w:val="28"/>
        </w:rPr>
        <w:t>
      1) көрсетілетін қызметті берушінің жауапты орындаушысы 15 (он бес) минуттың ішінде көрсетілетін қызметті алушының құжаттарын қабылдайды және тіркейді;</w:t>
      </w:r>
      <w:r>
        <w:br/>
      </w:r>
      <w:r>
        <w:rPr>
          <w:rFonts w:ascii="Times New Roman"/>
          <w:b w:val="false"/>
          <w:i w:val="false"/>
          <w:color w:val="000000"/>
          <w:sz w:val="28"/>
        </w:rPr>
        <w:t>
      2) көрсетілетін қызметті берушінің басшысы құжаттар тіркелгеннен кейін 1 (бір) жұмыс күні ішінде өтінішті қарайды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7 (жеті) жұмыс күні ішінде құжаттарды қарайды, мемлекеттік қызметті көрсету нәтижесін ресімдейді және көрсетілетін қызметті берушінің басшысына қол қоюға береді;</w:t>
      </w:r>
      <w:r>
        <w:br/>
      </w:r>
      <w:r>
        <w:rPr>
          <w:rFonts w:ascii="Times New Roman"/>
          <w:b w:val="false"/>
          <w:i w:val="false"/>
          <w:color w:val="000000"/>
          <w:sz w:val="28"/>
        </w:rPr>
        <w:t>
      4) көрсетілетін қызметті берушінің басшысы 1 (бір) жұмыс күні ішінде мемлекеттік қызметті көрсету нәтижесіне қол қояды және көрсетілетін қызметті берушінің жауапты орындаушысына жолдайды;</w:t>
      </w:r>
      <w:r>
        <w:br/>
      </w:r>
      <w:r>
        <w:rPr>
          <w:rFonts w:ascii="Times New Roman"/>
          <w:b w:val="false"/>
          <w:i w:val="false"/>
          <w:color w:val="000000"/>
          <w:sz w:val="28"/>
        </w:rPr>
        <w:t>
      5) көрсетілетін қызметті берушінің жауапты орындаушысы 1 (бір) жұмыс күні ішінде мемлекеттік қызметті көрсету нәтижесін көрсетілетін қызметті алушыға жолдайды (береді).</w:t>
      </w:r>
      <w:r>
        <w:br/>
      </w:r>
      <w:r>
        <w:rPr>
          <w:rFonts w:ascii="Times New Roman"/>
          <w:b w:val="false"/>
          <w:i w:val="false"/>
          <w:color w:val="000000"/>
          <w:sz w:val="28"/>
        </w:rPr>
        <w:t>
      9. Рәсімдердің (іс-қимылдардың) реттілігінің сипаттамасы осы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 регламентінің (әрі қарай – Регламент) 1-қосымшасына сәйкес блок-схемасымен сүйемелденеді.</w:t>
      </w:r>
      <w:r>
        <w:br/>
      </w:r>
      <w:r>
        <w:rPr>
          <w:rFonts w:ascii="Times New Roman"/>
          <w:b w:val="false"/>
          <w:i w:val="false"/>
          <w:color w:val="000000"/>
          <w:sz w:val="28"/>
        </w:rPr>
        <w:t>
</w:t>
      </w:r>
      <w:r>
        <w:rPr>
          <w:rFonts w:ascii="Times New Roman"/>
          <w:b w:val="false"/>
          <w:i w:val="false"/>
          <w:color w:val="ff0000"/>
          <w:sz w:val="28"/>
        </w:rPr>
        <w:t xml:space="preserve">      Ескерту. 9-тармақ келесі редакцияда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регламенттің 2-қосымшасына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қызмет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Регламент 10-тармақпен толықтырылды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br/>
      </w:r>
      <w:r>
        <w:rPr>
          <w:rFonts w:ascii="Times New Roman"/>
          <w:b w:val="false"/>
          <w:i w:val="false"/>
          <w:color w:val="000000"/>
          <w:sz w:val="28"/>
        </w:rPr>
        <w:t>
 </w:t>
      </w:r>
    </w:p>
    <w:bookmarkEnd w:id="38"/>
    <w:bookmarkStart w:name="z146" w:id="39"/>
    <w:p>
      <w:pPr>
        <w:spacing w:after="0"/>
        <w:ind w:left="0"/>
        <w:jc w:val="both"/>
      </w:pPr>
      <w:r>
        <w:rPr>
          <w:rFonts w:ascii="Times New Roman"/>
          <w:b w:val="false"/>
          <w:i w:val="false"/>
          <w:color w:val="000000"/>
          <w:sz w:val="28"/>
        </w:rPr>
        <w:t>
«Мүгедектерді сурдо-тифлотехникалық және міндетті гигиеналық</w:t>
      </w:r>
      <w:r>
        <w:br/>
      </w:r>
      <w:r>
        <w:rPr>
          <w:rFonts w:ascii="Times New Roman"/>
          <w:b w:val="false"/>
          <w:i w:val="false"/>
          <w:color w:val="000000"/>
          <w:sz w:val="28"/>
        </w:rPr>
        <w:t>
құралдармен қамтамасыз ету үшін оларға құжаттарды ресімдеу»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r>
        <w:br/>
      </w:r>
      <w:r>
        <w:rPr>
          <w:rFonts w:ascii="Times New Roman"/>
          <w:b w:val="false"/>
          <w:i w:val="false"/>
          <w:color w:val="000000"/>
          <w:sz w:val="28"/>
        </w:rPr>
        <w:t>
 </w:t>
      </w:r>
    </w:p>
    <w:bookmarkEnd w:id="39"/>
    <w:p>
      <w:pPr>
        <w:spacing w:after="0"/>
        <w:ind w:left="0"/>
        <w:jc w:val="both"/>
      </w:pPr>
      <w:r>
        <w:rPr>
          <w:rFonts w:ascii="Times New Roman"/>
          <w:b w:val="false"/>
          <w:i w:val="false"/>
          <w:color w:val="ff0000"/>
          <w:sz w:val="28"/>
        </w:rPr>
        <w:t xml:space="preserve">     Ескерту. 1 - қосымша жаңа редакцияда - Маңғыстау облысының  әкімдігінің 08.12.2014 </w:t>
      </w:r>
      <w:r>
        <w:rPr>
          <w:rFonts w:ascii="Times New Roman"/>
          <w:b w:val="false"/>
          <w:i w:val="false"/>
          <w:color w:val="ff0000"/>
          <w:sz w:val="28"/>
        </w:rPr>
        <w:t>№ 295</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88900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890000" cy="45085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78" w:id="40"/>
    <w:p>
      <w:pPr>
        <w:spacing w:after="0"/>
        <w:ind w:left="0"/>
        <w:jc w:val="both"/>
      </w:pPr>
      <w:r>
        <w:rPr>
          <w:rFonts w:ascii="Times New Roman"/>
          <w:b w:val="false"/>
          <w:i w:val="false"/>
          <w:color w:val="000000"/>
          <w:sz w:val="28"/>
        </w:rPr>
        <w:t>
«Мүгедектерді сурдо-тифлотехникалық және міндетті гигиеналық</w:t>
      </w:r>
      <w:r>
        <w:br/>
      </w:r>
      <w:r>
        <w:rPr>
          <w:rFonts w:ascii="Times New Roman"/>
          <w:b w:val="false"/>
          <w:i w:val="false"/>
          <w:color w:val="000000"/>
          <w:sz w:val="28"/>
        </w:rPr>
        <w:t>
құралдармен қамтамасыз ету үшін оларға құжаттарды ресімдеу»</w:t>
      </w:r>
      <w:r>
        <w:br/>
      </w:r>
      <w:r>
        <w:rPr>
          <w:rFonts w:ascii="Times New Roman"/>
          <w:b w:val="false"/>
          <w:i w:val="false"/>
          <w:color w:val="000000"/>
          <w:sz w:val="28"/>
        </w:rPr>
        <w:t>
мемлекеттік көрсетілетін қызмет регламентіне 2-қосымша</w:t>
      </w:r>
      <w:r>
        <w:br/>
      </w:r>
      <w:r>
        <w:rPr>
          <w:rFonts w:ascii="Times New Roman"/>
          <w:b w:val="false"/>
          <w:i w:val="false"/>
          <w:color w:val="000000"/>
          <w:sz w:val="28"/>
        </w:rPr>
        <w:t>
 </w:t>
      </w:r>
    </w:p>
    <w:bookmarkEnd w:id="40"/>
    <w:p>
      <w:pPr>
        <w:spacing w:after="0"/>
        <w:ind w:left="0"/>
        <w:jc w:val="both"/>
      </w:pPr>
      <w:r>
        <w:rPr>
          <w:rFonts w:ascii="Times New Roman"/>
          <w:b w:val="false"/>
          <w:i w:val="false"/>
          <w:color w:val="ff0000"/>
          <w:sz w:val="28"/>
        </w:rPr>
        <w:t xml:space="preserve">     Ескерту. Регламент 2 - қосымшамен толықтырылды- Маңғыстау облысының  әкімдігінің 08.12.2014 </w:t>
      </w:r>
      <w:r>
        <w:rPr>
          <w:rFonts w:ascii="Times New Roman"/>
          <w:b w:val="false"/>
          <w:i w:val="false"/>
          <w:color w:val="ff0000"/>
          <w:sz w:val="28"/>
        </w:rPr>
        <w:t>№ 295</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73914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391400" cy="8026400"/>
                    </a:xfrm>
                    <a:prstGeom prst="rect">
                      <a:avLst/>
                    </a:prstGeom>
                  </pic:spPr>
                </pic:pic>
              </a:graphicData>
            </a:graphic>
          </wp:inline>
        </w:drawing>
      </w:r>
      <w:r>
        <w:br/>
      </w:r>
      <w:r>
        <w:rPr>
          <w:rFonts w:ascii="Times New Roman"/>
          <w:b w:val="false"/>
          <w:i w:val="false"/>
          <w:color w:val="000000"/>
          <w:sz w:val="28"/>
        </w:rPr>
        <w:t>
 </w:t>
      </w:r>
    </w:p>
    <w:bookmarkStart w:name="z147" w:id="41"/>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21 сәуір</w:t>
      </w:r>
      <w:r>
        <w:br/>
      </w:r>
      <w:r>
        <w:rPr>
          <w:rFonts w:ascii="Times New Roman"/>
          <w:b w:val="false"/>
          <w:i w:val="false"/>
          <w:color w:val="000000"/>
          <w:sz w:val="28"/>
        </w:rPr>
        <w:t>
№ 74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41"/>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көрсетілетін қызмет регламенті</w:t>
      </w:r>
      <w:r>
        <w:br/>
      </w:r>
      <w:r>
        <w:rPr>
          <w:rFonts w:ascii="Times New Roman"/>
          <w:b/>
          <w:i w:val="false"/>
          <w:color w:val="000000"/>
        </w:rPr>
        <w:t>
 </w:t>
      </w:r>
    </w:p>
    <w:p>
      <w:pPr>
        <w:spacing w:after="0"/>
        <w:ind w:left="0"/>
        <w:jc w:val="left"/>
      </w:pPr>
      <w:r>
        <w:rPr>
          <w:rFonts w:ascii="Times New Roman"/>
          <w:b/>
          <w:i w:val="false"/>
          <w:color w:val="000000"/>
        </w:rPr>
        <w:t xml:space="preserve"> 1. Жалпы ережелер</w:t>
      </w:r>
      <w:r>
        <w:br/>
      </w:r>
      <w:r>
        <w:rPr>
          <w:rFonts w:ascii="Times New Roman"/>
          <w:b/>
          <w:i w:val="false"/>
          <w:color w:val="000000"/>
        </w:rPr>
        <w:t>
 </w:t>
      </w:r>
    </w:p>
    <w:p>
      <w:pPr>
        <w:spacing w:after="0"/>
        <w:ind w:left="0"/>
        <w:jc w:val="both"/>
      </w:pPr>
      <w:r>
        <w:rPr>
          <w:rFonts w:ascii="Times New Roman"/>
          <w:b w:val="false"/>
          <w:i w:val="false"/>
          <w:color w:val="000000"/>
          <w:sz w:val="28"/>
        </w:rPr>
        <w:t>      1. «Он сегіз жасқа дейінгі балаларға мемлекеттік жәрдемақы тағайындау» мемлекеттік көрсетілетін қызметі (бұдан әрі – көрсетілетін мемлекеттік қызмет) Маңғыстау облысының қалалық және аудандық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3) кент, ауыл, ауылдық округ әкімі (бұдан әрі – ауылдық округ әкімі)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 нәтижесі – тағайындау туралы хабарлама не осы көрсетілетін мемлекеттік қызмет стандартының Қазақстан Республикасы Үкіметінің 2014 жылғы 11 наурыздағы № 217 қаулысымен бекітілген </w:t>
      </w:r>
      <w:r>
        <w:rPr>
          <w:rFonts w:ascii="Times New Roman"/>
          <w:b w:val="false"/>
          <w:i w:val="false"/>
          <w:color w:val="000000"/>
          <w:sz w:val="28"/>
        </w:rPr>
        <w:t>«Он сегіз жасқа дейінгі балаларға мемлекеттік жәрдемақы тағайындау»</w:t>
      </w:r>
      <w:r>
        <w:rPr>
          <w:rFonts w:ascii="Times New Roman"/>
          <w:b w:val="false"/>
          <w:i w:val="false"/>
          <w:color w:val="000000"/>
          <w:sz w:val="28"/>
        </w:rPr>
        <w:t xml:space="preserve"> мемлекеттік көрсетілетін қызмет стандартының (бұдан әрі – Стандарт) 10-тармағында көзделген жағдайларда және негіздемелер бойынша мемлекеттік қызмет көрсетуден бас тарту туралы дәлелді жауап.</w:t>
      </w:r>
      <w:r>
        <w:br/>
      </w:r>
      <w:r>
        <w:rPr>
          <w:rFonts w:ascii="Times New Roman"/>
          <w:b w:val="false"/>
          <w:i w:val="false"/>
          <w:color w:val="000000"/>
          <w:sz w:val="28"/>
        </w:rPr>
        <w:t>
      Мемлекеттік қызметті көрсету нәтижесін беру нысаны: қағаз түрінде.</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268" w:id="42"/>
    <w:p>
      <w:pPr>
        <w:spacing w:after="0"/>
        <w:ind w:left="0"/>
        <w:jc w:val="both"/>
      </w:pPr>
      <w:r>
        <w:rPr>
          <w:rFonts w:ascii="Times New Roman"/>
          <w:b w:val="false"/>
          <w:i w:val="false"/>
          <w:color w:val="000000"/>
          <w:sz w:val="28"/>
        </w:rPr>
        <w:t>
</w:t>
      </w:r>
      <w:r>
        <w:rPr>
          <w:rFonts w:ascii="Times New Roman"/>
          <w:b/>
          <w:i w:val="false"/>
          <w:color w:val="000000"/>
          <w:sz w:val="28"/>
        </w:rPr>
        <w:t>2. Мемлекеттік қызмет көрсету процесінде көрсетілетін қызметт берушінің құрылымдық бөлімшелерінің (қызметкерлерінің) іс-қимыл тәртібін сипаттау</w:t>
      </w:r>
      <w:r>
        <w:br/>
      </w:r>
      <w:r>
        <w:rPr>
          <w:rFonts w:ascii="Times New Roman"/>
          <w:b w:val="false"/>
          <w:i w:val="false"/>
          <w:color w:val="000000"/>
          <w:sz w:val="28"/>
        </w:rPr>
        <w:t>
 </w:t>
      </w:r>
    </w:p>
    <w:bookmarkEnd w:id="42"/>
    <w:p>
      <w:pPr>
        <w:spacing w:after="0"/>
        <w:ind w:left="0"/>
        <w:jc w:val="both"/>
      </w:pPr>
      <w:r>
        <w:rPr>
          <w:rFonts w:ascii="Times New Roman"/>
          <w:b w:val="false"/>
          <w:i w:val="false"/>
          <w:color w:val="000000"/>
          <w:sz w:val="28"/>
        </w:rPr>
        <w:t>      5. Көрсетілетін қызметті беруші мемлекеттік қызмет көрсету үшін көрсетілетін қызметті алушының өтінішін және 9-тармағында көрсетілген өзге де құжаттарын немесе көрсетілетін қызметті алушы электрондық сұратуын алу мемлекеттік қызмет көрсету жөніндегі рәсімдерді (іс-қимылдарды) бастауға негіздеме болып табылады.</w:t>
      </w:r>
      <w:r>
        <w:br/>
      </w:r>
      <w:r>
        <w:rPr>
          <w:rFonts w:ascii="Times New Roman"/>
          <w:b w:val="false"/>
          <w:i w:val="false"/>
          <w:color w:val="000000"/>
          <w:sz w:val="28"/>
        </w:rPr>
        <w:t>
      6. Мемлекеттік қызметті көрсету процесінің құрамына кіретін әрбір рәсімнің (іс-қимылдың) мазмұны:</w:t>
      </w:r>
      <w:r>
        <w:br/>
      </w:r>
      <w:r>
        <w:rPr>
          <w:rFonts w:ascii="Times New Roman"/>
          <w:b w:val="false"/>
          <w:i w:val="false"/>
          <w:color w:val="000000"/>
          <w:sz w:val="28"/>
        </w:rPr>
        <w:t>
      1) көрсетілетін қызметті берушінің жауапты орындаушысымен құжаттарды қабылдау және тіркеу;</w:t>
      </w:r>
      <w:r>
        <w:br/>
      </w:r>
      <w:r>
        <w:rPr>
          <w:rFonts w:ascii="Times New Roman"/>
          <w:b w:val="false"/>
          <w:i w:val="false"/>
          <w:color w:val="000000"/>
          <w:sz w:val="28"/>
        </w:rPr>
        <w:t>
      2) көрсетілетін қызметті берушінің жауапты орындаушысымен құжаттарды қарау және мемлекеттік қызметті көрсету нәтижесін ресімдеу;</w:t>
      </w:r>
      <w:r>
        <w:br/>
      </w:r>
      <w:r>
        <w:rPr>
          <w:rFonts w:ascii="Times New Roman"/>
          <w:b w:val="false"/>
          <w:i w:val="false"/>
          <w:color w:val="000000"/>
          <w:sz w:val="28"/>
        </w:rPr>
        <w:t>
      3) көрсетілетін қызметті беруші басшысымен мемлекеттік қызметті көрсету нәтижесіне қол қою;</w:t>
      </w:r>
      <w:r>
        <w:br/>
      </w:r>
      <w:r>
        <w:rPr>
          <w:rFonts w:ascii="Times New Roman"/>
          <w:b w:val="false"/>
          <w:i w:val="false"/>
          <w:color w:val="000000"/>
          <w:sz w:val="28"/>
        </w:rPr>
        <w:t>
      4) көрсетілетін қызметті берушінің жауапты орындаушысымен мемлекеттік қызметті көрсету нәтижесін жолдау (беру).</w:t>
      </w:r>
      <w:r>
        <w:br/>
      </w:r>
      <w:r>
        <w:rPr>
          <w:rFonts w:ascii="Times New Roman"/>
          <w:b w:val="false"/>
          <w:i w:val="false"/>
          <w:color w:val="000000"/>
          <w:sz w:val="28"/>
        </w:rPr>
        <w:t>
 </w:t>
      </w:r>
    </w:p>
    <w:bookmarkStart w:name="z267" w:id="43"/>
    <w:p>
      <w:pPr>
        <w:spacing w:after="0"/>
        <w:ind w:left="0"/>
        <w:jc w:val="both"/>
      </w:pPr>
      <w:r>
        <w:rPr>
          <w:rFonts w:ascii="Times New Roman"/>
          <w:b w:val="false"/>
          <w:i w:val="false"/>
          <w:color w:val="000000"/>
          <w:sz w:val="28"/>
        </w:rPr>
        <w:t>
</w:t>
      </w:r>
      <w:r>
        <w:rPr>
          <w:rFonts w:ascii="Times New Roman"/>
          <w:b/>
          <w:i w:val="false"/>
          <w:color w:val="000000"/>
          <w:sz w:val="28"/>
        </w:rPr>
        <w:t>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r>
        <w:br/>
      </w:r>
      <w:r>
        <w:rPr>
          <w:rFonts w:ascii="Times New Roman"/>
          <w:b w:val="false"/>
          <w:i w:val="false"/>
          <w:color w:val="000000"/>
          <w:sz w:val="28"/>
        </w:rPr>
        <w:t>
 </w:t>
      </w:r>
    </w:p>
    <w:bookmarkEnd w:id="43"/>
    <w:bookmarkStart w:name="z148" w:id="44"/>
    <w:p>
      <w:pPr>
        <w:spacing w:after="0"/>
        <w:ind w:left="0"/>
        <w:jc w:val="both"/>
      </w:pPr>
      <w:r>
        <w:rPr>
          <w:rFonts w:ascii="Times New Roman"/>
          <w:b w:val="false"/>
          <w:i w:val="false"/>
          <w:color w:val="000000"/>
          <w:sz w:val="28"/>
        </w:rPr>
        <w:t>      7. Мемлекеттік көрсетілетін қызмет процесіне қатысатын қызмет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жауапты орындаушысы;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r>
        <w:br/>
      </w:r>
      <w:r>
        <w:rPr>
          <w:rFonts w:ascii="Times New Roman"/>
          <w:b w:val="false"/>
          <w:i w:val="false"/>
          <w:color w:val="000000"/>
          <w:sz w:val="28"/>
        </w:rPr>
        <w:t>
      1) көрсетілетін қызметті берушінің жауапты орындаушысы 15 (он бес) минуттың ішінде көрсетілетін қызметті алушының құжаттарын қабылдайды және тіркейді;</w:t>
      </w:r>
      <w:r>
        <w:br/>
      </w:r>
      <w:r>
        <w:rPr>
          <w:rFonts w:ascii="Times New Roman"/>
          <w:b w:val="false"/>
          <w:i w:val="false"/>
          <w:color w:val="000000"/>
          <w:sz w:val="28"/>
        </w:rPr>
        <w:t>
      2) көрсетілетін қызметті берушінің жауапты орындаушысы 5 (бес) жұмыс күні ішінде құжаттарды қарайды, мемлекеттік қызметті көрсету нәтижесін ресімдейді және көрсетілетін қызметті берушінің басшысына қол қоюға береді;</w:t>
      </w:r>
      <w:r>
        <w:br/>
      </w:r>
      <w:r>
        <w:rPr>
          <w:rFonts w:ascii="Times New Roman"/>
          <w:b w:val="false"/>
          <w:i w:val="false"/>
          <w:color w:val="000000"/>
          <w:sz w:val="28"/>
        </w:rPr>
        <w:t>
      3) көрсетілетін қызметті берушінің басшысы 1 (бір) жұмыс күні ішінде мемлекеттік қызметті көрсету нәтижесіне қол қояды және көрсетілетін қызметті берушінің жауапты орындаушысына жолдайды;</w:t>
      </w:r>
      <w:r>
        <w:br/>
      </w:r>
      <w:r>
        <w:rPr>
          <w:rFonts w:ascii="Times New Roman"/>
          <w:b w:val="false"/>
          <w:i w:val="false"/>
          <w:color w:val="000000"/>
          <w:sz w:val="28"/>
        </w:rPr>
        <w:t>
      4) көрсетілетін қызметті берушінің жауапты орындаушысы 1 (бір) жұмыс күні ішінде мемлекеттік қызметті көрсету нәтижесін көрсетілетін қызметті алушыға жолдайды (береді).</w:t>
      </w:r>
      <w:r>
        <w:br/>
      </w:r>
      <w:r>
        <w:rPr>
          <w:rFonts w:ascii="Times New Roman"/>
          <w:b w:val="false"/>
          <w:i w:val="false"/>
          <w:color w:val="000000"/>
          <w:sz w:val="28"/>
        </w:rPr>
        <w:t>
      9. Рәсімдердің (іс-қимылдардың) реттілігінің сипаттамасы осы «Он сегіз жасқа дейінгі балаларға мемлекеттік жәрдемақы тағайындау» мемлекеттік көрсетілетін қызмет регламентінің (бұдан әрі –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p>
    <w:bookmarkEnd w:id="44"/>
    <w:bookmarkStart w:name="z269" w:id="45"/>
    <w:p>
      <w:pPr>
        <w:spacing w:after="0"/>
        <w:ind w:left="0"/>
        <w:jc w:val="both"/>
      </w:pPr>
      <w:r>
        <w:rPr>
          <w:rFonts w:ascii="Times New Roman"/>
          <w:b w:val="false"/>
          <w:i w:val="false"/>
          <w:color w:val="000000"/>
          <w:sz w:val="28"/>
        </w:rPr>
        <w:t>
</w:t>
      </w:r>
      <w:r>
        <w:rPr>
          <w:rFonts w:ascii="Times New Roman"/>
          <w:b/>
          <w:i w:val="false"/>
          <w:color w:val="000000"/>
          <w:sz w:val="28"/>
        </w:rPr>
        <w:t>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r>
        <w:br/>
      </w:r>
      <w:r>
        <w:rPr>
          <w:rFonts w:ascii="Times New Roman"/>
          <w:b w:val="false"/>
          <w:i w:val="false"/>
          <w:color w:val="000000"/>
          <w:sz w:val="28"/>
        </w:rPr>
        <w:t>
 </w:t>
      </w:r>
    </w:p>
    <w:bookmarkEnd w:id="45"/>
    <w:bookmarkStart w:name="z149" w:id="46"/>
    <w:p>
      <w:pPr>
        <w:spacing w:after="0"/>
        <w:ind w:left="0"/>
        <w:jc w:val="both"/>
      </w:pPr>
      <w:r>
        <w:rPr>
          <w:rFonts w:ascii="Times New Roman"/>
          <w:b w:val="false"/>
          <w:i w:val="false"/>
          <w:color w:val="000000"/>
          <w:sz w:val="28"/>
        </w:rPr>
        <w:t>      10. Мемлекеттік қызметті алу үшін көрсетілетін қызметті алушы (не сенімхат бойынша оның өкілі) ХҚО-на Стандарттың 9-тармағында көрсетілген құжаттарды ұсынады.</w:t>
      </w:r>
      <w:r>
        <w:br/>
      </w:r>
      <w:r>
        <w:rPr>
          <w:rFonts w:ascii="Times New Roman"/>
          <w:b w:val="false"/>
          <w:i w:val="false"/>
          <w:color w:val="000000"/>
          <w:sz w:val="28"/>
        </w:rPr>
        <w:t>
      Көрсетілетін қызметті алушының мемлекеттік электрондық ақпараттық ресурстары болып табылатын, жеке басын куәландыратын құжаттардың мәліметін ХҚО-ның қызметшісі тиісті мемлекеттік ақпараттық жүйелердің мемлекеттік қызметтер көрсету мониторингінің ақпараттық жүйесінің көмегімен электрондық-цифрлық қолтаңбамен қол қойылған электрондық деректер түрінде алады – 10 минут.</w:t>
      </w:r>
      <w:r>
        <w:br/>
      </w:r>
      <w:r>
        <w:rPr>
          <w:rFonts w:ascii="Times New Roman"/>
          <w:b w:val="false"/>
          <w:i w:val="false"/>
          <w:color w:val="000000"/>
          <w:sz w:val="28"/>
        </w:rPr>
        <w:t>
      ХҚО-ның қызметшісі құжаттардың түпнұсқаларын мемлекеттік органдарының мемлекеттік ақпараттық жүйелерінен ұсынылған мәліметтерімен салыстырып тексереді, сонан кейін түпнұсқаларды көрсетілетін қызмет алушыға қайтарады.</w:t>
      </w:r>
      <w:r>
        <w:br/>
      </w:r>
      <w:r>
        <w:rPr>
          <w:rFonts w:ascii="Times New Roman"/>
          <w:b w:val="false"/>
          <w:i w:val="false"/>
          <w:color w:val="000000"/>
          <w:sz w:val="28"/>
        </w:rPr>
        <w:t>
      11. Барлық қажетті құжаттарды тапсырған кезде көрсетілетін қызметті алушыға тиісті құжаттарды қабылдағандығы туралы қолхат беріледі – 5 минут.</w:t>
      </w:r>
      <w:r>
        <w:br/>
      </w:r>
      <w:r>
        <w:rPr>
          <w:rFonts w:ascii="Times New Roman"/>
          <w:b w:val="false"/>
          <w:i w:val="false"/>
          <w:color w:val="000000"/>
          <w:sz w:val="28"/>
        </w:rPr>
        <w:t>
      12. Мемлекеттік қызметтің нәтижесін беру ХҚО-на жеке хабарласқан кезде (не сенімхат бойынша оның өкілі) «терезе» көмегімен іске асырылады.</w:t>
      </w:r>
      <w:r>
        <w:br/>
      </w:r>
      <w:r>
        <w:rPr>
          <w:rFonts w:ascii="Times New Roman"/>
          <w:b w:val="false"/>
          <w:i w:val="false"/>
          <w:color w:val="000000"/>
          <w:sz w:val="28"/>
        </w:rPr>
        <w:t>
      ХҚО-на хабарласу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графикалық түрде келтірілген.</w:t>
      </w:r>
      <w:r>
        <w:br/>
      </w:r>
      <w:r>
        <w:rPr>
          <w:rFonts w:ascii="Times New Roman"/>
          <w:b w:val="false"/>
          <w:i w:val="false"/>
          <w:color w:val="000000"/>
          <w:sz w:val="28"/>
        </w:rPr>
        <w:t>
      13. Мемлекеттік қызметті алу үшін көрсетілетін қызметті алушы (не сенімхат бойынша оның өкілі) ауылдық округ әкіміне Стандарттың 9-тармағында көрсетілген құжаттарды ұсынады.</w:t>
      </w:r>
      <w:r>
        <w:br/>
      </w:r>
      <w:r>
        <w:rPr>
          <w:rFonts w:ascii="Times New Roman"/>
          <w:b w:val="false"/>
          <w:i w:val="false"/>
          <w:color w:val="000000"/>
          <w:sz w:val="28"/>
        </w:rPr>
        <w:t>
      1) ауылдық округ әкім аппаратының маманы тіркеуді жүзеге асырады және оның мемлекеттік қызметті көрсетілетін қызметті алушыға тіркеу және алу күні, құжаттарды қабылдаған қызметті берушінің тегі мен аты-жөні көрсетілген талон береді – 13 (он үш) жұмыс күні;</w:t>
      </w:r>
      <w:r>
        <w:br/>
      </w:r>
      <w:r>
        <w:rPr>
          <w:rFonts w:ascii="Times New Roman"/>
          <w:b w:val="false"/>
          <w:i w:val="false"/>
          <w:color w:val="000000"/>
          <w:sz w:val="28"/>
        </w:rPr>
        <w:t>
      2) көрсетілетін қызметті берушінің жауапты орындаушысы 5 (бес) жұмыс күні ішінде құжаттарды қарайды, мемлекеттік қызметті көрсету нәтижесін ресімдейді және көрсетілетін қызметті берушінің басшысына қол қоюға береді;</w:t>
      </w:r>
      <w:r>
        <w:br/>
      </w:r>
      <w:r>
        <w:rPr>
          <w:rFonts w:ascii="Times New Roman"/>
          <w:b w:val="false"/>
          <w:i w:val="false"/>
          <w:color w:val="000000"/>
          <w:sz w:val="28"/>
        </w:rPr>
        <w:t>
      3) көрсетілетін қызметті берушінің басшысы 1 (бір) жұмыс күні ішінде мемлекеттік қызметті көрсету нәтижесіне қол қояды және көрсетілетін қызметті берушінің жауапты орындаушысына жолдайды;</w:t>
      </w:r>
      <w:r>
        <w:br/>
      </w:r>
      <w:r>
        <w:rPr>
          <w:rFonts w:ascii="Times New Roman"/>
          <w:b w:val="false"/>
          <w:i w:val="false"/>
          <w:color w:val="000000"/>
          <w:sz w:val="28"/>
        </w:rPr>
        <w:t>
      4) көрсетілетін қызметті берушінің жауапты орындаушысы ауылдық округ әкімінің аппаратына көрсетілетін мемлекеттік қызметтің нәтижесін жолдайды - 2 (екі) жұмыс күні;</w:t>
      </w:r>
      <w:r>
        <w:br/>
      </w:r>
      <w:r>
        <w:rPr>
          <w:rFonts w:ascii="Times New Roman"/>
          <w:b w:val="false"/>
          <w:i w:val="false"/>
          <w:color w:val="000000"/>
          <w:sz w:val="28"/>
        </w:rPr>
        <w:t>
      5) ауылдық округ әкім аппаратының маманы 1 (бір) жұмыс күні ішінде мемлекеттік қызметті көрсету нәтижесін көрсетілетін қызметті алушыға береді.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регламенттің 4-қосымшасына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қызмет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14-тармақ келесі редакцияда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End w:id="46"/>
    <w:bookmarkStart w:name="z151" w:id="47"/>
    <w:p>
      <w:pPr>
        <w:spacing w:after="0"/>
        <w:ind w:left="0"/>
        <w:jc w:val="both"/>
      </w:pPr>
      <w:r>
        <w:rPr>
          <w:rFonts w:ascii="Times New Roman"/>
          <w:b w:val="false"/>
          <w:i w:val="false"/>
          <w:color w:val="000000"/>
          <w:sz w:val="28"/>
        </w:rPr>
        <w:t>
«Он сегіз жасқа дейінгі балаларға</w:t>
      </w:r>
      <w:r>
        <w:br/>
      </w:r>
      <w:r>
        <w:rPr>
          <w:rFonts w:ascii="Times New Roman"/>
          <w:b w:val="false"/>
          <w:i w:val="false"/>
          <w:color w:val="000000"/>
          <w:sz w:val="28"/>
        </w:rPr>
        <w:t>
мемлекеттік жәрдемақы тағайындау»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 1-қосымша</w:t>
      </w:r>
      <w:r>
        <w:br/>
      </w:r>
      <w:r>
        <w:rPr>
          <w:rFonts w:ascii="Times New Roman"/>
          <w:b w:val="false"/>
          <w:i w:val="false"/>
          <w:color w:val="000000"/>
          <w:sz w:val="28"/>
        </w:rPr>
        <w:t>
 </w:t>
      </w:r>
      <w:r>
        <w:br/>
      </w:r>
      <w:r>
        <w:rPr>
          <w:rFonts w:ascii="Times New Roman"/>
          <w:b w:val="false"/>
          <w:i w:val="false"/>
          <w:color w:val="000000"/>
          <w:sz w:val="28"/>
        </w:rPr>
        <w:t>
 </w:t>
      </w:r>
    </w:p>
    <w:bookmarkEnd w:id="47"/>
    <w:p>
      <w:pPr>
        <w:spacing w:after="0"/>
        <w:ind w:left="0"/>
        <w:jc w:val="left"/>
      </w:pPr>
      <w:r>
        <w:rPr>
          <w:rFonts w:ascii="Times New Roman"/>
          <w:b/>
          <w:i w:val="false"/>
          <w:color w:val="000000"/>
        </w:rPr>
        <w:t xml:space="preserve"> Рәсімдердің (іс-қимылдардың) реттілігінің сипаттамасы</w:t>
      </w:r>
      <w:r>
        <w:br/>
      </w:r>
      <w:r>
        <w:rPr>
          <w:rFonts w:ascii="Times New Roman"/>
          <w:b/>
          <w:i w:val="false"/>
          <w:color w:val="000000"/>
        </w:rPr>
        <w:t>
 </w:t>
      </w:r>
    </w:p>
    <w:p>
      <w:pPr>
        <w:spacing w:after="0"/>
        <w:ind w:left="0"/>
        <w:jc w:val="both"/>
      </w:pPr>
      <w:r>
        <w:drawing>
          <wp:inline distT="0" distB="0" distL="0" distR="0">
            <wp:extent cx="90043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9004300" cy="72263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аббревиатураларды ажыратып жазу:</w:t>
      </w:r>
      <w:r>
        <w:br/>
      </w:r>
      <w:r>
        <w:rPr>
          <w:rFonts w:ascii="Times New Roman"/>
          <w:b w:val="false"/>
          <w:i w:val="false"/>
          <w:color w:val="000000"/>
          <w:sz w:val="28"/>
        </w:rPr>
        <w:t>
      ҚФБ – құрылымдық-функционалдық бірлік</w:t>
      </w:r>
      <w:r>
        <w:br/>
      </w:r>
      <w:r>
        <w:rPr>
          <w:rFonts w:ascii="Times New Roman"/>
          <w:b w:val="false"/>
          <w:i w:val="false"/>
          <w:color w:val="000000"/>
          <w:sz w:val="28"/>
        </w:rPr>
        <w:t>
 </w:t>
      </w:r>
      <w:r>
        <w:br/>
      </w:r>
      <w:r>
        <w:rPr>
          <w:rFonts w:ascii="Times New Roman"/>
          <w:b w:val="false"/>
          <w:i w:val="false"/>
          <w:color w:val="000000"/>
          <w:sz w:val="28"/>
        </w:rPr>
        <w:t>
 </w:t>
      </w:r>
    </w:p>
    <w:bookmarkStart w:name="z152" w:id="48"/>
    <w:p>
      <w:pPr>
        <w:spacing w:after="0"/>
        <w:ind w:left="0"/>
        <w:jc w:val="both"/>
      </w:pPr>
      <w:r>
        <w:rPr>
          <w:rFonts w:ascii="Times New Roman"/>
          <w:b w:val="false"/>
          <w:i w:val="false"/>
          <w:color w:val="000000"/>
          <w:sz w:val="28"/>
        </w:rPr>
        <w:t>
«Он сегіз жасқа дейінгі балаларға</w:t>
      </w:r>
      <w:r>
        <w:br/>
      </w:r>
      <w:r>
        <w:rPr>
          <w:rFonts w:ascii="Times New Roman"/>
          <w:b w:val="false"/>
          <w:i w:val="false"/>
          <w:color w:val="000000"/>
          <w:sz w:val="28"/>
        </w:rPr>
        <w:t>
мемлекеттік жәрдемақы тағайындау»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 2-қосымша</w:t>
      </w:r>
      <w:r>
        <w:br/>
      </w:r>
      <w:r>
        <w:rPr>
          <w:rFonts w:ascii="Times New Roman"/>
          <w:b w:val="false"/>
          <w:i w:val="false"/>
          <w:color w:val="000000"/>
          <w:sz w:val="28"/>
        </w:rPr>
        <w:t>
 </w:t>
      </w:r>
      <w:r>
        <w:br/>
      </w:r>
      <w:r>
        <w:rPr>
          <w:rFonts w:ascii="Times New Roman"/>
          <w:b w:val="false"/>
          <w:i w:val="false"/>
          <w:color w:val="000000"/>
          <w:sz w:val="28"/>
        </w:rPr>
        <w:t>
 </w:t>
      </w:r>
    </w:p>
    <w:bookmarkEnd w:id="48"/>
    <w:p>
      <w:pPr>
        <w:spacing w:after="0"/>
        <w:ind w:left="0"/>
        <w:jc w:val="left"/>
      </w:pPr>
      <w:r>
        <w:rPr>
          <w:rFonts w:ascii="Times New Roman"/>
          <w:b/>
          <w:i w:val="false"/>
          <w:color w:val="000000"/>
        </w:rPr>
        <w:t xml:space="preserve"> Халыққа қызмет көрсету орталығына хабарласу тәртібінің сипаттамасы</w:t>
      </w:r>
      <w:r>
        <w:br/>
      </w:r>
      <w:r>
        <w:rPr>
          <w:rFonts w:ascii="Times New Roman"/>
          <w:b/>
          <w:i w:val="false"/>
          <w:color w:val="000000"/>
        </w:rPr>
        <w:t>
</w:t>
      </w:r>
      <w:r>
        <w:drawing>
          <wp:inline distT="0" distB="0" distL="0" distR="0">
            <wp:extent cx="88646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864600" cy="7810500"/>
                    </a:xfrm>
                    <a:prstGeom prst="rect">
                      <a:avLst/>
                    </a:prstGeom>
                  </pic:spPr>
                </pic:pic>
              </a:graphicData>
            </a:graphic>
          </wp:inline>
        </w:drawing>
      </w:r>
      <w:r>
        <w:br/>
      </w:r>
      <w:r>
        <w:rPr>
          <w:rFonts w:ascii="Times New Roman"/>
          <w:b/>
          <w:i w:val="false"/>
          <w:color w:val="000000"/>
        </w:rPr>
        <w:t>
 </w:t>
      </w:r>
      <w:r>
        <w:br/>
      </w:r>
      <w:r>
        <w:rPr>
          <w:rFonts w:ascii="Times New Roman"/>
          <w:b/>
          <w:i w:val="false"/>
          <w:color w:val="000000"/>
        </w:rPr>
        <w:t>
 </w:t>
      </w:r>
    </w:p>
    <w:bookmarkStart w:name="z153" w:id="49"/>
    <w:p>
      <w:pPr>
        <w:spacing w:after="0"/>
        <w:ind w:left="0"/>
        <w:jc w:val="both"/>
      </w:pPr>
      <w:r>
        <w:rPr>
          <w:rFonts w:ascii="Times New Roman"/>
          <w:b w:val="false"/>
          <w:i w:val="false"/>
          <w:color w:val="000000"/>
          <w:sz w:val="28"/>
        </w:rPr>
        <w:t>
«Он сегіз жасқа дейінгі балаларға</w:t>
      </w:r>
      <w:r>
        <w:br/>
      </w:r>
      <w:r>
        <w:rPr>
          <w:rFonts w:ascii="Times New Roman"/>
          <w:b w:val="false"/>
          <w:i w:val="false"/>
          <w:color w:val="000000"/>
          <w:sz w:val="28"/>
        </w:rPr>
        <w:t>
мемлекеттік жәрдемақы тағайындау»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 3-қосымша</w:t>
      </w:r>
      <w:r>
        <w:br/>
      </w:r>
      <w:r>
        <w:rPr>
          <w:rFonts w:ascii="Times New Roman"/>
          <w:b w:val="false"/>
          <w:i w:val="false"/>
          <w:color w:val="000000"/>
          <w:sz w:val="28"/>
        </w:rPr>
        <w:t>
 </w:t>
      </w:r>
      <w:r>
        <w:br/>
      </w:r>
      <w:r>
        <w:rPr>
          <w:rFonts w:ascii="Times New Roman"/>
          <w:b w:val="false"/>
          <w:i w:val="false"/>
          <w:color w:val="000000"/>
          <w:sz w:val="28"/>
        </w:rPr>
        <w:t>
 </w:t>
      </w:r>
    </w:p>
    <w:bookmarkEnd w:id="49"/>
    <w:p>
      <w:pPr>
        <w:spacing w:after="0"/>
        <w:ind w:left="0"/>
        <w:jc w:val="left"/>
      </w:pPr>
      <w:r>
        <w:rPr>
          <w:rFonts w:ascii="Times New Roman"/>
          <w:b/>
          <w:i w:val="false"/>
          <w:color w:val="000000"/>
        </w:rPr>
        <w:t xml:space="preserve"> Ауылдық округ әкіміне хабарласу тәртібінің сипаттамасы</w:t>
      </w:r>
      <w:r>
        <w:br/>
      </w:r>
      <w:r>
        <w:rPr>
          <w:rFonts w:ascii="Times New Roman"/>
          <w:b/>
          <w:i w:val="false"/>
          <w:color w:val="000000"/>
        </w:rPr>
        <w:t>
 </w:t>
      </w:r>
      <w:r>
        <w:br/>
      </w:r>
      <w:r>
        <w:rPr>
          <w:rFonts w:ascii="Times New Roman"/>
          <w:b/>
          <w:i w:val="false"/>
          <w:color w:val="000000"/>
        </w:rPr>
        <w:t>
</w:t>
      </w:r>
      <w:r>
        <w:drawing>
          <wp:inline distT="0" distB="0" distL="0" distR="0">
            <wp:extent cx="88519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8851900" cy="8572500"/>
                    </a:xfrm>
                    <a:prstGeom prst="rect">
                      <a:avLst/>
                    </a:prstGeom>
                  </pic:spPr>
                </pic:pic>
              </a:graphicData>
            </a:graphic>
          </wp:inline>
        </w:drawing>
      </w:r>
      <w:r>
        <w:br/>
      </w:r>
      <w:r>
        <w:rPr>
          <w:rFonts w:ascii="Times New Roman"/>
          <w:b/>
          <w:i w:val="false"/>
          <w:color w:val="000000"/>
        </w:rPr>
        <w:t>
 </w:t>
      </w:r>
      <w:r>
        <w:br/>
      </w:r>
      <w:r>
        <w:rPr>
          <w:rFonts w:ascii="Times New Roman"/>
          <w:b/>
          <w:i w:val="false"/>
          <w:color w:val="000000"/>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79" w:id="50"/>
    <w:p>
      <w:pPr>
        <w:spacing w:after="0"/>
        <w:ind w:left="0"/>
        <w:jc w:val="both"/>
      </w:pPr>
      <w:r>
        <w:rPr>
          <w:rFonts w:ascii="Times New Roman"/>
          <w:b w:val="false"/>
          <w:i w:val="false"/>
          <w:color w:val="000000"/>
          <w:sz w:val="28"/>
        </w:rPr>
        <w:t>
«Он сегіз жасқа дейінгі балаларға мемлекеттік</w:t>
      </w:r>
      <w:r>
        <w:br/>
      </w:r>
      <w:r>
        <w:rPr>
          <w:rFonts w:ascii="Times New Roman"/>
          <w:b w:val="false"/>
          <w:i w:val="false"/>
          <w:color w:val="000000"/>
          <w:sz w:val="28"/>
        </w:rPr>
        <w:t>
жәрдемақы тағайындау» мемлекеттік көрсетілетін</w:t>
      </w:r>
      <w:r>
        <w:br/>
      </w:r>
      <w:r>
        <w:rPr>
          <w:rFonts w:ascii="Times New Roman"/>
          <w:b w:val="false"/>
          <w:i w:val="false"/>
          <w:color w:val="000000"/>
          <w:sz w:val="28"/>
        </w:rPr>
        <w:t>
қызмет регламентіне 4-қосымша</w:t>
      </w:r>
    </w:p>
    <w:bookmarkEnd w:id="50"/>
    <w:p>
      <w:pPr>
        <w:spacing w:after="0"/>
        <w:ind w:left="0"/>
        <w:jc w:val="both"/>
      </w:pPr>
      <w:r>
        <w:rPr>
          <w:rFonts w:ascii="Times New Roman"/>
          <w:b w:val="false"/>
          <w:i w:val="false"/>
          <w:color w:val="ff0000"/>
          <w:sz w:val="28"/>
        </w:rPr>
        <w:t xml:space="preserve">     Ескерту. Регламент 4 - қосымшамен толықтырылды- Маңғыстау облысының  әкімдігінің 08.12.2014 </w:t>
      </w:r>
      <w:r>
        <w:rPr>
          <w:rFonts w:ascii="Times New Roman"/>
          <w:b w:val="false"/>
          <w:i w:val="false"/>
          <w:color w:val="ff0000"/>
          <w:sz w:val="28"/>
        </w:rPr>
        <w:t>№ 295</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76327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632700" cy="7620000"/>
                    </a:xfrm>
                    <a:prstGeom prst="rect">
                      <a:avLst/>
                    </a:prstGeom>
                  </pic:spPr>
                </pic:pic>
              </a:graphicData>
            </a:graphic>
          </wp:inline>
        </w:drawing>
      </w:r>
    </w:p>
    <w:bookmarkStart w:name="z154" w:id="51"/>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21 сәуір</w:t>
      </w:r>
      <w:r>
        <w:br/>
      </w:r>
      <w:r>
        <w:rPr>
          <w:rFonts w:ascii="Times New Roman"/>
          <w:b w:val="false"/>
          <w:i w:val="false"/>
          <w:color w:val="000000"/>
          <w:sz w:val="28"/>
        </w:rPr>
        <w:t>
№ 74қаулысымен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51"/>
    <w:p>
      <w:pPr>
        <w:spacing w:after="0"/>
        <w:ind w:left="0"/>
        <w:jc w:val="left"/>
      </w:pPr>
      <w:r>
        <w:rPr>
          <w:rFonts w:ascii="Times New Roman"/>
          <w:b/>
          <w:i w:val="false"/>
          <w:color w:val="000000"/>
        </w:rPr>
        <w:t xml:space="preserve"> «Мемлекеттік атаулы әлеуметтік көмек тағайындау» мемлекеттік көрсетілетін қызмет регламенті</w:t>
      </w:r>
      <w:r>
        <w:br/>
      </w:r>
      <w:r>
        <w:rPr>
          <w:rFonts w:ascii="Times New Roman"/>
          <w:b/>
          <w:i w:val="false"/>
          <w:color w:val="000000"/>
        </w:rPr>
        <w:t>
 </w:t>
      </w:r>
    </w:p>
    <w:p>
      <w:pPr>
        <w:spacing w:after="0"/>
        <w:ind w:left="0"/>
        <w:jc w:val="left"/>
      </w:pPr>
      <w:r>
        <w:rPr>
          <w:rFonts w:ascii="Times New Roman"/>
          <w:b/>
          <w:i w:val="false"/>
          <w:color w:val="000000"/>
        </w:rPr>
        <w:t xml:space="preserve"> 1. Жалпы ережелер</w:t>
      </w:r>
      <w:r>
        <w:br/>
      </w:r>
      <w:r>
        <w:rPr>
          <w:rFonts w:ascii="Times New Roman"/>
          <w:b/>
          <w:i w:val="false"/>
          <w:color w:val="000000"/>
        </w:rPr>
        <w:t>
 </w:t>
      </w:r>
    </w:p>
    <w:p>
      <w:pPr>
        <w:spacing w:after="0"/>
        <w:ind w:left="0"/>
        <w:jc w:val="both"/>
      </w:pPr>
      <w:r>
        <w:rPr>
          <w:rFonts w:ascii="Times New Roman"/>
          <w:b w:val="false"/>
          <w:i w:val="false"/>
          <w:color w:val="000000"/>
          <w:sz w:val="28"/>
        </w:rPr>
        <w:t>      1. «Мемлекеттік атаулы әлеуметтік көмек тағайындау» мемлекеттік көрсетілетін қызметі (бұдан әрі – мемлекеттік көрсетілетін қызмет) Маңғыстау облысының қалалық және аудандық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3) тұрғылықты жері бойынша көрсетілетін қызметті беруші болмаған жағдайда – кент, ауыл, ауылдық округ әкімі (бұдан әрі – ауылдық округ әкімі) арқылы жүзеге асырылады.</w:t>
      </w:r>
      <w:r>
        <w:br/>
      </w:r>
      <w:r>
        <w:rPr>
          <w:rFonts w:ascii="Times New Roman"/>
          <w:b w:val="false"/>
          <w:i w:val="false"/>
          <w:color w:val="000000"/>
          <w:sz w:val="28"/>
        </w:rPr>
        <w:t>
      2. Көрсетілетін мемлекеттік қызмет нысаны: қағаз түрінде.</w:t>
      </w:r>
      <w:r>
        <w:br/>
      </w:r>
      <w:r>
        <w:rPr>
          <w:rFonts w:ascii="Times New Roman"/>
          <w:b w:val="false"/>
          <w:i w:val="false"/>
          <w:color w:val="000000"/>
          <w:sz w:val="28"/>
        </w:rPr>
        <w:t>
      3. Мемлекеттік қызметті көрсету нәтижесі – мемлекеттік атаулы әлеуметтік көмек тағайындау туралы хабарлама не осы мемлекеттік көрсетілетін қызмет стандартының Қазақстан Республикасы Үкіметінің 2014 жылғы 11 наурыздағы № 217 қаулысымен бекітілген </w:t>
      </w:r>
      <w:r>
        <w:rPr>
          <w:rFonts w:ascii="Times New Roman"/>
          <w:b w:val="false"/>
          <w:i w:val="false"/>
          <w:color w:val="000000"/>
          <w:sz w:val="28"/>
        </w:rPr>
        <w:t>«Мемлекеттік атаулы әлеуметтік көмек тағайындау»</w:t>
      </w:r>
      <w:r>
        <w:rPr>
          <w:rFonts w:ascii="Times New Roman"/>
          <w:b w:val="false"/>
          <w:i w:val="false"/>
          <w:color w:val="000000"/>
          <w:sz w:val="28"/>
        </w:rPr>
        <w:t xml:space="preserve"> мемлекеттік көрсетілетін қызмет стандартының (бұдан әрі – Стандарт) 10-тармағында көзделген жағдайларда және негіздемелер бойынша мемлекеттік қызметті көрсетуден бас тарту туралы дәлелді жауап.</w:t>
      </w:r>
      <w:r>
        <w:br/>
      </w:r>
      <w:r>
        <w:rPr>
          <w:rFonts w:ascii="Times New Roman"/>
          <w:b w:val="false"/>
          <w:i w:val="false"/>
          <w:color w:val="000000"/>
          <w:sz w:val="28"/>
        </w:rPr>
        <w:t>
      Мемлекеттік қызметті көрсету нәтижесін беру нысаны: қағаз түрінде.</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270" w:id="52"/>
    <w:p>
      <w:pPr>
        <w:spacing w:after="0"/>
        <w:ind w:left="0"/>
        <w:jc w:val="both"/>
      </w:pPr>
      <w:r>
        <w:rPr>
          <w:rFonts w:ascii="Times New Roman"/>
          <w:b w:val="false"/>
          <w:i w:val="false"/>
          <w:color w:val="000000"/>
          <w:sz w:val="28"/>
        </w:rPr>
        <w:t>
</w:t>
      </w:r>
      <w:r>
        <w:rPr>
          <w:rFonts w:ascii="Times New Roman"/>
          <w:b/>
          <w:i w:val="false"/>
          <w:color w:val="000000"/>
          <w:sz w:val="28"/>
        </w:rPr>
        <w:t>2. Мемлекеттік қызмет көрсету процесінде көрсетілетін қызмет берушінің құрылымдық бөлімшелерінің (қызметкерлерінің) іс-қимыл тәртібін сипаттау</w:t>
      </w:r>
      <w:r>
        <w:br/>
      </w:r>
      <w:r>
        <w:rPr>
          <w:rFonts w:ascii="Times New Roman"/>
          <w:b w:val="false"/>
          <w:i w:val="false"/>
          <w:color w:val="000000"/>
          <w:sz w:val="28"/>
        </w:rPr>
        <w:t>
 </w:t>
      </w:r>
    </w:p>
    <w:bookmarkEnd w:id="52"/>
    <w:p>
      <w:pPr>
        <w:spacing w:after="0"/>
        <w:ind w:left="0"/>
        <w:jc w:val="both"/>
      </w:pPr>
      <w:r>
        <w:rPr>
          <w:rFonts w:ascii="Times New Roman"/>
          <w:b w:val="false"/>
          <w:i w:val="false"/>
          <w:color w:val="000000"/>
          <w:sz w:val="28"/>
        </w:rPr>
        <w:t>      5. Көрсетілетін қызметті беруші мемлекеттік қызмет көрсету үшін көрсетілетін қызметті алушының (не сенімхат бойынша оның өкілі) өтінішін және 9-тармағында көрсетілген өзге де құжаттарын немесе көрсетілетін қызметті алушы электрондық сұратуын алу мемлекеттік қызмет көрсету жөніндегі рәсімдерді (іс-қимылдарды) бастауға негіздеме болып табылады.</w:t>
      </w:r>
      <w:r>
        <w:br/>
      </w:r>
      <w:r>
        <w:rPr>
          <w:rFonts w:ascii="Times New Roman"/>
          <w:b w:val="false"/>
          <w:i w:val="false"/>
          <w:color w:val="000000"/>
          <w:sz w:val="28"/>
        </w:rPr>
        <w:t>
      6. Мемлекеттік қызметті көрсету процесінің құрамына кіретін әрбір рәсімнің (іс-қимылдың) мазмұны:</w:t>
      </w:r>
      <w:r>
        <w:br/>
      </w:r>
      <w:r>
        <w:rPr>
          <w:rFonts w:ascii="Times New Roman"/>
          <w:b w:val="false"/>
          <w:i w:val="false"/>
          <w:color w:val="000000"/>
          <w:sz w:val="28"/>
        </w:rPr>
        <w:t>
      1) көрсетілетін қызметті берушінің жауапты орындаушысымен құжаттарды қабылдау және тіркеу;</w:t>
      </w:r>
      <w:r>
        <w:br/>
      </w:r>
      <w:r>
        <w:rPr>
          <w:rFonts w:ascii="Times New Roman"/>
          <w:b w:val="false"/>
          <w:i w:val="false"/>
          <w:color w:val="000000"/>
          <w:sz w:val="28"/>
        </w:rPr>
        <w:t>
      2) көрсетілетін қызметті берушінің жауапты орындаушысымен құжаттарды қарау және мемлекеттік қызметті көрсету нәтижесін ресімдеу;</w:t>
      </w:r>
      <w:r>
        <w:br/>
      </w:r>
      <w:r>
        <w:rPr>
          <w:rFonts w:ascii="Times New Roman"/>
          <w:b w:val="false"/>
          <w:i w:val="false"/>
          <w:color w:val="000000"/>
          <w:sz w:val="28"/>
        </w:rPr>
        <w:t>
      3) көрсетілетін қызметті берушінің басшысымен мемлекеттік қызметті көрсету нәтижесіне қол қою;</w:t>
      </w:r>
      <w:r>
        <w:br/>
      </w:r>
      <w:r>
        <w:rPr>
          <w:rFonts w:ascii="Times New Roman"/>
          <w:b w:val="false"/>
          <w:i w:val="false"/>
          <w:color w:val="000000"/>
          <w:sz w:val="28"/>
        </w:rPr>
        <w:t>
      4) көрсетілетін қызметті берушінің жауапты орындаушысымен мемлекеттік қызметті көрсету нәтижесін жолдау (беру).</w:t>
      </w:r>
      <w:r>
        <w:br/>
      </w:r>
      <w:r>
        <w:rPr>
          <w:rFonts w:ascii="Times New Roman"/>
          <w:b w:val="false"/>
          <w:i w:val="false"/>
          <w:color w:val="000000"/>
          <w:sz w:val="28"/>
        </w:rPr>
        <w:t>
 </w:t>
      </w:r>
    </w:p>
    <w:bookmarkStart w:name="z271" w:id="53"/>
    <w:p>
      <w:pPr>
        <w:spacing w:after="0"/>
        <w:ind w:left="0"/>
        <w:jc w:val="both"/>
      </w:pPr>
      <w:r>
        <w:rPr>
          <w:rFonts w:ascii="Times New Roman"/>
          <w:b w:val="false"/>
          <w:i w:val="false"/>
          <w:color w:val="000000"/>
          <w:sz w:val="28"/>
        </w:rPr>
        <w:t>
</w:t>
      </w:r>
      <w:r>
        <w:rPr>
          <w:rFonts w:ascii="Times New Roman"/>
          <w:b/>
          <w:i w:val="false"/>
          <w:color w:val="000000"/>
          <w:sz w:val="28"/>
        </w:rPr>
        <w:t>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r>
        <w:br/>
      </w:r>
      <w:r>
        <w:rPr>
          <w:rFonts w:ascii="Times New Roman"/>
          <w:b w:val="false"/>
          <w:i w:val="false"/>
          <w:color w:val="000000"/>
          <w:sz w:val="28"/>
        </w:rPr>
        <w:t>
 </w:t>
      </w:r>
    </w:p>
    <w:bookmarkEnd w:id="53"/>
    <w:bookmarkStart w:name="z155" w:id="54"/>
    <w:p>
      <w:pPr>
        <w:spacing w:after="0"/>
        <w:ind w:left="0"/>
        <w:jc w:val="both"/>
      </w:pPr>
      <w:r>
        <w:rPr>
          <w:rFonts w:ascii="Times New Roman"/>
          <w:b w:val="false"/>
          <w:i w:val="false"/>
          <w:color w:val="000000"/>
          <w:sz w:val="28"/>
        </w:rPr>
        <w:t>      7. Мемлекеттік көрсетілетін қызмет процесіне қатысатын қызмет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жауапты орындаушысы;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r>
        <w:br/>
      </w:r>
      <w:r>
        <w:rPr>
          <w:rFonts w:ascii="Times New Roman"/>
          <w:b w:val="false"/>
          <w:i w:val="false"/>
          <w:color w:val="000000"/>
          <w:sz w:val="28"/>
        </w:rPr>
        <w:t>
      1) көрсетілетін қызметті берушінің жауапты орындаушысы 15 (он бес) минуттың ішінде көрсетілетін қызметті алушының құжаттарын қабылдайды және тіркейді;</w:t>
      </w:r>
      <w:r>
        <w:br/>
      </w:r>
      <w:r>
        <w:rPr>
          <w:rFonts w:ascii="Times New Roman"/>
          <w:b w:val="false"/>
          <w:i w:val="false"/>
          <w:color w:val="000000"/>
          <w:sz w:val="28"/>
        </w:rPr>
        <w:t>
      2) көрсетілетін қызметті берушінің жауапты орындаушысы 5 (бес) жұмыс күні ішінде құжаттарды қарайды, мемлекеттік қызметті көрсету нәтижесін ресімдейді және көрсетілетін қызметті берушінің басшысына қол қоюға береді;</w:t>
      </w:r>
      <w:r>
        <w:br/>
      </w:r>
      <w:r>
        <w:rPr>
          <w:rFonts w:ascii="Times New Roman"/>
          <w:b w:val="false"/>
          <w:i w:val="false"/>
          <w:color w:val="000000"/>
          <w:sz w:val="28"/>
        </w:rPr>
        <w:t>
      3) көрсетілетін қызметті берушінің басшысы 1 (бір) жұмыс күні ішінде мемлекеттік қызметті көрсету нәтижесіне қол қояды және көрсетілетін қызметті берушінің жауапты орындаушысына жолдайды;</w:t>
      </w:r>
      <w:r>
        <w:br/>
      </w:r>
      <w:r>
        <w:rPr>
          <w:rFonts w:ascii="Times New Roman"/>
          <w:b w:val="false"/>
          <w:i w:val="false"/>
          <w:color w:val="000000"/>
          <w:sz w:val="28"/>
        </w:rPr>
        <w:t>
      4) көрсетілетін қызметті берушінің жауапты орындаушысы 1 (бір) жұмыс күні ішінде мемлекеттік қызметті көрсету нәтижесін көрсетілетін қызметті алушыға жолдайды (береді).</w:t>
      </w:r>
      <w:r>
        <w:br/>
      </w:r>
      <w:r>
        <w:rPr>
          <w:rFonts w:ascii="Times New Roman"/>
          <w:b w:val="false"/>
          <w:i w:val="false"/>
          <w:color w:val="000000"/>
          <w:sz w:val="28"/>
        </w:rPr>
        <w:t>
      9. Рәсімдердің (іс-қимылдардың) реттілігінің сипаттамасы осы «Мемлекеттік атаулы әлеуметтік көмек тағайындау» мемлекеттік көрсетілетін қызмет регламентінің (бұдан әрі –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p>
    <w:bookmarkEnd w:id="54"/>
    <w:bookmarkStart w:name="z272" w:id="55"/>
    <w:p>
      <w:pPr>
        <w:spacing w:after="0"/>
        <w:ind w:left="0"/>
        <w:jc w:val="both"/>
      </w:pPr>
      <w:r>
        <w:rPr>
          <w:rFonts w:ascii="Times New Roman"/>
          <w:b w:val="false"/>
          <w:i w:val="false"/>
          <w:color w:val="000000"/>
          <w:sz w:val="28"/>
        </w:rPr>
        <w:t>
</w:t>
      </w:r>
      <w:r>
        <w:rPr>
          <w:rFonts w:ascii="Times New Roman"/>
          <w:b/>
          <w:i w:val="false"/>
          <w:color w:val="000000"/>
          <w:sz w:val="28"/>
        </w:rPr>
        <w:t>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r>
        <w:br/>
      </w:r>
      <w:r>
        <w:rPr>
          <w:rFonts w:ascii="Times New Roman"/>
          <w:b w:val="false"/>
          <w:i w:val="false"/>
          <w:color w:val="000000"/>
          <w:sz w:val="28"/>
        </w:rPr>
        <w:t>
 </w:t>
      </w:r>
    </w:p>
    <w:bookmarkEnd w:id="55"/>
    <w:bookmarkStart w:name="z156" w:id="56"/>
    <w:p>
      <w:pPr>
        <w:spacing w:after="0"/>
        <w:ind w:left="0"/>
        <w:jc w:val="both"/>
      </w:pPr>
      <w:r>
        <w:rPr>
          <w:rFonts w:ascii="Times New Roman"/>
          <w:b w:val="false"/>
          <w:i w:val="false"/>
          <w:color w:val="000000"/>
          <w:sz w:val="28"/>
        </w:rPr>
        <w:t>      10. Мемлекеттік қызметті алу үшін көрсетілетін қызметті алушы (не сенімхат бойынша оның өкілі) ХҚО-на Стандарттың 9-тармағында көрсетілген құжаттарды ұсынады.</w:t>
      </w:r>
      <w:r>
        <w:br/>
      </w:r>
      <w:r>
        <w:rPr>
          <w:rFonts w:ascii="Times New Roman"/>
          <w:b w:val="false"/>
          <w:i w:val="false"/>
          <w:color w:val="000000"/>
          <w:sz w:val="28"/>
        </w:rPr>
        <w:t>
      Көрсетілетін қызметті алушының мемлекеттік электрондық ақпараттық ресурстары болып табылатын, жеке басын куәландыратын құжаттардың мәліметін ХҚО қызметшісі тиісті мемлекеттік ақпараттық жүйелердің мемлекеттік қызметтер көрсету мониторингінің ақпараттық жүйесінің көмегімен электрондық-цифрлық қолтаңбамен қол қойылған электрондық деректер түрінде алады – 10 минут.</w:t>
      </w:r>
      <w:r>
        <w:br/>
      </w:r>
      <w:r>
        <w:rPr>
          <w:rFonts w:ascii="Times New Roman"/>
          <w:b w:val="false"/>
          <w:i w:val="false"/>
          <w:color w:val="000000"/>
          <w:sz w:val="28"/>
        </w:rPr>
        <w:t>
      ХҚО қызметшісі құжаттардың түпнұсқаларын мемлекеттік органдарының мемлекеттік ақпараттық жүйелерінен ұсынылған мәліметтерімен салыстырып тексереді, сонан кейін түпнұсқаларды көрсетілетін қызмет алушыға қайтарады.</w:t>
      </w:r>
      <w:r>
        <w:br/>
      </w:r>
      <w:r>
        <w:rPr>
          <w:rFonts w:ascii="Times New Roman"/>
          <w:b w:val="false"/>
          <w:i w:val="false"/>
          <w:color w:val="000000"/>
          <w:sz w:val="28"/>
        </w:rPr>
        <w:t>
      11. Барлық қажетті құжаттарды тапсырған кезде көрсетілетін қызметті алушыға тиісті құжаттарды қабылдағандығы туралы қолхат беріледі – 5 минут.</w:t>
      </w:r>
      <w:r>
        <w:br/>
      </w:r>
      <w:r>
        <w:rPr>
          <w:rFonts w:ascii="Times New Roman"/>
          <w:b w:val="false"/>
          <w:i w:val="false"/>
          <w:color w:val="000000"/>
          <w:sz w:val="28"/>
        </w:rPr>
        <w:t>
      12. Мемлекеттік қызметтің нәтижесін беру ХҚО-ға жеке хабарласқан кезде не сенімхат бойынша оның өкілі) «терезе» көмегімен іске асырылады.</w:t>
      </w:r>
      <w:r>
        <w:br/>
      </w:r>
      <w:r>
        <w:rPr>
          <w:rFonts w:ascii="Times New Roman"/>
          <w:b w:val="false"/>
          <w:i w:val="false"/>
          <w:color w:val="000000"/>
          <w:sz w:val="28"/>
        </w:rPr>
        <w:t>
      ХҚО-на хабарласу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графикалық түрде келтірілген.</w:t>
      </w:r>
      <w:r>
        <w:br/>
      </w:r>
      <w:r>
        <w:rPr>
          <w:rFonts w:ascii="Times New Roman"/>
          <w:b w:val="false"/>
          <w:i w:val="false"/>
          <w:color w:val="000000"/>
          <w:sz w:val="28"/>
        </w:rPr>
        <w:t>
      13. Мемлекеттік қызметті алу үшін көрсетілетін қызметті алушы (не сенімхат бойынша оның өкілі) ауылдық округ әкіміне Стандарттың 9-тармағында көрсетілген құжаттарды ұсынады:</w:t>
      </w:r>
      <w:r>
        <w:br/>
      </w:r>
      <w:r>
        <w:rPr>
          <w:rFonts w:ascii="Times New Roman"/>
          <w:b w:val="false"/>
          <w:i w:val="false"/>
          <w:color w:val="000000"/>
          <w:sz w:val="28"/>
        </w:rPr>
        <w:t>
      1) ауылдық округ әкім аппаратының маманы құжаттарды қабылдайды, тіркейді және жауапты тұлғаның тегі мен аты-жөні, қызметті алушының мемлекеттік қызметті және тіркеу күні көрсетілген талон береді – 13 (он үш) жұмыс күні;</w:t>
      </w:r>
      <w:r>
        <w:br/>
      </w:r>
      <w:r>
        <w:rPr>
          <w:rFonts w:ascii="Times New Roman"/>
          <w:b w:val="false"/>
          <w:i w:val="false"/>
          <w:color w:val="000000"/>
          <w:sz w:val="28"/>
        </w:rPr>
        <w:t>
      2) көрсетілетін қызметті берушінің жауапты орындаушысы 5 (бес) жұмыс күні ішінде құжаттарды қарайды, мемлекеттік қызметті көрсету нәтижесін ресімдейді және көрсетілетін қызметті берушінің басшысына қол қоюға береді;</w:t>
      </w:r>
      <w:r>
        <w:br/>
      </w:r>
      <w:r>
        <w:rPr>
          <w:rFonts w:ascii="Times New Roman"/>
          <w:b w:val="false"/>
          <w:i w:val="false"/>
          <w:color w:val="000000"/>
          <w:sz w:val="28"/>
        </w:rPr>
        <w:t>
      3) көрсетілетін қызметті берушінің басшысы 1 (бір) жұмыс күні ішінде мемлекеттік қызметті көрсету нәтижесіне қол қояды және көрсетілетін қызметті берушінің жауапты орындаушысына жолдайды;</w:t>
      </w:r>
      <w:r>
        <w:br/>
      </w:r>
      <w:r>
        <w:rPr>
          <w:rFonts w:ascii="Times New Roman"/>
          <w:b w:val="false"/>
          <w:i w:val="false"/>
          <w:color w:val="000000"/>
          <w:sz w:val="28"/>
        </w:rPr>
        <w:t>
      4) көрсетілетін қызметті берушінің жауапты орындаушысы ауылдық округ әкімінің аппаратына көрсетілетін мемлекеттік қызметтің нәтижесін жолдайды - 2 (екі) жұмыс күні;</w:t>
      </w:r>
      <w:r>
        <w:br/>
      </w:r>
      <w:r>
        <w:rPr>
          <w:rFonts w:ascii="Times New Roman"/>
          <w:b w:val="false"/>
          <w:i w:val="false"/>
          <w:color w:val="000000"/>
          <w:sz w:val="28"/>
        </w:rPr>
        <w:t>
      5) ауылдық округ әкім аппаратының маманы 1 (бір) жұмыс күні ішінде мемлекеттік қызметті көрсету нәтижесін көрсетілетін қызметті алушыға береді.</w:t>
      </w:r>
      <w:r>
        <w:br/>
      </w:r>
      <w:r>
        <w:rPr>
          <w:rFonts w:ascii="Times New Roman"/>
          <w:b w:val="false"/>
          <w:i w:val="false"/>
          <w:color w:val="000000"/>
          <w:sz w:val="28"/>
        </w:rPr>
        <w:t>
</w:t>
      </w:r>
      <w:r>
        <w:rPr>
          <w:rFonts w:ascii="Times New Roman"/>
          <w:b w:val="false"/>
          <w:i w:val="false"/>
          <w:color w:val="000000"/>
          <w:sz w:val="28"/>
        </w:rPr>
        <w:t>
      14. Рәсімдердің (іс - қимылдардың) реттілігінің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блок-схемасымен сүйемелденеді.</w:t>
      </w:r>
      <w:r>
        <w:br/>
      </w:r>
      <w:r>
        <w:rPr>
          <w:rFonts w:ascii="Times New Roman"/>
          <w:b w:val="false"/>
          <w:i w:val="false"/>
          <w:color w:val="000000"/>
          <w:sz w:val="28"/>
        </w:rPr>
        <w:t>
</w:t>
      </w:r>
      <w:r>
        <w:rPr>
          <w:rFonts w:ascii="Times New Roman"/>
          <w:b w:val="false"/>
          <w:i w:val="false"/>
          <w:color w:val="000000"/>
          <w:sz w:val="28"/>
        </w:rPr>
        <w:t>
      15.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регламенттің 4-қосымшасына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қызмет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Регламент 15-тармақпен толықтырылды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br/>
      </w:r>
      <w:r>
        <w:rPr>
          <w:rFonts w:ascii="Times New Roman"/>
          <w:b w:val="false"/>
          <w:i w:val="false"/>
          <w:color w:val="000000"/>
          <w:sz w:val="28"/>
        </w:rPr>
        <w:t>
 </w:t>
      </w:r>
    </w:p>
    <w:bookmarkEnd w:id="56"/>
    <w:bookmarkStart w:name="z158" w:id="57"/>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мемлекеттік</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1-қосымша</w:t>
      </w:r>
      <w:r>
        <w:br/>
      </w:r>
      <w:r>
        <w:rPr>
          <w:rFonts w:ascii="Times New Roman"/>
          <w:b w:val="false"/>
          <w:i w:val="false"/>
          <w:color w:val="000000"/>
          <w:sz w:val="28"/>
        </w:rPr>
        <w:t>
 </w:t>
      </w:r>
      <w:r>
        <w:br/>
      </w:r>
      <w:r>
        <w:rPr>
          <w:rFonts w:ascii="Times New Roman"/>
          <w:b w:val="false"/>
          <w:i w:val="false"/>
          <w:color w:val="000000"/>
          <w:sz w:val="28"/>
        </w:rPr>
        <w:t>
 </w:t>
      </w:r>
    </w:p>
    <w:bookmarkEnd w:id="57"/>
    <w:p>
      <w:pPr>
        <w:spacing w:after="0"/>
        <w:ind w:left="0"/>
        <w:jc w:val="left"/>
      </w:pPr>
      <w:r>
        <w:rPr>
          <w:rFonts w:ascii="Times New Roman"/>
          <w:b/>
          <w:i w:val="false"/>
          <w:color w:val="000000"/>
        </w:rPr>
        <w:t xml:space="preserve"> Рәсімдердің (іс-қимылдардың) реттілігінің сипаттамасы</w:t>
      </w:r>
      <w:r>
        <w:br/>
      </w:r>
      <w:r>
        <w:rPr>
          <w:rFonts w:ascii="Times New Roman"/>
          <w:b/>
          <w:i w:val="false"/>
          <w:color w:val="000000"/>
        </w:rPr>
        <w:t>
 </w:t>
      </w:r>
      <w:r>
        <w:br/>
      </w:r>
      <w:r>
        <w:rPr>
          <w:rFonts w:ascii="Times New Roman"/>
          <w:b/>
          <w:i w:val="false"/>
          <w:color w:val="000000"/>
        </w:rPr>
        <w:t>
 </w:t>
      </w:r>
      <w:r>
        <w:br/>
      </w:r>
      <w:r>
        <w:rPr>
          <w:rFonts w:ascii="Times New Roman"/>
          <w:b/>
          <w:i w:val="false"/>
          <w:color w:val="000000"/>
        </w:rPr>
        <w:t>
</w:t>
      </w:r>
      <w:r>
        <w:drawing>
          <wp:inline distT="0" distB="0" distL="0" distR="0">
            <wp:extent cx="88138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8813800" cy="7620000"/>
                    </a:xfrm>
                    <a:prstGeom prst="rect">
                      <a:avLst/>
                    </a:prstGeom>
                  </pic:spPr>
                </pic:pic>
              </a:graphicData>
            </a:graphic>
          </wp:inline>
        </w:drawing>
      </w:r>
    </w:p>
    <w:p>
      <w:pPr>
        <w:spacing w:after="0"/>
        <w:ind w:left="0"/>
        <w:jc w:val="both"/>
      </w:pPr>
      <w:r>
        <w:rPr>
          <w:rFonts w:ascii="Times New Roman"/>
          <w:b w:val="false"/>
          <w:i w:val="false"/>
          <w:color w:val="000000"/>
          <w:sz w:val="28"/>
        </w:rPr>
        <w:t>      Ескерту: аббревиатураларды ажыратып жазу:</w:t>
      </w:r>
      <w:r>
        <w:br/>
      </w:r>
      <w:r>
        <w:rPr>
          <w:rFonts w:ascii="Times New Roman"/>
          <w:b w:val="false"/>
          <w:i w:val="false"/>
          <w:color w:val="000000"/>
          <w:sz w:val="28"/>
        </w:rPr>
        <w:t>
      ҚФБ – құрылымдық-функционалдық бірлік</w:t>
      </w:r>
      <w:r>
        <w:br/>
      </w:r>
      <w:r>
        <w:rPr>
          <w:rFonts w:ascii="Times New Roman"/>
          <w:b w:val="false"/>
          <w:i w:val="false"/>
          <w:color w:val="000000"/>
          <w:sz w:val="28"/>
        </w:rPr>
        <w:t>
 </w:t>
      </w:r>
      <w:r>
        <w:br/>
      </w:r>
      <w:r>
        <w:rPr>
          <w:rFonts w:ascii="Times New Roman"/>
          <w:b w:val="false"/>
          <w:i w:val="false"/>
          <w:color w:val="000000"/>
          <w:sz w:val="28"/>
        </w:rPr>
        <w:t>
 </w:t>
      </w:r>
    </w:p>
    <w:bookmarkStart w:name="z159" w:id="58"/>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мемлекеттік</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2-қосымша</w:t>
      </w:r>
      <w:r>
        <w:br/>
      </w:r>
      <w:r>
        <w:rPr>
          <w:rFonts w:ascii="Times New Roman"/>
          <w:b w:val="false"/>
          <w:i w:val="false"/>
          <w:color w:val="000000"/>
          <w:sz w:val="28"/>
        </w:rPr>
        <w:t>
 </w:t>
      </w:r>
      <w:r>
        <w:br/>
      </w:r>
      <w:r>
        <w:rPr>
          <w:rFonts w:ascii="Times New Roman"/>
          <w:b w:val="false"/>
          <w:i w:val="false"/>
          <w:color w:val="000000"/>
          <w:sz w:val="28"/>
        </w:rPr>
        <w:t>
 </w:t>
      </w:r>
    </w:p>
    <w:bookmarkEnd w:id="58"/>
    <w:p>
      <w:pPr>
        <w:spacing w:after="0"/>
        <w:ind w:left="0"/>
        <w:jc w:val="left"/>
      </w:pPr>
      <w:r>
        <w:rPr>
          <w:rFonts w:ascii="Times New Roman"/>
          <w:b/>
          <w:i w:val="false"/>
          <w:color w:val="000000"/>
        </w:rPr>
        <w:t xml:space="preserve"> Халыққа қызмет көрсету орталығына хабарласу тәртібінің сипаттамасы</w:t>
      </w:r>
      <w:r>
        <w:br/>
      </w:r>
      <w:r>
        <w:rPr>
          <w:rFonts w:ascii="Times New Roman"/>
          <w:b/>
          <w:i w:val="false"/>
          <w:color w:val="000000"/>
        </w:rPr>
        <w:t>
 </w:t>
      </w:r>
      <w:r>
        <w:br/>
      </w:r>
      <w:r>
        <w:rPr>
          <w:rFonts w:ascii="Times New Roman"/>
          <w:b/>
          <w:i w:val="false"/>
          <w:color w:val="000000"/>
        </w:rPr>
        <w:t>
</w:t>
      </w:r>
      <w:r>
        <w:drawing>
          <wp:inline distT="0" distB="0" distL="0" distR="0">
            <wp:extent cx="89408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8940800" cy="8089900"/>
                    </a:xfrm>
                    <a:prstGeom prst="rect">
                      <a:avLst/>
                    </a:prstGeom>
                  </pic:spPr>
                </pic:pic>
              </a:graphicData>
            </a:graphic>
          </wp:inline>
        </w:drawing>
      </w:r>
      <w:r>
        <w:br/>
      </w:r>
      <w:r>
        <w:rPr>
          <w:rFonts w:ascii="Times New Roman"/>
          <w:b/>
          <w:i w:val="false"/>
          <w:color w:val="000000"/>
        </w:rPr>
        <w:t>
 </w:t>
      </w:r>
      <w:r>
        <w:br/>
      </w:r>
      <w:r>
        <w:rPr>
          <w:rFonts w:ascii="Times New Roman"/>
          <w:b/>
          <w:i w:val="false"/>
          <w:color w:val="000000"/>
        </w:rPr>
        <w:t>
 </w:t>
      </w:r>
    </w:p>
    <w:bookmarkStart w:name="z160" w:id="59"/>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мемлекеттік</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3-қосымша</w:t>
      </w:r>
      <w:r>
        <w:br/>
      </w:r>
      <w:r>
        <w:rPr>
          <w:rFonts w:ascii="Times New Roman"/>
          <w:b w:val="false"/>
          <w:i w:val="false"/>
          <w:color w:val="000000"/>
          <w:sz w:val="28"/>
        </w:rPr>
        <w:t>
 </w:t>
      </w:r>
      <w:r>
        <w:br/>
      </w:r>
      <w:r>
        <w:rPr>
          <w:rFonts w:ascii="Times New Roman"/>
          <w:b w:val="false"/>
          <w:i w:val="false"/>
          <w:color w:val="000000"/>
          <w:sz w:val="28"/>
        </w:rPr>
        <w:t>
 </w:t>
      </w:r>
    </w:p>
    <w:bookmarkEnd w:id="59"/>
    <w:p>
      <w:pPr>
        <w:spacing w:after="0"/>
        <w:ind w:left="0"/>
        <w:jc w:val="both"/>
      </w:pPr>
      <w:r>
        <w:rPr>
          <w:rFonts w:ascii="Times New Roman"/>
          <w:b/>
          <w:i w:val="false"/>
          <w:color w:val="000000"/>
          <w:sz w:val="28"/>
        </w:rPr>
        <w:t>Ауылдық округ әкіміне хабарласу тәртібінің сипаттамасы</w:t>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89281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8928100" cy="8305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81" w:id="60"/>
    <w:p>
      <w:pPr>
        <w:spacing w:after="0"/>
        <w:ind w:left="0"/>
        <w:jc w:val="both"/>
      </w:pPr>
      <w:r>
        <w:rPr>
          <w:rFonts w:ascii="Times New Roman"/>
          <w:b w:val="false"/>
          <w:i w:val="false"/>
          <w:color w:val="000000"/>
          <w:sz w:val="28"/>
        </w:rPr>
        <w:t>
«Мемлекеттік атаулы әлеуметтік көмек</w:t>
      </w:r>
      <w:r>
        <w:br/>
      </w:r>
      <w:r>
        <w:rPr>
          <w:rFonts w:ascii="Times New Roman"/>
          <w:b w:val="false"/>
          <w:i w:val="false"/>
          <w:color w:val="000000"/>
          <w:sz w:val="28"/>
        </w:rPr>
        <w:t>
тағайындау» мемлекеттік көрсетілетін</w:t>
      </w:r>
      <w:r>
        <w:br/>
      </w:r>
      <w:r>
        <w:rPr>
          <w:rFonts w:ascii="Times New Roman"/>
          <w:b w:val="false"/>
          <w:i w:val="false"/>
          <w:color w:val="000000"/>
          <w:sz w:val="28"/>
        </w:rPr>
        <w:t>
қызмет регламентіне 4-қосымша</w:t>
      </w:r>
      <w:r>
        <w:br/>
      </w:r>
      <w:r>
        <w:rPr>
          <w:rFonts w:ascii="Times New Roman"/>
          <w:b w:val="false"/>
          <w:i w:val="false"/>
          <w:color w:val="000000"/>
          <w:sz w:val="28"/>
        </w:rPr>
        <w:t>
 </w:t>
      </w:r>
    </w:p>
    <w:bookmarkEnd w:id="60"/>
    <w:p>
      <w:pPr>
        <w:spacing w:after="0"/>
        <w:ind w:left="0"/>
        <w:jc w:val="both"/>
      </w:pPr>
      <w:r>
        <w:rPr>
          <w:rFonts w:ascii="Times New Roman"/>
          <w:b w:val="false"/>
          <w:i w:val="false"/>
          <w:color w:val="ff0000"/>
          <w:sz w:val="28"/>
        </w:rPr>
        <w:t xml:space="preserve">     Ескерту. Регламент 4 - қосымшамен толықтырылды- Маңғыстау облысының  әкімдігінің 08.12.2014 </w:t>
      </w:r>
      <w:r>
        <w:rPr>
          <w:rFonts w:ascii="Times New Roman"/>
          <w:b w:val="false"/>
          <w:i w:val="false"/>
          <w:color w:val="ff0000"/>
          <w:sz w:val="28"/>
        </w:rPr>
        <w:t>№ 295</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74041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404100" cy="8470900"/>
                    </a:xfrm>
                    <a:prstGeom prst="rect">
                      <a:avLst/>
                    </a:prstGeom>
                  </pic:spPr>
                </pic:pic>
              </a:graphicData>
            </a:graphic>
          </wp:inline>
        </w:drawing>
      </w:r>
    </w:p>
    <w:bookmarkStart w:name="z161" w:id="61"/>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21 сәуір</w:t>
      </w:r>
      <w:r>
        <w:br/>
      </w:r>
      <w:r>
        <w:rPr>
          <w:rFonts w:ascii="Times New Roman"/>
          <w:b w:val="false"/>
          <w:i w:val="false"/>
          <w:color w:val="000000"/>
          <w:sz w:val="28"/>
        </w:rPr>
        <w:t>
№ 74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61"/>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w:t>
      </w:r>
      <w:r>
        <w:br/>
      </w:r>
      <w:r>
        <w:rPr>
          <w:rFonts w:ascii="Times New Roman"/>
          <w:b/>
          <w:i w:val="false"/>
          <w:color w:val="000000"/>
        </w:rPr>
        <w:t>
 </w:t>
      </w:r>
    </w:p>
    <w:p>
      <w:pPr>
        <w:spacing w:after="0"/>
        <w:ind w:left="0"/>
        <w:jc w:val="left"/>
      </w:pPr>
      <w:r>
        <w:rPr>
          <w:rFonts w:ascii="Times New Roman"/>
          <w:b/>
          <w:i w:val="false"/>
          <w:color w:val="000000"/>
        </w:rPr>
        <w:t xml:space="preserve"> 1. Жалпы ережелер</w:t>
      </w:r>
      <w:r>
        <w:br/>
      </w:r>
      <w:r>
        <w:rPr>
          <w:rFonts w:ascii="Times New Roman"/>
          <w:b/>
          <w:i w:val="false"/>
          <w:color w:val="000000"/>
        </w:rPr>
        <w:t>
 </w:t>
      </w:r>
    </w:p>
    <w:p>
      <w:pPr>
        <w:spacing w:after="0"/>
        <w:ind w:left="0"/>
        <w:jc w:val="both"/>
      </w:pPr>
      <w:r>
        <w:rPr>
          <w:rFonts w:ascii="Times New Roman"/>
          <w:b w:val="false"/>
          <w:i w:val="false"/>
          <w:color w:val="000000"/>
          <w:sz w:val="28"/>
        </w:rPr>
        <w:t>      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қызметі (бұдан әрі – мемлекеттік көрсетілетін қызмет) Маңғыстау облысының қалалық және аудандық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 нәтижесі – жүріп-тұруы қиын бірінші топтағы мүгедектерге жеке көмекшінің және есту кемістігі бар мүгедектерге ымдау тілі маманының қызметтерін ұсыну мерзімі көрсетілген құжаттарды ресімдеу туралы хабарлама.</w:t>
      </w:r>
      <w:r>
        <w:br/>
      </w:r>
      <w:r>
        <w:rPr>
          <w:rFonts w:ascii="Times New Roman"/>
          <w:b w:val="false"/>
          <w:i w:val="false"/>
          <w:color w:val="000000"/>
          <w:sz w:val="28"/>
        </w:rPr>
        <w:t>
      Мемлекеттік қызметті көрсету нәтижесін ұсыну нысаны: қағаз түрінде.</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227" w:id="62"/>
    <w:p>
      <w:pPr>
        <w:spacing w:after="0"/>
        <w:ind w:left="0"/>
        <w:jc w:val="both"/>
      </w:pPr>
      <w:r>
        <w:rPr>
          <w:rFonts w:ascii="Times New Roman"/>
          <w:b w:val="false"/>
          <w:i w:val="false"/>
          <w:color w:val="000000"/>
          <w:sz w:val="28"/>
        </w:rPr>
        <w:t>
</w:t>
      </w:r>
      <w:r>
        <w:rPr>
          <w:rFonts w:ascii="Times New Roman"/>
          <w:b/>
          <w:i w:val="false"/>
          <w:color w:val="000000"/>
          <w:sz w:val="28"/>
        </w:rPr>
        <w:t>2. Мемлекеттік қызмет көрсету процесінде көрсетілетін қызмет берушінің құрылымдық бөлімшелерінің (қызметкерлерінің) іс-қимыл тәртібін сипаттау</w:t>
      </w:r>
      <w:r>
        <w:br/>
      </w:r>
      <w:r>
        <w:rPr>
          <w:rFonts w:ascii="Times New Roman"/>
          <w:b w:val="false"/>
          <w:i w:val="false"/>
          <w:color w:val="000000"/>
          <w:sz w:val="28"/>
        </w:rPr>
        <w:t>
 </w:t>
      </w:r>
    </w:p>
    <w:bookmarkEnd w:id="62"/>
    <w:p>
      <w:pPr>
        <w:spacing w:after="0"/>
        <w:ind w:left="0"/>
        <w:jc w:val="both"/>
      </w:pPr>
      <w:r>
        <w:rPr>
          <w:rFonts w:ascii="Times New Roman"/>
          <w:b w:val="false"/>
          <w:i w:val="false"/>
          <w:color w:val="000000"/>
          <w:sz w:val="28"/>
        </w:rPr>
        <w:t>      5. Көрсетілетін қызметті беруші мемлекеттік қызмет көрсету үшін көрсетілетін қызметті алушының өтінішін және Қазақстан Республикасы Үкіметінің 2014 жылғы 11 наурыздағы № 217 қаулысымен бекітілген  </w:t>
      </w:r>
      <w:r>
        <w:rPr>
          <w:rFonts w:ascii="Times New Roman"/>
          <w:b w:val="false"/>
          <w:i w:val="false"/>
          <w:color w:val="000000"/>
          <w:sz w:val="28"/>
        </w:rPr>
        <w:t>«Жүріп-тұруы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w:t>
      </w:r>
      <w:r>
        <w:rPr>
          <w:rFonts w:ascii="Times New Roman"/>
          <w:b w:val="false"/>
          <w:i w:val="false"/>
          <w:color w:val="000000"/>
          <w:sz w:val="28"/>
        </w:rPr>
        <w:t>мемлекеттік көрсетілетін қызмет стандартының (бұдан әрі – Стандарт) 9-тармағында көрсетілген өзге де құжаттарын немесе көрсетілетін қызметті алушы электрондық сұратуын алу мемлекеттік қызмет көрсету жөніндегі рәсімдерді (іс-қимылдарды) бастауға негіздеме болып табылады.</w:t>
      </w:r>
      <w:r>
        <w:br/>
      </w:r>
      <w:r>
        <w:rPr>
          <w:rFonts w:ascii="Times New Roman"/>
          <w:b w:val="false"/>
          <w:i w:val="false"/>
          <w:color w:val="000000"/>
          <w:sz w:val="28"/>
        </w:rPr>
        <w:t>
      6.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жауапты орындаушысымен құжаттарды қабылдау және тіркеу;</w:t>
      </w:r>
      <w:r>
        <w:br/>
      </w:r>
      <w:r>
        <w:rPr>
          <w:rFonts w:ascii="Times New Roman"/>
          <w:b w:val="false"/>
          <w:i w:val="false"/>
          <w:color w:val="000000"/>
          <w:sz w:val="28"/>
        </w:rPr>
        <w:t>
      2) көрсетілетін қызметті берушінің басшысы өтінішті қарайды;</w:t>
      </w:r>
      <w:r>
        <w:br/>
      </w:r>
      <w:r>
        <w:rPr>
          <w:rFonts w:ascii="Times New Roman"/>
          <w:b w:val="false"/>
          <w:i w:val="false"/>
          <w:color w:val="000000"/>
          <w:sz w:val="28"/>
        </w:rPr>
        <w:t>
      3) көрсетілетін қызметті берушінің жауапты орындаушысымен құжаттарды қарау және мемлекеттік қызметті көрсету нәтижесін ресімдеу;</w:t>
      </w:r>
      <w:r>
        <w:br/>
      </w:r>
      <w:r>
        <w:rPr>
          <w:rFonts w:ascii="Times New Roman"/>
          <w:b w:val="false"/>
          <w:i w:val="false"/>
          <w:color w:val="000000"/>
          <w:sz w:val="28"/>
        </w:rPr>
        <w:t>
      4) көрсетілетін қызметті берушінің басшысымен мемлекеттік қызметті көрсету нәтижесіне қол қою;</w:t>
      </w:r>
      <w:r>
        <w:br/>
      </w:r>
      <w:r>
        <w:rPr>
          <w:rFonts w:ascii="Times New Roman"/>
          <w:b w:val="false"/>
          <w:i w:val="false"/>
          <w:color w:val="000000"/>
          <w:sz w:val="28"/>
        </w:rPr>
        <w:t>
      5) көрсетілетін қызметті берушінің жауапты орындаушысымен мемлекеттік қызметті көрсету нәтижесін жолдау (беру).</w:t>
      </w:r>
      <w:r>
        <w:br/>
      </w:r>
      <w:r>
        <w:rPr>
          <w:rFonts w:ascii="Times New Roman"/>
          <w:b w:val="false"/>
          <w:i w:val="false"/>
          <w:color w:val="000000"/>
          <w:sz w:val="28"/>
        </w:rPr>
        <w:t>
 </w:t>
      </w:r>
    </w:p>
    <w:bookmarkStart w:name="z228" w:id="63"/>
    <w:p>
      <w:pPr>
        <w:spacing w:after="0"/>
        <w:ind w:left="0"/>
        <w:jc w:val="both"/>
      </w:pPr>
      <w:r>
        <w:rPr>
          <w:rFonts w:ascii="Times New Roman"/>
          <w:b w:val="false"/>
          <w:i w:val="false"/>
          <w:color w:val="000000"/>
          <w:sz w:val="28"/>
        </w:rPr>
        <w:t>
</w:t>
      </w:r>
      <w:r>
        <w:rPr>
          <w:rFonts w:ascii="Times New Roman"/>
          <w:b/>
          <w:i w:val="false"/>
          <w:color w:val="000000"/>
          <w:sz w:val="28"/>
        </w:rPr>
        <w:t>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r>
        <w:br/>
      </w:r>
      <w:r>
        <w:rPr>
          <w:rFonts w:ascii="Times New Roman"/>
          <w:b w:val="false"/>
          <w:i w:val="false"/>
          <w:color w:val="000000"/>
          <w:sz w:val="28"/>
        </w:rPr>
        <w:t>
 </w:t>
      </w:r>
    </w:p>
    <w:bookmarkEnd w:id="63"/>
    <w:bookmarkStart w:name="z162" w:id="64"/>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жауапты орындаушысы;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r>
        <w:br/>
      </w:r>
      <w:r>
        <w:rPr>
          <w:rFonts w:ascii="Times New Roman"/>
          <w:b w:val="false"/>
          <w:i w:val="false"/>
          <w:color w:val="000000"/>
          <w:sz w:val="28"/>
        </w:rPr>
        <w:t>
      1) көрсетілетін қызметті берушінің жауапты орындаушысы 15 (он бес) минуттың ішінде көрсетілетін қызметті алушының құжаттарын қабылдайды және тіркейді;</w:t>
      </w:r>
      <w:r>
        <w:br/>
      </w:r>
      <w:r>
        <w:rPr>
          <w:rFonts w:ascii="Times New Roman"/>
          <w:b w:val="false"/>
          <w:i w:val="false"/>
          <w:color w:val="000000"/>
          <w:sz w:val="28"/>
        </w:rPr>
        <w:t>
      2) көрсетілетін қызметті берушінің басшысы құжаттар тіркелгеннен кейін 1 (бір) жұмыс күні ішінде өтінішті қарайды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7 (жеті) жұмыс күні ішінде құжаттарды қарайды, мемлекеттік қызметті көрсету нәтижесін ресімдейді және көрсетілетін қызметті берушінің басшысына қол қоюға береді;</w:t>
      </w:r>
      <w:r>
        <w:br/>
      </w:r>
      <w:r>
        <w:rPr>
          <w:rFonts w:ascii="Times New Roman"/>
          <w:b w:val="false"/>
          <w:i w:val="false"/>
          <w:color w:val="000000"/>
          <w:sz w:val="28"/>
        </w:rPr>
        <w:t>
      4) көрсетілетін қызметті берушінің басшысы 1 (бір) жұмыс күні ішінде мемлекеттік қызметті көрсету нәтижесіне қол қояды және көрсетілетін қызметті берушінің жауапты орындаушысына жолдайды;</w:t>
      </w:r>
      <w:r>
        <w:br/>
      </w:r>
      <w:r>
        <w:rPr>
          <w:rFonts w:ascii="Times New Roman"/>
          <w:b w:val="false"/>
          <w:i w:val="false"/>
          <w:color w:val="000000"/>
          <w:sz w:val="28"/>
        </w:rPr>
        <w:t>
      5) көрсетілетін қызметті берушінің жауапты орындаушысы 1 (бір) жұмыс күні ішінде мемлекеттік қызметті көрсету нәтижесін көрсетілетін қызметті алушыға жолдайды (береді).</w:t>
      </w:r>
      <w:r>
        <w:br/>
      </w:r>
      <w:r>
        <w:rPr>
          <w:rFonts w:ascii="Times New Roman"/>
          <w:b w:val="false"/>
          <w:i w:val="false"/>
          <w:color w:val="000000"/>
          <w:sz w:val="28"/>
        </w:rPr>
        <w:t>
      9. Рәсімдердің (іс-қимылдардың) реттілігінің сипаттамасы осы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регламентінің 1-қосымшасына сәйкес блок-схемасымен сүйемелденеді.</w:t>
      </w:r>
      <w:r>
        <w:br/>
      </w:r>
      <w:r>
        <w:rPr>
          <w:rFonts w:ascii="Times New Roman"/>
          <w:b w:val="false"/>
          <w:i w:val="false"/>
          <w:color w:val="000000"/>
          <w:sz w:val="28"/>
        </w:rPr>
        <w:t>
</w:t>
      </w:r>
      <w:r>
        <w:rPr>
          <w:rFonts w:ascii="Times New Roman"/>
          <w:b w:val="false"/>
          <w:i w:val="false"/>
          <w:color w:val="ff0000"/>
          <w:sz w:val="28"/>
        </w:rPr>
        <w:t xml:space="preserve">      Ескерту. 9-тармақ келесі редакцияда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регламенттің 2-қосымшасына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қызмет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Регламент 10-тармақпен толықтырылды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br/>
      </w:r>
      <w:r>
        <w:rPr>
          <w:rFonts w:ascii="Times New Roman"/>
          <w:b w:val="false"/>
          <w:i w:val="false"/>
          <w:color w:val="000000"/>
          <w:sz w:val="28"/>
        </w:rPr>
        <w:t>
 </w:t>
      </w:r>
    </w:p>
    <w:bookmarkEnd w:id="64"/>
    <w:bookmarkStart w:name="z163" w:id="65"/>
    <w:p>
      <w:pPr>
        <w:spacing w:after="0"/>
        <w:ind w:left="0"/>
        <w:jc w:val="both"/>
      </w:pPr>
      <w:r>
        <w:rPr>
          <w:rFonts w:ascii="Times New Roman"/>
          <w:b w:val="false"/>
          <w:i w:val="false"/>
          <w:color w:val="000000"/>
          <w:sz w:val="28"/>
        </w:rPr>
        <w:t>
«Жүріп-тұруы қиын бірінші топтағы</w:t>
      </w:r>
      <w:r>
        <w:br/>
      </w:r>
      <w:r>
        <w:rPr>
          <w:rFonts w:ascii="Times New Roman"/>
          <w:b w:val="false"/>
          <w:i w:val="false"/>
          <w:color w:val="000000"/>
          <w:sz w:val="28"/>
        </w:rPr>
        <w:t>
мүгедектерге жеке көмекшінің және</w:t>
      </w:r>
      <w:r>
        <w:br/>
      </w:r>
      <w:r>
        <w:rPr>
          <w:rFonts w:ascii="Times New Roman"/>
          <w:b w:val="false"/>
          <w:i w:val="false"/>
          <w:color w:val="000000"/>
          <w:sz w:val="28"/>
        </w:rPr>
        <w:t>
есту кемістігі бар мүгедектерге ымдау</w:t>
      </w:r>
      <w:r>
        <w:br/>
      </w:r>
      <w:r>
        <w:rPr>
          <w:rFonts w:ascii="Times New Roman"/>
          <w:b w:val="false"/>
          <w:i w:val="false"/>
          <w:color w:val="000000"/>
          <w:sz w:val="28"/>
        </w:rPr>
        <w:t>
тілі маманының қызметтерін ұсыну</w:t>
      </w:r>
      <w:r>
        <w:br/>
      </w:r>
      <w:r>
        <w:rPr>
          <w:rFonts w:ascii="Times New Roman"/>
          <w:b w:val="false"/>
          <w:i w:val="false"/>
          <w:color w:val="000000"/>
          <w:sz w:val="28"/>
        </w:rPr>
        <w:t>
үшін мүгедектерге құжаттарды ресімдеу»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r>
        <w:br/>
      </w:r>
      <w:r>
        <w:rPr>
          <w:rFonts w:ascii="Times New Roman"/>
          <w:b w:val="false"/>
          <w:i w:val="false"/>
          <w:color w:val="000000"/>
          <w:sz w:val="28"/>
        </w:rPr>
        <w:t>
 </w:t>
      </w:r>
    </w:p>
    <w:bookmarkEnd w:id="65"/>
    <w:p>
      <w:pPr>
        <w:spacing w:after="0"/>
        <w:ind w:left="0"/>
        <w:jc w:val="both"/>
      </w:pPr>
      <w:r>
        <w:rPr>
          <w:rFonts w:ascii="Times New Roman"/>
          <w:b w:val="false"/>
          <w:i w:val="false"/>
          <w:color w:val="ff0000"/>
          <w:sz w:val="28"/>
        </w:rPr>
        <w:t xml:space="preserve">     Ескерту. 1 - қосымша жаңа редакцияда - Маңғыстау облысының  әкімдігінің 08.12.2014 </w:t>
      </w:r>
      <w:r>
        <w:rPr>
          <w:rFonts w:ascii="Times New Roman"/>
          <w:b w:val="false"/>
          <w:i w:val="false"/>
          <w:color w:val="ff0000"/>
          <w:sz w:val="28"/>
        </w:rPr>
        <w:t>№ 295</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8953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8953500" cy="42418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83" w:id="66"/>
    <w:p>
      <w:pPr>
        <w:spacing w:after="0"/>
        <w:ind w:left="0"/>
        <w:jc w:val="both"/>
      </w:pPr>
      <w:r>
        <w:rPr>
          <w:rFonts w:ascii="Times New Roman"/>
          <w:b w:val="false"/>
          <w:i w:val="false"/>
          <w:color w:val="000000"/>
          <w:sz w:val="28"/>
        </w:rPr>
        <w:t>
«Жүріп-тұруы қиын бірінші топтағы мүгедектерге</w:t>
      </w:r>
      <w:r>
        <w:br/>
      </w:r>
      <w:r>
        <w:rPr>
          <w:rFonts w:ascii="Times New Roman"/>
          <w:b w:val="false"/>
          <w:i w:val="false"/>
          <w:color w:val="000000"/>
          <w:sz w:val="28"/>
        </w:rPr>
        <w:t>
жеке көмекшінің және есту кемістігі бар мүгедектерге</w:t>
      </w:r>
      <w:r>
        <w:br/>
      </w:r>
      <w:r>
        <w:rPr>
          <w:rFonts w:ascii="Times New Roman"/>
          <w:b w:val="false"/>
          <w:i w:val="false"/>
          <w:color w:val="000000"/>
          <w:sz w:val="28"/>
        </w:rPr>
        <w:t>
ымдау тілі маманының қызметтерін ұсыну үшін мүгедектерге</w:t>
      </w:r>
      <w:r>
        <w:br/>
      </w:r>
      <w:r>
        <w:rPr>
          <w:rFonts w:ascii="Times New Roman"/>
          <w:b w:val="false"/>
          <w:i w:val="false"/>
          <w:color w:val="000000"/>
          <w:sz w:val="28"/>
        </w:rPr>
        <w:t>
құжаттарды ресімдеу» мемлекеттік көрсетілетін қызмет</w:t>
      </w:r>
      <w:r>
        <w:br/>
      </w:r>
      <w:r>
        <w:rPr>
          <w:rFonts w:ascii="Times New Roman"/>
          <w:b w:val="false"/>
          <w:i w:val="false"/>
          <w:color w:val="000000"/>
          <w:sz w:val="28"/>
        </w:rPr>
        <w:t>
регламентіне 2-қосымша</w:t>
      </w:r>
      <w:r>
        <w:br/>
      </w:r>
      <w:r>
        <w:rPr>
          <w:rFonts w:ascii="Times New Roman"/>
          <w:b w:val="false"/>
          <w:i w:val="false"/>
          <w:color w:val="000000"/>
          <w:sz w:val="28"/>
        </w:rPr>
        <w:t>
 </w:t>
      </w:r>
    </w:p>
    <w:bookmarkEnd w:id="66"/>
    <w:p>
      <w:pPr>
        <w:spacing w:after="0"/>
        <w:ind w:left="0"/>
        <w:jc w:val="both"/>
      </w:pPr>
      <w:r>
        <w:rPr>
          <w:rFonts w:ascii="Times New Roman"/>
          <w:b w:val="false"/>
          <w:i w:val="false"/>
          <w:color w:val="ff0000"/>
          <w:sz w:val="28"/>
        </w:rPr>
        <w:t xml:space="preserve">     Ескерту. Регламент 2 - қосымшамен толықтырылды- Маңғыстау облысының  әкімдігінің 08.12.2014 </w:t>
      </w:r>
      <w:r>
        <w:rPr>
          <w:rFonts w:ascii="Times New Roman"/>
          <w:b w:val="false"/>
          <w:i w:val="false"/>
          <w:color w:val="ff0000"/>
          <w:sz w:val="28"/>
        </w:rPr>
        <w:t>№ 295</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75311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531100" cy="7912100"/>
                    </a:xfrm>
                    <a:prstGeom prst="rect">
                      <a:avLst/>
                    </a:prstGeom>
                  </pic:spPr>
                </pic:pic>
              </a:graphicData>
            </a:graphic>
          </wp:inline>
        </w:drawing>
      </w:r>
      <w:r>
        <w:br/>
      </w:r>
      <w:r>
        <w:rPr>
          <w:rFonts w:ascii="Times New Roman"/>
          <w:b w:val="false"/>
          <w:i w:val="false"/>
          <w:color w:val="000000"/>
          <w:sz w:val="28"/>
        </w:rPr>
        <w:t>
 </w:t>
      </w:r>
    </w:p>
    <w:bookmarkStart w:name="z164" w:id="67"/>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21 сәуір</w:t>
      </w:r>
      <w:r>
        <w:br/>
      </w:r>
      <w:r>
        <w:rPr>
          <w:rFonts w:ascii="Times New Roman"/>
          <w:b w:val="false"/>
          <w:i w:val="false"/>
          <w:color w:val="000000"/>
          <w:sz w:val="28"/>
        </w:rPr>
        <w:t>
№ 74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67"/>
    <w:p>
      <w:pPr>
        <w:spacing w:after="0"/>
        <w:ind w:left="0"/>
        <w:jc w:val="left"/>
      </w:pPr>
      <w:r>
        <w:rPr>
          <w:rFonts w:ascii="Times New Roman"/>
          <w:b/>
          <w:i w:val="false"/>
          <w:color w:val="000000"/>
        </w:rPr>
        <w:t xml:space="preserve"> «Мүгедектерге кресло-арбалар беру үшін оларға құжаттарды ресімдеу» мемлекеттік көрсетілетін қызмет регламенті</w:t>
      </w:r>
      <w:r>
        <w:br/>
      </w:r>
      <w:r>
        <w:rPr>
          <w:rFonts w:ascii="Times New Roman"/>
          <w:b/>
          <w:i w:val="false"/>
          <w:color w:val="000000"/>
        </w:rPr>
        <w:t>
 </w:t>
      </w:r>
    </w:p>
    <w:p>
      <w:pPr>
        <w:spacing w:after="0"/>
        <w:ind w:left="0"/>
        <w:jc w:val="left"/>
      </w:pPr>
      <w:r>
        <w:rPr>
          <w:rFonts w:ascii="Times New Roman"/>
          <w:b/>
          <w:i w:val="false"/>
          <w:color w:val="000000"/>
        </w:rPr>
        <w:t xml:space="preserve"> 1. Жалпы ережелер</w:t>
      </w:r>
      <w:r>
        <w:br/>
      </w:r>
      <w:r>
        <w:rPr>
          <w:rFonts w:ascii="Times New Roman"/>
          <w:b/>
          <w:i w:val="false"/>
          <w:color w:val="000000"/>
        </w:rPr>
        <w:t>
 </w:t>
      </w:r>
    </w:p>
    <w:p>
      <w:pPr>
        <w:spacing w:after="0"/>
        <w:ind w:left="0"/>
        <w:jc w:val="both"/>
      </w:pPr>
      <w:r>
        <w:rPr>
          <w:rFonts w:ascii="Times New Roman"/>
          <w:b w:val="false"/>
          <w:i w:val="false"/>
          <w:color w:val="000000"/>
          <w:sz w:val="28"/>
        </w:rPr>
        <w:t>      1. «Мүгедектерге кресло-арбалар беру үшін оларға құжаттарды ресімдеу» мемлекеттік көрсетілетін қызметі (бұдан әрі – мемлекеттік көрсетілетін қызмет) Маңғыстау облысының қалалық және аудандық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 нәтижесі – мүгедектерге кресло-арбалар ұсыну мерзімдері көрсетілген құжаттарды ресімдеу туралы хабарлама.</w:t>
      </w:r>
      <w:r>
        <w:br/>
      </w:r>
      <w:r>
        <w:rPr>
          <w:rFonts w:ascii="Times New Roman"/>
          <w:b w:val="false"/>
          <w:i w:val="false"/>
          <w:color w:val="000000"/>
          <w:sz w:val="28"/>
        </w:rPr>
        <w:t>
      Мемлекеттік қызметті көрсету нәтижесін ұсыну нысаны: қағаз түрінде.</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229" w:id="68"/>
    <w:p>
      <w:pPr>
        <w:spacing w:after="0"/>
        <w:ind w:left="0"/>
        <w:jc w:val="both"/>
      </w:pPr>
      <w:r>
        <w:rPr>
          <w:rFonts w:ascii="Times New Roman"/>
          <w:b w:val="false"/>
          <w:i w:val="false"/>
          <w:color w:val="000000"/>
          <w:sz w:val="28"/>
        </w:rPr>
        <w:t>
</w:t>
      </w:r>
      <w:r>
        <w:rPr>
          <w:rFonts w:ascii="Times New Roman"/>
          <w:b/>
          <w:i w:val="false"/>
          <w:color w:val="000000"/>
          <w:sz w:val="28"/>
        </w:rPr>
        <w:t>2. Мемлекеттік қызмет көрсету процесінде көрсетілетін қызмет берушінің құрылымдық бөлімшелерінің (қызметкерлерінің) іс-қимыл тәртібін сипаттау</w:t>
      </w:r>
      <w:r>
        <w:br/>
      </w:r>
      <w:r>
        <w:rPr>
          <w:rFonts w:ascii="Times New Roman"/>
          <w:b w:val="false"/>
          <w:i w:val="false"/>
          <w:color w:val="000000"/>
          <w:sz w:val="28"/>
        </w:rPr>
        <w:t>
 </w:t>
      </w:r>
    </w:p>
    <w:bookmarkEnd w:id="68"/>
    <w:p>
      <w:pPr>
        <w:spacing w:after="0"/>
        <w:ind w:left="0"/>
        <w:jc w:val="both"/>
      </w:pPr>
      <w:r>
        <w:rPr>
          <w:rFonts w:ascii="Times New Roman"/>
          <w:b w:val="false"/>
          <w:i w:val="false"/>
          <w:color w:val="000000"/>
          <w:sz w:val="28"/>
        </w:rPr>
        <w:t>      5. Көрсетілетін қызметті беруші мемлекеттік қызмет көрсету үшін көрсетілетін қызметті алушының өтінішін және Қазақстан Республикасы Үкіметінің 2014 жылғы 11 наурыздағы № 217 қаулысымен бекітілген  </w:t>
      </w:r>
      <w:r>
        <w:rPr>
          <w:rFonts w:ascii="Times New Roman"/>
          <w:b w:val="false"/>
          <w:i w:val="false"/>
          <w:color w:val="000000"/>
          <w:sz w:val="28"/>
        </w:rPr>
        <w:t>«Мүгедектерге кресло-арбалар беру үшін оларға құжаттарды ресімдеу»</w:t>
      </w:r>
      <w:r>
        <w:rPr>
          <w:rFonts w:ascii="Times New Roman"/>
          <w:b w:val="false"/>
          <w:i w:val="false"/>
          <w:color w:val="000000"/>
          <w:sz w:val="28"/>
        </w:rPr>
        <w:t>мемлекеттік көрсетілетін қызмет стандартының (бұдан әрі – Стандарт) 9-тармағында көрсетілген өзге де құжаттарын немесе көрсетілетін қызметті алушы электрондық сұратуын алу мемлекеттік қызмет көрсету жөніндегі рәсімдерді (іс-қимылдарды) бастауға негіздеме болып табылады.</w:t>
      </w:r>
      <w:r>
        <w:br/>
      </w:r>
      <w:r>
        <w:rPr>
          <w:rFonts w:ascii="Times New Roman"/>
          <w:b w:val="false"/>
          <w:i w:val="false"/>
          <w:color w:val="000000"/>
          <w:sz w:val="28"/>
        </w:rPr>
        <w:t>
      6. Мемлекеттік қызметті көрсету процесінің құрамына кіретін әрбір рәсімнің (іс-қимылдың) мазмұны:</w:t>
      </w:r>
      <w:r>
        <w:br/>
      </w:r>
      <w:r>
        <w:rPr>
          <w:rFonts w:ascii="Times New Roman"/>
          <w:b w:val="false"/>
          <w:i w:val="false"/>
          <w:color w:val="000000"/>
          <w:sz w:val="28"/>
        </w:rPr>
        <w:t>
      1) көрсетілетін қызметті берушінің жауапты орындаушысымен құжаттарды қабылдау және тіркеу;</w:t>
      </w:r>
      <w:r>
        <w:br/>
      </w:r>
      <w:r>
        <w:rPr>
          <w:rFonts w:ascii="Times New Roman"/>
          <w:b w:val="false"/>
          <w:i w:val="false"/>
          <w:color w:val="000000"/>
          <w:sz w:val="28"/>
        </w:rPr>
        <w:t>
      2) көрсетілетін қызметті берушінің басшысы өтінішті қарайды;</w:t>
      </w:r>
      <w:r>
        <w:br/>
      </w:r>
      <w:r>
        <w:rPr>
          <w:rFonts w:ascii="Times New Roman"/>
          <w:b w:val="false"/>
          <w:i w:val="false"/>
          <w:color w:val="000000"/>
          <w:sz w:val="28"/>
        </w:rPr>
        <w:t>
      3) көрсетілетін қызметті берушінің жауапты орындаушысымен құжаттарды қарау және мемлекеттік қызметті көрсету нәтижесін ресімдеу;</w:t>
      </w:r>
      <w:r>
        <w:br/>
      </w:r>
      <w:r>
        <w:rPr>
          <w:rFonts w:ascii="Times New Roman"/>
          <w:b w:val="false"/>
          <w:i w:val="false"/>
          <w:color w:val="000000"/>
          <w:sz w:val="28"/>
        </w:rPr>
        <w:t>
      4) көрсетілетін қызметті берушінің басшысымен мемлекеттік қызметті көрсету нәтижесіне қол қою;</w:t>
      </w:r>
      <w:r>
        <w:br/>
      </w:r>
      <w:r>
        <w:rPr>
          <w:rFonts w:ascii="Times New Roman"/>
          <w:b w:val="false"/>
          <w:i w:val="false"/>
          <w:color w:val="000000"/>
          <w:sz w:val="28"/>
        </w:rPr>
        <w:t>
      5) көрсетілетін қызметті берушінің жауапты орындаушысымен мемлекеттік қызметті көрсету нәтижесін жолдау (беру).</w:t>
      </w:r>
      <w:r>
        <w:br/>
      </w:r>
      <w:r>
        <w:rPr>
          <w:rFonts w:ascii="Times New Roman"/>
          <w:b w:val="false"/>
          <w:i w:val="false"/>
          <w:color w:val="000000"/>
          <w:sz w:val="28"/>
        </w:rPr>
        <w:t>
 </w:t>
      </w:r>
    </w:p>
    <w:bookmarkStart w:name="z230" w:id="69"/>
    <w:p>
      <w:pPr>
        <w:spacing w:after="0"/>
        <w:ind w:left="0"/>
        <w:jc w:val="both"/>
      </w:pPr>
      <w:r>
        <w:rPr>
          <w:rFonts w:ascii="Times New Roman"/>
          <w:b w:val="false"/>
          <w:i w:val="false"/>
          <w:color w:val="000000"/>
          <w:sz w:val="28"/>
        </w:rPr>
        <w:t>
</w:t>
      </w:r>
      <w:r>
        <w:rPr>
          <w:rFonts w:ascii="Times New Roman"/>
          <w:b/>
          <w:i w:val="false"/>
          <w:color w:val="000000"/>
          <w:sz w:val="28"/>
        </w:rPr>
        <w:t>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r>
        <w:br/>
      </w:r>
      <w:r>
        <w:rPr>
          <w:rFonts w:ascii="Times New Roman"/>
          <w:b w:val="false"/>
          <w:i w:val="false"/>
          <w:color w:val="000000"/>
          <w:sz w:val="28"/>
        </w:rPr>
        <w:t>
 </w:t>
      </w:r>
    </w:p>
    <w:bookmarkEnd w:id="69"/>
    <w:bookmarkStart w:name="z165" w:id="70"/>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жауапты орындаушысы;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r>
        <w:br/>
      </w:r>
      <w:r>
        <w:rPr>
          <w:rFonts w:ascii="Times New Roman"/>
          <w:b w:val="false"/>
          <w:i w:val="false"/>
          <w:color w:val="000000"/>
          <w:sz w:val="28"/>
        </w:rPr>
        <w:t>
      1) көрсетілетін қызметті берушінің жауапты орындаушысы 15 (он бес) минуттың ішінде көрсетілетін қызметті алушының құжаттарын қабылдайды және тіркейді;</w:t>
      </w:r>
      <w:r>
        <w:br/>
      </w:r>
      <w:r>
        <w:rPr>
          <w:rFonts w:ascii="Times New Roman"/>
          <w:b w:val="false"/>
          <w:i w:val="false"/>
          <w:color w:val="000000"/>
          <w:sz w:val="28"/>
        </w:rPr>
        <w:t>
      2) көрсетілетін қызметті берушінің басшысы құжаттар тіркелгеннен кейін 1 (бір) жұмыс күні ішінде өтінішті қарайды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7 (жеті) жұмыс күні ішінде құжаттарды қарайды, мемлекеттік қызметті көрсету нәтижесін ресімдейді және көрсетілетін қызметті берушінің басшысына қол қоюға береді;</w:t>
      </w:r>
      <w:r>
        <w:br/>
      </w:r>
      <w:r>
        <w:rPr>
          <w:rFonts w:ascii="Times New Roman"/>
          <w:b w:val="false"/>
          <w:i w:val="false"/>
          <w:color w:val="000000"/>
          <w:sz w:val="28"/>
        </w:rPr>
        <w:t>
      4) көрсетілетін қызметті берушінің басшысы 1 (бір) жұмыс күні ішінде мемлекеттік қызметті көрсету нәтижесіне қол қояды және көрсетілетін қызметті берушінің жауапты орындаушысына жолдайды;</w:t>
      </w:r>
      <w:r>
        <w:br/>
      </w:r>
      <w:r>
        <w:rPr>
          <w:rFonts w:ascii="Times New Roman"/>
          <w:b w:val="false"/>
          <w:i w:val="false"/>
          <w:color w:val="000000"/>
          <w:sz w:val="28"/>
        </w:rPr>
        <w:t>
      5) көрсетілетін қызметті берушінің жауапты орындаушысы 1 (бір) жұмыс күні ішінде мемлекеттік қызметті көрсету нәтижесін көрсетілетін қызметті алушыға жолдайды (береді).</w:t>
      </w:r>
      <w:r>
        <w:br/>
      </w:r>
      <w:r>
        <w:rPr>
          <w:rFonts w:ascii="Times New Roman"/>
          <w:b w:val="false"/>
          <w:i w:val="false"/>
          <w:color w:val="000000"/>
          <w:sz w:val="28"/>
        </w:rPr>
        <w:t>
      9. Рәсімдердің (іс-қимылдардың) реттілігінің сипаттамасы осы «Мүгедектерге кресло-арбалар беру үшін оларға құжаттарды ресімдеу» мемлекеттік көрсетілетін қызмет регламентінің 1-қосымшасына сәйкес блок-схемасымен сүйемелденеді.</w:t>
      </w:r>
      <w:r>
        <w:br/>
      </w:r>
      <w:r>
        <w:rPr>
          <w:rFonts w:ascii="Times New Roman"/>
          <w:b w:val="false"/>
          <w:i w:val="false"/>
          <w:color w:val="000000"/>
          <w:sz w:val="28"/>
        </w:rPr>
        <w:t>
</w:t>
      </w:r>
      <w:r>
        <w:rPr>
          <w:rFonts w:ascii="Times New Roman"/>
          <w:b w:val="false"/>
          <w:i w:val="false"/>
          <w:color w:val="ff0000"/>
          <w:sz w:val="28"/>
        </w:rPr>
        <w:t xml:space="preserve">      Ескерту. 9-тармақ келесі редакцияда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регламентінің 2-қосымшасына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қызмет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Регламент 10-тармақпен толықтырылды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br/>
      </w:r>
      <w:r>
        <w:rPr>
          <w:rFonts w:ascii="Times New Roman"/>
          <w:b w:val="false"/>
          <w:i w:val="false"/>
          <w:color w:val="000000"/>
          <w:sz w:val="28"/>
        </w:rPr>
        <w:t>
 </w:t>
      </w:r>
    </w:p>
    <w:bookmarkEnd w:id="70"/>
    <w:bookmarkStart w:name="z166" w:id="71"/>
    <w:p>
      <w:pPr>
        <w:spacing w:after="0"/>
        <w:ind w:left="0"/>
        <w:jc w:val="both"/>
      </w:pPr>
      <w:r>
        <w:rPr>
          <w:rFonts w:ascii="Times New Roman"/>
          <w:b w:val="false"/>
          <w:i w:val="false"/>
          <w:color w:val="000000"/>
          <w:sz w:val="28"/>
        </w:rPr>
        <w:t>
«Мүгедектерге кресло-арбалар</w:t>
      </w:r>
      <w:r>
        <w:br/>
      </w:r>
      <w:r>
        <w:rPr>
          <w:rFonts w:ascii="Times New Roman"/>
          <w:b w:val="false"/>
          <w:i w:val="false"/>
          <w:color w:val="000000"/>
          <w:sz w:val="28"/>
        </w:rPr>
        <w:t>
беру үшін оларға құжаттарды</w:t>
      </w:r>
      <w:r>
        <w:br/>
      </w:r>
      <w:r>
        <w:rPr>
          <w:rFonts w:ascii="Times New Roman"/>
          <w:b w:val="false"/>
          <w:i w:val="false"/>
          <w:color w:val="000000"/>
          <w:sz w:val="28"/>
        </w:rPr>
        <w:t>
ресімдеу» мемлекеттік көрсетілетін</w:t>
      </w:r>
      <w:r>
        <w:br/>
      </w:r>
      <w:r>
        <w:rPr>
          <w:rFonts w:ascii="Times New Roman"/>
          <w:b w:val="false"/>
          <w:i w:val="false"/>
          <w:color w:val="000000"/>
          <w:sz w:val="28"/>
        </w:rPr>
        <w:t>
қызмет регламентіне 1-қосымша</w:t>
      </w:r>
      <w:r>
        <w:br/>
      </w:r>
      <w:r>
        <w:rPr>
          <w:rFonts w:ascii="Times New Roman"/>
          <w:b w:val="false"/>
          <w:i w:val="false"/>
          <w:color w:val="000000"/>
          <w:sz w:val="28"/>
        </w:rPr>
        <w:t>
 </w:t>
      </w:r>
    </w:p>
    <w:bookmarkEnd w:id="71"/>
    <w:p>
      <w:pPr>
        <w:spacing w:after="0"/>
        <w:ind w:left="0"/>
        <w:jc w:val="both"/>
      </w:pPr>
      <w:r>
        <w:rPr>
          <w:rFonts w:ascii="Times New Roman"/>
          <w:b w:val="false"/>
          <w:i w:val="false"/>
          <w:color w:val="ff0000"/>
          <w:sz w:val="28"/>
        </w:rPr>
        <w:t xml:space="preserve">     Ескерту. 1 - қосымша жаңа редакцияда - Маңғыстау облысының  әкімдігінің 08.12.2014 </w:t>
      </w:r>
      <w:r>
        <w:rPr>
          <w:rFonts w:ascii="Times New Roman"/>
          <w:b w:val="false"/>
          <w:i w:val="false"/>
          <w:color w:val="ff0000"/>
          <w:sz w:val="28"/>
        </w:rPr>
        <w:t>№ 295</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90043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9004300" cy="4914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89" w:id="72"/>
    <w:p>
      <w:pPr>
        <w:spacing w:after="0"/>
        <w:ind w:left="0"/>
        <w:jc w:val="both"/>
      </w:pPr>
      <w:r>
        <w:rPr>
          <w:rFonts w:ascii="Times New Roman"/>
          <w:b w:val="false"/>
          <w:i w:val="false"/>
          <w:color w:val="000000"/>
          <w:sz w:val="28"/>
        </w:rPr>
        <w:t>
«Мүгедектерге кресло-арбалар беру үшін</w:t>
      </w:r>
      <w:r>
        <w:br/>
      </w:r>
      <w:r>
        <w:rPr>
          <w:rFonts w:ascii="Times New Roman"/>
          <w:b w:val="false"/>
          <w:i w:val="false"/>
          <w:color w:val="000000"/>
          <w:sz w:val="28"/>
        </w:rPr>
        <w:t>
оларға құжаттарды ресімдеу» мемлекеттік</w:t>
      </w:r>
      <w:r>
        <w:br/>
      </w:r>
      <w:r>
        <w:rPr>
          <w:rFonts w:ascii="Times New Roman"/>
          <w:b w:val="false"/>
          <w:i w:val="false"/>
          <w:color w:val="000000"/>
          <w:sz w:val="28"/>
        </w:rPr>
        <w:t>
көрсетілетін қызмет регламентіне 2-қосымша</w:t>
      </w:r>
      <w:r>
        <w:br/>
      </w:r>
      <w:r>
        <w:rPr>
          <w:rFonts w:ascii="Times New Roman"/>
          <w:b w:val="false"/>
          <w:i w:val="false"/>
          <w:color w:val="000000"/>
          <w:sz w:val="28"/>
        </w:rPr>
        <w:t>
 </w:t>
      </w:r>
    </w:p>
    <w:bookmarkEnd w:id="72"/>
    <w:p>
      <w:pPr>
        <w:spacing w:after="0"/>
        <w:ind w:left="0"/>
        <w:jc w:val="both"/>
      </w:pPr>
      <w:r>
        <w:rPr>
          <w:rFonts w:ascii="Times New Roman"/>
          <w:b w:val="false"/>
          <w:i w:val="false"/>
          <w:color w:val="ff0000"/>
          <w:sz w:val="28"/>
        </w:rPr>
        <w:t xml:space="preserve">     Ескерту. Регламент 2 - қосымшамен толықтырылды- Маңғыстау облысының  әкімдігінің 08.12.2014 </w:t>
      </w:r>
      <w:r>
        <w:rPr>
          <w:rFonts w:ascii="Times New Roman"/>
          <w:b w:val="false"/>
          <w:i w:val="false"/>
          <w:color w:val="ff0000"/>
          <w:sz w:val="28"/>
        </w:rPr>
        <w:t>№ 295</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74803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480300" cy="8115300"/>
                    </a:xfrm>
                    <a:prstGeom prst="rect">
                      <a:avLst/>
                    </a:prstGeom>
                  </pic:spPr>
                </pic:pic>
              </a:graphicData>
            </a:graphic>
          </wp:inline>
        </w:drawing>
      </w:r>
    </w:p>
    <w:bookmarkStart w:name="z167" w:id="73"/>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21 сәуір</w:t>
      </w:r>
      <w:r>
        <w:br/>
      </w:r>
      <w:r>
        <w:rPr>
          <w:rFonts w:ascii="Times New Roman"/>
          <w:b w:val="false"/>
          <w:i w:val="false"/>
          <w:color w:val="000000"/>
          <w:sz w:val="28"/>
        </w:rPr>
        <w:t>
№ 74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73"/>
    <w:p>
      <w:pPr>
        <w:spacing w:after="0"/>
        <w:ind w:left="0"/>
        <w:jc w:val="left"/>
      </w:pPr>
      <w:r>
        <w:rPr>
          <w:rFonts w:ascii="Times New Roman"/>
          <w:b/>
          <w:i w:val="false"/>
          <w:color w:val="000000"/>
        </w:rPr>
        <w:t xml:space="preserve"> «Мүгедектерді санаторий-курорттық емдеумен қамтамасыз ету үшін оларға құжаттарды ресімдеу» мемлекеттік көрсетілетін қызмет регламенті</w:t>
      </w:r>
      <w:r>
        <w:br/>
      </w:r>
      <w:r>
        <w:rPr>
          <w:rFonts w:ascii="Times New Roman"/>
          <w:b/>
          <w:i w:val="false"/>
          <w:color w:val="000000"/>
        </w:rPr>
        <w:t>
 </w:t>
      </w:r>
    </w:p>
    <w:p>
      <w:pPr>
        <w:spacing w:after="0"/>
        <w:ind w:left="0"/>
        <w:jc w:val="left"/>
      </w:pPr>
      <w:r>
        <w:rPr>
          <w:rFonts w:ascii="Times New Roman"/>
          <w:b/>
          <w:i w:val="false"/>
          <w:color w:val="000000"/>
        </w:rPr>
        <w:t xml:space="preserve"> 1. Жалпы ережелер</w:t>
      </w:r>
      <w:r>
        <w:br/>
      </w:r>
      <w:r>
        <w:rPr>
          <w:rFonts w:ascii="Times New Roman"/>
          <w:b/>
          <w:i w:val="false"/>
          <w:color w:val="000000"/>
        </w:rPr>
        <w:t>
 </w:t>
      </w:r>
    </w:p>
    <w:p>
      <w:pPr>
        <w:spacing w:after="0"/>
        <w:ind w:left="0"/>
        <w:jc w:val="both"/>
      </w:pPr>
      <w:r>
        <w:rPr>
          <w:rFonts w:ascii="Times New Roman"/>
          <w:b w:val="false"/>
          <w:i w:val="false"/>
          <w:color w:val="000000"/>
          <w:sz w:val="28"/>
        </w:rPr>
        <w:t>      1. «Мүгедектерді санаторий-курорттық емдеумен қамтамасыз ету үшін оларға құжаттарды ресімдеу» мемлекеттік көрсетілетін қызметі (бұдан әрі – мемлекеттік көрсетілетін қызмет) Маңғыстау облысының қалалық және аудандық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2. Мемлекеттік қызметті көрсету нысаны – қағаз түрінде.</w:t>
      </w:r>
      <w:r>
        <w:br/>
      </w:r>
      <w:r>
        <w:rPr>
          <w:rFonts w:ascii="Times New Roman"/>
          <w:b w:val="false"/>
          <w:i w:val="false"/>
          <w:color w:val="000000"/>
          <w:sz w:val="28"/>
        </w:rPr>
        <w:t>
      3. Мемлекеттік қызметті көрсету нәтижесі – қызмет көрсету мерзімі көрсетілген, санаторий-курорттық емдеумен қамтамасыз ету үшін мүгедектерге құжаттарды ресімдеу туралы хабарлама.</w:t>
      </w:r>
      <w:r>
        <w:br/>
      </w:r>
      <w:r>
        <w:rPr>
          <w:rFonts w:ascii="Times New Roman"/>
          <w:b w:val="false"/>
          <w:i w:val="false"/>
          <w:color w:val="000000"/>
          <w:sz w:val="28"/>
        </w:rPr>
        <w:t>
      Мемлекеттік қызметті көрсету нәтижесін ұсыну нысаны: қағаз түрінде.</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231" w:id="74"/>
    <w:p>
      <w:pPr>
        <w:spacing w:after="0"/>
        <w:ind w:left="0"/>
        <w:jc w:val="both"/>
      </w:pPr>
      <w:r>
        <w:rPr>
          <w:rFonts w:ascii="Times New Roman"/>
          <w:b w:val="false"/>
          <w:i w:val="false"/>
          <w:color w:val="000000"/>
          <w:sz w:val="28"/>
        </w:rPr>
        <w:t>
</w:t>
      </w:r>
      <w:r>
        <w:rPr>
          <w:rFonts w:ascii="Times New Roman"/>
          <w:b/>
          <w:i w:val="false"/>
          <w:color w:val="000000"/>
          <w:sz w:val="28"/>
        </w:rPr>
        <w:t>2. Мемлекеттік қызмет көрсету процесінде көрсетілетін қызмет берушінің құрылымдық бөлімшелерінің (қызметкерлерінің) іс-қимыл тәртібін сипаттау</w:t>
      </w:r>
      <w:r>
        <w:br/>
      </w:r>
      <w:r>
        <w:rPr>
          <w:rFonts w:ascii="Times New Roman"/>
          <w:b w:val="false"/>
          <w:i w:val="false"/>
          <w:color w:val="000000"/>
          <w:sz w:val="28"/>
        </w:rPr>
        <w:t>
 </w:t>
      </w:r>
    </w:p>
    <w:bookmarkEnd w:id="74"/>
    <w:p>
      <w:pPr>
        <w:spacing w:after="0"/>
        <w:ind w:left="0"/>
        <w:jc w:val="both"/>
      </w:pPr>
      <w:r>
        <w:rPr>
          <w:rFonts w:ascii="Times New Roman"/>
          <w:b w:val="false"/>
          <w:i w:val="false"/>
          <w:color w:val="000000"/>
          <w:sz w:val="28"/>
        </w:rPr>
        <w:t>      5. Көрсетілетін қызметті беруші мемлекеттік қызмет көрсету үшін көрсетілетін қызметті алушының өтінішін және Қазақстан Республикасы Үкіметінің 2014 жылғы 11 наурыздағы № 217 қаулысымен бекітілген  </w:t>
      </w:r>
      <w:r>
        <w:rPr>
          <w:rFonts w:ascii="Times New Roman"/>
          <w:b w:val="false"/>
          <w:i w:val="false"/>
          <w:color w:val="000000"/>
          <w:sz w:val="28"/>
        </w:rPr>
        <w:t xml:space="preserve">«Мүгедектерді санаторий-курорттық емдеумен қамтамасыз ету үшін оларға құжаттарды ресімдеу» </w:t>
      </w:r>
      <w:r>
        <w:rPr>
          <w:rFonts w:ascii="Times New Roman"/>
          <w:b w:val="false"/>
          <w:i w:val="false"/>
          <w:color w:val="000000"/>
          <w:sz w:val="28"/>
        </w:rPr>
        <w:t>мемлекеттік көрсетілетін қызмет стандартының (бұдан әрі – Стандарт) 9-тармағында көрсетілген өзге де құжаттарын немесе көрсетілетін қызметті алушы электрондық сұратуын алу мемлекеттік қызмет көрсету жөніндегі рәсімдерді (іс-қимылдарды) бастауға негіздеме болып табылады.</w:t>
      </w:r>
      <w:r>
        <w:br/>
      </w:r>
      <w:r>
        <w:rPr>
          <w:rFonts w:ascii="Times New Roman"/>
          <w:b w:val="false"/>
          <w:i w:val="false"/>
          <w:color w:val="000000"/>
          <w:sz w:val="28"/>
        </w:rPr>
        <w:t>
      6. Мемлекеттік қызметті көрсету процесінің құрамына кіретін әрбір рәсімнің (іс-қимылдың) мазмұны:</w:t>
      </w:r>
      <w:r>
        <w:br/>
      </w:r>
      <w:r>
        <w:rPr>
          <w:rFonts w:ascii="Times New Roman"/>
          <w:b w:val="false"/>
          <w:i w:val="false"/>
          <w:color w:val="000000"/>
          <w:sz w:val="28"/>
        </w:rPr>
        <w:t>
      1) көрсетілетін қызметті берушінің жауапты орындаушысымен құжаттарды қабылдау және тіркеу;</w:t>
      </w:r>
      <w:r>
        <w:br/>
      </w:r>
      <w:r>
        <w:rPr>
          <w:rFonts w:ascii="Times New Roman"/>
          <w:b w:val="false"/>
          <w:i w:val="false"/>
          <w:color w:val="000000"/>
          <w:sz w:val="28"/>
        </w:rPr>
        <w:t>
      2) көрсетілетін қызметті берушінің басшысы өтінішті қарайды;</w:t>
      </w:r>
      <w:r>
        <w:br/>
      </w:r>
      <w:r>
        <w:rPr>
          <w:rFonts w:ascii="Times New Roman"/>
          <w:b w:val="false"/>
          <w:i w:val="false"/>
          <w:color w:val="000000"/>
          <w:sz w:val="28"/>
        </w:rPr>
        <w:t>
      3) көрсетілетін қызметті берушінің жауапты орындаушысымен құжаттарды қарау және мемлекеттік қызметті көрсету нәтижесін ресімдеу;</w:t>
      </w:r>
      <w:r>
        <w:br/>
      </w:r>
      <w:r>
        <w:rPr>
          <w:rFonts w:ascii="Times New Roman"/>
          <w:b w:val="false"/>
          <w:i w:val="false"/>
          <w:color w:val="000000"/>
          <w:sz w:val="28"/>
        </w:rPr>
        <w:t>
      4) көрсетілетін қызметті берушінің басшысымен мемлекеттік қызметті көрсету нәтижесіне қол қою;</w:t>
      </w:r>
      <w:r>
        <w:br/>
      </w:r>
      <w:r>
        <w:rPr>
          <w:rFonts w:ascii="Times New Roman"/>
          <w:b w:val="false"/>
          <w:i w:val="false"/>
          <w:color w:val="000000"/>
          <w:sz w:val="28"/>
        </w:rPr>
        <w:t>
      5) көрсетілетін қызметті берушінің жауапты орындаушысымен мемлекеттік қызметті көрсету нәтижесін беру.</w:t>
      </w:r>
      <w:r>
        <w:br/>
      </w:r>
      <w:r>
        <w:rPr>
          <w:rFonts w:ascii="Times New Roman"/>
          <w:b w:val="false"/>
          <w:i w:val="false"/>
          <w:color w:val="000000"/>
          <w:sz w:val="28"/>
        </w:rPr>
        <w:t>
 </w:t>
      </w:r>
    </w:p>
    <w:bookmarkStart w:name="z232" w:id="75"/>
    <w:p>
      <w:pPr>
        <w:spacing w:after="0"/>
        <w:ind w:left="0"/>
        <w:jc w:val="both"/>
      </w:pPr>
      <w:r>
        <w:rPr>
          <w:rFonts w:ascii="Times New Roman"/>
          <w:b w:val="false"/>
          <w:i w:val="false"/>
          <w:color w:val="000000"/>
          <w:sz w:val="28"/>
        </w:rPr>
        <w:t>
</w:t>
      </w:r>
      <w:r>
        <w:rPr>
          <w:rFonts w:ascii="Times New Roman"/>
          <w:b/>
          <w:i w:val="false"/>
          <w:color w:val="000000"/>
          <w:sz w:val="28"/>
        </w:rPr>
        <w:t>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r>
        <w:br/>
      </w:r>
      <w:r>
        <w:rPr>
          <w:rFonts w:ascii="Times New Roman"/>
          <w:b w:val="false"/>
          <w:i w:val="false"/>
          <w:color w:val="000000"/>
          <w:sz w:val="28"/>
        </w:rPr>
        <w:t>
 </w:t>
      </w:r>
    </w:p>
    <w:bookmarkEnd w:id="75"/>
    <w:bookmarkStart w:name="z168" w:id="76"/>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жауапты орындаушысы;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r>
        <w:br/>
      </w:r>
      <w:r>
        <w:rPr>
          <w:rFonts w:ascii="Times New Roman"/>
          <w:b w:val="false"/>
          <w:i w:val="false"/>
          <w:color w:val="000000"/>
          <w:sz w:val="28"/>
        </w:rPr>
        <w:t>
      1) көрсетілетін қызметті берушінің жауапты орындаушысы 15 (он бес) минуттың ішінде көрсетілетін қызметті алушының құжаттарын қабылдайды және тіркейді;</w:t>
      </w:r>
      <w:r>
        <w:br/>
      </w:r>
      <w:r>
        <w:rPr>
          <w:rFonts w:ascii="Times New Roman"/>
          <w:b w:val="false"/>
          <w:i w:val="false"/>
          <w:color w:val="000000"/>
          <w:sz w:val="28"/>
        </w:rPr>
        <w:t>
      2) көрсетілетін қызметті берушінің басшысы құжаттар тіркелгеннен кейін 1 (бір) жұмыс күні ішінде өтінішті қарайды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7 (жеті) жұмыс күні ішінде құжаттарды қарайды, мемлекеттік қызметті көрсету нәтижесін ресімдейді және көрсетілетін қызметті берушінің басшысына қол қоюға береді;</w:t>
      </w:r>
      <w:r>
        <w:br/>
      </w:r>
      <w:r>
        <w:rPr>
          <w:rFonts w:ascii="Times New Roman"/>
          <w:b w:val="false"/>
          <w:i w:val="false"/>
          <w:color w:val="000000"/>
          <w:sz w:val="28"/>
        </w:rPr>
        <w:t>
      4) көрсетілетін қызметті берушінің басшысы 1 (бір) жұмыс күні ішінде мемлекеттік қызметті көрсету нәтижесіне қол қояды және көрсетілетін қызметті берушінің жауапты орындаушысына жолдайды;</w:t>
      </w:r>
      <w:r>
        <w:br/>
      </w:r>
      <w:r>
        <w:rPr>
          <w:rFonts w:ascii="Times New Roman"/>
          <w:b w:val="false"/>
          <w:i w:val="false"/>
          <w:color w:val="000000"/>
          <w:sz w:val="28"/>
        </w:rPr>
        <w:t>
      5) көрсетілетін қызметті берушінің жауапты орындаушысы 1 (бір) жұмыс күні ішінде мемлекеттік қызметті көрсету нәтижесін көрсетілетін қызметті алушыға жолдайды (береді).</w:t>
      </w:r>
      <w:r>
        <w:br/>
      </w:r>
      <w:r>
        <w:rPr>
          <w:rFonts w:ascii="Times New Roman"/>
          <w:b w:val="false"/>
          <w:i w:val="false"/>
          <w:color w:val="000000"/>
          <w:sz w:val="28"/>
        </w:rPr>
        <w:t>
      9. Рәсімдердің (іс-қимылдардың) реттілігінің сипаттамасы осы «Мүгедектерді санаторий-курорттық емдеумен қамтамасыз ету үшін оларға құжаттарды ресімдеу» мемлекеттік көрсетілетін қызмет регламентінің 1-қосымшасына сәйкес блок-схемасымен сүйемелденеді.</w:t>
      </w:r>
      <w:r>
        <w:br/>
      </w:r>
      <w:r>
        <w:rPr>
          <w:rFonts w:ascii="Times New Roman"/>
          <w:b w:val="false"/>
          <w:i w:val="false"/>
          <w:color w:val="000000"/>
          <w:sz w:val="28"/>
        </w:rPr>
        <w:t>
</w:t>
      </w:r>
      <w:r>
        <w:rPr>
          <w:rFonts w:ascii="Times New Roman"/>
          <w:b w:val="false"/>
          <w:i w:val="false"/>
          <w:color w:val="ff0000"/>
          <w:sz w:val="28"/>
        </w:rPr>
        <w:t xml:space="preserve">      Ескерту. 9-тармақ келесі редакцияда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регламентінің 2-қосымшасына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қызмет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Регламент 10-тармақпен толықтырылды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End w:id="7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69" w:id="77"/>
    <w:p>
      <w:pPr>
        <w:spacing w:after="0"/>
        <w:ind w:left="0"/>
        <w:jc w:val="both"/>
      </w:pPr>
      <w:r>
        <w:rPr>
          <w:rFonts w:ascii="Times New Roman"/>
          <w:b w:val="false"/>
          <w:i w:val="false"/>
          <w:color w:val="000000"/>
          <w:sz w:val="28"/>
        </w:rPr>
        <w:t>
«Мүгедектерді санаторий-курорттық</w:t>
      </w:r>
      <w:r>
        <w:br/>
      </w:r>
      <w:r>
        <w:rPr>
          <w:rFonts w:ascii="Times New Roman"/>
          <w:b w:val="false"/>
          <w:i w:val="false"/>
          <w:color w:val="000000"/>
          <w:sz w:val="28"/>
        </w:rPr>
        <w:t>
емдеумен қамтамасыз ету үшін оларға</w:t>
      </w:r>
      <w:r>
        <w:br/>
      </w:r>
      <w:r>
        <w:rPr>
          <w:rFonts w:ascii="Times New Roman"/>
          <w:b w:val="false"/>
          <w:i w:val="false"/>
          <w:color w:val="000000"/>
          <w:sz w:val="28"/>
        </w:rPr>
        <w:t>
құжаттарды ресімдеу» мемлекеттік көрсетілетін</w:t>
      </w:r>
      <w:r>
        <w:br/>
      </w:r>
      <w:r>
        <w:rPr>
          <w:rFonts w:ascii="Times New Roman"/>
          <w:b w:val="false"/>
          <w:i w:val="false"/>
          <w:color w:val="000000"/>
          <w:sz w:val="28"/>
        </w:rPr>
        <w:t>
қызмет регламентіне 1-қосымша</w:t>
      </w:r>
      <w:r>
        <w:br/>
      </w:r>
      <w:r>
        <w:rPr>
          <w:rFonts w:ascii="Times New Roman"/>
          <w:b w:val="false"/>
          <w:i w:val="false"/>
          <w:color w:val="000000"/>
          <w:sz w:val="28"/>
        </w:rPr>
        <w:t>
 </w:t>
      </w:r>
    </w:p>
    <w:bookmarkEnd w:id="77"/>
    <w:p>
      <w:pPr>
        <w:spacing w:after="0"/>
        <w:ind w:left="0"/>
        <w:jc w:val="both"/>
      </w:pPr>
      <w:r>
        <w:rPr>
          <w:rFonts w:ascii="Times New Roman"/>
          <w:b w:val="false"/>
          <w:i w:val="false"/>
          <w:color w:val="ff0000"/>
          <w:sz w:val="28"/>
        </w:rPr>
        <w:t xml:space="preserve">     Ескерту. 1 - қосымша жаңа редакцияда - Маңғыстау облысының  әкімдігінің 08.12.2014 </w:t>
      </w:r>
      <w:r>
        <w:rPr>
          <w:rFonts w:ascii="Times New Roman"/>
          <w:b w:val="false"/>
          <w:i w:val="false"/>
          <w:color w:val="ff0000"/>
          <w:sz w:val="28"/>
        </w:rPr>
        <w:t>№ 295</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89408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8940800" cy="44577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85" w:id="78"/>
    <w:p>
      <w:pPr>
        <w:spacing w:after="0"/>
        <w:ind w:left="0"/>
        <w:jc w:val="both"/>
      </w:pPr>
      <w:r>
        <w:rPr>
          <w:rFonts w:ascii="Times New Roman"/>
          <w:b w:val="false"/>
          <w:i w:val="false"/>
          <w:color w:val="000000"/>
          <w:sz w:val="28"/>
        </w:rPr>
        <w:t>
«Мүгедектерді санаторий-курорттық емдеумен</w:t>
      </w:r>
      <w:r>
        <w:br/>
      </w:r>
      <w:r>
        <w:rPr>
          <w:rFonts w:ascii="Times New Roman"/>
          <w:b w:val="false"/>
          <w:i w:val="false"/>
          <w:color w:val="000000"/>
          <w:sz w:val="28"/>
        </w:rPr>
        <w:t>
қамтамасыз ету үшін оларға құжаттарды ресімдеу»</w:t>
      </w:r>
      <w:r>
        <w:br/>
      </w:r>
      <w:r>
        <w:rPr>
          <w:rFonts w:ascii="Times New Roman"/>
          <w:b w:val="false"/>
          <w:i w:val="false"/>
          <w:color w:val="000000"/>
          <w:sz w:val="28"/>
        </w:rPr>
        <w:t>
мемлекеттік көрсетілетін қызмет регламентіне 2-қосымша</w:t>
      </w:r>
      <w:r>
        <w:br/>
      </w:r>
      <w:r>
        <w:rPr>
          <w:rFonts w:ascii="Times New Roman"/>
          <w:b w:val="false"/>
          <w:i w:val="false"/>
          <w:color w:val="000000"/>
          <w:sz w:val="28"/>
        </w:rPr>
        <w:t>
 </w:t>
      </w:r>
    </w:p>
    <w:bookmarkEnd w:id="78"/>
    <w:p>
      <w:pPr>
        <w:spacing w:after="0"/>
        <w:ind w:left="0"/>
        <w:jc w:val="both"/>
      </w:pPr>
      <w:r>
        <w:rPr>
          <w:rFonts w:ascii="Times New Roman"/>
          <w:b w:val="false"/>
          <w:i w:val="false"/>
          <w:color w:val="ff0000"/>
          <w:sz w:val="28"/>
        </w:rPr>
        <w:t xml:space="preserve">     Ескерту. Регламент 4 - қосымшамен толықтырылды- Маңғыстау облысының  әкімдігінің 08.12.2014 </w:t>
      </w:r>
      <w:r>
        <w:rPr>
          <w:rFonts w:ascii="Times New Roman"/>
          <w:b w:val="false"/>
          <w:i w:val="false"/>
          <w:color w:val="ff0000"/>
          <w:sz w:val="28"/>
        </w:rPr>
        <w:t>№ 295</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7302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302500" cy="8267700"/>
                    </a:xfrm>
                    <a:prstGeom prst="rect">
                      <a:avLst/>
                    </a:prstGeom>
                  </pic:spPr>
                </pic:pic>
              </a:graphicData>
            </a:graphic>
          </wp:inline>
        </w:drawing>
      </w:r>
    </w:p>
    <w:bookmarkStart w:name="z170" w:id="79"/>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21 сәуір</w:t>
      </w:r>
      <w:r>
        <w:br/>
      </w:r>
      <w:r>
        <w:rPr>
          <w:rFonts w:ascii="Times New Roman"/>
          <w:b w:val="false"/>
          <w:i w:val="false"/>
          <w:color w:val="000000"/>
          <w:sz w:val="28"/>
        </w:rPr>
        <w:t>
№ 74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79"/>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қызметтер көрсетуге құжаттар ресімдеу» мемлекеттік көрсетілетін қызмет регламенті</w:t>
      </w:r>
      <w:r>
        <w:br/>
      </w:r>
      <w:r>
        <w:rPr>
          <w:rFonts w:ascii="Times New Roman"/>
          <w:b/>
          <w:i w:val="false"/>
          <w:color w:val="000000"/>
        </w:rPr>
        <w:t>
 </w:t>
      </w:r>
    </w:p>
    <w:p>
      <w:pPr>
        <w:spacing w:after="0"/>
        <w:ind w:left="0"/>
        <w:jc w:val="left"/>
      </w:pPr>
      <w:r>
        <w:rPr>
          <w:rFonts w:ascii="Times New Roman"/>
          <w:b/>
          <w:i w:val="false"/>
          <w:color w:val="000000"/>
        </w:rPr>
        <w:t xml:space="preserve"> 1. Жалпы ережелер</w:t>
      </w:r>
      <w:r>
        <w:br/>
      </w:r>
      <w:r>
        <w:rPr>
          <w:rFonts w:ascii="Times New Roman"/>
          <w:b/>
          <w:i w:val="false"/>
          <w:color w:val="000000"/>
        </w:rPr>
        <w:t>
 </w:t>
      </w:r>
    </w:p>
    <w:p>
      <w:pPr>
        <w:spacing w:after="0"/>
        <w:ind w:left="0"/>
        <w:jc w:val="both"/>
      </w:pPr>
      <w:r>
        <w:rPr>
          <w:rFonts w:ascii="Times New Roman"/>
          <w:b w:val="false"/>
          <w:i w:val="false"/>
          <w:color w:val="000000"/>
          <w:sz w:val="28"/>
        </w:rPr>
        <w:t>      1. «Медициналық-әлеуметтік мекемелерде (ұйымдарда) арнаулы әлеуметтік қызметтер көрсетуге құжаттар ресімдеу» мемлекеттік көрсетілетін қызметі (бұдан әрі – мемлекеттік көрсетілетін қызмет) Маңғыстау облысының қалалық және аудандық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 көрсету нәтижесі – қызмет көрсету мерзімі көрсетілген, медициналық-әлеуметтік мекемелерде (ұйымдарда) арнаулы әлеуметтік қызметтер көрсетуге құжаттар ресімдеу туралы хабарлама не осы мемлекеттік көрсетілетін қызмет Қазақстан Республикасы Үкіметінің 2014 жылғы 11 наурыздағы № 217 қаулысымен бекітілген </w:t>
      </w:r>
      <w:r>
        <w:rPr>
          <w:rFonts w:ascii="Times New Roman"/>
          <w:b w:val="false"/>
          <w:i w:val="false"/>
          <w:color w:val="000000"/>
          <w:sz w:val="28"/>
        </w:rPr>
        <w:t>«Медициналық-әлеуметтік мекемелерде (ұйымдарда) арнаулы әлеуметтік қызметтер көрсетуге құжаттар ресімдеу»</w:t>
      </w:r>
      <w:r>
        <w:rPr>
          <w:rFonts w:ascii="Times New Roman"/>
          <w:b w:val="false"/>
          <w:i w:val="false"/>
          <w:color w:val="000000"/>
          <w:sz w:val="28"/>
        </w:rPr>
        <w:t xml:space="preserve"> мемлекеттік көрсетілетін қызмет стандартының 10-тармағында көзделген жағдайлар мен негіздемелер бойынша мемлекеттік қызмет көрсетуден бас тарту туралы дәлелді жауап.</w:t>
      </w:r>
      <w:r>
        <w:br/>
      </w:r>
      <w:r>
        <w:rPr>
          <w:rFonts w:ascii="Times New Roman"/>
          <w:b w:val="false"/>
          <w:i w:val="false"/>
          <w:color w:val="000000"/>
          <w:sz w:val="28"/>
        </w:rPr>
        <w:t>
      Мемлекеттік қызмет көрсету нәтижесін ұсыну нысаны: қағаз түрінде.</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233" w:id="80"/>
    <w:p>
      <w:pPr>
        <w:spacing w:after="0"/>
        <w:ind w:left="0"/>
        <w:jc w:val="both"/>
      </w:pPr>
      <w:r>
        <w:rPr>
          <w:rFonts w:ascii="Times New Roman"/>
          <w:b w:val="false"/>
          <w:i w:val="false"/>
          <w:color w:val="000000"/>
          <w:sz w:val="28"/>
        </w:rPr>
        <w:t>
</w:t>
      </w:r>
      <w:r>
        <w:rPr>
          <w:rFonts w:ascii="Times New Roman"/>
          <w:b/>
          <w:i w:val="false"/>
          <w:color w:val="000000"/>
          <w:sz w:val="28"/>
        </w:rPr>
        <w:t>2. Мемлекеттік қызметті көрсету процесінде көрсетілетін қызметті берушінің құрылымдық бөлімшелерінің (қызметкерлерінің) іс-қимыл тәртібін сипаттау</w:t>
      </w:r>
      <w:r>
        <w:br/>
      </w:r>
      <w:r>
        <w:rPr>
          <w:rFonts w:ascii="Times New Roman"/>
          <w:b w:val="false"/>
          <w:i w:val="false"/>
          <w:color w:val="000000"/>
          <w:sz w:val="28"/>
        </w:rPr>
        <w:t>
 </w:t>
      </w:r>
    </w:p>
    <w:bookmarkEnd w:id="80"/>
    <w:p>
      <w:pPr>
        <w:spacing w:after="0"/>
        <w:ind w:left="0"/>
        <w:jc w:val="both"/>
      </w:pPr>
      <w:r>
        <w:rPr>
          <w:rFonts w:ascii="Times New Roman"/>
          <w:b w:val="false"/>
          <w:i w:val="false"/>
          <w:color w:val="000000"/>
          <w:sz w:val="28"/>
        </w:rPr>
        <w:t>      5. Көрсетілетін қызметті беруші мемлекеттік қызмет көрсету үшін көрсетілетін қызметті алушының өтінішін және 9-тармағында көрсетілген өзге де құжаттарын немесе көрсетілетін қызметті алушы электрондық сұратуын алу мемлекеттік қызмет көрсету жөніндегі рәсімдерді (іс-қимылдарды) бастауға негіздеме болып табылады.</w:t>
      </w:r>
      <w:r>
        <w:br/>
      </w:r>
      <w:r>
        <w:rPr>
          <w:rFonts w:ascii="Times New Roman"/>
          <w:b w:val="false"/>
          <w:i w:val="false"/>
          <w:color w:val="000000"/>
          <w:sz w:val="28"/>
        </w:rPr>
        <w:t>
      6. Мемлекеттік қызметті көрсету процесінің құрамына кіретін әрбір рәсімнің (іс-қимылдың) мазмұны:</w:t>
      </w:r>
      <w:r>
        <w:br/>
      </w:r>
      <w:r>
        <w:rPr>
          <w:rFonts w:ascii="Times New Roman"/>
          <w:b w:val="false"/>
          <w:i w:val="false"/>
          <w:color w:val="000000"/>
          <w:sz w:val="28"/>
        </w:rPr>
        <w:t>
      1) көрсетілетін қызметті берушінің жауапты орындаушысы құжаттар пакетін қабылдауды жүзеге асырады, өтініштерді тіркеу журналында көрсетілетін қызметті алушының өтінішін тіркеуді жүзеге асырады;</w:t>
      </w:r>
      <w:r>
        <w:br/>
      </w:r>
      <w:r>
        <w:rPr>
          <w:rFonts w:ascii="Times New Roman"/>
          <w:b w:val="false"/>
          <w:i w:val="false"/>
          <w:color w:val="000000"/>
          <w:sz w:val="28"/>
        </w:rPr>
        <w:t>
      2) көрсетілетін қызметті берушінің жауапты орындаушысы құжаттарды арнаулы әлеуметтік қызметтерге қажеттілікті бағалау мен айқындау жөніндегі әлеуметтік қызметкер жолдайды;</w:t>
      </w:r>
      <w:r>
        <w:br/>
      </w:r>
      <w:r>
        <w:rPr>
          <w:rFonts w:ascii="Times New Roman"/>
          <w:b w:val="false"/>
          <w:i w:val="false"/>
          <w:color w:val="000000"/>
          <w:sz w:val="28"/>
        </w:rPr>
        <w:t>
      3) арнаулы әлеуметтік қызметтерге қажеттілікті бағалау мен айқындау жөніндегі әлеуметтік қызметкер арнаулы әлеуметтік қызметтерге қажеттілік жөнінде қорытынды шығарады;</w:t>
      </w:r>
      <w:r>
        <w:br/>
      </w:r>
      <w:r>
        <w:rPr>
          <w:rFonts w:ascii="Times New Roman"/>
          <w:b w:val="false"/>
          <w:i w:val="false"/>
          <w:color w:val="000000"/>
          <w:sz w:val="28"/>
        </w:rPr>
        <w:t>
      4) көрсетілетін қызметті берушінің жауапты орындаушысы қабылдаған құжаттарды және арнаулы әлеуметтік қызметтерге қажеттілігінің қортындысын Маңғыстау облысының жұмыспен қамтуды үйлестіру және әлеуметтік бағдарламалар басқармасына (бұдан әрі – Басқарма) жолдайды;</w:t>
      </w:r>
      <w:r>
        <w:br/>
      </w:r>
      <w:r>
        <w:rPr>
          <w:rFonts w:ascii="Times New Roman"/>
          <w:b w:val="false"/>
          <w:i w:val="false"/>
          <w:color w:val="000000"/>
          <w:sz w:val="28"/>
        </w:rPr>
        <w:t>
      5) Басқарманың кеңсесі құжаттарды қабылдайды, тіркеуді іске асырады;</w:t>
      </w:r>
      <w:r>
        <w:br/>
      </w:r>
      <w:r>
        <w:rPr>
          <w:rFonts w:ascii="Times New Roman"/>
          <w:b w:val="false"/>
          <w:i w:val="false"/>
          <w:color w:val="000000"/>
          <w:sz w:val="28"/>
        </w:rPr>
        <w:t>
      6) Басқарманың маманы құжаттар пакетін тексереді, көрсетілетін қызметті берушіге медициналық-әлеуметтік мекемеге арнаулы әлеуметтік қызмет алу туралы шешімді рәсімдейді және басқарма басшысына жолдайды;</w:t>
      </w:r>
      <w:r>
        <w:br/>
      </w:r>
      <w:r>
        <w:rPr>
          <w:rFonts w:ascii="Times New Roman"/>
          <w:b w:val="false"/>
          <w:i w:val="false"/>
          <w:color w:val="000000"/>
          <w:sz w:val="28"/>
        </w:rPr>
        <w:t>
      7) Басқарманың басшысы хат-хабармен танысады бұйрыққа және хабарламаға қол кояды;</w:t>
      </w:r>
      <w:r>
        <w:br/>
      </w:r>
      <w:r>
        <w:rPr>
          <w:rFonts w:ascii="Times New Roman"/>
          <w:b w:val="false"/>
          <w:i w:val="false"/>
          <w:color w:val="000000"/>
          <w:sz w:val="28"/>
        </w:rPr>
        <w:t>
      8) Басқарманың маманы қол қойылған хабарламаны көрсетілетін қызметті берушіге жолдайды;</w:t>
      </w:r>
      <w:r>
        <w:br/>
      </w:r>
      <w:r>
        <w:rPr>
          <w:rFonts w:ascii="Times New Roman"/>
          <w:b w:val="false"/>
          <w:i w:val="false"/>
          <w:color w:val="000000"/>
          <w:sz w:val="28"/>
        </w:rPr>
        <w:t>
      9) көрсетілетін қызметті берушінің жауапты орындаушысы көрсетілетін қызметті алушыға қол қойылған хабарламаны береді.</w:t>
      </w:r>
      <w:r>
        <w:br/>
      </w:r>
      <w:r>
        <w:rPr>
          <w:rFonts w:ascii="Times New Roman"/>
          <w:b w:val="false"/>
          <w:i w:val="false"/>
          <w:color w:val="000000"/>
          <w:sz w:val="28"/>
        </w:rPr>
        <w:t>
 </w:t>
      </w:r>
    </w:p>
    <w:bookmarkStart w:name="z234" w:id="81"/>
    <w:p>
      <w:pPr>
        <w:spacing w:after="0"/>
        <w:ind w:left="0"/>
        <w:jc w:val="both"/>
      </w:pPr>
      <w:r>
        <w:rPr>
          <w:rFonts w:ascii="Times New Roman"/>
          <w:b w:val="false"/>
          <w:i w:val="false"/>
          <w:color w:val="000000"/>
          <w:sz w:val="28"/>
        </w:rPr>
        <w:t>
</w:t>
      </w:r>
      <w:r>
        <w:rPr>
          <w:rFonts w:ascii="Times New Roman"/>
          <w:b/>
          <w:i w:val="false"/>
          <w:color w:val="000000"/>
          <w:sz w:val="28"/>
        </w:rPr>
        <w:t>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r>
        <w:br/>
      </w:r>
      <w:r>
        <w:rPr>
          <w:rFonts w:ascii="Times New Roman"/>
          <w:b w:val="false"/>
          <w:i w:val="false"/>
          <w:color w:val="000000"/>
          <w:sz w:val="28"/>
        </w:rPr>
        <w:t>
 </w:t>
      </w:r>
    </w:p>
    <w:bookmarkEnd w:id="81"/>
    <w:bookmarkStart w:name="z171" w:id="82"/>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жауапты орындаушысы;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арнаулы әлеуметтік қызметтерге қажеттілікті бағалау мен айқындау жөніндегі әлеуметтік қызметкер;</w:t>
      </w:r>
      <w:r>
        <w:br/>
      </w:r>
      <w:r>
        <w:rPr>
          <w:rFonts w:ascii="Times New Roman"/>
          <w:b w:val="false"/>
          <w:i w:val="false"/>
          <w:color w:val="000000"/>
          <w:sz w:val="28"/>
        </w:rPr>
        <w:t>
      4) Маңғыстау облысының жұмыспен қамтуды үйлестіру және әлеуметтік бағдарламалар басқармасының кеңсесі;</w:t>
      </w:r>
      <w:r>
        <w:br/>
      </w:r>
      <w:r>
        <w:rPr>
          <w:rFonts w:ascii="Times New Roman"/>
          <w:b w:val="false"/>
          <w:i w:val="false"/>
          <w:color w:val="000000"/>
          <w:sz w:val="28"/>
        </w:rPr>
        <w:t>
      5) Маңғыстау облысының жұмыспен қамтуды үйлестіру және әлеуметтік бағдарламалар басқармасының маманы;</w:t>
      </w:r>
      <w:r>
        <w:br/>
      </w:r>
      <w:r>
        <w:rPr>
          <w:rFonts w:ascii="Times New Roman"/>
          <w:b w:val="false"/>
          <w:i w:val="false"/>
          <w:color w:val="000000"/>
          <w:sz w:val="28"/>
        </w:rPr>
        <w:t>
      6) Маңғыстау облысының жұмыспен қамтуды үйлестіру және әлеуметтік бағдарламалар басқармасының басшысы.</w:t>
      </w:r>
      <w:r>
        <w:br/>
      </w: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r>
        <w:br/>
      </w:r>
      <w:r>
        <w:rPr>
          <w:rFonts w:ascii="Times New Roman"/>
          <w:b w:val="false"/>
          <w:i w:val="false"/>
          <w:color w:val="000000"/>
          <w:sz w:val="28"/>
        </w:rPr>
        <w:t>
      1) көрсетілетін қызметті берушінің жауапты орындаушысы құжаттар пакетін қабылдауды жүзеге асырады, өтініштерді тіркеу журналында көрсетілетін қызметті алушының өтінішін тіркеуді жүзеге асырады – 15 минут;</w:t>
      </w:r>
      <w:r>
        <w:br/>
      </w:r>
      <w:r>
        <w:rPr>
          <w:rFonts w:ascii="Times New Roman"/>
          <w:b w:val="false"/>
          <w:i w:val="false"/>
          <w:color w:val="000000"/>
          <w:sz w:val="28"/>
        </w:rPr>
        <w:t>
      2) көрсетілетін қызметті берушінің жауапты орындаушысы құжаттарды арнаулы әлеуметтік қызметтерге қажеттілікті бағалау мен айқындау жөніндегі әлеуметтік қызметкерге жолдайды – 2 (екі) жұмыс күні;</w:t>
      </w:r>
      <w:r>
        <w:br/>
      </w:r>
      <w:r>
        <w:rPr>
          <w:rFonts w:ascii="Times New Roman"/>
          <w:b w:val="false"/>
          <w:i w:val="false"/>
          <w:color w:val="000000"/>
          <w:sz w:val="28"/>
        </w:rPr>
        <w:t>
      3) Арнаулы әлеуметтік қызметтерге қажеттілікті бағалау мен айқындау жөніндегі әлеуметтік қызметкер арнаулы әлеуметтік қызметтерге қажеттілік жөніндегі қорытынды дайындайды және көрсетілетін қызметті берушінің жауапты орындаушысына жібереді – 10 (он) жұмыс күні;</w:t>
      </w:r>
      <w:r>
        <w:br/>
      </w:r>
      <w:r>
        <w:rPr>
          <w:rFonts w:ascii="Times New Roman"/>
          <w:b w:val="false"/>
          <w:i w:val="false"/>
          <w:color w:val="000000"/>
          <w:sz w:val="28"/>
        </w:rPr>
        <w:t>
      4) көрсетілетін қызметті берушінің жауапты орындаушысы қабылдаған құжаттарды және арнаулы әлеуметтік қызметтерге қажеттілігінің сараптамасын Маңғыстау облысының жұмыспен қамтуды үйлестіру және әлеуметтік бағдарламалар басқармасына (бұдан әрі – Басқарма) жолдайды – 1 (бір) күн;</w:t>
      </w:r>
      <w:r>
        <w:br/>
      </w:r>
      <w:r>
        <w:rPr>
          <w:rFonts w:ascii="Times New Roman"/>
          <w:b w:val="false"/>
          <w:i w:val="false"/>
          <w:color w:val="000000"/>
          <w:sz w:val="28"/>
        </w:rPr>
        <w:t>
      5) Басқарманың кеңсесі құжаттарды қабылдайды, тіркеуді іске асырады және басқарманың маманына жолдайды – 30 минут;</w:t>
      </w:r>
      <w:r>
        <w:br/>
      </w:r>
      <w:r>
        <w:rPr>
          <w:rFonts w:ascii="Times New Roman"/>
          <w:b w:val="false"/>
          <w:i w:val="false"/>
          <w:color w:val="000000"/>
          <w:sz w:val="28"/>
        </w:rPr>
        <w:t>
      6) Басқарманың маманы құжаттар пакетін тексереді, көрсетілетін қызметті берушігге медициналық-әлеуметтік мекемеге арнаулы әлеуметтік қызмет алу туралы шешімді рәсімдейді және басқарма басшысына жолдайды – 3 (үш) жұмыс күні;</w:t>
      </w:r>
      <w:r>
        <w:br/>
      </w:r>
      <w:r>
        <w:rPr>
          <w:rFonts w:ascii="Times New Roman"/>
          <w:b w:val="false"/>
          <w:i w:val="false"/>
          <w:color w:val="000000"/>
          <w:sz w:val="28"/>
        </w:rPr>
        <w:t>
      7) Басқарманың басшысы хат-хабармен танысады – 15 минут;</w:t>
      </w:r>
      <w:r>
        <w:br/>
      </w:r>
      <w:r>
        <w:rPr>
          <w:rFonts w:ascii="Times New Roman"/>
          <w:b w:val="false"/>
          <w:i w:val="false"/>
          <w:color w:val="000000"/>
          <w:sz w:val="28"/>
        </w:rPr>
        <w:t>
      8) Басқарманың маманы қол қойылған хабарламаны көрсетілетін қызметті берушіге жолдайды – 1 (бір) күн;</w:t>
      </w:r>
      <w:r>
        <w:br/>
      </w:r>
      <w:r>
        <w:rPr>
          <w:rFonts w:ascii="Times New Roman"/>
          <w:b w:val="false"/>
          <w:i w:val="false"/>
          <w:color w:val="000000"/>
          <w:sz w:val="28"/>
        </w:rPr>
        <w:t>
      9) көрсетілетін қызметті берушінің жауапты орындаушысы көрсетілетін қызметті алушыға қол қойылған хабарламаны береді – 10 (он) минут.</w:t>
      </w:r>
      <w:r>
        <w:br/>
      </w:r>
      <w:r>
        <w:rPr>
          <w:rFonts w:ascii="Times New Roman"/>
          <w:b w:val="false"/>
          <w:i w:val="false"/>
          <w:color w:val="000000"/>
          <w:sz w:val="28"/>
        </w:rPr>
        <w:t>
      9. Рәсімдердің (іс-қимылдардың) реттілігінің сипаттамасы осы «Медициналық-әлеуметтік мекемелерде (ұйымдарда) арнаулы әлеуметтік қызметтер көрсетуге құжаттар ресімдеу» мемлекеттік көрсетілетін қызмет регламентінің 1-қосымшасына сәйкес блок-схемасымен сүйемелденеді.</w:t>
      </w:r>
      <w:r>
        <w:br/>
      </w:r>
      <w:r>
        <w:rPr>
          <w:rFonts w:ascii="Times New Roman"/>
          <w:b w:val="false"/>
          <w:i w:val="false"/>
          <w:color w:val="000000"/>
          <w:sz w:val="28"/>
        </w:rPr>
        <w:t>
</w:t>
      </w:r>
      <w:r>
        <w:rPr>
          <w:rFonts w:ascii="Times New Roman"/>
          <w:b w:val="false"/>
          <w:i w:val="false"/>
          <w:color w:val="ff0000"/>
          <w:sz w:val="28"/>
        </w:rPr>
        <w:t xml:space="preserve">      Ескерту. 9-тармақ келесі редакцияда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регламентінің 2-қосымшасына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қызмет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Регламент 10-тармақпен толықтырылды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End w:id="82"/>
    <w:bookmarkStart w:name="z172" w:id="83"/>
    <w:p>
      <w:pPr>
        <w:spacing w:after="0"/>
        <w:ind w:left="0"/>
        <w:jc w:val="both"/>
      </w:pPr>
      <w:r>
        <w:rPr>
          <w:rFonts w:ascii="Times New Roman"/>
          <w:b w:val="false"/>
          <w:i w:val="false"/>
          <w:color w:val="000000"/>
          <w:sz w:val="28"/>
        </w:rPr>
        <w:t>
«Медициналық-әлеуметті мекемелерде</w:t>
      </w:r>
      <w:r>
        <w:br/>
      </w:r>
      <w:r>
        <w:rPr>
          <w:rFonts w:ascii="Times New Roman"/>
          <w:b w:val="false"/>
          <w:i w:val="false"/>
          <w:color w:val="000000"/>
          <w:sz w:val="28"/>
        </w:rPr>
        <w:t>
(ұйымдарда) арнаулы әлеуметтік қызметтер</w:t>
      </w:r>
      <w:r>
        <w:br/>
      </w:r>
      <w:r>
        <w:rPr>
          <w:rFonts w:ascii="Times New Roman"/>
          <w:b w:val="false"/>
          <w:i w:val="false"/>
          <w:color w:val="000000"/>
          <w:sz w:val="28"/>
        </w:rPr>
        <w:t>
көрсетуге құжаттар ресімдеу»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 1-қосымша</w:t>
      </w:r>
    </w:p>
    <w:bookmarkEnd w:id="83"/>
    <w:p>
      <w:pPr>
        <w:spacing w:after="0"/>
        <w:ind w:left="0"/>
        <w:jc w:val="both"/>
      </w:pPr>
      <w:r>
        <w:rPr>
          <w:rFonts w:ascii="Times New Roman"/>
          <w:b w:val="false"/>
          <w:i w:val="false"/>
          <w:color w:val="ff0000"/>
          <w:sz w:val="28"/>
        </w:rPr>
        <w:t> </w:t>
      </w:r>
      <w:r>
        <w:br/>
      </w:r>
      <w:r>
        <w:rPr>
          <w:rFonts w:ascii="Times New Roman"/>
          <w:b w:val="false"/>
          <w:i w:val="false"/>
          <w:color w:val="ff0000"/>
          <w:sz w:val="28"/>
        </w:rPr>
        <w:t xml:space="preserve">
     Ескерту. 1 - қосымша жаңа редакцияда - Маңғыстау облысының  әкімдігінің 08.12.2014 </w:t>
      </w:r>
      <w:r>
        <w:rPr>
          <w:rFonts w:ascii="Times New Roman"/>
          <w:b w:val="false"/>
          <w:i w:val="false"/>
          <w:color w:val="ff0000"/>
          <w:sz w:val="28"/>
        </w:rPr>
        <w:t>№ 295</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89662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8966200" cy="4927600"/>
                    </a:xfrm>
                    <a:prstGeom prst="rect">
                      <a:avLst/>
                    </a:prstGeom>
                  </pic:spPr>
                </pic:pic>
              </a:graphicData>
            </a:graphic>
          </wp:inline>
        </w:drawing>
      </w:r>
    </w:p>
    <w:p>
      <w:pPr>
        <w:spacing w:after="0"/>
        <w:ind w:left="0"/>
        <w:jc w:val="both"/>
      </w:pPr>
      <w:r>
        <w:drawing>
          <wp:inline distT="0" distB="0" distL="0" distR="0">
            <wp:extent cx="89281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8928100" cy="69088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0" w:id="84"/>
    <w:p>
      <w:pPr>
        <w:spacing w:after="0"/>
        <w:ind w:left="0"/>
        <w:jc w:val="both"/>
      </w:pPr>
      <w:r>
        <w:rPr>
          <w:rFonts w:ascii="Times New Roman"/>
          <w:b w:val="false"/>
          <w:i w:val="false"/>
          <w:color w:val="000000"/>
          <w:sz w:val="28"/>
        </w:rPr>
        <w:t>
«Медициналық-әлеуметті</w:t>
      </w:r>
      <w:r>
        <w:br/>
      </w:r>
      <w:r>
        <w:rPr>
          <w:rFonts w:ascii="Times New Roman"/>
          <w:b w:val="false"/>
          <w:i w:val="false"/>
          <w:color w:val="000000"/>
          <w:sz w:val="28"/>
        </w:rPr>
        <w:t>
мекемелерде (ұйымдарда) арнаулы</w:t>
      </w:r>
      <w:r>
        <w:br/>
      </w:r>
      <w:r>
        <w:rPr>
          <w:rFonts w:ascii="Times New Roman"/>
          <w:b w:val="false"/>
          <w:i w:val="false"/>
          <w:color w:val="000000"/>
          <w:sz w:val="28"/>
        </w:rPr>
        <w:t>
әлеуметтік қызметтер көрсетуге</w:t>
      </w:r>
      <w:r>
        <w:br/>
      </w:r>
      <w:r>
        <w:rPr>
          <w:rFonts w:ascii="Times New Roman"/>
          <w:b w:val="false"/>
          <w:i w:val="false"/>
          <w:color w:val="000000"/>
          <w:sz w:val="28"/>
        </w:rPr>
        <w:t>
құжаттар ресімдеу»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2-қосымша</w:t>
      </w:r>
      <w:r>
        <w:br/>
      </w:r>
      <w:r>
        <w:rPr>
          <w:rFonts w:ascii="Times New Roman"/>
          <w:b w:val="false"/>
          <w:i w:val="false"/>
          <w:color w:val="000000"/>
          <w:sz w:val="28"/>
        </w:rPr>
        <w:t>
 </w:t>
      </w:r>
    </w:p>
    <w:bookmarkEnd w:id="84"/>
    <w:p>
      <w:pPr>
        <w:spacing w:after="0"/>
        <w:ind w:left="0"/>
        <w:jc w:val="both"/>
      </w:pPr>
      <w:r>
        <w:rPr>
          <w:rFonts w:ascii="Times New Roman"/>
          <w:b w:val="false"/>
          <w:i w:val="false"/>
          <w:color w:val="ff0000"/>
          <w:sz w:val="28"/>
        </w:rPr>
        <w:t xml:space="preserve">     Ескерту. Регламент 2 - қосымшамен толықтырылды- Маңғыстау облысының  әкімдігінің 08.12.2014 </w:t>
      </w:r>
      <w:r>
        <w:rPr>
          <w:rFonts w:ascii="Times New Roman"/>
          <w:b w:val="false"/>
          <w:i w:val="false"/>
          <w:color w:val="ff0000"/>
          <w:sz w:val="28"/>
        </w:rPr>
        <w:t>№ 295</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89662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8966200" cy="4876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88011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8801100" cy="7493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88646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8864600" cy="64516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87" w:id="85"/>
    <w:p>
      <w:pPr>
        <w:spacing w:after="0"/>
        <w:ind w:left="0"/>
        <w:jc w:val="both"/>
      </w:pPr>
      <w:r>
        <w:rPr>
          <w:rFonts w:ascii="Times New Roman"/>
          <w:b w:val="false"/>
          <w:i w:val="false"/>
          <w:color w:val="000000"/>
          <w:sz w:val="28"/>
        </w:rPr>
        <w:t>
«Мүгедектерді санаторий-курорттық емдеумен</w:t>
      </w:r>
      <w:r>
        <w:br/>
      </w:r>
      <w:r>
        <w:rPr>
          <w:rFonts w:ascii="Times New Roman"/>
          <w:b w:val="false"/>
          <w:i w:val="false"/>
          <w:color w:val="000000"/>
          <w:sz w:val="28"/>
        </w:rPr>
        <w:t>
қамтамасыз ету үшін оларға құжаттарды ресімдеу»</w:t>
      </w:r>
      <w:r>
        <w:br/>
      </w:r>
      <w:r>
        <w:rPr>
          <w:rFonts w:ascii="Times New Roman"/>
          <w:b w:val="false"/>
          <w:i w:val="false"/>
          <w:color w:val="000000"/>
          <w:sz w:val="28"/>
        </w:rPr>
        <w:t>
мемлекеттік көрсетілетін қызмет регламентіне 2-қосымша</w:t>
      </w:r>
      <w:r>
        <w:br/>
      </w:r>
      <w:r>
        <w:rPr>
          <w:rFonts w:ascii="Times New Roman"/>
          <w:b w:val="false"/>
          <w:i w:val="false"/>
          <w:color w:val="000000"/>
          <w:sz w:val="28"/>
        </w:rPr>
        <w:t>
 </w:t>
      </w:r>
    </w:p>
    <w:bookmarkEnd w:id="85"/>
    <w:p>
      <w:pPr>
        <w:spacing w:after="0"/>
        <w:ind w:left="0"/>
        <w:jc w:val="both"/>
      </w:pPr>
      <w:r>
        <w:rPr>
          <w:rFonts w:ascii="Times New Roman"/>
          <w:b w:val="false"/>
          <w:i w:val="false"/>
          <w:color w:val="ff0000"/>
          <w:sz w:val="28"/>
        </w:rPr>
        <w:t xml:space="preserve">     Ескерту. Регламент 2 - қосымшамен толықтырылды- Маңғыстау облысының  әкімдігінің 08.12.2014 </w:t>
      </w:r>
      <w:r>
        <w:rPr>
          <w:rFonts w:ascii="Times New Roman"/>
          <w:b w:val="false"/>
          <w:i w:val="false"/>
          <w:color w:val="ff0000"/>
          <w:sz w:val="28"/>
        </w:rPr>
        <w:t>№ 295</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8826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8826500" cy="4737100"/>
                    </a:xfrm>
                    <a:prstGeom prst="rect">
                      <a:avLst/>
                    </a:prstGeom>
                  </pic:spPr>
                </pic:pic>
              </a:graphicData>
            </a:graphic>
          </wp:inline>
        </w:drawing>
      </w:r>
    </w:p>
    <w:bookmarkStart w:name="z173" w:id="86"/>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21 сәуір</w:t>
      </w:r>
      <w:r>
        <w:br/>
      </w:r>
      <w:r>
        <w:rPr>
          <w:rFonts w:ascii="Times New Roman"/>
          <w:b w:val="false"/>
          <w:i w:val="false"/>
          <w:color w:val="000000"/>
          <w:sz w:val="28"/>
        </w:rPr>
        <w:t>
№ 74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86"/>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мемлекеттік көрсетілетін қызмет стандарты</w:t>
      </w:r>
      <w:r>
        <w:br/>
      </w:r>
      <w:r>
        <w:rPr>
          <w:rFonts w:ascii="Times New Roman"/>
          <w:b/>
          <w:i w:val="false"/>
          <w:color w:val="000000"/>
        </w:rPr>
        <w:t>
 </w:t>
      </w:r>
    </w:p>
    <w:p>
      <w:pPr>
        <w:spacing w:after="0"/>
        <w:ind w:left="0"/>
        <w:jc w:val="left"/>
      </w:pPr>
      <w:r>
        <w:rPr>
          <w:rFonts w:ascii="Times New Roman"/>
          <w:b/>
          <w:i w:val="false"/>
          <w:color w:val="000000"/>
        </w:rPr>
        <w:t xml:space="preserve"> 1. Жалпы ережелер</w:t>
      </w:r>
      <w:r>
        <w:br/>
      </w:r>
      <w:r>
        <w:rPr>
          <w:rFonts w:ascii="Times New Roman"/>
          <w:b/>
          <w:i w:val="false"/>
          <w:color w:val="000000"/>
        </w:rPr>
        <w:t>
 </w:t>
      </w:r>
    </w:p>
    <w:p>
      <w:pPr>
        <w:spacing w:after="0"/>
        <w:ind w:left="0"/>
        <w:jc w:val="both"/>
      </w:pPr>
      <w:r>
        <w:rPr>
          <w:rFonts w:ascii="Times New Roman"/>
          <w:b w:val="false"/>
          <w:i w:val="false"/>
          <w:color w:val="000000"/>
          <w:sz w:val="28"/>
        </w:rPr>
        <w:t>      1. «Үйде күтім көрсету жағдайында арнаулы әлеуметтік қызмет көрсетуге құжаттар ресімдеу» мемлекеттік көрсетілетін қызметі (бұдан әрі – мемлекеттік көрсетілетін қызмет) Маңғыстау облысының қалалық және аудандық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 нәтижесі – үйде күтім көрсету жағдайында арнаулы әлеуметтік қызмет мерзімі көрсетілген құжаттарды ресімдеу туралы хабарлама не осы Қазақстан Республикасы Үкіметінің 2014 жылғы 11 наурыздағы № 217 қаулысымен бекітілген </w:t>
      </w:r>
      <w:r>
        <w:rPr>
          <w:rFonts w:ascii="Times New Roman"/>
          <w:b w:val="false"/>
          <w:i w:val="false"/>
          <w:color w:val="000000"/>
          <w:sz w:val="28"/>
        </w:rPr>
        <w:t>«Үйде күтім көрсету жағдайында арнаулы әлеуметтік қызмет көрсетуге құжаттар ресімдеу»</w:t>
      </w:r>
      <w:r>
        <w:rPr>
          <w:rFonts w:ascii="Times New Roman"/>
          <w:b w:val="false"/>
          <w:i w:val="false"/>
          <w:color w:val="000000"/>
          <w:sz w:val="28"/>
        </w:rPr>
        <w:t xml:space="preserve"> мемлекеттік көрсетілетін қызмет стандартының (бұдан әрі – Стандарт) 10-тармағында көзделген жағдайлар мен негіздемелер бойынша мемлекеттік қызмет көрсетуден бас тарту туралы дәлелді жауап болып табылады.</w:t>
      </w:r>
      <w:r>
        <w:br/>
      </w:r>
      <w:r>
        <w:rPr>
          <w:rFonts w:ascii="Times New Roman"/>
          <w:b w:val="false"/>
          <w:i w:val="false"/>
          <w:color w:val="000000"/>
          <w:sz w:val="28"/>
        </w:rPr>
        <w:t>
      Мемлекеттік қызметті көрсету нәтижесін ұсыну нысаны: қағаз түрінде.</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235" w:id="87"/>
    <w:p>
      <w:pPr>
        <w:spacing w:after="0"/>
        <w:ind w:left="0"/>
        <w:jc w:val="both"/>
      </w:pPr>
      <w:r>
        <w:rPr>
          <w:rFonts w:ascii="Times New Roman"/>
          <w:b w:val="false"/>
          <w:i w:val="false"/>
          <w:color w:val="000000"/>
          <w:sz w:val="28"/>
        </w:rPr>
        <w:t>
</w:t>
      </w:r>
      <w:r>
        <w:rPr>
          <w:rFonts w:ascii="Times New Roman"/>
          <w:b/>
          <w:i w:val="false"/>
          <w:color w:val="000000"/>
          <w:sz w:val="28"/>
        </w:rPr>
        <w:t>2. Мемлекеттік қызмет көрсету процесінде көрсетілетін қызмет берушінің құрылымдық бөлімшелерінің (қызметкерлерінің) іс-қимыл тәртібін сипаттау</w:t>
      </w:r>
      <w:r>
        <w:br/>
      </w:r>
      <w:r>
        <w:rPr>
          <w:rFonts w:ascii="Times New Roman"/>
          <w:b w:val="false"/>
          <w:i w:val="false"/>
          <w:color w:val="000000"/>
          <w:sz w:val="28"/>
        </w:rPr>
        <w:t>
 </w:t>
      </w:r>
    </w:p>
    <w:bookmarkEnd w:id="87"/>
    <w:p>
      <w:pPr>
        <w:spacing w:after="0"/>
        <w:ind w:left="0"/>
        <w:jc w:val="both"/>
      </w:pPr>
      <w:r>
        <w:rPr>
          <w:rFonts w:ascii="Times New Roman"/>
          <w:b w:val="false"/>
          <w:i w:val="false"/>
          <w:color w:val="000000"/>
          <w:sz w:val="28"/>
        </w:rPr>
        <w:t>      5. Көрсетілетін қызметті беруші мемлекеттік қызмет көрсету үшін көрсетілетін қызметті алушының өтінішін және 9-тармағында көрсетілген өзге де құжаттарын немесе көрсетілетін қызметті алушы электрондық сұратуын алу мемлекеттік қызмет көрсету жөніндегі рәсімдерді (іс-қимылдарды) бастауға негіздеме болып табылады.</w:t>
      </w:r>
      <w:r>
        <w:br/>
      </w:r>
      <w:r>
        <w:rPr>
          <w:rFonts w:ascii="Times New Roman"/>
          <w:b w:val="false"/>
          <w:i w:val="false"/>
          <w:color w:val="000000"/>
          <w:sz w:val="28"/>
        </w:rPr>
        <w:t>
      6. Мемлекеттік қызметті көрсету процесінің құрамына кіретін әрбір рәсімнің (іс-қимылдың) мазмұны:</w:t>
      </w:r>
      <w:r>
        <w:br/>
      </w:r>
      <w:r>
        <w:rPr>
          <w:rFonts w:ascii="Times New Roman"/>
          <w:b w:val="false"/>
          <w:i w:val="false"/>
          <w:color w:val="000000"/>
          <w:sz w:val="28"/>
        </w:rPr>
        <w:t>
      1) көрсетілетін қызметті берушінің жауапты орындаушысымен құжаттарды қабылдау және тіркеу;</w:t>
      </w:r>
      <w:r>
        <w:br/>
      </w:r>
      <w:r>
        <w:rPr>
          <w:rFonts w:ascii="Times New Roman"/>
          <w:b w:val="false"/>
          <w:i w:val="false"/>
          <w:color w:val="000000"/>
          <w:sz w:val="28"/>
        </w:rPr>
        <w:t>
      2) көрсетілетін қызметті беруші басшысы өтінішті қарайды;</w:t>
      </w:r>
      <w:r>
        <w:br/>
      </w:r>
      <w:r>
        <w:rPr>
          <w:rFonts w:ascii="Times New Roman"/>
          <w:b w:val="false"/>
          <w:i w:val="false"/>
          <w:color w:val="000000"/>
          <w:sz w:val="28"/>
        </w:rPr>
        <w:t>
      3) көрсетілетін қызметті берушінің жауапты орындаушысымен құжаттарды қарау және мемлекеттік қызметті көрсету нәтижесін ресімдеу;</w:t>
      </w:r>
      <w:r>
        <w:br/>
      </w:r>
      <w:r>
        <w:rPr>
          <w:rFonts w:ascii="Times New Roman"/>
          <w:b w:val="false"/>
          <w:i w:val="false"/>
          <w:color w:val="000000"/>
          <w:sz w:val="28"/>
        </w:rPr>
        <w:t>
      4) көрсетілетін қызметті беруші басшысымен мемлекеттік қызметті көрсету нәтижесіне қол қою;</w:t>
      </w:r>
      <w:r>
        <w:br/>
      </w:r>
      <w:r>
        <w:rPr>
          <w:rFonts w:ascii="Times New Roman"/>
          <w:b w:val="false"/>
          <w:i w:val="false"/>
          <w:color w:val="000000"/>
          <w:sz w:val="28"/>
        </w:rPr>
        <w:t>
      5) көрсетілетін қызметті берушінің жауапты орындаушысымен мемлекеттік қызметті көрсету нәтижесін жолдау (беру).</w:t>
      </w:r>
      <w:r>
        <w:br/>
      </w:r>
      <w:r>
        <w:rPr>
          <w:rFonts w:ascii="Times New Roman"/>
          <w:b w:val="false"/>
          <w:i w:val="false"/>
          <w:color w:val="000000"/>
          <w:sz w:val="28"/>
        </w:rPr>
        <w:t>
 </w:t>
      </w:r>
    </w:p>
    <w:bookmarkStart w:name="z236" w:id="88"/>
    <w:p>
      <w:pPr>
        <w:spacing w:after="0"/>
        <w:ind w:left="0"/>
        <w:jc w:val="both"/>
      </w:pPr>
      <w:r>
        <w:rPr>
          <w:rFonts w:ascii="Times New Roman"/>
          <w:b w:val="false"/>
          <w:i w:val="false"/>
          <w:color w:val="000000"/>
          <w:sz w:val="28"/>
        </w:rPr>
        <w:t>
</w:t>
      </w:r>
      <w:r>
        <w:rPr>
          <w:rFonts w:ascii="Times New Roman"/>
          <w:b/>
          <w:i w:val="false"/>
          <w:color w:val="000000"/>
          <w:sz w:val="28"/>
        </w:rPr>
        <w:t>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r>
        <w:br/>
      </w:r>
      <w:r>
        <w:rPr>
          <w:rFonts w:ascii="Times New Roman"/>
          <w:b w:val="false"/>
          <w:i w:val="false"/>
          <w:color w:val="000000"/>
          <w:sz w:val="28"/>
        </w:rPr>
        <w:t>
 </w:t>
      </w:r>
    </w:p>
    <w:bookmarkEnd w:id="88"/>
    <w:bookmarkStart w:name="z291" w:id="89"/>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жауапты орындаушысы;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r>
        <w:br/>
      </w:r>
      <w:r>
        <w:rPr>
          <w:rFonts w:ascii="Times New Roman"/>
          <w:b w:val="false"/>
          <w:i w:val="false"/>
          <w:color w:val="000000"/>
          <w:sz w:val="28"/>
        </w:rPr>
        <w:t>
      1) көрсетілетін қызметті берушінің жауапты орындаушысы 15 (он бес) минуттың ішінде көрсетілетін қызметті алушының құжаттарын қабылдайды және тіркейді;</w:t>
      </w:r>
      <w:r>
        <w:br/>
      </w:r>
      <w:r>
        <w:rPr>
          <w:rFonts w:ascii="Times New Roman"/>
          <w:b w:val="false"/>
          <w:i w:val="false"/>
          <w:color w:val="000000"/>
          <w:sz w:val="28"/>
        </w:rPr>
        <w:t>
      2) көрсетілетін қызметті берушінің басшысы құжаттар тіркелгеннен кейін 1 (бір) жұмыс күні ішінде өтінішті қарайды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11 (он бір) жұмыс күні ішінде құжаттарды қарайды, мемлекеттік қызметті көрсету нәтижесін ресімдейді және көрсетілетін қызметті берушінің басшысына қол қоюға береді;</w:t>
      </w:r>
      <w:r>
        <w:br/>
      </w:r>
      <w:r>
        <w:rPr>
          <w:rFonts w:ascii="Times New Roman"/>
          <w:b w:val="false"/>
          <w:i w:val="false"/>
          <w:color w:val="000000"/>
          <w:sz w:val="28"/>
        </w:rPr>
        <w:t>
      4) көрсетілетін қызметті берушінің басшысы 1 (бір) жұмыс күні ішінде мемлекеттік қызметті көрсету нәтижесіне қол қояды және көрсетілетін қызметті берушінің жауапты орындаушысына жолдайды;</w:t>
      </w:r>
      <w:r>
        <w:br/>
      </w:r>
      <w:r>
        <w:rPr>
          <w:rFonts w:ascii="Times New Roman"/>
          <w:b w:val="false"/>
          <w:i w:val="false"/>
          <w:color w:val="000000"/>
          <w:sz w:val="28"/>
        </w:rPr>
        <w:t>
      5) көрсетілетін қызметті берушінің жауапты орындаушысы 1 (бір) жұмыс күні ішінде мемлекеттік қызметті көрсету нәтижесін көрсетілетін қызметті алушыға береді.</w:t>
      </w:r>
      <w:r>
        <w:br/>
      </w:r>
      <w:r>
        <w:rPr>
          <w:rFonts w:ascii="Times New Roman"/>
          <w:b w:val="false"/>
          <w:i w:val="false"/>
          <w:color w:val="000000"/>
          <w:sz w:val="28"/>
        </w:rPr>
        <w:t>
</w:t>
      </w:r>
      <w:r>
        <w:rPr>
          <w:rFonts w:ascii="Times New Roman"/>
          <w:b w:val="false"/>
          <w:i w:val="false"/>
          <w:color w:val="ff0000"/>
          <w:sz w:val="28"/>
        </w:rPr>
        <w:t xml:space="preserve">      Ескерту. 8-тармақ келесі редакцияда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9. Рәсімдердің (іс-қимылдардың) реттілігінің сипаттамасы осы «Үйде күтім көрсету жағдайында арнаулы әлеуметтік қызмет көрсетуге құжаттар ресімдеу» мемлекеттік көрсетілетін қызмет регламентінің 1-қосымшасына сәйкес блок-схемасымен сүйемелденеді.</w:t>
      </w:r>
      <w:r>
        <w:br/>
      </w:r>
      <w:r>
        <w:rPr>
          <w:rFonts w:ascii="Times New Roman"/>
          <w:b w:val="false"/>
          <w:i w:val="false"/>
          <w:color w:val="000000"/>
          <w:sz w:val="28"/>
        </w:rPr>
        <w:t>
</w:t>
      </w:r>
      <w:r>
        <w:rPr>
          <w:rFonts w:ascii="Times New Roman"/>
          <w:b w:val="false"/>
          <w:i w:val="false"/>
          <w:color w:val="ff0000"/>
          <w:sz w:val="28"/>
        </w:rPr>
        <w:t xml:space="preserve">      Ескерту. 9-тармақ келесі редакцияда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регламентінің 2-қосымшасына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қызмет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Регламент 10-тармақпен толықтырылды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End w:id="89"/>
    <w:bookmarkStart w:name="z175" w:id="90"/>
    <w:p>
      <w:pPr>
        <w:spacing w:after="0"/>
        <w:ind w:left="0"/>
        <w:jc w:val="both"/>
      </w:pPr>
      <w:r>
        <w:rPr>
          <w:rFonts w:ascii="Times New Roman"/>
          <w:b w:val="false"/>
          <w:i w:val="false"/>
          <w:color w:val="000000"/>
          <w:sz w:val="28"/>
        </w:rPr>
        <w:t>
      «Үйде күтім көрсету жағдайында</w:t>
      </w:r>
      <w:r>
        <w:br/>
      </w:r>
      <w:r>
        <w:rPr>
          <w:rFonts w:ascii="Times New Roman"/>
          <w:b w:val="false"/>
          <w:i w:val="false"/>
          <w:color w:val="000000"/>
          <w:sz w:val="28"/>
        </w:rPr>
        <w:t>
      арнаулы әлеуметтік қызмет</w:t>
      </w:r>
      <w:r>
        <w:br/>
      </w:r>
      <w:r>
        <w:rPr>
          <w:rFonts w:ascii="Times New Roman"/>
          <w:b w:val="false"/>
          <w:i w:val="false"/>
          <w:color w:val="000000"/>
          <w:sz w:val="28"/>
        </w:rPr>
        <w:t>
      көрсетуге құжаттар ресімдеу»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 1-қосымша</w:t>
      </w:r>
    </w:p>
    <w:bookmarkEnd w:id="90"/>
    <w:p>
      <w:pPr>
        <w:spacing w:after="0"/>
        <w:ind w:left="0"/>
        <w:jc w:val="both"/>
      </w:pPr>
      <w:r>
        <w:rPr>
          <w:rFonts w:ascii="Times New Roman"/>
          <w:b w:val="false"/>
          <w:i w:val="false"/>
          <w:color w:val="ff0000"/>
          <w:sz w:val="28"/>
        </w:rPr>
        <w:t xml:space="preserve">     Ескерту. 1 - қосымша жаңа редакцияда - Маңғыстау облысының  әкімдігінің 08.12.2014 </w:t>
      </w:r>
      <w:r>
        <w:rPr>
          <w:rFonts w:ascii="Times New Roman"/>
          <w:b w:val="false"/>
          <w:i w:val="false"/>
          <w:color w:val="ff0000"/>
          <w:sz w:val="28"/>
        </w:rPr>
        <w:t>№ 295</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7556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556500" cy="78994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3" w:id="91"/>
    <w:p>
      <w:pPr>
        <w:spacing w:after="0"/>
        <w:ind w:left="0"/>
        <w:jc w:val="both"/>
      </w:pPr>
      <w:r>
        <w:rPr>
          <w:rFonts w:ascii="Times New Roman"/>
          <w:b w:val="false"/>
          <w:i w:val="false"/>
          <w:color w:val="000000"/>
          <w:sz w:val="28"/>
        </w:rPr>
        <w:t>
      «Үйде күтім көрсету жағдайында арнаулы</w:t>
      </w:r>
      <w:r>
        <w:br/>
      </w:r>
      <w:r>
        <w:rPr>
          <w:rFonts w:ascii="Times New Roman"/>
          <w:b w:val="false"/>
          <w:i w:val="false"/>
          <w:color w:val="000000"/>
          <w:sz w:val="28"/>
        </w:rPr>
        <w:t>
      әлеуметтік қызмет көрсетуге құжаттар ресімдеу»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p>
    <w:bookmarkEnd w:id="91"/>
    <w:p>
      <w:pPr>
        <w:spacing w:after="0"/>
        <w:ind w:left="0"/>
        <w:jc w:val="both"/>
      </w:pPr>
      <w:r>
        <w:rPr>
          <w:rFonts w:ascii="Times New Roman"/>
          <w:b w:val="false"/>
          <w:i w:val="false"/>
          <w:color w:val="ff0000"/>
          <w:sz w:val="28"/>
        </w:rPr>
        <w:t xml:space="preserve">     Ескерту. Регламент 2 - қосымшамен толықтырылды- Маңғыстау облысының  әкімдігінің 08.12.2014 </w:t>
      </w:r>
      <w:r>
        <w:rPr>
          <w:rFonts w:ascii="Times New Roman"/>
          <w:b w:val="false"/>
          <w:i w:val="false"/>
          <w:color w:val="ff0000"/>
          <w:sz w:val="28"/>
        </w:rPr>
        <w:t>№ 295</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88519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8851900" cy="7226300"/>
                    </a:xfrm>
                    <a:prstGeom prst="rect">
                      <a:avLst/>
                    </a:prstGeom>
                  </pic:spPr>
                </pic:pic>
              </a:graphicData>
            </a:graphic>
          </wp:inline>
        </w:drawing>
      </w:r>
    </w:p>
    <w:bookmarkStart w:name="z176" w:id="92"/>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21 сәуір</w:t>
      </w:r>
      <w:r>
        <w:br/>
      </w:r>
      <w:r>
        <w:rPr>
          <w:rFonts w:ascii="Times New Roman"/>
          <w:b w:val="false"/>
          <w:i w:val="false"/>
          <w:color w:val="000000"/>
          <w:sz w:val="28"/>
        </w:rPr>
        <w:t>
№ 74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92"/>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w:t>
      </w:r>
      <w:r>
        <w:br/>
      </w:r>
      <w:r>
        <w:rPr>
          <w:rFonts w:ascii="Times New Roman"/>
          <w:b/>
          <w:i w:val="false"/>
          <w:color w:val="000000"/>
        </w:rPr>
        <w:t>
 </w:t>
      </w:r>
    </w:p>
    <w:p>
      <w:pPr>
        <w:spacing w:after="0"/>
        <w:ind w:left="0"/>
        <w:jc w:val="left"/>
      </w:pPr>
      <w:r>
        <w:rPr>
          <w:rFonts w:ascii="Times New Roman"/>
          <w:b/>
          <w:i w:val="false"/>
          <w:color w:val="000000"/>
        </w:rPr>
        <w:t xml:space="preserve"> 1. Жалпы ережелер</w:t>
      </w:r>
      <w:r>
        <w:br/>
      </w:r>
      <w:r>
        <w:rPr>
          <w:rFonts w:ascii="Times New Roman"/>
          <w:b/>
          <w:i w:val="false"/>
          <w:color w:val="000000"/>
        </w:rPr>
        <w:t>
 </w:t>
      </w:r>
    </w:p>
    <w:p>
      <w:pPr>
        <w:spacing w:after="0"/>
        <w:ind w:left="0"/>
        <w:jc w:val="both"/>
      </w:pPr>
      <w:r>
        <w:rPr>
          <w:rFonts w:ascii="Times New Roman"/>
          <w:b w:val="false"/>
          <w:i w:val="false"/>
          <w:color w:val="000000"/>
          <w:sz w:val="28"/>
        </w:rPr>
        <w:t>      1.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қызметі (бұдан әрі – мемлекеттік көрсетілетін қызмет) Маңғыстау облысының қалалық және аудандық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қызметті көрсету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кенттің, ауылдың, ауылдық округтің әкімі (бұдан әрі – ауылдық округтің әкімі);</w:t>
      </w:r>
      <w:r>
        <w:br/>
      </w:r>
      <w:r>
        <w:rPr>
          <w:rFonts w:ascii="Times New Roman"/>
          <w:b w:val="false"/>
          <w:i w:val="false"/>
          <w:color w:val="000000"/>
          <w:sz w:val="28"/>
        </w:rPr>
        <w:t>
      3) мүгедектер және әлеуметтік жағынан маңызды аурулары бар адамдар – www.egov.kz «электрондық үкімет» веб-порталы (бұдан әрі – ЭҮП) арқылы жүзеге асырылады.</w:t>
      </w:r>
      <w:r>
        <w:br/>
      </w:r>
      <w:r>
        <w:rPr>
          <w:rFonts w:ascii="Times New Roman"/>
          <w:b w:val="false"/>
          <w:i w:val="false"/>
          <w:color w:val="000000"/>
          <w:sz w:val="28"/>
        </w:rPr>
        <w:t>
      2. Көрсетілетін мемлекеттік қызмет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қызметті көрсету нәтижесі – әлеуметтік көмек тағайындау туралы хабарлама.</w:t>
      </w:r>
      <w:r>
        <w:br/>
      </w:r>
      <w:r>
        <w:rPr>
          <w:rFonts w:ascii="Times New Roman"/>
          <w:b w:val="false"/>
          <w:i w:val="false"/>
          <w:color w:val="000000"/>
          <w:sz w:val="28"/>
        </w:rPr>
        <w:t>
      Мемлекеттік қызметті көрсету нәтижесін ұсыну нысаны: электрондық және (немесе) қағаз түрінде.</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237" w:id="93"/>
    <w:p>
      <w:pPr>
        <w:spacing w:after="0"/>
        <w:ind w:left="0"/>
        <w:jc w:val="both"/>
      </w:pPr>
      <w:r>
        <w:rPr>
          <w:rFonts w:ascii="Times New Roman"/>
          <w:b w:val="false"/>
          <w:i w:val="false"/>
          <w:color w:val="000000"/>
          <w:sz w:val="28"/>
        </w:rPr>
        <w:t>
</w:t>
      </w:r>
      <w:r>
        <w:rPr>
          <w:rFonts w:ascii="Times New Roman"/>
          <w:b/>
          <w:i w:val="false"/>
          <w:color w:val="000000"/>
          <w:sz w:val="28"/>
        </w:rPr>
        <w:t>2. Мемлекеттік қызмет көрсету процесінде көрсетілетін қызмет берушінің құрылымдық бөлімшелерінің (қызметкерлерінің) іс-қимыл тәртібін сипаттау</w:t>
      </w:r>
      <w:r>
        <w:br/>
      </w:r>
      <w:r>
        <w:rPr>
          <w:rFonts w:ascii="Times New Roman"/>
          <w:b w:val="false"/>
          <w:i w:val="false"/>
          <w:color w:val="000000"/>
          <w:sz w:val="28"/>
        </w:rPr>
        <w:t>
 </w:t>
      </w:r>
    </w:p>
    <w:bookmarkEnd w:id="93"/>
    <w:p>
      <w:pPr>
        <w:spacing w:after="0"/>
        <w:ind w:left="0"/>
        <w:jc w:val="both"/>
      </w:pPr>
      <w:r>
        <w:rPr>
          <w:rFonts w:ascii="Times New Roman"/>
          <w:b w:val="false"/>
          <w:i w:val="false"/>
          <w:color w:val="000000"/>
          <w:sz w:val="28"/>
        </w:rPr>
        <w:t>      5. Көрсетілетін қызметті беруші мемлекеттік қызмет көрсету үшін көрсетілетін қызметті алушының өтінішін және Қазақстан Республикасы Үкіметінің 2014 жылғы 11 наурыздағы № 217 қаулысымен бекітілген </w:t>
      </w:r>
      <w:r>
        <w:rPr>
          <w:rFonts w:ascii="Times New Roman"/>
          <w:b w:val="false"/>
          <w:i w:val="false"/>
          <w:color w:val="000000"/>
          <w:sz w:val="28"/>
        </w:rPr>
        <w:t>«Жергілікті өкілді органдардың шешімдері бойынша мұқтаж азаматтардың жекелеген санаттарына әлеуметтік көмек тағайындау»</w:t>
      </w:r>
      <w:r>
        <w:rPr>
          <w:rFonts w:ascii="Times New Roman"/>
          <w:b w:val="false"/>
          <w:i w:val="false"/>
          <w:color w:val="000000"/>
          <w:sz w:val="28"/>
        </w:rPr>
        <w:t xml:space="preserve"> мемлекеттік көрсетілетін қызмет стандартының (бұдан әрі –Стандарт) 9-тармағында көрсетілген өзге де құжаттарын немесе көрсетілетін қызметті алушы электрондық сұратуын алу мемлекеттік қызмет көрсету жөніндегі рәсімдерді (іс-қимылдарды) бастауға негіздеме болып табылады.</w:t>
      </w:r>
      <w:r>
        <w:br/>
      </w:r>
      <w:r>
        <w:rPr>
          <w:rFonts w:ascii="Times New Roman"/>
          <w:b w:val="false"/>
          <w:i w:val="false"/>
          <w:color w:val="000000"/>
          <w:sz w:val="28"/>
        </w:rPr>
        <w:t>
      6.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жауапты орындаушысымен құжаттарды қабылдау және тіркеу;</w:t>
      </w:r>
      <w:r>
        <w:br/>
      </w:r>
      <w:r>
        <w:rPr>
          <w:rFonts w:ascii="Times New Roman"/>
          <w:b w:val="false"/>
          <w:i w:val="false"/>
          <w:color w:val="000000"/>
          <w:sz w:val="28"/>
        </w:rPr>
        <w:t>
      2) көрсетілетін қызметті берушінің жауапты орындаушысымен құжаттарды қарау және мемлекеттік қызметті көрсету нәтижесін ресімдеу;</w:t>
      </w:r>
      <w:r>
        <w:br/>
      </w:r>
      <w:r>
        <w:rPr>
          <w:rFonts w:ascii="Times New Roman"/>
          <w:b w:val="false"/>
          <w:i w:val="false"/>
          <w:color w:val="000000"/>
          <w:sz w:val="28"/>
        </w:rPr>
        <w:t>
      3) көрсетілетін қызметті берушінің басшысымен мемлекеттік қызметті көрсету нәтижесіне қол қою;</w:t>
      </w:r>
      <w:r>
        <w:br/>
      </w:r>
      <w:r>
        <w:rPr>
          <w:rFonts w:ascii="Times New Roman"/>
          <w:b w:val="false"/>
          <w:i w:val="false"/>
          <w:color w:val="000000"/>
          <w:sz w:val="28"/>
        </w:rPr>
        <w:t>
      4) көрсетілетін қызметті берушінің жауапты орындаушысымен мемлекеттік қызметті көрсету нәтижесін жолдау (беру).</w:t>
      </w:r>
      <w:r>
        <w:br/>
      </w:r>
      <w:r>
        <w:rPr>
          <w:rFonts w:ascii="Times New Roman"/>
          <w:b w:val="false"/>
          <w:i w:val="false"/>
          <w:color w:val="000000"/>
          <w:sz w:val="28"/>
        </w:rPr>
        <w:t>
 </w:t>
      </w:r>
    </w:p>
    <w:bookmarkStart w:name="z238" w:id="94"/>
    <w:p>
      <w:pPr>
        <w:spacing w:after="0"/>
        <w:ind w:left="0"/>
        <w:jc w:val="both"/>
      </w:pPr>
      <w:r>
        <w:rPr>
          <w:rFonts w:ascii="Times New Roman"/>
          <w:b w:val="false"/>
          <w:i w:val="false"/>
          <w:color w:val="000000"/>
          <w:sz w:val="28"/>
        </w:rPr>
        <w:t>
</w:t>
      </w:r>
      <w:r>
        <w:rPr>
          <w:rFonts w:ascii="Times New Roman"/>
          <w:b/>
          <w:i w:val="false"/>
          <w:color w:val="000000"/>
          <w:sz w:val="28"/>
        </w:rPr>
        <w:t>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r>
        <w:br/>
      </w:r>
      <w:r>
        <w:rPr>
          <w:rFonts w:ascii="Times New Roman"/>
          <w:b w:val="false"/>
          <w:i w:val="false"/>
          <w:color w:val="000000"/>
          <w:sz w:val="28"/>
        </w:rPr>
        <w:t>
 </w:t>
      </w:r>
    </w:p>
    <w:bookmarkEnd w:id="94"/>
    <w:bookmarkStart w:name="z177" w:id="95"/>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жауапты орындаушысы;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r>
        <w:br/>
      </w:r>
      <w:r>
        <w:rPr>
          <w:rFonts w:ascii="Times New Roman"/>
          <w:b w:val="false"/>
          <w:i w:val="false"/>
          <w:color w:val="000000"/>
          <w:sz w:val="28"/>
        </w:rPr>
        <w:t>
      1) көрсетілетін қызметті берушінің жауапты орындаушысы 15 (он бес) минуттың ішінде көрсетілетін қызметті алушының құжаттарын қабылдайды және тіркейді;</w:t>
      </w:r>
      <w:r>
        <w:br/>
      </w:r>
      <w:r>
        <w:rPr>
          <w:rFonts w:ascii="Times New Roman"/>
          <w:b w:val="false"/>
          <w:i w:val="false"/>
          <w:color w:val="000000"/>
          <w:sz w:val="28"/>
        </w:rPr>
        <w:t>
      2) көрсетілетін қызметті берушінің жауапты орындаушысы 6 (алты) жұмыс күні ішінде құжаттарды қарайды, мемлекеттік қызметті көрсету нәтижесін ресімдейді және көрсетілетін қызметті берушінің басшысына қол қоюға береді;</w:t>
      </w:r>
      <w:r>
        <w:br/>
      </w: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беру мүмкіндігі болмаған жағдайда – 18 (он сегіз) жұмыс күні ішінде;</w:t>
      </w:r>
      <w:r>
        <w:br/>
      </w:r>
      <w:r>
        <w:rPr>
          <w:rFonts w:ascii="Times New Roman"/>
          <w:b w:val="false"/>
          <w:i w:val="false"/>
          <w:color w:val="000000"/>
          <w:sz w:val="28"/>
        </w:rPr>
        <w:t>
      3) көрсетілетін қызметті берушінің басшысы 1 (бір) жұмыс күні ішінде мемлекеттік қызметті көрсету нәтижесіне қол қояды және көрсетілетін қызметті берушінің жауапты орындаушысына жолдайды;</w:t>
      </w:r>
      <w:r>
        <w:br/>
      </w:r>
      <w:r>
        <w:rPr>
          <w:rFonts w:ascii="Times New Roman"/>
          <w:b w:val="false"/>
          <w:i w:val="false"/>
          <w:color w:val="000000"/>
          <w:sz w:val="28"/>
        </w:rPr>
        <w:t>
      4) көрсетілетін қызметті берушінің жауапты орындаушысы 1 (бір) жұмыс күні ішінде мемлекеттік қызметті көрсету нәтижесін көрсетілетін қызметті алушыға жолдайды (береді).</w:t>
      </w:r>
      <w:r>
        <w:br/>
      </w:r>
      <w:r>
        <w:rPr>
          <w:rFonts w:ascii="Times New Roman"/>
          <w:b w:val="false"/>
          <w:i w:val="false"/>
          <w:color w:val="000000"/>
          <w:sz w:val="28"/>
        </w:rPr>
        <w:t>
      9. Рәсімдердің (іс-қимылдардың) реттілігінің сипаттамасы осы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регламентінің (бұдан әрі –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r>
        <w:br/>
      </w:r>
      <w:r>
        <w:rPr>
          <w:rFonts w:ascii="Times New Roman"/>
          <w:b w:val="false"/>
          <w:i w:val="false"/>
          <w:color w:val="000000"/>
          <w:sz w:val="28"/>
        </w:rPr>
        <w:t>
 </w:t>
      </w:r>
    </w:p>
    <w:bookmarkEnd w:id="95"/>
    <w:bookmarkStart w:name="z239" w:id="96"/>
    <w:p>
      <w:pPr>
        <w:spacing w:after="0"/>
        <w:ind w:left="0"/>
        <w:jc w:val="both"/>
      </w:pPr>
      <w:r>
        <w:rPr>
          <w:rFonts w:ascii="Times New Roman"/>
          <w:b w:val="false"/>
          <w:i w:val="false"/>
          <w:color w:val="000000"/>
          <w:sz w:val="28"/>
        </w:rPr>
        <w:t>
</w:t>
      </w:r>
      <w:r>
        <w:rPr>
          <w:rFonts w:ascii="Times New Roman"/>
          <w:b/>
          <w:i w:val="false"/>
          <w:color w:val="000000"/>
          <w:sz w:val="28"/>
        </w:rPr>
        <w:t>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r>
        <w:br/>
      </w:r>
      <w:r>
        <w:rPr>
          <w:rFonts w:ascii="Times New Roman"/>
          <w:b w:val="false"/>
          <w:i w:val="false"/>
          <w:color w:val="000000"/>
          <w:sz w:val="28"/>
        </w:rPr>
        <w:t>
 </w:t>
      </w:r>
    </w:p>
    <w:bookmarkEnd w:id="96"/>
    <w:bookmarkStart w:name="z178" w:id="97"/>
    <w:p>
      <w:pPr>
        <w:spacing w:after="0"/>
        <w:ind w:left="0"/>
        <w:jc w:val="both"/>
      </w:pPr>
      <w:r>
        <w:rPr>
          <w:rFonts w:ascii="Times New Roman"/>
          <w:b w:val="false"/>
          <w:i w:val="false"/>
          <w:color w:val="000000"/>
          <w:sz w:val="28"/>
        </w:rPr>
        <w:t>
      10. Мемлекеттік қызметті алу үшін көрсетілетін қызметті алушы ауылдық округ әкіміне Стандарттың 9-тармағында көрсетілген құжаттарды ұсынады:</w:t>
      </w:r>
      <w:r>
        <w:br/>
      </w:r>
      <w:r>
        <w:rPr>
          <w:rFonts w:ascii="Times New Roman"/>
          <w:b w:val="false"/>
          <w:i w:val="false"/>
          <w:color w:val="000000"/>
          <w:sz w:val="28"/>
        </w:rPr>
        <w:t>
      1) ауылдық округ әкімі аппаратының маманы тіркеуді жүзеге асырады және оның мемлекеттік қызметті көрсетілетін қызметті алушыға тіркеу және алу күні, құжаттарды қабылдаған қызметті берушінің тегі мен аты-жөні көрсетілген талон береді – 1 (бір) жұмыс күні;</w:t>
      </w:r>
      <w:r>
        <w:br/>
      </w:r>
      <w:r>
        <w:rPr>
          <w:rFonts w:ascii="Times New Roman"/>
          <w:b w:val="false"/>
          <w:i w:val="false"/>
          <w:color w:val="000000"/>
          <w:sz w:val="28"/>
        </w:rPr>
        <w:t>
      2) көрсетілетін қызметті берушінің жауапты орындаушысы 3 (үш) жұмыс күні ішінде құжаттарды қарайды, мемлекеттік қызметті көрсету нәтижесін ресімдейді және көрсетілетін қызметті берушінің басшысына қол қоюға береді;</w:t>
      </w:r>
      <w:r>
        <w:br/>
      </w: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беру мүмкіндігі болмаған жағдайда – 16 (он алты) жұмыс күні ішінде;</w:t>
      </w:r>
      <w:r>
        <w:br/>
      </w:r>
      <w:r>
        <w:rPr>
          <w:rFonts w:ascii="Times New Roman"/>
          <w:b w:val="false"/>
          <w:i w:val="false"/>
          <w:color w:val="000000"/>
          <w:sz w:val="28"/>
        </w:rPr>
        <w:t>
      3) көрсетілетін қызметті берушінің басшысы 1 (бір) жұмыс күні ішінде мемлекеттік қызметті көрсету нәтижесіне қол қояды және көрсетілетін қызметті берушінің жауапты орындаушысына жолдайды;</w:t>
      </w:r>
      <w:r>
        <w:br/>
      </w:r>
      <w:r>
        <w:rPr>
          <w:rFonts w:ascii="Times New Roman"/>
          <w:b w:val="false"/>
          <w:i w:val="false"/>
          <w:color w:val="000000"/>
          <w:sz w:val="28"/>
        </w:rPr>
        <w:t>
      4) көрсетілетін қызметті берушінің жауапты орындаушысы ауылдық округ әкімінің аппаратына көрсетілетін мемлекеттік қызметтің нәтижесін жолдайды - 2 (екі) жұмыс күні;</w:t>
      </w:r>
      <w:r>
        <w:br/>
      </w:r>
      <w:r>
        <w:rPr>
          <w:rFonts w:ascii="Times New Roman"/>
          <w:b w:val="false"/>
          <w:i w:val="false"/>
          <w:color w:val="000000"/>
          <w:sz w:val="28"/>
        </w:rPr>
        <w:t>
      5) ауылдық округ әкім аппаратының маманы 1 (бір) жұмыс күні ішінде мемлекеттік қызметті көрсету нәтижесін көрсетілетін қызметті алушыға береді.</w:t>
      </w:r>
      <w:r>
        <w:br/>
      </w:r>
      <w:r>
        <w:rPr>
          <w:rFonts w:ascii="Times New Roman"/>
          <w:b w:val="false"/>
          <w:i w:val="false"/>
          <w:color w:val="000000"/>
          <w:sz w:val="28"/>
        </w:rPr>
        <w:t>
      Рәсімдердің (іс-қимылдардың) реттілігінің сипаттамасы осы Регламенттің 2-қосымшасына сәйкес блок-схемасымен сүйемелденеді.</w:t>
      </w:r>
      <w:r>
        <w:br/>
      </w:r>
      <w:r>
        <w:rPr>
          <w:rFonts w:ascii="Times New Roman"/>
          <w:b w:val="false"/>
          <w:i w:val="false"/>
          <w:color w:val="000000"/>
          <w:sz w:val="28"/>
        </w:rPr>
        <w:t>
</w:t>
      </w:r>
      <w:r>
        <w:rPr>
          <w:rFonts w:ascii="Times New Roman"/>
          <w:b w:val="false"/>
          <w:i w:val="false"/>
          <w:color w:val="ff0000"/>
          <w:sz w:val="28"/>
        </w:rPr>
        <w:t xml:space="preserve">      Ескерту. 10-тармақ келесі редакцияда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11. ЭҮП арқылы көрсетілетін қызмет берушінің қадам бойынша әрекеті және шешімі:</w:t>
      </w:r>
      <w:r>
        <w:br/>
      </w: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(ЭҮП тіркелмеген көрсетілетін қызметті алушылар үшін іске асырылады) көмегімен ЭҮП тіркеуді іске асырады;</w:t>
      </w:r>
      <w:r>
        <w:br/>
      </w:r>
      <w:r>
        <w:rPr>
          <w:rFonts w:ascii="Times New Roman"/>
          <w:b w:val="false"/>
          <w:i w:val="false"/>
          <w:color w:val="000000"/>
          <w:sz w:val="28"/>
        </w:rPr>
        <w:t>
      2) 1-процесс – қызметті алу үшін көрсетілетін қызметті алушының ЖСН/БСН және паролін енгізу процессі (авторизация процессі);</w:t>
      </w:r>
      <w:r>
        <w:br/>
      </w:r>
      <w:r>
        <w:rPr>
          <w:rFonts w:ascii="Times New Roman"/>
          <w:b w:val="false"/>
          <w:i w:val="false"/>
          <w:color w:val="000000"/>
          <w:sz w:val="28"/>
        </w:rPr>
        <w:t>
      3) 1-шарт – ЭҮП ЖСН/БСН және пароль арқылы тіркелген көрсетілетін</w:t>
      </w:r>
      <w:r>
        <w:br/>
      </w:r>
      <w:r>
        <w:rPr>
          <w:rFonts w:ascii="Times New Roman"/>
          <w:b w:val="false"/>
          <w:i w:val="false"/>
          <w:color w:val="000000"/>
          <w:sz w:val="28"/>
        </w:rPr>
        <w:t>
      қызметті алушы туралы деректердің түпнұсқалығын тексеру;</w:t>
      </w:r>
      <w:r>
        <w:br/>
      </w:r>
      <w:r>
        <w:rPr>
          <w:rFonts w:ascii="Times New Roman"/>
          <w:b w:val="false"/>
          <w:i w:val="false"/>
          <w:color w:val="000000"/>
          <w:sz w:val="28"/>
        </w:rPr>
        <w:t>
      4) 2-процесс – ЭҮП көрсетілетін қызметті алушының деректерінде бұзушылықтардың болуына байланысты авторизациядан бас тарту туралы хабарлама қалыптастыруы;</w:t>
      </w:r>
      <w:r>
        <w:br/>
      </w:r>
      <w:r>
        <w:rPr>
          <w:rFonts w:ascii="Times New Roman"/>
          <w:b w:val="false"/>
          <w:i w:val="false"/>
          <w:color w:val="000000"/>
          <w:sz w:val="28"/>
        </w:rPr>
        <w:t>
      5) 3-процесс – көрсетілетін қызметті алушының осы Регламентте көрсетілген қызметті таңдап алуы, қызмет көрсету үшін сұрату түрін экранға шығару және құрылымдық пен форматтық талаптарын ескере отырып, сұрату түріне Стандарттың 9-тармағында көрсетілген электрондық түрдегі қажет құжаттардың көшірмелерін бекітумен қызмет алушының үлгілерді толтыруы (деректерді енгізу), сондай-ақ сұратуды куәландыру (қол қою) үшін көрсетілетін қызметті алушының ЭЦҚ тіркеу куәлігін таңдап алуы;</w:t>
      </w:r>
      <w:r>
        <w:br/>
      </w:r>
      <w:r>
        <w:rPr>
          <w:rFonts w:ascii="Times New Roman"/>
          <w:b w:val="false"/>
          <w:i w:val="false"/>
          <w:color w:val="000000"/>
          <w:sz w:val="28"/>
        </w:rPr>
        <w:t>
      6) 2-шарт – ЭҮП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(сұратуда көрсетілген ЖСН/БСН мен ЭЦҚ тіркеу куәлігінде көрсетілген ЖСН/БСН арасындағы);</w:t>
      </w:r>
      <w:r>
        <w:br/>
      </w:r>
      <w:r>
        <w:rPr>
          <w:rFonts w:ascii="Times New Roman"/>
          <w:b w:val="false"/>
          <w:i w:val="false"/>
          <w:color w:val="000000"/>
          <w:sz w:val="28"/>
        </w:rPr>
        <w:t>
      7) 4-процесс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r>
        <w:br/>
      </w:r>
      <w:r>
        <w:rPr>
          <w:rFonts w:ascii="Times New Roman"/>
          <w:b w:val="false"/>
          <w:i w:val="false"/>
          <w:color w:val="000000"/>
          <w:sz w:val="28"/>
        </w:rPr>
        <w:t>
      8) 5-процесс – көрсетілетін қызметті берушінің сауалды өңдеуі үшін көрсетілетін қызмет алушының ЭЦҚ куәландырылған (қол қойылған) электрондық құжатты (көрсетілетін қызметті алушының сауалын) «электрондық үкіметтің» өңірлік шлюзі автоматтандырылған жұмыс орнында (бұдан әрі – ЭҮӨШ АЖО) «электрондық үкіметтің» шлюзі (бұдан әрі – ЭҮШ) арқылы жолдау;</w:t>
      </w:r>
      <w:r>
        <w:br/>
      </w:r>
      <w:r>
        <w:rPr>
          <w:rFonts w:ascii="Times New Roman"/>
          <w:b w:val="false"/>
          <w:i w:val="false"/>
          <w:color w:val="000000"/>
          <w:sz w:val="28"/>
        </w:rPr>
        <w:t>
      9) 3-шарт – көрсетілетін қызметті берушімен көрсетілетін қызметті алушы қоса берген Стандарттың 9-тармағында көрсетілген құжаттарды және қызмет көрсету үшін негіздерді сәйкестікке тексеруі;</w:t>
      </w:r>
      <w:r>
        <w:br/>
      </w:r>
      <w:r>
        <w:rPr>
          <w:rFonts w:ascii="Times New Roman"/>
          <w:b w:val="false"/>
          <w:i w:val="false"/>
          <w:color w:val="000000"/>
          <w:sz w:val="28"/>
        </w:rPr>
        <w:t>
      10) 6-процесс – көрсетілетін қызметті алушымен ЭҮП қалыптастырған қызмет нәтижесін (электрондық құжат түріндегі хабарлама) алуы. Электрондық құжат көрсетілетін қызметті берушінің уәкілетті тұлғасының ЭЦҚ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12. ЭҮП арқылы мемлекеттік қызмет көрсетуге тартылған ақпараттық жүйелердің функционалдық өзара іс-қимылы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13.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регламентінің 4-қосымшасына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қызмет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Ескерту.Регламент 13-тармақпен толықтырылды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br/>
      </w:r>
      <w:r>
        <w:rPr>
          <w:rFonts w:ascii="Times New Roman"/>
          <w:b w:val="false"/>
          <w:i w:val="false"/>
          <w:color w:val="000000"/>
          <w:sz w:val="28"/>
        </w:rPr>
        <w:t>
 </w:t>
      </w:r>
    </w:p>
    <w:bookmarkEnd w:id="97"/>
    <w:bookmarkStart w:name="z180" w:id="98"/>
    <w:p>
      <w:pPr>
        <w:spacing w:after="0"/>
        <w:ind w:left="0"/>
        <w:jc w:val="both"/>
      </w:pPr>
      <w:r>
        <w:rPr>
          <w:rFonts w:ascii="Times New Roman"/>
          <w:b w:val="false"/>
          <w:i w:val="false"/>
          <w:color w:val="000000"/>
          <w:sz w:val="28"/>
        </w:rPr>
        <w:t>
«Жергілікті өкілді органдардың</w:t>
      </w:r>
      <w:r>
        <w:br/>
      </w:r>
      <w:r>
        <w:rPr>
          <w:rFonts w:ascii="Times New Roman"/>
          <w:b w:val="false"/>
          <w:i w:val="false"/>
          <w:color w:val="000000"/>
          <w:sz w:val="28"/>
        </w:rPr>
        <w:t>
шешімдері бойынша мұқтаж азаматтардың</w:t>
      </w:r>
      <w:r>
        <w:br/>
      </w:r>
      <w:r>
        <w:rPr>
          <w:rFonts w:ascii="Times New Roman"/>
          <w:b w:val="false"/>
          <w:i w:val="false"/>
          <w:color w:val="000000"/>
          <w:sz w:val="28"/>
        </w:rPr>
        <w:t>
жекелеген санаттарына әлеуметтік</w:t>
      </w:r>
      <w:r>
        <w:br/>
      </w:r>
      <w:r>
        <w:rPr>
          <w:rFonts w:ascii="Times New Roman"/>
          <w:b w:val="false"/>
          <w:i w:val="false"/>
          <w:color w:val="000000"/>
          <w:sz w:val="28"/>
        </w:rPr>
        <w:t>
көмек тағайындау»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1-қосымша</w:t>
      </w:r>
      <w:r>
        <w:br/>
      </w:r>
      <w:r>
        <w:rPr>
          <w:rFonts w:ascii="Times New Roman"/>
          <w:b w:val="false"/>
          <w:i w:val="false"/>
          <w:color w:val="000000"/>
          <w:sz w:val="28"/>
        </w:rPr>
        <w:t>
 </w:t>
      </w:r>
      <w:r>
        <w:br/>
      </w:r>
      <w:r>
        <w:rPr>
          <w:rFonts w:ascii="Times New Roman"/>
          <w:b w:val="false"/>
          <w:i w:val="false"/>
          <w:color w:val="000000"/>
          <w:sz w:val="28"/>
        </w:rPr>
        <w:t>
 </w:t>
      </w:r>
    </w:p>
    <w:bookmarkEnd w:id="98"/>
    <w:p>
      <w:pPr>
        <w:spacing w:after="0"/>
        <w:ind w:left="0"/>
        <w:jc w:val="left"/>
      </w:pPr>
      <w:r>
        <w:rPr>
          <w:rFonts w:ascii="Times New Roman"/>
          <w:b/>
          <w:i w:val="false"/>
          <w:color w:val="000000"/>
        </w:rPr>
        <w:t xml:space="preserve"> Рәсімдердің (іс-қимылдардың) реттілігінің сипаттамасы</w:t>
      </w:r>
      <w:r>
        <w:br/>
      </w:r>
      <w:r>
        <w:rPr>
          <w:rFonts w:ascii="Times New Roman"/>
          <w:b/>
          <w:i w:val="false"/>
          <w:color w:val="000000"/>
        </w:rPr>
        <w:t>
 </w:t>
      </w:r>
    </w:p>
    <w:p>
      <w:pPr>
        <w:spacing w:after="0"/>
        <w:ind w:left="0"/>
        <w:jc w:val="both"/>
      </w:pPr>
      <w:r>
        <w:rPr>
          <w:rFonts w:ascii="Times New Roman"/>
          <w:b w:val="false"/>
          <w:i w:val="false"/>
          <w:color w:val="000000"/>
          <w:sz w:val="28"/>
        </w:rPr>
        <w:t> </w:t>
      </w:r>
      <w:r>
        <w:drawing>
          <wp:inline distT="0" distB="0" distL="0" distR="0">
            <wp:extent cx="89281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8928100" cy="47879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аббревиатураларды ажыратып жазу:</w:t>
      </w:r>
      <w:r>
        <w:br/>
      </w:r>
      <w:r>
        <w:rPr>
          <w:rFonts w:ascii="Times New Roman"/>
          <w:b w:val="false"/>
          <w:i w:val="false"/>
          <w:color w:val="000000"/>
          <w:sz w:val="28"/>
        </w:rPr>
        <w:t>
      ҚФБ – құрылымдық-функционалдық бірлік</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81" w:id="99"/>
    <w:p>
      <w:pPr>
        <w:spacing w:after="0"/>
        <w:ind w:left="0"/>
        <w:jc w:val="both"/>
      </w:pPr>
      <w:r>
        <w:rPr>
          <w:rFonts w:ascii="Times New Roman"/>
          <w:b w:val="false"/>
          <w:i w:val="false"/>
          <w:color w:val="000000"/>
          <w:sz w:val="28"/>
        </w:rPr>
        <w:t>
      «Жергілікті өкілді органдардың</w:t>
      </w:r>
      <w:r>
        <w:br/>
      </w:r>
      <w:r>
        <w:rPr>
          <w:rFonts w:ascii="Times New Roman"/>
          <w:b w:val="false"/>
          <w:i w:val="false"/>
          <w:color w:val="000000"/>
          <w:sz w:val="28"/>
        </w:rPr>
        <w:t>
      шешімдері бойынша мұқтаж азаматтардың</w:t>
      </w:r>
      <w:r>
        <w:br/>
      </w:r>
      <w:r>
        <w:rPr>
          <w:rFonts w:ascii="Times New Roman"/>
          <w:b w:val="false"/>
          <w:i w:val="false"/>
          <w:color w:val="000000"/>
          <w:sz w:val="28"/>
        </w:rPr>
        <w:t>
      жекелеген санаттарына әлеуметтік көмек</w:t>
      </w:r>
      <w:r>
        <w:br/>
      </w:r>
      <w:r>
        <w:rPr>
          <w:rFonts w:ascii="Times New Roman"/>
          <w:b w:val="false"/>
          <w:i w:val="false"/>
          <w:color w:val="000000"/>
          <w:sz w:val="28"/>
        </w:rPr>
        <w:t>
      тағайындау» мемлекеттік көрсетілетін</w:t>
      </w:r>
      <w:r>
        <w:br/>
      </w:r>
      <w:r>
        <w:rPr>
          <w:rFonts w:ascii="Times New Roman"/>
          <w:b w:val="false"/>
          <w:i w:val="false"/>
          <w:color w:val="000000"/>
          <w:sz w:val="28"/>
        </w:rPr>
        <w:t>
      қызмет регламентіне 2-қосымша</w:t>
      </w:r>
    </w:p>
    <w:bookmarkEnd w:id="99"/>
    <w:p>
      <w:pPr>
        <w:spacing w:after="0"/>
        <w:ind w:left="0"/>
        <w:jc w:val="both"/>
      </w:pPr>
      <w:r>
        <w:rPr>
          <w:rFonts w:ascii="Times New Roman"/>
          <w:b w:val="false"/>
          <w:i w:val="false"/>
          <w:color w:val="ff0000"/>
          <w:sz w:val="28"/>
        </w:rPr>
        <w:t xml:space="preserve">     Ескерту. 2 - қосымша жаңа редакцияда - Маңғыстау облысының  әкімдігінің 08.12.2014 </w:t>
      </w:r>
      <w:r>
        <w:rPr>
          <w:rFonts w:ascii="Times New Roman"/>
          <w:b w:val="false"/>
          <w:i w:val="false"/>
          <w:color w:val="ff0000"/>
          <w:sz w:val="28"/>
        </w:rPr>
        <w:t>№ 295</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88773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8877300" cy="80391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182" w:id="100"/>
    <w:p>
      <w:pPr>
        <w:spacing w:after="0"/>
        <w:ind w:left="0"/>
        <w:jc w:val="both"/>
      </w:pPr>
      <w:r>
        <w:rPr>
          <w:rFonts w:ascii="Times New Roman"/>
          <w:b w:val="false"/>
          <w:i w:val="false"/>
          <w:color w:val="000000"/>
          <w:sz w:val="28"/>
        </w:rPr>
        <w:t>
«Жергілікті өкілді органдардың</w:t>
      </w:r>
      <w:r>
        <w:br/>
      </w:r>
      <w:r>
        <w:rPr>
          <w:rFonts w:ascii="Times New Roman"/>
          <w:b w:val="false"/>
          <w:i w:val="false"/>
          <w:color w:val="000000"/>
          <w:sz w:val="28"/>
        </w:rPr>
        <w:t>
шешімдері бойынша мұқтаж азаматтардың</w:t>
      </w:r>
      <w:r>
        <w:br/>
      </w:r>
      <w:r>
        <w:rPr>
          <w:rFonts w:ascii="Times New Roman"/>
          <w:b w:val="false"/>
          <w:i w:val="false"/>
          <w:color w:val="000000"/>
          <w:sz w:val="28"/>
        </w:rPr>
        <w:t>
жекелеген санаттарына әлеуметтік</w:t>
      </w:r>
      <w:r>
        <w:br/>
      </w:r>
      <w:r>
        <w:rPr>
          <w:rFonts w:ascii="Times New Roman"/>
          <w:b w:val="false"/>
          <w:i w:val="false"/>
          <w:color w:val="000000"/>
          <w:sz w:val="28"/>
        </w:rPr>
        <w:t>
көмек тағайындау» мемлекеттік</w:t>
      </w:r>
      <w:r>
        <w:br/>
      </w:r>
      <w:r>
        <w:rPr>
          <w:rFonts w:ascii="Times New Roman"/>
          <w:b w:val="false"/>
          <w:i w:val="false"/>
          <w:color w:val="000000"/>
          <w:sz w:val="28"/>
        </w:rPr>
        <w:t>
көрсетілетін қызмет регламентіне 3-қосымша</w:t>
      </w:r>
      <w:r>
        <w:br/>
      </w:r>
      <w:r>
        <w:rPr>
          <w:rFonts w:ascii="Times New Roman"/>
          <w:b w:val="false"/>
          <w:i w:val="false"/>
          <w:color w:val="000000"/>
          <w:sz w:val="28"/>
        </w:rPr>
        <w:t>
 </w:t>
      </w:r>
      <w:r>
        <w:br/>
      </w:r>
      <w:r>
        <w:rPr>
          <w:rFonts w:ascii="Times New Roman"/>
          <w:b w:val="false"/>
          <w:i w:val="false"/>
          <w:color w:val="000000"/>
          <w:sz w:val="28"/>
        </w:rPr>
        <w:t>
 </w:t>
      </w:r>
    </w:p>
    <w:bookmarkEnd w:id="100"/>
    <w:p>
      <w:pPr>
        <w:spacing w:after="0"/>
        <w:ind w:left="0"/>
        <w:jc w:val="left"/>
      </w:pPr>
      <w:r>
        <w:rPr>
          <w:rFonts w:ascii="Times New Roman"/>
          <w:b/>
          <w:i w:val="false"/>
          <w:color w:val="000000"/>
        </w:rPr>
        <w:t xml:space="preserve"> ЭҮП арқылы Мемлекеттік қызмет көрсетуге тартылған ақпараттық жүйелердің функционалдық өзара іс-қимыл диаграммасы</w:t>
      </w:r>
      <w:r>
        <w:br/>
      </w:r>
      <w:r>
        <w:rPr>
          <w:rFonts w:ascii="Times New Roman"/>
          <w:b/>
          <w:i w:val="false"/>
          <w:color w:val="000000"/>
        </w:rPr>
        <w:t>
 </w:t>
      </w:r>
    </w:p>
    <w:tbl>
      <w:tblPr>
        <w:tblW w:w="0" w:type="auto"/>
        <w:tblCellSpacing w:w="0" w:type="auto"/>
        <w:tblBorders>
          <w:top w:val="none"/>
          <w:left w:val="none"/>
          <w:bottom w:val="none"/>
          <w:right w:val="none"/>
          <w:insideH w:val="none"/>
          <w:insideV w:val="none"/>
        </w:tblBorders>
      </w:tblPr>
      <w:tblGrid>
        <w:gridCol w:w="13974"/>
      </w:tblGrid>
      <w:tr>
        <w:trPr>
          <w:trHeight w:val="195" w:hRule="atLeast"/>
        </w:trPr>
        <w:tc>
          <w:tcPr>
            <w:tcW w:w="139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88138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8813800" cy="10210800"/>
                          </a:xfrm>
                          <a:prstGeom prst="rect">
                            <a:avLst/>
                          </a:prstGeom>
                        </pic:spPr>
                      </pic:pic>
                    </a:graphicData>
                  </a:graphic>
                </wp:inline>
              </w:drawing>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Шартты белгілер:</w:t>
      </w:r>
      <w:r>
        <w:br/>
      </w:r>
      <w:r>
        <w:rPr>
          <w:rFonts w:ascii="Times New Roman"/>
          <w:b w:val="false"/>
          <w:i w:val="false"/>
          <w:color w:val="000000"/>
          <w:sz w:val="28"/>
        </w:rPr>
        <w:t>
      көрсетілетін қызметті алушы</w:t>
      </w:r>
    </w:p>
    <w:bookmarkStart w:name="z295" w:id="101"/>
    <w:p>
      <w:pPr>
        <w:spacing w:after="0"/>
        <w:ind w:left="0"/>
        <w:jc w:val="both"/>
      </w:pPr>
      <w:r>
        <w:rPr>
          <w:rFonts w:ascii="Times New Roman"/>
          <w:b w:val="false"/>
          <w:i w:val="false"/>
          <w:color w:val="000000"/>
          <w:sz w:val="28"/>
        </w:rPr>
        <w:t>
      Жергілікті өкілді органдардың шешімдері бойынша мұқтаж</w:t>
      </w:r>
      <w:r>
        <w:br/>
      </w:r>
      <w:r>
        <w:rPr>
          <w:rFonts w:ascii="Times New Roman"/>
          <w:b w:val="false"/>
          <w:i w:val="false"/>
          <w:color w:val="000000"/>
          <w:sz w:val="28"/>
        </w:rPr>
        <w:t>
      азаматтардың жекелеген санаттарына әлеуметтік көмек</w:t>
      </w:r>
      <w:r>
        <w:br/>
      </w:r>
      <w:r>
        <w:rPr>
          <w:rFonts w:ascii="Times New Roman"/>
          <w:b w:val="false"/>
          <w:i w:val="false"/>
          <w:color w:val="000000"/>
          <w:sz w:val="28"/>
        </w:rPr>
        <w:t>
      тағайындау» мемлекеттік көрсетілетін қызмет регламентіне</w:t>
      </w:r>
      <w:r>
        <w:br/>
      </w:r>
      <w:r>
        <w:rPr>
          <w:rFonts w:ascii="Times New Roman"/>
          <w:b w:val="false"/>
          <w:i w:val="false"/>
          <w:color w:val="000000"/>
          <w:sz w:val="28"/>
        </w:rPr>
        <w:t>
      4-қосымша</w:t>
      </w:r>
    </w:p>
    <w:bookmarkEnd w:id="101"/>
    <w:p>
      <w:pPr>
        <w:spacing w:after="0"/>
        <w:ind w:left="0"/>
        <w:jc w:val="both"/>
      </w:pPr>
      <w:r>
        <w:rPr>
          <w:rFonts w:ascii="Times New Roman"/>
          <w:b w:val="false"/>
          <w:i w:val="false"/>
          <w:color w:val="ff0000"/>
          <w:sz w:val="28"/>
        </w:rPr>
        <w:t xml:space="preserve">     Ескерту. Регламент 4 - қосымшамен толықтырылды- Маңғыстау облысының  әкімдігінің 08.12.2014 </w:t>
      </w:r>
      <w:r>
        <w:rPr>
          <w:rFonts w:ascii="Times New Roman"/>
          <w:b w:val="false"/>
          <w:i w:val="false"/>
          <w:color w:val="ff0000"/>
          <w:sz w:val="28"/>
        </w:rPr>
        <w:t>№ 295</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76454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645400" cy="8216900"/>
                    </a:xfrm>
                    <a:prstGeom prst="rect">
                      <a:avLst/>
                    </a:prstGeom>
                  </pic:spPr>
                </pic:pic>
              </a:graphicData>
            </a:graphic>
          </wp:inline>
        </w:drawing>
      </w:r>
    </w:p>
    <w:bookmarkStart w:name="z184" w:id="102"/>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21 сәуір</w:t>
      </w:r>
      <w:r>
        <w:br/>
      </w:r>
      <w:r>
        <w:rPr>
          <w:rFonts w:ascii="Times New Roman"/>
          <w:b w:val="false"/>
          <w:i w:val="false"/>
          <w:color w:val="000000"/>
          <w:sz w:val="28"/>
        </w:rPr>
        <w:t>
№ 74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102"/>
    <w:p>
      <w:pPr>
        <w:spacing w:after="0"/>
        <w:ind w:left="0"/>
        <w:jc w:val="left"/>
      </w:pPr>
      <w:r>
        <w:rPr>
          <w:rFonts w:ascii="Times New Roman"/>
          <w:b/>
          <w:i w:val="false"/>
          <w:color w:val="000000"/>
        </w:rPr>
        <w:t xml:space="preserve"> «Адамдарға жұмыспен қамтуға жәрдемдесудің белсенді  нысандарына қатысуға жолдамалар беру» мемлекеттік көрсетілетін қызмет регламенті</w:t>
      </w:r>
      <w:r>
        <w:br/>
      </w:r>
      <w:r>
        <w:rPr>
          <w:rFonts w:ascii="Times New Roman"/>
          <w:b/>
          <w:i w:val="false"/>
          <w:color w:val="000000"/>
        </w:rPr>
        <w:t>
 </w:t>
      </w:r>
    </w:p>
    <w:p>
      <w:pPr>
        <w:spacing w:after="0"/>
        <w:ind w:left="0"/>
        <w:jc w:val="left"/>
      </w:pPr>
      <w:r>
        <w:rPr>
          <w:rFonts w:ascii="Times New Roman"/>
          <w:b/>
          <w:i w:val="false"/>
          <w:color w:val="000000"/>
        </w:rPr>
        <w:t xml:space="preserve"> 1. Жалпы ережелер</w:t>
      </w:r>
      <w:r>
        <w:br/>
      </w:r>
      <w:r>
        <w:rPr>
          <w:rFonts w:ascii="Times New Roman"/>
          <w:b/>
          <w:i w:val="false"/>
          <w:color w:val="000000"/>
        </w:rPr>
        <w:t>
 </w:t>
      </w:r>
    </w:p>
    <w:p>
      <w:pPr>
        <w:spacing w:after="0"/>
        <w:ind w:left="0"/>
        <w:jc w:val="both"/>
      </w:pPr>
      <w:r>
        <w:rPr>
          <w:rFonts w:ascii="Times New Roman"/>
          <w:b w:val="false"/>
          <w:i w:val="false"/>
          <w:color w:val="000000"/>
          <w:sz w:val="28"/>
        </w:rPr>
        <w:t>      1. «Адамдарға жұмыспен қамтуға жәрдемдесудің белсенді нысандарына қатысуға жолдамалар беру» мемлекеттік көрсетілетін қызметі (бұдан әрі – мемлекеттік көрсетілетін қызмет) Маңғыстау облысының қалалық және аудандық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қызметті көрсету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www.egov.kz «электрондық үкімет» веб-порталы (бұдан әрі – ЭҮП) арқылы жүзеге асырылады.</w:t>
      </w:r>
      <w:r>
        <w:br/>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қызметті көрсету нәтижесі – адамдарға жұмыспен қамтуға жәрдемдесудің белсенді іс-шараларына қатысуға жолдама беру, онда мыналар қамтылады:</w:t>
      </w:r>
      <w:r>
        <w:br/>
      </w:r>
      <w:r>
        <w:rPr>
          <w:rFonts w:ascii="Times New Roman"/>
          <w:b w:val="false"/>
          <w:i w:val="false"/>
          <w:color w:val="000000"/>
          <w:sz w:val="28"/>
        </w:rPr>
        <w:t>
      1) жұмысқа орналасуға жолдама;</w:t>
      </w:r>
      <w:r>
        <w:br/>
      </w:r>
      <w:r>
        <w:rPr>
          <w:rFonts w:ascii="Times New Roman"/>
          <w:b w:val="false"/>
          <w:i w:val="false"/>
          <w:color w:val="000000"/>
          <w:sz w:val="28"/>
        </w:rPr>
        <w:t>
      2) қоғамдық жұмыстарға жолдама;</w:t>
      </w:r>
      <w:r>
        <w:br/>
      </w:r>
      <w:r>
        <w:rPr>
          <w:rFonts w:ascii="Times New Roman"/>
          <w:b w:val="false"/>
          <w:i w:val="false"/>
          <w:color w:val="000000"/>
          <w:sz w:val="28"/>
        </w:rPr>
        <w:t>
      3) адамдарға кәсіби даярлауға, қайта даярлауға және біліктілігін арттыруға жолдама;</w:t>
      </w:r>
      <w:r>
        <w:br/>
      </w:r>
      <w:r>
        <w:rPr>
          <w:rFonts w:ascii="Times New Roman"/>
          <w:b w:val="false"/>
          <w:i w:val="false"/>
          <w:color w:val="000000"/>
          <w:sz w:val="28"/>
        </w:rPr>
        <w:t>
      4) әлеуметтік жұмыс орындарына жұмысқа орналасуға жолдама;</w:t>
      </w:r>
      <w:r>
        <w:br/>
      </w:r>
      <w:r>
        <w:rPr>
          <w:rFonts w:ascii="Times New Roman"/>
          <w:b w:val="false"/>
          <w:i w:val="false"/>
          <w:color w:val="000000"/>
          <w:sz w:val="28"/>
        </w:rPr>
        <w:t>
      5) жастар практикасына жолдама;</w:t>
      </w:r>
      <w:r>
        <w:br/>
      </w:r>
      <w:r>
        <w:rPr>
          <w:rFonts w:ascii="Times New Roman"/>
          <w:b w:val="false"/>
          <w:i w:val="false"/>
          <w:color w:val="000000"/>
          <w:sz w:val="28"/>
        </w:rPr>
        <w:t>
      6) адамдарға кәсіби бағдарлануға тегін қызметтер көрсету.</w:t>
      </w:r>
      <w:r>
        <w:br/>
      </w:r>
      <w:r>
        <w:rPr>
          <w:rFonts w:ascii="Times New Roman"/>
          <w:b w:val="false"/>
          <w:i w:val="false"/>
          <w:color w:val="000000"/>
          <w:sz w:val="28"/>
        </w:rPr>
        <w:t>
      Мемлекеттік көрсетілетін қызмет нәтижесін беру нысаны: электрондық (ішінара автоматтандырылған) және (немесе) қағаз түрінде.</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240" w:id="103"/>
    <w:p>
      <w:pPr>
        <w:spacing w:after="0"/>
        <w:ind w:left="0"/>
        <w:jc w:val="both"/>
      </w:pPr>
      <w:r>
        <w:rPr>
          <w:rFonts w:ascii="Times New Roman"/>
          <w:b w:val="false"/>
          <w:i w:val="false"/>
          <w:color w:val="000000"/>
          <w:sz w:val="28"/>
        </w:rPr>
        <w:t>
</w:t>
      </w:r>
      <w:r>
        <w:rPr>
          <w:rFonts w:ascii="Times New Roman"/>
          <w:b/>
          <w:i w:val="false"/>
          <w:color w:val="000000"/>
          <w:sz w:val="28"/>
        </w:rPr>
        <w:t>2. Мемлекеттік қызмет көрсету процесінде көрсетілетін қызмет берушінің құрылымдық бөлімшелерінің (қызметкерлерінің) іс-қимыл тәртібін сипаттау</w:t>
      </w:r>
      <w:r>
        <w:br/>
      </w:r>
      <w:r>
        <w:rPr>
          <w:rFonts w:ascii="Times New Roman"/>
          <w:b w:val="false"/>
          <w:i w:val="false"/>
          <w:color w:val="000000"/>
          <w:sz w:val="28"/>
        </w:rPr>
        <w:t>
 </w:t>
      </w:r>
    </w:p>
    <w:bookmarkEnd w:id="103"/>
    <w:p>
      <w:pPr>
        <w:spacing w:after="0"/>
        <w:ind w:left="0"/>
        <w:jc w:val="both"/>
      </w:pPr>
      <w:r>
        <w:rPr>
          <w:rFonts w:ascii="Times New Roman"/>
          <w:b w:val="false"/>
          <w:i w:val="false"/>
          <w:color w:val="000000"/>
          <w:sz w:val="28"/>
        </w:rPr>
        <w:t>      5. Көрсетілетін қызметті беруші мемлекеттік қызмет көрсету үшін көрсетілетін қызметті алушының өтінішін және Қазақстан Республикасы Үкіметінің 2014 жылғы 11 наурыздағы № 217 қаулысымен бекітілген </w:t>
      </w:r>
      <w:r>
        <w:rPr>
          <w:rFonts w:ascii="Times New Roman"/>
          <w:b w:val="false"/>
          <w:i w:val="false"/>
          <w:color w:val="000000"/>
          <w:sz w:val="28"/>
        </w:rPr>
        <w:t>«Адамдарға жұмыспен қамтуға жәрдемдесудің белсенді нысандарына қатысуға жолдамалар беру»</w:t>
      </w:r>
      <w:r>
        <w:rPr>
          <w:rFonts w:ascii="Times New Roman"/>
          <w:b w:val="false"/>
          <w:i w:val="false"/>
          <w:color w:val="000000"/>
          <w:sz w:val="28"/>
        </w:rPr>
        <w:t xml:space="preserve"> мемлекеттік көрсетілетін қызмет стандартының (бұдан әрі – Стандарт) 9-тармағында көрсетілген өзге де құжаттарын немесе көрсетілетін қызметті алушы электрондық сұратуын алу мемлекеттік қызмет көрсету жөніндегі рәсімдерді (іс-қимылдарды) бастауға негіздеме болып табылады.</w:t>
      </w:r>
      <w:r>
        <w:br/>
      </w:r>
      <w:r>
        <w:rPr>
          <w:rFonts w:ascii="Times New Roman"/>
          <w:b w:val="false"/>
          <w:i w:val="false"/>
          <w:color w:val="000000"/>
          <w:sz w:val="28"/>
        </w:rPr>
        <w:t>
      6. Мемлекеттік қызметті көрсету процесінің құрамына кіретін әрбір рәсімнің (іс-қимылдың) мазмұны:</w:t>
      </w:r>
      <w:r>
        <w:br/>
      </w:r>
      <w:r>
        <w:rPr>
          <w:rFonts w:ascii="Times New Roman"/>
          <w:b w:val="false"/>
          <w:i w:val="false"/>
          <w:color w:val="000000"/>
          <w:sz w:val="28"/>
        </w:rPr>
        <w:t>
      1) көрсетілетін қызметті берушінің жауапты орындаушысымен құжаттарды қабылдау және тіркеу;</w:t>
      </w:r>
      <w:r>
        <w:br/>
      </w:r>
      <w:r>
        <w:rPr>
          <w:rFonts w:ascii="Times New Roman"/>
          <w:b w:val="false"/>
          <w:i w:val="false"/>
          <w:color w:val="000000"/>
          <w:sz w:val="28"/>
        </w:rPr>
        <w:t>
      2) көрсетілетін қызметті берушінің жауапты орындаушысымен құжаттарды қарау және мемлекеттік қызметті көрсету нәтижесін ресімдеу;</w:t>
      </w:r>
      <w:r>
        <w:br/>
      </w:r>
      <w:r>
        <w:rPr>
          <w:rFonts w:ascii="Times New Roman"/>
          <w:b w:val="false"/>
          <w:i w:val="false"/>
          <w:color w:val="000000"/>
          <w:sz w:val="28"/>
        </w:rPr>
        <w:t>
      3) көрсетілетін қызметті берушінің басшысымен мемлекеттік қызметті көрсету нәтижесіне қол қою;</w:t>
      </w:r>
      <w:r>
        <w:br/>
      </w:r>
      <w:r>
        <w:rPr>
          <w:rFonts w:ascii="Times New Roman"/>
          <w:b w:val="false"/>
          <w:i w:val="false"/>
          <w:color w:val="000000"/>
          <w:sz w:val="28"/>
        </w:rPr>
        <w:t>
      4) көрсетілетін қызметті берушінің жауапты орындаушысымен мемлекеттік қызметті көрсету нәтижесін жолдау (беру).</w:t>
      </w:r>
      <w:r>
        <w:br/>
      </w:r>
      <w:r>
        <w:rPr>
          <w:rFonts w:ascii="Times New Roman"/>
          <w:b w:val="false"/>
          <w:i w:val="false"/>
          <w:color w:val="000000"/>
          <w:sz w:val="28"/>
        </w:rPr>
        <w:t>
 </w:t>
      </w:r>
    </w:p>
    <w:bookmarkStart w:name="z241" w:id="104"/>
    <w:p>
      <w:pPr>
        <w:spacing w:after="0"/>
        <w:ind w:left="0"/>
        <w:jc w:val="both"/>
      </w:pPr>
      <w:r>
        <w:rPr>
          <w:rFonts w:ascii="Times New Roman"/>
          <w:b w:val="false"/>
          <w:i w:val="false"/>
          <w:color w:val="000000"/>
          <w:sz w:val="28"/>
        </w:rPr>
        <w:t>
</w:t>
      </w:r>
      <w:r>
        <w:rPr>
          <w:rFonts w:ascii="Times New Roman"/>
          <w:b/>
          <w:i w:val="false"/>
          <w:color w:val="000000"/>
          <w:sz w:val="28"/>
        </w:rPr>
        <w:t>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r>
        <w:br/>
      </w:r>
      <w:r>
        <w:rPr>
          <w:rFonts w:ascii="Times New Roman"/>
          <w:b w:val="false"/>
          <w:i w:val="false"/>
          <w:color w:val="000000"/>
          <w:sz w:val="28"/>
        </w:rPr>
        <w:t>
 </w:t>
      </w:r>
    </w:p>
    <w:bookmarkEnd w:id="104"/>
    <w:bookmarkStart w:name="z185" w:id="105"/>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жауапты орындаушысы;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r>
        <w:br/>
      </w:r>
      <w:r>
        <w:rPr>
          <w:rFonts w:ascii="Times New Roman"/>
          <w:b w:val="false"/>
          <w:i w:val="false"/>
          <w:color w:val="000000"/>
          <w:sz w:val="28"/>
        </w:rPr>
        <w:t>
      1) көрсетілетін қызметті берушінің жауапты орындаушысы 5 (бес) минуттың ішінде көрсетілетін қызметті алушының құжаттарын қабылдайды және тіркейді;</w:t>
      </w:r>
      <w:r>
        <w:br/>
      </w:r>
      <w:r>
        <w:rPr>
          <w:rFonts w:ascii="Times New Roman"/>
          <w:b w:val="false"/>
          <w:i w:val="false"/>
          <w:color w:val="000000"/>
          <w:sz w:val="28"/>
        </w:rPr>
        <w:t>
      2) көрсетілетін қызметті берушінің жауапты орындаушысы 10 (он) минуттың ішінде құжаттарды қарайды, мемлекеттік қызметті көрсету нәтижесін ресімдейді және көрсетілетін қызметті берушінің басшысына қол қоюға береді;</w:t>
      </w:r>
      <w:r>
        <w:br/>
      </w:r>
      <w:r>
        <w:rPr>
          <w:rFonts w:ascii="Times New Roman"/>
          <w:b w:val="false"/>
          <w:i w:val="false"/>
          <w:color w:val="000000"/>
          <w:sz w:val="28"/>
        </w:rPr>
        <w:t>
      3) көрсетілетін қызметті берушінің басшысы 10 (он) минуттың ішінде мемлекеттік қызметті көрсету нәтижесіне қол қояды және көрсетілетін қызметті берушінің жауапты орындаушысына жолдайды;</w:t>
      </w:r>
      <w:r>
        <w:br/>
      </w:r>
      <w:r>
        <w:rPr>
          <w:rFonts w:ascii="Times New Roman"/>
          <w:b w:val="false"/>
          <w:i w:val="false"/>
          <w:color w:val="000000"/>
          <w:sz w:val="28"/>
        </w:rPr>
        <w:t>
      4) көрсетілетін қызметті берушінің жауапты орындаушысы 5 (бес) минуттың ішінде мемлекеттік қызметті көрсету нәтижесін көрсетілетін қызметті алушыға жолдайды (береді).</w:t>
      </w:r>
      <w:r>
        <w:br/>
      </w:r>
      <w:r>
        <w:rPr>
          <w:rFonts w:ascii="Times New Roman"/>
          <w:b w:val="false"/>
          <w:i w:val="false"/>
          <w:color w:val="000000"/>
          <w:sz w:val="28"/>
        </w:rPr>
        <w:t>
      9. Рәсімдердің (іс-қимылдардың) реттілігінің сипаттамасы осы «Адамдарға жұмыспен қамтуға жәрдемдесудің белсенді нысандарына қатысуға жолдамалар беру» мемлекеттік көрсетілетін қызмет регламентінің (бұдан әрі –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r>
        <w:br/>
      </w:r>
      <w:r>
        <w:rPr>
          <w:rFonts w:ascii="Times New Roman"/>
          <w:b w:val="false"/>
          <w:i w:val="false"/>
          <w:color w:val="000000"/>
          <w:sz w:val="28"/>
        </w:rPr>
        <w:t>
 </w:t>
      </w:r>
    </w:p>
    <w:bookmarkEnd w:id="105"/>
    <w:bookmarkStart w:name="z242" w:id="106"/>
    <w:p>
      <w:pPr>
        <w:spacing w:after="0"/>
        <w:ind w:left="0"/>
        <w:jc w:val="both"/>
      </w:pPr>
      <w:r>
        <w:rPr>
          <w:rFonts w:ascii="Times New Roman"/>
          <w:b w:val="false"/>
          <w:i w:val="false"/>
          <w:color w:val="000000"/>
          <w:sz w:val="28"/>
        </w:rPr>
        <w:t>
</w:t>
      </w:r>
      <w:r>
        <w:rPr>
          <w:rFonts w:ascii="Times New Roman"/>
          <w:b/>
          <w:i w:val="false"/>
          <w:color w:val="000000"/>
          <w:sz w:val="28"/>
        </w:rPr>
        <w:t>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r>
        <w:br/>
      </w:r>
      <w:r>
        <w:rPr>
          <w:rFonts w:ascii="Times New Roman"/>
          <w:b w:val="false"/>
          <w:i w:val="false"/>
          <w:color w:val="000000"/>
          <w:sz w:val="28"/>
        </w:rPr>
        <w:t>
 </w:t>
      </w:r>
    </w:p>
    <w:bookmarkEnd w:id="106"/>
    <w:bookmarkStart w:name="z186" w:id="107"/>
    <w:p>
      <w:pPr>
        <w:spacing w:after="0"/>
        <w:ind w:left="0"/>
        <w:jc w:val="both"/>
      </w:pPr>
      <w:r>
        <w:rPr>
          <w:rFonts w:ascii="Times New Roman"/>
          <w:b w:val="false"/>
          <w:i w:val="false"/>
          <w:color w:val="000000"/>
          <w:sz w:val="28"/>
        </w:rPr>
        <w:t>      10. ЭҮП арқылы көрсетілетін қызмет берушінің қадам бойынша әрекеті және шешімі:</w:t>
      </w:r>
      <w:r>
        <w:br/>
      </w: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(ЭҮП тіркелмеген көрсетілетін қызмет алушылар үшін іске асырылады) көмегімен ЭҮП тіркеуді іске асырады;</w:t>
      </w:r>
      <w:r>
        <w:br/>
      </w:r>
      <w:r>
        <w:rPr>
          <w:rFonts w:ascii="Times New Roman"/>
          <w:b w:val="false"/>
          <w:i w:val="false"/>
          <w:color w:val="000000"/>
          <w:sz w:val="28"/>
        </w:rPr>
        <w:t>
      2) 1-процесс – қызметті алу үшін көрсетілетін қызметті алушының ЖСН/БСН және паролін енгізу процессі (авторизация процессі);</w:t>
      </w:r>
      <w:r>
        <w:br/>
      </w:r>
      <w:r>
        <w:rPr>
          <w:rFonts w:ascii="Times New Roman"/>
          <w:b w:val="false"/>
          <w:i w:val="false"/>
          <w:color w:val="000000"/>
          <w:sz w:val="28"/>
        </w:rPr>
        <w:t>
      3) 1-шарт – ЭҮП ЖСН/БСН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4) 2-процесс – ЭҮП көрсетілетін қызметті алушының деректерінде бұзушылықтардың болуына байланысты авторизациядан бас тарту туралы хабарлама қалыптастыруы;</w:t>
      </w:r>
      <w:r>
        <w:br/>
      </w:r>
      <w:r>
        <w:rPr>
          <w:rFonts w:ascii="Times New Roman"/>
          <w:b w:val="false"/>
          <w:i w:val="false"/>
          <w:color w:val="000000"/>
          <w:sz w:val="28"/>
        </w:rPr>
        <w:t>
      5) 3-процесс – көрсетілетін қызметті алушының осы Регламентте көрсетілген қызметті таңдап алуы, қызмет көрсету үшін сұрату түрін экранға шығару және құрылымдық пен форматтық талаптарын ескере отырып, сұрату түріне Стандарттың 9-тармағында көрсетілген электрондық түрдегі қажет құжаттардың көшірмелерін бекітумен қызмет алушының үлгілерді толтыруы (деректерді енгізу), сондай-ақ сұратуды куәландыру (қол қою) үшін көрсетілетін қызметті алушының ЭЦҚ тіркеу куәлігін таңдап алуы;</w:t>
      </w:r>
      <w:r>
        <w:br/>
      </w:r>
      <w:r>
        <w:rPr>
          <w:rFonts w:ascii="Times New Roman"/>
          <w:b w:val="false"/>
          <w:i w:val="false"/>
          <w:color w:val="000000"/>
          <w:sz w:val="28"/>
        </w:rPr>
        <w:t>
      6) 2-шарт – ЭҮП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(сұратуда көрсетілген ЖСН/БСН мен ЭЦҚ тіркеу куәлігінде көрсетілген ЖСН/БСН арасындағы);</w:t>
      </w:r>
      <w:r>
        <w:br/>
      </w:r>
      <w:r>
        <w:rPr>
          <w:rFonts w:ascii="Times New Roman"/>
          <w:b w:val="false"/>
          <w:i w:val="false"/>
          <w:color w:val="000000"/>
          <w:sz w:val="28"/>
        </w:rPr>
        <w:t>
      7) 4-процесс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r>
        <w:br/>
      </w:r>
      <w:r>
        <w:rPr>
          <w:rFonts w:ascii="Times New Roman"/>
          <w:b w:val="false"/>
          <w:i w:val="false"/>
          <w:color w:val="000000"/>
          <w:sz w:val="28"/>
        </w:rPr>
        <w:t>
      8) 5-процесс – көрсетілетін қызметті берушінің сұратуды өңдеуі үшін көрсетілетін қызмет алушының ЭЦҚ куәландырылған (қол қойылған) электрондық құжатты (көрсетілетін қызметті алушының сұратуын) «электрондық үкіметтің» өңірлік шлюзі автоматтандырылған жұмыс орнында (бұдан әрі – ЭҮӨШ АЖО) «электрондық үкіметтің» шлюзі (бұдан әрі – ЭҮШ) арқылы жолдау;</w:t>
      </w:r>
      <w:r>
        <w:br/>
      </w:r>
      <w:r>
        <w:rPr>
          <w:rFonts w:ascii="Times New Roman"/>
          <w:b w:val="false"/>
          <w:i w:val="false"/>
          <w:color w:val="000000"/>
          <w:sz w:val="28"/>
        </w:rPr>
        <w:t>
      9) 3-шарт – көрсетілетін қызметті берушімен көрсетілетін қызметті алушы қоса берген Стандарттың 9-тармағында көрсетілген құжаттарды және қызмет көрсету үшін негіздерді сәйкестікке тексеруі;</w:t>
      </w:r>
      <w:r>
        <w:br/>
      </w:r>
      <w:r>
        <w:rPr>
          <w:rFonts w:ascii="Times New Roman"/>
          <w:b w:val="false"/>
          <w:i w:val="false"/>
          <w:color w:val="000000"/>
          <w:sz w:val="28"/>
        </w:rPr>
        <w:t>
      10) 6-процесс – көрсетілетін қызметті алушымен ЭҮП қалыптастырған қызмет нәтижесін (электрондық құжат түріндегі хабарлама) алуы. Электрондық құжат көрсетілетін қызметті берушінің уәкілетті тұлғасының ЭЦҚ пайдаланумен қалыптастырылады.</w:t>
      </w:r>
      <w:r>
        <w:br/>
      </w:r>
      <w:r>
        <w:rPr>
          <w:rFonts w:ascii="Times New Roman"/>
          <w:b w:val="false"/>
          <w:i w:val="false"/>
          <w:color w:val="000000"/>
          <w:sz w:val="28"/>
        </w:rPr>
        <w:t>
      11. ЭҮП арқылы мемлекеттік қызмет көрсетуге тартылған ақпараттық жүйелердің функционалдық өзара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12.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регламентінің 3-қосымшасына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қызмет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Регламент 12-тармақпен толықтырылды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End w:id="107"/>
    <w:bookmarkStart w:name="z187" w:id="108"/>
    <w:p>
      <w:pPr>
        <w:spacing w:after="0"/>
        <w:ind w:left="0"/>
        <w:jc w:val="both"/>
      </w:pPr>
      <w:r>
        <w:rPr>
          <w:rFonts w:ascii="Times New Roman"/>
          <w:b w:val="false"/>
          <w:i w:val="false"/>
          <w:color w:val="000000"/>
          <w:sz w:val="28"/>
        </w:rPr>
        <w:t>
«Адамдарға жұмыспен қамтуға</w:t>
      </w:r>
      <w:r>
        <w:br/>
      </w:r>
      <w:r>
        <w:rPr>
          <w:rFonts w:ascii="Times New Roman"/>
          <w:b w:val="false"/>
          <w:i w:val="false"/>
          <w:color w:val="000000"/>
          <w:sz w:val="28"/>
        </w:rPr>
        <w:t>
жәрдемдесудің белсенді</w:t>
      </w:r>
      <w:r>
        <w:br/>
      </w:r>
      <w:r>
        <w:rPr>
          <w:rFonts w:ascii="Times New Roman"/>
          <w:b w:val="false"/>
          <w:i w:val="false"/>
          <w:color w:val="000000"/>
          <w:sz w:val="28"/>
        </w:rPr>
        <w:t>
нысандарына қатысуға жолдамалар</w:t>
      </w:r>
      <w:r>
        <w:br/>
      </w:r>
      <w:r>
        <w:rPr>
          <w:rFonts w:ascii="Times New Roman"/>
          <w:b w:val="false"/>
          <w:i w:val="false"/>
          <w:color w:val="000000"/>
          <w:sz w:val="28"/>
        </w:rPr>
        <w:t>
беру» мемлекеттік көрсетілетін</w:t>
      </w:r>
      <w:r>
        <w:br/>
      </w:r>
      <w:r>
        <w:rPr>
          <w:rFonts w:ascii="Times New Roman"/>
          <w:b w:val="false"/>
          <w:i w:val="false"/>
          <w:color w:val="000000"/>
          <w:sz w:val="28"/>
        </w:rPr>
        <w:t>
қызмет регламентіне 1-қосымша</w:t>
      </w:r>
      <w:r>
        <w:br/>
      </w:r>
      <w:r>
        <w:rPr>
          <w:rFonts w:ascii="Times New Roman"/>
          <w:b w:val="false"/>
          <w:i w:val="false"/>
          <w:color w:val="000000"/>
          <w:sz w:val="28"/>
        </w:rPr>
        <w:t>
 </w:t>
      </w:r>
      <w:r>
        <w:br/>
      </w:r>
      <w:r>
        <w:rPr>
          <w:rFonts w:ascii="Times New Roman"/>
          <w:b w:val="false"/>
          <w:i w:val="false"/>
          <w:color w:val="000000"/>
          <w:sz w:val="28"/>
        </w:rPr>
        <w:t>
 </w:t>
      </w:r>
    </w:p>
    <w:bookmarkEnd w:id="108"/>
    <w:p>
      <w:pPr>
        <w:spacing w:after="0"/>
        <w:ind w:left="0"/>
        <w:jc w:val="left"/>
      </w:pPr>
      <w:r>
        <w:rPr>
          <w:rFonts w:ascii="Times New Roman"/>
          <w:b/>
          <w:i w:val="false"/>
          <w:color w:val="000000"/>
        </w:rPr>
        <w:t xml:space="preserve"> Рәсімдердің (іс-қимылдардың) реттілігінің сипаттамасы</w:t>
      </w:r>
      <w:r>
        <w:br/>
      </w:r>
      <w:r>
        <w:rPr>
          <w:rFonts w:ascii="Times New Roman"/>
          <w:b/>
          <w:i w:val="false"/>
          <w:color w:val="000000"/>
        </w:rPr>
        <w:t>
 </w:t>
      </w:r>
    </w:p>
    <w:p>
      <w:pPr>
        <w:spacing w:after="0"/>
        <w:ind w:left="0"/>
        <w:jc w:val="both"/>
      </w:pPr>
      <w:r>
        <w:drawing>
          <wp:inline distT="0" distB="0" distL="0" distR="0">
            <wp:extent cx="88519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8851900" cy="7226300"/>
                    </a:xfrm>
                    <a:prstGeom prst="rect">
                      <a:avLst/>
                    </a:prstGeom>
                  </pic:spPr>
                </pic:pic>
              </a:graphicData>
            </a:graphic>
          </wp:inline>
        </w:drawing>
      </w:r>
    </w:p>
    <w:p>
      <w:pPr>
        <w:spacing w:after="0"/>
        <w:ind w:left="0"/>
        <w:jc w:val="both"/>
      </w:pPr>
      <w:r>
        <w:rPr>
          <w:rFonts w:ascii="Times New Roman"/>
          <w:b w:val="false"/>
          <w:i w:val="false"/>
          <w:color w:val="000000"/>
          <w:sz w:val="28"/>
        </w:rPr>
        <w:t>      Ескерту: аббревиатураларды ажыратып жазу:</w:t>
      </w:r>
      <w:r>
        <w:br/>
      </w:r>
      <w:r>
        <w:rPr>
          <w:rFonts w:ascii="Times New Roman"/>
          <w:b w:val="false"/>
          <w:i w:val="false"/>
          <w:color w:val="000000"/>
          <w:sz w:val="28"/>
        </w:rPr>
        <w:t>
      ҚФБ – құрылымдық-функционалдық бірлік</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88" w:id="109"/>
    <w:p>
      <w:pPr>
        <w:spacing w:after="0"/>
        <w:ind w:left="0"/>
        <w:jc w:val="both"/>
      </w:pPr>
      <w:r>
        <w:rPr>
          <w:rFonts w:ascii="Times New Roman"/>
          <w:b w:val="false"/>
          <w:i w:val="false"/>
          <w:color w:val="000000"/>
          <w:sz w:val="28"/>
        </w:rPr>
        <w:t>
«Адамдарға жұмыспен қамтуға</w:t>
      </w:r>
      <w:r>
        <w:br/>
      </w:r>
      <w:r>
        <w:rPr>
          <w:rFonts w:ascii="Times New Roman"/>
          <w:b w:val="false"/>
          <w:i w:val="false"/>
          <w:color w:val="000000"/>
          <w:sz w:val="28"/>
        </w:rPr>
        <w:t>
жәрдемдесудің белсенді нысандарына</w:t>
      </w:r>
      <w:r>
        <w:br/>
      </w:r>
      <w:r>
        <w:rPr>
          <w:rFonts w:ascii="Times New Roman"/>
          <w:b w:val="false"/>
          <w:i w:val="false"/>
          <w:color w:val="000000"/>
          <w:sz w:val="28"/>
        </w:rPr>
        <w:t>
қатысуға жолдамалар беру» мемлекеттік</w:t>
      </w:r>
      <w:r>
        <w:br/>
      </w:r>
      <w:r>
        <w:rPr>
          <w:rFonts w:ascii="Times New Roman"/>
          <w:b w:val="false"/>
          <w:i w:val="false"/>
          <w:color w:val="000000"/>
          <w:sz w:val="28"/>
        </w:rPr>
        <w:t>
көрсетілетін қызмет регламентіне 2-қосымша</w:t>
      </w:r>
      <w:r>
        <w:br/>
      </w:r>
      <w:r>
        <w:rPr>
          <w:rFonts w:ascii="Times New Roman"/>
          <w:b w:val="false"/>
          <w:i w:val="false"/>
          <w:color w:val="000000"/>
          <w:sz w:val="28"/>
        </w:rPr>
        <w:t>
 </w:t>
      </w:r>
      <w:r>
        <w:br/>
      </w:r>
      <w:r>
        <w:rPr>
          <w:rFonts w:ascii="Times New Roman"/>
          <w:b w:val="false"/>
          <w:i w:val="false"/>
          <w:color w:val="000000"/>
          <w:sz w:val="28"/>
        </w:rPr>
        <w:t>
 </w:t>
      </w:r>
    </w:p>
    <w:bookmarkEnd w:id="109"/>
    <w:p>
      <w:pPr>
        <w:spacing w:after="0"/>
        <w:ind w:left="0"/>
        <w:jc w:val="left"/>
      </w:pPr>
      <w:r>
        <w:rPr>
          <w:rFonts w:ascii="Times New Roman"/>
          <w:b/>
          <w:i w:val="false"/>
          <w:color w:val="000000"/>
        </w:rPr>
        <w:t xml:space="preserve"> ЭҮП арқылы Мемлекеттік қызмет көрсетуге тартылған ақпараттық жүйелердің функционалдық өзара іс-қимыл диаграммасы</w:t>
      </w:r>
      <w:r>
        <w:br/>
      </w:r>
      <w:r>
        <w:rPr>
          <w:rFonts w:ascii="Times New Roman"/>
          <w:b/>
          <w:i w:val="false"/>
          <w:color w:val="000000"/>
        </w:rPr>
        <w:t>
 </w:t>
      </w:r>
    </w:p>
    <w:tbl>
      <w:tblPr>
        <w:tblW w:w="0" w:type="auto"/>
        <w:tblCellSpacing w:w="0" w:type="auto"/>
        <w:tblBorders>
          <w:top w:val="none"/>
          <w:left w:val="none"/>
          <w:bottom w:val="none"/>
          <w:right w:val="none"/>
          <w:insideH w:val="none"/>
          <w:insideV w:val="none"/>
        </w:tblBorders>
      </w:tblPr>
      <w:tblGrid>
        <w:gridCol w:w="18520"/>
      </w:tblGrid>
      <w:tr>
        <w:trPr>
          <w:trHeight w:val="195" w:hRule="atLeast"/>
        </w:trPr>
        <w:tc>
          <w:tcPr>
            <w:tcW w:w="18520" w:type="dxa"/>
            <w:tcBorders/>
            <w:tcMar>
              <w:top w:w="15" w:type="dxa"/>
              <w:left w:w="15" w:type="dxa"/>
              <w:bottom w:w="15" w:type="dxa"/>
              <w:right w:w="15" w:type="dxa"/>
            </w:tcMar>
            <w:vAlign w:val="center"/>
          </w:tcPr>
          <w:p>
            <w:pPr>
              <w:spacing w:after="20"/>
              <w:ind w:left="20"/>
              <w:jc w:val="both"/>
            </w:pPr>
            <w:r>
              <w:drawing>
                <wp:inline distT="0" distB="0" distL="0" distR="0">
                  <wp:extent cx="88900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8890000" cy="7658100"/>
                          </a:xfrm>
                          <a:prstGeom prst="rect">
                            <a:avLst/>
                          </a:prstGeom>
                        </pic:spPr>
                      </pic:pic>
                    </a:graphicData>
                  </a:graphic>
                </wp:inline>
              </w:drawing>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Шартты белгілер:</w:t>
      </w:r>
      <w:r>
        <w:br/>
      </w:r>
      <w:r>
        <w:rPr>
          <w:rFonts w:ascii="Times New Roman"/>
          <w:b w:val="false"/>
          <w:i w:val="false"/>
          <w:color w:val="000000"/>
          <w:sz w:val="28"/>
        </w:rPr>
        <w:t>
      көрсетілетін қызметті алушы</w:t>
      </w:r>
    </w:p>
    <w:bookmarkStart w:name="z189" w:id="110"/>
    <w:p>
      <w:pPr>
        <w:spacing w:after="0"/>
        <w:ind w:left="0"/>
        <w:jc w:val="both"/>
      </w:pPr>
      <w:r>
        <w:rPr>
          <w:rFonts w:ascii="Times New Roman"/>
          <w:b w:val="false"/>
          <w:i w:val="false"/>
          <w:color w:val="000000"/>
          <w:sz w:val="28"/>
        </w:rPr>
        <w:t>
 </w:t>
      </w:r>
    </w:p>
    <w:bookmarkEnd w:id="110"/>
    <w:p>
      <w:pPr>
        <w:spacing w:after="0"/>
        <w:ind w:left="0"/>
        <w:jc w:val="both"/>
      </w:pPr>
      <w:r>
        <w:drawing>
          <wp:inline distT="0" distB="0" distL="0" distR="0">
            <wp:extent cx="8813800" cy="1046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8813800" cy="104648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297" w:id="111"/>
    <w:p>
      <w:pPr>
        <w:spacing w:after="0"/>
        <w:ind w:left="0"/>
        <w:jc w:val="both"/>
      </w:pPr>
      <w:r>
        <w:rPr>
          <w:rFonts w:ascii="Times New Roman"/>
          <w:b w:val="false"/>
          <w:i w:val="false"/>
          <w:color w:val="000000"/>
          <w:sz w:val="28"/>
        </w:rPr>
        <w:t>
      «Адамдарға жұмыспен қамтуға жәрдемдесудің</w:t>
      </w:r>
      <w:r>
        <w:br/>
      </w:r>
      <w:r>
        <w:rPr>
          <w:rFonts w:ascii="Times New Roman"/>
          <w:b w:val="false"/>
          <w:i w:val="false"/>
          <w:color w:val="000000"/>
          <w:sz w:val="28"/>
        </w:rPr>
        <w:t>
      белсенді нысандарына қатысуға жолдамалар беру»</w:t>
      </w:r>
      <w:r>
        <w:br/>
      </w:r>
      <w:r>
        <w:rPr>
          <w:rFonts w:ascii="Times New Roman"/>
          <w:b w:val="false"/>
          <w:i w:val="false"/>
          <w:color w:val="000000"/>
          <w:sz w:val="28"/>
        </w:rPr>
        <w:t>
      мемлекеттік көрсетілетін қызмет регламентіне 3-қосымша</w:t>
      </w:r>
    </w:p>
    <w:bookmarkEnd w:id="111"/>
    <w:p>
      <w:pPr>
        <w:spacing w:after="0"/>
        <w:ind w:left="0"/>
        <w:jc w:val="both"/>
      </w:pPr>
      <w:r>
        <w:rPr>
          <w:rFonts w:ascii="Times New Roman"/>
          <w:b w:val="false"/>
          <w:i w:val="false"/>
          <w:color w:val="ff0000"/>
          <w:sz w:val="28"/>
        </w:rPr>
        <w:t xml:space="preserve">     Ескерту. Регламент 3 - қосымшамен толықтырылды- Маңғыстау облысының  әкімдігінің 08.12.2014 </w:t>
      </w:r>
      <w:r>
        <w:rPr>
          <w:rFonts w:ascii="Times New Roman"/>
          <w:b w:val="false"/>
          <w:i w:val="false"/>
          <w:color w:val="ff0000"/>
          <w:sz w:val="28"/>
        </w:rPr>
        <w:t>№ 295</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75184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518400" cy="76708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0" w:id="112"/>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21 сәуір</w:t>
      </w:r>
      <w:r>
        <w:br/>
      </w:r>
      <w:r>
        <w:rPr>
          <w:rFonts w:ascii="Times New Roman"/>
          <w:b w:val="false"/>
          <w:i w:val="false"/>
          <w:color w:val="000000"/>
          <w:sz w:val="28"/>
        </w:rPr>
        <w:t>
№ 74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112"/>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w:t>
      </w:r>
      <w:r>
        <w:br/>
      </w:r>
      <w:r>
        <w:rPr>
          <w:rFonts w:ascii="Times New Roman"/>
          <w:b/>
          <w:i w:val="false"/>
          <w:color w:val="000000"/>
        </w:rPr>
        <w:t>
 </w:t>
      </w:r>
    </w:p>
    <w:p>
      <w:pPr>
        <w:spacing w:after="0"/>
        <w:ind w:left="0"/>
        <w:jc w:val="left"/>
      </w:pPr>
      <w:r>
        <w:rPr>
          <w:rFonts w:ascii="Times New Roman"/>
          <w:b/>
          <w:i w:val="false"/>
          <w:color w:val="000000"/>
        </w:rPr>
        <w:t xml:space="preserve"> 1. Жалпы ережелер</w:t>
      </w:r>
      <w:r>
        <w:br/>
      </w:r>
      <w:r>
        <w:rPr>
          <w:rFonts w:ascii="Times New Roman"/>
          <w:b/>
          <w:i w:val="false"/>
          <w:color w:val="000000"/>
        </w:rPr>
        <w:t>
 </w:t>
      </w:r>
    </w:p>
    <w:p>
      <w:pPr>
        <w:spacing w:after="0"/>
        <w:ind w:left="0"/>
        <w:jc w:val="both"/>
      </w:pPr>
      <w:r>
        <w:rPr>
          <w:rFonts w:ascii="Times New Roman"/>
          <w:b w:val="false"/>
          <w:i w:val="false"/>
          <w:color w:val="000000"/>
          <w:sz w:val="28"/>
        </w:rPr>
        <w:t>      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қызметі (бұдан әрі – мемлекеттік көрсетілетін қызмет) Маңғыстау облысының қалалық және аудандық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кәсіпорнының филиалдары (бұдан әрі – ХҚО);</w:t>
      </w:r>
      <w:r>
        <w:br/>
      </w:r>
      <w:r>
        <w:rPr>
          <w:rFonts w:ascii="Times New Roman"/>
          <w:b w:val="false"/>
          <w:i w:val="false"/>
          <w:color w:val="000000"/>
          <w:sz w:val="28"/>
        </w:rPr>
        <w:t>
      3) тұрғылықты жері бойынша көрсетілетін қызметті беруші болмаған жағдайда кент, ауыл, ауылдық округ әкімі (бұдан әрі – ауылдық округ әкімі) арқылы жүзеге асырылады.</w:t>
      </w:r>
      <w:r>
        <w:br/>
      </w:r>
      <w:r>
        <w:rPr>
          <w:rFonts w:ascii="Times New Roman"/>
          <w:b w:val="false"/>
          <w:i w:val="false"/>
          <w:color w:val="000000"/>
          <w:sz w:val="28"/>
        </w:rPr>
        <w:t>
      2. Көрсетілетін мемлекеттік қызметтінің нысаны: қағаз түрінде.</w:t>
      </w:r>
      <w:r>
        <w:br/>
      </w:r>
      <w:r>
        <w:rPr>
          <w:rFonts w:ascii="Times New Roman"/>
          <w:b w:val="false"/>
          <w:i w:val="false"/>
          <w:color w:val="000000"/>
          <w:sz w:val="28"/>
        </w:rPr>
        <w:t>
      3. Мемлекеттік қызметті көрсету нәтижесі – әлеуметтік көмек тағайындау туралы хабарлама.</w:t>
      </w:r>
      <w:r>
        <w:br/>
      </w:r>
      <w:r>
        <w:rPr>
          <w:rFonts w:ascii="Times New Roman"/>
          <w:b w:val="false"/>
          <w:i w:val="false"/>
          <w:color w:val="000000"/>
          <w:sz w:val="28"/>
        </w:rPr>
        <w:t>
      Мемлекеттік қызметті көрсету нәтижесін ұсыну нысаны: қағаз түрінде.</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243" w:id="113"/>
    <w:p>
      <w:pPr>
        <w:spacing w:after="0"/>
        <w:ind w:left="0"/>
        <w:jc w:val="both"/>
      </w:pPr>
      <w:r>
        <w:rPr>
          <w:rFonts w:ascii="Times New Roman"/>
          <w:b w:val="false"/>
          <w:i w:val="false"/>
          <w:color w:val="000000"/>
          <w:sz w:val="28"/>
        </w:rPr>
        <w:t>
</w:t>
      </w:r>
      <w:r>
        <w:rPr>
          <w:rFonts w:ascii="Times New Roman"/>
          <w:b/>
          <w:i w:val="false"/>
          <w:color w:val="000000"/>
          <w:sz w:val="28"/>
        </w:rPr>
        <w:t>2. Мемлекеттік қызмет көрсету процесінде көрсетілетін қызмет берушінің құрылымдық бөлімшелерінің (қызметкерлерінің) іс-қимыл тәртібін сипаттау</w:t>
      </w:r>
      <w:r>
        <w:br/>
      </w:r>
      <w:r>
        <w:rPr>
          <w:rFonts w:ascii="Times New Roman"/>
          <w:b w:val="false"/>
          <w:i w:val="false"/>
          <w:color w:val="000000"/>
          <w:sz w:val="28"/>
        </w:rPr>
        <w:t>
 </w:t>
      </w:r>
    </w:p>
    <w:bookmarkEnd w:id="113"/>
    <w:p>
      <w:pPr>
        <w:spacing w:after="0"/>
        <w:ind w:left="0"/>
        <w:jc w:val="both"/>
      </w:pPr>
      <w:r>
        <w:rPr>
          <w:rFonts w:ascii="Times New Roman"/>
          <w:b w:val="false"/>
          <w:i w:val="false"/>
          <w:color w:val="000000"/>
          <w:sz w:val="28"/>
        </w:rPr>
        <w:t>      5. Көрсетілетін қызметті беруші мемлекеттік қызмет көрсету үшін көрсетілетін қызметті алушының (не сенімхат бойынша оның өкілі) өтінішін және Қазақстан Республикасы Үкіметінің 2014 жылғы 11 наурыздағы № 217 қаулысымен бекітілген </w:t>
      </w:r>
      <w:r>
        <w:rPr>
          <w:rFonts w:ascii="Times New Roman"/>
          <w:b w:val="false"/>
          <w:i w:val="false"/>
          <w:color w:val="000000"/>
          <w:sz w:val="28"/>
        </w:rPr>
        <w:t>«Ауылдық елді мекендерде тұратын және жұмыс істейтін әлеуметтік сала мамандарына отын сатып алу бойынша әлеуметтік көмек тағайындау»</w:t>
      </w:r>
      <w:r>
        <w:rPr>
          <w:rFonts w:ascii="Times New Roman"/>
          <w:b w:val="false"/>
          <w:i w:val="false"/>
          <w:color w:val="000000"/>
          <w:sz w:val="28"/>
        </w:rPr>
        <w:t xml:space="preserve"> мемлекеттік көрсетілетін қызмет стандартының (бұдан әрі – Стандарт) 9-тармағында көрсетілген өзге де құжаттарын немесе көрсетілетін қызметті алушы электрондық сұратуын алу мемлекеттік қызмет көрсету жөніндегі рәсімдерді (іс-қимылдарды) бастауға негіздеме болып табылады.</w:t>
      </w:r>
      <w:r>
        <w:br/>
      </w:r>
      <w:r>
        <w:rPr>
          <w:rFonts w:ascii="Times New Roman"/>
          <w:b w:val="false"/>
          <w:i w:val="false"/>
          <w:color w:val="000000"/>
          <w:sz w:val="28"/>
        </w:rPr>
        <w:t>
      6. Мемлекеттік қызметті көрсету процесінің құрамына кіретін әрбір рәсімнің (іс-қимылдың) мазмұны:</w:t>
      </w:r>
      <w:r>
        <w:br/>
      </w:r>
      <w:r>
        <w:rPr>
          <w:rFonts w:ascii="Times New Roman"/>
          <w:b w:val="false"/>
          <w:i w:val="false"/>
          <w:color w:val="000000"/>
          <w:sz w:val="28"/>
        </w:rPr>
        <w:t>
      1) көрсетілетін қызметті берушінің жауапты орындаушысымен құжаттарды қабылдау және тіркеу;</w:t>
      </w:r>
      <w:r>
        <w:br/>
      </w:r>
      <w:r>
        <w:rPr>
          <w:rFonts w:ascii="Times New Roman"/>
          <w:b w:val="false"/>
          <w:i w:val="false"/>
          <w:color w:val="000000"/>
          <w:sz w:val="28"/>
        </w:rPr>
        <w:t>
      2) көрсетілетін қызметті берушінің жауапты орындаушысымен құжаттарды қарау және мемлекеттік қызметті көрсету нәтижесін ресімдеу;</w:t>
      </w:r>
      <w:r>
        <w:br/>
      </w:r>
      <w:r>
        <w:rPr>
          <w:rFonts w:ascii="Times New Roman"/>
          <w:b w:val="false"/>
          <w:i w:val="false"/>
          <w:color w:val="000000"/>
          <w:sz w:val="28"/>
        </w:rPr>
        <w:t>
      3) көрсетілетін қызметті берушінің басшысымен мемлекеттік қызметті көрсету нәтижесіне қол қою;</w:t>
      </w:r>
      <w:r>
        <w:br/>
      </w:r>
      <w:r>
        <w:rPr>
          <w:rFonts w:ascii="Times New Roman"/>
          <w:b w:val="false"/>
          <w:i w:val="false"/>
          <w:color w:val="000000"/>
          <w:sz w:val="28"/>
        </w:rPr>
        <w:t>
      4) көрсетілетін қызметті берушінің жауапты орындаушысымен мемлекеттік қызметті көрсету нәтижесін жолдау (беру).</w:t>
      </w:r>
      <w:r>
        <w:br/>
      </w:r>
      <w:r>
        <w:rPr>
          <w:rFonts w:ascii="Times New Roman"/>
          <w:b w:val="false"/>
          <w:i w:val="false"/>
          <w:color w:val="000000"/>
          <w:sz w:val="28"/>
        </w:rPr>
        <w:t>
 </w:t>
      </w:r>
    </w:p>
    <w:bookmarkStart w:name="z244" w:id="114"/>
    <w:p>
      <w:pPr>
        <w:spacing w:after="0"/>
        <w:ind w:left="0"/>
        <w:jc w:val="both"/>
      </w:pPr>
      <w:r>
        <w:rPr>
          <w:rFonts w:ascii="Times New Roman"/>
          <w:b w:val="false"/>
          <w:i w:val="false"/>
          <w:color w:val="000000"/>
          <w:sz w:val="28"/>
        </w:rPr>
        <w:t>
</w:t>
      </w:r>
      <w:r>
        <w:rPr>
          <w:rFonts w:ascii="Times New Roman"/>
          <w:b/>
          <w:i w:val="false"/>
          <w:color w:val="000000"/>
          <w:sz w:val="28"/>
        </w:rPr>
        <w:t>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r>
        <w:br/>
      </w:r>
      <w:r>
        <w:rPr>
          <w:rFonts w:ascii="Times New Roman"/>
          <w:b w:val="false"/>
          <w:i w:val="false"/>
          <w:color w:val="000000"/>
          <w:sz w:val="28"/>
        </w:rPr>
        <w:t>
 </w:t>
      </w:r>
    </w:p>
    <w:bookmarkEnd w:id="114"/>
    <w:bookmarkStart w:name="z191" w:id="115"/>
    <w:p>
      <w:pPr>
        <w:spacing w:after="0"/>
        <w:ind w:left="0"/>
        <w:jc w:val="both"/>
      </w:pPr>
      <w:r>
        <w:rPr>
          <w:rFonts w:ascii="Times New Roman"/>
          <w:b w:val="false"/>
          <w:i w:val="false"/>
          <w:color w:val="000000"/>
          <w:sz w:val="28"/>
        </w:rPr>
        <w:t>      7. Мемлекеттік көрсетілетін қызмет процесіне қатысатын қызмет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жауапты орындаушысы;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r>
        <w:br/>
      </w:r>
      <w:r>
        <w:rPr>
          <w:rFonts w:ascii="Times New Roman"/>
          <w:b w:val="false"/>
          <w:i w:val="false"/>
          <w:color w:val="000000"/>
          <w:sz w:val="28"/>
        </w:rPr>
        <w:t>
      1) көрсетілетін қызметті берушінің жауапты орындаушысы 15 (он бес) минуттың ішінде көрсетілетін қызметті алушының құжаттарын қабылдайды және тіркейді;</w:t>
      </w:r>
      <w:r>
        <w:br/>
      </w:r>
      <w:r>
        <w:rPr>
          <w:rFonts w:ascii="Times New Roman"/>
          <w:b w:val="false"/>
          <w:i w:val="false"/>
          <w:color w:val="000000"/>
          <w:sz w:val="28"/>
        </w:rPr>
        <w:t>
      2) көрсетілетін қызметті берушінің жауапты орындаушысы 8 (сегіз) жұмыс күні ішінде құжаттарды қарайды, мемлекеттік қызметті көрсету нәтижесін ресімдейді және көрсетілетін қызметті берушінің басшысына қол қоюға береді;</w:t>
      </w:r>
      <w:r>
        <w:br/>
      </w:r>
      <w:r>
        <w:rPr>
          <w:rFonts w:ascii="Times New Roman"/>
          <w:b w:val="false"/>
          <w:i w:val="false"/>
          <w:color w:val="000000"/>
          <w:sz w:val="28"/>
        </w:rPr>
        <w:t>
      3) көрсетілетін қызметті берушінің басшысы 1 (бір) жұмыс күні ішінде мемлекеттік қызметті көрсету нәтижесіне қол қояды және көрсетілетін қызметті берушінің жауапты орындаушысына жолдайды;</w:t>
      </w:r>
      <w:r>
        <w:br/>
      </w:r>
      <w:r>
        <w:rPr>
          <w:rFonts w:ascii="Times New Roman"/>
          <w:b w:val="false"/>
          <w:i w:val="false"/>
          <w:color w:val="000000"/>
          <w:sz w:val="28"/>
        </w:rPr>
        <w:t>
      4) көрсетілетін қызметті берушінің жауапты орындаушысы 1 (бір) жұмыс күні ішінде мемлекеттік қызметті көрсету нәтижесін көрсетілетін қызметті алушыға жолдайды (береді).</w:t>
      </w:r>
      <w:r>
        <w:br/>
      </w:r>
      <w:r>
        <w:rPr>
          <w:rFonts w:ascii="Times New Roman"/>
          <w:b w:val="false"/>
          <w:i w:val="false"/>
          <w:color w:val="000000"/>
          <w:sz w:val="28"/>
        </w:rPr>
        <w:t>
      9. Рәсімдердің (іс-қимылдардың) реттілігінің сипаттамасы осы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регламентінің (бұдан әрі –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r>
        <w:br/>
      </w:r>
      <w:r>
        <w:rPr>
          <w:rFonts w:ascii="Times New Roman"/>
          <w:b w:val="false"/>
          <w:i w:val="false"/>
          <w:color w:val="000000"/>
          <w:sz w:val="28"/>
        </w:rPr>
        <w:t>
 </w:t>
      </w:r>
    </w:p>
    <w:bookmarkEnd w:id="115"/>
    <w:bookmarkStart w:name="z245" w:id="116"/>
    <w:p>
      <w:pPr>
        <w:spacing w:after="0"/>
        <w:ind w:left="0"/>
        <w:jc w:val="both"/>
      </w:pPr>
      <w:r>
        <w:rPr>
          <w:rFonts w:ascii="Times New Roman"/>
          <w:b w:val="false"/>
          <w:i w:val="false"/>
          <w:color w:val="000000"/>
          <w:sz w:val="28"/>
        </w:rPr>
        <w:t>
</w:t>
      </w:r>
      <w:r>
        <w:rPr>
          <w:rFonts w:ascii="Times New Roman"/>
          <w:b/>
          <w:i w:val="false"/>
          <w:color w:val="000000"/>
          <w:sz w:val="28"/>
        </w:rPr>
        <w:t>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r>
        <w:br/>
      </w:r>
      <w:r>
        <w:rPr>
          <w:rFonts w:ascii="Times New Roman"/>
          <w:b w:val="false"/>
          <w:i w:val="false"/>
          <w:color w:val="000000"/>
          <w:sz w:val="28"/>
        </w:rPr>
        <w:t>
 </w:t>
      </w:r>
    </w:p>
    <w:bookmarkEnd w:id="116"/>
    <w:bookmarkStart w:name="z193" w:id="117"/>
    <w:p>
      <w:pPr>
        <w:spacing w:after="0"/>
        <w:ind w:left="0"/>
        <w:jc w:val="both"/>
      </w:pPr>
      <w:r>
        <w:rPr>
          <w:rFonts w:ascii="Times New Roman"/>
          <w:b w:val="false"/>
          <w:i w:val="false"/>
          <w:color w:val="000000"/>
          <w:sz w:val="28"/>
        </w:rPr>
        <w:t>      10. Мемлекеттік қызметті алу үшін көрсетілетін қызметті алушы (не сенімхат бойынша оның өкілі) ХҚО Стандарттың 9-тармағында көрсетілген құжаттарды ұсынады.</w:t>
      </w:r>
      <w:r>
        <w:br/>
      </w:r>
      <w:r>
        <w:rPr>
          <w:rFonts w:ascii="Times New Roman"/>
          <w:b w:val="false"/>
          <w:i w:val="false"/>
          <w:color w:val="000000"/>
          <w:sz w:val="28"/>
        </w:rPr>
        <w:t>
      Көрсетілетін қызметті алушының мемлекеттік электрондық ақпараттық ресурстары болып табылатын, жеке басын куәландыратын құжаттардың мәліметін ХҚО-ның қызметшісі тиісті мемлекеттік ақпараттық жүйелердің мемлекеттік қызметтер көрсету мониторингінің ақпараттық жүйесінің көмегімен электрондық-цифрлық қолтаңбамен қол қойылған электрондық деректер түрінде алады – 10 минут.</w:t>
      </w:r>
      <w:r>
        <w:br/>
      </w:r>
      <w:r>
        <w:rPr>
          <w:rFonts w:ascii="Times New Roman"/>
          <w:b w:val="false"/>
          <w:i w:val="false"/>
          <w:color w:val="000000"/>
          <w:sz w:val="28"/>
        </w:rPr>
        <w:t>
      ХҚО-ның қызметшісі құжаттардың түпнұсқаларын мемлекеттік органдарының мемлекеттік ақпараттық жүйелерінен ұсынылған мәліметтерімен салыстырып тексереді, сонан кейін түпнұсқаларды көрсетілетін қызметті алушыға қайтарады.</w:t>
      </w:r>
      <w:r>
        <w:br/>
      </w:r>
      <w:r>
        <w:rPr>
          <w:rFonts w:ascii="Times New Roman"/>
          <w:b w:val="false"/>
          <w:i w:val="false"/>
          <w:color w:val="000000"/>
          <w:sz w:val="28"/>
        </w:rPr>
        <w:t>
      11. Барлық қажетті құжаттарды тапсырған кезде көрсетілетін қызметті алушыға тиісті құжаттарды қабылдағандығы туралы қолхат беріледі – 5 минут.</w:t>
      </w:r>
      <w:r>
        <w:br/>
      </w:r>
      <w:r>
        <w:rPr>
          <w:rFonts w:ascii="Times New Roman"/>
          <w:b w:val="false"/>
          <w:i w:val="false"/>
          <w:color w:val="000000"/>
          <w:sz w:val="28"/>
        </w:rPr>
        <w:t>
      12. Мемлекеттік қызметтің нәтижесін беру ХҚО-на жеке хабарласқан кезде (не сенімхат бойынша оның өкілі) «терезе» көмегімен іске асырылады.</w:t>
      </w:r>
      <w:r>
        <w:br/>
      </w:r>
      <w:r>
        <w:rPr>
          <w:rFonts w:ascii="Times New Roman"/>
          <w:b w:val="false"/>
          <w:i w:val="false"/>
          <w:color w:val="000000"/>
          <w:sz w:val="28"/>
        </w:rPr>
        <w:t>
      ХҚО-на хабарласу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графикалық түрде келтірілген.</w:t>
      </w:r>
      <w:r>
        <w:br/>
      </w:r>
      <w:r>
        <w:rPr>
          <w:rFonts w:ascii="Times New Roman"/>
          <w:b w:val="false"/>
          <w:i w:val="false"/>
          <w:color w:val="000000"/>
          <w:sz w:val="28"/>
        </w:rPr>
        <w:t>
</w:t>
      </w:r>
      <w:r>
        <w:rPr>
          <w:rFonts w:ascii="Times New Roman"/>
          <w:b w:val="false"/>
          <w:i w:val="false"/>
          <w:color w:val="000000"/>
          <w:sz w:val="28"/>
        </w:rPr>
        <w:t>
      13. Мемлекеттік қызметті алу үшін көрсетілетін қызметті алушы (не сенімхат бойынша оның өкілі) ауылдық округ әкіміне Стандарттың 9-тармағында көрсетілген құжаттарды ұсынады:</w:t>
      </w:r>
      <w:r>
        <w:br/>
      </w:r>
      <w:r>
        <w:rPr>
          <w:rFonts w:ascii="Times New Roman"/>
          <w:b w:val="false"/>
          <w:i w:val="false"/>
          <w:color w:val="000000"/>
          <w:sz w:val="28"/>
        </w:rPr>
        <w:t>
      1) ауылдық округ әкім аппаратының маманы тіркеуді жүзеге асырады және оның мемлекеттік қызметті көрсетілетін қызметті алушыға тіркеу және алу күні, құжаттарды қабылдаған қызметті берушінің тегі мен аты-жөні көрсетілген талон береді, құжаттарды көрсетілетін қызметті берушіге жолдайды – 3 (үш) жұмыс күні;</w:t>
      </w:r>
      <w:r>
        <w:br/>
      </w:r>
      <w:r>
        <w:rPr>
          <w:rFonts w:ascii="Times New Roman"/>
          <w:b w:val="false"/>
          <w:i w:val="false"/>
          <w:color w:val="000000"/>
          <w:sz w:val="28"/>
        </w:rPr>
        <w:t>
      2) көрсетілетін қызметті берушінің жауапты орындаушысы 8 (сегіз) жұмыс күні ішінде құжаттарды қарайды, мемлекеттік қызметті көрсету нәтижесін ресімдейді және көрсетілетін қызметті берушінің басшысына қол қоюға береді;</w:t>
      </w:r>
      <w:r>
        <w:br/>
      </w:r>
      <w:r>
        <w:rPr>
          <w:rFonts w:ascii="Times New Roman"/>
          <w:b w:val="false"/>
          <w:i w:val="false"/>
          <w:color w:val="000000"/>
          <w:sz w:val="28"/>
        </w:rPr>
        <w:t>
      3) көрсетілетін қызметті берушінің басшысы 1 (бір) жұмыс күні ішінде мемлекеттік қызметті көрсету нәтижесіне қол қояды және көрсетілетін қызметті берушінің жауапты орындаушысына жолдайды;</w:t>
      </w:r>
      <w:r>
        <w:br/>
      </w:r>
      <w:r>
        <w:rPr>
          <w:rFonts w:ascii="Times New Roman"/>
          <w:b w:val="false"/>
          <w:i w:val="false"/>
          <w:color w:val="000000"/>
          <w:sz w:val="28"/>
        </w:rPr>
        <w:t>
      4) көрсетілетін қызметті берушінің жауапты орындаушысы ауылдық округ әкімінің аппаратына көрсетілетін мемлекеттік қызметтінің нәтижесін жолдайды –2 (екі) жұмыс күні;</w:t>
      </w:r>
      <w:r>
        <w:br/>
      </w:r>
      <w:r>
        <w:rPr>
          <w:rFonts w:ascii="Times New Roman"/>
          <w:b w:val="false"/>
          <w:i w:val="false"/>
          <w:color w:val="000000"/>
          <w:sz w:val="28"/>
        </w:rPr>
        <w:t>
      5) ауылдық округ әкім аппаратының маманы 1 (бір) жұмыс күні ішінде мемлекеттік қызметті көрсету нәтижесін көрсетілетін қызметті алушыға береді.</w:t>
      </w:r>
      <w:r>
        <w:br/>
      </w:r>
      <w:r>
        <w:rPr>
          <w:rFonts w:ascii="Times New Roman"/>
          <w:b w:val="false"/>
          <w:i w:val="false"/>
          <w:color w:val="000000"/>
          <w:sz w:val="28"/>
        </w:rPr>
        <w:t>
</w:t>
      </w:r>
      <w:r>
        <w:rPr>
          <w:rFonts w:ascii="Times New Roman"/>
          <w:b w:val="false"/>
          <w:i w:val="false"/>
          <w:color w:val="000000"/>
          <w:sz w:val="28"/>
        </w:rPr>
        <w:t>
      Ауылдық округ әкіміне хабарласу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графикалық түрде келтірілген.</w:t>
      </w:r>
      <w:r>
        <w:br/>
      </w:r>
      <w:r>
        <w:rPr>
          <w:rFonts w:ascii="Times New Roman"/>
          <w:b w:val="false"/>
          <w:i w:val="false"/>
          <w:color w:val="000000"/>
          <w:sz w:val="28"/>
        </w:rPr>
        <w:t>
</w:t>
      </w:r>
      <w:r>
        <w:rPr>
          <w:rFonts w:ascii="Times New Roman"/>
          <w:b w:val="false"/>
          <w:i w:val="false"/>
          <w:color w:val="000000"/>
          <w:sz w:val="28"/>
        </w:rPr>
        <w:t>
      14.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регламентінің 4-қосымшасына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қызмет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Регламент 14-тармақпен толықтырылды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br/>
      </w:r>
      <w:r>
        <w:rPr>
          <w:rFonts w:ascii="Times New Roman"/>
          <w:b w:val="false"/>
          <w:i w:val="false"/>
          <w:color w:val="000000"/>
          <w:sz w:val="28"/>
        </w:rPr>
        <w:t>
 </w:t>
      </w:r>
    </w:p>
    <w:bookmarkEnd w:id="117"/>
    <w:bookmarkStart w:name="z194" w:id="118"/>
    <w:p>
      <w:pPr>
        <w:spacing w:after="0"/>
        <w:ind w:left="0"/>
        <w:jc w:val="both"/>
      </w:pPr>
      <w:r>
        <w:rPr>
          <w:rFonts w:ascii="Times New Roman"/>
          <w:b w:val="false"/>
          <w:i w:val="false"/>
          <w:color w:val="000000"/>
          <w:sz w:val="28"/>
        </w:rPr>
        <w:t>
«Ауылдық елді мекендерде тұратын</w:t>
      </w:r>
      <w:r>
        <w:br/>
      </w:r>
      <w:r>
        <w:rPr>
          <w:rFonts w:ascii="Times New Roman"/>
          <w:b w:val="false"/>
          <w:i w:val="false"/>
          <w:color w:val="000000"/>
          <w:sz w:val="28"/>
        </w:rPr>
        <w:t>
және жұмыс істейтін әлеуметтік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 1-қосымша</w:t>
      </w:r>
      <w:r>
        <w:br/>
      </w:r>
      <w:r>
        <w:rPr>
          <w:rFonts w:ascii="Times New Roman"/>
          <w:b w:val="false"/>
          <w:i w:val="false"/>
          <w:color w:val="000000"/>
          <w:sz w:val="28"/>
        </w:rPr>
        <w:t>
 </w:t>
      </w:r>
      <w:r>
        <w:br/>
      </w:r>
      <w:r>
        <w:rPr>
          <w:rFonts w:ascii="Times New Roman"/>
          <w:b w:val="false"/>
          <w:i w:val="false"/>
          <w:color w:val="000000"/>
          <w:sz w:val="28"/>
        </w:rPr>
        <w:t>
 </w:t>
      </w:r>
    </w:p>
    <w:bookmarkEnd w:id="118"/>
    <w:p>
      <w:pPr>
        <w:spacing w:after="0"/>
        <w:ind w:left="0"/>
        <w:jc w:val="left"/>
      </w:pPr>
      <w:r>
        <w:rPr>
          <w:rFonts w:ascii="Times New Roman"/>
          <w:b/>
          <w:i w:val="false"/>
          <w:color w:val="000000"/>
        </w:rPr>
        <w:t xml:space="preserve"> Рәсімдердің (іс-қимылдардың) реттілігінің сипаттамасы</w:t>
      </w:r>
      <w:r>
        <w:br/>
      </w:r>
      <w:r>
        <w:rPr>
          <w:rFonts w:ascii="Times New Roman"/>
          <w:b/>
          <w:i w:val="false"/>
          <w:color w:val="000000"/>
        </w:rPr>
        <w:t>
 </w:t>
      </w:r>
    </w:p>
    <w:p>
      <w:pPr>
        <w:spacing w:after="0"/>
        <w:ind w:left="0"/>
        <w:jc w:val="both"/>
      </w:pPr>
      <w:r>
        <w:drawing>
          <wp:inline distT="0" distB="0" distL="0" distR="0">
            <wp:extent cx="88900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8890000" cy="76581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аббревиатураларды ажыратып жазу:</w:t>
      </w:r>
      <w:r>
        <w:br/>
      </w:r>
      <w:r>
        <w:rPr>
          <w:rFonts w:ascii="Times New Roman"/>
          <w:b w:val="false"/>
          <w:i w:val="false"/>
          <w:color w:val="000000"/>
          <w:sz w:val="28"/>
        </w:rPr>
        <w:t>
      ҚФБ – құрылымдық-функционалдық бірлік</w:t>
      </w:r>
      <w:r>
        <w:br/>
      </w:r>
      <w:r>
        <w:rPr>
          <w:rFonts w:ascii="Times New Roman"/>
          <w:b w:val="false"/>
          <w:i w:val="false"/>
          <w:color w:val="000000"/>
          <w:sz w:val="28"/>
        </w:rPr>
        <w:t>
 </w:t>
      </w:r>
    </w:p>
    <w:bookmarkStart w:name="z195" w:id="119"/>
    <w:p>
      <w:pPr>
        <w:spacing w:after="0"/>
        <w:ind w:left="0"/>
        <w:jc w:val="both"/>
      </w:pPr>
      <w:r>
        <w:rPr>
          <w:rFonts w:ascii="Times New Roman"/>
          <w:b w:val="false"/>
          <w:i w:val="false"/>
          <w:color w:val="000000"/>
          <w:sz w:val="28"/>
        </w:rPr>
        <w:t>
«Ауылдық елді мекендерде тұратын</w:t>
      </w:r>
      <w:r>
        <w:br/>
      </w:r>
      <w:r>
        <w:rPr>
          <w:rFonts w:ascii="Times New Roman"/>
          <w:b w:val="false"/>
          <w:i w:val="false"/>
          <w:color w:val="000000"/>
          <w:sz w:val="28"/>
        </w:rPr>
        <w:t>
және жұмыс істейтін әлеуметтік</w:t>
      </w:r>
      <w:r>
        <w:br/>
      </w:r>
      <w:r>
        <w:rPr>
          <w:rFonts w:ascii="Times New Roman"/>
          <w:b w:val="false"/>
          <w:i w:val="false"/>
          <w:color w:val="000000"/>
          <w:sz w:val="28"/>
        </w:rPr>
        <w:t xml:space="preserve">
сала мамандарына отын сатып алу бойынша </w:t>
      </w:r>
      <w:r>
        <w:br/>
      </w:r>
      <w:r>
        <w:rPr>
          <w:rFonts w:ascii="Times New Roman"/>
          <w:b w:val="false"/>
          <w:i w:val="false"/>
          <w:color w:val="000000"/>
          <w:sz w:val="28"/>
        </w:rPr>
        <w:t>
әлеуметтік көмек тағайындау» мемлекеттік</w:t>
      </w:r>
      <w:r>
        <w:br/>
      </w:r>
      <w:r>
        <w:rPr>
          <w:rFonts w:ascii="Times New Roman"/>
          <w:b w:val="false"/>
          <w:i w:val="false"/>
          <w:color w:val="000000"/>
          <w:sz w:val="28"/>
        </w:rPr>
        <w:t>
көрсетілетін қызмет регламентіне 2-қосымша</w:t>
      </w:r>
      <w:r>
        <w:br/>
      </w:r>
      <w:r>
        <w:rPr>
          <w:rFonts w:ascii="Times New Roman"/>
          <w:b w:val="false"/>
          <w:i w:val="false"/>
          <w:color w:val="000000"/>
          <w:sz w:val="28"/>
        </w:rPr>
        <w:t>
 </w:t>
      </w:r>
      <w:r>
        <w:br/>
      </w:r>
      <w:r>
        <w:rPr>
          <w:rFonts w:ascii="Times New Roman"/>
          <w:b w:val="false"/>
          <w:i w:val="false"/>
          <w:color w:val="000000"/>
          <w:sz w:val="28"/>
        </w:rPr>
        <w:t>
 </w:t>
      </w:r>
    </w:p>
    <w:bookmarkEnd w:id="119"/>
    <w:p>
      <w:pPr>
        <w:spacing w:after="0"/>
        <w:ind w:left="0"/>
        <w:jc w:val="left"/>
      </w:pPr>
      <w:r>
        <w:rPr>
          <w:rFonts w:ascii="Times New Roman"/>
          <w:b/>
          <w:i w:val="false"/>
          <w:color w:val="000000"/>
        </w:rPr>
        <w:t xml:space="preserve"> Халыққа қызмет көрсету орталығына хабарласу тәртібінің сипаттамасы</w:t>
      </w:r>
      <w:r>
        <w:br/>
      </w:r>
      <w:r>
        <w:rPr>
          <w:rFonts w:ascii="Times New Roman"/>
          <w:b/>
          <w:i w:val="false"/>
          <w:color w:val="000000"/>
        </w:rPr>
        <w:t>
 </w:t>
      </w:r>
      <w:r>
        <w:br/>
      </w:r>
      <w:r>
        <w:rPr>
          <w:rFonts w:ascii="Times New Roman"/>
          <w:b/>
          <w:i w:val="false"/>
          <w:color w:val="000000"/>
        </w:rPr>
        <w:t>
 </w:t>
      </w:r>
      <w:r>
        <w:drawing>
          <wp:inline distT="0" distB="0" distL="0" distR="0">
            <wp:extent cx="8826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8826500" cy="8089900"/>
                    </a:xfrm>
                    <a:prstGeom prst="rect">
                      <a:avLst/>
                    </a:prstGeom>
                  </pic:spPr>
                </pic:pic>
              </a:graphicData>
            </a:graphic>
          </wp:inline>
        </w:drawing>
      </w:r>
      <w:r>
        <w:br/>
      </w:r>
      <w:r>
        <w:rPr>
          <w:rFonts w:ascii="Times New Roman"/>
          <w:b/>
          <w:i w:val="false"/>
          <w:color w:val="000000"/>
        </w:rPr>
        <w:t>
 </w:t>
      </w:r>
      <w:r>
        <w:br/>
      </w:r>
      <w:r>
        <w:rPr>
          <w:rFonts w:ascii="Times New Roman"/>
          <w:b/>
          <w:i w:val="false"/>
          <w:color w:val="000000"/>
        </w:rPr>
        <w:t>
 </w:t>
      </w:r>
      <w:r>
        <w:br/>
      </w:r>
      <w:r>
        <w:rPr>
          <w:rFonts w:ascii="Times New Roman"/>
          <w:b/>
          <w:i w:val="false"/>
          <w:color w:val="000000"/>
        </w:rPr>
        <w:t>
 </w:t>
      </w:r>
    </w:p>
    <w:bookmarkStart w:name="z196" w:id="120"/>
    <w:p>
      <w:pPr>
        <w:spacing w:after="0"/>
        <w:ind w:left="0"/>
        <w:jc w:val="both"/>
      </w:pPr>
      <w:r>
        <w:rPr>
          <w:rFonts w:ascii="Times New Roman"/>
          <w:b w:val="false"/>
          <w:i w:val="false"/>
          <w:color w:val="000000"/>
          <w:sz w:val="28"/>
        </w:rPr>
        <w:t>
«Ауылдық елді мекендерде тұратын</w:t>
      </w:r>
      <w:r>
        <w:br/>
      </w:r>
      <w:r>
        <w:rPr>
          <w:rFonts w:ascii="Times New Roman"/>
          <w:b w:val="false"/>
          <w:i w:val="false"/>
          <w:color w:val="000000"/>
          <w:sz w:val="28"/>
        </w:rPr>
        <w:t>
және жұмыс істейтін әлеуметтік</w:t>
      </w:r>
      <w:r>
        <w:br/>
      </w:r>
      <w:r>
        <w:rPr>
          <w:rFonts w:ascii="Times New Roman"/>
          <w:b w:val="false"/>
          <w:i w:val="false"/>
          <w:color w:val="000000"/>
          <w:sz w:val="28"/>
        </w:rPr>
        <w:t xml:space="preserve">
сала мамандарына отын сатып алу бойынша </w:t>
      </w:r>
      <w:r>
        <w:br/>
      </w:r>
      <w:r>
        <w:rPr>
          <w:rFonts w:ascii="Times New Roman"/>
          <w:b w:val="false"/>
          <w:i w:val="false"/>
          <w:color w:val="000000"/>
          <w:sz w:val="28"/>
        </w:rPr>
        <w:t>
әлеуметтік көмек тағайындау» мемлекеттік</w:t>
      </w:r>
      <w:r>
        <w:br/>
      </w:r>
      <w:r>
        <w:rPr>
          <w:rFonts w:ascii="Times New Roman"/>
          <w:b w:val="false"/>
          <w:i w:val="false"/>
          <w:color w:val="000000"/>
          <w:sz w:val="28"/>
        </w:rPr>
        <w:t>
көрсетілетін қызмет регламентіне 3-қосымша</w:t>
      </w:r>
      <w:r>
        <w:br/>
      </w:r>
      <w:r>
        <w:rPr>
          <w:rFonts w:ascii="Times New Roman"/>
          <w:b w:val="false"/>
          <w:i w:val="false"/>
          <w:color w:val="000000"/>
          <w:sz w:val="28"/>
        </w:rPr>
        <w:t>
 </w:t>
      </w:r>
      <w:r>
        <w:br/>
      </w:r>
      <w:r>
        <w:rPr>
          <w:rFonts w:ascii="Times New Roman"/>
          <w:b w:val="false"/>
          <w:i w:val="false"/>
          <w:color w:val="000000"/>
          <w:sz w:val="28"/>
        </w:rPr>
        <w:t>
 </w:t>
      </w:r>
    </w:p>
    <w:bookmarkEnd w:id="120"/>
    <w:p>
      <w:pPr>
        <w:spacing w:after="0"/>
        <w:ind w:left="0"/>
        <w:jc w:val="both"/>
      </w:pPr>
      <w:r>
        <w:rPr>
          <w:rFonts w:ascii="Times New Roman"/>
          <w:b/>
          <w:i w:val="false"/>
          <w:color w:val="000000"/>
          <w:sz w:val="28"/>
        </w:rPr>
        <w:t>Ауылдық округ әкіміне хабарласу тәртібінің сипаттамасы</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88646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8864600" cy="7861300"/>
                    </a:xfrm>
                    <a:prstGeom prst="rect">
                      <a:avLst/>
                    </a:prstGeom>
                  </pic:spPr>
                </pic:pic>
              </a:graphicData>
            </a:graphic>
          </wp:inline>
        </w:drawing>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9" w:id="121"/>
    <w:p>
      <w:pPr>
        <w:spacing w:after="0"/>
        <w:ind w:left="0"/>
        <w:jc w:val="both"/>
      </w:pPr>
      <w:r>
        <w:rPr>
          <w:rFonts w:ascii="Times New Roman"/>
          <w:b w:val="false"/>
          <w:i w:val="false"/>
          <w:color w:val="000000"/>
          <w:sz w:val="28"/>
        </w:rPr>
        <w:t>
      «Ауылдық елді мекендерде тұратын және жұмыс</w:t>
      </w:r>
      <w:r>
        <w:br/>
      </w:r>
      <w:r>
        <w:rPr>
          <w:rFonts w:ascii="Times New Roman"/>
          <w:b w:val="false"/>
          <w:i w:val="false"/>
          <w:color w:val="000000"/>
          <w:sz w:val="28"/>
        </w:rPr>
        <w:t>
      істейтін әлеуметтік сала мамандарына отын сатып</w:t>
      </w:r>
      <w:r>
        <w:br/>
      </w:r>
      <w:r>
        <w:rPr>
          <w:rFonts w:ascii="Times New Roman"/>
          <w:b w:val="false"/>
          <w:i w:val="false"/>
          <w:color w:val="000000"/>
          <w:sz w:val="28"/>
        </w:rPr>
        <w:t>
      алу бойынша әлеуметтік көмек тағайындау» мемлекеттік</w:t>
      </w:r>
      <w:r>
        <w:br/>
      </w:r>
      <w:r>
        <w:rPr>
          <w:rFonts w:ascii="Times New Roman"/>
          <w:b w:val="false"/>
          <w:i w:val="false"/>
          <w:color w:val="000000"/>
          <w:sz w:val="28"/>
        </w:rPr>
        <w:t>
      көрсетілетін қызмет регламентіне 4-қосымша</w:t>
      </w:r>
    </w:p>
    <w:bookmarkEnd w:id="121"/>
    <w:p>
      <w:pPr>
        <w:spacing w:after="0"/>
        <w:ind w:left="0"/>
        <w:jc w:val="both"/>
      </w:pPr>
      <w:r>
        <w:rPr>
          <w:rFonts w:ascii="Times New Roman"/>
          <w:b w:val="false"/>
          <w:i w:val="false"/>
          <w:color w:val="ff0000"/>
          <w:sz w:val="28"/>
        </w:rPr>
        <w:t xml:space="preserve">     Ескерту. Регламент 4 - қосымшамен толықтырылды- Маңғыстау облысының  әкімдігінің 08.12.2014 </w:t>
      </w:r>
      <w:r>
        <w:rPr>
          <w:rFonts w:ascii="Times New Roman"/>
          <w:b w:val="false"/>
          <w:i w:val="false"/>
          <w:color w:val="ff0000"/>
          <w:sz w:val="28"/>
        </w:rPr>
        <w:t>№ 295</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76708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670800" cy="7556500"/>
                    </a:xfrm>
                    <a:prstGeom prst="rect">
                      <a:avLst/>
                    </a:prstGeom>
                  </pic:spPr>
                </pic:pic>
              </a:graphicData>
            </a:graphic>
          </wp:inline>
        </w:drawing>
      </w:r>
    </w:p>
    <w:bookmarkStart w:name="z197" w:id="122"/>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21 сәуір</w:t>
      </w:r>
      <w:r>
        <w:br/>
      </w:r>
      <w:r>
        <w:rPr>
          <w:rFonts w:ascii="Times New Roman"/>
          <w:b w:val="false"/>
          <w:i w:val="false"/>
          <w:color w:val="000000"/>
          <w:sz w:val="28"/>
        </w:rPr>
        <w:t>
№ 74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122"/>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w:t>
      </w:r>
      <w:r>
        <w:br/>
      </w:r>
      <w:r>
        <w:rPr>
          <w:rFonts w:ascii="Times New Roman"/>
          <w:b/>
          <w:i w:val="false"/>
          <w:color w:val="000000"/>
        </w:rPr>
        <w:t>
 </w:t>
      </w:r>
    </w:p>
    <w:p>
      <w:pPr>
        <w:spacing w:after="0"/>
        <w:ind w:left="0"/>
        <w:jc w:val="left"/>
      </w:pPr>
      <w:r>
        <w:rPr>
          <w:rFonts w:ascii="Times New Roman"/>
          <w:b/>
          <w:i w:val="false"/>
          <w:color w:val="000000"/>
        </w:rPr>
        <w:t xml:space="preserve"> 1. Жалпы ережелер</w:t>
      </w:r>
      <w:r>
        <w:br/>
      </w:r>
      <w:r>
        <w:rPr>
          <w:rFonts w:ascii="Times New Roman"/>
          <w:b/>
          <w:i w:val="false"/>
          <w:color w:val="000000"/>
        </w:rPr>
        <w:t>
 </w:t>
      </w:r>
    </w:p>
    <w:p>
      <w:pPr>
        <w:spacing w:after="0"/>
        <w:ind w:left="0"/>
        <w:jc w:val="both"/>
      </w:pPr>
      <w:r>
        <w:rPr>
          <w:rFonts w:ascii="Times New Roman"/>
          <w:b w:val="false"/>
          <w:i w:val="false"/>
          <w:color w:val="000000"/>
          <w:sz w:val="28"/>
        </w:rPr>
        <w:t>      1. «Өтініш берушінің (отбасының) атаулы әлеуметтік көмек алушыларға тиесілігін растайтын анықтама беру» мемлекеттік көрсетілетін қызметі (бұдан әрі – мемлекеттік көрсетілетін қызмет) Маңғыстау облысының қалалық және аудандық жұмыспен қамту және әлеуметтік бағдарламалар бөлімдері (бұдан әрі – көрсетілетін қызметті беруші) және кент, ауыл, ауылдық округ әкімі (бұдан әрі – ауылдық округ әкімі)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xml:space="preserve">
      1) көрсетілетін қызметті беруші; </w:t>
      </w:r>
      <w:r>
        <w:br/>
      </w:r>
      <w:r>
        <w:rPr>
          <w:rFonts w:ascii="Times New Roman"/>
          <w:b w:val="false"/>
          <w:i w:val="false"/>
          <w:color w:val="000000"/>
          <w:sz w:val="28"/>
        </w:rPr>
        <w:t>
      2) ауылдық округ әкімі;</w:t>
      </w:r>
      <w:r>
        <w:br/>
      </w:r>
      <w:r>
        <w:rPr>
          <w:rFonts w:ascii="Times New Roman"/>
          <w:b w:val="false"/>
          <w:i w:val="false"/>
          <w:color w:val="000000"/>
          <w:sz w:val="28"/>
        </w:rPr>
        <w:t>
      3)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кәсіпорнының филиалдары (бұдан әрі – ХҚО)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 нәтижесі – ағымдағы тоқсанда атаулы әлеуметтік көмек алушыларға көрсетілетін қызметті алушының тиесілігін (не тиесілі еместігін) растайтын анықтама.</w:t>
      </w:r>
      <w:r>
        <w:br/>
      </w:r>
      <w:r>
        <w:rPr>
          <w:rFonts w:ascii="Times New Roman"/>
          <w:b w:val="false"/>
          <w:i w:val="false"/>
          <w:color w:val="000000"/>
          <w:sz w:val="28"/>
        </w:rPr>
        <w:t>
      Мемлекеттік қызметті көрсету нәтижесін беру нысаны: қағаз түрінде.</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247" w:id="123"/>
    <w:p>
      <w:pPr>
        <w:spacing w:after="0"/>
        <w:ind w:left="0"/>
        <w:jc w:val="both"/>
      </w:pPr>
      <w:r>
        <w:rPr>
          <w:rFonts w:ascii="Times New Roman"/>
          <w:b w:val="false"/>
          <w:i w:val="false"/>
          <w:color w:val="000000"/>
          <w:sz w:val="28"/>
        </w:rPr>
        <w:t>
</w:t>
      </w:r>
      <w:r>
        <w:rPr>
          <w:rFonts w:ascii="Times New Roman"/>
          <w:b/>
          <w:i w:val="false"/>
          <w:color w:val="000000"/>
          <w:sz w:val="28"/>
        </w:rPr>
        <w:t>2. Мемлекеттік қызмет көрсету процесінде көрсетілетін қызмет берушінің құрылымдық бөлімшелерінің (қызметкерлерінің) іс-қимыл тәртібін сипаттау</w:t>
      </w:r>
      <w:r>
        <w:br/>
      </w:r>
      <w:r>
        <w:rPr>
          <w:rFonts w:ascii="Times New Roman"/>
          <w:b w:val="false"/>
          <w:i w:val="false"/>
          <w:color w:val="000000"/>
          <w:sz w:val="28"/>
        </w:rPr>
        <w:t>
 </w:t>
      </w:r>
    </w:p>
    <w:bookmarkEnd w:id="123"/>
    <w:p>
      <w:pPr>
        <w:spacing w:after="0"/>
        <w:ind w:left="0"/>
        <w:jc w:val="both"/>
      </w:pPr>
      <w:r>
        <w:rPr>
          <w:rFonts w:ascii="Times New Roman"/>
          <w:b w:val="false"/>
          <w:i w:val="false"/>
          <w:color w:val="000000"/>
          <w:sz w:val="28"/>
        </w:rPr>
        <w:t>      5. Көрсетілетін қызметті беруші мемлекеттік қызмет көрсету үшін көрсетілетін қызметті алушының (не қолдаухат бойынша оның өкілі) өтінішін және Қазақстан Республикасы Үкіметінің 2014 жылғы 11 наурыздағы № 217 қаулысымен бекітілген </w:t>
      </w:r>
      <w:r>
        <w:rPr>
          <w:rFonts w:ascii="Times New Roman"/>
          <w:b w:val="false"/>
          <w:i w:val="false"/>
          <w:color w:val="000000"/>
          <w:sz w:val="28"/>
        </w:rPr>
        <w:t>«Өтініш берушінің (отбасының) атаулы әлеуметтік көмек алушыларға тиесілігін растайтын анықтама беру»</w:t>
      </w:r>
      <w:r>
        <w:rPr>
          <w:rFonts w:ascii="Times New Roman"/>
          <w:b w:val="false"/>
          <w:i w:val="false"/>
          <w:color w:val="000000"/>
          <w:sz w:val="28"/>
        </w:rPr>
        <w:t xml:space="preserve"> мемлекеттік көрсетілетін қызмет стандартының (бұдан әрі – Стандарт) 9-тармағында көрсетілген өзге де құжаттарын немесе көрсетілетін қызметті алушы электрондық сұратуын алу мемлекеттік қызмет көрсету жөніндегі рәсімдерді (іс-қимылдарды) бастауға негіздеме болып табылады.</w:t>
      </w:r>
      <w:r>
        <w:br/>
      </w:r>
      <w:r>
        <w:rPr>
          <w:rFonts w:ascii="Times New Roman"/>
          <w:b w:val="false"/>
          <w:i w:val="false"/>
          <w:color w:val="000000"/>
          <w:sz w:val="28"/>
        </w:rPr>
        <w:t>
      6. Мемлекеттік қызметті көрсету процесінің құрамына кіретін әрбір рәсімнің (іс-қимылдың) мазмұны:</w:t>
      </w:r>
      <w:r>
        <w:br/>
      </w:r>
      <w:r>
        <w:rPr>
          <w:rFonts w:ascii="Times New Roman"/>
          <w:b w:val="false"/>
          <w:i w:val="false"/>
          <w:color w:val="000000"/>
          <w:sz w:val="28"/>
        </w:rPr>
        <w:t>
      1) көрсетілетін қызметті берушінің жауапты орындаушысымен құжаттарды қабылдау, тіркеу және құжаттарды қарау және мемлекеттік қызметті көрсету нәтижесін ресімдеу;</w:t>
      </w:r>
      <w:r>
        <w:br/>
      </w:r>
      <w:r>
        <w:rPr>
          <w:rFonts w:ascii="Times New Roman"/>
          <w:b w:val="false"/>
          <w:i w:val="false"/>
          <w:color w:val="000000"/>
          <w:sz w:val="28"/>
        </w:rPr>
        <w:t>
      2) көрсетілетін қызметті беруші басшысымен мемлекеттік қызметті көрсету нәтижесіне қол қою;</w:t>
      </w:r>
      <w:r>
        <w:br/>
      </w:r>
      <w:r>
        <w:rPr>
          <w:rFonts w:ascii="Times New Roman"/>
          <w:b w:val="false"/>
          <w:i w:val="false"/>
          <w:color w:val="000000"/>
          <w:sz w:val="28"/>
        </w:rPr>
        <w:t>
      3) көрсетілетін қызметті берушінің жауапты орындаушысымен мемлекеттік қызметті көрсету нәтижесін жолдау (беру).</w:t>
      </w:r>
      <w:r>
        <w:br/>
      </w:r>
      <w:r>
        <w:rPr>
          <w:rFonts w:ascii="Times New Roman"/>
          <w:b w:val="false"/>
          <w:i w:val="false"/>
          <w:color w:val="000000"/>
          <w:sz w:val="28"/>
        </w:rPr>
        <w:t>
 </w:t>
      </w:r>
    </w:p>
    <w:bookmarkStart w:name="z248" w:id="124"/>
    <w:p>
      <w:pPr>
        <w:spacing w:after="0"/>
        <w:ind w:left="0"/>
        <w:jc w:val="both"/>
      </w:pPr>
      <w:r>
        <w:rPr>
          <w:rFonts w:ascii="Times New Roman"/>
          <w:b w:val="false"/>
          <w:i w:val="false"/>
          <w:color w:val="000000"/>
          <w:sz w:val="28"/>
        </w:rPr>
        <w:t>
</w:t>
      </w:r>
      <w:r>
        <w:rPr>
          <w:rFonts w:ascii="Times New Roman"/>
          <w:b/>
          <w:i w:val="false"/>
          <w:color w:val="000000"/>
          <w:sz w:val="28"/>
        </w:rPr>
        <w:t>3. Мемлекеттік қызмет көрсету процесінде көрсетілетін қызметберушінің құрылымдық бөлімшелерінің (қызметкерлерінің) өзара іс-қимыл тәртібін сипаттау</w:t>
      </w:r>
      <w:r>
        <w:br/>
      </w:r>
      <w:r>
        <w:rPr>
          <w:rFonts w:ascii="Times New Roman"/>
          <w:b w:val="false"/>
          <w:i w:val="false"/>
          <w:color w:val="000000"/>
          <w:sz w:val="28"/>
        </w:rPr>
        <w:t>
 </w:t>
      </w:r>
    </w:p>
    <w:bookmarkEnd w:id="124"/>
    <w:bookmarkStart w:name="z300" w:id="125"/>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жауапты орындаушысы;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r>
        <w:br/>
      </w:r>
      <w:r>
        <w:rPr>
          <w:rFonts w:ascii="Times New Roman"/>
          <w:b w:val="false"/>
          <w:i w:val="false"/>
          <w:color w:val="000000"/>
          <w:sz w:val="28"/>
        </w:rPr>
        <w:t>
      1) көрсетілетін қызметті берушінің жауапты орындаушысы 9 (тоғыз) минуттың ішінде көрсетілетін қызметті алушының құжаттарын қабылдайды, тіркейді және құжаттарды қарайды, мемлекеттік қызметті көрсету нәтижесін ресімдейді және көрсетілетін қызметті берушінің басшысына қол қоюға береді;</w:t>
      </w:r>
      <w:r>
        <w:br/>
      </w:r>
      <w:r>
        <w:rPr>
          <w:rFonts w:ascii="Times New Roman"/>
          <w:b w:val="false"/>
          <w:i w:val="false"/>
          <w:color w:val="000000"/>
          <w:sz w:val="28"/>
        </w:rPr>
        <w:t>
      2) көрсетілетін қызметті берушінің басшысы 5 (бес) минуттың ішінде мемлекеттік қызметті көрсету нәтижесіне қол қояды және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1 (бір) минуттың ішінде мемлекеттік қызметті көрсету нәтижесін көрсетілетін қызметті алушыға жолдайды (береді).</w:t>
      </w:r>
      <w:r>
        <w:br/>
      </w:r>
      <w:r>
        <w:rPr>
          <w:rFonts w:ascii="Times New Roman"/>
          <w:b w:val="false"/>
          <w:i w:val="false"/>
          <w:color w:val="000000"/>
          <w:sz w:val="28"/>
        </w:rPr>
        <w:t>
</w:t>
      </w:r>
      <w:r>
        <w:rPr>
          <w:rFonts w:ascii="Times New Roman"/>
          <w:b w:val="false"/>
          <w:i w:val="false"/>
          <w:color w:val="ff0000"/>
          <w:sz w:val="28"/>
        </w:rPr>
        <w:t xml:space="preserve">      Ескерту. 8-тармақ келесі редакцияда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9. Рәсімдердің (іс-қимылдардың) реттілігінің сипаттамасы осы «Өтініш берушінің (отбасының) атаулы әлеуметтік көмек алушыларға тиесілігін растайтын анықтама беру» мемлекеттік көрсетілетін қызмет регламентінің (бұдан әрі –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p>
    <w:bookmarkEnd w:id="125"/>
    <w:bookmarkStart w:name="z249" w:id="126"/>
    <w:p>
      <w:pPr>
        <w:spacing w:after="0"/>
        <w:ind w:left="0"/>
        <w:jc w:val="both"/>
      </w:pPr>
      <w:r>
        <w:rPr>
          <w:rFonts w:ascii="Times New Roman"/>
          <w:b w:val="false"/>
          <w:i w:val="false"/>
          <w:color w:val="000000"/>
          <w:sz w:val="28"/>
        </w:rPr>
        <w:t>
</w:t>
      </w:r>
      <w:r>
        <w:rPr>
          <w:rFonts w:ascii="Times New Roman"/>
          <w:b/>
          <w:i w:val="false"/>
          <w:color w:val="000000"/>
          <w:sz w:val="28"/>
        </w:rPr>
        <w:t>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r>
        <w:br/>
      </w:r>
      <w:r>
        <w:rPr>
          <w:rFonts w:ascii="Times New Roman"/>
          <w:b w:val="false"/>
          <w:i w:val="false"/>
          <w:color w:val="000000"/>
          <w:sz w:val="28"/>
        </w:rPr>
        <w:t>
 </w:t>
      </w:r>
    </w:p>
    <w:bookmarkEnd w:id="126"/>
    <w:bookmarkStart w:name="z199" w:id="127"/>
    <w:p>
      <w:pPr>
        <w:spacing w:after="0"/>
        <w:ind w:left="0"/>
        <w:jc w:val="both"/>
      </w:pPr>
      <w:r>
        <w:rPr>
          <w:rFonts w:ascii="Times New Roman"/>
          <w:b w:val="false"/>
          <w:i w:val="false"/>
          <w:color w:val="000000"/>
          <w:sz w:val="28"/>
        </w:rPr>
        <w:t>
      10. Мемлекеттік қызметті алу үшін көрсетілетін қызметті алушы (не сенімхат бойынша оның өкілі) ауылдық округ әкіміне Стандарттың 9-тармағында көрсетілген құжаттарды ұсынады.</w:t>
      </w:r>
      <w:r>
        <w:br/>
      </w:r>
      <w:r>
        <w:rPr>
          <w:rFonts w:ascii="Times New Roman"/>
          <w:b w:val="false"/>
          <w:i w:val="false"/>
          <w:color w:val="000000"/>
          <w:sz w:val="28"/>
        </w:rPr>
        <w:t>
      1) ауылдық округ әкімі аппаратының маманы 9 (тоғыз) минуттың ішінде көрсетілетін қызметті алушының құжаттарын қабылдайды, тіркейді және құжаттарды қарайды, мемлекеттік қызметті көрсету нәтижесін ресімдейді және ауылдық округ әкіміне қол қоюға береді;</w:t>
      </w:r>
      <w:r>
        <w:br/>
      </w:r>
      <w:r>
        <w:rPr>
          <w:rFonts w:ascii="Times New Roman"/>
          <w:b w:val="false"/>
          <w:i w:val="false"/>
          <w:color w:val="000000"/>
          <w:sz w:val="28"/>
        </w:rPr>
        <w:t>
      2) ауылдық округ әкімі 5 (бес) минуттың ішінде мемлекеттік қызметті көрсету нәтижесіне қол қояды және ауылдық округ әкім аппаратының маманына жолдайды;</w:t>
      </w:r>
      <w:r>
        <w:br/>
      </w:r>
      <w:r>
        <w:rPr>
          <w:rFonts w:ascii="Times New Roman"/>
          <w:b w:val="false"/>
          <w:i w:val="false"/>
          <w:color w:val="000000"/>
          <w:sz w:val="28"/>
        </w:rPr>
        <w:t>
      3) ауылдық округ әкімі аппаратының маманы 1 (бір) минуттың ішінде мемлекеттік қызметті көрсету нәтижесін көрсетілетін қызметті алушыға береді.</w:t>
      </w:r>
      <w:r>
        <w:br/>
      </w:r>
      <w:r>
        <w:rPr>
          <w:rFonts w:ascii="Times New Roman"/>
          <w:b w:val="false"/>
          <w:i w:val="false"/>
          <w:color w:val="000000"/>
          <w:sz w:val="28"/>
        </w:rPr>
        <w:t>
      Ауылдық округ әкіміне хабарласу тәртібінің сипаттамасы осы Регламенттің 2-қосымшасына сәйкес графикалық түрде келтірілген.</w:t>
      </w:r>
      <w:r>
        <w:br/>
      </w:r>
      <w:r>
        <w:rPr>
          <w:rFonts w:ascii="Times New Roman"/>
          <w:b w:val="false"/>
          <w:i w:val="false"/>
          <w:color w:val="000000"/>
          <w:sz w:val="28"/>
        </w:rPr>
        <w:t>
</w:t>
      </w:r>
      <w:r>
        <w:rPr>
          <w:rFonts w:ascii="Times New Roman"/>
          <w:b w:val="false"/>
          <w:i w:val="false"/>
          <w:color w:val="ff0000"/>
          <w:sz w:val="28"/>
        </w:rPr>
        <w:t xml:space="preserve">      Ескерту. 10-тармақ келесі редакцияда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11. Мемлекеттік қызметті алу үшін көрсетілетін қызметті алушы (не қолдаухат бойынша оның өкілі) ХҚО-на Стандарттың 9-тармағында көрсетілген құжаттарды ұсынады.</w:t>
      </w:r>
      <w:r>
        <w:br/>
      </w:r>
      <w:r>
        <w:rPr>
          <w:rFonts w:ascii="Times New Roman"/>
          <w:b w:val="false"/>
          <w:i w:val="false"/>
          <w:color w:val="000000"/>
          <w:sz w:val="28"/>
        </w:rPr>
        <w:t>
      Көрсетілетін қызметті алушының мемлекеттік электрондық ақпараттық ресурстары болып табылатын, жеке басын куәландыратын құжаттардың мәліметін ХҚОтың қызметшісі тиісті мемлекеттік ақпараттық жүйелердің мемлекеттік қызметтер көрсету мониторингінің ақпараттық жүйесінің көмегімен электрондық-цифрлық қолтаңбамен қол қойылған электрондық деректер түрінде алады – 10 минут.</w:t>
      </w:r>
      <w:r>
        <w:br/>
      </w:r>
      <w:r>
        <w:rPr>
          <w:rFonts w:ascii="Times New Roman"/>
          <w:b w:val="false"/>
          <w:i w:val="false"/>
          <w:color w:val="000000"/>
          <w:sz w:val="28"/>
        </w:rPr>
        <w:t>
      ХҚО-ның қызметшісі құжаттардың түпнұсқаларын мемлекеттік органдарының мемлекеттік ақпараттық жүйелерінен ұсынылған мәліметтерімен салыстырып тексереді, сонан кейін түпнұсқаларды көрсетілетін қызмет алушыға қайтарады.</w:t>
      </w:r>
      <w:r>
        <w:br/>
      </w:r>
      <w:r>
        <w:rPr>
          <w:rFonts w:ascii="Times New Roman"/>
          <w:b w:val="false"/>
          <w:i w:val="false"/>
          <w:color w:val="000000"/>
          <w:sz w:val="28"/>
        </w:rPr>
        <w:t>
      12. Барлық қажетті құжаттарды тапсырған кезде көрсетілетін қызметті алушыға тиісті құжаттарды қабылдағандығы туралы қолхат беріледі – 5 минут.</w:t>
      </w:r>
      <w:r>
        <w:br/>
      </w:r>
      <w:r>
        <w:rPr>
          <w:rFonts w:ascii="Times New Roman"/>
          <w:b w:val="false"/>
          <w:i w:val="false"/>
          <w:color w:val="000000"/>
          <w:sz w:val="28"/>
        </w:rPr>
        <w:t>
      13. Мемлекеттік қызметтің нәтижесін беру ХҚО-на жеке хабарласқан кезде (не қолдаухат бойынша оның өкілі) «терезе» көмегімен іске асырылады.</w:t>
      </w:r>
      <w:r>
        <w:br/>
      </w:r>
      <w:r>
        <w:rPr>
          <w:rFonts w:ascii="Times New Roman"/>
          <w:b w:val="false"/>
          <w:i w:val="false"/>
          <w:color w:val="000000"/>
          <w:sz w:val="28"/>
        </w:rPr>
        <w:t>
</w:t>
      </w:r>
      <w:r>
        <w:rPr>
          <w:rFonts w:ascii="Times New Roman"/>
          <w:b w:val="false"/>
          <w:i w:val="false"/>
          <w:color w:val="000000"/>
          <w:sz w:val="28"/>
        </w:rPr>
        <w:t>
      14. Халыққа қызмет көрсету орталығына хабарласу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графикалық түрде келтірілген.</w:t>
      </w:r>
      <w:r>
        <w:br/>
      </w:r>
      <w:r>
        <w:rPr>
          <w:rFonts w:ascii="Times New Roman"/>
          <w:b w:val="false"/>
          <w:i w:val="false"/>
          <w:color w:val="000000"/>
          <w:sz w:val="28"/>
        </w:rPr>
        <w:t>
</w:t>
      </w:r>
      <w:r>
        <w:rPr>
          <w:rFonts w:ascii="Times New Roman"/>
          <w:b w:val="false"/>
          <w:i w:val="false"/>
          <w:color w:val="000000"/>
          <w:sz w:val="28"/>
        </w:rPr>
        <w:t>
      15.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регламентінің 4-қосымшасына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қызмет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Регламент 15-тармақпен толықтырылды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br/>
      </w:r>
      <w:r>
        <w:rPr>
          <w:rFonts w:ascii="Times New Roman"/>
          <w:b w:val="false"/>
          <w:i w:val="false"/>
          <w:color w:val="000000"/>
          <w:sz w:val="28"/>
        </w:rPr>
        <w:t>
 </w:t>
      </w:r>
    </w:p>
    <w:bookmarkEnd w:id="127"/>
    <w:bookmarkStart w:name="z201" w:id="128"/>
    <w:p>
      <w:pPr>
        <w:spacing w:after="0"/>
        <w:ind w:left="0"/>
        <w:jc w:val="both"/>
      </w:pPr>
      <w:r>
        <w:rPr>
          <w:rFonts w:ascii="Times New Roman"/>
          <w:b w:val="false"/>
          <w:i w:val="false"/>
          <w:color w:val="000000"/>
          <w:sz w:val="28"/>
        </w:rPr>
        <w:t>
      «Өтініш берушінің (отбасының)</w:t>
      </w:r>
      <w:r>
        <w:br/>
      </w:r>
      <w:r>
        <w:rPr>
          <w:rFonts w:ascii="Times New Roman"/>
          <w:b w:val="false"/>
          <w:i w:val="false"/>
          <w:color w:val="000000"/>
          <w:sz w:val="28"/>
        </w:rPr>
        <w:t>
      атаулы әлеуметтік көмек алушыларға</w:t>
      </w:r>
      <w:r>
        <w:br/>
      </w:r>
      <w:r>
        <w:rPr>
          <w:rFonts w:ascii="Times New Roman"/>
          <w:b w:val="false"/>
          <w:i w:val="false"/>
          <w:color w:val="000000"/>
          <w:sz w:val="28"/>
        </w:rPr>
        <w:t>
      тиесілігін растайтын анықтама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p>
    <w:bookmarkEnd w:id="128"/>
    <w:p>
      <w:pPr>
        <w:spacing w:after="0"/>
        <w:ind w:left="0"/>
        <w:jc w:val="both"/>
      </w:pPr>
      <w:r>
        <w:rPr>
          <w:rFonts w:ascii="Times New Roman"/>
          <w:b w:val="false"/>
          <w:i w:val="false"/>
          <w:color w:val="ff0000"/>
          <w:sz w:val="28"/>
        </w:rPr>
        <w:t xml:space="preserve">     Ескерту. 1 - қосымша жаңа редакцияда - Маңғыстау облысының  әкімдігінің 08.12.2014 </w:t>
      </w:r>
      <w:r>
        <w:rPr>
          <w:rFonts w:ascii="Times New Roman"/>
          <w:b w:val="false"/>
          <w:i w:val="false"/>
          <w:color w:val="ff0000"/>
          <w:sz w:val="28"/>
        </w:rPr>
        <w:t>№ 295</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8953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8953500" cy="42545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02" w:id="129"/>
    <w:p>
      <w:pPr>
        <w:spacing w:after="0"/>
        <w:ind w:left="0"/>
        <w:jc w:val="both"/>
      </w:pPr>
      <w:r>
        <w:rPr>
          <w:rFonts w:ascii="Times New Roman"/>
          <w:b w:val="false"/>
          <w:i w:val="false"/>
          <w:color w:val="000000"/>
          <w:sz w:val="28"/>
        </w:rPr>
        <w:t>
      «Өтініш берушінің (отбасының)</w:t>
      </w:r>
      <w:r>
        <w:br/>
      </w:r>
      <w:r>
        <w:rPr>
          <w:rFonts w:ascii="Times New Roman"/>
          <w:b w:val="false"/>
          <w:i w:val="false"/>
          <w:color w:val="000000"/>
          <w:sz w:val="28"/>
        </w:rPr>
        <w:t>
      атаулы әлеуметтік көмек алушыларға</w:t>
      </w:r>
      <w:r>
        <w:br/>
      </w:r>
      <w:r>
        <w:rPr>
          <w:rFonts w:ascii="Times New Roman"/>
          <w:b w:val="false"/>
          <w:i w:val="false"/>
          <w:color w:val="000000"/>
          <w:sz w:val="28"/>
        </w:rPr>
        <w:t>
      тиесілігін растайтын анықтама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p>
    <w:bookmarkEnd w:id="129"/>
    <w:p>
      <w:pPr>
        <w:spacing w:after="0"/>
        <w:ind w:left="0"/>
        <w:jc w:val="both"/>
      </w:pPr>
      <w:r>
        <w:rPr>
          <w:rFonts w:ascii="Times New Roman"/>
          <w:b w:val="false"/>
          <w:i w:val="false"/>
          <w:color w:val="ff0000"/>
          <w:sz w:val="28"/>
        </w:rPr>
        <w:t xml:space="preserve">     Ескерту. 2 - қосымша жаңа редакцияда - Маңғыстау облысының  әкімдігінің 08.12.2014 </w:t>
      </w:r>
      <w:r>
        <w:rPr>
          <w:rFonts w:ascii="Times New Roman"/>
          <w:b w:val="false"/>
          <w:i w:val="false"/>
          <w:color w:val="ff0000"/>
          <w:sz w:val="28"/>
        </w:rPr>
        <w:t>№ 295</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89789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8978900" cy="3784600"/>
                    </a:xfrm>
                    <a:prstGeom prst="rect">
                      <a:avLst/>
                    </a:prstGeom>
                  </pic:spPr>
                </pic:pic>
              </a:graphicData>
            </a:graphic>
          </wp:inline>
        </w:drawing>
      </w:r>
      <w:r>
        <w:br/>
      </w:r>
      <w:r>
        <w:rPr>
          <w:rFonts w:ascii="Times New Roman"/>
          <w:b w:val="false"/>
          <w:i w:val="false"/>
          <w:color w:val="000000"/>
          <w:sz w:val="28"/>
        </w:rPr>
        <w:t>
 </w:t>
      </w:r>
    </w:p>
    <w:bookmarkStart w:name="z203" w:id="130"/>
    <w:p>
      <w:pPr>
        <w:spacing w:after="0"/>
        <w:ind w:left="0"/>
        <w:jc w:val="both"/>
      </w:pPr>
      <w:r>
        <w:rPr>
          <w:rFonts w:ascii="Times New Roman"/>
          <w:b w:val="false"/>
          <w:i w:val="false"/>
          <w:color w:val="000000"/>
          <w:sz w:val="28"/>
        </w:rPr>
        <w:t>
«Өтініш берушінің (отбасының)</w:t>
      </w:r>
      <w:r>
        <w:br/>
      </w:r>
      <w:r>
        <w:rPr>
          <w:rFonts w:ascii="Times New Roman"/>
          <w:b w:val="false"/>
          <w:i w:val="false"/>
          <w:color w:val="000000"/>
          <w:sz w:val="28"/>
        </w:rPr>
        <w:t>
атаулы әлеуметтік көмек алушыларға</w:t>
      </w:r>
      <w:r>
        <w:br/>
      </w:r>
      <w:r>
        <w:rPr>
          <w:rFonts w:ascii="Times New Roman"/>
          <w:b w:val="false"/>
          <w:i w:val="false"/>
          <w:color w:val="000000"/>
          <w:sz w:val="28"/>
        </w:rPr>
        <w:t>
тиесілігін растайтын анықтама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 3-қосымша</w:t>
      </w:r>
      <w:r>
        <w:br/>
      </w:r>
      <w:r>
        <w:rPr>
          <w:rFonts w:ascii="Times New Roman"/>
          <w:b w:val="false"/>
          <w:i w:val="false"/>
          <w:color w:val="000000"/>
          <w:sz w:val="28"/>
        </w:rPr>
        <w:t>
 </w:t>
      </w:r>
      <w:r>
        <w:br/>
      </w:r>
      <w:r>
        <w:rPr>
          <w:rFonts w:ascii="Times New Roman"/>
          <w:b w:val="false"/>
          <w:i w:val="false"/>
          <w:color w:val="000000"/>
          <w:sz w:val="28"/>
        </w:rPr>
        <w:t>
 </w:t>
      </w:r>
    </w:p>
    <w:bookmarkEnd w:id="130"/>
    <w:p>
      <w:pPr>
        <w:spacing w:after="0"/>
        <w:ind w:left="0"/>
        <w:jc w:val="both"/>
      </w:pPr>
      <w:r>
        <w:rPr>
          <w:rFonts w:ascii="Times New Roman"/>
          <w:b/>
          <w:i w:val="false"/>
          <w:color w:val="000000"/>
          <w:sz w:val="28"/>
        </w:rPr>
        <w:t>Халыққа қызмет көрсету орталығына хабарласу тәртібінің сипаттамасы</w:t>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88392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8839200" cy="86487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2" w:id="131"/>
    <w:p>
      <w:pPr>
        <w:spacing w:after="0"/>
        <w:ind w:left="0"/>
        <w:jc w:val="both"/>
      </w:pPr>
      <w:r>
        <w:rPr>
          <w:rFonts w:ascii="Times New Roman"/>
          <w:b w:val="false"/>
          <w:i w:val="false"/>
          <w:color w:val="000000"/>
          <w:sz w:val="28"/>
        </w:rPr>
        <w:t>
      «Өтініш берушінің (отбасының) атаулы әлеуметтік көмек</w:t>
      </w:r>
      <w:r>
        <w:br/>
      </w:r>
      <w:r>
        <w:rPr>
          <w:rFonts w:ascii="Times New Roman"/>
          <w:b w:val="false"/>
          <w:i w:val="false"/>
          <w:color w:val="000000"/>
          <w:sz w:val="28"/>
        </w:rPr>
        <w:t>
      алушыларға тиесілігін растайтын анықтама беру» мемлекеттік</w:t>
      </w:r>
      <w:r>
        <w:br/>
      </w:r>
      <w:r>
        <w:rPr>
          <w:rFonts w:ascii="Times New Roman"/>
          <w:b w:val="false"/>
          <w:i w:val="false"/>
          <w:color w:val="000000"/>
          <w:sz w:val="28"/>
        </w:rPr>
        <w:t>
      көрсетілетін қызмет регламентіне 4-қосымша</w:t>
      </w:r>
    </w:p>
    <w:bookmarkEnd w:id="131"/>
    <w:p>
      <w:pPr>
        <w:spacing w:after="0"/>
        <w:ind w:left="0"/>
        <w:jc w:val="both"/>
      </w:pPr>
      <w:r>
        <w:rPr>
          <w:rFonts w:ascii="Times New Roman"/>
          <w:b w:val="false"/>
          <w:i w:val="false"/>
          <w:color w:val="ff0000"/>
          <w:sz w:val="28"/>
        </w:rPr>
        <w:t xml:space="preserve">     Ескерту. Регламент 4 - қосымшамен толықтырылды- Маңғыстау облысының  әкімдігінің 08.12.2014 </w:t>
      </w:r>
      <w:r>
        <w:rPr>
          <w:rFonts w:ascii="Times New Roman"/>
          <w:b w:val="false"/>
          <w:i w:val="false"/>
          <w:color w:val="ff0000"/>
          <w:sz w:val="28"/>
        </w:rPr>
        <w:t>№ 295</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7175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175500" cy="7429500"/>
                    </a:xfrm>
                    <a:prstGeom prst="rect">
                      <a:avLst/>
                    </a:prstGeom>
                  </pic:spPr>
                </pic:pic>
              </a:graphicData>
            </a:graphic>
          </wp:inline>
        </w:drawing>
      </w:r>
    </w:p>
    <w:bookmarkStart w:name="z204" w:id="132"/>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21 сәуір</w:t>
      </w:r>
      <w:r>
        <w:br/>
      </w:r>
      <w:r>
        <w:rPr>
          <w:rFonts w:ascii="Times New Roman"/>
          <w:b w:val="false"/>
          <w:i w:val="false"/>
          <w:color w:val="000000"/>
          <w:sz w:val="28"/>
        </w:rPr>
        <w:t>
№ 74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132"/>
    <w:p>
      <w:pPr>
        <w:spacing w:after="0"/>
        <w:ind w:left="0"/>
        <w:jc w:val="left"/>
      </w:pPr>
      <w:r>
        <w:rPr>
          <w:rFonts w:ascii="Times New Roman"/>
          <w:b/>
          <w:i w:val="false"/>
          <w:color w:val="000000"/>
        </w:rPr>
        <w:t xml:space="preserve"> «Үйде оқитын мүгедек балаларға материалдық қамсыздандыруды тағайындау» мемлекеттік көрсетілетін қызмет регламенті</w:t>
      </w:r>
      <w:r>
        <w:br/>
      </w:r>
      <w:r>
        <w:rPr>
          <w:rFonts w:ascii="Times New Roman"/>
          <w:b/>
          <w:i w:val="false"/>
          <w:color w:val="000000"/>
        </w:rPr>
        <w:t>
 </w:t>
      </w:r>
    </w:p>
    <w:p>
      <w:pPr>
        <w:spacing w:after="0"/>
        <w:ind w:left="0"/>
        <w:jc w:val="left"/>
      </w:pPr>
      <w:r>
        <w:rPr>
          <w:rFonts w:ascii="Times New Roman"/>
          <w:b/>
          <w:i w:val="false"/>
          <w:color w:val="000000"/>
        </w:rPr>
        <w:t xml:space="preserve"> 1. Жалпы ережелер</w:t>
      </w:r>
      <w:r>
        <w:br/>
      </w:r>
      <w:r>
        <w:rPr>
          <w:rFonts w:ascii="Times New Roman"/>
          <w:b/>
          <w:i w:val="false"/>
          <w:color w:val="000000"/>
        </w:rPr>
        <w:t>
 </w:t>
      </w:r>
    </w:p>
    <w:p>
      <w:pPr>
        <w:spacing w:after="0"/>
        <w:ind w:left="0"/>
        <w:jc w:val="both"/>
      </w:pPr>
      <w:r>
        <w:rPr>
          <w:rFonts w:ascii="Times New Roman"/>
          <w:b w:val="false"/>
          <w:i w:val="false"/>
          <w:color w:val="000000"/>
          <w:sz w:val="28"/>
        </w:rPr>
        <w:t>      1. «Үйде оқитын мүгедек балаларға материалдық қамсыздандыруды тағайындау» мемлекеттік көрсетілетін қызметі (бұдан әрі – мемлекеттік көрсетілетін қызмет) Маңғыстау облысының қалалық және аудандық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кәсіпорнының филиалдары (бұдан әрі – ХҚО);</w:t>
      </w:r>
      <w:r>
        <w:br/>
      </w:r>
      <w:r>
        <w:rPr>
          <w:rFonts w:ascii="Times New Roman"/>
          <w:b w:val="false"/>
          <w:i w:val="false"/>
          <w:color w:val="000000"/>
          <w:sz w:val="28"/>
        </w:rPr>
        <w:t>
      3) үйде оқитын мүгедек балаларға материалдық қамсыздандыруды тағайындау туралы ақпарат беру бөлігінде www.egov.kz «электрондық үкімет» веб-порталы (бұдан әрі – ЭҮП) арқылы жүзеге асырылады.</w:t>
      </w:r>
      <w:r>
        <w:br/>
      </w:r>
      <w:r>
        <w:rPr>
          <w:rFonts w:ascii="Times New Roman"/>
          <w:b w:val="false"/>
          <w:i w:val="false"/>
          <w:color w:val="000000"/>
          <w:sz w:val="28"/>
        </w:rPr>
        <w:t>
      2. Мемлекеттік қызметті көрсету нысаны: электрондық және (немесе) қағаз түрінде.</w:t>
      </w:r>
      <w:r>
        <w:br/>
      </w:r>
      <w:r>
        <w:rPr>
          <w:rFonts w:ascii="Times New Roman"/>
          <w:b w:val="false"/>
          <w:i w:val="false"/>
          <w:color w:val="000000"/>
          <w:sz w:val="28"/>
        </w:rPr>
        <w:t>
      3. Мемлекеттік қызметті көрсету нәтижесі – үйде оқитын мүгедек балаларға материалдық қамсыздандыруды (бұдан әрі – материалдық қамсыздандыру) тағайындау туралы хабарлама.</w:t>
      </w:r>
      <w:r>
        <w:br/>
      </w:r>
      <w:r>
        <w:rPr>
          <w:rFonts w:ascii="Times New Roman"/>
          <w:b w:val="false"/>
          <w:i w:val="false"/>
          <w:color w:val="000000"/>
          <w:sz w:val="28"/>
        </w:rPr>
        <w:t>
      Мемлекеттік қызметті көрсету нәтижесін беру нысаны: электрондық және (немесе) қағаз түрінде.</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250" w:id="133"/>
    <w:p>
      <w:pPr>
        <w:spacing w:after="0"/>
        <w:ind w:left="0"/>
        <w:jc w:val="both"/>
      </w:pPr>
      <w:r>
        <w:rPr>
          <w:rFonts w:ascii="Times New Roman"/>
          <w:b w:val="false"/>
          <w:i w:val="false"/>
          <w:color w:val="000000"/>
          <w:sz w:val="28"/>
        </w:rPr>
        <w:t>
</w:t>
      </w:r>
      <w:r>
        <w:rPr>
          <w:rFonts w:ascii="Times New Roman"/>
          <w:b/>
          <w:i w:val="false"/>
          <w:color w:val="000000"/>
          <w:sz w:val="28"/>
        </w:rPr>
        <w:t>2. Мемлекеттік қызмет көрсету процесінде көрсетілетін қызмет берушінің құрылымдық бөлімшелерінің (қызметкерлерінің) іс-қимыл тәртібін сипаттау</w:t>
      </w:r>
      <w:r>
        <w:br/>
      </w:r>
      <w:r>
        <w:rPr>
          <w:rFonts w:ascii="Times New Roman"/>
          <w:b w:val="false"/>
          <w:i w:val="false"/>
          <w:color w:val="000000"/>
          <w:sz w:val="28"/>
        </w:rPr>
        <w:t>
 </w:t>
      </w:r>
    </w:p>
    <w:bookmarkEnd w:id="133"/>
    <w:p>
      <w:pPr>
        <w:spacing w:after="0"/>
        <w:ind w:left="0"/>
        <w:jc w:val="both"/>
      </w:pPr>
      <w:r>
        <w:rPr>
          <w:rFonts w:ascii="Times New Roman"/>
          <w:b w:val="false"/>
          <w:i w:val="false"/>
          <w:color w:val="000000"/>
          <w:sz w:val="28"/>
        </w:rPr>
        <w:t>      5. Көрсетілетін қызметті беруші мемлекеттік қызмет көрсету үшін көрсетілетін қызметті алушының өтінішін және Қазақстан Республикасы Үкіметінің 2014 жылғы 11 наурыздағы № 217 қаулысымен бекітілген </w:t>
      </w:r>
      <w:r>
        <w:rPr>
          <w:rFonts w:ascii="Times New Roman"/>
          <w:b w:val="false"/>
          <w:i w:val="false"/>
          <w:color w:val="000000"/>
          <w:sz w:val="28"/>
        </w:rPr>
        <w:t>«Үйде оқитын мүгедек балаларға материалдық қамсыздандыруды тағайындау»</w:t>
      </w:r>
      <w:r>
        <w:rPr>
          <w:rFonts w:ascii="Times New Roman"/>
          <w:b w:val="false"/>
          <w:i w:val="false"/>
          <w:color w:val="000000"/>
          <w:sz w:val="28"/>
        </w:rPr>
        <w:t xml:space="preserve"> мемлекеттік көрсетілетін қызмет стандартының (бұдан әрі – Стандарт) 9-тармағында көрсетілген өзге де құжаттарын немесе көрсетілетін қызметті алушы электрондық сұратуын алу мемлекеттік қызмет көрсету жөніндегі рәсімдерді (іс-қимылдарды) бастауға негіздеме болып табылады.</w:t>
      </w:r>
      <w:r>
        <w:br/>
      </w:r>
      <w:r>
        <w:rPr>
          <w:rFonts w:ascii="Times New Roman"/>
          <w:b w:val="false"/>
          <w:i w:val="false"/>
          <w:color w:val="000000"/>
          <w:sz w:val="28"/>
        </w:rPr>
        <w:t>
      6. Мемлекеттік қызметті көрсету процесінің құрамына кіретін әрбір рәсімнің (іс-қимылдың) мазмұны:</w:t>
      </w:r>
      <w:r>
        <w:br/>
      </w:r>
      <w:r>
        <w:rPr>
          <w:rFonts w:ascii="Times New Roman"/>
          <w:b w:val="false"/>
          <w:i w:val="false"/>
          <w:color w:val="000000"/>
          <w:sz w:val="28"/>
        </w:rPr>
        <w:t>
      1) көрсетілетін қызметті берушінің жауапты орындаушысымен құжаттарды қабылдау және тіркеу;</w:t>
      </w:r>
      <w:r>
        <w:br/>
      </w:r>
      <w:r>
        <w:rPr>
          <w:rFonts w:ascii="Times New Roman"/>
          <w:b w:val="false"/>
          <w:i w:val="false"/>
          <w:color w:val="000000"/>
          <w:sz w:val="28"/>
        </w:rPr>
        <w:t>
      2) көрсетілетін қызметті берушінің жауапты орындаушысымен құжаттарды қарау және мемлекеттік қызметті көрсету нәтижесін ресімдеу;</w:t>
      </w:r>
      <w:r>
        <w:br/>
      </w:r>
      <w:r>
        <w:rPr>
          <w:rFonts w:ascii="Times New Roman"/>
          <w:b w:val="false"/>
          <w:i w:val="false"/>
          <w:color w:val="000000"/>
          <w:sz w:val="28"/>
        </w:rPr>
        <w:t>
      3) көрсетілетін қызметті берушінің басшысымен мемлекеттік қызметті көрсету нәтижесіне қол қою;</w:t>
      </w:r>
      <w:r>
        <w:br/>
      </w:r>
      <w:r>
        <w:rPr>
          <w:rFonts w:ascii="Times New Roman"/>
          <w:b w:val="false"/>
          <w:i w:val="false"/>
          <w:color w:val="000000"/>
          <w:sz w:val="28"/>
        </w:rPr>
        <w:t>
      4) көрсетілетін қызметті берушінің жауапты орындаушысымен мемлекеттік қызметті көрсету нәтижесін жолдау (беру).</w:t>
      </w:r>
      <w:r>
        <w:br/>
      </w:r>
      <w:r>
        <w:rPr>
          <w:rFonts w:ascii="Times New Roman"/>
          <w:b w:val="false"/>
          <w:i w:val="false"/>
          <w:color w:val="000000"/>
          <w:sz w:val="28"/>
        </w:rPr>
        <w:t>
 </w:t>
      </w:r>
    </w:p>
    <w:bookmarkStart w:name="z251" w:id="134"/>
    <w:p>
      <w:pPr>
        <w:spacing w:after="0"/>
        <w:ind w:left="0"/>
        <w:jc w:val="both"/>
      </w:pPr>
      <w:r>
        <w:rPr>
          <w:rFonts w:ascii="Times New Roman"/>
          <w:b w:val="false"/>
          <w:i w:val="false"/>
          <w:color w:val="000000"/>
          <w:sz w:val="28"/>
        </w:rPr>
        <w:t>
</w:t>
      </w:r>
      <w:r>
        <w:rPr>
          <w:rFonts w:ascii="Times New Roman"/>
          <w:b/>
          <w:i w:val="false"/>
          <w:color w:val="000000"/>
          <w:sz w:val="28"/>
        </w:rPr>
        <w:t>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r>
        <w:br/>
      </w:r>
      <w:r>
        <w:rPr>
          <w:rFonts w:ascii="Times New Roman"/>
          <w:b w:val="false"/>
          <w:i w:val="false"/>
          <w:color w:val="000000"/>
          <w:sz w:val="28"/>
        </w:rPr>
        <w:t>
 </w:t>
      </w:r>
    </w:p>
    <w:bookmarkEnd w:id="134"/>
    <w:bookmarkStart w:name="z205" w:id="135"/>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жауапты орындаушысы;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r>
        <w:br/>
      </w:r>
      <w:r>
        <w:rPr>
          <w:rFonts w:ascii="Times New Roman"/>
          <w:b w:val="false"/>
          <w:i w:val="false"/>
          <w:color w:val="000000"/>
          <w:sz w:val="28"/>
        </w:rPr>
        <w:t>
      1) көрсетілетін қызметті берушінің жауапты орындаушысы 15 (он бес) минуттың ішінде көрсетілетін қызметті алушының құжаттарын қабылдайды және тіркейді;</w:t>
      </w:r>
      <w:r>
        <w:br/>
      </w:r>
      <w:r>
        <w:rPr>
          <w:rFonts w:ascii="Times New Roman"/>
          <w:b w:val="false"/>
          <w:i w:val="false"/>
          <w:color w:val="000000"/>
          <w:sz w:val="28"/>
        </w:rPr>
        <w:t>
      2) көрсетілетін қызметті берушінің жауапты орындаушысы 8 (сегіз) жұмыс күні ішінде құжаттарды қарайды, мемлекеттік қызметті көрсету нәтижесін ресімдейді және көрсетілетін қызметті берушінің басшысына қол қоюға береді;</w:t>
      </w:r>
      <w:r>
        <w:br/>
      </w:r>
      <w:r>
        <w:rPr>
          <w:rFonts w:ascii="Times New Roman"/>
          <w:b w:val="false"/>
          <w:i w:val="false"/>
          <w:color w:val="000000"/>
          <w:sz w:val="28"/>
        </w:rPr>
        <w:t>
      3) көрсетілетін қызметті берушінің басшысы 1 (бір) жұмыс күні ішінде мемлекеттік қызметті көрсету нәтижесіне қол қояды және көрсетілетін қызметті берушінің жауапты орындаушысына жолдайды;</w:t>
      </w:r>
      <w:r>
        <w:br/>
      </w:r>
      <w:r>
        <w:rPr>
          <w:rFonts w:ascii="Times New Roman"/>
          <w:b w:val="false"/>
          <w:i w:val="false"/>
          <w:color w:val="000000"/>
          <w:sz w:val="28"/>
        </w:rPr>
        <w:t>
      4) көрсетілетін қызметті берушінің жауапты орындаушысы 1 (бір) жұмыс күні ішінде мемлекеттік қызметті көрсету нәтижесін көрсетілетін қызметті алушыға жолдайды (береді).</w:t>
      </w:r>
      <w:r>
        <w:br/>
      </w:r>
      <w:r>
        <w:rPr>
          <w:rFonts w:ascii="Times New Roman"/>
          <w:b w:val="false"/>
          <w:i w:val="false"/>
          <w:color w:val="000000"/>
          <w:sz w:val="28"/>
        </w:rPr>
        <w:t>
      9. Рәсімдердің (іс-қимылдардың) реттілігінің сипаттамасы осы «Үйде оқитын мүгедек балаларға материалдық қамсыздандыруды тағайындау» мемлекеттік көрсетілетін қызмет регламентінің (бұдан әрі –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r>
        <w:br/>
      </w:r>
      <w:r>
        <w:rPr>
          <w:rFonts w:ascii="Times New Roman"/>
          <w:b w:val="false"/>
          <w:i w:val="false"/>
          <w:color w:val="000000"/>
          <w:sz w:val="28"/>
        </w:rPr>
        <w:t>
 </w:t>
      </w:r>
    </w:p>
    <w:bookmarkEnd w:id="135"/>
    <w:bookmarkStart w:name="z252" w:id="136"/>
    <w:p>
      <w:pPr>
        <w:spacing w:after="0"/>
        <w:ind w:left="0"/>
        <w:jc w:val="both"/>
      </w:pPr>
      <w:r>
        <w:rPr>
          <w:rFonts w:ascii="Times New Roman"/>
          <w:b w:val="false"/>
          <w:i w:val="false"/>
          <w:color w:val="000000"/>
          <w:sz w:val="28"/>
        </w:rPr>
        <w:t>
</w:t>
      </w:r>
      <w:r>
        <w:rPr>
          <w:rFonts w:ascii="Times New Roman"/>
          <w:b/>
          <w:i w:val="false"/>
          <w:color w:val="000000"/>
          <w:sz w:val="28"/>
        </w:rPr>
        <w:t>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r>
        <w:br/>
      </w:r>
      <w:r>
        <w:rPr>
          <w:rFonts w:ascii="Times New Roman"/>
          <w:b w:val="false"/>
          <w:i w:val="false"/>
          <w:color w:val="000000"/>
          <w:sz w:val="28"/>
        </w:rPr>
        <w:t>
 </w:t>
      </w:r>
      <w:r>
        <w:br/>
      </w:r>
      <w:r>
        <w:rPr>
          <w:rFonts w:ascii="Times New Roman"/>
          <w:b w:val="false"/>
          <w:i w:val="false"/>
          <w:color w:val="000000"/>
          <w:sz w:val="28"/>
        </w:rPr>
        <w:t>
      10. Мемлекеттік қызметті алу үшін көрсетілетін қызметті алушы ХҚО-на Стандарттың 9-тармағында көрсетілген құжаттарды ұсынады.</w:t>
      </w:r>
      <w:r>
        <w:br/>
      </w:r>
      <w:r>
        <w:rPr>
          <w:rFonts w:ascii="Times New Roman"/>
          <w:b w:val="false"/>
          <w:i w:val="false"/>
          <w:color w:val="000000"/>
          <w:sz w:val="28"/>
        </w:rPr>
        <w:t>
      Көрсетілетін қызметті алушының мемлекеттік электрондық ақпараттық ресурстары болып табылатын, жеке басын куәландыратын құжаттардың мәліметін ХҚО-ның қызметшісі тиісті мемлекеттік ақпараттық жүйелердің мемлекеттік қызметтер көрсету мониторингінің ақпараттық жүйесінің көмегімен электрондық-цифрлық қолтаңбамен қол қойылған электрондық деректер түрінде алады – 10 минут.</w:t>
      </w:r>
      <w:r>
        <w:br/>
      </w:r>
      <w:r>
        <w:rPr>
          <w:rFonts w:ascii="Times New Roman"/>
          <w:b w:val="false"/>
          <w:i w:val="false"/>
          <w:color w:val="000000"/>
          <w:sz w:val="28"/>
        </w:rPr>
        <w:t>
      ХҚО-ның қызметшісі құжаттардың түпнұсқаларын мемлекеттік органдарының мемлекеттік ақпараттық жүйелерінен ұсынылған мәліметтерімен салыстырып тексереді, сонан кейін түпнұсқаларды көрсетілетін қызметті алушыға қайтарады.</w:t>
      </w:r>
      <w:r>
        <w:br/>
      </w:r>
      <w:r>
        <w:rPr>
          <w:rFonts w:ascii="Times New Roman"/>
          <w:b w:val="false"/>
          <w:i w:val="false"/>
          <w:color w:val="000000"/>
          <w:sz w:val="28"/>
        </w:rPr>
        <w:t>
      11. Барлық қажетті құжаттарды тапсырған кезде көрсетілетін қызметті алушыға тиісті құжаттарды қабылдағандығы туралы қолхат беріледі – 5 минут.</w:t>
      </w:r>
      <w:r>
        <w:br/>
      </w:r>
      <w:r>
        <w:rPr>
          <w:rFonts w:ascii="Times New Roman"/>
          <w:b w:val="false"/>
          <w:i w:val="false"/>
          <w:color w:val="000000"/>
          <w:sz w:val="28"/>
        </w:rPr>
        <w:t>
</w:t>
      </w:r>
      <w:r>
        <w:rPr>
          <w:rFonts w:ascii="Times New Roman"/>
          <w:b w:val="false"/>
          <w:i w:val="false"/>
          <w:color w:val="000000"/>
          <w:sz w:val="28"/>
        </w:rPr>
        <w:t>
      12. Мемлекеттік қызметтің нәтижесін беру ХҚО жеке хабарласқан кезде «терезе» көмегімен іске асырылады.</w:t>
      </w:r>
      <w:r>
        <w:br/>
      </w:r>
      <w:r>
        <w:rPr>
          <w:rFonts w:ascii="Times New Roman"/>
          <w:b w:val="false"/>
          <w:i w:val="false"/>
          <w:color w:val="000000"/>
          <w:sz w:val="28"/>
        </w:rPr>
        <w:t>
      ХҚО хабарласу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графикалық түрде келтірілген.</w:t>
      </w:r>
      <w:r>
        <w:br/>
      </w:r>
      <w:r>
        <w:rPr>
          <w:rFonts w:ascii="Times New Roman"/>
          <w:b w:val="false"/>
          <w:i w:val="false"/>
          <w:color w:val="000000"/>
          <w:sz w:val="28"/>
        </w:rPr>
        <w:t>
      13. ЭҮП арқылы көрсетілетін қызмет берушінің қадам бойынша әрекеті және шешімі:</w:t>
      </w:r>
      <w:r>
        <w:br/>
      </w: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(ЭҮП-да тіркелмеген көрсетілетін қызмет алушылар үшін іске асырылады) көмегімен ЭҮП-да тіркеуді іске асырады;</w:t>
      </w:r>
      <w:r>
        <w:br/>
      </w:r>
      <w:r>
        <w:rPr>
          <w:rFonts w:ascii="Times New Roman"/>
          <w:b w:val="false"/>
          <w:i w:val="false"/>
          <w:color w:val="000000"/>
          <w:sz w:val="28"/>
        </w:rPr>
        <w:t>
      2) 1-процесс – қызметті алу үшін көрсетілетін қызметті алушының ЖСН/БСН және паролін енгізу процессі (авторизация процессі);</w:t>
      </w:r>
      <w:r>
        <w:br/>
      </w:r>
      <w:r>
        <w:rPr>
          <w:rFonts w:ascii="Times New Roman"/>
          <w:b w:val="false"/>
          <w:i w:val="false"/>
          <w:color w:val="000000"/>
          <w:sz w:val="28"/>
        </w:rPr>
        <w:t>
      3) 1-шарт – ЭҮП-да ЖСН/БСН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4) 2-процесс – ЭҮП-дың көрсетілетін қызметті алушының деректерінде бұзушылықтардың болуына байланысты авторизациядан бас тарту туралы хабарлама қалыптастыруы;</w:t>
      </w:r>
      <w:r>
        <w:br/>
      </w:r>
      <w:r>
        <w:rPr>
          <w:rFonts w:ascii="Times New Roman"/>
          <w:b w:val="false"/>
          <w:i w:val="false"/>
          <w:color w:val="000000"/>
          <w:sz w:val="28"/>
        </w:rPr>
        <w:t>
      5) 3-процесс – көрсетілетін қызметті алушының осы Регламентте көрсетілген қызметті таңдап алуы, қызмет көрсету үшін сұрату түрін экранға шығару және құрылымдық пен форматтық талаптарын ескере отырып, сұрату түріне Стандарттың 9-тармағында көрсетілген электрондық түрдегі қажет құжаттардың көшірмелерін бекітумен қызмет алушының үлгілерді толтыруы (деректерді енгізу), сондай-ақ сауалды куәландыру (қол қою) үшін көрсетілетін қызметті алушының ЭЦҚ тіркеу куәлігін таңдап алуы;</w:t>
      </w:r>
      <w:r>
        <w:br/>
      </w:r>
      <w:r>
        <w:rPr>
          <w:rFonts w:ascii="Times New Roman"/>
          <w:b w:val="false"/>
          <w:i w:val="false"/>
          <w:color w:val="000000"/>
          <w:sz w:val="28"/>
        </w:rPr>
        <w:t>
      6) 2-шарт – ЭҮП-да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(сұратуда көрсетілген ЖСН/БСН мен ЭЦҚ тіркеу куәлігінде көрсетілген ЖСН/БСН арасындағы);</w:t>
      </w:r>
      <w:r>
        <w:br/>
      </w:r>
      <w:r>
        <w:rPr>
          <w:rFonts w:ascii="Times New Roman"/>
          <w:b w:val="false"/>
          <w:i w:val="false"/>
          <w:color w:val="000000"/>
          <w:sz w:val="28"/>
        </w:rPr>
        <w:t>
      7) 4-процесс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r>
        <w:br/>
      </w:r>
      <w:r>
        <w:rPr>
          <w:rFonts w:ascii="Times New Roman"/>
          <w:b w:val="false"/>
          <w:i w:val="false"/>
          <w:color w:val="000000"/>
          <w:sz w:val="28"/>
        </w:rPr>
        <w:t>
      8) 5-процесс – көрсетілетін қызметті берушінің сұратуды өңдеуі үшін көрсетілетін қызмет алушының ЭЦҚ куәландырылған (қол қойылған) электрондық құжатты (көрсетілетін қызметті алушының сұратуын) «электрондық үкіметтің» өңірлік шлюзі автоматтандырылған жұмыс орнында (бұдан әрі – ЭҮӨШ АЖО) «электрондық үкіметтің» шлюзі (бұдан әрі – ЭҮШ) арқылы жолдау;</w:t>
      </w:r>
      <w:r>
        <w:br/>
      </w:r>
      <w:r>
        <w:rPr>
          <w:rFonts w:ascii="Times New Roman"/>
          <w:b w:val="false"/>
          <w:i w:val="false"/>
          <w:color w:val="000000"/>
          <w:sz w:val="28"/>
        </w:rPr>
        <w:t>
      9) 3-шарт – көрсетілетін қызметті берушімен көрсетілетін қызметті алушы қоса берген Стандарттың 9-тармағында көрсетілген құжаттарды және қызмет көрсету үшін негіздерді сәйкестікке тексеруі;</w:t>
      </w:r>
      <w:r>
        <w:br/>
      </w:r>
      <w:r>
        <w:rPr>
          <w:rFonts w:ascii="Times New Roman"/>
          <w:b w:val="false"/>
          <w:i w:val="false"/>
          <w:color w:val="000000"/>
          <w:sz w:val="28"/>
        </w:rPr>
        <w:t>
      10) 6-процесс – көрсетілетін қызметті алушымен ЭҮП қалыптастырған қызмет нәтижесін (электрондық құжат түріндегі хабарлама) алуы. Электрондық құжат көрсетілетін қызметті берушінің уәкілетті тұлғасының ЭЦҚ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14. ЭҮП арқылы мемлекеттік қызмет көрсетуге тартылған ақпараттық жүйелердің функционалдық өзара іс-қимылы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15.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регламентінің 4-қосымшасына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қызмет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Регламент 15-тармақпен толықтырылды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End w:id="13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08" w:id="137"/>
    <w:p>
      <w:pPr>
        <w:spacing w:after="0"/>
        <w:ind w:left="0"/>
        <w:jc w:val="both"/>
      </w:pPr>
      <w:r>
        <w:rPr>
          <w:rFonts w:ascii="Times New Roman"/>
          <w:b w:val="false"/>
          <w:i w:val="false"/>
          <w:color w:val="000000"/>
          <w:sz w:val="28"/>
        </w:rPr>
        <w:t>
«Үйде оқитын мүгедек балаларға</w:t>
      </w:r>
      <w:r>
        <w:br/>
      </w:r>
      <w:r>
        <w:rPr>
          <w:rFonts w:ascii="Times New Roman"/>
          <w:b w:val="false"/>
          <w:i w:val="false"/>
          <w:color w:val="000000"/>
          <w:sz w:val="28"/>
        </w:rPr>
        <w:t>
материалдық қамсыздандыруды тағайындау»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 1-қосымша</w:t>
      </w:r>
      <w:r>
        <w:br/>
      </w:r>
      <w:r>
        <w:rPr>
          <w:rFonts w:ascii="Times New Roman"/>
          <w:b w:val="false"/>
          <w:i w:val="false"/>
          <w:color w:val="000000"/>
          <w:sz w:val="28"/>
        </w:rPr>
        <w:t>
 </w:t>
      </w:r>
      <w:r>
        <w:br/>
      </w:r>
      <w:r>
        <w:rPr>
          <w:rFonts w:ascii="Times New Roman"/>
          <w:b w:val="false"/>
          <w:i w:val="false"/>
          <w:color w:val="000000"/>
          <w:sz w:val="28"/>
        </w:rPr>
        <w:t>
 </w:t>
      </w:r>
    </w:p>
    <w:bookmarkEnd w:id="137"/>
    <w:p>
      <w:pPr>
        <w:spacing w:after="0"/>
        <w:ind w:left="0"/>
        <w:jc w:val="left"/>
      </w:pPr>
      <w:r>
        <w:rPr>
          <w:rFonts w:ascii="Times New Roman"/>
          <w:b/>
          <w:i w:val="false"/>
          <w:color w:val="000000"/>
        </w:rPr>
        <w:t xml:space="preserve"> Рәсімдердің (іс-қимылдардың) реттілігінің сипаттамасы</w:t>
      </w:r>
      <w:r>
        <w:br/>
      </w:r>
      <w:r>
        <w:rPr>
          <w:rFonts w:ascii="Times New Roman"/>
          <w:b/>
          <w:i w:val="false"/>
          <w:color w:val="000000"/>
        </w:rPr>
        <w:t>
 </w:t>
      </w:r>
    </w:p>
    <w:p>
      <w:pPr>
        <w:spacing w:after="0"/>
        <w:ind w:left="0"/>
        <w:jc w:val="both"/>
      </w:pPr>
      <w:r>
        <w:rPr>
          <w:rFonts w:ascii="Times New Roman"/>
          <w:b w:val="false"/>
          <w:i w:val="false"/>
          <w:color w:val="000000"/>
          <w:sz w:val="28"/>
        </w:rPr>
        <w:t> </w:t>
      </w:r>
      <w:r>
        <w:drawing>
          <wp:inline distT="0" distB="0" distL="0" distR="0">
            <wp:extent cx="88519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8851900" cy="76327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аббревиатураларды ажыратып жазу:</w:t>
      </w:r>
      <w:r>
        <w:br/>
      </w:r>
      <w:r>
        <w:rPr>
          <w:rFonts w:ascii="Times New Roman"/>
          <w:b w:val="false"/>
          <w:i w:val="false"/>
          <w:color w:val="000000"/>
          <w:sz w:val="28"/>
        </w:rPr>
        <w:t>
      ҚФБ – құрылымдық-функционалдық бірлік</w:t>
      </w:r>
      <w:r>
        <w:br/>
      </w:r>
      <w:r>
        <w:rPr>
          <w:rFonts w:ascii="Times New Roman"/>
          <w:b w:val="false"/>
          <w:i w:val="false"/>
          <w:color w:val="000000"/>
          <w:sz w:val="28"/>
        </w:rPr>
        <w:t>
 </w:t>
      </w:r>
      <w:r>
        <w:br/>
      </w:r>
      <w:r>
        <w:rPr>
          <w:rFonts w:ascii="Times New Roman"/>
          <w:b w:val="false"/>
          <w:i w:val="false"/>
          <w:color w:val="000000"/>
          <w:sz w:val="28"/>
        </w:rPr>
        <w:t>
 </w:t>
      </w:r>
    </w:p>
    <w:bookmarkStart w:name="z209" w:id="138"/>
    <w:p>
      <w:pPr>
        <w:spacing w:after="0"/>
        <w:ind w:left="0"/>
        <w:jc w:val="both"/>
      </w:pPr>
      <w:r>
        <w:rPr>
          <w:rFonts w:ascii="Times New Roman"/>
          <w:b w:val="false"/>
          <w:i w:val="false"/>
          <w:color w:val="000000"/>
          <w:sz w:val="28"/>
        </w:rPr>
        <w:t>
«Үйде оқитын мүгедек балаларға</w:t>
      </w:r>
      <w:r>
        <w:br/>
      </w:r>
      <w:r>
        <w:rPr>
          <w:rFonts w:ascii="Times New Roman"/>
          <w:b w:val="false"/>
          <w:i w:val="false"/>
          <w:color w:val="000000"/>
          <w:sz w:val="28"/>
        </w:rPr>
        <w:t>
материалдық қамсыздандыруды тағайындау»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 2-қосымша</w:t>
      </w:r>
      <w:r>
        <w:br/>
      </w:r>
      <w:r>
        <w:rPr>
          <w:rFonts w:ascii="Times New Roman"/>
          <w:b w:val="false"/>
          <w:i w:val="false"/>
          <w:color w:val="000000"/>
          <w:sz w:val="28"/>
        </w:rPr>
        <w:t>
 </w:t>
      </w:r>
      <w:r>
        <w:br/>
      </w:r>
      <w:r>
        <w:rPr>
          <w:rFonts w:ascii="Times New Roman"/>
          <w:b w:val="false"/>
          <w:i w:val="false"/>
          <w:color w:val="000000"/>
          <w:sz w:val="28"/>
        </w:rPr>
        <w:t>
 </w:t>
      </w:r>
    </w:p>
    <w:bookmarkEnd w:id="138"/>
    <w:p>
      <w:pPr>
        <w:spacing w:after="0"/>
        <w:ind w:left="0"/>
        <w:jc w:val="left"/>
      </w:pPr>
      <w:r>
        <w:rPr>
          <w:rFonts w:ascii="Times New Roman"/>
          <w:b/>
          <w:i w:val="false"/>
          <w:color w:val="000000"/>
        </w:rPr>
        <w:t xml:space="preserve"> Халыққа қызмет көрсету орталығына хабарласу тәртібінің сипаттамасы</w:t>
      </w:r>
      <w:r>
        <w:br/>
      </w:r>
      <w:r>
        <w:rPr>
          <w:rFonts w:ascii="Times New Roman"/>
          <w:b/>
          <w:i w:val="false"/>
          <w:color w:val="000000"/>
        </w:rPr>
        <w:t>
 </w:t>
      </w:r>
      <w:r>
        <w:br/>
      </w:r>
      <w:r>
        <w:rPr>
          <w:rFonts w:ascii="Times New Roman"/>
          <w:b/>
          <w:i w:val="false"/>
          <w:color w:val="000000"/>
        </w:rPr>
        <w:t>
</w:t>
      </w:r>
      <w:r>
        <w:drawing>
          <wp:inline distT="0" distB="0" distL="0" distR="0">
            <wp:extent cx="89027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8902700" cy="8585200"/>
                    </a:xfrm>
                    <a:prstGeom prst="rect">
                      <a:avLst/>
                    </a:prstGeom>
                  </pic:spPr>
                </pic:pic>
              </a:graphicData>
            </a:graphic>
          </wp:inline>
        </w:drawing>
      </w:r>
      <w:r>
        <w:br/>
      </w:r>
      <w:r>
        <w:rPr>
          <w:rFonts w:ascii="Times New Roman"/>
          <w:b/>
          <w:i w:val="false"/>
          <w:color w:val="000000"/>
        </w:rPr>
        <w:t>
 </w:t>
      </w:r>
      <w:r>
        <w:br/>
      </w:r>
      <w:r>
        <w:rPr>
          <w:rFonts w:ascii="Times New Roman"/>
          <w:b/>
          <w:i w:val="false"/>
          <w:color w:val="000000"/>
        </w:rPr>
        <w:t>
 </w:t>
      </w:r>
    </w:p>
    <w:bookmarkStart w:name="z210" w:id="139"/>
    <w:p>
      <w:pPr>
        <w:spacing w:after="0"/>
        <w:ind w:left="0"/>
        <w:jc w:val="both"/>
      </w:pPr>
      <w:r>
        <w:rPr>
          <w:rFonts w:ascii="Times New Roman"/>
          <w:b w:val="false"/>
          <w:i w:val="false"/>
          <w:color w:val="000000"/>
          <w:sz w:val="28"/>
        </w:rPr>
        <w:t>
«Үйде оқитын мүгедек балаларға</w:t>
      </w:r>
      <w:r>
        <w:br/>
      </w:r>
      <w:r>
        <w:rPr>
          <w:rFonts w:ascii="Times New Roman"/>
          <w:b w:val="false"/>
          <w:i w:val="false"/>
          <w:color w:val="000000"/>
          <w:sz w:val="28"/>
        </w:rPr>
        <w:t>
материалдық қамсыздандыруды</w:t>
      </w:r>
      <w:r>
        <w:br/>
      </w:r>
      <w:r>
        <w:rPr>
          <w:rFonts w:ascii="Times New Roman"/>
          <w:b w:val="false"/>
          <w:i w:val="false"/>
          <w:color w:val="000000"/>
          <w:sz w:val="28"/>
        </w:rPr>
        <w:t>
тағайындау» мемлекеттік көрсетілетін</w:t>
      </w:r>
      <w:r>
        <w:br/>
      </w:r>
      <w:r>
        <w:rPr>
          <w:rFonts w:ascii="Times New Roman"/>
          <w:b w:val="false"/>
          <w:i w:val="false"/>
          <w:color w:val="000000"/>
          <w:sz w:val="28"/>
        </w:rPr>
        <w:t>
қызмет регламентіне 3-қосымша</w:t>
      </w:r>
      <w:r>
        <w:br/>
      </w:r>
      <w:r>
        <w:rPr>
          <w:rFonts w:ascii="Times New Roman"/>
          <w:b w:val="false"/>
          <w:i w:val="false"/>
          <w:color w:val="000000"/>
          <w:sz w:val="28"/>
        </w:rPr>
        <w:t>
 </w:t>
      </w:r>
      <w:r>
        <w:br/>
      </w:r>
      <w:r>
        <w:rPr>
          <w:rFonts w:ascii="Times New Roman"/>
          <w:b w:val="false"/>
          <w:i w:val="false"/>
          <w:color w:val="000000"/>
          <w:sz w:val="28"/>
        </w:rPr>
        <w:t>
 </w:t>
      </w:r>
    </w:p>
    <w:bookmarkEnd w:id="139"/>
    <w:p>
      <w:pPr>
        <w:spacing w:after="0"/>
        <w:ind w:left="0"/>
        <w:jc w:val="left"/>
      </w:pPr>
      <w:r>
        <w:rPr>
          <w:rFonts w:ascii="Times New Roman"/>
          <w:b/>
          <w:i w:val="false"/>
          <w:color w:val="000000"/>
        </w:rPr>
        <w:t xml:space="preserve"> ЭҮП арқылы Мемлекеттік қызмет көрсетуге тартылған ақпараттық жүйелердің функционалдық өзара іс-қимыл диаграммасы</w:t>
      </w:r>
      <w:r>
        <w:br/>
      </w:r>
      <w:r>
        <w:rPr>
          <w:rFonts w:ascii="Times New Roman"/>
          <w:b/>
          <w:i w:val="false"/>
          <w:color w:val="000000"/>
        </w:rPr>
        <w:t>
 </w:t>
      </w:r>
    </w:p>
    <w:p>
      <w:pPr>
        <w:spacing w:after="0"/>
        <w:ind w:left="0"/>
        <w:jc w:val="both"/>
      </w:pPr>
      <w:r>
        <w:drawing>
          <wp:inline distT="0" distB="0" distL="0" distR="0">
            <wp:extent cx="89408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8940800" cy="8483600"/>
                    </a:xfrm>
                    <a:prstGeom prst="rect">
                      <a:avLst/>
                    </a:prstGeom>
                  </pic:spPr>
                </pic:pic>
              </a:graphicData>
            </a:graphic>
          </wp:inline>
        </w:drawing>
      </w:r>
    </w:p>
    <w:p>
      <w:pPr>
        <w:spacing w:after="0"/>
        <w:ind w:left="0"/>
        <w:jc w:val="both"/>
      </w:pPr>
      <w:r>
        <w:rPr>
          <w:rFonts w:ascii="Times New Roman"/>
          <w:b w:val="false"/>
          <w:i w:val="false"/>
          <w:color w:val="000000"/>
          <w:sz w:val="28"/>
        </w:rPr>
        <w:t>      Шартты белгілер:</w:t>
      </w:r>
      <w:r>
        <w:br/>
      </w:r>
      <w:r>
        <w:rPr>
          <w:rFonts w:ascii="Times New Roman"/>
          <w:b w:val="false"/>
          <w:i w:val="false"/>
          <w:color w:val="000000"/>
          <w:sz w:val="28"/>
        </w:rPr>
        <w:t>
      көрсетілетін қызметті алушы</w:t>
      </w:r>
    </w:p>
    <w:p>
      <w:pPr>
        <w:spacing w:after="0"/>
        <w:ind w:left="0"/>
        <w:jc w:val="both"/>
      </w:pPr>
      <w:r>
        <w:drawing>
          <wp:inline distT="0" distB="0" distL="0" distR="0">
            <wp:extent cx="88265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8826500" cy="101473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304" w:id="140"/>
    <w:p>
      <w:pPr>
        <w:spacing w:after="0"/>
        <w:ind w:left="0"/>
        <w:jc w:val="both"/>
      </w:pPr>
      <w:r>
        <w:rPr>
          <w:rFonts w:ascii="Times New Roman"/>
          <w:b w:val="false"/>
          <w:i w:val="false"/>
          <w:color w:val="000000"/>
          <w:sz w:val="28"/>
        </w:rPr>
        <w:t>
      «Үйде оқитын мүгедек балаларға материалдық</w:t>
      </w:r>
      <w:r>
        <w:br/>
      </w:r>
      <w:r>
        <w:rPr>
          <w:rFonts w:ascii="Times New Roman"/>
          <w:b w:val="false"/>
          <w:i w:val="false"/>
          <w:color w:val="000000"/>
          <w:sz w:val="28"/>
        </w:rPr>
        <w:t>
      қамсыздандыруды тағайындау» мемлекеттік</w:t>
      </w:r>
      <w:r>
        <w:br/>
      </w:r>
      <w:r>
        <w:rPr>
          <w:rFonts w:ascii="Times New Roman"/>
          <w:b w:val="false"/>
          <w:i w:val="false"/>
          <w:color w:val="000000"/>
          <w:sz w:val="28"/>
        </w:rPr>
        <w:t>
      көрсетілетін қызмет регламентіне 4-қосымша</w:t>
      </w:r>
    </w:p>
    <w:bookmarkEnd w:id="140"/>
    <w:p>
      <w:pPr>
        <w:spacing w:after="0"/>
        <w:ind w:left="0"/>
        <w:jc w:val="both"/>
      </w:pPr>
      <w:r>
        <w:rPr>
          <w:rFonts w:ascii="Times New Roman"/>
          <w:b w:val="false"/>
          <w:i w:val="false"/>
          <w:color w:val="ff0000"/>
          <w:sz w:val="28"/>
        </w:rPr>
        <w:t xml:space="preserve">     Ескерту. Регламент 4 - қосымшамен толықтырылды- Маңғыстау облысының  әкімдігінің 08.12.2014 </w:t>
      </w:r>
      <w:r>
        <w:rPr>
          <w:rFonts w:ascii="Times New Roman"/>
          <w:b w:val="false"/>
          <w:i w:val="false"/>
          <w:color w:val="ff0000"/>
          <w:sz w:val="28"/>
        </w:rPr>
        <w:t>№ 295</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76200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620000" cy="8153400"/>
                    </a:xfrm>
                    <a:prstGeom prst="rect">
                      <a:avLst/>
                    </a:prstGeom>
                  </pic:spPr>
                </pic:pic>
              </a:graphicData>
            </a:graphic>
          </wp:inline>
        </w:drawing>
      </w:r>
    </w:p>
    <w:bookmarkStart w:name="z212" w:id="141"/>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21 сәуір</w:t>
      </w:r>
      <w:r>
        <w:br/>
      </w:r>
      <w:r>
        <w:rPr>
          <w:rFonts w:ascii="Times New Roman"/>
          <w:b w:val="false"/>
          <w:i w:val="false"/>
          <w:color w:val="000000"/>
          <w:sz w:val="28"/>
        </w:rPr>
        <w:t>
№ 74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141"/>
    <w:p>
      <w:pPr>
        <w:spacing w:after="0"/>
        <w:ind w:left="0"/>
        <w:jc w:val="left"/>
      </w:pPr>
      <w:r>
        <w:rPr>
          <w:rFonts w:ascii="Times New Roman"/>
          <w:b/>
          <w:i w:val="false"/>
          <w:color w:val="00000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 регламенті</w:t>
      </w:r>
      <w:r>
        <w:br/>
      </w:r>
      <w:r>
        <w:rPr>
          <w:rFonts w:ascii="Times New Roman"/>
          <w:b/>
          <w:i w:val="false"/>
          <w:color w:val="000000"/>
        </w:rPr>
        <w:t>
 </w:t>
      </w:r>
    </w:p>
    <w:p>
      <w:pPr>
        <w:spacing w:after="0"/>
        <w:ind w:left="0"/>
        <w:jc w:val="left"/>
      </w:pPr>
      <w:r>
        <w:rPr>
          <w:rFonts w:ascii="Times New Roman"/>
          <w:b/>
          <w:i w:val="false"/>
          <w:color w:val="000000"/>
        </w:rPr>
        <w:t xml:space="preserve"> 1. Жалпы ережелер</w:t>
      </w:r>
      <w:r>
        <w:br/>
      </w:r>
      <w:r>
        <w:rPr>
          <w:rFonts w:ascii="Times New Roman"/>
          <w:b/>
          <w:i w:val="false"/>
          <w:color w:val="000000"/>
        </w:rPr>
        <w:t>
 </w:t>
      </w:r>
    </w:p>
    <w:p>
      <w:pPr>
        <w:spacing w:after="0"/>
        <w:ind w:left="0"/>
        <w:jc w:val="both"/>
      </w:pPr>
      <w:r>
        <w:rPr>
          <w:rFonts w:ascii="Times New Roman"/>
          <w:b w:val="false"/>
          <w:i w:val="false"/>
          <w:color w:val="000000"/>
          <w:sz w:val="28"/>
        </w:rPr>
        <w:t>      1.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қызметі (бұдан әрі – мемлекеттік көрсетілетін қызмет) Маңғыстау облысының жұмыспен қамтуды үйлестіру және әлеуметтік бағдарламалар басқармасы (бұдан әрі – көрсетілетін қызметті беруші) көрсетеді.</w:t>
      </w:r>
      <w:r>
        <w:br/>
      </w:r>
      <w:r>
        <w:rPr>
          <w:rFonts w:ascii="Times New Roman"/>
          <w:b w:val="false"/>
          <w:i w:val="false"/>
          <w:color w:val="000000"/>
          <w:sz w:val="28"/>
        </w:rPr>
        <w:t>
      Көрсетілетін қызметті алушыдан (жұмыс берушіден немесе шетелдік қызметкерден) өтініштерді қабылдау және оларға мемлекеттік қызмет көрсету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xml:space="preserve">
      2) </w:t>
      </w:r>
      <w:r>
        <w:rPr>
          <w:rFonts w:ascii="Times New Roman"/>
          <w:b w:val="false"/>
          <w:i w:val="false"/>
          <w:color w:val="000000"/>
          <w:sz w:val="28"/>
          <w:u w:val="single"/>
        </w:rPr>
        <w:t>www.e.gov.kz</w:t>
      </w:r>
      <w:r>
        <w:rPr>
          <w:rFonts w:ascii="Times New Roman"/>
          <w:b w:val="false"/>
          <w:i w:val="false"/>
          <w:color w:val="000000"/>
          <w:sz w:val="28"/>
        </w:rPr>
        <w:t xml:space="preserve"> «электрондық үкімет» веб-порталы (бұдан әрі – ЭҮП) арқылы жүзеге асырылады.</w:t>
      </w:r>
      <w:r>
        <w:br/>
      </w:r>
      <w:r>
        <w:rPr>
          <w:rFonts w:ascii="Times New Roman"/>
          <w:b w:val="false"/>
          <w:i w:val="false"/>
          <w:color w:val="000000"/>
          <w:sz w:val="28"/>
        </w:rPr>
        <w:t>
      2. Көрсетілетін мемлекеттік қызмет нысаны – электрондық (ішінара автоматтандырылған) және (немесе) қағаз түрінде.</w:t>
      </w:r>
      <w:r>
        <w:br/>
      </w:r>
      <w:r>
        <w:rPr>
          <w:rFonts w:ascii="Times New Roman"/>
          <w:b w:val="false"/>
          <w:i w:val="false"/>
          <w:color w:val="000000"/>
          <w:sz w:val="28"/>
        </w:rPr>
        <w:t>
      3. Мемлекеттік қызметті көрсету нәтижесі:</w:t>
      </w:r>
      <w:r>
        <w:br/>
      </w:r>
      <w:r>
        <w:rPr>
          <w:rFonts w:ascii="Times New Roman"/>
          <w:b w:val="false"/>
          <w:i w:val="false"/>
          <w:color w:val="000000"/>
          <w:sz w:val="28"/>
        </w:rPr>
        <w:t>
      көрсетілетін қызметті алушыға (жұмыс берушіге) шетелдік жұмыс күшін тартуға рұқсат беру, қайта ресімдеу және ұзарту;</w:t>
      </w:r>
      <w:r>
        <w:br/>
      </w:r>
      <w:r>
        <w:rPr>
          <w:rFonts w:ascii="Times New Roman"/>
          <w:b w:val="false"/>
          <w:i w:val="false"/>
          <w:color w:val="000000"/>
          <w:sz w:val="28"/>
        </w:rPr>
        <w:t>
      көрсетілетін қызметті алушыға (шетелдік қызметкерге) жұмысқа орналасуға рұқсат беру, қайта ресімдеу және ұзарту.</w:t>
      </w:r>
      <w:r>
        <w:br/>
      </w:r>
      <w:r>
        <w:rPr>
          <w:rFonts w:ascii="Times New Roman"/>
          <w:b w:val="false"/>
          <w:i w:val="false"/>
          <w:color w:val="000000"/>
          <w:sz w:val="28"/>
        </w:rPr>
        <w:t xml:space="preserve">
      Мемлекеттік қызметті көрсету нәтижесін ұсыну нысаны: электрондық және (немесе) қағаз түрінде. </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253" w:id="142"/>
    <w:p>
      <w:pPr>
        <w:spacing w:after="0"/>
        <w:ind w:left="0"/>
        <w:jc w:val="both"/>
      </w:pPr>
      <w:r>
        <w:rPr>
          <w:rFonts w:ascii="Times New Roman"/>
          <w:b w:val="false"/>
          <w:i w:val="false"/>
          <w:color w:val="000000"/>
          <w:sz w:val="28"/>
        </w:rPr>
        <w:t>
</w:t>
      </w:r>
      <w:r>
        <w:rPr>
          <w:rFonts w:ascii="Times New Roman"/>
          <w:b/>
          <w:i w:val="false"/>
          <w:color w:val="000000"/>
          <w:sz w:val="28"/>
        </w:rPr>
        <w:t>2. Мемлекеттік қызмет көрсету процесінде көрсетілетін қызмет берушінің құрылымдық бөлімшелерінің (қызметкерлерінің) іс-қимыл тәртібін сипаттау</w:t>
      </w:r>
      <w:r>
        <w:br/>
      </w:r>
      <w:r>
        <w:rPr>
          <w:rFonts w:ascii="Times New Roman"/>
          <w:b w:val="false"/>
          <w:i w:val="false"/>
          <w:color w:val="000000"/>
          <w:sz w:val="28"/>
        </w:rPr>
        <w:t>
 </w:t>
      </w:r>
    </w:p>
    <w:bookmarkEnd w:id="142"/>
    <w:bookmarkStart w:name="z254" w:id="143"/>
    <w:p>
      <w:pPr>
        <w:spacing w:after="0"/>
        <w:ind w:left="0"/>
        <w:jc w:val="both"/>
      </w:pPr>
      <w:r>
        <w:rPr>
          <w:rFonts w:ascii="Times New Roman"/>
          <w:b w:val="false"/>
          <w:i w:val="false"/>
          <w:color w:val="000000"/>
          <w:sz w:val="28"/>
        </w:rPr>
        <w:t>      5. Көрсетілетін қызметті беруші мемлекеттік қызмет көрсету үшін көрсетілетін қызметті алушының өтінішін және Қазақстан Республикасы Үкіметінің 2014 жылғы 11 наурыздағы № 217 қаулысымен бекітілген </w:t>
      </w:r>
      <w:r>
        <w:rPr>
          <w:rFonts w:ascii="Times New Roman"/>
          <w:b w:val="false"/>
          <w:i w:val="false"/>
          <w:color w:val="000000"/>
          <w:sz w:val="28"/>
        </w:rPr>
        <w:t>«Шетелдік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w:t>
      </w:r>
      <w:r>
        <w:rPr>
          <w:rFonts w:ascii="Times New Roman"/>
          <w:b w:val="false"/>
          <w:i w:val="false"/>
          <w:color w:val="000000"/>
          <w:sz w:val="28"/>
        </w:rPr>
        <w:t xml:space="preserve"> мемлекеттік көрсетілетін қызмет стандартының (бұдан әрі – Стандарт) 9-тармағында көрсетілген өзге де құжаттарын немесе көрсетілетін қызметті алушы электрондық сұратуын алу мемлекеттік қызмет көрсету жөніндегі рәсімдерді (іс-қимылдарды) бастауға негіздеме болып табылады.</w:t>
      </w:r>
      <w:r>
        <w:br/>
      </w:r>
      <w:r>
        <w:rPr>
          <w:rFonts w:ascii="Times New Roman"/>
          <w:b w:val="false"/>
          <w:i w:val="false"/>
          <w:color w:val="000000"/>
          <w:sz w:val="28"/>
        </w:rPr>
        <w:t>
      6. Мемлекеттік қызметті көрсету процесінің құрамына кіретін әрбір рәсімнің (іс-қимылдың) мазмұны:</w:t>
      </w:r>
      <w:r>
        <w:br/>
      </w:r>
      <w:r>
        <w:rPr>
          <w:rFonts w:ascii="Times New Roman"/>
          <w:b w:val="false"/>
          <w:i w:val="false"/>
          <w:color w:val="000000"/>
          <w:sz w:val="28"/>
        </w:rPr>
        <w:t>
      1) көрсетілетін қызметті берушінің кеңсесі құжаттардың пакетін қабылдауды, тіркеуді жүзеге асырады;</w:t>
      </w:r>
      <w:r>
        <w:br/>
      </w:r>
      <w:r>
        <w:rPr>
          <w:rFonts w:ascii="Times New Roman"/>
          <w:b w:val="false"/>
          <w:i w:val="false"/>
          <w:color w:val="000000"/>
          <w:sz w:val="28"/>
        </w:rPr>
        <w:t>
      2) көрсетілетін қызметті берушінің жауапты орындаушысы құжаттарды Қазақстан Республикасының заңнама талаптарына сәкестігін;</w:t>
      </w:r>
      <w:r>
        <w:br/>
      </w:r>
      <w:r>
        <w:rPr>
          <w:rFonts w:ascii="Times New Roman"/>
          <w:b w:val="false"/>
          <w:i w:val="false"/>
          <w:color w:val="000000"/>
          <w:sz w:val="28"/>
        </w:rPr>
        <w:t>
      3) көрсетілетін қызмет алушы ұсынған құжатты комиссия қарайды;</w:t>
      </w:r>
      <w:r>
        <w:br/>
      </w:r>
      <w:r>
        <w:rPr>
          <w:rFonts w:ascii="Times New Roman"/>
          <w:b w:val="false"/>
          <w:i w:val="false"/>
          <w:color w:val="000000"/>
          <w:sz w:val="28"/>
        </w:rPr>
        <w:t>
      4) көрсетілетін қызметті берушінің жауапты орындаушысы көрсетілетін қызмет алушыға хабарлама жібереді;</w:t>
      </w:r>
      <w:r>
        <w:br/>
      </w:r>
      <w:r>
        <w:rPr>
          <w:rFonts w:ascii="Times New Roman"/>
          <w:b w:val="false"/>
          <w:i w:val="false"/>
          <w:color w:val="000000"/>
          <w:sz w:val="28"/>
        </w:rPr>
        <w:t>
      5) көрсетілетін қызмет алушы рұқсаттың қолданылуы тоқтатылғаннан кейiн шетелдiк жұмыс күшiнiң Қазақстан Республикасынан кетуiне кепiлдiк беретiн құжаттардың көшірмесін ұсынады;</w:t>
      </w:r>
      <w:r>
        <w:br/>
      </w:r>
      <w:r>
        <w:rPr>
          <w:rFonts w:ascii="Times New Roman"/>
          <w:b w:val="false"/>
          <w:i w:val="false"/>
          <w:color w:val="000000"/>
          <w:sz w:val="28"/>
        </w:rPr>
        <w:t>
      6) көрсетілетін қызметті берушінің басшылығы хат-хабармен танысады, шетелдiк жұмыс күшiн тартуға рұқсат беру туралы рұқсатқа немесе жұмысқа орналасуға рұқсатқа қол қою;</w:t>
      </w:r>
      <w:r>
        <w:br/>
      </w:r>
      <w:r>
        <w:rPr>
          <w:rFonts w:ascii="Times New Roman"/>
          <w:b w:val="false"/>
          <w:i w:val="false"/>
          <w:color w:val="000000"/>
          <w:sz w:val="28"/>
        </w:rPr>
        <w:t>
      7) көрсетілетін қызметті берушінің жауапты орындаушысы көрсетілетін қызмет алушыға шетелдiк жұмыс күшiн тартуға рұқсат беру туралы рұқсатты немесе жұмысқа орналасуға рұқсатты береді.</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r>
        <w:br/>
      </w:r>
      <w:r>
        <w:rPr>
          <w:rFonts w:ascii="Times New Roman"/>
          <w:b w:val="false"/>
          <w:i w:val="false"/>
          <w:color w:val="000000"/>
          <w:sz w:val="28"/>
        </w:rPr>
        <w:t>
 </w:t>
      </w:r>
    </w:p>
    <w:bookmarkEnd w:id="143"/>
    <w:bookmarkStart w:name="z213" w:id="144"/>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3) шетелдік жұмыс күшін тартуға арналған рұқсатты беру жөніндегі комиссия;</w:t>
      </w:r>
      <w:r>
        <w:br/>
      </w:r>
      <w:r>
        <w:rPr>
          <w:rFonts w:ascii="Times New Roman"/>
          <w:b w:val="false"/>
          <w:i w:val="false"/>
          <w:color w:val="000000"/>
          <w:sz w:val="28"/>
        </w:rPr>
        <w:t>
      4) көрсетілетін қызметті берушінің басшысы;</w:t>
      </w:r>
      <w:r>
        <w:br/>
      </w:r>
      <w:r>
        <w:rPr>
          <w:rFonts w:ascii="Times New Roman"/>
          <w:b w:val="false"/>
          <w:i w:val="false"/>
          <w:color w:val="000000"/>
          <w:sz w:val="28"/>
        </w:rPr>
        <w:t>
      5) көрсетілетін қызмет алушы.</w:t>
      </w:r>
      <w:r>
        <w:br/>
      </w: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r>
        <w:br/>
      </w:r>
      <w:r>
        <w:rPr>
          <w:rFonts w:ascii="Times New Roman"/>
          <w:b w:val="false"/>
          <w:i w:val="false"/>
          <w:color w:val="000000"/>
          <w:sz w:val="28"/>
        </w:rPr>
        <w:t>
      1) көрсетілетін қызметті берушінің кеңсесі құжаттардың пакетін қабылдауды, тіркеуді жүзеге асырады – 20 минут.</w:t>
      </w:r>
      <w:r>
        <w:br/>
      </w:r>
      <w:r>
        <w:rPr>
          <w:rFonts w:ascii="Times New Roman"/>
          <w:b w:val="false"/>
          <w:i w:val="false"/>
          <w:color w:val="000000"/>
          <w:sz w:val="28"/>
        </w:rPr>
        <w:t>
      2) көрсетілетін қызметті берушінің жауапты орындаушысы құжаттарды Қазақстан Республикасының заңнама талаптарына сәкестігін тексереді – 5 (бес) жұмыс күні.</w:t>
      </w:r>
      <w:r>
        <w:br/>
      </w:r>
      <w:r>
        <w:rPr>
          <w:rFonts w:ascii="Times New Roman"/>
          <w:b w:val="false"/>
          <w:i w:val="false"/>
          <w:color w:val="000000"/>
          <w:sz w:val="28"/>
        </w:rPr>
        <w:t>
      3) көрсетілетін қызмет алушы ұсынған құжатты комиссия қайрайды – 10 (он) жұмыс күні.</w:t>
      </w:r>
      <w:r>
        <w:br/>
      </w:r>
      <w:r>
        <w:rPr>
          <w:rFonts w:ascii="Times New Roman"/>
          <w:b w:val="false"/>
          <w:i w:val="false"/>
          <w:color w:val="000000"/>
          <w:sz w:val="28"/>
        </w:rPr>
        <w:t>
      4) көрсетілетін қызметті берушінің жауапты орындаушысы көрсетілетін қызмет алушыға хабарлама жібереді – 3 (үш) жұмыс күні;</w:t>
      </w:r>
      <w:r>
        <w:br/>
      </w:r>
      <w:r>
        <w:rPr>
          <w:rFonts w:ascii="Times New Roman"/>
          <w:b w:val="false"/>
          <w:i w:val="false"/>
          <w:color w:val="000000"/>
          <w:sz w:val="28"/>
        </w:rPr>
        <w:t>
      5) көрсетілетін қызмет алушы рұқсаттың қолданылуы тоқтатылғаннан кейiн шетелдiк жұмыс күшiнiң Қазақстан Республикасынан кетуiне кепiлдiк беретiн құжаттардың көшірмесін ұсынады - шетелдiк жұмыс күшiн тартуға рұқсат беру туралы хабарламаны алғаннан кейiн 20 (жиырма) жұмыс күні;</w:t>
      </w:r>
      <w:r>
        <w:br/>
      </w:r>
      <w:r>
        <w:rPr>
          <w:rFonts w:ascii="Times New Roman"/>
          <w:b w:val="false"/>
          <w:i w:val="false"/>
          <w:color w:val="000000"/>
          <w:sz w:val="28"/>
        </w:rPr>
        <w:t>
      6) көрсетілетін қызметті берушінің басшылығы құжаттармен танысады –15 минут.</w:t>
      </w:r>
      <w:r>
        <w:br/>
      </w:r>
      <w:r>
        <w:rPr>
          <w:rFonts w:ascii="Times New Roman"/>
          <w:b w:val="false"/>
          <w:i w:val="false"/>
          <w:color w:val="000000"/>
          <w:sz w:val="28"/>
        </w:rPr>
        <w:t>
      7) көрсетілетін қызметті берушінің жауапты орындаушысы көрсетілетін қызмет алушыға шетелдiк жұмыс күшiн тартуға рұқсат беру туралы рұқсатты немесе жұмысқа орналасуға рұқсатты береді – 3 (үш) жұмыс күні құжаттардың көшірмелерін алған күннен бастап шетелдік жұмыс күшінің рұқсат қолданысының тоқтатылуы бойынша Қазақстан Республикасынан шығуына кепілдік берген күннен бастап.</w:t>
      </w:r>
      <w:r>
        <w:br/>
      </w:r>
      <w:r>
        <w:rPr>
          <w:rFonts w:ascii="Times New Roman"/>
          <w:b w:val="false"/>
          <w:i w:val="false"/>
          <w:color w:val="000000"/>
          <w:sz w:val="28"/>
        </w:rPr>
        <w:t>
      9. Рәсімдердің (іс-қимылдардың) реттілігінің сипаттамасы осы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 регламенттің (бұдан әрі –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r>
        <w:br/>
      </w:r>
      <w:r>
        <w:rPr>
          <w:rFonts w:ascii="Times New Roman"/>
          <w:b w:val="false"/>
          <w:i w:val="false"/>
          <w:color w:val="000000"/>
          <w:sz w:val="28"/>
        </w:rPr>
        <w:t>
 </w:t>
      </w:r>
    </w:p>
    <w:bookmarkEnd w:id="144"/>
    <w:bookmarkStart w:name="z255" w:id="145"/>
    <w:p>
      <w:pPr>
        <w:spacing w:after="0"/>
        <w:ind w:left="0"/>
        <w:jc w:val="both"/>
      </w:pPr>
      <w:r>
        <w:rPr>
          <w:rFonts w:ascii="Times New Roman"/>
          <w:b w:val="false"/>
          <w:i w:val="false"/>
          <w:color w:val="000000"/>
          <w:sz w:val="28"/>
        </w:rPr>
        <w:t>
</w:t>
      </w:r>
      <w:r>
        <w:rPr>
          <w:rFonts w:ascii="Times New Roman"/>
          <w:b/>
          <w:i w:val="false"/>
          <w:color w:val="000000"/>
          <w:sz w:val="28"/>
        </w:rPr>
        <w:t>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r>
        <w:br/>
      </w:r>
      <w:r>
        <w:rPr>
          <w:rFonts w:ascii="Times New Roman"/>
          <w:b w:val="false"/>
          <w:i w:val="false"/>
          <w:color w:val="000000"/>
          <w:sz w:val="28"/>
        </w:rPr>
        <w:t>
 </w:t>
      </w:r>
    </w:p>
    <w:bookmarkEnd w:id="145"/>
    <w:bookmarkStart w:name="z214" w:id="146"/>
    <w:p>
      <w:pPr>
        <w:spacing w:after="0"/>
        <w:ind w:left="0"/>
        <w:jc w:val="both"/>
      </w:pPr>
      <w:r>
        <w:rPr>
          <w:rFonts w:ascii="Times New Roman"/>
          <w:b w:val="false"/>
          <w:i w:val="false"/>
          <w:color w:val="000000"/>
          <w:sz w:val="28"/>
        </w:rPr>
        <w:t>      10. ЭҮП арқылы көрсетілетін қызмет берушінің қадам бойынша әрекеті және шешімі:</w:t>
      </w:r>
      <w:r>
        <w:br/>
      </w: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(ЭҮПда тіркелмеген көрсетілетін қызмет алушылар үшін іске асырылады) көмегімен ЭҮП-да тіркеуді іске асырады;</w:t>
      </w:r>
      <w:r>
        <w:br/>
      </w:r>
      <w:r>
        <w:rPr>
          <w:rFonts w:ascii="Times New Roman"/>
          <w:b w:val="false"/>
          <w:i w:val="false"/>
          <w:color w:val="000000"/>
          <w:sz w:val="28"/>
        </w:rPr>
        <w:t>
      2) 1-процесс – қызметті алу үшін көрсетілетін қызметті алушының ЖСН/БСН және паролін енгізу процессі (авторизация процессі);</w:t>
      </w:r>
      <w:r>
        <w:br/>
      </w:r>
      <w:r>
        <w:rPr>
          <w:rFonts w:ascii="Times New Roman"/>
          <w:b w:val="false"/>
          <w:i w:val="false"/>
          <w:color w:val="000000"/>
          <w:sz w:val="28"/>
        </w:rPr>
        <w:t>
      3) 1-шарт – ЭҮП-да ЖСН/БСН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4) 2-процесс – ЭҮП-дың көрсетілетін қызметті алушының деректерінде бұзушылықтардың болуына байланысты авторизациядан бас тарту туралы хабарлама қалыптастыруы;</w:t>
      </w:r>
      <w:r>
        <w:br/>
      </w:r>
      <w:r>
        <w:rPr>
          <w:rFonts w:ascii="Times New Roman"/>
          <w:b w:val="false"/>
          <w:i w:val="false"/>
          <w:color w:val="000000"/>
          <w:sz w:val="28"/>
        </w:rPr>
        <w:t>
      5) 3-процесс – көрсетілетін қызметті алушының осы Регламентте көрсетілген қызметті таңдап алуы, қызмет көрсету үшін сұрату түрін экранға шығару және құрылымдық пен форматтық талаптарын ескере отырып, сұрату түріне Стандарттың 9-тармағында көрсетілген электрондық түрдегі қажет құжаттардың көшірмелерін бекітумен қызмет алушының үлгілерді толтыруы (деректерді енгізу), сондай-ақ сұратуды куәландыру (қол қою) үшін көрсетілетін қызметті алушының ЭЦҚ тіркеу куәлігін таңдап алуы;</w:t>
      </w:r>
      <w:r>
        <w:br/>
      </w:r>
      <w:r>
        <w:rPr>
          <w:rFonts w:ascii="Times New Roman"/>
          <w:b w:val="false"/>
          <w:i w:val="false"/>
          <w:color w:val="000000"/>
          <w:sz w:val="28"/>
        </w:rPr>
        <w:t>
      6) 2-шарт – ЭҮП-да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(сұратуда көрсетілген ЖСН/БСН мен ЭЦҚ тіркеу куәлігінде көрсетілген ЖСН/БСН арасындағы);</w:t>
      </w:r>
      <w:r>
        <w:br/>
      </w:r>
      <w:r>
        <w:rPr>
          <w:rFonts w:ascii="Times New Roman"/>
          <w:b w:val="false"/>
          <w:i w:val="false"/>
          <w:color w:val="000000"/>
          <w:sz w:val="28"/>
        </w:rPr>
        <w:t>
      7) 4-процесс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r>
        <w:br/>
      </w:r>
      <w:r>
        <w:rPr>
          <w:rFonts w:ascii="Times New Roman"/>
          <w:b w:val="false"/>
          <w:i w:val="false"/>
          <w:color w:val="000000"/>
          <w:sz w:val="28"/>
        </w:rPr>
        <w:t>
      8) 5-процесс – көрсетілетін қызметті берушінің сұратуды өңдеуі үшін көрсетілетін қызмет алушының ЭЦҚ куәландырылған (қол қойылған) электрондық құжатты (көрсетілетін қызметті алушының сұратуын) «электрондық үкіметтің» өңірлік шлюзі автоматтандырылған жұмыс орнында (бұдан әрі – ЭҮӨШ АЖО) «электрондық үкіметтің» шлюзі (бұдан әрі – ЭҮШ) арқылы жолдау;</w:t>
      </w:r>
      <w:r>
        <w:br/>
      </w:r>
      <w:r>
        <w:rPr>
          <w:rFonts w:ascii="Times New Roman"/>
          <w:b w:val="false"/>
          <w:i w:val="false"/>
          <w:color w:val="000000"/>
          <w:sz w:val="28"/>
        </w:rPr>
        <w:t>
      9) 3-шарт – көрсетілетін қызметті берушімен көрсетілетін қызметті алушы қоса берген Стандарттың 9-тармағында көрсетілген құжаттарды және қызмет көрсету үшін негіздерді сәйкестікке тексеруі;</w:t>
      </w:r>
      <w:r>
        <w:br/>
      </w:r>
      <w:r>
        <w:rPr>
          <w:rFonts w:ascii="Times New Roman"/>
          <w:b w:val="false"/>
          <w:i w:val="false"/>
          <w:color w:val="000000"/>
          <w:sz w:val="28"/>
        </w:rPr>
        <w:t>
      10) 6-процесс – көрсетілетін қызметті алушымен ЭҮП қалыптастырған қызмет нәтижесін (электрондық құжат түріндегі хабарлама) алуы. Электрондық құжат көрсетілетін қызметті берушінің уәкілетті тұлғасының ЭЦҚ пайдаланумен қалыптастырылады.</w:t>
      </w:r>
      <w:r>
        <w:br/>
      </w:r>
      <w:r>
        <w:rPr>
          <w:rFonts w:ascii="Times New Roman"/>
          <w:b w:val="false"/>
          <w:i w:val="false"/>
          <w:color w:val="000000"/>
          <w:sz w:val="28"/>
        </w:rPr>
        <w:t>
      11. ЭҮП арқылы мемлекеттік қызмет көрсетуге тартылған ақпараттық жүйелердің функционалдық өзара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12.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регламентінің 3-қосымшасына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қызмет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Регламент 12-тармақпен толықтырылды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br/>
      </w:r>
      <w:r>
        <w:rPr>
          <w:rFonts w:ascii="Times New Roman"/>
          <w:b w:val="false"/>
          <w:i w:val="false"/>
          <w:color w:val="000000"/>
          <w:sz w:val="28"/>
        </w:rPr>
        <w:t>
 </w:t>
      </w:r>
    </w:p>
    <w:bookmarkEnd w:id="146"/>
    <w:bookmarkStart w:name="z215" w:id="147"/>
    <w:p>
      <w:pPr>
        <w:spacing w:after="0"/>
        <w:ind w:left="0"/>
        <w:jc w:val="both"/>
      </w:pPr>
      <w:r>
        <w:rPr>
          <w:rFonts w:ascii="Times New Roman"/>
          <w:b w:val="false"/>
          <w:i w:val="false"/>
          <w:color w:val="000000"/>
          <w:sz w:val="28"/>
        </w:rPr>
        <w:t>
«Шетелдік қызметкерге жұмысқа орналасуға</w:t>
      </w:r>
      <w:r>
        <w:br/>
      </w:r>
      <w:r>
        <w:rPr>
          <w:rFonts w:ascii="Times New Roman"/>
          <w:b w:val="false"/>
          <w:i w:val="false"/>
          <w:color w:val="000000"/>
          <w:sz w:val="28"/>
        </w:rPr>
        <w:t>
және жұмыс берушілерге тиісті әкімшілік-аумақтық</w:t>
      </w:r>
      <w:r>
        <w:br/>
      </w:r>
      <w:r>
        <w:rPr>
          <w:rFonts w:ascii="Times New Roman"/>
          <w:b w:val="false"/>
          <w:i w:val="false"/>
          <w:color w:val="000000"/>
          <w:sz w:val="28"/>
        </w:rPr>
        <w:t>
бірлік аумағында еңбек қызметін жүзеге асыру үшін</w:t>
      </w:r>
      <w:r>
        <w:br/>
      </w:r>
      <w:r>
        <w:rPr>
          <w:rFonts w:ascii="Times New Roman"/>
          <w:b w:val="false"/>
          <w:i w:val="false"/>
          <w:color w:val="000000"/>
          <w:sz w:val="28"/>
        </w:rPr>
        <w:t>
шетелдік жұмыс күшін тартуға рұқсат беру, қайта</w:t>
      </w:r>
      <w:r>
        <w:br/>
      </w:r>
      <w:r>
        <w:rPr>
          <w:rFonts w:ascii="Times New Roman"/>
          <w:b w:val="false"/>
          <w:i w:val="false"/>
          <w:color w:val="000000"/>
          <w:sz w:val="28"/>
        </w:rPr>
        <w:t>
ресімдеу және ұзарту» мемлекеттік көрсетілетін</w:t>
      </w:r>
      <w:r>
        <w:br/>
      </w:r>
      <w:r>
        <w:rPr>
          <w:rFonts w:ascii="Times New Roman"/>
          <w:b w:val="false"/>
          <w:i w:val="false"/>
          <w:color w:val="000000"/>
          <w:sz w:val="28"/>
        </w:rPr>
        <w:t>
қызмет регламентіне 1-қосымша</w:t>
      </w:r>
      <w:r>
        <w:br/>
      </w:r>
      <w:r>
        <w:rPr>
          <w:rFonts w:ascii="Times New Roman"/>
          <w:b w:val="false"/>
          <w:i w:val="false"/>
          <w:color w:val="000000"/>
          <w:sz w:val="28"/>
        </w:rPr>
        <w:t>
 </w:t>
      </w:r>
      <w:r>
        <w:br/>
      </w:r>
      <w:r>
        <w:rPr>
          <w:rFonts w:ascii="Times New Roman"/>
          <w:b w:val="false"/>
          <w:i w:val="false"/>
          <w:color w:val="000000"/>
          <w:sz w:val="28"/>
        </w:rPr>
        <w:t>
 </w:t>
      </w:r>
    </w:p>
    <w:bookmarkEnd w:id="147"/>
    <w:p>
      <w:pPr>
        <w:spacing w:after="0"/>
        <w:ind w:left="0"/>
        <w:jc w:val="both"/>
      </w:pPr>
      <w:r>
        <w:rPr>
          <w:rFonts w:ascii="Times New Roman"/>
          <w:b/>
          <w:i w:val="false"/>
          <w:color w:val="000000"/>
          <w:sz w:val="28"/>
        </w:rPr>
        <w:t>Рәсімдердің (іс-қимылдардың) реттілігінің сипаттамасы</w:t>
      </w:r>
    </w:p>
    <w:p>
      <w:pPr>
        <w:spacing w:after="0"/>
        <w:ind w:left="0"/>
        <w:jc w:val="both"/>
      </w:pP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87503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8750300" cy="7543800"/>
                    </a:xfrm>
                    <a:prstGeom prst="rect">
                      <a:avLst/>
                    </a:prstGeom>
                  </pic:spPr>
                </pic:pic>
              </a:graphicData>
            </a:graphic>
          </wp:inline>
        </w:drawing>
      </w:r>
    </w:p>
    <w:p>
      <w:pPr>
        <w:spacing w:after="0"/>
        <w:ind w:left="0"/>
        <w:jc w:val="both"/>
      </w:pPr>
      <w:r>
        <w:drawing>
          <wp:inline distT="0" distB="0" distL="0" distR="0">
            <wp:extent cx="88011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8801100" cy="89281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Ескерту: аббревиатураларды ажыратып жазу</w:t>
      </w:r>
      <w:r>
        <w:br/>
      </w:r>
      <w:r>
        <w:rPr>
          <w:rFonts w:ascii="Times New Roman"/>
          <w:b w:val="false"/>
          <w:i w:val="false"/>
          <w:color w:val="000000"/>
          <w:sz w:val="28"/>
        </w:rPr>
        <w:t>
      ҚФБ - құрылымдық - функционалдық бірлік</w:t>
      </w:r>
      <w:r>
        <w:br/>
      </w:r>
      <w:r>
        <w:rPr>
          <w:rFonts w:ascii="Times New Roman"/>
          <w:b w:val="false"/>
          <w:i w:val="false"/>
          <w:color w:val="000000"/>
          <w:sz w:val="28"/>
        </w:rPr>
        <w:t>
 </w:t>
      </w:r>
      <w:r>
        <w:br/>
      </w:r>
      <w:r>
        <w:rPr>
          <w:rFonts w:ascii="Times New Roman"/>
          <w:b w:val="false"/>
          <w:i w:val="false"/>
          <w:color w:val="000000"/>
          <w:sz w:val="28"/>
        </w:rPr>
        <w:t>
 </w:t>
      </w:r>
    </w:p>
    <w:bookmarkStart w:name="z216" w:id="148"/>
    <w:p>
      <w:pPr>
        <w:spacing w:after="0"/>
        <w:ind w:left="0"/>
        <w:jc w:val="both"/>
      </w:pPr>
      <w:r>
        <w:rPr>
          <w:rFonts w:ascii="Times New Roman"/>
          <w:b w:val="false"/>
          <w:i w:val="false"/>
          <w:color w:val="000000"/>
          <w:sz w:val="28"/>
        </w:rPr>
        <w:t>
«Шетелдік қызметкерге жұмысқа орналасуға</w:t>
      </w:r>
      <w:r>
        <w:br/>
      </w:r>
      <w:r>
        <w:rPr>
          <w:rFonts w:ascii="Times New Roman"/>
          <w:b w:val="false"/>
          <w:i w:val="false"/>
          <w:color w:val="000000"/>
          <w:sz w:val="28"/>
        </w:rPr>
        <w:t>
және жұмыс берушілерге тиісті әкімшілік-аумақтық</w:t>
      </w:r>
      <w:r>
        <w:br/>
      </w:r>
      <w:r>
        <w:rPr>
          <w:rFonts w:ascii="Times New Roman"/>
          <w:b w:val="false"/>
          <w:i w:val="false"/>
          <w:color w:val="000000"/>
          <w:sz w:val="28"/>
        </w:rPr>
        <w:t>
бірлік аумағында еңбек қызметін жүзеге асыру үшін</w:t>
      </w:r>
      <w:r>
        <w:br/>
      </w:r>
      <w:r>
        <w:rPr>
          <w:rFonts w:ascii="Times New Roman"/>
          <w:b w:val="false"/>
          <w:i w:val="false"/>
          <w:color w:val="000000"/>
          <w:sz w:val="28"/>
        </w:rPr>
        <w:t>
шетелдік жұмыс күшін тартуға рұқсат беру, қайта</w:t>
      </w:r>
      <w:r>
        <w:br/>
      </w:r>
      <w:r>
        <w:rPr>
          <w:rFonts w:ascii="Times New Roman"/>
          <w:b w:val="false"/>
          <w:i w:val="false"/>
          <w:color w:val="000000"/>
          <w:sz w:val="28"/>
        </w:rPr>
        <w:t>
ресімдеу және ұзарту» мемлекеттік көрсетілетін</w:t>
      </w:r>
      <w:r>
        <w:br/>
      </w:r>
      <w:r>
        <w:rPr>
          <w:rFonts w:ascii="Times New Roman"/>
          <w:b w:val="false"/>
          <w:i w:val="false"/>
          <w:color w:val="000000"/>
          <w:sz w:val="28"/>
        </w:rPr>
        <w:t>
қызмет регламентіне 2-қосымша</w:t>
      </w:r>
      <w:r>
        <w:br/>
      </w:r>
      <w:r>
        <w:rPr>
          <w:rFonts w:ascii="Times New Roman"/>
          <w:b w:val="false"/>
          <w:i w:val="false"/>
          <w:color w:val="000000"/>
          <w:sz w:val="28"/>
        </w:rPr>
        <w:t>
 </w:t>
      </w:r>
      <w:r>
        <w:br/>
      </w:r>
      <w:r>
        <w:rPr>
          <w:rFonts w:ascii="Times New Roman"/>
          <w:b w:val="false"/>
          <w:i w:val="false"/>
          <w:color w:val="000000"/>
          <w:sz w:val="28"/>
        </w:rPr>
        <w:t>
 </w:t>
      </w:r>
    </w:p>
    <w:bookmarkEnd w:id="148"/>
    <w:p>
      <w:pPr>
        <w:spacing w:after="0"/>
        <w:ind w:left="0"/>
        <w:jc w:val="left"/>
      </w:pPr>
      <w:r>
        <w:rPr>
          <w:rFonts w:ascii="Times New Roman"/>
          <w:b/>
          <w:i w:val="false"/>
          <w:color w:val="000000"/>
        </w:rPr>
        <w:t xml:space="preserve"> ЭҮП арқылы Мемлекеттік қызмет көрсетуге тартылған ақпараттық жүйелердің функционалдық өзара іс қимыл диаграммасы</w:t>
      </w:r>
    </w:p>
    <w:p>
      <w:pPr>
        <w:spacing w:after="0"/>
        <w:ind w:left="0"/>
        <w:jc w:val="both"/>
      </w:pPr>
      <w:r>
        <w:drawing>
          <wp:inline distT="0" distB="0" distL="0" distR="0">
            <wp:extent cx="8826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8826500" cy="8483600"/>
                    </a:xfrm>
                    <a:prstGeom prst="rect">
                      <a:avLst/>
                    </a:prstGeom>
                  </pic:spPr>
                </pic:pic>
              </a:graphicData>
            </a:graphic>
          </wp:inline>
        </w:drawing>
      </w:r>
    </w:p>
    <w:p>
      <w:pPr>
        <w:spacing w:after="0"/>
        <w:ind w:left="0"/>
        <w:jc w:val="both"/>
      </w:pPr>
      <w:r>
        <w:rPr>
          <w:rFonts w:ascii="Times New Roman"/>
          <w:b w:val="false"/>
          <w:i w:val="false"/>
          <w:color w:val="000000"/>
          <w:sz w:val="28"/>
        </w:rPr>
        <w:t>      Шартты белгілер:</w:t>
      </w:r>
    </w:p>
    <w:p>
      <w:pPr>
        <w:spacing w:after="0"/>
        <w:ind w:left="0"/>
        <w:jc w:val="both"/>
      </w:pPr>
      <w:r>
        <w:drawing>
          <wp:inline distT="0" distB="0" distL="0" distR="0">
            <wp:extent cx="87884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8788400" cy="101473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306" w:id="149"/>
    <w:p>
      <w:pPr>
        <w:spacing w:after="0"/>
        <w:ind w:left="0"/>
        <w:jc w:val="both"/>
      </w:pPr>
      <w:r>
        <w:rPr>
          <w:rFonts w:ascii="Times New Roman"/>
          <w:b w:val="false"/>
          <w:i w:val="false"/>
          <w:color w:val="000000"/>
          <w:sz w:val="28"/>
        </w:rPr>
        <w:t>
      «Шетелдік қызметкерге жұмысқа</w:t>
      </w:r>
      <w:r>
        <w:br/>
      </w:r>
      <w:r>
        <w:rPr>
          <w:rFonts w:ascii="Times New Roman"/>
          <w:b w:val="false"/>
          <w:i w:val="false"/>
          <w:color w:val="000000"/>
          <w:sz w:val="28"/>
        </w:rPr>
        <w:t>
      орналасуға және жұмыс берушілерге</w:t>
      </w:r>
      <w:r>
        <w:br/>
      </w:r>
      <w:r>
        <w:rPr>
          <w:rFonts w:ascii="Times New Roman"/>
          <w:b w:val="false"/>
          <w:i w:val="false"/>
          <w:color w:val="000000"/>
          <w:sz w:val="28"/>
        </w:rPr>
        <w:t>
      тиісті әкімшілік-аумақтық бірлік</w:t>
      </w:r>
      <w:r>
        <w:br/>
      </w:r>
      <w:r>
        <w:rPr>
          <w:rFonts w:ascii="Times New Roman"/>
          <w:b w:val="false"/>
          <w:i w:val="false"/>
          <w:color w:val="000000"/>
          <w:sz w:val="28"/>
        </w:rPr>
        <w:t>
      аумағында еңбек қызметін жүзеге</w:t>
      </w:r>
      <w:r>
        <w:br/>
      </w:r>
      <w:r>
        <w:rPr>
          <w:rFonts w:ascii="Times New Roman"/>
          <w:b w:val="false"/>
          <w:i w:val="false"/>
          <w:color w:val="000000"/>
          <w:sz w:val="28"/>
        </w:rPr>
        <w:t>
      асыру үшін шетелдік жұмыс күшін</w:t>
      </w:r>
      <w:r>
        <w:br/>
      </w:r>
      <w:r>
        <w:rPr>
          <w:rFonts w:ascii="Times New Roman"/>
          <w:b w:val="false"/>
          <w:i w:val="false"/>
          <w:color w:val="000000"/>
          <w:sz w:val="28"/>
        </w:rPr>
        <w:t>
      тартуға рұқсат беру, қайта ресімдеу</w:t>
      </w:r>
      <w:r>
        <w:br/>
      </w:r>
      <w:r>
        <w:rPr>
          <w:rFonts w:ascii="Times New Roman"/>
          <w:b w:val="false"/>
          <w:i w:val="false"/>
          <w:color w:val="000000"/>
          <w:sz w:val="28"/>
        </w:rPr>
        <w:t>
      және ұзарту» мемлекеттік көрсетілетін</w:t>
      </w:r>
      <w:r>
        <w:br/>
      </w:r>
      <w:r>
        <w:rPr>
          <w:rFonts w:ascii="Times New Roman"/>
          <w:b w:val="false"/>
          <w:i w:val="false"/>
          <w:color w:val="000000"/>
          <w:sz w:val="28"/>
        </w:rPr>
        <w:t>
      қызмет регламентіне 4-қосымша</w:t>
      </w:r>
    </w:p>
    <w:bookmarkEnd w:id="149"/>
    <w:p>
      <w:pPr>
        <w:spacing w:after="0"/>
        <w:ind w:left="0"/>
        <w:jc w:val="both"/>
      </w:pPr>
      <w:r>
        <w:rPr>
          <w:rFonts w:ascii="Times New Roman"/>
          <w:b w:val="false"/>
          <w:i w:val="false"/>
          <w:color w:val="ff0000"/>
          <w:sz w:val="28"/>
        </w:rPr>
        <w:t xml:space="preserve">     Ескерту. Регламент 4 - қосымшамен толықтырылды- Маңғыстау облысының  әкімдігінің 08.12.2014 </w:t>
      </w:r>
      <w:r>
        <w:rPr>
          <w:rFonts w:ascii="Times New Roman"/>
          <w:b w:val="false"/>
          <w:i w:val="false"/>
          <w:color w:val="ff0000"/>
          <w:sz w:val="28"/>
        </w:rPr>
        <w:t>№ 295</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89916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8991600" cy="41148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87249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8724900" cy="73152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8826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8826500" cy="6223000"/>
                    </a:xfrm>
                    <a:prstGeom prst="rect">
                      <a:avLst/>
                    </a:prstGeom>
                  </pic:spPr>
                </pic:pic>
              </a:graphicData>
            </a:graphic>
          </wp:inline>
        </w:drawing>
      </w:r>
    </w:p>
    <w:bookmarkStart w:name="z217" w:id="150"/>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21 сәуір</w:t>
      </w:r>
      <w:r>
        <w:br/>
      </w:r>
      <w:r>
        <w:rPr>
          <w:rFonts w:ascii="Times New Roman"/>
          <w:b w:val="false"/>
          <w:i w:val="false"/>
          <w:color w:val="000000"/>
          <w:sz w:val="28"/>
        </w:rPr>
        <w:t>
№ 74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150"/>
    <w:p>
      <w:pPr>
        <w:spacing w:after="0"/>
        <w:ind w:left="0"/>
        <w:jc w:val="left"/>
      </w:pPr>
      <w:r>
        <w:rPr>
          <w:rFonts w:ascii="Times New Roman"/>
          <w:b/>
          <w:i w:val="false"/>
          <w:color w:val="000000"/>
        </w:rPr>
        <w:t xml:space="preserve"> «Оралман мәртебесін беру» мемлекеттік көрсетілетін қызмет регламенті</w:t>
      </w:r>
      <w:r>
        <w:br/>
      </w:r>
      <w:r>
        <w:rPr>
          <w:rFonts w:ascii="Times New Roman"/>
          <w:b/>
          <w:i w:val="false"/>
          <w:color w:val="000000"/>
        </w:rPr>
        <w:t>
 </w:t>
      </w:r>
    </w:p>
    <w:p>
      <w:pPr>
        <w:spacing w:after="0"/>
        <w:ind w:left="0"/>
        <w:jc w:val="left"/>
      </w:pPr>
      <w:r>
        <w:rPr>
          <w:rFonts w:ascii="Times New Roman"/>
          <w:b/>
          <w:i w:val="false"/>
          <w:color w:val="000000"/>
        </w:rPr>
        <w:t xml:space="preserve"> 1. Жалпы ережелер</w:t>
      </w:r>
      <w:r>
        <w:br/>
      </w:r>
      <w:r>
        <w:rPr>
          <w:rFonts w:ascii="Times New Roman"/>
          <w:b/>
          <w:i w:val="false"/>
          <w:color w:val="000000"/>
        </w:rPr>
        <w:t>
 </w:t>
      </w:r>
    </w:p>
    <w:p>
      <w:pPr>
        <w:spacing w:after="0"/>
        <w:ind w:left="0"/>
        <w:jc w:val="both"/>
      </w:pPr>
      <w:r>
        <w:rPr>
          <w:rFonts w:ascii="Times New Roman"/>
          <w:b w:val="false"/>
          <w:i w:val="false"/>
          <w:color w:val="000000"/>
          <w:sz w:val="28"/>
        </w:rPr>
        <w:t>      1. «Оралман мәртебесін беру» мемлекеттік көрсетілетін қызметі (бұдан әрі – мемлекеттік көрсетілетін қызмет) Маңғыстау облысының жұмыспен қамтуды үйлестіру және әлеуметтік бағдарламалар басқармасы (бұдан әрі – көрсетілетін қызметті беруші) көрсетеді.</w:t>
      </w:r>
      <w:r>
        <w:br/>
      </w:r>
      <w:r>
        <w:rPr>
          <w:rFonts w:ascii="Times New Roman"/>
          <w:b w:val="false"/>
          <w:i w:val="false"/>
          <w:color w:val="000000"/>
          <w:sz w:val="28"/>
        </w:rPr>
        <w:t>
      Өтініштерді қабылдауды және мемлекеттік қызмет көрсету нәтижелерін беруді көрсетілетін қызметті беруші жүзеге асырады.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 нәтижесі – көрсетілетін қызметті алушыға (алушыларға) оралман куәлігін (куәліктерін) беру.</w:t>
      </w:r>
      <w:r>
        <w:br/>
      </w:r>
      <w:r>
        <w:rPr>
          <w:rFonts w:ascii="Times New Roman"/>
          <w:b w:val="false"/>
          <w:i w:val="false"/>
          <w:color w:val="000000"/>
          <w:sz w:val="28"/>
        </w:rPr>
        <w:t>
      Мемлекеттік қызметті көрсету нәтижесін ұсыну нысаны: қағаз түрінде.</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256" w:id="151"/>
    <w:p>
      <w:pPr>
        <w:spacing w:after="0"/>
        <w:ind w:left="0"/>
        <w:jc w:val="both"/>
      </w:pPr>
      <w:r>
        <w:rPr>
          <w:rFonts w:ascii="Times New Roman"/>
          <w:b w:val="false"/>
          <w:i w:val="false"/>
          <w:color w:val="000000"/>
          <w:sz w:val="28"/>
        </w:rPr>
        <w:t>
</w:t>
      </w:r>
      <w:r>
        <w:rPr>
          <w:rFonts w:ascii="Times New Roman"/>
          <w:b/>
          <w:i w:val="false"/>
          <w:color w:val="000000"/>
          <w:sz w:val="28"/>
        </w:rPr>
        <w:t>2. Мемлекеттік қызмет көрсету процесінде көрсетілетін қызмет берушінің құрылымдық бөлімшелерінің (қызметкерлерінің) іс-қимыл тәртібін сипаттау</w:t>
      </w:r>
      <w:r>
        <w:br/>
      </w:r>
      <w:r>
        <w:rPr>
          <w:rFonts w:ascii="Times New Roman"/>
          <w:b w:val="false"/>
          <w:i w:val="false"/>
          <w:color w:val="000000"/>
          <w:sz w:val="28"/>
        </w:rPr>
        <w:t>
 </w:t>
      </w:r>
    </w:p>
    <w:bookmarkEnd w:id="151"/>
    <w:p>
      <w:pPr>
        <w:spacing w:after="0"/>
        <w:ind w:left="0"/>
        <w:jc w:val="both"/>
      </w:pPr>
      <w:r>
        <w:rPr>
          <w:rFonts w:ascii="Times New Roman"/>
          <w:b w:val="false"/>
          <w:i w:val="false"/>
          <w:color w:val="000000"/>
          <w:sz w:val="28"/>
        </w:rPr>
        <w:t>      5. Көрсетілетін қызметті беруші мемлекеттік қызмет көрсету үшін көрсетілетін қызметті алушының өтінішін және Қазақстан Республикасы Үкіметінің 2014 жылғы 11 наурыздағы № 217 қаулысымен бекітілген </w:t>
      </w:r>
      <w:r>
        <w:rPr>
          <w:rFonts w:ascii="Times New Roman"/>
          <w:b w:val="false"/>
          <w:i w:val="false"/>
          <w:color w:val="000000"/>
          <w:sz w:val="28"/>
        </w:rPr>
        <w:t>«Оралман мәртебесін беру»</w:t>
      </w:r>
      <w:r>
        <w:rPr>
          <w:rFonts w:ascii="Times New Roman"/>
          <w:b w:val="false"/>
          <w:i w:val="false"/>
          <w:color w:val="000000"/>
          <w:sz w:val="28"/>
        </w:rPr>
        <w:t xml:space="preserve"> мемлекеттік көрсетілетін қызмет стандартының (бұдан әрі – Стандарт) 9-тармағында көрсетілген өзге де құжаттарын немесе көрсетілетін қызметті алушы электрондық сұратуын алу мемлекеттік қызмет көрсету жөніндегі рәсімдерді (іс-қимылдарды) бастауға негіздеме болып табылады.</w:t>
      </w:r>
      <w:r>
        <w:br/>
      </w:r>
      <w:r>
        <w:rPr>
          <w:rFonts w:ascii="Times New Roman"/>
          <w:b w:val="false"/>
          <w:i w:val="false"/>
          <w:color w:val="000000"/>
          <w:sz w:val="28"/>
        </w:rPr>
        <w:t>
      6. Мемлекеттік қызметті көрсету процесінің құрамына кіретін әрбір рәсімнің (іс-қимылдың) мазмұны:</w:t>
      </w:r>
      <w:r>
        <w:br/>
      </w:r>
      <w:r>
        <w:rPr>
          <w:rFonts w:ascii="Times New Roman"/>
          <w:b w:val="false"/>
          <w:i w:val="false"/>
          <w:color w:val="000000"/>
          <w:sz w:val="28"/>
        </w:rPr>
        <w:t>
      1) көрсетілетін қызметті берушінің кеңсесі құжаттар пакетін қабылдауды жүзеге асырады, көрсетілетін қызметті алушының өтінішін тіркеуді жүзеге асырады;</w:t>
      </w:r>
      <w:r>
        <w:br/>
      </w:r>
      <w:r>
        <w:rPr>
          <w:rFonts w:ascii="Times New Roman"/>
          <w:b w:val="false"/>
          <w:i w:val="false"/>
          <w:color w:val="000000"/>
          <w:sz w:val="28"/>
        </w:rPr>
        <w:t>
      2) көрсетілетін қызметті берушінің жауапты орындаушысы құжаттарды Қазақстан Республикасының заңнама талаптарына сәкестігін тексереді;</w:t>
      </w:r>
      <w:r>
        <w:br/>
      </w:r>
      <w:r>
        <w:rPr>
          <w:rFonts w:ascii="Times New Roman"/>
          <w:b w:val="false"/>
          <w:i w:val="false"/>
          <w:color w:val="000000"/>
          <w:sz w:val="28"/>
        </w:rPr>
        <w:t>
      3) көрсетілетін қызметті берушінің басшылығы хат-хабармен танысады;</w:t>
      </w:r>
      <w:r>
        <w:br/>
      </w:r>
      <w:r>
        <w:rPr>
          <w:rFonts w:ascii="Times New Roman"/>
          <w:b w:val="false"/>
          <w:i w:val="false"/>
          <w:color w:val="000000"/>
          <w:sz w:val="28"/>
        </w:rPr>
        <w:t>
      4) көрсетілетін қызметті берушінің жауапты орындаушысы көрсетілетін қызметті алушыға қол қойылған оралман куәлігін береді.</w:t>
      </w:r>
      <w:r>
        <w:br/>
      </w:r>
      <w:r>
        <w:rPr>
          <w:rFonts w:ascii="Times New Roman"/>
          <w:b w:val="false"/>
          <w:i w:val="false"/>
          <w:color w:val="000000"/>
          <w:sz w:val="28"/>
        </w:rPr>
        <w:t>
 </w:t>
      </w:r>
    </w:p>
    <w:bookmarkStart w:name="z257" w:id="152"/>
    <w:p>
      <w:pPr>
        <w:spacing w:after="0"/>
        <w:ind w:left="0"/>
        <w:jc w:val="both"/>
      </w:pPr>
      <w:r>
        <w:rPr>
          <w:rFonts w:ascii="Times New Roman"/>
          <w:b w:val="false"/>
          <w:i w:val="false"/>
          <w:color w:val="000000"/>
          <w:sz w:val="28"/>
        </w:rPr>
        <w:t>
</w:t>
      </w:r>
      <w:r>
        <w:rPr>
          <w:rFonts w:ascii="Times New Roman"/>
          <w:b/>
          <w:i w:val="false"/>
          <w:color w:val="000000"/>
          <w:sz w:val="28"/>
        </w:rPr>
        <w:t>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r>
        <w:br/>
      </w:r>
      <w:r>
        <w:rPr>
          <w:rFonts w:ascii="Times New Roman"/>
          <w:b w:val="false"/>
          <w:i w:val="false"/>
          <w:color w:val="000000"/>
          <w:sz w:val="28"/>
        </w:rPr>
        <w:t>
 </w:t>
      </w:r>
    </w:p>
    <w:bookmarkEnd w:id="152"/>
    <w:bookmarkStart w:name="z218" w:id="153"/>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r>
        <w:br/>
      </w:r>
      <w:r>
        <w:rPr>
          <w:rFonts w:ascii="Times New Roman"/>
          <w:b w:val="false"/>
          <w:i w:val="false"/>
          <w:color w:val="000000"/>
          <w:sz w:val="28"/>
        </w:rPr>
        <w:t>
      1) көрсетілетін қызметті берушінің кеңсесі құжаттар пакетін қабылдауды жүзеге асырады, көрсетілетін қызметті алушының өтінішін тіркеуді іске асырады – 15 (он бес) минут;</w:t>
      </w:r>
      <w:r>
        <w:br/>
      </w:r>
      <w:r>
        <w:rPr>
          <w:rFonts w:ascii="Times New Roman"/>
          <w:b w:val="false"/>
          <w:i w:val="false"/>
          <w:color w:val="000000"/>
          <w:sz w:val="28"/>
        </w:rPr>
        <w:t>
      2) көрсетілетін қызметті берушінің жауапты орындаушысы құжаттарды Қазақстан Республикасының заңнама талаптарына сәкестігін тексереді басшылыққа танысуға және қол қою үшін жолдайды – 5 (бес) жұмыс күні;</w:t>
      </w:r>
      <w:r>
        <w:br/>
      </w:r>
      <w:r>
        <w:rPr>
          <w:rFonts w:ascii="Times New Roman"/>
          <w:b w:val="false"/>
          <w:i w:val="false"/>
          <w:color w:val="000000"/>
          <w:sz w:val="28"/>
        </w:rPr>
        <w:t>
      3) көрсетілетін қызметті берушінің басшылығы хат-хабармен танысады және қол қояды, көрсетілетін қызметті берушінің жауапты орындаушысы жібереді – 15 (он бес) минут;</w:t>
      </w:r>
      <w:r>
        <w:br/>
      </w:r>
      <w:r>
        <w:rPr>
          <w:rFonts w:ascii="Times New Roman"/>
          <w:b w:val="false"/>
          <w:i w:val="false"/>
          <w:color w:val="000000"/>
          <w:sz w:val="28"/>
        </w:rPr>
        <w:t>
      4) көрсетілетін қызметті берушінің жауапты орындаушысы көрсетілетін қызметті алушыға қол қойылған оралман куәлігін береді – 10 (он) минут.</w:t>
      </w:r>
      <w:r>
        <w:br/>
      </w:r>
      <w:r>
        <w:rPr>
          <w:rFonts w:ascii="Times New Roman"/>
          <w:b w:val="false"/>
          <w:i w:val="false"/>
          <w:color w:val="000000"/>
          <w:sz w:val="28"/>
        </w:rPr>
        <w:t>
      9. Рәсімдердің (іс-қимылдардың) реттілігінің сипаттамасы осы «Оралман мәртебесін беру» мемлекеттік көрсетілетін қызмет регламенттің 1-қосымшасына сәйкес блок-схемасымен сүйемелденеді.</w:t>
      </w:r>
      <w:r>
        <w:br/>
      </w:r>
      <w:r>
        <w:rPr>
          <w:rFonts w:ascii="Times New Roman"/>
          <w:b w:val="false"/>
          <w:i w:val="false"/>
          <w:color w:val="000000"/>
          <w:sz w:val="28"/>
        </w:rPr>
        <w:t>
</w:t>
      </w:r>
      <w:r>
        <w:rPr>
          <w:rFonts w:ascii="Times New Roman"/>
          <w:b w:val="false"/>
          <w:i w:val="false"/>
          <w:color w:val="ff0000"/>
          <w:sz w:val="28"/>
        </w:rPr>
        <w:t xml:space="preserve">      Ескерту. 9-тармақ келесі редакцияда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регламентінің 2-қосымшасына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қызмет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Регламент 10-тармақпен толықтырылды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br/>
      </w:r>
      <w:r>
        <w:rPr>
          <w:rFonts w:ascii="Times New Roman"/>
          <w:b w:val="false"/>
          <w:i w:val="false"/>
          <w:color w:val="000000"/>
          <w:sz w:val="28"/>
        </w:rPr>
        <w:t>
 </w:t>
      </w:r>
    </w:p>
    <w:bookmarkEnd w:id="153"/>
    <w:bookmarkStart w:name="z219" w:id="154"/>
    <w:p>
      <w:pPr>
        <w:spacing w:after="0"/>
        <w:ind w:left="0"/>
        <w:jc w:val="both"/>
      </w:pPr>
      <w:r>
        <w:rPr>
          <w:rFonts w:ascii="Times New Roman"/>
          <w:b w:val="false"/>
          <w:i w:val="false"/>
          <w:color w:val="000000"/>
          <w:sz w:val="28"/>
        </w:rPr>
        <w:t>
«Оралман мәртебесін беру»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 қосымша</w:t>
      </w:r>
      <w:r>
        <w:br/>
      </w:r>
      <w:r>
        <w:rPr>
          <w:rFonts w:ascii="Times New Roman"/>
          <w:b w:val="false"/>
          <w:i w:val="false"/>
          <w:color w:val="000000"/>
          <w:sz w:val="28"/>
        </w:rPr>
        <w:t>
 </w:t>
      </w:r>
      <w:r>
        <w:br/>
      </w:r>
      <w:r>
        <w:rPr>
          <w:rFonts w:ascii="Times New Roman"/>
          <w:b w:val="false"/>
          <w:i w:val="false"/>
          <w:color w:val="000000"/>
          <w:sz w:val="28"/>
        </w:rPr>
        <w:t>
 </w:t>
      </w:r>
    </w:p>
    <w:bookmarkEnd w:id="154"/>
    <w:p>
      <w:pPr>
        <w:spacing w:after="0"/>
        <w:ind w:left="0"/>
        <w:jc w:val="left"/>
      </w:pPr>
      <w:r>
        <w:rPr>
          <w:rFonts w:ascii="Times New Roman"/>
          <w:b/>
          <w:i w:val="false"/>
          <w:color w:val="000000"/>
        </w:rPr>
        <w:t xml:space="preserve"> Рәсімдердің (іс-қимылдардың) реттілігінің сипаттамасы</w:t>
      </w:r>
      <w:r>
        <w:br/>
      </w:r>
      <w:r>
        <w:rPr>
          <w:rFonts w:ascii="Times New Roman"/>
          <w:b/>
          <w:i w:val="false"/>
          <w:color w:val="000000"/>
        </w:rPr>
        <w:t>
 </w:t>
      </w:r>
    </w:p>
    <w:p>
      <w:pPr>
        <w:spacing w:after="0"/>
        <w:ind w:left="0"/>
        <w:jc w:val="both"/>
      </w:pPr>
      <w:r>
        <w:drawing>
          <wp:inline distT="0" distB="0" distL="0" distR="0">
            <wp:extent cx="87884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8788400" cy="78867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аббревиатураларды ажыратып жазу:</w:t>
      </w:r>
      <w:r>
        <w:br/>
      </w:r>
      <w:r>
        <w:rPr>
          <w:rFonts w:ascii="Times New Roman"/>
          <w:b w:val="false"/>
          <w:i w:val="false"/>
          <w:color w:val="000000"/>
          <w:sz w:val="28"/>
        </w:rPr>
        <w:t>
      ҚФБ – құрылымдық-функционалдық бірлік</w:t>
      </w:r>
      <w:r>
        <w:br/>
      </w:r>
      <w:r>
        <w:rPr>
          <w:rFonts w:ascii="Times New Roman"/>
          <w:b w:val="false"/>
          <w:i w:val="false"/>
          <w:color w:val="000000"/>
          <w:sz w:val="28"/>
        </w:rPr>
        <w:t>
 </w:t>
      </w:r>
      <w:r>
        <w:br/>
      </w:r>
      <w:r>
        <w:rPr>
          <w:rFonts w:ascii="Times New Roman"/>
          <w:b w:val="false"/>
          <w:i w:val="false"/>
          <w:color w:val="000000"/>
          <w:sz w:val="28"/>
        </w:rPr>
        <w:t>
 </w:t>
      </w:r>
    </w:p>
    <w:bookmarkStart w:name="z308" w:id="155"/>
    <w:p>
      <w:pPr>
        <w:spacing w:after="0"/>
        <w:ind w:left="0"/>
        <w:jc w:val="both"/>
      </w:pPr>
      <w:r>
        <w:rPr>
          <w:rFonts w:ascii="Times New Roman"/>
          <w:b w:val="false"/>
          <w:i w:val="false"/>
          <w:color w:val="000000"/>
          <w:sz w:val="28"/>
        </w:rPr>
        <w:t>
      «Оралман мәртебесін беру» мемлекеттік</w:t>
      </w:r>
      <w:r>
        <w:br/>
      </w:r>
      <w:r>
        <w:rPr>
          <w:rFonts w:ascii="Times New Roman"/>
          <w:b w:val="false"/>
          <w:i w:val="false"/>
          <w:color w:val="000000"/>
          <w:sz w:val="28"/>
        </w:rPr>
        <w:t>
      көрсетілетін қызмет регламентіне 2-қосымша</w:t>
      </w:r>
      <w:r>
        <w:br/>
      </w:r>
      <w:r>
        <w:rPr>
          <w:rFonts w:ascii="Times New Roman"/>
          <w:b w:val="false"/>
          <w:i w:val="false"/>
          <w:color w:val="000000"/>
          <w:sz w:val="28"/>
        </w:rPr>
        <w:t>
 </w:t>
      </w:r>
    </w:p>
    <w:bookmarkEnd w:id="155"/>
    <w:p>
      <w:pPr>
        <w:spacing w:after="0"/>
        <w:ind w:left="0"/>
        <w:jc w:val="both"/>
      </w:pPr>
      <w:r>
        <w:rPr>
          <w:rFonts w:ascii="Times New Roman"/>
          <w:b w:val="false"/>
          <w:i w:val="false"/>
          <w:color w:val="ff0000"/>
          <w:sz w:val="28"/>
        </w:rPr>
        <w:t xml:space="preserve">     Ескерту. Регламент 2 - қосымшамен толықтырылды- Маңғыстау облысының  әкімдігінің 08.12.2014 </w:t>
      </w:r>
      <w:r>
        <w:rPr>
          <w:rFonts w:ascii="Times New Roman"/>
          <w:b w:val="false"/>
          <w:i w:val="false"/>
          <w:color w:val="ff0000"/>
          <w:sz w:val="28"/>
        </w:rPr>
        <w:t>№ 295</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76073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607300" cy="8229600"/>
                    </a:xfrm>
                    <a:prstGeom prst="rect">
                      <a:avLst/>
                    </a:prstGeom>
                  </pic:spPr>
                </pic:pic>
              </a:graphicData>
            </a:graphic>
          </wp:inline>
        </w:drawing>
      </w:r>
    </w:p>
    <w:bookmarkStart w:name="z220" w:id="156"/>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21 сәуір</w:t>
      </w:r>
      <w:r>
        <w:br/>
      </w:r>
      <w:r>
        <w:rPr>
          <w:rFonts w:ascii="Times New Roman"/>
          <w:b w:val="false"/>
          <w:i w:val="false"/>
          <w:color w:val="000000"/>
          <w:sz w:val="28"/>
        </w:rPr>
        <w:t>
№ 74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156"/>
    <w:p>
      <w:pPr>
        <w:spacing w:after="0"/>
        <w:ind w:left="0"/>
        <w:jc w:val="left"/>
      </w:pPr>
      <w:r>
        <w:rPr>
          <w:rFonts w:ascii="Times New Roman"/>
          <w:b/>
          <w:i w:val="false"/>
          <w:color w:val="000000"/>
        </w:rPr>
        <w:t xml:space="preserve"> «Тұрғын үй көмегін тағайындау» мемлекеттік көрсетілетін қызмет регламенті</w:t>
      </w:r>
      <w:r>
        <w:br/>
      </w:r>
      <w:r>
        <w:rPr>
          <w:rFonts w:ascii="Times New Roman"/>
          <w:b/>
          <w:i w:val="false"/>
          <w:color w:val="000000"/>
        </w:rPr>
        <w:t>
 </w:t>
      </w:r>
    </w:p>
    <w:p>
      <w:pPr>
        <w:spacing w:after="0"/>
        <w:ind w:left="0"/>
        <w:jc w:val="left"/>
      </w:pPr>
      <w:r>
        <w:rPr>
          <w:rFonts w:ascii="Times New Roman"/>
          <w:b/>
          <w:i w:val="false"/>
          <w:color w:val="000000"/>
        </w:rPr>
        <w:t xml:space="preserve"> 1. Жалпы ережелер</w:t>
      </w:r>
      <w:r>
        <w:br/>
      </w:r>
      <w:r>
        <w:rPr>
          <w:rFonts w:ascii="Times New Roman"/>
          <w:b/>
          <w:i w:val="false"/>
          <w:color w:val="000000"/>
        </w:rPr>
        <w:t>
 </w:t>
      </w:r>
    </w:p>
    <w:p>
      <w:pPr>
        <w:spacing w:after="0"/>
        <w:ind w:left="0"/>
        <w:jc w:val="both"/>
      </w:pPr>
      <w:r>
        <w:rPr>
          <w:rFonts w:ascii="Times New Roman"/>
          <w:b w:val="false"/>
          <w:i w:val="false"/>
          <w:color w:val="000000"/>
          <w:sz w:val="28"/>
        </w:rPr>
        <w:t>      1. «Тұрғын үй көмегін тағайындау» мемлекеттік көрсетілетін қызметі (бұдан әрі - мемлекеттік көрсетілетін қызмет) Маңғыстау облысының қалалық және аудандық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кәсіпорнының филиалдары (бұдан әрі - ХҚО) арқылы;</w:t>
      </w:r>
      <w:r>
        <w:br/>
      </w:r>
      <w:r>
        <w:rPr>
          <w:rFonts w:ascii="Times New Roman"/>
          <w:b w:val="false"/>
          <w:i w:val="false"/>
          <w:color w:val="000000"/>
          <w:sz w:val="28"/>
        </w:rPr>
        <w:t>
      2) «электрондық үкіметтің www.egov.kz веб-порталы (бұдан әрі - ЭҮП) арқылы жүзеге асырылады.</w:t>
      </w:r>
      <w:r>
        <w:br/>
      </w: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 көрсету нәтижесі -тұрғын үй көмегін тағайындау туралы хабарлама (бұдан әрі - хабарлама).</w:t>
      </w:r>
      <w:r>
        <w:br/>
      </w:r>
      <w:r>
        <w:rPr>
          <w:rFonts w:ascii="Times New Roman"/>
          <w:b w:val="false"/>
          <w:i w:val="false"/>
          <w:color w:val="000000"/>
          <w:sz w:val="28"/>
        </w:rPr>
        <w:t>
      Мемлекеттік қызмет көрсету нәтижесін беру нысаны: электрондық түрде.</w:t>
      </w:r>
      <w:r>
        <w:br/>
      </w:r>
      <w:r>
        <w:rPr>
          <w:rFonts w:ascii="Times New Roman"/>
          <w:b w:val="false"/>
          <w:i w:val="false"/>
          <w:color w:val="000000"/>
          <w:sz w:val="28"/>
        </w:rPr>
        <w:t>
      Көрсетілетін қызметті алушы қағаз жеткізгіштегі хабарламаны алу үшін өтініш берген жағдайда хабарлама электрондық форматта ресімделеді, басып шығарылады және ХҚО уәкілетті адамының қолымен және мөрмен расталады.</w:t>
      </w:r>
      <w:r>
        <w:br/>
      </w:r>
      <w:r>
        <w:rPr>
          <w:rFonts w:ascii="Times New Roman"/>
          <w:b w:val="false"/>
          <w:i w:val="false"/>
          <w:color w:val="000000"/>
          <w:sz w:val="28"/>
        </w:rPr>
        <w:t>
      ЭҮП арқылы өтініш берген кезде мемлекеттік қызмет көрсету нәтижесі көрсетілетін қызметті берушінің уәкілетті адамының ЭЦҚ-сымен куәландырылған электрондық құжат нысанында көрсетілетін қызметті алушыға «жеке кабинетіне» жіберіледі.</w:t>
      </w:r>
      <w:r>
        <w:br/>
      </w:r>
      <w:r>
        <w:rPr>
          <w:rFonts w:ascii="Times New Roman"/>
          <w:b w:val="false"/>
          <w:i w:val="false"/>
          <w:color w:val="000000"/>
          <w:sz w:val="28"/>
        </w:rPr>
        <w:t>
      4. Мемлекеттік қызмет жеке тұлғаларға: аталған жерде тұрақты тұратын, тұрғын үй көмегін алуға құқығы бар аз қамтамасыз етілген отбасыларға (азаматтарға) (бұдан әрі - көрсетілетін қызметті алушылар) тегін көрсетіледі.</w:t>
      </w:r>
      <w:r>
        <w:br/>
      </w:r>
      <w:r>
        <w:rPr>
          <w:rFonts w:ascii="Times New Roman"/>
          <w:b w:val="false"/>
          <w:i w:val="false"/>
          <w:color w:val="000000"/>
          <w:sz w:val="28"/>
        </w:rPr>
        <w:t>
 </w:t>
      </w:r>
    </w:p>
    <w:bookmarkStart w:name="z258" w:id="157"/>
    <w:p>
      <w:pPr>
        <w:spacing w:after="0"/>
        <w:ind w:left="0"/>
        <w:jc w:val="both"/>
      </w:pPr>
      <w:r>
        <w:rPr>
          <w:rFonts w:ascii="Times New Roman"/>
          <w:b w:val="false"/>
          <w:i w:val="false"/>
          <w:color w:val="000000"/>
          <w:sz w:val="28"/>
        </w:rPr>
        <w:t>
</w:t>
      </w:r>
      <w:r>
        <w:rPr>
          <w:rFonts w:ascii="Times New Roman"/>
          <w:b/>
          <w:i w:val="false"/>
          <w:color w:val="000000"/>
          <w:sz w:val="28"/>
        </w:rPr>
        <w:t>2. Мемлекеттік қызмет көрсету процесінде көрсетілетін қызмет берушінің құрылымдық бөлімшелерінің (қызметкерлерінің) іс-қимыл тәртібін сипаттау</w:t>
      </w:r>
      <w:r>
        <w:br/>
      </w:r>
      <w:r>
        <w:rPr>
          <w:rFonts w:ascii="Times New Roman"/>
          <w:b w:val="false"/>
          <w:i w:val="false"/>
          <w:color w:val="000000"/>
          <w:sz w:val="28"/>
        </w:rPr>
        <w:t>
 </w:t>
      </w:r>
    </w:p>
    <w:bookmarkEnd w:id="157"/>
    <w:p>
      <w:pPr>
        <w:spacing w:after="0"/>
        <w:ind w:left="0"/>
        <w:jc w:val="both"/>
      </w:pPr>
      <w:r>
        <w:rPr>
          <w:rFonts w:ascii="Times New Roman"/>
          <w:b w:val="false"/>
          <w:i w:val="false"/>
          <w:color w:val="000000"/>
          <w:sz w:val="28"/>
        </w:rPr>
        <w:t>      5. Көрсетілетін қызметті беруші мемлекеттік қызмет көрсету үшін</w:t>
      </w:r>
    </w:p>
    <w:p>
      <w:pPr>
        <w:spacing w:after="0"/>
        <w:ind w:left="0"/>
        <w:jc w:val="both"/>
      </w:pPr>
      <w:r>
        <w:rPr>
          <w:rFonts w:ascii="Times New Roman"/>
          <w:b w:val="false"/>
          <w:i w:val="false"/>
          <w:color w:val="000000"/>
          <w:sz w:val="28"/>
        </w:rPr>
        <w:t>көрсетілетін қызметті алушының (не сенімхат бойынша оның өкілі) өтінішін және Қазақстан Республикасы Үкіметінің 2014 жылғы 5 наурыздағы </w:t>
      </w:r>
      <w:r>
        <w:rPr>
          <w:rFonts w:ascii="Times New Roman"/>
          <w:b w:val="false"/>
          <w:i w:val="false"/>
          <w:color w:val="000000"/>
          <w:sz w:val="28"/>
        </w:rPr>
        <w:t>№ 185</w:t>
      </w:r>
      <w:r>
        <w:rPr>
          <w:rFonts w:ascii="Times New Roman"/>
          <w:b w:val="false"/>
          <w:i w:val="false"/>
          <w:color w:val="000000"/>
          <w:sz w:val="28"/>
        </w:rPr>
        <w:t xml:space="preserve"> қаулысымен бекітілген «Тұрғын үй көмегін тағайындау» мемлекеттік көрсетілетін қызмет стандартының (бұдан әрі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өзге де құжаттарын немесе көрсетілетін қызметті алушы электрондық сұратуын алу мемлекеттік қызмет көрсету жөніндегі рәсімдерді (іс-қимылдарды) бастауға негіздеме болып табылады.</w:t>
      </w:r>
      <w:r>
        <w:br/>
      </w:r>
      <w:r>
        <w:rPr>
          <w:rFonts w:ascii="Times New Roman"/>
          <w:b w:val="false"/>
          <w:i w:val="false"/>
          <w:color w:val="000000"/>
          <w:sz w:val="28"/>
        </w:rPr>
        <w:t>
      6. Мемлекеттік қызметті көрсету процесінің құрамына кіретін әрбір рәсімнің (іс-қимылдың) мазмұны:</w:t>
      </w:r>
      <w:r>
        <w:br/>
      </w:r>
      <w:r>
        <w:rPr>
          <w:rFonts w:ascii="Times New Roman"/>
          <w:b w:val="false"/>
          <w:i w:val="false"/>
          <w:color w:val="000000"/>
          <w:sz w:val="28"/>
        </w:rPr>
        <w:t>
      1) көрсетілетін қызметті берушінің жауапты орындаушысы құжаттарды қабылдау, тіркеу, қарау және мемлекеттік қызметті көрсету нәтижесін ресімдеу;</w:t>
      </w:r>
      <w:r>
        <w:br/>
      </w:r>
      <w:r>
        <w:rPr>
          <w:rFonts w:ascii="Times New Roman"/>
          <w:b w:val="false"/>
          <w:i w:val="false"/>
          <w:color w:val="000000"/>
          <w:sz w:val="28"/>
        </w:rPr>
        <w:t>
      2) көрсетілетін қызметті беруші басшысымен мемлекеттік қызметті көрсету нәтижесіне қол қою;</w:t>
      </w:r>
      <w:r>
        <w:br/>
      </w:r>
      <w:r>
        <w:rPr>
          <w:rFonts w:ascii="Times New Roman"/>
          <w:b w:val="false"/>
          <w:i w:val="false"/>
          <w:color w:val="000000"/>
          <w:sz w:val="28"/>
        </w:rPr>
        <w:t>
      3) көрсетілетін қызметті берушінің жауапты орындаушысы хабарламаны ХҚО-на жолдау.</w:t>
      </w:r>
      <w:r>
        <w:br/>
      </w:r>
      <w:r>
        <w:rPr>
          <w:rFonts w:ascii="Times New Roman"/>
          <w:b w:val="false"/>
          <w:i w:val="false"/>
          <w:color w:val="000000"/>
          <w:sz w:val="28"/>
        </w:rPr>
        <w:t>
 </w:t>
      </w:r>
    </w:p>
    <w:bookmarkStart w:name="z259" w:id="158"/>
    <w:p>
      <w:pPr>
        <w:spacing w:after="0"/>
        <w:ind w:left="0"/>
        <w:jc w:val="both"/>
      </w:pPr>
      <w:r>
        <w:rPr>
          <w:rFonts w:ascii="Times New Roman"/>
          <w:b w:val="false"/>
          <w:i w:val="false"/>
          <w:color w:val="000000"/>
          <w:sz w:val="28"/>
        </w:rPr>
        <w:t>
</w:t>
      </w:r>
      <w:r>
        <w:rPr>
          <w:rFonts w:ascii="Times New Roman"/>
          <w:b/>
          <w:i w:val="false"/>
          <w:color w:val="000000"/>
          <w:sz w:val="28"/>
        </w:rPr>
        <w:t>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r>
        <w:br/>
      </w:r>
      <w:r>
        <w:rPr>
          <w:rFonts w:ascii="Times New Roman"/>
          <w:b w:val="false"/>
          <w:i w:val="false"/>
          <w:color w:val="000000"/>
          <w:sz w:val="28"/>
        </w:rPr>
        <w:t>
 </w:t>
      </w:r>
    </w:p>
    <w:bookmarkEnd w:id="158"/>
    <w:bookmarkStart w:name="z309" w:id="159"/>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жауапты орындаушысы;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r>
        <w:br/>
      </w:r>
      <w:r>
        <w:rPr>
          <w:rFonts w:ascii="Times New Roman"/>
          <w:b w:val="false"/>
          <w:i w:val="false"/>
          <w:color w:val="000000"/>
          <w:sz w:val="28"/>
        </w:rPr>
        <w:t>
      1) көрсетілетін қызметті берушінің жауапты орындаушысы күнтізбелік 8 (сегіз) күні ішінде құжаттарды қабылдау, тіркеу, қарау және мемлекеттік қызметті көрсету нәтижесін ресімдейді және көрсетілетін қызметті берушінің басшысына қол қоюға береді;</w:t>
      </w:r>
      <w:r>
        <w:br/>
      </w:r>
      <w:r>
        <w:rPr>
          <w:rFonts w:ascii="Times New Roman"/>
          <w:b w:val="false"/>
          <w:i w:val="false"/>
          <w:color w:val="000000"/>
          <w:sz w:val="28"/>
        </w:rPr>
        <w:t>
      2) көрсетілетін қызметті берушінің басшысы күнтізбелік 1 (бір) күні ішінде мемлекеттік қызметті көрсету нәтижесіне қол қояды және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күнтізбелік 1 (бір) күні ішінде мемлекеттік қызметті көрсету нәтижесін ХҚО-на жолдайды.</w:t>
      </w:r>
      <w:r>
        <w:br/>
      </w:r>
      <w:r>
        <w:rPr>
          <w:rFonts w:ascii="Times New Roman"/>
          <w:b w:val="false"/>
          <w:i w:val="false"/>
          <w:color w:val="000000"/>
          <w:sz w:val="28"/>
        </w:rPr>
        <w:t>
</w:t>
      </w:r>
      <w:r>
        <w:rPr>
          <w:rFonts w:ascii="Times New Roman"/>
          <w:b w:val="false"/>
          <w:i w:val="false"/>
          <w:color w:val="ff0000"/>
          <w:sz w:val="28"/>
        </w:rPr>
        <w:t xml:space="preserve">      Ескерту. 8-тармақ келесі редакцияда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9. Рәсімдердің (іс-қимылдардың) реттілігінің сипаттамасы осы «Тұрғын үй көмегін тағайындау» мемлекеттік көрсетілетін қызмет регламентінің (бұдан әрі –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p>
    <w:bookmarkEnd w:id="159"/>
    <w:bookmarkStart w:name="z260" w:id="160"/>
    <w:p>
      <w:pPr>
        <w:spacing w:after="0"/>
        <w:ind w:left="0"/>
        <w:jc w:val="both"/>
      </w:pPr>
      <w:r>
        <w:rPr>
          <w:rFonts w:ascii="Times New Roman"/>
          <w:b w:val="false"/>
          <w:i w:val="false"/>
          <w:color w:val="000000"/>
          <w:sz w:val="28"/>
        </w:rPr>
        <w:t>
</w:t>
      </w:r>
      <w:r>
        <w:rPr>
          <w:rFonts w:ascii="Times New Roman"/>
          <w:b/>
          <w:i w:val="false"/>
          <w:color w:val="000000"/>
          <w:sz w:val="28"/>
        </w:rPr>
        <w:t>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r>
        <w:br/>
      </w:r>
      <w:r>
        <w:rPr>
          <w:rFonts w:ascii="Times New Roman"/>
          <w:b w:val="false"/>
          <w:i w:val="false"/>
          <w:color w:val="000000"/>
          <w:sz w:val="28"/>
        </w:rPr>
        <w:t>
 </w:t>
      </w:r>
    </w:p>
    <w:bookmarkEnd w:id="160"/>
    <w:bookmarkStart w:name="z222" w:id="161"/>
    <w:p>
      <w:pPr>
        <w:spacing w:after="0"/>
        <w:ind w:left="0"/>
        <w:jc w:val="both"/>
      </w:pPr>
      <w:r>
        <w:rPr>
          <w:rFonts w:ascii="Times New Roman"/>
          <w:b w:val="false"/>
          <w:i w:val="false"/>
          <w:color w:val="000000"/>
          <w:sz w:val="28"/>
        </w:rPr>
        <w:t>      10. Мемлекеттік қызметті алу үшін көрсетілетін қызметті алушы (не сенімхат бойынша оның өкілі) ХҚО Стандарттың 9-тармағында көрсетілген құжаттарды ұсынады.</w:t>
      </w:r>
      <w:r>
        <w:br/>
      </w:r>
      <w:r>
        <w:rPr>
          <w:rFonts w:ascii="Times New Roman"/>
          <w:b w:val="false"/>
          <w:i w:val="false"/>
          <w:color w:val="000000"/>
          <w:sz w:val="28"/>
        </w:rPr>
        <w:t>
      Көрсетілетін қызметті алушының мемлекеттік электрондық ақпараттық ресурстары болып табылатын, жеке басын куәландыратын құжаттардың мәліметін ХҚО-ның қызметшісі тиісті мемлекеттік ақпараттық жүйелердің мемлекеттік қызметтер көрсету мониторингінің ақпараттық жүйесінің көмегімен электрондық-цифрлық қолтаңбамен қол қойылған электрондық деректер түрінде алады – 10 минут.</w:t>
      </w:r>
      <w:r>
        <w:br/>
      </w:r>
      <w:r>
        <w:rPr>
          <w:rFonts w:ascii="Times New Roman"/>
          <w:b w:val="false"/>
          <w:i w:val="false"/>
          <w:color w:val="000000"/>
          <w:sz w:val="28"/>
        </w:rPr>
        <w:t>
      ХҚО-ның қызметшісі құжаттардың түпнұсқаларын мемлекеттік органдарының мемлекеттік ақпараттық жүйелерінен ұсынылған мәліметтерімен салыстырып тексереді, сонан кейін түпнұсқаларды көрсетілетін қызмет алушыға қайтарады.</w:t>
      </w:r>
      <w:r>
        <w:br/>
      </w:r>
      <w:r>
        <w:rPr>
          <w:rFonts w:ascii="Times New Roman"/>
          <w:b w:val="false"/>
          <w:i w:val="false"/>
          <w:color w:val="000000"/>
          <w:sz w:val="28"/>
        </w:rPr>
        <w:t>
      11. Барлық қажетті құжаттарды тапсырған кезде көрсетілетін қызметті алушыға тиісті құжаттарды қабылдағандығы туралы қолхат беріледі – 5 минут.</w:t>
      </w:r>
      <w:r>
        <w:br/>
      </w:r>
      <w:r>
        <w:rPr>
          <w:rFonts w:ascii="Times New Roman"/>
          <w:b w:val="false"/>
          <w:i w:val="false"/>
          <w:color w:val="000000"/>
          <w:sz w:val="28"/>
        </w:rPr>
        <w:t>
      12. Мемлекеттік қызметтің нәтижесін беру ХҚО жеке хабарласқан кезде (не сенімхат бойынша оның өкілі) «терезе» көмегімен іске асырылады.</w:t>
      </w:r>
      <w:r>
        <w:br/>
      </w:r>
      <w:r>
        <w:rPr>
          <w:rFonts w:ascii="Times New Roman"/>
          <w:b w:val="false"/>
          <w:i w:val="false"/>
          <w:color w:val="000000"/>
          <w:sz w:val="28"/>
        </w:rPr>
        <w:t>
      13. Көрсетілетін қызметті алушы көрсетілген мерзімде қызметтің нәтижесін алуға келмеген жағдайда, ХҚО бір ай бойы оның сақталуын қамтамасыз етеді, одан кейін оларды көрсетілетін қызметті берушіге одан әрі сақтауға береді.</w:t>
      </w:r>
      <w:r>
        <w:br/>
      </w:r>
      <w:r>
        <w:rPr>
          <w:rFonts w:ascii="Times New Roman"/>
          <w:b w:val="false"/>
          <w:i w:val="false"/>
          <w:color w:val="000000"/>
          <w:sz w:val="28"/>
        </w:rPr>
        <w:t>
      Көрсетілетін қызметті алушы дайын құжаттарды алуға ХҚО-ға бір ай өткеннен кейін өтініш берген кезде ХҚО бір жұмыс күні ішінде көрсетілетін қызметті берушіге сұрау салады. Көрсетілетін қызметті беруші бір жұмыс күні ішінде дайын құжаттарды ХҚО-ға жібереді, одан кейін ХҚО дайын құжаттарды көрсетілетін қызметті алушыға береді</w:t>
      </w:r>
      <w:r>
        <w:br/>
      </w:r>
      <w:r>
        <w:rPr>
          <w:rFonts w:ascii="Times New Roman"/>
          <w:b w:val="false"/>
          <w:i w:val="false"/>
          <w:color w:val="000000"/>
          <w:sz w:val="28"/>
        </w:rPr>
        <w:t>
      ХҚО-на хабарласу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графикалық түрде келтірілген.</w:t>
      </w:r>
      <w:r>
        <w:br/>
      </w:r>
      <w:r>
        <w:rPr>
          <w:rFonts w:ascii="Times New Roman"/>
          <w:b w:val="false"/>
          <w:i w:val="false"/>
          <w:color w:val="000000"/>
          <w:sz w:val="28"/>
        </w:rPr>
        <w:t>
</w:t>
      </w:r>
      <w:r>
        <w:rPr>
          <w:rFonts w:ascii="Times New Roman"/>
          <w:b w:val="false"/>
          <w:i w:val="false"/>
          <w:color w:val="000000"/>
          <w:sz w:val="28"/>
        </w:rPr>
        <w:t>
      14. ЭҮП арқылы көрсетілетін қызмет берушінің қадам бойынша әрекеті және шешімі:</w:t>
      </w:r>
      <w:r>
        <w:br/>
      </w: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(ЭҮП-да тіркелмеген көрсетілетін қызмет алушылар үшін іске асырылады) көмегімен ЭҮП-да тіркеуді іске асырады;</w:t>
      </w:r>
      <w:r>
        <w:br/>
      </w:r>
      <w:r>
        <w:rPr>
          <w:rFonts w:ascii="Times New Roman"/>
          <w:b w:val="false"/>
          <w:i w:val="false"/>
          <w:color w:val="000000"/>
          <w:sz w:val="28"/>
        </w:rPr>
        <w:t>
      2) 1-процесс – қызметті алу үшін көрсетілетін қызметті алушының ЖСН/БСН және паролін енгізу процессі (авторизация процессі);</w:t>
      </w:r>
      <w:r>
        <w:br/>
      </w:r>
      <w:r>
        <w:rPr>
          <w:rFonts w:ascii="Times New Roman"/>
          <w:b w:val="false"/>
          <w:i w:val="false"/>
          <w:color w:val="000000"/>
          <w:sz w:val="28"/>
        </w:rPr>
        <w:t>
      3) 1-шарт – ЭҮП-да ЖСН/БСН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4) 2-процесс – ЭҮП-дың көрсетілетін қызметті алушының деректерінде бұзушылықтардың болуына байланысты авторизациядан бас тарту туралы хабарлама қалыптастыруы;</w:t>
      </w:r>
      <w:r>
        <w:br/>
      </w:r>
      <w:r>
        <w:rPr>
          <w:rFonts w:ascii="Times New Roman"/>
          <w:b w:val="false"/>
          <w:i w:val="false"/>
          <w:color w:val="000000"/>
          <w:sz w:val="28"/>
        </w:rPr>
        <w:t>
      5) 3-процесс – көрсетілетін қызметті алушының осы Регламентте көрсетілген қызметті таңдап алуы, қызмет көрсету үшін сұрату түрін экранға шығару және құрылымдық пен форматтық талаптарын ескере отырып, сұрату түріне Стандарттың 9-тармағында көрсетілген электрондық түрдегі қажет құжаттардың көшірмелерін бекітумен қызмет алушының үлгілерді толтыруы (деректерді енгізу), сондай-ақ сұратуды куәландыру (қол қою) үшін көрсетілетін қызметті алушының ЭЦҚ тіркеу куәлігін таңдап алуы;</w:t>
      </w:r>
      <w:r>
        <w:br/>
      </w:r>
      <w:r>
        <w:rPr>
          <w:rFonts w:ascii="Times New Roman"/>
          <w:b w:val="false"/>
          <w:i w:val="false"/>
          <w:color w:val="000000"/>
          <w:sz w:val="28"/>
        </w:rPr>
        <w:t>
      6) 2-шарт – ЭҮП-да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(сұратуда көрсетілген ЖСН/БСН мен ЭЦҚ тіркеу куәлігінде көрсетілген ЖСН/БСН арасындағы);</w:t>
      </w:r>
      <w:r>
        <w:br/>
      </w:r>
      <w:r>
        <w:rPr>
          <w:rFonts w:ascii="Times New Roman"/>
          <w:b w:val="false"/>
          <w:i w:val="false"/>
          <w:color w:val="000000"/>
          <w:sz w:val="28"/>
        </w:rPr>
        <w:t>
      7) 4-процесс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r>
        <w:br/>
      </w:r>
      <w:r>
        <w:rPr>
          <w:rFonts w:ascii="Times New Roman"/>
          <w:b w:val="false"/>
          <w:i w:val="false"/>
          <w:color w:val="000000"/>
          <w:sz w:val="28"/>
        </w:rPr>
        <w:t>
      8) 5-процесс – көрсетілетін қызметті берушінің сұратуды өңдеуі үшін көрсетілетін қызмет алушының ЭЦҚ куәландырылған (қол қойылған) электрондық құжатты (көрсетілетін қызметті алушының сұратуын) «электрондық үкіметтің» өңірлік шлюзі автоматтандырылған жұмыс орнында (бұдан әрі – ЭҮӨШ АЖО) «электрондық үкіметтің» шлюзі (бұдан әрі – ЭҮШ) арқылы жолдау;</w:t>
      </w:r>
      <w:r>
        <w:br/>
      </w:r>
      <w:r>
        <w:rPr>
          <w:rFonts w:ascii="Times New Roman"/>
          <w:b w:val="false"/>
          <w:i w:val="false"/>
          <w:color w:val="000000"/>
          <w:sz w:val="28"/>
        </w:rPr>
        <w:t>
      9) 3-шарт – көрсетілетін қызметті берушімен көрсетілетін қызметті алушы қоса берген Стандарттың 9-тармағында көрсетілген құжаттарды және қызмет көрсету үшін негіздерді сәйкестікке тексеруі;</w:t>
      </w:r>
      <w:r>
        <w:br/>
      </w:r>
      <w:r>
        <w:rPr>
          <w:rFonts w:ascii="Times New Roman"/>
          <w:b w:val="false"/>
          <w:i w:val="false"/>
          <w:color w:val="000000"/>
          <w:sz w:val="28"/>
        </w:rPr>
        <w:t>
      10) 6-процесс – көрсетілетін қызметті алушымен ЭҮП қалыптастырған қызмет нәтижесін (электрондық құжат түріндегі хабарлама) алуы. Электрондық құжат көрсетілетін қызметті берушінің уәкілетті тұлғасының ЭЦҚ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15. ЭҮП арқылы мемлекеттік қызмет көрсетуге тартылған ақпараттық жүйелердің функционалдық өзара іс-қимылы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16.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регламентінің 4-қосымшасына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қызмет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Регламент 16-тармақпен толықтырылды - Маңғыстау облысы  әкімдігінің 08.12.2014 </w:t>
      </w:r>
      <w:r>
        <w:rPr>
          <w:rFonts w:ascii="Times New Roman"/>
          <w:b w:val="false"/>
          <w:i w:val="false"/>
          <w:color w:val="000000"/>
          <w:sz w:val="28"/>
        </w:rPr>
        <w:t>№ 295</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br/>
      </w:r>
      <w:r>
        <w:rPr>
          <w:rFonts w:ascii="Times New Roman"/>
          <w:b w:val="false"/>
          <w:i w:val="false"/>
          <w:color w:val="000000"/>
          <w:sz w:val="28"/>
        </w:rPr>
        <w:t>
 </w:t>
      </w:r>
    </w:p>
    <w:bookmarkEnd w:id="161"/>
    <w:bookmarkStart w:name="z223" w:id="162"/>
    <w:p>
      <w:pPr>
        <w:spacing w:after="0"/>
        <w:ind w:left="0"/>
        <w:jc w:val="both"/>
      </w:pPr>
      <w:r>
        <w:rPr>
          <w:rFonts w:ascii="Times New Roman"/>
          <w:b w:val="false"/>
          <w:i w:val="false"/>
          <w:color w:val="000000"/>
          <w:sz w:val="28"/>
        </w:rPr>
        <w:t>
      «Тұрғын үй көмегін тағайындау»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 1-қосымша</w:t>
      </w:r>
    </w:p>
    <w:bookmarkEnd w:id="162"/>
    <w:p>
      <w:pPr>
        <w:spacing w:after="0"/>
        <w:ind w:left="0"/>
        <w:jc w:val="both"/>
      </w:pPr>
      <w:r>
        <w:rPr>
          <w:rFonts w:ascii="Times New Roman"/>
          <w:b w:val="false"/>
          <w:i w:val="false"/>
          <w:color w:val="ff0000"/>
          <w:sz w:val="28"/>
        </w:rPr>
        <w:t xml:space="preserve">     Ескерту. 1 - қосымша жаңа редакцияда - Маңғыстау облысының  әкімдігінің 08.12.2014 </w:t>
      </w:r>
      <w:r>
        <w:rPr>
          <w:rFonts w:ascii="Times New Roman"/>
          <w:b w:val="false"/>
          <w:i w:val="false"/>
          <w:color w:val="000000"/>
          <w:sz w:val="28"/>
          <w:u w:val="single"/>
        </w:rPr>
        <w:t>№ 295</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8826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8826500" cy="4660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24" w:id="163"/>
    <w:p>
      <w:pPr>
        <w:spacing w:after="0"/>
        <w:ind w:left="0"/>
        <w:jc w:val="both"/>
      </w:pPr>
      <w:r>
        <w:rPr>
          <w:rFonts w:ascii="Times New Roman"/>
          <w:b w:val="false"/>
          <w:i w:val="false"/>
          <w:color w:val="000000"/>
          <w:sz w:val="28"/>
        </w:rPr>
        <w:t xml:space="preserve">
«Тұрғын үй көмегін тағайындау»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 2-қосымша</w:t>
      </w:r>
      <w:r>
        <w:br/>
      </w:r>
      <w:r>
        <w:rPr>
          <w:rFonts w:ascii="Times New Roman"/>
          <w:b w:val="false"/>
          <w:i w:val="false"/>
          <w:color w:val="000000"/>
          <w:sz w:val="28"/>
        </w:rPr>
        <w:t>
 </w:t>
      </w:r>
      <w:r>
        <w:br/>
      </w:r>
      <w:r>
        <w:rPr>
          <w:rFonts w:ascii="Times New Roman"/>
          <w:b w:val="false"/>
          <w:i w:val="false"/>
          <w:color w:val="000000"/>
          <w:sz w:val="28"/>
        </w:rPr>
        <w:t>
 </w:t>
      </w:r>
    </w:p>
    <w:bookmarkEnd w:id="163"/>
    <w:p>
      <w:pPr>
        <w:spacing w:after="0"/>
        <w:ind w:left="0"/>
        <w:jc w:val="left"/>
      </w:pPr>
      <w:r>
        <w:rPr>
          <w:rFonts w:ascii="Times New Roman"/>
          <w:b/>
          <w:i w:val="false"/>
          <w:color w:val="000000"/>
        </w:rPr>
        <w:t xml:space="preserve"> Халыққа қызмет көрсету орталығына хабарласу тәртібінің сипаттамасы</w:t>
      </w:r>
      <w:r>
        <w:br/>
      </w:r>
      <w:r>
        <w:rPr>
          <w:rFonts w:ascii="Times New Roman"/>
          <w:b/>
          <w:i w:val="false"/>
          <w:color w:val="000000"/>
        </w:rPr>
        <w:t>
 </w:t>
      </w:r>
      <w:r>
        <w:br/>
      </w:r>
      <w:r>
        <w:rPr>
          <w:rFonts w:ascii="Times New Roman"/>
          <w:b/>
          <w:i w:val="false"/>
          <w:color w:val="000000"/>
        </w:rPr>
        <w:t>
 </w:t>
      </w:r>
      <w:r>
        <w:drawing>
          <wp:inline distT="0" distB="0" distL="0" distR="0">
            <wp:extent cx="89154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8915400" cy="8483600"/>
                    </a:xfrm>
                    <a:prstGeom prst="rect">
                      <a:avLst/>
                    </a:prstGeom>
                  </pic:spPr>
                </pic:pic>
              </a:graphicData>
            </a:graphic>
          </wp:inline>
        </w:drawing>
      </w:r>
      <w:r>
        <w:br/>
      </w:r>
      <w:r>
        <w:rPr>
          <w:rFonts w:ascii="Times New Roman"/>
          <w:b/>
          <w:i w:val="false"/>
          <w:color w:val="000000"/>
        </w:rPr>
        <w:t>
 </w:t>
      </w:r>
    </w:p>
    <w:bookmarkStart w:name="z226" w:id="164"/>
    <w:p>
      <w:pPr>
        <w:spacing w:after="0"/>
        <w:ind w:left="0"/>
        <w:jc w:val="both"/>
      </w:pPr>
      <w:r>
        <w:rPr>
          <w:rFonts w:ascii="Times New Roman"/>
          <w:b w:val="false"/>
          <w:i w:val="false"/>
          <w:color w:val="000000"/>
          <w:sz w:val="28"/>
        </w:rPr>
        <w:t xml:space="preserve">
«Тұрғын үй көмегін тағайындау»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 3-қосымша</w:t>
      </w:r>
      <w:r>
        <w:br/>
      </w:r>
      <w:r>
        <w:rPr>
          <w:rFonts w:ascii="Times New Roman"/>
          <w:b w:val="false"/>
          <w:i w:val="false"/>
          <w:color w:val="000000"/>
          <w:sz w:val="28"/>
        </w:rPr>
        <w:t>
 </w:t>
      </w:r>
      <w:r>
        <w:br/>
      </w:r>
      <w:r>
        <w:rPr>
          <w:rFonts w:ascii="Times New Roman"/>
          <w:b w:val="false"/>
          <w:i w:val="false"/>
          <w:color w:val="000000"/>
          <w:sz w:val="28"/>
        </w:rPr>
        <w:t>
 </w:t>
      </w:r>
    </w:p>
    <w:bookmarkEnd w:id="164"/>
    <w:p>
      <w:pPr>
        <w:spacing w:after="0"/>
        <w:ind w:left="0"/>
        <w:jc w:val="left"/>
      </w:pPr>
      <w:r>
        <w:rPr>
          <w:rFonts w:ascii="Times New Roman"/>
          <w:b/>
          <w:i w:val="false"/>
          <w:color w:val="000000"/>
        </w:rPr>
        <w:t xml:space="preserve"> ЭҮП арқылы Мемлекеттік қызмет көрсетуге тартылған ақпараттық жүйелердің функционалдық өзара іс-қимыл диаграммасы</w:t>
      </w:r>
      <w:r>
        <w:br/>
      </w:r>
      <w:r>
        <w:rPr>
          <w:rFonts w:ascii="Times New Roman"/>
          <w:b/>
          <w:i w:val="false"/>
          <w:color w:val="000000"/>
        </w:rPr>
        <w:t>
 </w:t>
      </w:r>
      <w:r>
        <w:br/>
      </w:r>
      <w:r>
        <w:rPr>
          <w:rFonts w:ascii="Times New Roman"/>
          <w:b/>
          <w:i w:val="false"/>
          <w:color w:val="000000"/>
        </w:rPr>
        <w:t>
 </w:t>
      </w:r>
    </w:p>
    <w:p>
      <w:pPr>
        <w:spacing w:after="0"/>
        <w:ind w:left="0"/>
        <w:jc w:val="both"/>
      </w:pPr>
      <w:r>
        <w:rPr>
          <w:rFonts w:ascii="Times New Roman"/>
          <w:b w:val="false"/>
          <w:i w:val="false"/>
          <w:color w:val="000000"/>
          <w:sz w:val="28"/>
        </w:rPr>
        <w:t> </w:t>
      </w:r>
      <w:r>
        <w:drawing>
          <wp:inline distT="0" distB="0" distL="0" distR="0">
            <wp:extent cx="88011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8801100" cy="8483600"/>
                    </a:xfrm>
                    <a:prstGeom prst="rect">
                      <a:avLst/>
                    </a:prstGeom>
                  </pic:spPr>
                </pic:pic>
              </a:graphicData>
            </a:graphic>
          </wp:inline>
        </w:drawing>
      </w:r>
    </w:p>
    <w:bookmarkStart w:name="z262" w:id="165"/>
    <w:p>
      <w:pPr>
        <w:spacing w:after="0"/>
        <w:ind w:left="0"/>
        <w:jc w:val="both"/>
      </w:pPr>
      <w:r>
        <w:rPr>
          <w:rFonts w:ascii="Times New Roman"/>
          <w:b w:val="false"/>
          <w:i w:val="false"/>
          <w:color w:val="000000"/>
          <w:sz w:val="28"/>
        </w:rPr>
        <w:t>
      Шартты белгілер:</w:t>
      </w:r>
      <w:r>
        <w:br/>
      </w:r>
      <w:r>
        <w:rPr>
          <w:rFonts w:ascii="Times New Roman"/>
          <w:b w:val="false"/>
          <w:i w:val="false"/>
          <w:color w:val="000000"/>
          <w:sz w:val="28"/>
        </w:rPr>
        <w:t>
 </w:t>
      </w:r>
    </w:p>
    <w:bookmarkEnd w:id="165"/>
    <w:p>
      <w:pPr>
        <w:spacing w:after="0"/>
        <w:ind w:left="0"/>
        <w:jc w:val="both"/>
      </w:pPr>
      <w:r>
        <w:drawing>
          <wp:inline distT="0" distB="0" distL="0" distR="0">
            <wp:extent cx="87757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8775700" cy="101473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11" w:id="166"/>
    <w:p>
      <w:pPr>
        <w:spacing w:after="0"/>
        <w:ind w:left="0"/>
        <w:jc w:val="both"/>
      </w:pPr>
      <w:r>
        <w:rPr>
          <w:rFonts w:ascii="Times New Roman"/>
          <w:b w:val="false"/>
          <w:i w:val="false"/>
          <w:color w:val="000000"/>
          <w:sz w:val="28"/>
        </w:rPr>
        <w:t>
      «Тұрғын үй көмегін тағайындау»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 4-қосымша</w:t>
      </w:r>
    </w:p>
    <w:bookmarkEnd w:id="166"/>
    <w:p>
      <w:pPr>
        <w:spacing w:after="0"/>
        <w:ind w:left="0"/>
        <w:jc w:val="both"/>
      </w:pPr>
      <w:r>
        <w:rPr>
          <w:rFonts w:ascii="Times New Roman"/>
          <w:b w:val="false"/>
          <w:i w:val="false"/>
          <w:color w:val="ff0000"/>
          <w:sz w:val="28"/>
        </w:rPr>
        <w:t xml:space="preserve">     Ескерту. Регламент 4 - қосымшамен толықтырылды- Маңғыстау облысының  әкімдігінің 08.12.2014 </w:t>
      </w:r>
      <w:r>
        <w:rPr>
          <w:rFonts w:ascii="Times New Roman"/>
          <w:b w:val="false"/>
          <w:i w:val="false"/>
          <w:color w:val="ff0000"/>
          <w:sz w:val="28"/>
        </w:rPr>
        <w:t>№ 295</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drawing>
          <wp:inline distT="0" distB="0" distL="0" distR="0">
            <wp:extent cx="73406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340600" cy="72390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7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header.xml" Type="http://schemas.openxmlformats.org/officeDocument/2006/relationships/header" Id="rId7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