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fd9efb" w14:textId="efd9ef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Маңғыстау облысы әкімдігінің 2014 жылғы 21 сәуірдегі № 74 "Халықты әлеуметтік қорғау саласындағы мемлекеттік қызмет регламенттерін бекіту туралы" қаулысына өзгерістер мен толықтырулар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Маңғыстау облысы әкімдігінің 2014 жылғы 08 желтоқсандағы № 295 қаулысы. Маңғыстау облысы Әділет департаментінде 2015 жылғы 13 қаңтарда № 2583 болып тіркелді. Күші жойылды - Маңғыстау облысы әкімдігінің 2015 жылғы 04 қарашадағы № 342 қаулысымен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Күші жойылды – Маңғыстау облысы әкімдігінің 04.11.2015 </w:t>
      </w:r>
      <w:r>
        <w:rPr>
          <w:rFonts w:ascii="Times New Roman"/>
          <w:b w:val="false"/>
          <w:i w:val="false"/>
          <w:color w:val="ff0000"/>
          <w:sz w:val="28"/>
        </w:rPr>
        <w:t>№ 342</w:t>
      </w:r>
      <w:r>
        <w:rPr>
          <w:rFonts w:ascii="Times New Roman"/>
          <w:b w:val="false"/>
          <w:i w:val="false"/>
          <w:color w:val="ff0000"/>
          <w:sz w:val="28"/>
        </w:rPr>
        <w:t> қаулысымен (жарияланған күнінен кейін күнтізбелік он күн өткен соң қолданысқа енгізіледі).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</w:t>
      </w:r>
      <w:r>
        <w:br/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РҚАО-ның ескертпесі.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Құжаттың мәтінінде түпнұсқаның пунктуациясы мен орфографиясы сақталған.</w:t>
      </w:r>
    </w:p>
    <w:bookmarkStart w:name="z3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«Мемлекеттік көрсетілетін қызметтер туралы» 2013 жылғы 15 сәуірдегі Қазақстан Республикасы 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>, «Мемлекеттік көрсетілетін қызметтердің стандарттары мен регламенттерін әзірлеу жөніндегі қағиданы бекіту туралы» Қазақстан Республикасы Экономика және бюджеттік жоспарлау министрінің 2013 жылғы 14 тамыздағы </w:t>
      </w:r>
      <w:r>
        <w:rPr>
          <w:rFonts w:ascii="Times New Roman"/>
          <w:b w:val="false"/>
          <w:i w:val="false"/>
          <w:color w:val="000000"/>
          <w:sz w:val="28"/>
        </w:rPr>
        <w:t>№ 249</w:t>
      </w:r>
      <w:r>
        <w:rPr>
          <w:rFonts w:ascii="Times New Roman"/>
          <w:b w:val="false"/>
          <w:i w:val="false"/>
          <w:color w:val="000000"/>
          <w:sz w:val="28"/>
        </w:rPr>
        <w:t xml:space="preserve"> бұйрығына өзгерістер мен толықтыру енгізу туралы» Қазақстан Республикасы Экономика және бюджеттік жоспарлау министрінің 2014 жылғы 12 мамырдағы № 133 бұйрығына (Нормативтік құқықтық кесімдерді мемлекеттік тіркеу тізілімінде № 9432 болып тіркелген) сәйкес облыс әкімдігі </w:t>
      </w:r>
      <w:r>
        <w:rPr>
          <w:rFonts w:ascii="Times New Roman"/>
          <w:b/>
          <w:i w:val="false"/>
          <w:color w:val="000000"/>
          <w:sz w:val="28"/>
        </w:rPr>
        <w:t>ҚАУЛЫ ЕТЕДІ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Маңғыстау облысы әкімдігінің 2014 жылғы 21 сәуірдегі </w:t>
      </w:r>
      <w:r>
        <w:rPr>
          <w:rFonts w:ascii="Times New Roman"/>
          <w:b w:val="false"/>
          <w:i w:val="false"/>
          <w:color w:val="000000"/>
          <w:sz w:val="28"/>
        </w:rPr>
        <w:t>№ 74</w:t>
      </w:r>
      <w:r>
        <w:rPr>
          <w:rFonts w:ascii="Times New Roman"/>
          <w:b w:val="false"/>
          <w:i w:val="false"/>
          <w:color w:val="000000"/>
          <w:sz w:val="28"/>
        </w:rPr>
        <w:t xml:space="preserve"> «Халықты әлеуметтік қорғау саласындағы мемлекеттік қызмет регламенттерін бекіту туралы» қаулысына (Нормативтік құқықтық кесімдерді мемлекеттік тіркеу тізілімінде № 2432 болып тіркелген, 2014 жылғы 6 маусымда «Әділет» ақпараттық-құқықтық жүйесінде жарияланған) мынадай өзгерістер мен толықтырулар енгізілсін: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1-тармағында: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«Жұмыссыз азаматтарды тіркеу және есепке қою» мемлекеттік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«2. Мемлекеттік қызмет көрсету процесінде көрсетілетін қызметті берушінің құрылымдық бөлімшелерінің (қызметкерлерінің) іс-қимыл тәртібін сипаттау» деген бөлімде: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5-тармақ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«5. Көрсетілетін қызметті беруші мемлекеттік қызмет көрсету үшін көрсетілетін қызметті алушының Қазақстан Республикасы Үкіметінің 2014 жылғы 11 наурыздағы № 217 «Халықты әлеуметтік қорғау саласындағы мемлекеттік көрсетілетін қызметтер стандарттарын бекіту туралы» қаулысымен бекітілген «Жұмыссыз азаматтарды тіркеу және есепке қою» мемлекеттік көрсетілетін қызмет стандартының (бұдан әрі –Стандарт) 9-тармағында көрсетілген өзге де құжаттарын немесе көрсетілетін қызметті алушы электрондық сұратуын алу мемлекеттік қызмет көрсету жөніндегі рәсімдерді (іс-қимылдарды) бастауға негіздеме болып табылады.»;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«4. Халыққа қызмет көрсету орталығымен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сипаттау» деген бөлiмі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16-тармақпен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«16.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 осы регламенттің 4-қосымшасына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қызмет берушінің интернет-ресурсында орналастырылады.»;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4-қосымшамен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«Семей ядролық сынақ полигонында ядролық сынақтардың салдарынан зардап шеккен азаматтарды тіркеу және есепке алу, біржолғы мемлекеттік ақшалай өтемақы төлеу, куәліктер беру» мемлекеттік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«4. Халыққа қызмет көрсету орталығымен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сипаттау» деген бөлiмі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14-тармақпен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«14.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 осы регламенттің 3-қосымшасына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қызмет берушінің интернет-ресурсында орналастырылады.»;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3-қосымшамен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«Жұмыссыз азаматтарға анықтамалар беру» мемлекеттік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«3. Мемлекеттік қызмет көрсету процесінде көрсетілетін қызмет берушінің құрылымдық бөлімшелерінің (қызметкерлерінің) өзара іс-қимыл тәртібін сипаттау» деген бөлiмінде </w:t>
      </w:r>
      <w:r>
        <w:rPr>
          <w:rFonts w:ascii="Times New Roman"/>
          <w:b w:val="false"/>
          <w:i w:val="false"/>
          <w:color w:val="000000"/>
          <w:sz w:val="28"/>
        </w:rPr>
        <w:t>8-тармақ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Әрбір рәсімнің (іс-қимылдың) ұзақтығын көрсете отырып, құрылымдық бөлімшелер (қызметкерлер) арасындағы рәсімдердің (іс-қимылдардың) реттілігінің сипаттамасы: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көрсетілетін қызметті берушінің жауапты орындаушысы 7 (жеті) минуттың ішінде көрсетілетін қызметті алушының құжаттарын қабылдайды, тіркейді және қарайды, мемлекеттік қызметті көрсету нәтижесін ресімдейді және көрсетілетін қызметті берушінің басшысына қол қоюға 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көрсетілетін қызметті берушінің басшысы 2 (екі) минуттың ішінде мемлекеттік қызметті көрсету нәтижесіне қол қояды және көрсетілетін қызметті берушінің жауапты орындаушысына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көрсетілетін қызметті берушінің жауапты орындаушысы 1 (бір) минуттың ішінде мемлекеттік қызметті көрсету нәтижесін көрсетілетін қызметті алушыға жолдайды (береді).»;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«4. Халыққа қызмет көрсету орталығымен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сипаттау» деген бөлiмі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15-тармақпен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«15.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 осы регламенттің 4-қосымшасына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қызмет берушінің интернет-ресурсында орналастырылады.»;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4-қосымшамен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«Мүгедектерге протездік-ортопедиялық көмек ұсыну үшін оларға құжаттарды ресімдеу» мемлекеттік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«3. Мемлекеттік қызмет көрсету процесінде көрсетілетін қызмет берушінің құрылымдық бөлімшелерінің (қызметкерлерінің) өзара іс-қимыл тәртібін сипаттау» деген бөлiмінде: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9-тармақ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Рәсімдердің (іс-қимылдардың) реттілігінің сипаттамасы осы «Мүгедектерге протездік-ортопедиялық көмек ұсыну үшін оларға құжаттарды ресімдеу» мемлекеттік көрсетілетін қызмет регламентінің 1-қосымшасына сәйкес блок-схемасымен сүйемелденеді.»;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«Мүгедектерге протездік-ортопедиялық көмек ұсыну үшін оларға құжаттарды ресімдеу» мемлекеттік қызмет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қосымшасын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қаулыға </w:t>
      </w:r>
      <w:r>
        <w:rPr>
          <w:rFonts w:ascii="Times New Roman"/>
          <w:b w:val="false"/>
          <w:i w:val="false"/>
          <w:color w:val="000000"/>
          <w:sz w:val="28"/>
        </w:rPr>
        <w:t>4-қосымшаға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10-тармақпен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«10.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 осы регламенттің 2-қосымшасына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қызмет берушінің интернет-ресурсында орналастырылады.»;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2-қосымшамен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«Мүгедектерді сурдо-тифлотехникалық және міндетті гигиеналық құралдармен қамтамасыз ету үшін оларға құжаттарды ресімдеу» мемлекеттік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«3. Мемлекеттік қызмет көрсету процесінде көрсетілетін қызмет берушінің құрылымдық бөлімшелерінің (қызметкерлерінің) өзара іс-қимыл тәртібін сипаттау» деген бөлiмінде: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9-тармақ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Рәсімдердің (іс-қимылдардың) реттілігінің сипаттамасы осы «Мүгедектерді сурдо-тифлотехникалық және міндетті гигиеналық құралдармен қамтамасыз ету үшін оларға құжаттарды ресімдеу» мемлекеттік көрсетілетін қызмет регламентінің (әрі қарай – Регламент) 1-қосымшасына сәйкес блок-схемасымен сүйемелденеді.»;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«Мүгедектерді сурдо-тифлотехникалық және міндетті гигиеналық құралдармен қамтамасыз ету үшін оларға құжаттарды ресімдеу» мемлекеттік қызмет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10-тармақпен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 осы регламенттің 2-қосымшасына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қызмет берушінің интернет-ресурсында орналастырылады.»;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2-қосымшамен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«Он сегіз жасқа дейінгі балаларға мемлекеттік жәрдемақы тағайындау» мемлекеттік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«4. Халыққа қызмет көрсету орталығымен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сипаттау» деген бөлiмі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14-тармақпен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«14.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 осы регламенттің 4-қосымшасына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қызмет берушінің интернет-ресурсында орналастырылады.»;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4-қосымшамен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«Мемлекеттік атаулы әлеуметтік көмек тағайындау» мемлекеттік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«4. Халыққа қызмет көрсету орталығымен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сипаттау» деген бөлiмі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15-тармақпен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«15.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 осы регламенттің 4-қосымшасына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қызмет берушінің интернет-ресурсында орналастырылады.»;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4-қосымшамен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«Жүріп-тұруы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ресімдеу» мемлекеттік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«3. Мемлекеттік қызмет көрсету процесінде көрсетілетін қызмет берушінің құрылымдық бөлімшелерінің (қызметкерлерінің) өзара іс- қимыл тәртібін сипаттау» деген бөлiмінде: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9-тармақ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Рәсімдердің (іс-қимылдардың) реттілігінің сипаттамасы осы «Жүріп-тұруы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ресімдеу» мемлекеттік көрсетілетін қызмет регламентінің 1-қосымшасына сәйкес блок-схемасымен сүйемелденеді.»;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«Жүріп-тұруы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ресімдеу» мемлекеттік қызмет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10-қосымшасына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10-тармақпен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 осы регламенттің 2-қосымшасына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қызмет берушінің интернет-ресурсында орналастырылады.»;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2-қосымшамен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«Мүгедектерге кресло-арбалар беру үшін оларға құжаттарды ресімдеу» мемлекеттік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«3. Мемлекеттік қызмет көрсету процесінде көрсетілетін қызмет берушінің құрылымдық бөлімшелерінің (қызметкерлерінің) өзара іс-қимыл тәртібін сипаттау» деген бөлiмінде: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9-тармақ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Рәсімдердің (іс-қимылдардың) реттілігінің сипаттамасы осы «Мүгедектерге кресло-арбалар беру үшін оларға құжаттарды ресімдеу» мемлекеттік көрсетілетін қызмет регламентінің 1-қосымшасына сәйкес блок-схемасымен сүйемелденеді.»;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«Мүгедектерге кресло-арбалар беру үшін оларға құжаттарды ресімдеу» мемлекеттік қызмет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1-қосымшасы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10-тармақпен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 осы регламентінің 2-қосымшасына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қызмет берушінің интернет-ресурсында орналастырылады.»;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2-қосымшамен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«Мүгедектерді санаторий-курорттық емдеумен қамтамасыз ету үшін оларға құжаттарды ресімдеу» мемлекеттік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«3. Мемлекеттік қызмет көрсету процесінде көрсетілетін қызмет берушінің құрылымдық бөлімшелерінің (қызметкерлерінің) өзара іс-қимыл тәртібін сипаттау» деген бөлiмінде: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9-тармақ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Рәсімдердің (іс-қимылдардың) реттілігінің сипаттамасы осы «Мүгедектерді санаторий-курорттық емдеумен қамтамасыз ету үшін оларға құжаттарды ресімдеу» мемлекеттік көрсетілетін қызмет регламентінің 1-қосымшасына сәйкес блок-схемасымен сүйемелденеді.».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«Мүгедектерді санаторий-курорттық емдеумен қамтамасыз ету үшін оларға құжаттарды ресімдеу» мемлекеттік қызмет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10-тармақпен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 осы регламентінің 2-қосымшасына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қызмет берушінің интернет-ресурсында орналастырылады.»;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2-қосымшамен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«Медициналық-әлеуметтік мекемелерде (ұйымдарда) арнаулы әлеуметтік қызметтер көрсетуге құжаттар ресімдеу» мемлекеттік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«3. Мемлекеттік қызмет көрсету процесінде көрсетілетін қызмет берушінің құрылымдық бөлімшелерінің (қызметкерлерінің) өзара іс-қимыл тәртібін сипаттау» деген бөлiмінде: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9-тармақ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Рәсімдердің (іс-қимылдардың) реттілігінің сипаттамасы осы «Медициналық-әлеуметтік мекемелерде (ұйымдарда) арнаулы әлеуметтік қызметтер көрсетуге құжаттар ресімдеу» мемлекеттік көрсетілетін қызмет регламентінің 1-қосымшасына сәйкес блок-схемасымен сүйемелденеді.»;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«Медициналық-әлеуметтік мекемелерде (ұйымдарда) арнаулы әлеуметтік қызметтер көрсетуге құжаттар ресімдеу» мемлекеттік қызмет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10-тармақпен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 осы регламентінің 2-қосымшасына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қызмет берушінің интернет-ресурсында орналастырылады.»;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2-қосымшамен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«Үйде күтім көрсету жағдайында арнаулы әлеуметтік қызмет көрсетуге құжаттар ресімдеу» мемлекеттік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«3. Мемлекеттік қызмет көрсету процесінде көрсетілетін қызмет берушінің құрылымдық бөлімшелерінің (қызметкерлерінің) өзара іс-қимыл тәртібін сипаттау» деген бөлiмінде: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8-тармақ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Әрбір рәсімнің (іс-қимылдың) ұзақтығын көрсете отырып, құрылымдық бөлімшелер (қызметкерлер) арасындағы рәсімдердің (іс-қимылдардың) реттілігінің сипаттамасы: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көрсетілетін қызметті берушінің жауапты орындаушысы 15 (он бес) минуттың ішінде көрсетілетін қызметті алушының құжаттарын қабылдайды және тіркейді;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көрсетілетін қызметті берушінің басшысы құжаттар тіркелгеннен кейін 1 (бір) жұмыс күні ішінде өтінішті қарайды көрсетілетін қызметті берушінің жауапты орындаушысына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көрсетілетін қызметті берушінің жауапты орындаушысы 11 (он бір) жұмыс күні ішінде құжаттарды қарайды, мемлекеттік қызметті көрсету нәтижесін ресімдейді және көрсетілетін қызметті берушінің басшысына қол қоюға 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көрсетілетін қызметті берушінің басшысы 1 (бір) жұмыс күні ішінде мемлекеттік қызметті көрсету нәтижесіне қол қояды және көрсетілетін қызметті берушінің жауапты орындаушысына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көрсетілетін қызметті берушінің жауапты орындаушысы 1 (бір) жұмыс күні ішінде мемлекеттік қызметті көрсету нәтижесін көрсетілетін қызметті алушыға береді.»;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9-тармақ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Рәсімдердің (іс-қимылдардың) реттілігінің сипаттамасы осы «Үйде күтім көрсету жағдайында арнаулы әлеуметтік қызмет көрсетуге құжаттар ресімдеу» мемлекеттік көрсетілетін қызмет регламентінің 1-қосымшасына сәйкес блок-схемасымен сүйемелденеді.»;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«Үйде күтім көрсету жағдайында арнаулы әлеуметтік қызмет көрсетуге құжаттар ресімдеу» мемлекеттік қызмет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10-тармақпен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 осы регламентінің 2-қосымшасына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қызмет берушінің интернет-ресурсында орналастырылады.»;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19-қосымшасына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2-қосымшамен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«Жергілікті өкілді органдардың шешімдері бойынша мұқтаж азаматтардың жекелеген санаттарына әлеуметтік көмек тағайындау» мемлекеттік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«4. Халыққа қызмет көрсету орталығымен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сипаттау» деген бөлiмінде: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10-тармақ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Мемлекеттік қызметті алу үшін көрсетілетін қызметті алушы ауылдық округ әкіміне Стандарттың 9-тармағында көрсетілген құжаттарды ұсынады: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ауылдық округ әкімі аппаратының маманы тіркеуді жүзеге асырады және оның мемлекеттік қызметті көрсетілетін қызметті алушыға тіркеу және алу күні, құжаттарды қабылдаған қызметті берушінің тегі мен аты-жөні көрсетілген талон береді – 1 (бір) жұмыс күні;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көрсетілетін қызметті берушінің жауапты орындаушысы 3 (үш) жұмыс күні ішінде құжаттарды қарайды, мемлекеттік қызметті көрсету нәтижесін ресімдейді және көрсетілетін қызметті берушінің басшысына қол қоюға 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әлеуметтік көмек көрсету үшін құжаттар жетіспеген не олардың бүлінуіне, жоғалуына байланысты өтініш берушінің қажетті құжаттарды беру мүмкіндігі болмаған жағдайда – 16 (он алты) жұмыс күні ішінде;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көрсетілетін қызметті берушінің басшысы 1 (бір) жұмыс күні ішінде мемлекеттік қызметті көрсету нәтижесіне қол қояды және көрсетілетін қызметті берушінің жауапты орындаушысына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көрсетілетін қызметті берушінің жауапты орындаушысы ауылдық округ әкімінің аппаратына көрсетілетін мемлекеттік қызметтің нәтижесін жолдайды - 2 (екі) жұмыс күні;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ауылдық округ әкім аппаратының маманы 1 (бір) жұмыс күні ішінде мемлекеттік қызметті көрсету нәтижесін көрсетілетін қызметті алушыға береді.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Рәсімдердің (іс-қимылдардың) реттілігінің сипаттамасы осы Регламенттің 2-қосымшасына сәйкес блок-схемасымен сүйемелденеді.»;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«Жергілікті өкілді органдардың шешімдері бойынша мұқтаж азаматтардың жекелеген санаттарына әлеуметтік көмек тағайындау» мемлекеттік қызмет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2-қосымшасы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20-қосымшасына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13-тармақпен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«13.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 осы регламентінің 4-қосымшасына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қызмет берушінің интернет-ресурсында орналастырылады.»;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21-қосымшасына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4-қосымшамен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«Адамдарға жұмыспен қамтуға жәрдемдесудің белсенді нысандарына қатысуға жолдамалар беру» мемлекеттік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«4. Халыққа қызмет көрсету орталығымен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сипаттау» деген бөлiмі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12-тармақпен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«12.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 осы регламентінің 3-қосымшасына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қызмет берушінің интернет-ресурсында орналастырылады.»;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22-қосымшасына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3-қосымшамен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«Ауылдық елді мекендерде тұратын және жұмыс істейтін әлеуметтік сала мамандарына отын сатып алу бойынша әлеуметтік көмек тағайындау» мемлекеттік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«4. Халыққа қызмет көрсету орталығымен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сипаттау» деген бөлiмі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14-тармақпен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«14.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 осы регламентінің 4-қосымшасына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қызмет берушінің интернет-ресурсында орналастырылады.»;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23-қосымшасына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4-қосымшамен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«Өтініш берушінің (отбасының) атаулы әлеуметтік көмек алушыларға тиесілігін растайтын анықтама беру» мемлекеттік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«3. Мемлекеттік қызмет көрсету процесінде көрсетілетін қызмет берушінің құрылымдық бөлімшелерінің (қызметкерлерінің) өзара іс-қимыл тәртібін сипаттау» деген бөлiмінде </w:t>
      </w:r>
      <w:r>
        <w:rPr>
          <w:rFonts w:ascii="Times New Roman"/>
          <w:b w:val="false"/>
          <w:i w:val="false"/>
          <w:color w:val="000000"/>
          <w:sz w:val="28"/>
        </w:rPr>
        <w:t>8-тармақ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Әрбір рәсімнің (іс-қимылдың) ұзақтығын көрсете отырып, құрылымдық бөлімшелер (қызметкерлер) арасындағы рәсімдердің (іс-қимылдардың) реттілігінің сипаттамасы: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көрсетілетін қызметті берушінің жауапты орындаушысы 9 (тоғыз) минуттың ішінде көрсетілетін қызметті алушының құжаттарын қабылдайды, тіркейді және құжаттарды қарайды, мемлекеттік қызметті көрсету нәтижесін ресімдейді және көрсетілетін қызметті берушінің басшысына қол қоюға 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көрсетілетін қызметті берушінің басшысы 5 (бес) минуттың ішінде мемлекеттік қызметті көрсету нәтижесіне қол қояды және көрсетілетін қызметті берушінің жауапты орындаушысына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көрсетілетін қызметті берушінің жауапты орындаушысы 1 (бір) минуттың ішінде мемлекеттік қызметті көрсету нәтижесін көрсетілетін қызметті алушыға жолдайды (береді).»;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«Өтініш берушінің (отбасының) атаулы әлеуметтік көмек алушыларға тиесілігін растайтын анықтама беру» мемлекеттік қызмет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1- 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24-қосымшасына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«4. Халыққа қызмет көрсету орталығымен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сипаттау» деген бөлiмінде: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10-тармақ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Мемлекеттік қызметті алу үшін көрсетілетін қызметті алушы (не сенімхат бойынша оның өкілі) ауылдық округ әкіміне Стандарттың 9-тармағында көрсетілген құжаттарды ұсынады.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ауылдық округ әкімі аппаратының маманы 9 (тоғыз) минуттың ішінде көрсетілетін қызметті алушының құжаттарын қабылдайды, тіркейді және құжаттарды қарайды, мемлекеттік қызметті көрсету нәтижесін ресімдейді және ауылдық округ әкіміне қол қоюға 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ауылдық округ әкімі 5 (бес) минуттың ішінде мемлекеттік қызметті көрсету нәтижесіне қол қояды және ауылдық округ әкім аппаратының маманына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ауылдық округ әкімі аппаратының маманы 1 (бір) минуттың ішінде мемлекеттік қызметті көрсету нәтижесін көрсетілетін қызметті алушыға береді.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Ауылдық округ әкіміне хабарласу тәртібінің сипаттамасы осы Регламенттің 2-қосымшасына сәйкес графикалық түрде келтірілген»;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«Өтініш берушінің (отбасының) атаулы әлеуметтік көмек алушыларға тиесілігін растайтын анықтама беру» мемлекеттік қызмет регламентінің </w:t>
      </w:r>
      <w:r>
        <w:rPr>
          <w:rFonts w:ascii="Times New Roman"/>
          <w:b w:val="false"/>
          <w:i w:val="false"/>
          <w:color w:val="000000"/>
          <w:sz w:val="28"/>
        </w:rPr>
        <w:t>2-қосымшасы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қаулының </w:t>
      </w:r>
      <w:r>
        <w:rPr>
          <w:rFonts w:ascii="Times New Roman"/>
          <w:b w:val="false"/>
          <w:i w:val="false"/>
          <w:color w:val="000000"/>
          <w:sz w:val="28"/>
        </w:rPr>
        <w:t>25-қосымшасына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15-тармақпен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«15.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 осы регламентінің 4-қосымшасына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қызмет берушінің интернет-ресурсында орналастырылады.»;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26-қосымшасына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4-қосымшамен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«Үйде оқитын мүгедек балаларға материалдық қамсыздандыруды тағайындау» мемлекеттік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«4. Халыққа қызмет көрсету орталығымен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сипаттау» деген бөлiмі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15-тармақпен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«15.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 осы регламентінің 4-қосымшасына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қызмет берушінің интернет-ресурсында орналастырылады.»;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27-қосымшасына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4-қосымшамен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«Шетелдік қызметкерге жұмысқа орналасуға және жұмыс берушілерге тиісті әкімшілік-аумақтық бірлік аумағында еңбек қызметін жүзеге асыру үшін шетелдік жұмыс күшін тартуға рұқсат беру, қайта ресімдеу және ұзарту» мемлекеттік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«4. Халыққа қызмет көрсету орталығымен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сипаттау» деген бөлiмі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12-тармақпен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«12.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 осы регламентінің 3-қосымшасына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қызмет берушінің интернет-ресурсында орналастырылады.»;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28-қосымшасына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3-қосымшамен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«Оралман мәртебесін беру» мемлекеттік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«3. Мемлекеттік қызмет көрсету процесінде көрсетілетін қызмет берушінің құрылымдық бөлімшелерінің (қызметкерлерінің) өзара іс-қимыл тәртібін сипаттау» деген бөлiмінде: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9-тармақ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«9. Рәсімдердің (іс-қимылдардың) реттілігінің сипаттамасы осы «Оралман мәртебесін беру» мемлекеттік көрсетілетін қызмет регламенттің 1-қосымшасына сәйкес блок-схемасымен сүйемелденеді.»;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«Оралман мәртебесін беру» мемлекеттік қызмет регламентінің қосымшасын осы қаулының 29-қосымшасына сәйкес жаңа редакцияда жазылсын;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10-тармақпен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«10.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 осы регламентінің 2-қосымшасына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қызмет берушінің интернет-ресурсында орналастырылады.»;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қаулының </w:t>
      </w:r>
      <w:r>
        <w:rPr>
          <w:rFonts w:ascii="Times New Roman"/>
          <w:b w:val="false"/>
          <w:i w:val="false"/>
          <w:color w:val="000000"/>
          <w:sz w:val="28"/>
        </w:rPr>
        <w:t>30-қосымшасына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2-қосымшамен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«Тұрғын үй көмегін тағайындау» мемлекеттік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«3. Мемлекеттік қызмет көрсету процесінде көрсетілетін қызмет берушінің құрылымдық бөлімшелерінің (қызметкерлерінің) өзара іс-қимыл тәртібін сипаттау» деген бөлiмінде </w:t>
      </w:r>
      <w:r>
        <w:rPr>
          <w:rFonts w:ascii="Times New Roman"/>
          <w:b w:val="false"/>
          <w:i w:val="false"/>
          <w:color w:val="000000"/>
          <w:sz w:val="28"/>
        </w:rPr>
        <w:t>8-тармақ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«8. Әрбір рәсімнің (іс-қимылдың) ұзақтығын көрсете отырып, құрылымдық бөлімшелер (қызметкерлер) арасындағы рәсімдердің (іс-қимылдардың) реттілігінің сипаттамасы: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көрсетілетін қызметті берушінің жауапты орындаушысы күнтізбелік 8 (сегіз) күні ішінде құжаттарды қабылдау, тіркеу, қарау және мемлекеттік қызметті көрсету нәтижесін ресімдейді және көрсетілетін қызметті берушінің басшысына қол қоюға береді;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көрсетілетін қызметті берушінің басшысы күнтізбелік 1 (бір) күні ішінде мемлекеттік қызметті көрсету нәтижесіне қол қояды және көрсетілетін қызметті берушінің жауапты орындаушысына жолдайды;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көрсетілетін қызметті берушінің жауапты орындаушысы күнтізбелік 1 (бір) күні ішінде мемлекеттік қызметті көрсету нәтижесін ХҚО-на жолдайды.»;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«Тұрғын үй көмегін тағайындау» мемлекеттік қызмет регламентінің  </w:t>
      </w:r>
      <w:r>
        <w:rPr>
          <w:rFonts w:ascii="Times New Roman"/>
          <w:b w:val="false"/>
          <w:i w:val="false"/>
          <w:color w:val="000000"/>
          <w:sz w:val="28"/>
        </w:rPr>
        <w:t>1-қосымшасы</w:t>
      </w:r>
      <w:r>
        <w:rPr>
          <w:rFonts w:ascii="Times New Roman"/>
          <w:b w:val="false"/>
          <w:i w:val="false"/>
          <w:color w:val="000000"/>
          <w:sz w:val="28"/>
        </w:rPr>
        <w:t>осы қаулыға </w:t>
      </w:r>
      <w:r>
        <w:rPr>
          <w:rFonts w:ascii="Times New Roman"/>
          <w:b w:val="false"/>
          <w:i w:val="false"/>
          <w:color w:val="000000"/>
          <w:sz w:val="28"/>
        </w:rPr>
        <w:t>31-қосымшаға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«4. Халыққа қызмет көрсету орталығымен және (немесе) өзге де көрсетілетін қызметті берушілермен өзара іс-қимыл тәртібін, сондай-ақ мемлекеттік қызмет көрсету процесінде ақпараттық жүйелерді пайдалану тәртібін сипаттау» деген бөлiмі келесі мазмұндағы </w:t>
      </w:r>
      <w:r>
        <w:rPr>
          <w:rFonts w:ascii="Times New Roman"/>
          <w:b w:val="false"/>
          <w:i w:val="false"/>
          <w:color w:val="000000"/>
          <w:sz w:val="28"/>
        </w:rPr>
        <w:t>16-тармақпен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«16. Мемлекеттік қызмет көрсету процесінде рәсімдердің (іс-қимылдардың) ретін, көрсетілетін қызметті берушінің құрылымдық бөлімшелерінің (қызметкерлерінің) өзара іс-қимылдарының толық сипаттамасы осы регламентінің 4-қосымшасына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қызмет берушінің интернет-ресурсында орналастырылады.»;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қаулыға </w:t>
      </w:r>
      <w:r>
        <w:rPr>
          <w:rFonts w:ascii="Times New Roman"/>
          <w:b w:val="false"/>
          <w:i w:val="false"/>
          <w:color w:val="000000"/>
          <w:sz w:val="28"/>
        </w:rPr>
        <w:t>32-қосымшаға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 </w:t>
      </w:r>
      <w:r>
        <w:rPr>
          <w:rFonts w:ascii="Times New Roman"/>
          <w:b w:val="false"/>
          <w:i w:val="false"/>
          <w:color w:val="000000"/>
          <w:sz w:val="28"/>
        </w:rPr>
        <w:t>4-қосымшамен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«Маңғыстау облысының жұмыспен қамтуды үйлестіру және әлеуметтік бағдарламалар басқармасы» мемлекеттік мекемесі (Г.М. Қалмұратова) осы қаулының «Әділет» ақпараттық-құқықтық жүйесі мен бұқаралық ақпарат құралдарында ресми жариялануын, Маңғыстау облысы әкімдігінің интернет-ресурсында орналасуын қамтамасыз етсін.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Осы қаулының орындалуын бақылау облыс әкімінің орынбасары Ш.Л. Илмұханбетоваға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Облыс әкімі                             А. Айдарбаев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«КЕЛІСІЛДІ»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«Маңғыстау облысының жұмыспен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қамтуды үйлестіру және әлеуметтік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бағдарламалар басқармасы»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мекемесінің басшысы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Г.М. Қалмұратова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08 желтоқсан 2014 ж.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295 қаулысына 1-қосымша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«Жұмыссыз азаматтарды тіркеу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және есепке қою»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көрсетілетін қызмет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4-қосымша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2-қосымша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«Семей ядролық сынақ полигонында ядролық сынақтардың салдарынан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зардап шеккен азаматтарды тіркеу және есепке алу, біржолғы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ақшалай өтемақы төлеу, куәліктер беру»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көрсетілетін қызмет регламентіне 3-қосымша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074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074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</w:t>
      </w:r>
      <w:r>
        <w:drawing>
          <wp:inline distT="0" distB="0" distL="0" distR="0">
            <wp:extent cx="76454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3-қосымша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«Жұмыссыз азаматтарға анықтамалар беру»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көрсетілетін қызмет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4-қосымша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«Мүгедектерге протездік-ортопедиялық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көмек ұсыну үшін оларға құжаттарды ресімдеу»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көрсетілетін қызмет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4427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5-қосымша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«Мүгедектерге протездік-ортопедиялық көмек ұсыну үшін оларға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құжаттарды ресімдеу» мемлекеттік көрсетілетін қызмет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регламентіне 2-қосымша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295 қаулысына 6-қосымша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«Мүгедектерді сурдо-тифлотехникалық және міндетті гигиеналық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құралдармен қамтамасыз ету үшін оларға құжаттарды ресімдеу»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мемлекеттік көрсетілетін қызмет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7061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295 қаулысына 7-қосымша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«Мүгедектерді сурдо-тифлотехникалық және міндетті гигиеналық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құралдармен қамтамасыз ету үшін оларға құжаттарды ресімдеу»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мемлекеттік көрсетілетін қызмет регламентіне 2-қосымша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8-қосымша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«Он сегіз жасқа дейінгі балаларға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жәрдемақы тағайындау» мемлекеттік көрсетілетін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қызмет регламентіне 4-қосымша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9-қосымша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«Мемлекеттік атаулы әлеуметтік көмек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тағайындау» мемлекеттік көрсетілетін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қызмет регламентіне 4-қосымша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10-қосымша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«Жүріп-тұруы қиын бірінші топтағы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мүгедектерге жеке көмекшінің және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есту кемістігі бар мүгедектерге ымдау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тілі маманының қызметтерін ұсыну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үшін мүгедектерге құжаттарды ресімдеу»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көрсетілетін қызмет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4648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11-қосымша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«Жүріп-тұруы қиын бірінші топтағы мүгедектерге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жеке көмекшінің және есту кемістігі бар мүгедектерге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ымдау тілі маманының қызметтерін ұсыну үшін мүгедектерге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құжаттарды ресімдеу» мемлекеттік көрсетілетін қызмет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регламентіне 2-қосымша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12-қосымша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«Мүгедектерге кресло-арбалар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беру үшін оларға құжаттарды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ресімдеу» мемлекеттік көрсетілетін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қызмет регламентіне 1-қосымша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791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5791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13-қосымша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«Мүгедектерге кресло-арбалар беру үшін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оларға құжаттарды ресімдеу»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көрсетілетін қызмет регламентіне 2-қосымша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14-қосымша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«Мүгедектерді санаторий-курорттық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емдеумен қамтамасыз ету үшін оларға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құжаттарды ресімдеу» мемлекеттік көрсетілетін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қызмет регламентіне 1-қосымша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7696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15-қосымша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«Мүгедектерді санаторий-курорттық емдеумен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қамтамасыз ету үшін оларға құжаттарды ресімдеу»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көрсетілетін қызмет регламентіне 2-қосымша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16-қосымша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«Медициналық-әлеуметті мекемелерде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(ұйымдарда) арнаулы әлеуметтік қызметтер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көрсетуге құжаттар ресімдеу»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көрсетілетін қызмет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регламентіне 1-қосымша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1239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101727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17-қосымша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«Медициналық-әлеуметті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мекемелерде (ұйымдарда) арнаулы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әлеуметтік қызметтер көрсетуге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құжаттар ресімдеу»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көрсетілетін қызмет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drawing>
          <wp:inline distT="0" distB="0" distL="0" distR="0">
            <wp:extent cx="10858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06680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09982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18-қосымша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«Үйде күтім көрсету жағдайында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арнаулы әлеуметтік қызмет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көрсетуге құжаттар ресімдеу»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көрсетілетін қызмет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регламентіне 1-қосымша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8458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19-қосымша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«Үйде күтім көрсету жағдайында арнаулы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әлеуметтік қызмет көрсетуге құжаттар ресімдеу»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көрсетілетін қызмет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20-қосымша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«Жергілікті өкілді органдардың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шешімдері бойынша мұқтаж азаматтардың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жекелеген санаттарына әлеуметтік көмек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тағайындау» мемлекеттік көрсетілетін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қызмет регламентіне 2-қосымша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4521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4521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21-қосымша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Жергілікті өкілді органдардың шешімдері бойынша мұқтаж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азаматтардың жекелеген санаттарына әлеуметтік көмек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тағайындау» мемлекеттік көрсетілетін қызмет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22-қосымша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«Адамдарға жұмыспен қамтуға жәрдемдесудің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белсенді нысандарына қатысуға жолдамалар беру»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көрсетілетін қызмет регламентіне 3-қосымша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23-қосымша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«Ауылдық елді мекендерде тұратын және жұмыс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істейтін әлеуметтік сала мамандарына отын сатып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алу бойынша әлеуметтік көмек тағайындау»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көрсетілетін қызмет регламентіне 4-қосымша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24-қосымша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«Өтініш берушінің (отбасының)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атаулы әлеуметтік көмек алушыларға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тиесілігін растайтын анықтама беру»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көрсетілетін қызмет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299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25-қосымша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«Өтініш берушінің (отбасының)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атаулы әлеуметтік көмек алушыларға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тиесілігін растайтын анықтама беру»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көрсетілетін қызмет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2870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26-қосымша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«Өтініш берушінің (отбасының) атаулы әлеуметтік көмек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алушыларға тиесілігін растайтын анықтама беру»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көрсетілетін қызмет регламентіне 4-қосымша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755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27-қосымша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«Үйде оқитын мүгедек балаларға материалдық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қамсыздандыруды тағайындау»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көрсетілетін қызмет регламентіне 4-қосымша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28-қосымша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«Шетелдік қызметкерге жұмысқа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орналасуға және жұмыс берушілерге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тиісті әкімшілік-аумақтық бірлік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аумағында еңбек қызметін жүзеге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асыру үшін шетелдік жұмыс күшін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тартуға рұқсат беру, қайта ресімдеу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және ұзарту» мемлекеттік көрсетілетін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қызмет регламентіне 4-қосымша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drawing>
          <wp:inline distT="0" distB="0" distL="0" distR="0">
            <wp:extent cx="110744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10109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0109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110236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0236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29-қосымша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«Оралман мәртебесін беру»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көрсетілетін қызмет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регламентіне 1-қосымша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934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30-қосымша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«Оралман мәртебесін беру» мемлекеттік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көрсетілетін қызмет регламентіне 2-қосымша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31-қосымша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«Тұрғын үй көмегін тағайындау»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көрсетілетін қызмет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регламентіне 1-қосымша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791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5791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Маңғыстау облысы әкімдігінің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2014 жылғы 08 желтоқсан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№ 295 қаулысына 32-қосымша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«Тұрғын үй көмегін тағайындау»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мемлекеттік көрсетілетін қызмет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регламентіне 4-қосымша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4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header.xml" Type="http://schemas.openxmlformats.org/officeDocument/2006/relationships/header" Id="rId4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