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3366e3" w14:textId="d3366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18 тамыздағы № 402 қаулысы. Қостанай облысының Әділет департаментінде 2014 жылғы 10 қыркүйекте № 5073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"Мектепке дейінгі білім беру ұйымдарына құжаттарды қабылдау және балаларды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"Балаларға қосымша білім беру бойынша қосымша білім беру ұйымдарына құжаттар қабылдау және оқуға қабылдау"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қызметтер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r>
        <w:br/>
      </w:r>
      <w:r>
        <w:rPr>
          <w:rFonts w:ascii="Times New Roman"/>
          <w:b w:val="false"/>
          <w:i w:val="false"/>
          <w:color w:val="000000"/>
          <w:sz w:val="28"/>
        </w:rPr>
        <w:t>
 </w:t>
      </w:r>
    </w:p>
    <w:bookmarkStart w:name="z10"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18 тамыздағы   </w:t>
      </w:r>
      <w:r>
        <w:br/>
      </w:r>
      <w:r>
        <w:rPr>
          <w:rFonts w:ascii="Times New Roman"/>
          <w:b w:val="false"/>
          <w:i w:val="false"/>
          <w:color w:val="000000"/>
          <w:sz w:val="28"/>
        </w:rPr>
        <w:t xml:space="preserve">
№ 402 қаулысымен бекітілген  </w:t>
      </w:r>
    </w:p>
    <w:bookmarkEnd w:id="2"/>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көрсетілетін қызмет регламенті</w:t>
      </w:r>
    </w:p>
    <w:bookmarkStart w:name="z11" w:id="3"/>
    <w:p>
      <w:pPr>
        <w:spacing w:after="0"/>
        <w:ind w:left="0"/>
        <w:jc w:val="left"/>
      </w:pPr>
      <w:r>
        <w:rPr>
          <w:rFonts w:ascii="Times New Roman"/>
          <w:b/>
          <w:i w:val="false"/>
          <w:color w:val="000000"/>
        </w:rPr>
        <w:t xml:space="preserve"> 
1. Жалпы ережелер</w:t>
      </w:r>
    </w:p>
    <w:bookmarkEnd w:id="3"/>
    <w:bookmarkStart w:name="z12" w:id="4"/>
    <w:p>
      <w:pPr>
        <w:spacing w:after="0"/>
        <w:ind w:left="0"/>
        <w:jc w:val="both"/>
      </w:pPr>
      <w:r>
        <w:rPr>
          <w:rFonts w:ascii="Times New Roman"/>
          <w:b w:val="false"/>
          <w:i w:val="false"/>
          <w:color w:val="000000"/>
          <w:sz w:val="28"/>
        </w:rPr>
        <w:t>      1. "Мектепке дейінгі білім беру ұйымдарына құжаттарды қабылдау және балаларды қабылдау" мемлекеттік көрсетілетін қызметін (бұдан әрі – мемлекеттік көрсетілетін қызмет) барлық үлгідегі және түрдегі мектепке дейінгі ұйымдар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баланың ата-анасының бірінің немесе заңды өкілінің өтініші негізінде баланы мектепке дейінгі ұйымға қабылдау.</w:t>
      </w:r>
      <w:r>
        <w:br/>
      </w:r>
      <w:r>
        <w:rPr>
          <w:rFonts w:ascii="Times New Roman"/>
          <w:b w:val="false"/>
          <w:i w:val="false"/>
          <w:color w:val="000000"/>
          <w:sz w:val="28"/>
        </w:rPr>
        <w:t>
      Мемлекеттік қызмет көрсету нәтижесін ұсыну нысаны - қағаз түрінде.</w:t>
      </w:r>
    </w:p>
    <w:bookmarkEnd w:id="4"/>
    <w:bookmarkStart w:name="z14"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
    <w:bookmarkStart w:name="z15"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еркін нысанда өтінішті және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білім беру ұйымдарына құжаттарды қабылдау және балаларды қабылдау"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қабылдауды және оларды тіркеуді жүзеге асырады - 15 минуттан аспайды.</w:t>
      </w:r>
      <w:r>
        <w:br/>
      </w:r>
      <w:r>
        <w:rPr>
          <w:rFonts w:ascii="Times New Roman"/>
          <w:b w:val="false"/>
          <w:i w:val="false"/>
          <w:color w:val="000000"/>
          <w:sz w:val="28"/>
        </w:rPr>
        <w:t>
      Рәсімнің нәтижесі - көрсетілетін қызметті алушының өтінішін тіркеу;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орындау үшін береді - 2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Рәсімнің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кеңсесіне береді - 3 минуттан аспайды;</w:t>
      </w:r>
      <w:r>
        <w:br/>
      </w:r>
      <w:r>
        <w:rPr>
          <w:rFonts w:ascii="Times New Roman"/>
          <w:b w:val="false"/>
          <w:i w:val="false"/>
          <w:color w:val="000000"/>
          <w:sz w:val="28"/>
        </w:rPr>
        <w:t>
      Рәсімнің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кеңсесі мемлекеттік қызмет көрсету нәтижесін береді - 5 минуттан аспайды.</w:t>
      </w:r>
      <w:r>
        <w:br/>
      </w:r>
      <w:r>
        <w:rPr>
          <w:rFonts w:ascii="Times New Roman"/>
          <w:b w:val="false"/>
          <w:i w:val="false"/>
          <w:color w:val="000000"/>
          <w:sz w:val="28"/>
        </w:rPr>
        <w:t>
      Рәсімнің нәтижесі – көрсетілетін қызметті алушыға мемлекеттік қызмет көрсету нәтижесін беру.</w:t>
      </w:r>
    </w:p>
    <w:bookmarkEnd w:id="6"/>
    <w:bookmarkStart w:name="z17" w:id="7"/>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7"/>
    <w:bookmarkStart w:name="z18" w:id="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көрсетілетін қызметті берушінің басшысына береді – 15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орындау үшін береді - 2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кеңсесіне береді – 3 минуттан аспайды.</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- 5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8"/>
    <w:bookmarkStart w:name="z21"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
    <w:bookmarkStart w:name="z22" w:id="10"/>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10"/>
    <w:bookmarkStart w:name="z23" w:id="11"/>
    <w:p>
      <w:pPr>
        <w:spacing w:after="0"/>
        <w:ind w:left="0"/>
        <w:jc w:val="both"/>
      </w:pPr>
      <w:r>
        <w:rPr>
          <w:rFonts w:ascii="Times New Roman"/>
          <w:b w:val="false"/>
          <w:i w:val="false"/>
          <w:color w:val="000000"/>
          <w:sz w:val="28"/>
        </w:rPr>
        <w:t xml:space="preserve">
"Мектепке дейінгі білім беру  </w:t>
      </w:r>
      <w:r>
        <w:br/>
      </w:r>
      <w:r>
        <w:rPr>
          <w:rFonts w:ascii="Times New Roman"/>
          <w:b w:val="false"/>
          <w:i w:val="false"/>
          <w:color w:val="000000"/>
          <w:sz w:val="28"/>
        </w:rPr>
        <w:t xml:space="preserve">
ұйымдарына құжаттарды қабылдау және  </w:t>
      </w:r>
      <w:r>
        <w:br/>
      </w:r>
      <w:r>
        <w:rPr>
          <w:rFonts w:ascii="Times New Roman"/>
          <w:b w:val="false"/>
          <w:i w:val="false"/>
          <w:color w:val="000000"/>
          <w:sz w:val="28"/>
        </w:rPr>
        <w:t xml:space="preserve">
балаларды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11"/>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5892800"/>
                    </a:xfrm>
                    <a:prstGeom prst="rect">
                      <a:avLst/>
                    </a:prstGeom>
                  </pic:spPr>
                </pic:pic>
              </a:graphicData>
            </a:graphic>
          </wp:inline>
        </w:drawing>
      </w:r>
    </w:p>
    <w:bookmarkStart w:name="z24" w:id="12"/>
    <w:p>
      <w:pPr>
        <w:spacing w:after="0"/>
        <w:ind w:left="0"/>
        <w:jc w:val="both"/>
      </w:pPr>
      <w:r>
        <w:rPr>
          <w:rFonts w:ascii="Times New Roman"/>
          <w:b w:val="false"/>
          <w:i w:val="false"/>
          <w:color w:val="000000"/>
          <w:sz w:val="28"/>
        </w:rPr>
        <w:t xml:space="preserve">
"Мектепке дейінгі білім беру  </w:t>
      </w:r>
      <w:r>
        <w:br/>
      </w:r>
      <w:r>
        <w:rPr>
          <w:rFonts w:ascii="Times New Roman"/>
          <w:b w:val="false"/>
          <w:i w:val="false"/>
          <w:color w:val="000000"/>
          <w:sz w:val="28"/>
        </w:rPr>
        <w:t xml:space="preserve">
ұйымдарына құжаттарды қабылдау және  </w:t>
      </w:r>
      <w:r>
        <w:br/>
      </w:r>
      <w:r>
        <w:rPr>
          <w:rFonts w:ascii="Times New Roman"/>
          <w:b w:val="false"/>
          <w:i w:val="false"/>
          <w:color w:val="000000"/>
          <w:sz w:val="28"/>
        </w:rPr>
        <w:t xml:space="preserve">
балаларды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12"/>
    <w:p>
      <w:pPr>
        <w:spacing w:after="0"/>
        <w:ind w:left="0"/>
        <w:jc w:val="left"/>
      </w:pPr>
      <w:r>
        <w:rPr>
          <w:rFonts w:ascii="Times New Roman"/>
          <w:b/>
          <w:i w:val="false"/>
          <w:color w:val="000000"/>
        </w:rPr>
        <w:t xml:space="preserve"> "Мектепке дейінгі білім беру ұйымдарына құжаттарды қабылдау және балаларды қабылдау" мемлекеттік қызмет көрсетудің бизнес – процестерінің анықтамалығы</w:t>
      </w:r>
    </w:p>
    <w:p>
      <w:pPr>
        <w:spacing w:after="0"/>
        <w:ind w:left="0"/>
        <w:jc w:val="both"/>
      </w:pPr>
      <w:r>
        <w:drawing>
          <wp:inline distT="0" distB="0" distL="0" distR="0">
            <wp:extent cx="76200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37338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3149600"/>
                    </a:xfrm>
                    <a:prstGeom prst="rect">
                      <a:avLst/>
                    </a:prstGeom>
                  </pic:spPr>
                </pic:pic>
              </a:graphicData>
            </a:graphic>
          </wp:inline>
        </w:drawing>
      </w:r>
    </w:p>
    <w:bookmarkStart w:name="z25" w:id="1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18 тамыздағы   </w:t>
      </w:r>
      <w:r>
        <w:br/>
      </w:r>
      <w:r>
        <w:rPr>
          <w:rFonts w:ascii="Times New Roman"/>
          <w:b w:val="false"/>
          <w:i w:val="false"/>
          <w:color w:val="000000"/>
          <w:sz w:val="28"/>
        </w:rPr>
        <w:t xml:space="preserve">
№ 402 қаулысымен бекітілген  </w:t>
      </w:r>
    </w:p>
    <w:bookmarkEnd w:id="13"/>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регламенті</w:t>
      </w:r>
    </w:p>
    <w:bookmarkStart w:name="z26" w:id="14"/>
    <w:p>
      <w:pPr>
        <w:spacing w:after="0"/>
        <w:ind w:left="0"/>
        <w:jc w:val="left"/>
      </w:pPr>
      <w:r>
        <w:rPr>
          <w:rFonts w:ascii="Times New Roman"/>
          <w:b/>
          <w:i w:val="false"/>
          <w:color w:val="000000"/>
        </w:rPr>
        <w:t xml:space="preserve"> 
1. Жалпы ережелер</w:t>
      </w:r>
    </w:p>
    <w:bookmarkEnd w:id="14"/>
    <w:bookmarkStart w:name="z27" w:id="15"/>
    <w:p>
      <w:pPr>
        <w:spacing w:after="0"/>
        <w:ind w:left="0"/>
        <w:jc w:val="both"/>
      </w:pPr>
      <w:r>
        <w:rPr>
          <w:rFonts w:ascii="Times New Roman"/>
          <w:b w:val="false"/>
          <w:i w:val="false"/>
          <w:color w:val="000000"/>
          <w:sz w:val="28"/>
        </w:rPr>
        <w:t>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қызметін (бұдан әрі – мемлекеттік көрсетілетін қызмет) Қазақстан Республикасының бастауыш, негізгі орта, жалпы орта білім беру ұйымдары (бұдан әрі - көрсетілетін қызметті беруші) көрсетеді.</w:t>
      </w:r>
      <w:r>
        <w:br/>
      </w:r>
      <w:r>
        <w:rPr>
          <w:rFonts w:ascii="Times New Roman"/>
          <w:b w:val="false"/>
          <w:i w:val="false"/>
          <w:color w:val="000000"/>
          <w:sz w:val="28"/>
        </w:rPr>
        <w:t>
      Мемлекеттік қызмет көрсетудің нәтижелерін беру және қабылдау: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www.еgоv.kz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бастауыш, негізгі орта, жалпы орта білім беру ұйымына қабылданғаны туралы бұйрық.</w:t>
      </w:r>
      <w:r>
        <w:br/>
      </w:r>
      <w:r>
        <w:rPr>
          <w:rFonts w:ascii="Times New Roman"/>
          <w:b w:val="false"/>
          <w:i w:val="false"/>
          <w:color w:val="000000"/>
          <w:sz w:val="28"/>
        </w:rPr>
        <w:t>
      Көрсетілетін қызметті берушіге жүгінген кезде мемлекеттік көрсетілетін қызметтің нәтижесі қағаз тасымалдауышында рәсімделеді.</w:t>
      </w:r>
      <w:r>
        <w:br/>
      </w:r>
      <w:r>
        <w:rPr>
          <w:rFonts w:ascii="Times New Roman"/>
          <w:b w:val="false"/>
          <w:i w:val="false"/>
          <w:color w:val="000000"/>
          <w:sz w:val="28"/>
        </w:rPr>
        <w:t>
      Портал арқылы жүгінген кезде көрсетілетін қызметті алушының "жеке кабинетіне" білім беру ұйымына қабылданғаны туралы көрсетілетін қызметті берушінің өкілетті тұлғасының электрондық цифрлық қолтаңбасы (бұдан әрі – ЭЦҚ) қойылған электрондық құжат нысанында хабарлама келеді.</w:t>
      </w:r>
      <w:r>
        <w:br/>
      </w:r>
      <w:r>
        <w:rPr>
          <w:rFonts w:ascii="Times New Roman"/>
          <w:b w:val="false"/>
          <w:i w:val="false"/>
          <w:color w:val="000000"/>
          <w:sz w:val="28"/>
        </w:rPr>
        <w:t>
      Мемлекеттік көрсетілетін қызметті ұсыну нысаны: электронды/қағаз түрінде.</w:t>
      </w:r>
    </w:p>
    <w:bookmarkEnd w:id="15"/>
    <w:bookmarkStart w:name="z29"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
    <w:bookmarkStart w:name="z30" w:id="17"/>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нақты тұрғылықты мекенжайы көрсетілген еркін нысанда көрсетілетін қызметті алушының заңды өкілдерінен өтінішті және "Мектепке дейінгі және орта білім беру саласындағы мемлекеттік көрсетілетін қызметтер стандарттарын бекіту туралы" Қазақстан Республикасы Үкіметінің 2014 жылғы 9 маусымдағы № 633 </w:t>
      </w:r>
      <w:r>
        <w:rPr>
          <w:rFonts w:ascii="Times New Roman"/>
          <w:b w:val="false"/>
          <w:i w:val="false"/>
          <w:color w:val="000000"/>
          <w:sz w:val="28"/>
        </w:rPr>
        <w:t>қаулысымен</w:t>
      </w:r>
      <w:r>
        <w:rPr>
          <w:rFonts w:ascii="Times New Roman"/>
          <w:b w:val="false"/>
          <w:i w:val="false"/>
          <w:color w:val="000000"/>
          <w:sz w:val="28"/>
        </w:rPr>
        <w:t xml:space="preserve">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немесе электронды сұрау салуды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қабылдайды және өтінішті тіркейді - 15 минуттан аспайды.</w:t>
      </w:r>
      <w:r>
        <w:br/>
      </w:r>
      <w:r>
        <w:rPr>
          <w:rFonts w:ascii="Times New Roman"/>
          <w:b w:val="false"/>
          <w:i w:val="false"/>
          <w:color w:val="000000"/>
          <w:sz w:val="28"/>
        </w:rPr>
        <w:t>
      Рәсімнің нәтижесі - көрсетілетін қызметті алушыға құжаттарды қабылдау туралы қолхатты беру;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бұрыштаманы қояды - 2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- 5 минуттан аспайды.</w:t>
      </w:r>
      <w:r>
        <w:br/>
      </w:r>
      <w:r>
        <w:rPr>
          <w:rFonts w:ascii="Times New Roman"/>
          <w:b w:val="false"/>
          <w:i w:val="false"/>
          <w:color w:val="000000"/>
          <w:sz w:val="28"/>
        </w:rPr>
        <w:t>
      Рәсімнің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- 2 минуттан аспайды;</w:t>
      </w:r>
      <w:r>
        <w:br/>
      </w:r>
      <w:r>
        <w:rPr>
          <w:rFonts w:ascii="Times New Roman"/>
          <w:b w:val="false"/>
          <w:i w:val="false"/>
          <w:color w:val="000000"/>
          <w:sz w:val="28"/>
        </w:rPr>
        <w:t>
      Рәсімнің нәтижесі - мемлекеттік қызмет көрсетудің қол қойылған нәтижесі;</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- 6 минуттан аспайды.</w:t>
      </w:r>
      <w:r>
        <w:br/>
      </w:r>
      <w:r>
        <w:rPr>
          <w:rFonts w:ascii="Times New Roman"/>
          <w:b w:val="false"/>
          <w:i w:val="false"/>
          <w:color w:val="000000"/>
          <w:sz w:val="28"/>
        </w:rPr>
        <w:t>
      Рәсімнің нәтижесі – көрсетілетін қызметті алушыға мемлекеттік қызмет көрсету нәтижесін беру.</w:t>
      </w:r>
    </w:p>
    <w:bookmarkEnd w:id="17"/>
    <w:bookmarkStart w:name="z32" w:id="18"/>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18"/>
    <w:bookmarkStart w:name="z33" w:id="1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құжаттар топтамасын қабылдайды, өтінішті тіркейді және көрсетілетін қызметті алушыға құжаттар топтамасы қабылдануын растайтын қолхатты береді, көрсетілетін қызметті берушінің басшысына береді – 15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орындау үшін береді - 2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оны көрсетілетін қызметті берушінің кеңсесіне береді – 2 минуттан аспайды.</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- 6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9"/>
    <w:bookmarkStart w:name="z35" w:id="20"/>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0"/>
    <w:bookmarkStart w:name="z36" w:id="21"/>
    <w:p>
      <w:pPr>
        <w:spacing w:after="0"/>
        <w:ind w:left="0"/>
        <w:jc w:val="both"/>
      </w:pPr>
      <w:r>
        <w:rPr>
          <w:rFonts w:ascii="Times New Roman"/>
          <w:b w:val="false"/>
          <w:i w:val="false"/>
          <w:color w:val="000000"/>
          <w:sz w:val="28"/>
        </w:rPr>
        <w:t>
      8. Портал арқылы мемлекеттік көрсетілетін қызметті көрсету кезінде көрсетілетін қызметті беруші мен көрсетілетін қызметті алушының жүгіну тәртібін және рәсімдер (іс-қимылдар) жүйелілігін сипаттау:</w:t>
      </w:r>
      <w:r>
        <w:br/>
      </w:r>
      <w:r>
        <w:rPr>
          <w:rFonts w:ascii="Times New Roman"/>
          <w:b w:val="false"/>
          <w:i w:val="false"/>
          <w:color w:val="000000"/>
          <w:sz w:val="28"/>
        </w:rPr>
        <w:t>
      1) көрсетілетін қызметті алушы порталда тіркеуді (авторизациялауды) көрсетілетін қызметті алушының ЭЦҚ арқылы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3) көрсетілетін қызметті алушының электрондық мемлекеттік қызмет көрсету үшін электрондық сұрау салуды ЭЦҚ арқылы куәландыруы;</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алушының "жеке кабинетіндегі" мемлекеттік қызмет көрсетуді алу тарихында мемлекеттік қызмет көрсетудің мерзімі мен электрондық сұрау салу мәртебесі туралы хабарламаны алуы;</w:t>
      </w:r>
      <w:r>
        <w:br/>
      </w:r>
      <w:r>
        <w:rPr>
          <w:rFonts w:ascii="Times New Roman"/>
          <w:b w:val="false"/>
          <w:i w:val="false"/>
          <w:color w:val="000000"/>
          <w:sz w:val="28"/>
        </w:rPr>
        <w:t>
      6) көрсетілетін қызметті алушының "жеке кабинетіне" көрсетілетін қызметті берушінің ЭЦҚ қойылған электронды құжат нысанында мемлекеттік қызмет көрсету нәтижесін жіберуі.</w:t>
      </w:r>
      <w:r>
        <w:br/>
      </w:r>
      <w:r>
        <w:rPr>
          <w:rFonts w:ascii="Times New Roman"/>
          <w:b w:val="false"/>
          <w:i w:val="false"/>
          <w:color w:val="000000"/>
          <w:sz w:val="28"/>
        </w:rPr>
        <w:t>
      7) көрсетілетін қызметті алушының мемлекеттік қызметті алу тарихынан мемлекеттік қызмет көрсету нәтижесін көрсетілетін қызметті алушының "жеке кабинетінен" алуы.</w:t>
      </w:r>
      <w:r>
        <w:br/>
      </w: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 диаграммасы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көрсетудің бизнес–процестерінің анықтамалығы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21"/>
    <w:bookmarkStart w:name="z38" w:id="22"/>
    <w:p>
      <w:pPr>
        <w:spacing w:after="0"/>
        <w:ind w:left="0"/>
        <w:jc w:val="both"/>
      </w:pPr>
      <w:r>
        <w:rPr>
          <w:rFonts w:ascii="Times New Roman"/>
          <w:b w:val="false"/>
          <w:i w:val="false"/>
          <w:color w:val="000000"/>
          <w:sz w:val="28"/>
        </w:rPr>
        <w:t xml:space="preserve">
"Бастауыш, негізгі орта, жалпы орта  </w:t>
      </w:r>
      <w:r>
        <w:br/>
      </w:r>
      <w:r>
        <w:rPr>
          <w:rFonts w:ascii="Times New Roman"/>
          <w:b w:val="false"/>
          <w:i w:val="false"/>
          <w:color w:val="000000"/>
          <w:sz w:val="28"/>
        </w:rPr>
        <w:t xml:space="preserve">
білім берудің жалпы білім беретін  </w:t>
      </w:r>
      <w:r>
        <w:br/>
      </w:r>
      <w:r>
        <w:rPr>
          <w:rFonts w:ascii="Times New Roman"/>
          <w:b w:val="false"/>
          <w:i w:val="false"/>
          <w:color w:val="000000"/>
          <w:sz w:val="28"/>
        </w:rPr>
        <w:t xml:space="preserve">
бағдарламалары бойынша оқыту үшін  </w:t>
      </w:r>
      <w:r>
        <w:br/>
      </w:r>
      <w:r>
        <w:rPr>
          <w:rFonts w:ascii="Times New Roman"/>
          <w:b w:val="false"/>
          <w:i w:val="false"/>
          <w:color w:val="000000"/>
          <w:sz w:val="28"/>
        </w:rPr>
        <w:t xml:space="preserve">
ведомстволық бағыныстылығына қарамастан  </w:t>
      </w:r>
      <w:r>
        <w:br/>
      </w:r>
      <w:r>
        <w:rPr>
          <w:rFonts w:ascii="Times New Roman"/>
          <w:b w:val="false"/>
          <w:i w:val="false"/>
          <w:color w:val="000000"/>
          <w:sz w:val="28"/>
        </w:rPr>
        <w:t xml:space="preserve">
білім беру ұйымдарына құжаттарды қабылдау  </w:t>
      </w:r>
      <w:r>
        <w:br/>
      </w:r>
      <w:r>
        <w:rPr>
          <w:rFonts w:ascii="Times New Roman"/>
          <w:b w:val="false"/>
          <w:i w:val="false"/>
          <w:color w:val="000000"/>
          <w:sz w:val="28"/>
        </w:rPr>
        <w:t xml:space="preserve">
және оқуға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22"/>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6007100"/>
                    </a:xfrm>
                    <a:prstGeom prst="rect">
                      <a:avLst/>
                    </a:prstGeom>
                  </pic:spPr>
                </pic:pic>
              </a:graphicData>
            </a:graphic>
          </wp:inline>
        </w:drawing>
      </w:r>
    </w:p>
    <w:bookmarkStart w:name="z39" w:id="23"/>
    <w:p>
      <w:pPr>
        <w:spacing w:after="0"/>
        <w:ind w:left="0"/>
        <w:jc w:val="both"/>
      </w:pPr>
      <w:r>
        <w:rPr>
          <w:rFonts w:ascii="Times New Roman"/>
          <w:b w:val="false"/>
          <w:i w:val="false"/>
          <w:color w:val="000000"/>
          <w:sz w:val="28"/>
        </w:rPr>
        <w:t xml:space="preserve">
"Бастауыш, негізгі орта, жалпы орта  </w:t>
      </w:r>
      <w:r>
        <w:br/>
      </w:r>
      <w:r>
        <w:rPr>
          <w:rFonts w:ascii="Times New Roman"/>
          <w:b w:val="false"/>
          <w:i w:val="false"/>
          <w:color w:val="000000"/>
          <w:sz w:val="28"/>
        </w:rPr>
        <w:t xml:space="preserve">
білім берудің жалпы білім беретін  </w:t>
      </w:r>
      <w:r>
        <w:br/>
      </w:r>
      <w:r>
        <w:rPr>
          <w:rFonts w:ascii="Times New Roman"/>
          <w:b w:val="false"/>
          <w:i w:val="false"/>
          <w:color w:val="000000"/>
          <w:sz w:val="28"/>
        </w:rPr>
        <w:t xml:space="preserve">
бағдарламалары бойынша оқыту үшін  </w:t>
      </w:r>
      <w:r>
        <w:br/>
      </w:r>
      <w:r>
        <w:rPr>
          <w:rFonts w:ascii="Times New Roman"/>
          <w:b w:val="false"/>
          <w:i w:val="false"/>
          <w:color w:val="000000"/>
          <w:sz w:val="28"/>
        </w:rPr>
        <w:t xml:space="preserve">
ведомстволық бағыныстылығына қарамастан  </w:t>
      </w:r>
      <w:r>
        <w:br/>
      </w:r>
      <w:r>
        <w:rPr>
          <w:rFonts w:ascii="Times New Roman"/>
          <w:b w:val="false"/>
          <w:i w:val="false"/>
          <w:color w:val="000000"/>
          <w:sz w:val="28"/>
        </w:rPr>
        <w:t xml:space="preserve">
білім беру ұйымдарына құжаттарды қабылдау  </w:t>
      </w:r>
      <w:r>
        <w:br/>
      </w:r>
      <w:r>
        <w:rPr>
          <w:rFonts w:ascii="Times New Roman"/>
          <w:b w:val="false"/>
          <w:i w:val="false"/>
          <w:color w:val="000000"/>
          <w:sz w:val="28"/>
        </w:rPr>
        <w:t xml:space="preserve">
және оқуға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23"/>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both"/>
      </w:pPr>
      <w:r>
        <w:drawing>
          <wp:inline distT="0" distB="0" distL="0" distR="0">
            <wp:extent cx="76200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3949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және қысқартулар:</w:t>
      </w:r>
    </w:p>
    <w:p>
      <w:pPr>
        <w:spacing w:after="0"/>
        <w:ind w:left="0"/>
        <w:jc w:val="both"/>
      </w:pPr>
      <w:r>
        <w:drawing>
          <wp:inline distT="0" distB="0" distL="0" distR="0">
            <wp:extent cx="76200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3924300"/>
                    </a:xfrm>
                    <a:prstGeom prst="rect">
                      <a:avLst/>
                    </a:prstGeom>
                  </pic:spPr>
                </pic:pic>
              </a:graphicData>
            </a:graphic>
          </wp:inline>
        </w:drawing>
      </w:r>
    </w:p>
    <w:bookmarkStart w:name="z40" w:id="24"/>
    <w:p>
      <w:pPr>
        <w:spacing w:after="0"/>
        <w:ind w:left="0"/>
        <w:jc w:val="both"/>
      </w:pPr>
      <w:r>
        <w:rPr>
          <w:rFonts w:ascii="Times New Roman"/>
          <w:b w:val="false"/>
          <w:i w:val="false"/>
          <w:color w:val="000000"/>
          <w:sz w:val="28"/>
        </w:rPr>
        <w:t xml:space="preserve">
"Бастауыш, негізгі орта, жалпы орта  </w:t>
      </w:r>
      <w:r>
        <w:br/>
      </w:r>
      <w:r>
        <w:rPr>
          <w:rFonts w:ascii="Times New Roman"/>
          <w:b w:val="false"/>
          <w:i w:val="false"/>
          <w:color w:val="000000"/>
          <w:sz w:val="28"/>
        </w:rPr>
        <w:t xml:space="preserve">
білім берудің жалпы білім беретін  </w:t>
      </w:r>
      <w:r>
        <w:br/>
      </w:r>
      <w:r>
        <w:rPr>
          <w:rFonts w:ascii="Times New Roman"/>
          <w:b w:val="false"/>
          <w:i w:val="false"/>
          <w:color w:val="000000"/>
          <w:sz w:val="28"/>
        </w:rPr>
        <w:t xml:space="preserve">
бағдарламалары бойынша оқыту үшін  </w:t>
      </w:r>
      <w:r>
        <w:br/>
      </w:r>
      <w:r>
        <w:rPr>
          <w:rFonts w:ascii="Times New Roman"/>
          <w:b w:val="false"/>
          <w:i w:val="false"/>
          <w:color w:val="000000"/>
          <w:sz w:val="28"/>
        </w:rPr>
        <w:t xml:space="preserve">
ведомстволық бағыныстылығына қарамастан  </w:t>
      </w:r>
      <w:r>
        <w:br/>
      </w:r>
      <w:r>
        <w:rPr>
          <w:rFonts w:ascii="Times New Roman"/>
          <w:b w:val="false"/>
          <w:i w:val="false"/>
          <w:color w:val="000000"/>
          <w:sz w:val="28"/>
        </w:rPr>
        <w:t xml:space="preserve">
білім беру ұйымдарына құжаттарды қабылдау  </w:t>
      </w:r>
      <w:r>
        <w:br/>
      </w:r>
      <w:r>
        <w:rPr>
          <w:rFonts w:ascii="Times New Roman"/>
          <w:b w:val="false"/>
          <w:i w:val="false"/>
          <w:color w:val="000000"/>
          <w:sz w:val="28"/>
        </w:rPr>
        <w:t xml:space="preserve">
және оқуға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3-қосымша  </w:t>
      </w:r>
    </w:p>
    <w:bookmarkEnd w:id="24"/>
    <w:p>
      <w:pPr>
        <w:spacing w:after="0"/>
        <w:ind w:left="0"/>
        <w:jc w:val="left"/>
      </w:pPr>
      <w:r>
        <w:rPr>
          <w:rFonts w:ascii="Times New Roman"/>
          <w:b/>
          <w:i w:val="false"/>
          <w:color w:val="000000"/>
        </w:rPr>
        <w:t xml:space="preserve">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көрсетудің бизнес – процестерінің анықтамалығы</w:t>
      </w:r>
    </w:p>
    <w:p>
      <w:pPr>
        <w:spacing w:after="0"/>
        <w:ind w:left="0"/>
        <w:jc w:val="both"/>
      </w:pPr>
      <w:r>
        <w:drawing>
          <wp:inline distT="0" distB="0" distL="0" distR="0">
            <wp:extent cx="76200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3835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3048000"/>
                    </a:xfrm>
                    <a:prstGeom prst="rect">
                      <a:avLst/>
                    </a:prstGeom>
                  </pic:spPr>
                </pic:pic>
              </a:graphicData>
            </a:graphic>
          </wp:inline>
        </w:drawing>
      </w:r>
    </w:p>
    <w:bookmarkStart w:name="z41" w:id="25"/>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18 тамыздағы   </w:t>
      </w:r>
      <w:r>
        <w:br/>
      </w:r>
      <w:r>
        <w:rPr>
          <w:rFonts w:ascii="Times New Roman"/>
          <w:b w:val="false"/>
          <w:i w:val="false"/>
          <w:color w:val="000000"/>
          <w:sz w:val="28"/>
        </w:rPr>
        <w:t xml:space="preserve">
№ 402 қаулысымен бекітілген  </w:t>
      </w:r>
    </w:p>
    <w:bookmarkEnd w:id="25"/>
    <w:p>
      <w:pPr>
        <w:spacing w:after="0"/>
        <w:ind w:left="0"/>
        <w:jc w:val="left"/>
      </w:pPr>
      <w:r>
        <w:rPr>
          <w:rFonts w:ascii="Times New Roman"/>
          <w:b/>
          <w:i w:val="false"/>
          <w:color w:val="000000"/>
        </w:rPr>
        <w:t xml:space="preserve">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регламенті</w:t>
      </w:r>
    </w:p>
    <w:bookmarkStart w:name="z42" w:id="26"/>
    <w:p>
      <w:pPr>
        <w:spacing w:after="0"/>
        <w:ind w:left="0"/>
        <w:jc w:val="left"/>
      </w:pPr>
      <w:r>
        <w:rPr>
          <w:rFonts w:ascii="Times New Roman"/>
          <w:b/>
          <w:i w:val="false"/>
          <w:color w:val="000000"/>
        </w:rPr>
        <w:t xml:space="preserve"> 
1. Жалпы ережелер</w:t>
      </w:r>
    </w:p>
    <w:bookmarkEnd w:id="26"/>
    <w:p>
      <w:pPr>
        <w:spacing w:after="0"/>
        <w:ind w:left="0"/>
        <w:jc w:val="both"/>
      </w:pPr>
      <w:r>
        <w:rPr>
          <w:rFonts w:ascii="Times New Roman"/>
          <w:b w:val="false"/>
          <w:i w:val="false"/>
          <w:color w:val="000000"/>
          <w:sz w:val="28"/>
        </w:rPr>
        <w:t>      1.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қызметін (бұдан әрі – мемлекеттік көрсетілетін қызмет) бастауыш, негізгі орта, жалпы орта білім беру ұйымдары (бұдан әрі - көрсетілетін қызметті беруші) көрсетеді.</w:t>
      </w:r>
      <w:r>
        <w:br/>
      </w:r>
      <w:r>
        <w:rPr>
          <w:rFonts w:ascii="Times New Roman"/>
          <w:b w:val="false"/>
          <w:i w:val="false"/>
          <w:color w:val="000000"/>
          <w:sz w:val="28"/>
        </w:rPr>
        <w:t>
      Мемлекеттік қызметті көрсету нәтижелерін қабылдау және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 көрсетудің нәтижесі: еркін нысанда құжаттарды қабылдау туралы қолхат.</w:t>
      </w:r>
      <w:r>
        <w:br/>
      </w:r>
      <w:r>
        <w:rPr>
          <w:rFonts w:ascii="Times New Roman"/>
          <w:b w:val="false"/>
          <w:i w:val="false"/>
          <w:color w:val="000000"/>
          <w:sz w:val="28"/>
        </w:rPr>
        <w:t>
      Мемлекеттік қызмет көрсету нәтижесін ұсыну нысаны - қағаз түрінде.</w:t>
      </w:r>
    </w:p>
    <w:bookmarkStart w:name="z43" w:id="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
    <w:bookmarkStart w:name="z44" w:id="2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еркін нысанда өтінішті және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қабылдайды және тіркейді - 15 минуттан аспайды.</w:t>
      </w:r>
      <w:r>
        <w:br/>
      </w:r>
      <w:r>
        <w:rPr>
          <w:rFonts w:ascii="Times New Roman"/>
          <w:b w:val="false"/>
          <w:i w:val="false"/>
          <w:color w:val="000000"/>
          <w:sz w:val="28"/>
        </w:rPr>
        <w:t>
      Рәсімнің нәтижесі - көрсетілетін қызметті алушының өтінішін тіркеу;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орындау үшін береді - 2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- 5 минуттан аспайды.</w:t>
      </w:r>
      <w:r>
        <w:br/>
      </w:r>
      <w:r>
        <w:rPr>
          <w:rFonts w:ascii="Times New Roman"/>
          <w:b w:val="false"/>
          <w:i w:val="false"/>
          <w:color w:val="000000"/>
          <w:sz w:val="28"/>
        </w:rPr>
        <w:t>
      Рәсімнің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- 3 минуттан аспайды;</w:t>
      </w:r>
      <w:r>
        <w:br/>
      </w:r>
      <w:r>
        <w:rPr>
          <w:rFonts w:ascii="Times New Roman"/>
          <w:b w:val="false"/>
          <w:i w:val="false"/>
          <w:color w:val="000000"/>
          <w:sz w:val="28"/>
        </w:rPr>
        <w:t>
      Рәсімнің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 қызметкері мемлекеттік қызмет көрсету нәтижесін береді - 5 минуттан аспайды.</w:t>
      </w:r>
      <w:r>
        <w:br/>
      </w:r>
      <w:r>
        <w:rPr>
          <w:rFonts w:ascii="Times New Roman"/>
          <w:b w:val="false"/>
          <w:i w:val="false"/>
          <w:color w:val="000000"/>
          <w:sz w:val="28"/>
        </w:rPr>
        <w:t>
      Рәсімнің нәтижесі – мемлекеттік қызмет көрсету нәтижесін беру.</w:t>
      </w:r>
    </w:p>
    <w:bookmarkEnd w:id="28"/>
    <w:bookmarkStart w:name="z46" w:id="29"/>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29"/>
    <w:bookmarkStart w:name="z47" w:id="3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қабылдайды және тіркейді, көрсетілетін қызметті берушінің басшысына береді – 15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орындау үшін береді - 2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 3 минуттан аспайды.</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- 5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30"/>
    <w:bookmarkStart w:name="z50" w:id="3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
    <w:bookmarkStart w:name="z51" w:id="32"/>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32"/>
    <w:bookmarkStart w:name="z52" w:id="33"/>
    <w:p>
      <w:pPr>
        <w:spacing w:after="0"/>
        <w:ind w:left="0"/>
        <w:jc w:val="both"/>
      </w:pPr>
      <w:r>
        <w:rPr>
          <w:rFonts w:ascii="Times New Roman"/>
          <w:b w:val="false"/>
          <w:i w:val="false"/>
          <w:color w:val="000000"/>
          <w:sz w:val="28"/>
        </w:rPr>
        <w:t xml:space="preserve">
"Бастауыш, негізгі орта, жалпы орта  </w:t>
      </w:r>
      <w:r>
        <w:br/>
      </w:r>
      <w:r>
        <w:rPr>
          <w:rFonts w:ascii="Times New Roman"/>
          <w:b w:val="false"/>
          <w:i w:val="false"/>
          <w:color w:val="000000"/>
          <w:sz w:val="28"/>
        </w:rPr>
        <w:t xml:space="preserve">
білім беру ұйымдарына денсаулығына  </w:t>
      </w:r>
      <w:r>
        <w:br/>
      </w:r>
      <w:r>
        <w:rPr>
          <w:rFonts w:ascii="Times New Roman"/>
          <w:b w:val="false"/>
          <w:i w:val="false"/>
          <w:color w:val="000000"/>
          <w:sz w:val="28"/>
        </w:rPr>
        <w:t xml:space="preserve">
байланысты ұзақ уақыт бойы бара  </w:t>
      </w:r>
      <w:r>
        <w:br/>
      </w:r>
      <w:r>
        <w:rPr>
          <w:rFonts w:ascii="Times New Roman"/>
          <w:b w:val="false"/>
          <w:i w:val="false"/>
          <w:color w:val="000000"/>
          <w:sz w:val="28"/>
        </w:rPr>
        <w:t xml:space="preserve">
алмайтын балаларды үйде жеке тегін  </w:t>
      </w:r>
      <w:r>
        <w:br/>
      </w:r>
      <w:r>
        <w:rPr>
          <w:rFonts w:ascii="Times New Roman"/>
          <w:b w:val="false"/>
          <w:i w:val="false"/>
          <w:color w:val="000000"/>
          <w:sz w:val="28"/>
        </w:rPr>
        <w:t xml:space="preserve">
оқытуды ұйымдастыру үшін құжаттарды  </w:t>
      </w:r>
      <w:r>
        <w:br/>
      </w:r>
      <w:r>
        <w:rPr>
          <w:rFonts w:ascii="Times New Roman"/>
          <w:b w:val="false"/>
          <w:i w:val="false"/>
          <w:color w:val="000000"/>
          <w:sz w:val="28"/>
        </w:rPr>
        <w:t xml:space="preserve">
қабылдау"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33"/>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6934200"/>
                    </a:xfrm>
                    <a:prstGeom prst="rect">
                      <a:avLst/>
                    </a:prstGeom>
                  </pic:spPr>
                </pic:pic>
              </a:graphicData>
            </a:graphic>
          </wp:inline>
        </w:drawing>
      </w:r>
    </w:p>
    <w:bookmarkStart w:name="z53" w:id="34"/>
    <w:p>
      <w:pPr>
        <w:spacing w:after="0"/>
        <w:ind w:left="0"/>
        <w:jc w:val="both"/>
      </w:pPr>
      <w:r>
        <w:rPr>
          <w:rFonts w:ascii="Times New Roman"/>
          <w:b w:val="false"/>
          <w:i w:val="false"/>
          <w:color w:val="000000"/>
          <w:sz w:val="28"/>
        </w:rPr>
        <w:t xml:space="preserve">
"Бастауыш, негізгі орта, жалпы орта  </w:t>
      </w:r>
      <w:r>
        <w:br/>
      </w:r>
      <w:r>
        <w:rPr>
          <w:rFonts w:ascii="Times New Roman"/>
          <w:b w:val="false"/>
          <w:i w:val="false"/>
          <w:color w:val="000000"/>
          <w:sz w:val="28"/>
        </w:rPr>
        <w:t xml:space="preserve">
білім беру ұйымдарына денсаулығына  </w:t>
      </w:r>
      <w:r>
        <w:br/>
      </w:r>
      <w:r>
        <w:rPr>
          <w:rFonts w:ascii="Times New Roman"/>
          <w:b w:val="false"/>
          <w:i w:val="false"/>
          <w:color w:val="000000"/>
          <w:sz w:val="28"/>
        </w:rPr>
        <w:t xml:space="preserve">
байланысты ұзақ уақыт бойы бара  </w:t>
      </w:r>
      <w:r>
        <w:br/>
      </w:r>
      <w:r>
        <w:rPr>
          <w:rFonts w:ascii="Times New Roman"/>
          <w:b w:val="false"/>
          <w:i w:val="false"/>
          <w:color w:val="000000"/>
          <w:sz w:val="28"/>
        </w:rPr>
        <w:t xml:space="preserve">
алмайтын балаларды үйде жеке тегін  </w:t>
      </w:r>
      <w:r>
        <w:br/>
      </w:r>
      <w:r>
        <w:rPr>
          <w:rFonts w:ascii="Times New Roman"/>
          <w:b w:val="false"/>
          <w:i w:val="false"/>
          <w:color w:val="000000"/>
          <w:sz w:val="28"/>
        </w:rPr>
        <w:t xml:space="preserve">
оқытуды ұйымдастыру үшін құжаттарды  </w:t>
      </w:r>
      <w:r>
        <w:br/>
      </w:r>
      <w:r>
        <w:rPr>
          <w:rFonts w:ascii="Times New Roman"/>
          <w:b w:val="false"/>
          <w:i w:val="false"/>
          <w:color w:val="000000"/>
          <w:sz w:val="28"/>
        </w:rPr>
        <w:t xml:space="preserve">
қабылдау"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34"/>
    <w:p>
      <w:pPr>
        <w:spacing w:after="0"/>
        <w:ind w:left="0"/>
        <w:jc w:val="left"/>
      </w:pPr>
      <w:r>
        <w:rPr>
          <w:rFonts w:ascii="Times New Roman"/>
          <w:b/>
          <w:i w:val="false"/>
          <w:color w:val="000000"/>
        </w:rPr>
        <w:t xml:space="preserve">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көрсетудің бизнес – процестерінің анықтамалығы</w:t>
      </w:r>
    </w:p>
    <w:p>
      <w:pPr>
        <w:spacing w:after="0"/>
        <w:ind w:left="0"/>
        <w:jc w:val="both"/>
      </w:pPr>
      <w:r>
        <w:drawing>
          <wp:inline distT="0" distB="0" distL="0" distR="0">
            <wp:extent cx="76200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3670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2908300"/>
                    </a:xfrm>
                    <a:prstGeom prst="rect">
                      <a:avLst/>
                    </a:prstGeom>
                  </pic:spPr>
                </pic:pic>
              </a:graphicData>
            </a:graphic>
          </wp:inline>
        </w:drawing>
      </w:r>
    </w:p>
    <w:bookmarkStart w:name="z54" w:id="35"/>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18 тамыздағы   </w:t>
      </w:r>
      <w:r>
        <w:br/>
      </w:r>
      <w:r>
        <w:rPr>
          <w:rFonts w:ascii="Times New Roman"/>
          <w:b w:val="false"/>
          <w:i w:val="false"/>
          <w:color w:val="000000"/>
          <w:sz w:val="28"/>
        </w:rPr>
        <w:t xml:space="preserve">
№ 402 қаулысымен бекітілген  </w:t>
      </w:r>
    </w:p>
    <w:bookmarkEnd w:id="35"/>
    <w:p>
      <w:pPr>
        <w:spacing w:after="0"/>
        <w:ind w:left="0"/>
        <w:jc w:val="left"/>
      </w:pPr>
      <w:r>
        <w:rPr>
          <w:rFonts w:ascii="Times New Roman"/>
          <w:b/>
          <w:i w:val="false"/>
          <w:color w:val="000000"/>
        </w:rPr>
        <w:t xml:space="preserve">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регламенті</w:t>
      </w:r>
    </w:p>
    <w:bookmarkStart w:name="z55" w:id="36"/>
    <w:p>
      <w:pPr>
        <w:spacing w:after="0"/>
        <w:ind w:left="0"/>
        <w:jc w:val="left"/>
      </w:pPr>
      <w:r>
        <w:rPr>
          <w:rFonts w:ascii="Times New Roman"/>
          <w:b/>
          <w:i w:val="false"/>
          <w:color w:val="000000"/>
        </w:rPr>
        <w:t xml:space="preserve"> 
1. Жалпы ережелер</w:t>
      </w:r>
    </w:p>
    <w:bookmarkEnd w:id="36"/>
    <w:bookmarkStart w:name="z56" w:id="37"/>
    <w:p>
      <w:pPr>
        <w:spacing w:after="0"/>
        <w:ind w:left="0"/>
        <w:jc w:val="both"/>
      </w:pPr>
      <w:r>
        <w:rPr>
          <w:rFonts w:ascii="Times New Roman"/>
          <w:b w:val="false"/>
          <w:i w:val="false"/>
          <w:color w:val="000000"/>
          <w:sz w:val="28"/>
        </w:rPr>
        <w:t>      1.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қызметін (бұдан әрі – мемлекеттік көрсетілетін қызмет) арнайы білім беру ұйымдары, бастауыш, негізгі орта, жалпы орта білім беру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арнайы білім беру ұйымына немесе бастауыш, негізгі орта, жалпы орта білім беру ұйымына қабылданғаны туралы бұйрық.</w:t>
      </w:r>
      <w:r>
        <w:br/>
      </w:r>
      <w:r>
        <w:rPr>
          <w:rFonts w:ascii="Times New Roman"/>
          <w:b w:val="false"/>
          <w:i w:val="false"/>
          <w:color w:val="000000"/>
          <w:sz w:val="28"/>
        </w:rPr>
        <w:t>
      Мемлекеттік қызмет көрсету нәтижесін ұсыну нысаны: қағаз түрінде.</w:t>
      </w:r>
    </w:p>
    <w:bookmarkEnd w:id="37"/>
    <w:bookmarkStart w:name="z58" w:id="3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8"/>
    <w:bookmarkStart w:name="z59" w:id="39"/>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қызмет берушінің еркін нысанда ата-анасының (заңды өкілінің) өтінішін және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оны көрсетілетін қызметті берушінің басшысына береді - 15 минуттан аспайды.</w:t>
      </w:r>
      <w:r>
        <w:br/>
      </w:r>
      <w:r>
        <w:rPr>
          <w:rFonts w:ascii="Times New Roman"/>
          <w:b w:val="false"/>
          <w:i w:val="false"/>
          <w:color w:val="000000"/>
          <w:sz w:val="28"/>
        </w:rPr>
        <w:t>
      Рәсімнің нәтижесі - көрсетілетін қызметті алушының өтінішін тіркеу;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орындау үшін береді - 2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Рәсімнің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кеңсесіне береді - 3 минуттан аспайды;</w:t>
      </w:r>
      <w:r>
        <w:br/>
      </w:r>
      <w:r>
        <w:rPr>
          <w:rFonts w:ascii="Times New Roman"/>
          <w:b w:val="false"/>
          <w:i w:val="false"/>
          <w:color w:val="000000"/>
          <w:sz w:val="28"/>
        </w:rPr>
        <w:t>
      Рәсімнің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кеңсесі мемлекеттік қызмет көрсету нәтижесін береді - 5 минуттан аспайды.</w:t>
      </w:r>
      <w:r>
        <w:br/>
      </w:r>
      <w:r>
        <w:rPr>
          <w:rFonts w:ascii="Times New Roman"/>
          <w:b w:val="false"/>
          <w:i w:val="false"/>
          <w:color w:val="000000"/>
          <w:sz w:val="28"/>
        </w:rPr>
        <w:t>
      Рәсімнің нәтижесі – көрсетілетін қызметті алушыға мемлекеттік қызмет көрсету нәтижесін беру.</w:t>
      </w:r>
    </w:p>
    <w:bookmarkEnd w:id="39"/>
    <w:bookmarkStart w:name="z61" w:id="40"/>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40"/>
    <w:bookmarkStart w:name="z62" w:id="4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және көрсетілетін қызметті берушінің басшысына береді – 15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орындау үшін береді - 2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кеңсесіне береді – 3 минуттан аспайды.</w:t>
      </w:r>
      <w:r>
        <w:br/>
      </w:r>
      <w:r>
        <w:rPr>
          <w:rFonts w:ascii="Times New Roman"/>
          <w:b w:val="false"/>
          <w:i w:val="false"/>
          <w:color w:val="000000"/>
          <w:sz w:val="28"/>
        </w:rPr>
        <w:t>
      5) көрсетілетін қызметті берушінің кеңсесі мемлекеттік қызмет көрсету нәтижесін береді - 5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41"/>
    <w:bookmarkStart w:name="z64" w:id="4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2"/>
    <w:bookmarkStart w:name="z65" w:id="43"/>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43"/>
    <w:bookmarkStart w:name="z66" w:id="44"/>
    <w:p>
      <w:pPr>
        <w:spacing w:after="0"/>
        <w:ind w:left="0"/>
        <w:jc w:val="both"/>
      </w:pPr>
      <w:r>
        <w:rPr>
          <w:rFonts w:ascii="Times New Roman"/>
          <w:b w:val="false"/>
          <w:i w:val="false"/>
          <w:color w:val="000000"/>
          <w:sz w:val="28"/>
        </w:rPr>
        <w:t xml:space="preserve">
"Арнайы жалпы білім беретін оқу  </w:t>
      </w:r>
      <w:r>
        <w:br/>
      </w:r>
      <w:r>
        <w:rPr>
          <w:rFonts w:ascii="Times New Roman"/>
          <w:b w:val="false"/>
          <w:i w:val="false"/>
          <w:color w:val="000000"/>
          <w:sz w:val="28"/>
        </w:rPr>
        <w:t xml:space="preserve">
бағдарламалары бойынша оқыту үшін  </w:t>
      </w:r>
      <w:r>
        <w:br/>
      </w:r>
      <w:r>
        <w:rPr>
          <w:rFonts w:ascii="Times New Roman"/>
          <w:b w:val="false"/>
          <w:i w:val="false"/>
          <w:color w:val="000000"/>
          <w:sz w:val="28"/>
        </w:rPr>
        <w:t xml:space="preserve">
мүмкіндіктері шектеулі балалардың  </w:t>
      </w:r>
      <w:r>
        <w:br/>
      </w:r>
      <w:r>
        <w:rPr>
          <w:rFonts w:ascii="Times New Roman"/>
          <w:b w:val="false"/>
          <w:i w:val="false"/>
          <w:color w:val="000000"/>
          <w:sz w:val="28"/>
        </w:rPr>
        <w:t xml:space="preserve">
құжаттарын қабылдау және арнайы білім  </w:t>
      </w:r>
      <w:r>
        <w:br/>
      </w:r>
      <w:r>
        <w:rPr>
          <w:rFonts w:ascii="Times New Roman"/>
          <w:b w:val="false"/>
          <w:i w:val="false"/>
          <w:color w:val="000000"/>
          <w:sz w:val="28"/>
        </w:rPr>
        <w:t xml:space="preserve">
беру ұйымдарына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44"/>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20000" cy="6235700"/>
                    </a:xfrm>
                    <a:prstGeom prst="rect">
                      <a:avLst/>
                    </a:prstGeom>
                  </pic:spPr>
                </pic:pic>
              </a:graphicData>
            </a:graphic>
          </wp:inline>
        </w:drawing>
      </w:r>
    </w:p>
    <w:bookmarkStart w:name="z67" w:id="45"/>
    <w:p>
      <w:pPr>
        <w:spacing w:after="0"/>
        <w:ind w:left="0"/>
        <w:jc w:val="both"/>
      </w:pPr>
      <w:r>
        <w:rPr>
          <w:rFonts w:ascii="Times New Roman"/>
          <w:b w:val="false"/>
          <w:i w:val="false"/>
          <w:color w:val="000000"/>
          <w:sz w:val="28"/>
        </w:rPr>
        <w:t xml:space="preserve">
"Арнайы жалпы білім беретін оқу  </w:t>
      </w:r>
      <w:r>
        <w:br/>
      </w:r>
      <w:r>
        <w:rPr>
          <w:rFonts w:ascii="Times New Roman"/>
          <w:b w:val="false"/>
          <w:i w:val="false"/>
          <w:color w:val="000000"/>
          <w:sz w:val="28"/>
        </w:rPr>
        <w:t xml:space="preserve">
бағдарламалары бойынша оқыту үшін  </w:t>
      </w:r>
      <w:r>
        <w:br/>
      </w:r>
      <w:r>
        <w:rPr>
          <w:rFonts w:ascii="Times New Roman"/>
          <w:b w:val="false"/>
          <w:i w:val="false"/>
          <w:color w:val="000000"/>
          <w:sz w:val="28"/>
        </w:rPr>
        <w:t xml:space="preserve">
мүмкіндіктері шектеулі балалардың  </w:t>
      </w:r>
      <w:r>
        <w:br/>
      </w:r>
      <w:r>
        <w:rPr>
          <w:rFonts w:ascii="Times New Roman"/>
          <w:b w:val="false"/>
          <w:i w:val="false"/>
          <w:color w:val="000000"/>
          <w:sz w:val="28"/>
        </w:rPr>
        <w:t xml:space="preserve">
құжаттарын қабылдау және арнайы білім  </w:t>
      </w:r>
      <w:r>
        <w:br/>
      </w:r>
      <w:r>
        <w:rPr>
          <w:rFonts w:ascii="Times New Roman"/>
          <w:b w:val="false"/>
          <w:i w:val="false"/>
          <w:color w:val="000000"/>
          <w:sz w:val="28"/>
        </w:rPr>
        <w:t xml:space="preserve">
беру ұйымдарына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45"/>
    <w:p>
      <w:pPr>
        <w:spacing w:after="0"/>
        <w:ind w:left="0"/>
        <w:jc w:val="left"/>
      </w:pPr>
      <w:r>
        <w:rPr>
          <w:rFonts w:ascii="Times New Roman"/>
          <w:b/>
          <w:i w:val="false"/>
          <w:color w:val="000000"/>
        </w:rPr>
        <w:t xml:space="preserve">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көрсетудің бизнес – процестерінің анықтамалығы</w:t>
      </w:r>
    </w:p>
    <w:p>
      <w:pPr>
        <w:spacing w:after="0"/>
        <w:ind w:left="0"/>
        <w:jc w:val="both"/>
      </w:pPr>
      <w:r>
        <w:drawing>
          <wp:inline distT="0" distB="0" distL="0" distR="0">
            <wp:extent cx="76200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4165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3048000"/>
                    </a:xfrm>
                    <a:prstGeom prst="rect">
                      <a:avLst/>
                    </a:prstGeom>
                  </pic:spPr>
                </pic:pic>
              </a:graphicData>
            </a:graphic>
          </wp:inline>
        </w:drawing>
      </w:r>
    </w:p>
    <w:bookmarkStart w:name="z68" w:id="46"/>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18 тамыздағы   </w:t>
      </w:r>
      <w:r>
        <w:br/>
      </w:r>
      <w:r>
        <w:rPr>
          <w:rFonts w:ascii="Times New Roman"/>
          <w:b w:val="false"/>
          <w:i w:val="false"/>
          <w:color w:val="000000"/>
          <w:sz w:val="28"/>
        </w:rPr>
        <w:t xml:space="preserve">
№ 402 қаулысымен бекітілген  </w:t>
      </w:r>
    </w:p>
    <w:bookmarkEnd w:id="46"/>
    <w:p>
      <w:pPr>
        <w:spacing w:after="0"/>
        <w:ind w:left="0"/>
        <w:jc w:val="left"/>
      </w:pPr>
      <w:r>
        <w:rPr>
          <w:rFonts w:ascii="Times New Roman"/>
          <w:b/>
          <w:i w:val="false"/>
          <w:color w:val="000000"/>
        </w:rPr>
        <w:t xml:space="preserve"> "Балаларға қосымша білім беру бойынша қосымша білім беру ұйымдарына құжаттар қабылдау және оқуға қабылдау" мемлекеттік көрсетілетін қызмет регламенті</w:t>
      </w:r>
    </w:p>
    <w:bookmarkStart w:name="z69" w:id="47"/>
    <w:p>
      <w:pPr>
        <w:spacing w:after="0"/>
        <w:ind w:left="0"/>
        <w:jc w:val="left"/>
      </w:pPr>
      <w:r>
        <w:rPr>
          <w:rFonts w:ascii="Times New Roman"/>
          <w:b/>
          <w:i w:val="false"/>
          <w:color w:val="000000"/>
        </w:rPr>
        <w:t xml:space="preserve"> 
1. Жалпы ережелер</w:t>
      </w:r>
    </w:p>
    <w:bookmarkEnd w:id="47"/>
    <w:p>
      <w:pPr>
        <w:spacing w:after="0"/>
        <w:ind w:left="0"/>
        <w:jc w:val="both"/>
      </w:pPr>
      <w:r>
        <w:rPr>
          <w:rFonts w:ascii="Times New Roman"/>
          <w:b w:val="false"/>
          <w:i w:val="false"/>
          <w:color w:val="000000"/>
          <w:sz w:val="28"/>
        </w:rPr>
        <w:t>      1. "Балаларға қосымша білім беру бойынша қосымша білім беру ұйымдарына құжаттар қабылдау және оқуға қабылдау" мемлекеттік көрсетілетін қызметін (бұдан әрі – мемлекеттік көрсетілетін қызмет) балаларға арналған қосымша білім беру, жалпы орта білім беру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 көрсетудің нәтижесі – білім алушыны ата-анасының бірінің немесе заңды өкілінің өтініші негізінде балаларға қосымша білім беру бойынша қосымша білім беру ұйымына қабылдау.</w:t>
      </w:r>
      <w:r>
        <w:br/>
      </w:r>
      <w:r>
        <w:rPr>
          <w:rFonts w:ascii="Times New Roman"/>
          <w:b w:val="false"/>
          <w:i w:val="false"/>
          <w:color w:val="000000"/>
          <w:sz w:val="28"/>
        </w:rPr>
        <w:t>
      Мемлекеттік қызмет көрсету нәтижесін ұсыну нысаны - қағаз түрінде.</w:t>
      </w:r>
    </w:p>
    <w:bookmarkStart w:name="z70" w:id="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8"/>
    <w:bookmarkStart w:name="z71" w:id="49"/>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 берушінің еркін нысанда ата-аналардан (заңды өкілдерден) өтінішті және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"Балаларға қосымша білім беру бойынша қосымша білім беру ұйымдарына құжаттар қабылдау және оқуға қабылдау"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көрсетілетін қызметті берушінің басшысына береді - 15 минуттан аспайды.</w:t>
      </w:r>
      <w:r>
        <w:br/>
      </w:r>
      <w:r>
        <w:rPr>
          <w:rFonts w:ascii="Times New Roman"/>
          <w:b w:val="false"/>
          <w:i w:val="false"/>
          <w:color w:val="000000"/>
          <w:sz w:val="28"/>
        </w:rPr>
        <w:t>
      Рәсімнің нәтижесі - көрсетілетін қызметті алушының өтінішін тіркеу;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орындау үшін береді - 2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Рәсімнің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кеңсесіне береді - 3 минуттан аспайды;</w:t>
      </w:r>
      <w:r>
        <w:br/>
      </w:r>
      <w:r>
        <w:rPr>
          <w:rFonts w:ascii="Times New Roman"/>
          <w:b w:val="false"/>
          <w:i w:val="false"/>
          <w:color w:val="000000"/>
          <w:sz w:val="28"/>
        </w:rPr>
        <w:t>
      Рәсімнің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- 5 минуттан аспайды.</w:t>
      </w:r>
      <w:r>
        <w:br/>
      </w:r>
      <w:r>
        <w:rPr>
          <w:rFonts w:ascii="Times New Roman"/>
          <w:b w:val="false"/>
          <w:i w:val="false"/>
          <w:color w:val="000000"/>
          <w:sz w:val="28"/>
        </w:rPr>
        <w:t>
      Рәсімнің нәтижесі–көрсетілетін қызметті алушыға мемлекеттік қызмет көрсету нәтижесін беру.</w:t>
      </w:r>
    </w:p>
    <w:bookmarkEnd w:id="49"/>
    <w:bookmarkStart w:name="z73" w:id="50"/>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50"/>
    <w:bookmarkStart w:name="z74" w:id="5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көрсетілетін қызметті берушінің басшысына береді – 15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құжаттар топтамасын орындау үшін береді - 2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оны көрсетілетін қызметті берушінің кеңсесіне береді – 3 минуттан аспайды.</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- 5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51"/>
    <w:bookmarkStart w:name="z77" w:id="5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2"/>
    <w:bookmarkStart w:name="z78" w:id="53"/>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53"/>
    <w:bookmarkStart w:name="z79" w:id="54"/>
    <w:p>
      <w:pPr>
        <w:spacing w:after="0"/>
        <w:ind w:left="0"/>
        <w:jc w:val="both"/>
      </w:pPr>
      <w:r>
        <w:rPr>
          <w:rFonts w:ascii="Times New Roman"/>
          <w:b w:val="false"/>
          <w:i w:val="false"/>
          <w:color w:val="000000"/>
          <w:sz w:val="28"/>
        </w:rPr>
        <w:t xml:space="preserve">
"Балаларға қосымша білім беру бойынша  </w:t>
      </w:r>
      <w:r>
        <w:br/>
      </w:r>
      <w:r>
        <w:rPr>
          <w:rFonts w:ascii="Times New Roman"/>
          <w:b w:val="false"/>
          <w:i w:val="false"/>
          <w:color w:val="000000"/>
          <w:sz w:val="28"/>
        </w:rPr>
        <w:t xml:space="preserve">
қосымша білім беру ұйымдарына құжаттар  </w:t>
      </w:r>
      <w:r>
        <w:br/>
      </w:r>
      <w:r>
        <w:rPr>
          <w:rFonts w:ascii="Times New Roman"/>
          <w:b w:val="false"/>
          <w:i w:val="false"/>
          <w:color w:val="000000"/>
          <w:sz w:val="28"/>
        </w:rPr>
        <w:t xml:space="preserve">
қабылдау және оқуға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54"/>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0" cy="6692900"/>
                    </a:xfrm>
                    <a:prstGeom prst="rect">
                      <a:avLst/>
                    </a:prstGeom>
                  </pic:spPr>
                </pic:pic>
              </a:graphicData>
            </a:graphic>
          </wp:inline>
        </w:drawing>
      </w:r>
    </w:p>
    <w:bookmarkStart w:name="z80" w:id="55"/>
    <w:p>
      <w:pPr>
        <w:spacing w:after="0"/>
        <w:ind w:left="0"/>
        <w:jc w:val="both"/>
      </w:pPr>
      <w:r>
        <w:rPr>
          <w:rFonts w:ascii="Times New Roman"/>
          <w:b w:val="false"/>
          <w:i w:val="false"/>
          <w:color w:val="000000"/>
          <w:sz w:val="28"/>
        </w:rPr>
        <w:t xml:space="preserve">
"Балаларға қосымша білім беру бойынша  </w:t>
      </w:r>
      <w:r>
        <w:br/>
      </w:r>
      <w:r>
        <w:rPr>
          <w:rFonts w:ascii="Times New Roman"/>
          <w:b w:val="false"/>
          <w:i w:val="false"/>
          <w:color w:val="000000"/>
          <w:sz w:val="28"/>
        </w:rPr>
        <w:t xml:space="preserve">
қосымша білім беру ұйымдарына құжаттар  </w:t>
      </w:r>
      <w:r>
        <w:br/>
      </w:r>
      <w:r>
        <w:rPr>
          <w:rFonts w:ascii="Times New Roman"/>
          <w:b w:val="false"/>
          <w:i w:val="false"/>
          <w:color w:val="000000"/>
          <w:sz w:val="28"/>
        </w:rPr>
        <w:t xml:space="preserve">
қабылдау және оқуға қабылдау"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55"/>
    <w:p>
      <w:pPr>
        <w:spacing w:after="0"/>
        <w:ind w:left="0"/>
        <w:jc w:val="left"/>
      </w:pPr>
      <w:r>
        <w:rPr>
          <w:rFonts w:ascii="Times New Roman"/>
          <w:b/>
          <w:i w:val="false"/>
          <w:color w:val="000000"/>
        </w:rPr>
        <w:t xml:space="preserve"> "Балаларға қосымша білім беру бойынша қосымша білім беру ұйымдарына құжаттар қабылдау және оқуға қабылдау" мемлекеттік қызмет көрсетудің бизнес – процестерінің анықтамалығы</w:t>
      </w:r>
    </w:p>
    <w:p>
      <w:pPr>
        <w:spacing w:after="0"/>
        <w:ind w:left="0"/>
        <w:jc w:val="both"/>
      </w:pPr>
      <w:r>
        <w:drawing>
          <wp:inline distT="0" distB="0" distL="0" distR="0">
            <wp:extent cx="76200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35306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2997200"/>
                    </a:xfrm>
                    <a:prstGeom prst="rect">
                      <a:avLst/>
                    </a:prstGeom>
                  </pic:spPr>
                </pic:pic>
              </a:graphicData>
            </a:graphic>
          </wp:inline>
        </w:drawing>
      </w:r>
    </w:p>
    <w:bookmarkStart w:name="z81" w:id="56"/>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18 тамыздағы   </w:t>
      </w:r>
      <w:r>
        <w:br/>
      </w:r>
      <w:r>
        <w:rPr>
          <w:rFonts w:ascii="Times New Roman"/>
          <w:b w:val="false"/>
          <w:i w:val="false"/>
          <w:color w:val="000000"/>
          <w:sz w:val="28"/>
        </w:rPr>
        <w:t xml:space="preserve">
№ 402 қаулысымен бекітілген  </w:t>
      </w:r>
    </w:p>
    <w:bookmarkEnd w:id="56"/>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Start w:name="z82" w:id="57"/>
    <w:p>
      <w:pPr>
        <w:spacing w:after="0"/>
        <w:ind w:left="0"/>
        <w:jc w:val="left"/>
      </w:pPr>
      <w:r>
        <w:rPr>
          <w:rFonts w:ascii="Times New Roman"/>
          <w:b/>
          <w:i w:val="false"/>
          <w:color w:val="000000"/>
        </w:rPr>
        <w:t xml:space="preserve"> 
1. Жалпы ережелер</w:t>
      </w:r>
    </w:p>
    <w:bookmarkEnd w:id="57"/>
    <w:bookmarkStart w:name="z83" w:id="58"/>
    <w:p>
      <w:pPr>
        <w:spacing w:after="0"/>
        <w:ind w:left="0"/>
        <w:jc w:val="both"/>
      </w:pPr>
      <w:r>
        <w:rPr>
          <w:rFonts w:ascii="Times New Roman"/>
          <w:b w:val="false"/>
          <w:i w:val="false"/>
          <w:color w:val="000000"/>
          <w:sz w:val="28"/>
        </w:rPr>
        <w:t>      1.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қызметін (бұдан әрі – мемлекеттік көрсетілетін қызмет) Қостанай облысы әкімдігінің білім басқармасы, аудандардың, қалалардың білім бөлімдері, білім беру ұйымдары (бұдан әрі - көрсетілетін қызметті беруші) көрсетеді.</w:t>
      </w:r>
      <w:r>
        <w:br/>
      </w:r>
      <w:r>
        <w:rPr>
          <w:rFonts w:ascii="Times New Roman"/>
          <w:b w:val="false"/>
          <w:i w:val="false"/>
          <w:color w:val="000000"/>
          <w:sz w:val="28"/>
        </w:rPr>
        <w:t>
      Мемлекеттік қызмет көрсету нәтижелерін қабылдау және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қала сыртындағы және мектеп жанындағы лагерьлерге жолдама.</w:t>
      </w:r>
      <w:r>
        <w:br/>
      </w:r>
      <w:r>
        <w:rPr>
          <w:rFonts w:ascii="Times New Roman"/>
          <w:b w:val="false"/>
          <w:i w:val="false"/>
          <w:color w:val="000000"/>
          <w:sz w:val="28"/>
        </w:rPr>
        <w:t>
      Мемлекеттік көрсетілетін қызметтің нәтижесін ұсыну нысаны: қағаз түрінде.</w:t>
      </w:r>
    </w:p>
    <w:bookmarkEnd w:id="58"/>
    <w:bookmarkStart w:name="z85" w:id="5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9"/>
    <w:bookmarkStart w:name="z86" w:id="60"/>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берушімен еркін нысанда ата-аналардан (заңды өкілдерінен) өтінішті және Қазақстан Республикасы Үкіметінің 2014 жылғы 9 маусымдағы № 633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оны көрсетілетін қызметті берушінің басшысына береді - 15 минуттан аспайды.</w:t>
      </w:r>
      <w:r>
        <w:br/>
      </w:r>
      <w:r>
        <w:rPr>
          <w:rFonts w:ascii="Times New Roman"/>
          <w:b w:val="false"/>
          <w:i w:val="false"/>
          <w:color w:val="000000"/>
          <w:sz w:val="28"/>
        </w:rPr>
        <w:t>
      Рәсімнің нәтижесі - көрсетілетін қызметті алушының өтінішін тіркеу;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орындау үшін береді - 2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қала сыртындағы және мектеп жанындағы лагерьлерге жолдаманы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Рәсімнің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қала сыртындағы және мектеп жанындағы лагерьлерге жолдамаға қол қояды және көрсетілетін қызметті берушінің кеңсесіне береді - 3 минуттан аспайды;</w:t>
      </w:r>
      <w:r>
        <w:br/>
      </w:r>
      <w:r>
        <w:rPr>
          <w:rFonts w:ascii="Times New Roman"/>
          <w:b w:val="false"/>
          <w:i w:val="false"/>
          <w:color w:val="000000"/>
          <w:sz w:val="28"/>
        </w:rPr>
        <w:t>
      Рәсімнің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кеңсесі көрсетілетін қызметті алушыға қала сыртындағы және мектеп жанындағы лагерьлерге жолдаманы береді - 5 минуттан аспайды.</w:t>
      </w:r>
      <w:r>
        <w:br/>
      </w:r>
      <w:r>
        <w:rPr>
          <w:rFonts w:ascii="Times New Roman"/>
          <w:b w:val="false"/>
          <w:i w:val="false"/>
          <w:color w:val="000000"/>
          <w:sz w:val="28"/>
        </w:rPr>
        <w:t>
      Рәсімнің нәтижесі – көрсетілетін қызметті алушыға мемлекеттік қызмет көрсету нәтижесін беру.</w:t>
      </w:r>
    </w:p>
    <w:bookmarkEnd w:id="60"/>
    <w:bookmarkStart w:name="z88" w:id="61"/>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61"/>
    <w:bookmarkStart w:name="z89" w:id="6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көрсетілетін қызметті берушінің басшысына береді – 15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орындау үшін береді - 2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қала сыртындағы және мектеп жанындағы лагерьлерге жолдаманы дайындайды және көрсетілетін қызметті берушінің басшысына шешім қабылдау үшін береді - 5 минуттан аспайды.</w:t>
      </w:r>
      <w:r>
        <w:br/>
      </w:r>
      <w:r>
        <w:rPr>
          <w:rFonts w:ascii="Times New Roman"/>
          <w:b w:val="false"/>
          <w:i w:val="false"/>
          <w:color w:val="000000"/>
          <w:sz w:val="28"/>
        </w:rPr>
        <w:t>
      4) көрсетілетін қызметті берушінің басшысы қала сыртындағы және мектеп жанындағы лагерьлерге жолдамаға қол қояды және көрсетілетін қызметті берушінің кеңсесіне береді – 3 минуттан аспайды.</w:t>
      </w:r>
      <w:r>
        <w:br/>
      </w:r>
      <w:r>
        <w:rPr>
          <w:rFonts w:ascii="Times New Roman"/>
          <w:b w:val="false"/>
          <w:i w:val="false"/>
          <w:color w:val="000000"/>
          <w:sz w:val="28"/>
        </w:rPr>
        <w:t>
      5) көрсетілетін қызметті берушінің кеңсесі көрсетілетін қызметті алушыға қала сыртындағы және мектеп жанындағы лагерьлерге жолдаманы береді - 5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62"/>
    <w:bookmarkStart w:name="z91" w:id="6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3"/>
    <w:bookmarkStart w:name="z92" w:id="64"/>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64"/>
    <w:bookmarkStart w:name="z93" w:id="65"/>
    <w:p>
      <w:pPr>
        <w:spacing w:after="0"/>
        <w:ind w:left="0"/>
        <w:jc w:val="both"/>
      </w:pPr>
      <w:r>
        <w:rPr>
          <w:rFonts w:ascii="Times New Roman"/>
          <w:b w:val="false"/>
          <w:i w:val="false"/>
          <w:color w:val="000000"/>
          <w:sz w:val="28"/>
        </w:rPr>
        <w:t xml:space="preserve">
"Аз қамтылған отбасылардағы балалардың  </w:t>
      </w:r>
      <w:r>
        <w:br/>
      </w:r>
      <w:r>
        <w:rPr>
          <w:rFonts w:ascii="Times New Roman"/>
          <w:b w:val="false"/>
          <w:i w:val="false"/>
          <w:color w:val="000000"/>
          <w:sz w:val="28"/>
        </w:rPr>
        <w:t xml:space="preserve">
қала сыртындағы және мектеп жанындағы  </w:t>
      </w:r>
      <w:r>
        <w:br/>
      </w:r>
      <w:r>
        <w:rPr>
          <w:rFonts w:ascii="Times New Roman"/>
          <w:b w:val="false"/>
          <w:i w:val="false"/>
          <w:color w:val="000000"/>
          <w:sz w:val="28"/>
        </w:rPr>
        <w:t xml:space="preserve">
лагерьлерде демалуы үшін құжаттар  </w:t>
      </w:r>
      <w:r>
        <w:br/>
      </w:r>
      <w:r>
        <w:rPr>
          <w:rFonts w:ascii="Times New Roman"/>
          <w:b w:val="false"/>
          <w:i w:val="false"/>
          <w:color w:val="000000"/>
          <w:sz w:val="28"/>
        </w:rPr>
        <w:t xml:space="preserve">
қабылдау және жолдама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1-қосымша  </w:t>
      </w:r>
    </w:p>
    <w:bookmarkEnd w:id="65"/>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5359400"/>
                    </a:xfrm>
                    <a:prstGeom prst="rect">
                      <a:avLst/>
                    </a:prstGeom>
                  </pic:spPr>
                </pic:pic>
              </a:graphicData>
            </a:graphic>
          </wp:inline>
        </w:drawing>
      </w:r>
    </w:p>
    <w:bookmarkStart w:name="z94" w:id="66"/>
    <w:p>
      <w:pPr>
        <w:spacing w:after="0"/>
        <w:ind w:left="0"/>
        <w:jc w:val="both"/>
      </w:pPr>
      <w:r>
        <w:rPr>
          <w:rFonts w:ascii="Times New Roman"/>
          <w:b w:val="false"/>
          <w:i w:val="false"/>
          <w:color w:val="000000"/>
          <w:sz w:val="28"/>
        </w:rPr>
        <w:t xml:space="preserve">
"Аз қамтылған отбасылардағы балалардың  </w:t>
      </w:r>
      <w:r>
        <w:br/>
      </w:r>
      <w:r>
        <w:rPr>
          <w:rFonts w:ascii="Times New Roman"/>
          <w:b w:val="false"/>
          <w:i w:val="false"/>
          <w:color w:val="000000"/>
          <w:sz w:val="28"/>
        </w:rPr>
        <w:t xml:space="preserve">
қала сыртындағы және мектеп жанындағы  </w:t>
      </w:r>
      <w:r>
        <w:br/>
      </w:r>
      <w:r>
        <w:rPr>
          <w:rFonts w:ascii="Times New Roman"/>
          <w:b w:val="false"/>
          <w:i w:val="false"/>
          <w:color w:val="000000"/>
          <w:sz w:val="28"/>
        </w:rPr>
        <w:t xml:space="preserve">
лагерьлерде демалуы үшін құжаттар  </w:t>
      </w:r>
      <w:r>
        <w:br/>
      </w:r>
      <w:r>
        <w:rPr>
          <w:rFonts w:ascii="Times New Roman"/>
          <w:b w:val="false"/>
          <w:i w:val="false"/>
          <w:color w:val="000000"/>
          <w:sz w:val="28"/>
        </w:rPr>
        <w:t xml:space="preserve">
қабылдау және жолдама беру" мемлекеттік  </w:t>
      </w:r>
      <w:r>
        <w:br/>
      </w:r>
      <w:r>
        <w:rPr>
          <w:rFonts w:ascii="Times New Roman"/>
          <w:b w:val="false"/>
          <w:i w:val="false"/>
          <w:color w:val="000000"/>
          <w:sz w:val="28"/>
        </w:rPr>
        <w:t xml:space="preserve">
көрсетілетін қызмет регламентіне  </w:t>
      </w:r>
      <w:r>
        <w:br/>
      </w:r>
      <w:r>
        <w:rPr>
          <w:rFonts w:ascii="Times New Roman"/>
          <w:b w:val="false"/>
          <w:i w:val="false"/>
          <w:color w:val="000000"/>
          <w:sz w:val="28"/>
        </w:rPr>
        <w:t xml:space="preserve">
2-қосымша  </w:t>
      </w:r>
    </w:p>
    <w:bookmarkEnd w:id="66"/>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қызмет көрсетудің бизнес – процестерінің анықтамалығы</w:t>
      </w:r>
    </w:p>
    <w:p>
      <w:pPr>
        <w:spacing w:after="0"/>
        <w:ind w:left="0"/>
        <w:jc w:val="both"/>
      </w:pPr>
      <w:r>
        <w:drawing>
          <wp:inline distT="0" distB="0" distL="0" distR="0">
            <wp:extent cx="76200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20000" cy="3695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20000" cy="3200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