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19d92e" w14:textId="619d92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"Медициналық қызметке лицензия беру, қайта ресімдеу, лицензияның телнұсқасын беру", "Фармацевтикалық қызметке лицензиялар беру, қайта ресімдеу, лицензияның телнұсқаларын беру",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2014 жылғы 24 сәуірдегі № 117/4 қаулысы. Павлодар облысының Әділет департаментінде 2014 жылғы 30 мамырда № 3837 болып тіркелді. Күші жойылды - Павлодар облыстық әкімдігінің 2015 жылғы 28 мамырдағы N 160/5 (алғаш ресми жарияланған күнінен кейін он күнтізбелік күн өткен соң қолданысқа енгізіледі) қаулысымен</w:t>
      </w:r>
    </w:p>
    <w:p>
      <w:pPr>
        <w:spacing w:after="0"/>
        <w:ind w:left="0"/>
        <w:jc w:val="left"/>
      </w:pPr>
      <w:r>
        <w:rPr>
          <w:rFonts w:ascii="Times New Roman"/>
          <w:b w:val="false"/>
          <w:i w:val="false"/>
          <w:color w:val="ff0000"/>
          <w:sz w:val="28"/>
        </w:rPr>
        <w:t xml:space="preserve">      Ескерту. Күші жойылды - Павлодар облыстық әкімдігінің 28.05.2015 N 160/5 (алғаш ресми жарияланған күнінен кейін он күнтізбелік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1. </w:t>
      </w:r>
      <w:r>
        <w:rPr>
          <w:rFonts w:ascii="Times New Roman"/>
          <w:b w:val="false"/>
          <w:i w:val="false"/>
          <w:color w:val="000000"/>
          <w:sz w:val="28"/>
        </w:rPr>
        <w:t xml:space="preserve"> Қоса беріліп отырған:</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Медициналық қызметке</w:t>
      </w:r>
      <w:r>
        <w:rPr>
          <w:rFonts w:ascii="Times New Roman"/>
          <w:b w:val="false"/>
          <w:i w:val="false"/>
          <w:color w:val="000000"/>
          <w:sz w:val="28"/>
        </w:rPr>
        <w:t xml:space="preserve"> лицензия беру, қайта ресімдеу, лицензияның телнұсқасын беру";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Фармацевтикалық қызметке</w:t>
      </w:r>
      <w:r>
        <w:rPr>
          <w:rFonts w:ascii="Times New Roman"/>
          <w:b w:val="false"/>
          <w:i w:val="false"/>
          <w:color w:val="000000"/>
          <w:sz w:val="28"/>
        </w:rPr>
        <w:t xml:space="preserve"> лицензиялар беру, қайта ресімдеу, лицензияның телнұсқаларын беру";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Денсаулық сақтау</w:t>
      </w:r>
      <w:r>
        <w:rPr>
          <w:rFonts w:ascii="Times New Roman"/>
          <w:b w:val="false"/>
          <w:i w:val="false"/>
          <w:color w:val="000000"/>
          <w:sz w:val="28"/>
        </w:rPr>
        <w:t xml:space="preserve">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мемлекеттік көрсетілетін қызметтер регламенттері бекітілсін.</w:t>
      </w:r>
      <w:r>
        <w:br/>
      </w:r>
      <w:r>
        <w:rPr>
          <w:rFonts w:ascii="Times New Roman"/>
          <w:b w:val="false"/>
          <w:i w:val="false"/>
          <w:color w:val="000000"/>
          <w:sz w:val="28"/>
        </w:rPr>
        <w:t xml:space="preserve">
      2. </w:t>
      </w:r>
      <w:r>
        <w:rPr>
          <w:rFonts w:ascii="Times New Roman"/>
          <w:b w:val="false"/>
          <w:i w:val="false"/>
          <w:color w:val="000000"/>
          <w:sz w:val="28"/>
        </w:rPr>
        <w:t xml:space="preserve"> Павлодар облысы әкімдігінің 2013 жылғы 11 сәуірдегі "Медициналық қызметке лицензия беру, қайта ресімдеу, лицензияның телнұсқасын беру" электрондық мемлекеттік қызмет регламентін бекіту туралы" № 118/4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 (Нормативтік-құқықтық актілерді мемлекеттік тіркеу тізілімінде 2013 жылғы 30 сәуірде № 3524 болып тіркелді, 2013 жылғы 7 мамырда "Сарыарқа самалы" газетінде, 2013 жылғы 7 мамырда "Звезда Прииртышья" газетінде, жарияланды).</w:t>
      </w:r>
      <w:r>
        <w:br/>
      </w:r>
      <w:r>
        <w:rPr>
          <w:rFonts w:ascii="Times New Roman"/>
          <w:b w:val="false"/>
          <w:i w:val="false"/>
          <w:color w:val="000000"/>
          <w:sz w:val="28"/>
        </w:rPr>
        <w:t xml:space="preserve">
      3. </w:t>
      </w:r>
      <w:r>
        <w:rPr>
          <w:rFonts w:ascii="Times New Roman"/>
          <w:b w:val="false"/>
          <w:i w:val="false"/>
          <w:color w:val="000000"/>
          <w:sz w:val="28"/>
        </w:rPr>
        <w:t xml:space="preserve"> "Павлодар облысының денсаулық сақтау басқармасы" мемлекеттік мекемесі осы қаулының заңнамамен белгіленген тәртіпте ресми жариялануын қамтамасыз етсін.</w:t>
      </w:r>
      <w:r>
        <w:br/>
      </w:r>
      <w:r>
        <w:rPr>
          <w:rFonts w:ascii="Times New Roman"/>
          <w:b w:val="false"/>
          <w:i w:val="false"/>
          <w:color w:val="000000"/>
          <w:sz w:val="28"/>
        </w:rPr>
        <w:t xml:space="preserve">
      4. </w:t>
      </w:r>
      <w:r>
        <w:rPr>
          <w:rFonts w:ascii="Times New Roman"/>
          <w:b w:val="false"/>
          <w:i w:val="false"/>
          <w:color w:val="000000"/>
          <w:sz w:val="28"/>
        </w:rPr>
        <w:t xml:space="preserve"> Осы қаулының орындалуын бақылау облыс әкімінің орынбасары Ғ.Қ. Сәдібековқе жүктелсін.</w:t>
      </w:r>
      <w:r>
        <w:br/>
      </w:r>
      <w:r>
        <w:rPr>
          <w:rFonts w:ascii="Times New Roman"/>
          <w:b w:val="false"/>
          <w:i w:val="false"/>
          <w:color w:val="000000"/>
          <w:sz w:val="28"/>
        </w:rPr>
        <w:t xml:space="preserve">
      5. </w:t>
      </w:r>
      <w:r>
        <w:rPr>
          <w:rFonts w:ascii="Times New Roman"/>
          <w:b w:val="false"/>
          <w:i w:val="false"/>
          <w:color w:val="000000"/>
          <w:sz w:val="28"/>
        </w:rPr>
        <w:t xml:space="preserve">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 24 " сәуірдегі</w:t>
            </w:r>
            <w:r>
              <w:br/>
            </w:r>
            <w:r>
              <w:rPr>
                <w:rFonts w:ascii="Times New Roman"/>
                <w:b w:val="false"/>
                <w:i w:val="false"/>
                <w:color w:val="000000"/>
                <w:sz w:val="20"/>
              </w:rPr>
              <w:t>№ 117/4 қаулысымен</w:t>
            </w:r>
            <w:r>
              <w:br/>
            </w:r>
            <w:r>
              <w:rPr>
                <w:rFonts w:ascii="Times New Roman"/>
                <w:b w:val="false"/>
                <w:i w:val="false"/>
                <w:color w:val="000000"/>
                <w:sz w:val="20"/>
              </w:rPr>
              <w:t>бекітілді</w:t>
            </w:r>
          </w:p>
        </w:tc>
      </w:tr>
    </w:tbl>
    <w:bookmarkStart w:name="z11" w:id="0"/>
    <w:p>
      <w:pPr>
        <w:spacing w:after="0"/>
        <w:ind w:left="0"/>
        <w:jc w:val="left"/>
      </w:pPr>
      <w:r>
        <w:rPr>
          <w:rFonts w:ascii="Times New Roman"/>
          <w:b/>
          <w:i w:val="false"/>
          <w:color w:val="000000"/>
        </w:rPr>
        <w:t xml:space="preserve"> "Медициналық қызметке лицензия беру, қайта ресімдеу,</w:t>
      </w:r>
      <w:r>
        <w:br/>
      </w:r>
      <w:r>
        <w:rPr>
          <w:rFonts w:ascii="Times New Roman"/>
          <w:b/>
          <w:i w:val="false"/>
          <w:color w:val="000000"/>
        </w:rPr>
        <w:t>лицензияның телнұсқасын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1. "Медициналық қызметке лицензия беру, қайта ресімдеу, лицензияның телнұсқасын беру" мемлекеттік көрсетілетін қызметті (бұдан әрі – мемлекеттік көрсетілетін қызмет) "Павлодар облысының денсаулық сақтау басқармасы" мемлекеттік мекемесі (бұдан әрі – көрсетілетін қызметті беруші) көрсетеді.</w:t>
      </w:r>
      <w:r>
        <w:br/>
      </w:r>
      <w:r>
        <w:rPr>
          <w:rFonts w:ascii="Times New Roman"/>
          <w:b w:val="false"/>
          <w:i w:val="false"/>
          <w:color w:val="000000"/>
          <w:sz w:val="28"/>
        </w:rPr>
        <w:t>
      Мемлекеттік көрсетілетін қызметті алуға өтініштерді қабылдауды және мемлекеттік көрсетілетін қызметтің нәтижелерін беруді көрсетілетін қызметті берушінің кеңсесі жүзеге асырады немесе www.elicense.kz "Е-лицензиялау" веб-порталы (бұдан әрі – портал) немесе "Павлодар облысы бойынша Халыққа қызмет көрсету орталығы" шаруашылық жүргізу құқығындағы республикалық мемлекеттік кәсіпорны (бұдан әрі - Орталық", сондай-ақ www.egov.kz.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2. Мемлекеттік қызметті көрсетудің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көрсетудің нәтижесі медициналық қызметке лицензия және (немесе) лицензияға қосымша, лицензияны және (немесе) лицензияға қосымшаны қайта ресімдеу, лицензияның және (немесе) лицензияға қосымшаның телнұсқасын немесе Қазақстан Республикасы Үкіметінің 2014 жылғы 24 ақпандағы № 141 </w:t>
      </w:r>
      <w:r>
        <w:rPr>
          <w:rFonts w:ascii="Times New Roman"/>
          <w:b w:val="false"/>
          <w:i w:val="false"/>
          <w:color w:val="000000"/>
          <w:sz w:val="28"/>
        </w:rPr>
        <w:t>қаулысымен</w:t>
      </w:r>
      <w:r>
        <w:rPr>
          <w:rFonts w:ascii="Times New Roman"/>
          <w:b w:val="false"/>
          <w:i w:val="false"/>
          <w:color w:val="000000"/>
          <w:sz w:val="28"/>
        </w:rPr>
        <w:t xml:space="preserve"> бекітілген "Медициналық қызметке лицензия беру, қайта ресімдеу, лицензияның телнұсқасын беру"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болып табылады.</w:t>
      </w:r>
      <w:r>
        <w:br/>
      </w:r>
      <w:r>
        <w:rPr>
          <w:rFonts w:ascii="Times New Roman"/>
          <w:b w:val="false"/>
          <w:i w:val="false"/>
          <w:color w:val="000000"/>
          <w:sz w:val="28"/>
        </w:rPr>
        <w:t>
</w:t>
      </w:r>
    </w:p>
    <w:bookmarkStart w:name="z16" w:id="1"/>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көрсету жөніндегі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тізбесі болып табылады.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арқылы мемлекеттік қызметті көрсету үдерісінің құрамына кіретін әрбір рәсімнің (іс-қимылдың) мазмұны:</w:t>
      </w:r>
      <w:r>
        <w:br/>
      </w:r>
      <w:r>
        <w:rPr>
          <w:rFonts w:ascii="Times New Roman"/>
          <w:b w:val="false"/>
          <w:i w:val="false"/>
          <w:color w:val="000000"/>
          <w:sz w:val="28"/>
        </w:rPr>
        <w:t>
      кеңсе маманы лицензияны және (немесе) лицензияға қосымшаны беруге, лицензияны және (немесе) лицензияға қосымшаны қайта ресімдеуге өтінішті қабылдайды, тексереді және тіркейді, басшының жауапты орынбасарына қарау үшін жібереді, лицензияның телнұсқасын және (немесе) лицензияға қосымшаны беру кезінде кеңсе маманы "Телнұсқа" деген белгіні көрсетіп, бөлім басшысына жібереді, көрсетілететін қызметты алушыға қызмет көрсету уақыты (15 минут);</w:t>
      </w:r>
      <w:r>
        <w:br/>
      </w:r>
      <w:r>
        <w:rPr>
          <w:rFonts w:ascii="Times New Roman"/>
          <w:b w:val="false"/>
          <w:i w:val="false"/>
          <w:color w:val="000000"/>
          <w:sz w:val="28"/>
        </w:rPr>
        <w:t>
      басшының орынбасары құжаттарды қарайды және бөлімнің жауапты басшысына орындау үшін жібереді (1 жұмыс күні);</w:t>
      </w:r>
      <w:r>
        <w:br/>
      </w:r>
      <w:r>
        <w:rPr>
          <w:rFonts w:ascii="Times New Roman"/>
          <w:b w:val="false"/>
          <w:i w:val="false"/>
          <w:color w:val="000000"/>
          <w:sz w:val="28"/>
        </w:rPr>
        <w:t xml:space="preserve">
      бөлім басшысы құжаттарды қарайды және жауапты орындаушыны анықтайды (1 жұмыс күні), егер өтініш көрсетілетін қызметті алушыдан лицензия телнұсқасын және (немесе) лицензияға қосымшаға беру үшін келіп түссе, онда жауапты орындаушыға өтінішті келіп түскен күні жібереді, лицензия телнұсқасын және (немесе) лицензияға қосымшаға беру кезінде </w:t>
      </w:r>
      <w:r>
        <w:br/>
      </w:r>
      <w:r>
        <w:rPr>
          <w:rFonts w:ascii="Times New Roman"/>
          <w:b w:val="false"/>
          <w:i w:val="false"/>
          <w:color w:val="000000"/>
          <w:sz w:val="28"/>
        </w:rPr>
        <w:t>
      15 минут ішінде қарайды және сол күні анықтап, жауапты орындаушыға жібереді;</w:t>
      </w:r>
      <w:r>
        <w:br/>
      </w:r>
      <w:r>
        <w:rPr>
          <w:rFonts w:ascii="Times New Roman"/>
          <w:b w:val="false"/>
          <w:i w:val="false"/>
          <w:color w:val="000000"/>
          <w:sz w:val="28"/>
        </w:rPr>
        <w:t xml:space="preserve">
      жауапты орындаушы құжаттар топтамасын зерделейді, "Заңды тұлға" мемлекеттік дерекқор базасында (бұдан әрі – ЗТ МДБ) көрсетілетін қызметті алушы мәліметтерінің бар болуын тексереді, ақпаратық жүйеге берiлген, қайта ресiмделген, тоқтатылған, жаңартылған және қолданылуы тоқтатылған лицензиялар, сондай-ақ лицензияланған қызметтің түрін (кіші түрін) жүзеге асыратын филиалдар, өкілеттіктер, (объектілер, пункттер, учаскелер), лицензиаттар туралы мәліметтерді енгізеді, лицензиарлар беретін лицензияның сәйкестендіру нөмірлерін орталықтандырылған түрде қалыптастырады (бұдан әрі – "Е-лицензиялау" МДБ АЖ, "Е-лицензиялау" МДБ АЖ-да қызметін өңдейді, көрсетілетін қызметті берушінің лицензияны және (немесе) лицензияға қосымшаны беру туралы өтінішті қарау кезінде лицензияны беру үшін көрсетілетін қызметті алушының біліктілік талаптар мен негіздемелерге сәйкестігін тексереді (10 жұмыс күні), лицензияны және (немесе) лицензияға қосымшаны қайта ресімдеу кезінде (5 жұмыс күні), лицензияға телнұсқаны және (немесе) лицензияға қосымшаны беру кезінде </w:t>
      </w:r>
      <w:r>
        <w:br/>
      </w:r>
      <w:r>
        <w:rPr>
          <w:rFonts w:ascii="Times New Roman"/>
          <w:b w:val="false"/>
          <w:i w:val="false"/>
          <w:color w:val="000000"/>
          <w:sz w:val="28"/>
        </w:rPr>
        <w:t>
      (1 жұмыс күні), шығу құжаттарын жинақтайды, егер көрсетілетін қызметті алушыдан лицензияға телнұсқаны және (немесе) лицензияға қосымшаны беру үшін өтініш келіп түскен жағдайда, жауапты орындаушы өтініш келіп түскен күні жауапты орындаушы басшының орынбасарына қол қоюға жібереді;</w:t>
      </w:r>
      <w:r>
        <w:br/>
      </w:r>
      <w:r>
        <w:rPr>
          <w:rFonts w:ascii="Times New Roman"/>
          <w:b w:val="false"/>
          <w:i w:val="false"/>
          <w:color w:val="000000"/>
          <w:sz w:val="28"/>
        </w:rPr>
        <w:t>
      басшының орынбасары жинақталған құжатқа қол қояды (1 жұмыс күні), лицензияға телнұсқаны және (немесе) оған қосымшаны беру кезінде сол күні құжатқа қол қояды;</w:t>
      </w:r>
      <w:r>
        <w:br/>
      </w:r>
      <w:r>
        <w:rPr>
          <w:rFonts w:ascii="Times New Roman"/>
          <w:b w:val="false"/>
          <w:i w:val="false"/>
          <w:color w:val="000000"/>
          <w:sz w:val="28"/>
        </w:rPr>
        <w:t xml:space="preserve">
      жауапты орындаушы басшының орынбасары қол қойғаннан кейін </w:t>
      </w:r>
      <w:r>
        <w:br/>
      </w:r>
      <w:r>
        <w:rPr>
          <w:rFonts w:ascii="Times New Roman"/>
          <w:b w:val="false"/>
          <w:i w:val="false"/>
          <w:color w:val="000000"/>
          <w:sz w:val="28"/>
        </w:rPr>
        <w:t>
      "Е–лицензиялау" МДБ АЖ-дың тізілімінде лицензияның болуын тексереді, нәтижесі көрсетілетін қызметті алушының электрондық поштасына жіберіледі.</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жөніндегі рәсімнің (іс-қимылдың) нәтижесі лицензия және (немесе) лицензияға қосымша, лицензияны қайта ресімдеу және (немесе) лицензияға қосымша, лицензияға телнұсқа және (немесе) медициналық қызметке лицензияның қосымшасын немесе мемлекеттік қызмет көрсетуден бас тарту туралы дәлелді жауап болып табылады.</w:t>
      </w:r>
      <w:r>
        <w:br/>
      </w:r>
      <w:r>
        <w:rPr>
          <w:rFonts w:ascii="Times New Roman"/>
          <w:b w:val="false"/>
          <w:i w:val="false"/>
          <w:color w:val="000000"/>
          <w:sz w:val="28"/>
        </w:rPr>
        <w:t>
</w:t>
      </w:r>
    </w:p>
    <w:bookmarkStart w:name="z20" w:id="2"/>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кеңсенің маманы;</w:t>
      </w:r>
      <w:r>
        <w:br/>
      </w:r>
      <w:r>
        <w:rPr>
          <w:rFonts w:ascii="Times New Roman"/>
          <w:b w:val="false"/>
          <w:i w:val="false"/>
          <w:color w:val="000000"/>
          <w:sz w:val="28"/>
        </w:rPr>
        <w:t>
      басшының орынбасары;</w:t>
      </w:r>
      <w:r>
        <w:br/>
      </w:r>
      <w:r>
        <w:rPr>
          <w:rFonts w:ascii="Times New Roman"/>
          <w:b w:val="false"/>
          <w:i w:val="false"/>
          <w:color w:val="000000"/>
          <w:sz w:val="28"/>
        </w:rPr>
        <w:t>
      лицензиялау және дәрі-дәрмекпен қамтамасыз ету бөлімінің басшысы;</w:t>
      </w:r>
      <w:r>
        <w:br/>
      </w:r>
      <w:r>
        <w:rPr>
          <w:rFonts w:ascii="Times New Roman"/>
          <w:b w:val="false"/>
          <w:i w:val="false"/>
          <w:color w:val="000000"/>
          <w:sz w:val="28"/>
        </w:rPr>
        <w:t>
      жауапты орындаушы.</w:t>
      </w:r>
      <w:r>
        <w:br/>
      </w:r>
      <w:r>
        <w:rPr>
          <w:rFonts w:ascii="Times New Roman"/>
          <w:b w:val="false"/>
          <w:i w:val="false"/>
          <w:color w:val="000000"/>
          <w:sz w:val="28"/>
        </w:rPr>
        <w:t>
      </w:t>
      </w:r>
      <w:r>
        <w:rPr>
          <w:rFonts w:ascii="Times New Roman"/>
          <w:b w:val="false"/>
          <w:i w:val="false"/>
          <w:color w:val="000000"/>
          <w:sz w:val="28"/>
        </w:rPr>
        <w:t xml:space="preserve">2. Әрбір рәсімнің (іс-қимылдың) орындалу мерзімін көрсетумен көрсетілетін қызметті берушінің лицензияны беру, қайта ресімдеу әрекеті реттілігінің сипаттамасы осы регламенттің </w:t>
      </w:r>
      <w:r>
        <w:rPr>
          <w:rFonts w:ascii="Times New Roman"/>
          <w:b w:val="false"/>
          <w:i w:val="false"/>
          <w:color w:val="000000"/>
          <w:sz w:val="28"/>
        </w:rPr>
        <w:t>1 А) қосымшасында</w:t>
      </w:r>
      <w:r>
        <w:rPr>
          <w:rFonts w:ascii="Times New Roman"/>
          <w:b w:val="false"/>
          <w:i w:val="false"/>
          <w:color w:val="000000"/>
          <w:sz w:val="28"/>
        </w:rPr>
        <w:t xml:space="preserve">, </w:t>
      </w:r>
      <w:r>
        <w:rPr>
          <w:rFonts w:ascii="Times New Roman"/>
          <w:b w:val="false"/>
          <w:i w:val="false"/>
          <w:color w:val="000000"/>
          <w:sz w:val="28"/>
        </w:rPr>
        <w:t>2 А) қосымшаның</w:t>
      </w:r>
      <w:r>
        <w:rPr>
          <w:rFonts w:ascii="Times New Roman"/>
          <w:b w:val="false"/>
          <w:i w:val="false"/>
          <w:color w:val="000000"/>
          <w:sz w:val="28"/>
        </w:rPr>
        <w:t xml:space="preserve"> блок-сызбасында келтірілген. Лицензияға телнұсқа беру осы регламенттің </w:t>
      </w:r>
      <w:r>
        <w:rPr>
          <w:rFonts w:ascii="Times New Roman"/>
          <w:b w:val="false"/>
          <w:i w:val="false"/>
          <w:color w:val="000000"/>
          <w:sz w:val="28"/>
        </w:rPr>
        <w:t>1 Б) қосымшасында</w:t>
      </w:r>
      <w:r>
        <w:rPr>
          <w:rFonts w:ascii="Times New Roman"/>
          <w:b w:val="false"/>
          <w:i w:val="false"/>
          <w:color w:val="000000"/>
          <w:sz w:val="28"/>
        </w:rPr>
        <w:t xml:space="preserve">, </w:t>
      </w:r>
      <w:r>
        <w:rPr>
          <w:rFonts w:ascii="Times New Roman"/>
          <w:b w:val="false"/>
          <w:i w:val="false"/>
          <w:color w:val="000000"/>
          <w:sz w:val="28"/>
        </w:rPr>
        <w:t>2 Б) қосымшасының</w:t>
      </w:r>
      <w:r>
        <w:rPr>
          <w:rFonts w:ascii="Times New Roman"/>
          <w:b w:val="false"/>
          <w:i w:val="false"/>
          <w:color w:val="000000"/>
          <w:sz w:val="28"/>
        </w:rPr>
        <w:t xml:space="preserve"> блок-сызбасында келтірілген.</w:t>
      </w:r>
      <w:r>
        <w:br/>
      </w:r>
      <w:r>
        <w:rPr>
          <w:rFonts w:ascii="Times New Roman"/>
          <w:b w:val="false"/>
          <w:i w:val="false"/>
          <w:color w:val="000000"/>
          <w:sz w:val="28"/>
        </w:rPr>
        <w:t>
</w:t>
      </w:r>
    </w:p>
    <w:bookmarkStart w:name="z23" w:id="3"/>
    <w:p>
      <w:pPr>
        <w:spacing w:after="0"/>
        <w:ind w:left="0"/>
        <w:jc w:val="left"/>
      </w:pPr>
      <w:r>
        <w:rPr>
          <w:rFonts w:ascii="Times New Roman"/>
          <w:b/>
          <w:i w:val="false"/>
          <w:color w:val="000000"/>
        </w:rPr>
        <w:t xml:space="preserve"> 4. Халыққа қызмет көрсету орталығымен және (немесе) өзге</w:t>
      </w:r>
      <w:r>
        <w:br/>
      </w:r>
      <w:r>
        <w:rPr>
          <w:rFonts w:ascii="Times New Roman"/>
          <w:b/>
          <w:i w:val="false"/>
          <w:color w:val="000000"/>
        </w:rPr>
        <w:t>де көрсетілетін қызметті берушілермен өзара іс-қимыл</w:t>
      </w:r>
      <w:r>
        <w:br/>
      </w:r>
      <w:r>
        <w:rPr>
          <w:rFonts w:ascii="Times New Roman"/>
          <w:b/>
          <w:i w:val="false"/>
          <w:color w:val="000000"/>
        </w:rPr>
        <w:t>тәртібін, сондай-ақ мемлекеттік қызмет көрсету</w:t>
      </w:r>
      <w:r>
        <w:br/>
      </w:r>
      <w:r>
        <w:rPr>
          <w:rFonts w:ascii="Times New Roman"/>
          <w:b/>
          <w:i w:val="false"/>
          <w:color w:val="000000"/>
        </w:rPr>
        <w:t>үдерісінде ақпараттық жүйелерді қолдану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1. Орталыққа өтініш беру тәртібін сипаттау:</w:t>
      </w:r>
      <w:r>
        <w:br/>
      </w:r>
      <w:r>
        <w:rPr>
          <w:rFonts w:ascii="Times New Roman"/>
          <w:b w:val="false"/>
          <w:i w:val="false"/>
          <w:color w:val="000000"/>
          <w:sz w:val="28"/>
        </w:rPr>
        <w:t>
      Орталықтың қызметкері өтінішті қабылдайды, тексереді, тіркейді және тиісті құжаттарды қабылдап алғаны туралы қолхат береді – (15 минут);</w:t>
      </w:r>
      <w:r>
        <w:br/>
      </w:r>
      <w:r>
        <w:rPr>
          <w:rFonts w:ascii="Times New Roman"/>
          <w:b w:val="false"/>
          <w:i w:val="false"/>
          <w:color w:val="000000"/>
          <w:sz w:val="28"/>
        </w:rPr>
        <w:t>
      курьерлік қызмет арқылы көрсетілетін қызметті берушіге құжаттарды жеткізу (сол күн ішінде);</w:t>
      </w:r>
      <w:r>
        <w:br/>
      </w:r>
      <w:r>
        <w:rPr>
          <w:rFonts w:ascii="Times New Roman"/>
          <w:b w:val="false"/>
          <w:i w:val="false"/>
          <w:color w:val="000000"/>
          <w:sz w:val="28"/>
        </w:rPr>
        <w:t>
      кеңсенің маманы өтінішті қабылдайды, тексереді және тіркейді, басшының жауапты орынбасарына қарауға жібереді (екінші жұмыс күні ішінде 15 минут), лицензия телнұсқасын және (немесе) лицензияға қосымшаны беру кезінде кеңсе маманы "Телнұсқа" белгісін көрсетіп, бөлім басшысына жібереді;</w:t>
      </w:r>
      <w:r>
        <w:br/>
      </w:r>
      <w:r>
        <w:rPr>
          <w:rFonts w:ascii="Times New Roman"/>
          <w:b w:val="false"/>
          <w:i w:val="false"/>
          <w:color w:val="000000"/>
          <w:sz w:val="28"/>
        </w:rPr>
        <w:t>
      басшының орынбасары құжатты қарайды және бөлімнің жауапты басшысына орындауға жібереді (көрсетілетін қызметті берушінің кеңсесінде өтінішті тіркеген күні 15 минут);</w:t>
      </w:r>
      <w:r>
        <w:br/>
      </w:r>
      <w:r>
        <w:rPr>
          <w:rFonts w:ascii="Times New Roman"/>
          <w:b w:val="false"/>
          <w:i w:val="false"/>
          <w:color w:val="000000"/>
          <w:sz w:val="28"/>
        </w:rPr>
        <w:t>
      бөлім басшысы құжаттарды қарайды және жауапты орындаушыны анықтайды (15 жұмыс күні), егер өтініш көрсетілетін қызметті алушыдан лицензия телнұсқасын және (немесе) лицензияға қосымшаға беру үшін келіп түссе, онда жауапты орындаушыға өтінішті келіп түскен күні жібереді, лицензия телнұсқасын және (немесе) лицензияға қосымшаға беру кезінде 15 минут ішінде қарайды және сол күні анықтап, жауапты орындаушыға жібереді;</w:t>
      </w:r>
      <w:r>
        <w:br/>
      </w:r>
      <w:r>
        <w:rPr>
          <w:rFonts w:ascii="Times New Roman"/>
          <w:b w:val="false"/>
          <w:i w:val="false"/>
          <w:color w:val="000000"/>
          <w:sz w:val="28"/>
        </w:rPr>
        <w:t xml:space="preserve">
      жауапты орындаушы құжаттар топтамасын зерделейді, "Заңды тұлға" мемлекеттік дерекқор базасында (бұдан әрі – ЗТ МД) көрсетілетін қызметті алушы мәліметтерінің бар болуын тексереді, ақпаратық жүйеге берiлген, қайта ресiмделген, тоқтатылған, жаңартылған және қолданылуы тоқтатылған лицензиялар, сондай-ақ лицензияланған қызметтің түрін (кіші түрін) жүзеге асыратын филиалдар, өкілеттіктер, (объектілер, пункттер, учаскелер), лицензиаттар туралы мәліметтерді енгізеді, лицензиарлар беретін лицензияның сәйкестендіру нөмірлерін орталықтандырылған түрде қалыптастырады (бұдан әрі – "Е-лицензиялау" МДБ АЖ, "Е-лицензиялау" МДБ АЖ-да қызметін өңдейді, көрсетілетін қызметті берушінің лицензияны және (немесе) лицензияға қосымшаны беру туралы өтінішті қарау кезінде лицензияны беру үшін көрсетілетін қызметті алушының біліктілік талаптар мен негіздемелерге сәйкестігін тексереді (10 жұмыс күні), лицензияны және (немесе) лицензияға қосымшаны қайта ресімдеу кезінде (5 жұмыс күні), лицензияға телнұсқаны және (немесе) лицензияға қосымшаны беру кезінде </w:t>
      </w:r>
      <w:r>
        <w:br/>
      </w:r>
      <w:r>
        <w:rPr>
          <w:rFonts w:ascii="Times New Roman"/>
          <w:b w:val="false"/>
          <w:i w:val="false"/>
          <w:color w:val="000000"/>
          <w:sz w:val="28"/>
        </w:rPr>
        <w:t>
      (1 жұмыс күні), шығу құжаттарын жинақтайды, егер көрсетілетін қызметті алушыдан лицензияға телнұсқаны және (немесе) лицензияға қосымшаны беру үшін өтініш келіп түскен жағдайда, жауапты орындаушы өтініш келіп түскен күні жауапты орындаушы басшының орынбасарына қол қоюға жібереді;</w:t>
      </w:r>
      <w:r>
        <w:br/>
      </w:r>
      <w:r>
        <w:rPr>
          <w:rFonts w:ascii="Times New Roman"/>
          <w:b w:val="false"/>
          <w:i w:val="false"/>
          <w:color w:val="000000"/>
          <w:sz w:val="28"/>
        </w:rPr>
        <w:t>
      басшының орынбасары жинақталған құжатқа қол қояды (1 жұмыс күні), лицензияға телнұсқаны және (немесе) оған қосымшаны беру кезінде құжатқа сол күні қол қояды;</w:t>
      </w:r>
      <w:r>
        <w:br/>
      </w:r>
      <w:r>
        <w:rPr>
          <w:rFonts w:ascii="Times New Roman"/>
          <w:b w:val="false"/>
          <w:i w:val="false"/>
          <w:color w:val="000000"/>
          <w:sz w:val="28"/>
        </w:rPr>
        <w:t xml:space="preserve">
      жауапты орындаушы басшының орынбасары қол қойғаннан кейін </w:t>
      </w:r>
      <w:r>
        <w:br/>
      </w:r>
      <w:r>
        <w:rPr>
          <w:rFonts w:ascii="Times New Roman"/>
          <w:b w:val="false"/>
          <w:i w:val="false"/>
          <w:color w:val="000000"/>
          <w:sz w:val="28"/>
        </w:rPr>
        <w:t>
      "Е–лицензиялау" МДБ АЖ-дың тізілімінде лицензияның болуын тексереді, нәтижесі көрсетілетін қызметті алушының кеңсесіне жіберіледі;</w:t>
      </w:r>
      <w:r>
        <w:br/>
      </w:r>
      <w:r>
        <w:rPr>
          <w:rFonts w:ascii="Times New Roman"/>
          <w:b w:val="false"/>
          <w:i w:val="false"/>
          <w:color w:val="000000"/>
          <w:sz w:val="28"/>
        </w:rPr>
        <w:t>
      Орталықта тіркелген сәтінен бастап қағаз тасығышта беру туралы жүгінген жағдайда (14 жұмыс күні) көрсетілген мемлекеттік қызметтің нәтижесі кеңседен курьерлік қызмет арқылы Орталыққа жіберіледі, лицензияны және (немесе) лицензияға қосымшаны (9 жұмыс күні) қайта ресімдеу, лицензияға телнұсқаны және (немесе) лицензияға қосымшаны беру кезінде сол күні);</w:t>
      </w:r>
      <w:r>
        <w:br/>
      </w:r>
      <w:r>
        <w:rPr>
          <w:rFonts w:ascii="Times New Roman"/>
          <w:b w:val="false"/>
          <w:i w:val="false"/>
          <w:color w:val="000000"/>
          <w:sz w:val="28"/>
        </w:rPr>
        <w:t>
      курьерлік қызмет кеңсенің маманынан құжатты қабылдайды, Орталыққа құжатты сол күннің ішінде жеткізеді;</w:t>
      </w:r>
      <w:r>
        <w:br/>
      </w:r>
      <w:r>
        <w:rPr>
          <w:rFonts w:ascii="Times New Roman"/>
          <w:b w:val="false"/>
          <w:i w:val="false"/>
          <w:color w:val="000000"/>
          <w:sz w:val="28"/>
        </w:rPr>
        <w:t xml:space="preserve">
      Әрбір іс-қимылдың орындау мерзімін көрсетумен көрсетілетін қызметті беруші әрекетінің реттілігін сипаттау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және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2. Орталық қызметкерлері қызметті 15 минут ішінде қолма қол көрсетеді.</w:t>
      </w:r>
      <w:r>
        <w:br/>
      </w:r>
      <w:r>
        <w:rPr>
          <w:rFonts w:ascii="Times New Roman"/>
          <w:b w:val="false"/>
          <w:i w:val="false"/>
          <w:color w:val="000000"/>
          <w:sz w:val="28"/>
        </w:rPr>
        <w:t>
      </w:t>
      </w:r>
      <w:r>
        <w:rPr>
          <w:rFonts w:ascii="Times New Roman"/>
          <w:b w:val="false"/>
          <w:i w:val="false"/>
          <w:color w:val="000000"/>
          <w:sz w:val="28"/>
        </w:rPr>
        <w:t>3. "Электрондық үкімет" веб-порталы арқылы мемлекеттік қызмет көрсету кезінде өтініш берудің және көрсетілетін қызметті беруші мен көрсетілетін қызметті алушы арасындағы рәсімнің (іс-қимылдың) реттілігін сипатттау:</w:t>
      </w:r>
      <w:r>
        <w:br/>
      </w:r>
      <w:r>
        <w:rPr>
          <w:rFonts w:ascii="Times New Roman"/>
          <w:b w:val="false"/>
          <w:i w:val="false"/>
          <w:color w:val="000000"/>
          <w:sz w:val="28"/>
        </w:rPr>
        <w:t>
      1) көрсетілетін қызметті алушы "электрондық үкімет" веб-порталында тіркелуді (бұдан әрі – ҮЭП) көрсетілетін қызметті алушы компьютерінің интернет-браузеріне сақталатын өзінің электрондық цифрлық қолтаңбасының (бұдан әрі – ЭЦҚ) тіркеу куәлігінің көмегімен жүзеге асырады (ЭҮП-те тіркелмеген алушылар үшін жүзеге асырылады);</w:t>
      </w:r>
      <w:r>
        <w:br/>
      </w:r>
      <w:r>
        <w:rPr>
          <w:rFonts w:ascii="Times New Roman"/>
          <w:b w:val="false"/>
          <w:i w:val="false"/>
          <w:color w:val="000000"/>
          <w:sz w:val="28"/>
        </w:rPr>
        <w:t>
      2) 1-үдеріс – ЭЦҚ тіркеу куәлігінің көрсетілетін қызметті алушысының компьютерін интернет-браузерге бекіту, мемлекеттік қызметті алу үшін көрсетілетін қызметті алушының ЭҮП-де парольді енгізу үдерісі (авторизациялау үдерісі);</w:t>
      </w:r>
      <w:r>
        <w:br/>
      </w:r>
      <w:r>
        <w:rPr>
          <w:rFonts w:ascii="Times New Roman"/>
          <w:b w:val="false"/>
          <w:i w:val="false"/>
          <w:color w:val="000000"/>
          <w:sz w:val="28"/>
        </w:rPr>
        <w:t>
      3) 1-шарт – жеке сәйкестендіру нөмірінің логины немесе бизнес сәйкестендіру нөмірі (бұдан әрі – ЖСН/БСН) және пароль арқылы тіркелген көрсетілетін қызметті алушы туралы деректердің түпнұсқалығын ЭҮП-те тексеру;</w:t>
      </w:r>
      <w:r>
        <w:br/>
      </w:r>
      <w:r>
        <w:rPr>
          <w:rFonts w:ascii="Times New Roman"/>
          <w:b w:val="false"/>
          <w:i w:val="false"/>
          <w:color w:val="000000"/>
          <w:sz w:val="28"/>
        </w:rPr>
        <w:t>
      4) 2-үдеріс – көрсетілетін қызметті алушының деректерінде бұзушылықтардың болуына байланысты авторизациялаудан бас тарту туралы хабарламаны ЭҮП-те қалыптастыру;</w:t>
      </w:r>
      <w:r>
        <w:br/>
      </w:r>
      <w:r>
        <w:rPr>
          <w:rFonts w:ascii="Times New Roman"/>
          <w:b w:val="false"/>
          <w:i w:val="false"/>
          <w:color w:val="000000"/>
          <w:sz w:val="28"/>
        </w:rPr>
        <w:t>
      5) 3-үдеріс – көрсетілетін қызметті алушының осы регламентте көрсетілген мемлекеттік қызметті таңдауы, электрондық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көрсетілетін қызметті алушының нысанды толтыруы (деректерді енгізу);</w:t>
      </w:r>
      <w:r>
        <w:br/>
      </w:r>
      <w:r>
        <w:rPr>
          <w:rFonts w:ascii="Times New Roman"/>
          <w:b w:val="false"/>
          <w:i w:val="false"/>
          <w:color w:val="000000"/>
          <w:sz w:val="28"/>
        </w:rPr>
        <w:t>
      6) 4-үдеріс – "электрондық үкіметтің" төлем шлюзіне (бұдан әрі – ЭҮТШ) мемлекеттік көрсетілетін қызметке ақы төлеу, бұдан кейін бұл ақпарат "Е-лицензиялау" МДБ АЖ-ға келіп түседі;</w:t>
      </w:r>
      <w:r>
        <w:br/>
      </w:r>
      <w:r>
        <w:rPr>
          <w:rFonts w:ascii="Times New Roman"/>
          <w:b w:val="false"/>
          <w:i w:val="false"/>
          <w:color w:val="000000"/>
          <w:sz w:val="28"/>
        </w:rPr>
        <w:t>
      7) 2-шарт – "Е-лицензиялау" МДБ АЖ-да мемлекеттік қызметтің көрсетілгені үшін ақы төлеу фактісін тексеру;</w:t>
      </w:r>
      <w:r>
        <w:br/>
      </w:r>
      <w:r>
        <w:rPr>
          <w:rFonts w:ascii="Times New Roman"/>
          <w:b w:val="false"/>
          <w:i w:val="false"/>
          <w:color w:val="000000"/>
          <w:sz w:val="28"/>
        </w:rPr>
        <w:t>
      8) 5-үдеріс – "Е-лицензиялау" МДБ АЖ-да мемлекеттік қызметті көрсету үшін төлемақының болмауына байланысты сұрау салынатын мемлекеттік қызметтен бас тарту туралы хабарламаны қалыптастыру;</w:t>
      </w:r>
      <w:r>
        <w:br/>
      </w:r>
      <w:r>
        <w:rPr>
          <w:rFonts w:ascii="Times New Roman"/>
          <w:b w:val="false"/>
          <w:i w:val="false"/>
          <w:color w:val="000000"/>
          <w:sz w:val="28"/>
        </w:rPr>
        <w:t>
      9) 6-үдеріс – сұрау салуды куәландыруы (қол қою) үшін көрсетілетін қызметті алушының ЭЦҚ тіркеу куәлігін таңдауы;</w:t>
      </w:r>
      <w:r>
        <w:br/>
      </w:r>
      <w:r>
        <w:rPr>
          <w:rFonts w:ascii="Times New Roman"/>
          <w:b w:val="false"/>
          <w:i w:val="false"/>
          <w:color w:val="000000"/>
          <w:sz w:val="28"/>
        </w:rPr>
        <w:t>
      10) 3-шарт – ЭҮП-те ЭЦҚ тіркеу куәлігінің әрекет ету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 келуін тексеру;</w:t>
      </w:r>
      <w:r>
        <w:br/>
      </w:r>
      <w:r>
        <w:rPr>
          <w:rFonts w:ascii="Times New Roman"/>
          <w:b w:val="false"/>
          <w:i w:val="false"/>
          <w:color w:val="000000"/>
          <w:sz w:val="28"/>
        </w:rPr>
        <w:t>
      11) 7-үдеріс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r>
        <w:br/>
      </w:r>
      <w:r>
        <w:rPr>
          <w:rFonts w:ascii="Times New Roman"/>
          <w:b w:val="false"/>
          <w:i w:val="false"/>
          <w:color w:val="000000"/>
          <w:sz w:val="28"/>
        </w:rPr>
        <w:t>
      12) 8-үдеріс – мемлекеттік қызметті көрсетуге арналған сұрау салудың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13) 9-үдеріс – "Е-лицензиялау" МДБ АЖ-да электрондық құжатты (көрсетілетін қызметті алушының сұрау салуын) тіркеу және "Е-лицензиялау" МДБ АЖ-да сұрау салуды өңдеу;</w:t>
      </w:r>
      <w:r>
        <w:br/>
      </w:r>
      <w:r>
        <w:rPr>
          <w:rFonts w:ascii="Times New Roman"/>
          <w:b w:val="false"/>
          <w:i w:val="false"/>
          <w:color w:val="000000"/>
          <w:sz w:val="28"/>
        </w:rPr>
        <w:t>
      14) 4-шарт – көрсетілетін қызметті алушының біліктілік талаптарына және мемлекеттік қызмет көрсету негіздеріне сәйкестігін қызмет берушінің тексеруі;</w:t>
      </w:r>
      <w:r>
        <w:br/>
      </w:r>
      <w:r>
        <w:rPr>
          <w:rFonts w:ascii="Times New Roman"/>
          <w:b w:val="false"/>
          <w:i w:val="false"/>
          <w:color w:val="000000"/>
          <w:sz w:val="28"/>
        </w:rPr>
        <w:t>
      15) 10-үдеріс – "Е-лицензиялау" МДБ АЖ-да көрсетілетін қызметті алушының деректерінде бұзушылықтардың болуына байланысты сұрау салынатын мемлекеттік қызметті көрсетуден бас тарту туралы хабарламаны қалыптастыру;</w:t>
      </w:r>
      <w:r>
        <w:br/>
      </w:r>
      <w:r>
        <w:rPr>
          <w:rFonts w:ascii="Times New Roman"/>
          <w:b w:val="false"/>
          <w:i w:val="false"/>
          <w:color w:val="000000"/>
          <w:sz w:val="28"/>
        </w:rPr>
        <w:t>
      16) 11-үдеріс – көрсетілетін қызметті алушының ЭҮП-да қалыптастырылған мемлекеттік қызметті көрсету нәтижесін (электрондық лицензияны) алуы. Электрондық құжат көрсетілетін қызметті беруші қызметкерінің ЭЦҚ-сын пайдалану арқылы қалыптастырылады.</w:t>
      </w:r>
      <w:r>
        <w:br/>
      </w:r>
      <w:r>
        <w:rPr>
          <w:rFonts w:ascii="Times New Roman"/>
          <w:b w:val="false"/>
          <w:i w:val="false"/>
          <w:color w:val="000000"/>
          <w:sz w:val="28"/>
        </w:rPr>
        <w:t xml:space="preserve">
      Веб-портал арқылы мемлекеттік қызмет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6-қосымшасына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4-тарау 4-тармақпен толықтырылды - Павлодар облыстық әкімдігінің 17.07.2014 </w:t>
      </w:r>
      <w:r>
        <w:rPr>
          <w:rFonts w:ascii="Times New Roman"/>
          <w:b w:val="false"/>
          <w:i w:val="false"/>
          <w:color w:val="ff0000"/>
          <w:sz w:val="28"/>
        </w:rPr>
        <w:t>N 247/7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w:t>
            </w:r>
            <w:r>
              <w:br/>
            </w:r>
            <w:r>
              <w:rPr>
                <w:rFonts w:ascii="Times New Roman"/>
                <w:b w:val="false"/>
                <w:i w:val="false"/>
                <w:color w:val="000000"/>
                <w:sz w:val="20"/>
              </w:rPr>
              <w:t>лицензия беру,</w:t>
            </w:r>
            <w:r>
              <w:br/>
            </w:r>
            <w:r>
              <w:rPr>
                <w:rFonts w:ascii="Times New Roman"/>
                <w:b w:val="false"/>
                <w:i w:val="false"/>
                <w:color w:val="000000"/>
                <w:sz w:val="20"/>
              </w:rPr>
              <w:t>қайта ресімдеу, лицензияның</w:t>
            </w:r>
            <w:r>
              <w:br/>
            </w:r>
            <w:r>
              <w:rPr>
                <w:rFonts w:ascii="Times New Roman"/>
                <w:b w:val="false"/>
                <w:i w:val="false"/>
                <w:color w:val="000000"/>
                <w:sz w:val="20"/>
              </w:rPr>
              <w:t>телнұсқасын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8" w:id="4"/>
    <w:p>
      <w:pPr>
        <w:spacing w:after="0"/>
        <w:ind w:left="0"/>
        <w:jc w:val="left"/>
      </w:pPr>
      <w:r>
        <w:rPr>
          <w:rFonts w:ascii="Times New Roman"/>
          <w:b/>
          <w:i w:val="false"/>
          <w:color w:val="000000"/>
        </w:rPr>
        <w:t xml:space="preserve"> А) Көрсетілетін қызметті беруші арқылы лицензияны беру</w:t>
      </w:r>
      <w:r>
        <w:br/>
      </w:r>
      <w:r>
        <w:rPr>
          <w:rFonts w:ascii="Times New Roman"/>
          <w:b/>
          <w:i w:val="false"/>
          <w:color w:val="000000"/>
        </w:rPr>
        <w:t>және қайта ресімдеу үшін құрылымдық бөлімшелердің</w:t>
      </w:r>
      <w:r>
        <w:br/>
      </w:r>
      <w:r>
        <w:rPr>
          <w:rFonts w:ascii="Times New Roman"/>
          <w:b/>
          <w:i w:val="false"/>
          <w:color w:val="000000"/>
        </w:rPr>
        <w:t>(қызметкерлердің) іс-қимылын сипаттау</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0"/>
        <w:gridCol w:w="1216"/>
        <w:gridCol w:w="1008"/>
        <w:gridCol w:w="1008"/>
        <w:gridCol w:w="3533"/>
        <w:gridCol w:w="1009"/>
        <w:gridCol w:w="2886"/>
      </w:tblGrid>
      <w:tr>
        <w:trPr>
          <w:trHeight w:val="30" w:hRule="atLeast"/>
        </w:trPr>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Белгіленген сатыда мемлекеттік қызметті көрсетуге қатысатын жауапты тұлғалар</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Кеңсенің маманы</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Басшының орынбасары</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 басшысы</w:t>
            </w:r>
            <w:r>
              <w:br/>
            </w:r>
            <w:r>
              <w:rPr>
                <w:rFonts w:ascii="Times New Roman"/>
                <w:b w:val="false"/>
                <w:i w:val="false"/>
                <w:color w:val="000000"/>
                <w:sz w:val="20"/>
              </w:rPr>
              <w:t>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Басшының орынбасары</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r>
      <w:tr>
        <w:trPr>
          <w:trHeight w:val="30" w:hRule="atLeast"/>
        </w:trPr>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атауы</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тексеру</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АЖ-да құжаттарды тексеру, өңдеу</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Жіберілген құжаттарды қарау</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АЖ-дың тізілімінде лицензияның болуы туралы тексеру</w:t>
            </w:r>
            <w:r>
              <w:br/>
            </w:r>
            <w:r>
              <w:rPr>
                <w:rFonts w:ascii="Times New Roman"/>
                <w:b w:val="false"/>
                <w:i w:val="false"/>
                <w:color w:val="000000"/>
                <w:sz w:val="20"/>
              </w:rPr>
              <w:t>
</w:t>
            </w:r>
          </w:p>
        </w:tc>
      </w:tr>
      <w:tr>
        <w:trPr>
          <w:trHeight w:val="30" w:hRule="atLeast"/>
        </w:trPr>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Аяқтау нысаны </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тіркеу</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анықтау</w:t>
            </w:r>
            <w:r>
              <w:br/>
            </w:r>
            <w:r>
              <w:rPr>
                <w:rFonts w:ascii="Times New Roman"/>
                <w:b w:val="false"/>
                <w:i w:val="false"/>
                <w:color w:val="000000"/>
                <w:sz w:val="20"/>
              </w:rPr>
              <w:t>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қоюға жіберу</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Құжатқа</w:t>
            </w:r>
            <w:r>
              <w:br/>
            </w:r>
            <w:r>
              <w:rPr>
                <w:rFonts w:ascii="Times New Roman"/>
                <w:b w:val="false"/>
                <w:i w:val="false"/>
                <w:color w:val="000000"/>
                <w:sz w:val="20"/>
              </w:rPr>
              <w:t>
қол қою</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пошта арқылы нәтижесін беру</w:t>
            </w:r>
            <w:r>
              <w:br/>
            </w:r>
            <w:r>
              <w:rPr>
                <w:rFonts w:ascii="Times New Roman"/>
                <w:b w:val="false"/>
                <w:i w:val="false"/>
                <w:color w:val="000000"/>
                <w:sz w:val="20"/>
              </w:rPr>
              <w:t>
</w:t>
            </w:r>
          </w:p>
        </w:tc>
      </w:tr>
      <w:tr>
        <w:trPr>
          <w:trHeight w:val="30" w:hRule="atLeast"/>
        </w:trPr>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 беруге 10 жұмыс күні Лицензияны қайта ресімдеуге 5 жұмыс күні</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bl>
    <w:bookmarkStart w:name="z29" w:id="5"/>
    <w:p>
      <w:pPr>
        <w:spacing w:after="0"/>
        <w:ind w:left="0"/>
        <w:jc w:val="left"/>
      </w:pPr>
      <w:r>
        <w:rPr>
          <w:rFonts w:ascii="Times New Roman"/>
          <w:b/>
          <w:i w:val="false"/>
          <w:color w:val="000000"/>
        </w:rPr>
        <w:t xml:space="preserve"> Б) Көрсетілетін қызметті беруші арқылы телнұсқаны беру үшін</w:t>
      </w:r>
      <w:r>
        <w:br/>
      </w:r>
      <w:r>
        <w:rPr>
          <w:rFonts w:ascii="Times New Roman"/>
          <w:b/>
          <w:i w:val="false"/>
          <w:color w:val="000000"/>
        </w:rPr>
        <w:t>құрылымдық бөлімшелердің (қызметкерлердің) іс-қимылын сипаттау</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5"/>
        <w:gridCol w:w="2462"/>
        <w:gridCol w:w="1242"/>
        <w:gridCol w:w="2731"/>
        <w:gridCol w:w="1242"/>
        <w:gridCol w:w="2948"/>
      </w:tblGrid>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Белгіленген сатыда мемлекеттік қызметті көрсетуге қатысатын жауапты тұлғалар</w:t>
            </w: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Кеңсенің маманы</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Бөлімнің басшысы</w:t>
            </w: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Басшының орынбасары</w:t>
            </w:r>
            <w:r>
              <w:br/>
            </w:r>
            <w:r>
              <w:rPr>
                <w:rFonts w:ascii="Times New Roman"/>
                <w:b w:val="false"/>
                <w:i w:val="false"/>
                <w:color w:val="000000"/>
                <w:sz w:val="20"/>
              </w:rPr>
              <w:t>
</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атауы</w:t>
            </w: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тексеру</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қарау</w:t>
            </w: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АЖ-да құжаттарды тексеру, өңдеу</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Жіберілген құжаттарды қарау</w:t>
            </w:r>
            <w:r>
              <w:br/>
            </w:r>
            <w:r>
              <w:rPr>
                <w:rFonts w:ascii="Times New Roman"/>
                <w:b w:val="false"/>
                <w:i w:val="false"/>
                <w:color w:val="000000"/>
                <w:sz w:val="20"/>
              </w:rPr>
              <w:t>
</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АЖ-дың тізілімінде лицензияның болуы туралы тексеру</w:t>
            </w: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w:t>
            </w: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тіркеу.Өтініште телнұсқаны беру үшін белгі көрсетіледі (Телнұсқа)</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анықтау</w:t>
            </w: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қоюға жіберу</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Құжатқа қол қою</w:t>
            </w:r>
            <w:r>
              <w:br/>
            </w:r>
            <w:r>
              <w:rPr>
                <w:rFonts w:ascii="Times New Roman"/>
                <w:b w:val="false"/>
                <w:i w:val="false"/>
                <w:color w:val="000000"/>
                <w:sz w:val="20"/>
              </w:rPr>
              <w:t>
</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пошта арқылы нәтижесін беру</w:t>
            </w:r>
            <w:r>
              <w:br/>
            </w:r>
            <w:r>
              <w:rPr>
                <w:rFonts w:ascii="Times New Roman"/>
                <w:b w:val="false"/>
                <w:i w:val="false"/>
                <w:color w:val="000000"/>
                <w:sz w:val="20"/>
              </w:rPr>
              <w:t>
</w:t>
            </w:r>
          </w:p>
        </w:tc>
      </w:tr>
      <w:tr>
        <w:trPr>
          <w:trHeight w:val="30" w:hRule="atLeast"/>
        </w:trPr>
        <w:tc>
          <w:tcPr>
            <w:tcW w:w="1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 минут</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w:t>
            </w:r>
            <w:r>
              <w:br/>
            </w:r>
            <w:r>
              <w:rPr>
                <w:rFonts w:ascii="Times New Roman"/>
                <w:b w:val="false"/>
                <w:i w:val="false"/>
                <w:color w:val="000000"/>
                <w:sz w:val="20"/>
              </w:rPr>
              <w:t>лицензия беру, қайта ресімдеу,</w:t>
            </w:r>
            <w:r>
              <w:br/>
            </w:r>
            <w:r>
              <w:rPr>
                <w:rFonts w:ascii="Times New Roman"/>
                <w:b w:val="false"/>
                <w:i w:val="false"/>
                <w:color w:val="000000"/>
                <w:sz w:val="20"/>
              </w:rPr>
              <w:t>лицензияның телнұсқасын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1" w:id="6"/>
    <w:p>
      <w:pPr>
        <w:spacing w:after="0"/>
        <w:ind w:left="0"/>
        <w:jc w:val="left"/>
      </w:pPr>
      <w:r>
        <w:rPr>
          <w:rFonts w:ascii="Times New Roman"/>
          <w:b/>
          <w:i w:val="false"/>
          <w:color w:val="000000"/>
        </w:rPr>
        <w:t xml:space="preserve"> А) Көрсетілетін қызметті беруші арқылы лицензияны беру, қайта</w:t>
      </w:r>
      <w:r>
        <w:br/>
      </w:r>
      <w:r>
        <w:rPr>
          <w:rFonts w:ascii="Times New Roman"/>
          <w:b/>
          <w:i w:val="false"/>
          <w:color w:val="000000"/>
        </w:rPr>
        <w:t>ресімдеу рәсімдерінің (іс-қимылдарының) реттілігін сипаттау</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7"/>
    <w:p>
      <w:pPr>
        <w:spacing w:after="0"/>
        <w:ind w:left="0"/>
        <w:jc w:val="left"/>
      </w:pPr>
      <w:r>
        <w:rPr>
          <w:rFonts w:ascii="Times New Roman"/>
          <w:b/>
          <w:i w:val="false"/>
          <w:color w:val="000000"/>
        </w:rPr>
        <w:t xml:space="preserve"> Б) Көрсетілетін қызметті беруші арқылы телнұсқаны беру</w:t>
      </w:r>
      <w:r>
        <w:br/>
      </w:r>
      <w:r>
        <w:rPr>
          <w:rFonts w:ascii="Times New Roman"/>
          <w:b/>
          <w:i w:val="false"/>
          <w:color w:val="000000"/>
        </w:rPr>
        <w:t xml:space="preserve">рәсімдерінің (іс-қимылдарының) реттілігін сипаттау  </w:t>
      </w:r>
    </w:p>
    <w:bookmarkEnd w:id="7"/>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55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w:t>
            </w:r>
            <w:r>
              <w:br/>
            </w:r>
            <w:r>
              <w:rPr>
                <w:rFonts w:ascii="Times New Roman"/>
                <w:b w:val="false"/>
                <w:i w:val="false"/>
                <w:color w:val="000000"/>
                <w:sz w:val="20"/>
              </w:rPr>
              <w:t>лицензия беру, қайта ресімдеу,</w:t>
            </w:r>
            <w:r>
              <w:br/>
            </w:r>
            <w:r>
              <w:rPr>
                <w:rFonts w:ascii="Times New Roman"/>
                <w:b w:val="false"/>
                <w:i w:val="false"/>
                <w:color w:val="000000"/>
                <w:sz w:val="20"/>
              </w:rPr>
              <w:t>лицензияның телнұсқасын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4" w:id="8"/>
    <w:p>
      <w:pPr>
        <w:spacing w:after="0"/>
        <w:ind w:left="0"/>
        <w:jc w:val="left"/>
      </w:pPr>
      <w:r>
        <w:rPr>
          <w:rFonts w:ascii="Times New Roman"/>
          <w:b/>
          <w:i w:val="false"/>
          <w:color w:val="000000"/>
        </w:rPr>
        <w:t xml:space="preserve"> А) Халыққа қызмет көрсету орталығы арқылы лицензияны беру,</w:t>
      </w:r>
      <w:r>
        <w:br/>
      </w:r>
      <w:r>
        <w:rPr>
          <w:rFonts w:ascii="Times New Roman"/>
          <w:b/>
          <w:i w:val="false"/>
          <w:color w:val="000000"/>
        </w:rPr>
        <w:t>қайта ресімдеу үшін құрылымдық бөлімшелердің</w:t>
      </w:r>
      <w:r>
        <w:br/>
      </w:r>
      <w:r>
        <w:rPr>
          <w:rFonts w:ascii="Times New Roman"/>
          <w:b/>
          <w:i w:val="false"/>
          <w:color w:val="000000"/>
        </w:rPr>
        <w:t>(қызметкерлердің) іс-қимылын сипаттау</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5"/>
        <w:gridCol w:w="804"/>
        <w:gridCol w:w="667"/>
        <w:gridCol w:w="804"/>
        <w:gridCol w:w="804"/>
        <w:gridCol w:w="805"/>
        <w:gridCol w:w="2477"/>
        <w:gridCol w:w="667"/>
        <w:gridCol w:w="1910"/>
        <w:gridCol w:w="805"/>
        <w:gridCol w:w="666"/>
        <w:gridCol w:w="806"/>
      </w:tblGrid>
      <w:tr>
        <w:trPr>
          <w:trHeight w:val="30" w:hRule="atLeast"/>
        </w:trPr>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Белгіленген сатыда мемлекеттік қызметті көрсетуге қатысатын жауапты тұлғалар</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Курьерлік қызмет</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маманы</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Басшының орынбасары</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 басшысы</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Басшының орынбасары</w:t>
            </w: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маманы</w:t>
            </w: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Курьерлік қызмет</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қызметкері</w:t>
            </w:r>
            <w:r>
              <w:br/>
            </w:r>
            <w:r>
              <w:rPr>
                <w:rFonts w:ascii="Times New Roman"/>
                <w:b w:val="false"/>
                <w:i w:val="false"/>
                <w:color w:val="000000"/>
                <w:sz w:val="20"/>
              </w:rPr>
              <w:t>
</w:t>
            </w:r>
          </w:p>
        </w:tc>
      </w:tr>
      <w:tr>
        <w:trPr>
          <w:trHeight w:val="30" w:hRule="atLeast"/>
        </w:trPr>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атауы</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тексеру, тіркеу</w:t>
            </w: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тексеру</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АЖ-ға құжаттарды тексеру, өңдеу</w:t>
            </w: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Жіберілген құжаттарды қарау</w:t>
            </w: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АЖ-дың тізілімінде лицензияның болуы туралы тексеру</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қабылдау</w:t>
            </w: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p>
        </w:tc>
      </w:tr>
      <w:tr>
        <w:trPr>
          <w:trHeight w:val="30" w:hRule="atLeast"/>
        </w:trPr>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туралы қолхат беру</w:t>
            </w: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берушіге құжаттарды жеткізу</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тіркеу.</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анықтау</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қоюға жіберу</w:t>
            </w: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Құжаттарға қол қою</w:t>
            </w: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беру үшін дайындау</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Курьерлік қызметке нәтижені беру</w:t>
            </w: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жеткізу</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қолма қол беру</w:t>
            </w:r>
            <w:r>
              <w:br/>
            </w:r>
            <w:r>
              <w:rPr>
                <w:rFonts w:ascii="Times New Roman"/>
                <w:b w:val="false"/>
                <w:i w:val="false"/>
                <w:color w:val="000000"/>
                <w:sz w:val="20"/>
              </w:rPr>
              <w:t>
</w:t>
            </w:r>
          </w:p>
        </w:tc>
      </w:tr>
      <w:tr>
        <w:trPr>
          <w:trHeight w:val="30" w:hRule="atLeast"/>
        </w:trPr>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1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күн ішінде</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 беруге 10 жұмыс күні Лицензияны қайта ресімдеу үшін 5 жұмыс күні</w:t>
            </w: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күн ішінде</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35" w:id="9"/>
    <w:p>
      <w:pPr>
        <w:spacing w:after="0"/>
        <w:ind w:left="0"/>
        <w:jc w:val="left"/>
      </w:pPr>
      <w:r>
        <w:rPr>
          <w:rFonts w:ascii="Times New Roman"/>
          <w:b/>
          <w:i w:val="false"/>
          <w:color w:val="000000"/>
        </w:rPr>
        <w:t xml:space="preserve"> Б) Халыққа қызмет көрсету орталығы арқылы телнұсқаны</w:t>
      </w:r>
      <w:r>
        <w:br/>
      </w:r>
      <w:r>
        <w:rPr>
          <w:rFonts w:ascii="Times New Roman"/>
          <w:b/>
          <w:i w:val="false"/>
          <w:color w:val="000000"/>
        </w:rPr>
        <w:t>беру үшін құрылымдық бөлімшелердің (қызметкерлердің)</w:t>
      </w:r>
      <w:r>
        <w:br/>
      </w:r>
      <w:r>
        <w:rPr>
          <w:rFonts w:ascii="Times New Roman"/>
          <w:b/>
          <w:i w:val="false"/>
          <w:color w:val="000000"/>
        </w:rPr>
        <w:t>іс-қимылын сипаттау</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9"/>
        <w:gridCol w:w="844"/>
        <w:gridCol w:w="554"/>
        <w:gridCol w:w="1821"/>
        <w:gridCol w:w="845"/>
        <w:gridCol w:w="845"/>
        <w:gridCol w:w="1858"/>
        <w:gridCol w:w="845"/>
        <w:gridCol w:w="2004"/>
        <w:gridCol w:w="699"/>
        <w:gridCol w:w="846"/>
      </w:tblGrid>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Белгіленген сатыда мемлекеттік қызметті көрсетуге қатысатын жауапты тұлғалар</w:t>
            </w: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Курьерлік қызмет</w:t>
            </w: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маманы</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 басшысы</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Басшының орынбасары</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маманы</w:t>
            </w: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Курьерлік қызмет</w:t>
            </w: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қызметкері</w:t>
            </w:r>
            <w:r>
              <w:br/>
            </w:r>
            <w:r>
              <w:rPr>
                <w:rFonts w:ascii="Times New Roman"/>
                <w:b w:val="false"/>
                <w:i w:val="false"/>
                <w:color w:val="000000"/>
                <w:sz w:val="20"/>
              </w:rPr>
              <w:t>
</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атауы</w:t>
            </w: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тексеру, тіркеу</w:t>
            </w: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тіркеу</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АЖ-да құжаттарды тексеру, өңдеу</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Жіберілген құжаттарды қарау</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АЖ-дың тізілімінде лицензияның болуы туралы тексеру</w:t>
            </w: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қабылдау</w:t>
            </w: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мерзімі</w:t>
            </w: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туралы қолхат беру</w:t>
            </w: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берушіге құжаттарды жеткізу</w:t>
            </w: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тіркеу. Телнұсқаны беру үшін өтінішке белгі көрсетіледі (Телнұсқа)</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анықтау</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қоюға жіберу</w:t>
            </w: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Құжаттарға қол қою</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беру үшін дайындау</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Курьерлік қызметке нәтижені беру</w:t>
            </w: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жеткізу</w:t>
            </w: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қолма қол беру</w:t>
            </w:r>
            <w:r>
              <w:br/>
            </w:r>
            <w:r>
              <w:rPr>
                <w:rFonts w:ascii="Times New Roman"/>
                <w:b w:val="false"/>
                <w:i w:val="false"/>
                <w:color w:val="000000"/>
                <w:sz w:val="20"/>
              </w:rPr>
              <w:t>
</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1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күн ішінде</w:t>
            </w: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 минут</w:t>
            </w: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күн ішінде</w:t>
            </w: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w:t>
            </w:r>
            <w:r>
              <w:br/>
            </w:r>
            <w:r>
              <w:rPr>
                <w:rFonts w:ascii="Times New Roman"/>
                <w:b w:val="false"/>
                <w:i w:val="false"/>
                <w:color w:val="000000"/>
                <w:sz w:val="20"/>
              </w:rPr>
              <w:t>лицензия беру, қайта ресімдеу,</w:t>
            </w:r>
            <w:r>
              <w:br/>
            </w:r>
            <w:r>
              <w:rPr>
                <w:rFonts w:ascii="Times New Roman"/>
                <w:b w:val="false"/>
                <w:i w:val="false"/>
                <w:color w:val="000000"/>
                <w:sz w:val="20"/>
              </w:rPr>
              <w:t>лицензияның телнұсқасын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37" w:id="10"/>
    <w:p>
      <w:pPr>
        <w:spacing w:after="0"/>
        <w:ind w:left="0"/>
        <w:jc w:val="left"/>
      </w:pPr>
      <w:r>
        <w:rPr>
          <w:rFonts w:ascii="Times New Roman"/>
          <w:b/>
          <w:i w:val="false"/>
          <w:color w:val="000000"/>
        </w:rPr>
        <w:t xml:space="preserve"> Орталық арқылы мемлекеттік қызметті көрсету кезінде</w:t>
      </w:r>
      <w:r>
        <w:br/>
      </w:r>
      <w:r>
        <w:rPr>
          <w:rFonts w:ascii="Times New Roman"/>
          <w:b/>
          <w:i w:val="false"/>
          <w:color w:val="000000"/>
        </w:rPr>
        <w:t>қатыстырылған ақпараттық жүйелердің функционалдық</w:t>
      </w:r>
      <w:r>
        <w:br/>
      </w:r>
      <w:r>
        <w:rPr>
          <w:rFonts w:ascii="Times New Roman"/>
          <w:b/>
          <w:i w:val="false"/>
          <w:color w:val="000000"/>
        </w:rPr>
        <w:t>өзара іс-қимыл диаграммасы</w:t>
      </w:r>
    </w:p>
    <w:bookmarkEnd w:id="1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w:t>
            </w:r>
            <w:r>
              <w:br/>
            </w:r>
            <w:r>
              <w:rPr>
                <w:rFonts w:ascii="Times New Roman"/>
                <w:b w:val="false"/>
                <w:i w:val="false"/>
                <w:color w:val="000000"/>
                <w:sz w:val="20"/>
              </w:rPr>
              <w:t>лицензия беру, қайта ресімдеу,</w:t>
            </w:r>
            <w:r>
              <w:br/>
            </w:r>
            <w:r>
              <w:rPr>
                <w:rFonts w:ascii="Times New Roman"/>
                <w:b w:val="false"/>
                <w:i w:val="false"/>
                <w:color w:val="000000"/>
                <w:sz w:val="20"/>
              </w:rPr>
              <w:t>лицензияның телнұсқасын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39" w:id="11"/>
    <w:p>
      <w:pPr>
        <w:spacing w:after="0"/>
        <w:ind w:left="0"/>
        <w:jc w:val="left"/>
      </w:pPr>
      <w:r>
        <w:rPr>
          <w:rFonts w:ascii="Times New Roman"/>
          <w:b/>
          <w:i w:val="false"/>
          <w:color w:val="000000"/>
        </w:rPr>
        <w:t xml:space="preserve"> "Электрондық үкімет" веб-порталы арқылы мемлекеттік қызметті</w:t>
      </w:r>
      <w:r>
        <w:br/>
      </w:r>
      <w:r>
        <w:rPr>
          <w:rFonts w:ascii="Times New Roman"/>
          <w:b/>
          <w:i w:val="false"/>
          <w:color w:val="000000"/>
        </w:rPr>
        <w:t>көрсету кезінде қатыстырылған ақпараттық жүйелердің</w:t>
      </w:r>
      <w:r>
        <w:br/>
      </w:r>
      <w:r>
        <w:rPr>
          <w:rFonts w:ascii="Times New Roman"/>
          <w:b/>
          <w:i w:val="false"/>
          <w:color w:val="000000"/>
        </w:rPr>
        <w:t xml:space="preserve">функционалдық өзара іс-қимыл диаграммасы </w:t>
      </w:r>
    </w:p>
    <w:bookmarkEnd w:id="11"/>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w:t>
            </w:r>
            <w:r>
              <w:br/>
            </w:r>
            <w:r>
              <w:rPr>
                <w:rFonts w:ascii="Times New Roman"/>
                <w:b w:val="false"/>
                <w:i w:val="false"/>
                <w:color w:val="000000"/>
                <w:sz w:val="20"/>
              </w:rPr>
              <w:t>лицензия беру, қайта ресімдеу,</w:t>
            </w:r>
            <w:r>
              <w:br/>
            </w:r>
            <w:r>
              <w:rPr>
                <w:rFonts w:ascii="Times New Roman"/>
                <w:b w:val="false"/>
                <w:i w:val="false"/>
                <w:color w:val="000000"/>
                <w:sz w:val="20"/>
              </w:rPr>
              <w:t>лицензияның телнұсқасын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6-қосымша</w:t>
            </w:r>
          </w:p>
        </w:tc>
      </w:tr>
    </w:tbl>
    <w:bookmarkStart w:name="z95" w:id="12"/>
    <w:p>
      <w:pPr>
        <w:spacing w:after="0"/>
        <w:ind w:left="0"/>
        <w:jc w:val="left"/>
      </w:pPr>
      <w:r>
        <w:rPr>
          <w:rFonts w:ascii="Times New Roman"/>
          <w:b/>
          <w:i w:val="false"/>
          <w:color w:val="000000"/>
        </w:rPr>
        <w:t xml:space="preserve"> А) Лицензияны беру және қайта ресімдеу үшін "Медициналық</w:t>
      </w:r>
      <w:r>
        <w:br/>
      </w:r>
      <w:r>
        <w:rPr>
          <w:rFonts w:ascii="Times New Roman"/>
          <w:b/>
          <w:i w:val="false"/>
          <w:color w:val="000000"/>
        </w:rPr>
        <w:t>қызметке лицензия беру, қайта ресімдеу, лицензияның</w:t>
      </w:r>
      <w:r>
        <w:br/>
      </w:r>
      <w:r>
        <w:rPr>
          <w:rFonts w:ascii="Times New Roman"/>
          <w:b/>
          <w:i w:val="false"/>
          <w:color w:val="000000"/>
        </w:rPr>
        <w:t>телнұсқасын беру" мемлекеттік қызметті көрсетудің</w:t>
      </w:r>
      <w:r>
        <w:br/>
      </w:r>
      <w:r>
        <w:rPr>
          <w:rFonts w:ascii="Times New Roman"/>
          <w:b/>
          <w:i w:val="false"/>
          <w:color w:val="000000"/>
        </w:rPr>
        <w:t>бизнес-процесстерінің анықтамалығы</w:t>
      </w:r>
    </w:p>
    <w:bookmarkEnd w:id="12"/>
    <w:p>
      <w:pPr>
        <w:spacing w:after="0"/>
        <w:ind w:left="0"/>
        <w:jc w:val="left"/>
      </w:pPr>
      <w:r>
        <w:rPr>
          <w:rFonts w:ascii="Times New Roman"/>
          <w:b w:val="false"/>
          <w:i w:val="false"/>
          <w:color w:val="ff0000"/>
          <w:sz w:val="28"/>
        </w:rPr>
        <w:t xml:space="preserve">      Ескерту. Регламент 6-қосымшамен толықтырылды - Павлодар облыстық әкімдігінің 17.07.2014 </w:t>
      </w:r>
      <w:r>
        <w:rPr>
          <w:rFonts w:ascii="Times New Roman"/>
          <w:b w:val="false"/>
          <w:i w:val="false"/>
          <w:color w:val="ff0000"/>
          <w:sz w:val="28"/>
        </w:rPr>
        <w:t>N 247/7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2037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314700"/>
                    </a:xfrm>
                    <a:prstGeom prst="rect">
                      <a:avLst/>
                    </a:prstGeom>
                  </pic:spPr>
                </pic:pic>
              </a:graphicData>
            </a:graphic>
          </wp:inline>
        </w:drawing>
      </w:r>
      <w:r>
        <w:br/>
      </w:r>
      <w:r>
        <w:rPr>
          <w:rFonts w:ascii="Times New Roman"/>
          <w:b w:val="false"/>
          <w:i w:val="false"/>
          <w:color w:val="000000"/>
          <w:sz w:val="28"/>
        </w:rPr>
        <w:t>
</w:t>
      </w:r>
    </w:p>
    <w:bookmarkStart w:name="z96" w:id="13"/>
    <w:p>
      <w:pPr>
        <w:spacing w:after="0"/>
        <w:ind w:left="0"/>
        <w:jc w:val="left"/>
      </w:pPr>
      <w:r>
        <w:rPr>
          <w:rFonts w:ascii="Times New Roman"/>
          <w:b/>
          <w:i w:val="false"/>
          <w:color w:val="000000"/>
        </w:rPr>
        <w:t xml:space="preserve"> Шартты белгілер:</w:t>
      </w:r>
    </w:p>
    <w:bookmarkEnd w:id="1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993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993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14"/>
    <w:p>
      <w:pPr>
        <w:spacing w:after="0"/>
        <w:ind w:left="0"/>
        <w:jc w:val="left"/>
      </w:pPr>
      <w:r>
        <w:rPr>
          <w:rFonts w:ascii="Times New Roman"/>
          <w:b/>
          <w:i w:val="false"/>
          <w:color w:val="000000"/>
        </w:rPr>
        <w:t xml:space="preserve"> Б) Телнұсқаны беру үшін "Медициналық қызметке лицензия беру,</w:t>
      </w:r>
      <w:r>
        <w:br/>
      </w:r>
      <w:r>
        <w:rPr>
          <w:rFonts w:ascii="Times New Roman"/>
          <w:b/>
          <w:i w:val="false"/>
          <w:color w:val="000000"/>
        </w:rPr>
        <w:t>қайта ресімдеу, лицензияның телнұсқасын беру" мемлекеттік</w:t>
      </w:r>
      <w:r>
        <w:br/>
      </w:r>
      <w:r>
        <w:rPr>
          <w:rFonts w:ascii="Times New Roman"/>
          <w:b/>
          <w:i w:val="false"/>
          <w:color w:val="000000"/>
        </w:rPr>
        <w:t>қызметті көрсетудің бизнес процесстерінің анықтамалығы</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4168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168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15"/>
    <w:p>
      <w:pPr>
        <w:spacing w:after="0"/>
        <w:ind w:left="0"/>
        <w:jc w:val="left"/>
      </w:pPr>
      <w:r>
        <w:rPr>
          <w:rFonts w:ascii="Times New Roman"/>
          <w:b/>
          <w:i w:val="false"/>
          <w:color w:val="000000"/>
        </w:rPr>
        <w:t xml:space="preserve"> Шартты белгілер:</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231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231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117/4 қаулысымен</w:t>
            </w:r>
            <w:r>
              <w:br/>
            </w:r>
            <w:r>
              <w:rPr>
                <w:rFonts w:ascii="Times New Roman"/>
                <w:b w:val="false"/>
                <w:i w:val="false"/>
                <w:color w:val="000000"/>
                <w:sz w:val="20"/>
              </w:rPr>
              <w:t>бекітілді</w:t>
            </w:r>
          </w:p>
        </w:tc>
      </w:tr>
    </w:tbl>
    <w:bookmarkStart w:name="z41" w:id="16"/>
    <w:p>
      <w:pPr>
        <w:spacing w:after="0"/>
        <w:ind w:left="0"/>
        <w:jc w:val="left"/>
      </w:pPr>
      <w:r>
        <w:rPr>
          <w:rFonts w:ascii="Times New Roman"/>
          <w:b/>
          <w:i w:val="false"/>
          <w:color w:val="000000"/>
        </w:rPr>
        <w:t xml:space="preserve"> "Фармацевтикалық қызметке лицензиялар беру, қайта</w:t>
      </w:r>
      <w:r>
        <w:br/>
      </w:r>
      <w:r>
        <w:rPr>
          <w:rFonts w:ascii="Times New Roman"/>
          <w:b/>
          <w:i w:val="false"/>
          <w:color w:val="000000"/>
        </w:rPr>
        <w:t>ресімдеу, лицензияның телнұсқаларын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1. "Фармацевтикалық қызметке лицензиялар беру, қайта ресімдеу, лицензияның телнұсқаларын беру" мемлекеттік көрсетілетін қызметті (бұдан әрі – мемлекеттік көрсетілетін қызмет) "Павлодар облысының денсаулық сақтау басқармасы" мемлекеттік мекемесі (бұдан әрі – көрсетілетін қызметті беруші) көрсетеді.</w:t>
      </w:r>
      <w:r>
        <w:br/>
      </w:r>
      <w:r>
        <w:rPr>
          <w:rFonts w:ascii="Times New Roman"/>
          <w:b w:val="false"/>
          <w:i w:val="false"/>
          <w:color w:val="000000"/>
          <w:sz w:val="28"/>
        </w:rPr>
        <w:t>
      Мемлекеттік көрсетілетін қызметті алуға өтініштерді қабылдауды және мемлекеттік көрсетілетін қызметтің нәтижелерін беруді көрсетілетін қызметті берушінің кеңсесі жүзеге асырады немесе www.elicense.kz "Е-лицензиялау" веб-порталы (бұдан әрі – портал) немесе www.egov.kz.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көрсетудің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көрсетудің нәтижесі фармацевтикалық қызметке лицензия және (немесе) лицензияға қосымша беру, лицензияны және (немесе) лицензияға қосымшаны қайта ресімдеу, лицензияның және (немесе) лицензияға қосымшаның телнұсқаларын беру немесе Қазақстан Республикасы Үкіметінің 2014 жылғы 24 ақпандағы № 142 </w:t>
      </w:r>
      <w:r>
        <w:rPr>
          <w:rFonts w:ascii="Times New Roman"/>
          <w:b w:val="false"/>
          <w:i w:val="false"/>
          <w:color w:val="000000"/>
          <w:sz w:val="28"/>
        </w:rPr>
        <w:t>қаулысымен</w:t>
      </w:r>
      <w:r>
        <w:rPr>
          <w:rFonts w:ascii="Times New Roman"/>
          <w:b w:val="false"/>
          <w:i w:val="false"/>
          <w:color w:val="000000"/>
          <w:sz w:val="28"/>
        </w:rPr>
        <w:t xml:space="preserve"> бекітілген "Фармацевтикалық қызметке лицензиялар беру, қайта ресімдеу, лицензияның телнұсқаларын беру"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болып табылады.</w:t>
      </w:r>
      <w:r>
        <w:br/>
      </w:r>
      <w:r>
        <w:rPr>
          <w:rFonts w:ascii="Times New Roman"/>
          <w:b w:val="false"/>
          <w:i w:val="false"/>
          <w:color w:val="000000"/>
          <w:sz w:val="28"/>
        </w:rPr>
        <w:t>
</w:t>
      </w:r>
    </w:p>
    <w:bookmarkStart w:name="z46" w:id="17"/>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көрсету жөніндегі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тізбесі болып табылады.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арқылы мемлекеттік қызметті көрсету үдерісінің құрамына кіретін әрбір рәсімнің (іс-қимылдың) мазмұны:</w:t>
      </w:r>
      <w:r>
        <w:br/>
      </w:r>
      <w:r>
        <w:rPr>
          <w:rFonts w:ascii="Times New Roman"/>
          <w:b w:val="false"/>
          <w:i w:val="false"/>
          <w:color w:val="000000"/>
          <w:sz w:val="28"/>
        </w:rPr>
        <w:t>
      кеңсе маманы лицензияны және (немесе) лицензияға қосымша, лицензияны және (немесе) лицензияға қосымшаны қайта ресімдеу өтінішті қабылдайды, тексереді және тіркейді, басшының жауапты орынбасарына қарау үшін жібереді, лицензияның телнұсқасын және (немесе) лицензияға қосымшаны беру кезінде кеңсе маманы "Телнұсқа" деген белгіні көрсетіп, бөлім басшысына жібереді қызмет көрсетудің рұқсат етілетін ең ұзақ уақыты (15 минут);</w:t>
      </w:r>
      <w:r>
        <w:br/>
      </w:r>
      <w:r>
        <w:rPr>
          <w:rFonts w:ascii="Times New Roman"/>
          <w:b w:val="false"/>
          <w:i w:val="false"/>
          <w:color w:val="000000"/>
          <w:sz w:val="28"/>
        </w:rPr>
        <w:t>
      басшының орынбасары құжаттарды қарайды және бөлімнің жауапты басшысына орындау үшін жібереді (1 жұмыс күні);</w:t>
      </w:r>
      <w:r>
        <w:br/>
      </w:r>
      <w:r>
        <w:rPr>
          <w:rFonts w:ascii="Times New Roman"/>
          <w:b w:val="false"/>
          <w:i w:val="false"/>
          <w:color w:val="000000"/>
          <w:sz w:val="28"/>
        </w:rPr>
        <w:t>
      бөлім басшысы құжаттарды қарайды және жауапты орындаушыны анықтайды (1 жұмыс күні), егер өтініш көрсетілетін қызметті алушыдан лицензия телнұсқасын және (немесе) лицензияға қосымшаға беру үшін келіп түссе, онда жауапты орындаушыға өтінішті келіп түскен күні жібереді, лицензия телнұсқасын және (немесе) лицензияға қосымшаға беру кезінде 15 минут ішінде қарайды және сол күні анықтап жауапты орындаушыға жібереді;</w:t>
      </w:r>
      <w:r>
        <w:br/>
      </w:r>
      <w:r>
        <w:rPr>
          <w:rFonts w:ascii="Times New Roman"/>
          <w:b w:val="false"/>
          <w:i w:val="false"/>
          <w:color w:val="000000"/>
          <w:sz w:val="28"/>
        </w:rPr>
        <w:t>
      жауапты орындаушы құжаттар топтамасын зерделейді, "Заңды тұлға" мемлекеттік дерекқор базасында (бұдан әрі – ЗТ МДБ) көрсетілетін қызметті алушы мәліметтерінің бар болуын тексереді, ақпаратық жүйеге берiлген, қайта ресiмделген, тоқтатылған, жаңартылған және қолданылуы тоқтатылған лицензиялар, сондай-ақ лицензияланған қызметтің түрін (кіші түрін) жүзеге асыратын филиалдар, өкілеттіктер, (объектілер, пункттер, учаскелер), лицензиаттар туралы мәліметтерді енгізеді, лицензиарлар беретін лицензияның сәйкестендіру нөмірлерін орталықтандырылған түрде қалыптастырады (бұдан әрі – "Е-лицензиялау" МДБ АЖ, "Е-лицензиялау" МДБ АЖ-да қызметін өңдейді, көрсетілетін қызметті берушінің лицензияны және (немесе) лицензияға қосымшаны беру туралы өтінішті қарау кезінде лицензияны беру үшін көрсетілетін қызметті алушының біліктілік талаптар мен негіздемелерге сәйкестігін тексеруі (10 жұмыс күні), лицензияны және (немесе) лицензияға қосымшаны қайта ресімдеу кезінде (5 жұмыс күні), лицензияға телнұсқаны және (немесе) лицензияға қосымшаны беру кезінде (1 жұмыс күні), шығу құжаттарын жинақтайды, егер көрсетілетін қызметті алушыдан лицензияға телнұсқаны және (немесе) лицензияға қосымшаны беру үшін өтініш келіп түскен жағдайда, жауапты орындаушы өтініш келіп түскен күні жауапты орындаушы басшының орынбасарына қол қоюға жібереді;</w:t>
      </w:r>
      <w:r>
        <w:br/>
      </w:r>
      <w:r>
        <w:rPr>
          <w:rFonts w:ascii="Times New Roman"/>
          <w:b w:val="false"/>
          <w:i w:val="false"/>
          <w:color w:val="000000"/>
          <w:sz w:val="28"/>
        </w:rPr>
        <w:t>
      басшының орынбасары жинақталған құжатқа қол қояды (1 жұмыс күні), лицензияға телнұсқаны және (немесе) оған қосымшаны беру кезінде сол күні құжатқа қол қояды;</w:t>
      </w:r>
      <w:r>
        <w:br/>
      </w:r>
      <w:r>
        <w:rPr>
          <w:rFonts w:ascii="Times New Roman"/>
          <w:b w:val="false"/>
          <w:i w:val="false"/>
          <w:color w:val="000000"/>
          <w:sz w:val="28"/>
        </w:rPr>
        <w:t xml:space="preserve">
      жауапты орындаушы басшының орынбасары қол қойғаннан кейін </w:t>
      </w:r>
      <w:r>
        <w:br/>
      </w:r>
      <w:r>
        <w:rPr>
          <w:rFonts w:ascii="Times New Roman"/>
          <w:b w:val="false"/>
          <w:i w:val="false"/>
          <w:color w:val="000000"/>
          <w:sz w:val="28"/>
        </w:rPr>
        <w:t>
      "Е–лицензиялау" МДБ АЖ-дың тізілімінде лицензияның болуын тексереді, нәтижесі көрсетілетін қызметті алушының электрондық поштасына жіберіледі.</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жөніндегі рәсімнің (іс-қимылдың) нәтижесі лицензия және (немесе) лицензияға қосымша, лицензияны қайта ресімдеу және (немесе) лицензияға қосымша, лицензияға телнұсқа және (немесе) медициналық қызметке лицензияның қосымшасын немесе мемлекеттік қызмет көрсетуден бас тарту туралы дәлелді жауап болып табылады.</w:t>
      </w:r>
      <w:r>
        <w:br/>
      </w:r>
      <w:r>
        <w:rPr>
          <w:rFonts w:ascii="Times New Roman"/>
          <w:b w:val="false"/>
          <w:i w:val="false"/>
          <w:color w:val="000000"/>
          <w:sz w:val="28"/>
        </w:rPr>
        <w:t>
</w:t>
      </w:r>
    </w:p>
    <w:bookmarkStart w:name="z50" w:id="18"/>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кеңсенің маманы;</w:t>
      </w:r>
      <w:r>
        <w:br/>
      </w:r>
      <w:r>
        <w:rPr>
          <w:rFonts w:ascii="Times New Roman"/>
          <w:b w:val="false"/>
          <w:i w:val="false"/>
          <w:color w:val="000000"/>
          <w:sz w:val="28"/>
        </w:rPr>
        <w:t>
      басшының орынбасары;</w:t>
      </w:r>
      <w:r>
        <w:br/>
      </w:r>
      <w:r>
        <w:rPr>
          <w:rFonts w:ascii="Times New Roman"/>
          <w:b w:val="false"/>
          <w:i w:val="false"/>
          <w:color w:val="000000"/>
          <w:sz w:val="28"/>
        </w:rPr>
        <w:t>
      лицензиялау және дәрі-дәрмекпен қамтамасыз ету бөлімінің басшысы;</w:t>
      </w:r>
      <w:r>
        <w:br/>
      </w:r>
      <w:r>
        <w:rPr>
          <w:rFonts w:ascii="Times New Roman"/>
          <w:b w:val="false"/>
          <w:i w:val="false"/>
          <w:color w:val="000000"/>
          <w:sz w:val="28"/>
        </w:rPr>
        <w:t>
      жауапты орындаушы.</w:t>
      </w:r>
      <w:r>
        <w:br/>
      </w:r>
      <w:r>
        <w:rPr>
          <w:rFonts w:ascii="Times New Roman"/>
          <w:b w:val="false"/>
          <w:i w:val="false"/>
          <w:color w:val="000000"/>
          <w:sz w:val="28"/>
        </w:rPr>
        <w:t>
      </w:t>
      </w:r>
      <w:r>
        <w:rPr>
          <w:rFonts w:ascii="Times New Roman"/>
          <w:b w:val="false"/>
          <w:i w:val="false"/>
          <w:color w:val="000000"/>
          <w:sz w:val="28"/>
        </w:rPr>
        <w:t xml:space="preserve">2. Әрбір рәсімнің (іс-қимылдың) орындалу мерзімін көрсетумен көрсетілетін қызметті берушінің лицензияны беру, қайта ресімдеу әрекеті реттілігінің сипаттамасы осы регламенттің </w:t>
      </w:r>
      <w:r>
        <w:rPr>
          <w:rFonts w:ascii="Times New Roman"/>
          <w:b w:val="false"/>
          <w:i w:val="false"/>
          <w:color w:val="000000"/>
          <w:sz w:val="28"/>
        </w:rPr>
        <w:t>1 А) қосымшасында</w:t>
      </w:r>
      <w:r>
        <w:rPr>
          <w:rFonts w:ascii="Times New Roman"/>
          <w:b w:val="false"/>
          <w:i w:val="false"/>
          <w:color w:val="000000"/>
          <w:sz w:val="28"/>
        </w:rPr>
        <w:t xml:space="preserve">, </w:t>
      </w:r>
      <w:r>
        <w:rPr>
          <w:rFonts w:ascii="Times New Roman"/>
          <w:b w:val="false"/>
          <w:i w:val="false"/>
          <w:color w:val="000000"/>
          <w:sz w:val="28"/>
        </w:rPr>
        <w:t>2 А) қосымшасының</w:t>
      </w:r>
      <w:r>
        <w:rPr>
          <w:rFonts w:ascii="Times New Roman"/>
          <w:b w:val="false"/>
          <w:i w:val="false"/>
          <w:color w:val="000000"/>
          <w:sz w:val="28"/>
        </w:rPr>
        <w:t xml:space="preserve"> блок-сызбасында келтірілген. Лицензияға телнұсқа беру осы регламенттің </w:t>
      </w:r>
      <w:r>
        <w:rPr>
          <w:rFonts w:ascii="Times New Roman"/>
          <w:b w:val="false"/>
          <w:i w:val="false"/>
          <w:color w:val="000000"/>
          <w:sz w:val="28"/>
        </w:rPr>
        <w:t>1 Б) қосымшасында</w:t>
      </w:r>
      <w:r>
        <w:rPr>
          <w:rFonts w:ascii="Times New Roman"/>
          <w:b w:val="false"/>
          <w:i w:val="false"/>
          <w:color w:val="000000"/>
          <w:sz w:val="28"/>
        </w:rPr>
        <w:t xml:space="preserve">, </w:t>
      </w:r>
      <w:r>
        <w:rPr>
          <w:rFonts w:ascii="Times New Roman"/>
          <w:b w:val="false"/>
          <w:i w:val="false"/>
          <w:color w:val="000000"/>
          <w:sz w:val="28"/>
        </w:rPr>
        <w:t>2 Б) қосымшасының</w:t>
      </w:r>
      <w:r>
        <w:rPr>
          <w:rFonts w:ascii="Times New Roman"/>
          <w:b w:val="false"/>
          <w:i w:val="false"/>
          <w:color w:val="000000"/>
          <w:sz w:val="28"/>
        </w:rPr>
        <w:t xml:space="preserve"> блок-сызбасында келтірілген.</w:t>
      </w:r>
      <w:r>
        <w:br/>
      </w:r>
      <w:r>
        <w:rPr>
          <w:rFonts w:ascii="Times New Roman"/>
          <w:b w:val="false"/>
          <w:i w:val="false"/>
          <w:color w:val="000000"/>
          <w:sz w:val="28"/>
        </w:rPr>
        <w:t>
</w:t>
      </w:r>
    </w:p>
    <w:bookmarkStart w:name="z53" w:id="19"/>
    <w:p>
      <w:pPr>
        <w:spacing w:after="0"/>
        <w:ind w:left="0"/>
        <w:jc w:val="left"/>
      </w:pPr>
      <w:r>
        <w:rPr>
          <w:rFonts w:ascii="Times New Roman"/>
          <w:b/>
          <w:i w:val="false"/>
          <w:color w:val="000000"/>
        </w:rPr>
        <w:t xml:space="preserve"> 4. Өзге де көрсетілетін қызметті берушілермен өзара</w:t>
      </w:r>
      <w:r>
        <w:br/>
      </w:r>
      <w:r>
        <w:rPr>
          <w:rFonts w:ascii="Times New Roman"/>
          <w:b/>
          <w:i w:val="false"/>
          <w:color w:val="000000"/>
        </w:rPr>
        <w:t>іс-қимыл тәртібін, сондай-ақ мемлекеттік қызмет</w:t>
      </w:r>
      <w:r>
        <w:br/>
      </w:r>
      <w:r>
        <w:rPr>
          <w:rFonts w:ascii="Times New Roman"/>
          <w:b/>
          <w:i w:val="false"/>
          <w:color w:val="000000"/>
        </w:rPr>
        <w:t>көрсету үдерісінде ақпараттық жүйелерді қолдану</w:t>
      </w:r>
      <w:r>
        <w:br/>
      </w:r>
      <w:r>
        <w:rPr>
          <w:rFonts w:ascii="Times New Roman"/>
          <w:b/>
          <w:i w:val="false"/>
          <w:color w:val="000000"/>
        </w:rPr>
        <w:t>тәртібін сипаттау</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1. "Электрондық үкімет" веб-порталы арқылы мемлекеттік қызмет көрсету кезінде өтініш берудің және көрсетілетін қызметті беруші мен көрсетілетін қызметті алушы арасындағы рәсімнің (іс-қимылдың) реттілігін сипатттау:</w:t>
      </w:r>
      <w:r>
        <w:br/>
      </w:r>
      <w:r>
        <w:rPr>
          <w:rFonts w:ascii="Times New Roman"/>
          <w:b w:val="false"/>
          <w:i w:val="false"/>
          <w:color w:val="000000"/>
          <w:sz w:val="28"/>
        </w:rPr>
        <w:t>
      1) көрсетілетін қызметті алушы "электрондық үкімет" веб-порталында тіркелуді (бұдан әрі – ҮЭП) көрсетілетін қызметті алушы компьютерінің интернет-браузеріне сақталатын өзінің электрондық цифрлық қолтаңбасының (бұдан әрі – ЭЦҚ) тіркеу куәлігінің көмегімен жүзеге асырады (ЭҮП-те тіркелмеген алушылар үшін жүзеге асырылады);</w:t>
      </w:r>
      <w:r>
        <w:br/>
      </w:r>
      <w:r>
        <w:rPr>
          <w:rFonts w:ascii="Times New Roman"/>
          <w:b w:val="false"/>
          <w:i w:val="false"/>
          <w:color w:val="000000"/>
          <w:sz w:val="28"/>
        </w:rPr>
        <w:t>
      2) 1-үдеріс – ЭЦҚ тіркеу куәлігінің көрсетілетін қызметті алушысының компьютерін интернет-браузерге бекіту, мемлекеттік қызметті алу үшін көрсетілетін қызметті алушының ЭҮП-де парольді енгізу үдерісі (авторизациялау үдерісі);</w:t>
      </w:r>
      <w:r>
        <w:br/>
      </w:r>
      <w:r>
        <w:rPr>
          <w:rFonts w:ascii="Times New Roman"/>
          <w:b w:val="false"/>
          <w:i w:val="false"/>
          <w:color w:val="000000"/>
          <w:sz w:val="28"/>
        </w:rPr>
        <w:t>
      3) 1-шарт – жеке сәйкестендіру нөмірінің логины немесе бизнес сәйкестендіру нөмірі (бұдан әрі – ЖСН/БСН) және пароль арқылы тіркелген көрсетілетін қызметті алушы туралы деректердің түпнұсқалығын ЭҮП-те тексеру;</w:t>
      </w:r>
      <w:r>
        <w:br/>
      </w:r>
      <w:r>
        <w:rPr>
          <w:rFonts w:ascii="Times New Roman"/>
          <w:b w:val="false"/>
          <w:i w:val="false"/>
          <w:color w:val="000000"/>
          <w:sz w:val="28"/>
        </w:rPr>
        <w:t>
      4) 2-үдеріс – көрсетілетін қызметті алушының деректерінде бұзушылықтардың болуына байланысты авторизациялаудан бас тарту туралы хабарламаны ЭҮП-те қалыптастыру;</w:t>
      </w:r>
      <w:r>
        <w:br/>
      </w:r>
      <w:r>
        <w:rPr>
          <w:rFonts w:ascii="Times New Roman"/>
          <w:b w:val="false"/>
          <w:i w:val="false"/>
          <w:color w:val="000000"/>
          <w:sz w:val="28"/>
        </w:rPr>
        <w:t>
      5) 3-үдеріс – көрсетілетін қызметті алушының осы регламентте көрсетілген мемлекеттік қызметті таңдауы, электрондық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көрсетілетін қызметті алушының нысанды толтыруы (деректерді енгізу);</w:t>
      </w:r>
      <w:r>
        <w:br/>
      </w:r>
      <w:r>
        <w:rPr>
          <w:rFonts w:ascii="Times New Roman"/>
          <w:b w:val="false"/>
          <w:i w:val="false"/>
          <w:color w:val="000000"/>
          <w:sz w:val="28"/>
        </w:rPr>
        <w:t>
      6) 4-үдеріс – "электрондық үкіметтің" төлем шлюзіне (бұдан әрі – ЭҮТШ) мемлекеттік көрсетілетін қызметке ақы төлеу, бұдан кейін бұл ақпарат "Е-лицензиялау" МДБ АЖ-ға келіп түседі;</w:t>
      </w:r>
      <w:r>
        <w:br/>
      </w:r>
      <w:r>
        <w:rPr>
          <w:rFonts w:ascii="Times New Roman"/>
          <w:b w:val="false"/>
          <w:i w:val="false"/>
          <w:color w:val="000000"/>
          <w:sz w:val="28"/>
        </w:rPr>
        <w:t>
      7) 2-шарт – "Е-лицензиялау" МДБ АЖ-да мемлекеттік қызметтің көрсетілгені үшін ақы төлеу фактісін тексеру;</w:t>
      </w:r>
      <w:r>
        <w:br/>
      </w:r>
      <w:r>
        <w:rPr>
          <w:rFonts w:ascii="Times New Roman"/>
          <w:b w:val="false"/>
          <w:i w:val="false"/>
          <w:color w:val="000000"/>
          <w:sz w:val="28"/>
        </w:rPr>
        <w:t>
      8) 5-үдеріс – "Е-лицензиялау" МДБ АЖ-да мемлекеттік қызметті көрсету үшін төлемақының болмауына байланысты сұрау салынатын мемлекеттік қызметтен бас тарту туралы хабарламаны қалыптастыру;</w:t>
      </w:r>
      <w:r>
        <w:br/>
      </w:r>
      <w:r>
        <w:rPr>
          <w:rFonts w:ascii="Times New Roman"/>
          <w:b w:val="false"/>
          <w:i w:val="false"/>
          <w:color w:val="000000"/>
          <w:sz w:val="28"/>
        </w:rPr>
        <w:t>
      9) 6-үдеріс – сұрау салуды куәландыруы (қол қою) үшін көрсетілетін қызметті алушының ЭЦҚ тіркеу куәлігін таңдауы;</w:t>
      </w:r>
      <w:r>
        <w:br/>
      </w:r>
      <w:r>
        <w:rPr>
          <w:rFonts w:ascii="Times New Roman"/>
          <w:b w:val="false"/>
          <w:i w:val="false"/>
          <w:color w:val="000000"/>
          <w:sz w:val="28"/>
        </w:rPr>
        <w:t>
      10) 3-шарт – ЭҮП-те ЭЦҚ тіркеу куәлігінің әрекет ету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 келуін тексеру;</w:t>
      </w:r>
      <w:r>
        <w:br/>
      </w:r>
      <w:r>
        <w:rPr>
          <w:rFonts w:ascii="Times New Roman"/>
          <w:b w:val="false"/>
          <w:i w:val="false"/>
          <w:color w:val="000000"/>
          <w:sz w:val="28"/>
        </w:rPr>
        <w:t>
      11) 7-үдеріс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r>
        <w:br/>
      </w:r>
      <w:r>
        <w:rPr>
          <w:rFonts w:ascii="Times New Roman"/>
          <w:b w:val="false"/>
          <w:i w:val="false"/>
          <w:color w:val="000000"/>
          <w:sz w:val="28"/>
        </w:rPr>
        <w:t>
      12) 8-үдеріс – мемлекеттік қызметті көрсетуге арналған сұрау салудың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13) 9-үдеріс – "Е-лицензиялау" МДБ АЖ-да электрондық құжатты (көрсетілетін қызметті алушының сұрау салуын) тіркеу және "Е-лицензиялау" МДБ АЖ-да сұрау салуды өңдеу;</w:t>
      </w:r>
      <w:r>
        <w:br/>
      </w:r>
      <w:r>
        <w:rPr>
          <w:rFonts w:ascii="Times New Roman"/>
          <w:b w:val="false"/>
          <w:i w:val="false"/>
          <w:color w:val="000000"/>
          <w:sz w:val="28"/>
        </w:rPr>
        <w:t>
      14) 4-шарт – көрсетілетін қызметті алушының біліктілік талаптарына және мемлекеттік қызмет көрсету негіздеріне сәйкестігін қызмет берушінің тексеруі;</w:t>
      </w:r>
      <w:r>
        <w:br/>
      </w:r>
      <w:r>
        <w:rPr>
          <w:rFonts w:ascii="Times New Roman"/>
          <w:b w:val="false"/>
          <w:i w:val="false"/>
          <w:color w:val="000000"/>
          <w:sz w:val="28"/>
        </w:rPr>
        <w:t>
      15) 10-үдеріс – "Е-лицензиялау" МДБ АЖ-да көрсетілетін қызметті алушының деректерінде бұзушылықтардың болуына байланысты сұрау салынатын мемлекеттік қызметті көрсетуден бас тарту туралы хабарламаны қалыптастыру;</w:t>
      </w:r>
      <w:r>
        <w:br/>
      </w:r>
      <w:r>
        <w:rPr>
          <w:rFonts w:ascii="Times New Roman"/>
          <w:b w:val="false"/>
          <w:i w:val="false"/>
          <w:color w:val="000000"/>
          <w:sz w:val="28"/>
        </w:rPr>
        <w:t>
      16) 11-үдеріс – көрсетілетін қызметті алушының ЭҮП-да қалыптастырылған мемлекеттік қызметті көрсету нәтижесін (электрондық лицензияны) алуы. Электрондық құжат көрсетілетін қызметті беруші қызметкерінің ЭЦҚ-сын пайдалану арқылы қалыптастырылады.</w:t>
      </w:r>
      <w:r>
        <w:br/>
      </w:r>
      <w:r>
        <w:rPr>
          <w:rFonts w:ascii="Times New Roman"/>
          <w:b w:val="false"/>
          <w:i w:val="false"/>
          <w:color w:val="000000"/>
          <w:sz w:val="28"/>
        </w:rPr>
        <w:t xml:space="preserve">
      Веб-портал арқылы мемлекеттік қызмет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xml:space="preserve">2.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4-тарау 2-тармақпен толықтырылды - Павлодар облыстық әкімдігінің 17.07.2014 </w:t>
      </w:r>
      <w:r>
        <w:rPr>
          <w:rFonts w:ascii="Times New Roman"/>
          <w:b w:val="false"/>
          <w:i w:val="false"/>
          <w:color w:val="ff0000"/>
          <w:sz w:val="28"/>
        </w:rPr>
        <w:t>N 247/7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w:t>
            </w:r>
            <w:r>
              <w:br/>
            </w:r>
            <w:r>
              <w:rPr>
                <w:rFonts w:ascii="Times New Roman"/>
                <w:b w:val="false"/>
                <w:i w:val="false"/>
                <w:color w:val="000000"/>
                <w:sz w:val="20"/>
              </w:rPr>
              <w:t>лицензиялар беру,</w:t>
            </w:r>
            <w:r>
              <w:br/>
            </w:r>
            <w:r>
              <w:rPr>
                <w:rFonts w:ascii="Times New Roman"/>
                <w:b w:val="false"/>
                <w:i w:val="false"/>
                <w:color w:val="000000"/>
                <w:sz w:val="20"/>
              </w:rPr>
              <w:t>қайта ресімдеу, лицензияның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6" w:id="20"/>
    <w:p>
      <w:pPr>
        <w:spacing w:after="0"/>
        <w:ind w:left="0"/>
        <w:jc w:val="left"/>
      </w:pPr>
      <w:r>
        <w:rPr>
          <w:rFonts w:ascii="Times New Roman"/>
          <w:b/>
          <w:i w:val="false"/>
          <w:color w:val="000000"/>
        </w:rPr>
        <w:t xml:space="preserve"> А) Көрсетілетін қызметті беруші арқылы лицензияны беру</w:t>
      </w:r>
      <w:r>
        <w:br/>
      </w:r>
      <w:r>
        <w:rPr>
          <w:rFonts w:ascii="Times New Roman"/>
          <w:b/>
          <w:i w:val="false"/>
          <w:color w:val="000000"/>
        </w:rPr>
        <w:t>және қайта ресімдеу үшін құрылымдық бөлімшелердің</w:t>
      </w:r>
      <w:r>
        <w:br/>
      </w:r>
      <w:r>
        <w:rPr>
          <w:rFonts w:ascii="Times New Roman"/>
          <w:b/>
          <w:i w:val="false"/>
          <w:color w:val="000000"/>
        </w:rPr>
        <w:t>(қызметкерлердің) іс-қимылын сипаттау</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0"/>
        <w:gridCol w:w="1216"/>
        <w:gridCol w:w="1008"/>
        <w:gridCol w:w="1008"/>
        <w:gridCol w:w="3533"/>
        <w:gridCol w:w="1009"/>
        <w:gridCol w:w="2886"/>
      </w:tblGrid>
      <w:tr>
        <w:trPr>
          <w:trHeight w:val="30" w:hRule="atLeast"/>
        </w:trPr>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Белгіленген сатыда мемлекеттік қызметті көрсетуге қатысатын жауапты тұлғалар</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Кеңсенің маманы</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Басшының орынбасары</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 басшысы</w:t>
            </w:r>
            <w:r>
              <w:br/>
            </w:r>
            <w:r>
              <w:rPr>
                <w:rFonts w:ascii="Times New Roman"/>
                <w:b w:val="false"/>
                <w:i w:val="false"/>
                <w:color w:val="000000"/>
                <w:sz w:val="20"/>
              </w:rPr>
              <w:t>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Басшының орынбасары</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r>
      <w:tr>
        <w:trPr>
          <w:trHeight w:val="30" w:hRule="atLeast"/>
        </w:trPr>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атауы</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тексеру</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АЖ-да құжаттарды тексеру, өңдеу</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Жіберілген құжаттарды қарау</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АЖ-дың тізілімінде лицензияның болуы туралы тексеру</w:t>
            </w:r>
            <w:r>
              <w:br/>
            </w:r>
            <w:r>
              <w:rPr>
                <w:rFonts w:ascii="Times New Roman"/>
                <w:b w:val="false"/>
                <w:i w:val="false"/>
                <w:color w:val="000000"/>
                <w:sz w:val="20"/>
              </w:rPr>
              <w:t>
</w:t>
            </w:r>
          </w:p>
        </w:tc>
      </w:tr>
      <w:tr>
        <w:trPr>
          <w:trHeight w:val="30" w:hRule="atLeast"/>
        </w:trPr>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тіркеу.</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анықтау</w:t>
            </w:r>
            <w:r>
              <w:br/>
            </w:r>
            <w:r>
              <w:rPr>
                <w:rFonts w:ascii="Times New Roman"/>
                <w:b w:val="false"/>
                <w:i w:val="false"/>
                <w:color w:val="000000"/>
                <w:sz w:val="20"/>
              </w:rPr>
              <w:t>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қоюға жіберу</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Құжатқа қол қою</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пошта арқылы нәтижесін беру</w:t>
            </w:r>
            <w:r>
              <w:br/>
            </w:r>
            <w:r>
              <w:rPr>
                <w:rFonts w:ascii="Times New Roman"/>
                <w:b w:val="false"/>
                <w:i w:val="false"/>
                <w:color w:val="000000"/>
                <w:sz w:val="20"/>
              </w:rPr>
              <w:t>
</w:t>
            </w:r>
          </w:p>
        </w:tc>
      </w:tr>
      <w:tr>
        <w:trPr>
          <w:trHeight w:val="30" w:hRule="atLeast"/>
        </w:trPr>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 беруге 10 жұмыс күні Лицензияны қайта ресімдеуге 5 жұмыс күні</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bl>
    <w:bookmarkStart w:name="z57" w:id="21"/>
    <w:p>
      <w:pPr>
        <w:spacing w:after="0"/>
        <w:ind w:left="0"/>
        <w:jc w:val="left"/>
      </w:pPr>
      <w:r>
        <w:rPr>
          <w:rFonts w:ascii="Times New Roman"/>
          <w:b/>
          <w:i w:val="false"/>
          <w:color w:val="000000"/>
        </w:rPr>
        <w:t xml:space="preserve"> Б) Көрсетілетін қызметті беруші арқылы телнұсқаны беру үшін</w:t>
      </w:r>
      <w:r>
        <w:br/>
      </w:r>
      <w:r>
        <w:rPr>
          <w:rFonts w:ascii="Times New Roman"/>
          <w:b/>
          <w:i w:val="false"/>
          <w:color w:val="000000"/>
        </w:rPr>
        <w:t>құрылымдық бөлімшелердің (қызметкерлердің) іс-қимылын сипаттау</w:t>
      </w:r>
    </w:p>
    <w:bookmarkEnd w:id="21"/>
    <w:p>
      <w:pPr>
        <w:spacing w:after="0"/>
        <w:ind w:left="0"/>
        <w:jc w:val="left"/>
      </w:pPr>
      <w:r>
        <w:rPr>
          <w:rFonts w:ascii="Times New Roman"/>
          <w:b w:val="false"/>
          <w:i w:val="false"/>
          <w:color w:val="ff0000"/>
          <w:sz w:val="28"/>
        </w:rPr>
        <w:t xml:space="preserve">      Ескерту. Б) тармағы жаңа редакцияда - Павлодар облыстық әкімдігінің 17.07.2014 </w:t>
      </w:r>
      <w:r>
        <w:rPr>
          <w:rFonts w:ascii="Times New Roman"/>
          <w:b w:val="false"/>
          <w:i w:val="false"/>
          <w:color w:val="ff0000"/>
          <w:sz w:val="28"/>
        </w:rPr>
        <w:t>N 247/7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6"/>
        <w:gridCol w:w="2631"/>
        <w:gridCol w:w="1220"/>
        <w:gridCol w:w="2685"/>
        <w:gridCol w:w="1221"/>
        <w:gridCol w:w="2897"/>
      </w:tblGrid>
      <w:tr>
        <w:trPr>
          <w:trHeight w:val="30" w:hRule="atLeast"/>
        </w:trPr>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Белгіленген сатыда мемлекеттік қызметті көрсетуге қатысатын жауапты тұлғалар</w:t>
            </w:r>
            <w:r>
              <w:br/>
            </w:r>
            <w:r>
              <w:rPr>
                <w:rFonts w:ascii="Times New Roman"/>
                <w:b w:val="false"/>
                <w:i w:val="false"/>
                <w:color w:val="000000"/>
                <w:sz w:val="20"/>
              </w:rPr>
              <w:t>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Кеңсенің маманы</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Бөлімнің басшысы</w:t>
            </w:r>
            <w:r>
              <w:br/>
            </w:r>
            <w:r>
              <w:rPr>
                <w:rFonts w:ascii="Times New Roman"/>
                <w:b w:val="false"/>
                <w:i w:val="false"/>
                <w:color w:val="000000"/>
                <w:sz w:val="20"/>
              </w:rPr>
              <w:t>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Басшының орынбасары</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r>
      <w:tr>
        <w:trPr>
          <w:trHeight w:val="30" w:hRule="atLeast"/>
        </w:trPr>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атауы</w:t>
            </w:r>
            <w:r>
              <w:br/>
            </w:r>
            <w:r>
              <w:rPr>
                <w:rFonts w:ascii="Times New Roman"/>
                <w:b w:val="false"/>
                <w:i w:val="false"/>
                <w:color w:val="000000"/>
                <w:sz w:val="20"/>
              </w:rPr>
              <w:t>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тексеру</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АЖ-да құжаттарды тексеру, өңдеу</w:t>
            </w: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Жіберілген құжаттарды қарау</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АЖ-дың тізілімінде лицензияның болуы туралы тексеру</w:t>
            </w:r>
            <w:r>
              <w:br/>
            </w:r>
            <w:r>
              <w:rPr>
                <w:rFonts w:ascii="Times New Roman"/>
                <w:b w:val="false"/>
                <w:i w:val="false"/>
                <w:color w:val="000000"/>
                <w:sz w:val="20"/>
              </w:rPr>
              <w:t>
</w:t>
            </w:r>
          </w:p>
        </w:tc>
      </w:tr>
      <w:tr>
        <w:trPr>
          <w:trHeight w:val="30" w:hRule="atLeast"/>
        </w:trPr>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w:t>
            </w:r>
            <w:r>
              <w:br/>
            </w:r>
            <w:r>
              <w:rPr>
                <w:rFonts w:ascii="Times New Roman"/>
                <w:b w:val="false"/>
                <w:i w:val="false"/>
                <w:color w:val="000000"/>
                <w:sz w:val="20"/>
              </w:rPr>
              <w:t>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тіркеу. Өтініште телнұсқаны беру үшін белгі көрсетіледі (Телнұсқа)</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анықтау</w:t>
            </w:r>
            <w:r>
              <w:br/>
            </w:r>
            <w:r>
              <w:rPr>
                <w:rFonts w:ascii="Times New Roman"/>
                <w:b w:val="false"/>
                <w:i w:val="false"/>
                <w:color w:val="000000"/>
                <w:sz w:val="20"/>
              </w:rPr>
              <w:t>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қоюға жіберу</w:t>
            </w: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Құжатқа қол қою</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пошта арқылы нәтижесін беру</w:t>
            </w:r>
            <w:r>
              <w:br/>
            </w:r>
            <w:r>
              <w:rPr>
                <w:rFonts w:ascii="Times New Roman"/>
                <w:b w:val="false"/>
                <w:i w:val="false"/>
                <w:color w:val="000000"/>
                <w:sz w:val="20"/>
              </w:rPr>
              <w:t>
</w:t>
            </w:r>
          </w:p>
        </w:tc>
      </w:tr>
      <w:tr>
        <w:trPr>
          <w:trHeight w:val="30" w:hRule="atLeast"/>
        </w:trPr>
        <w:tc>
          <w:tcPr>
            <w:tcW w:w="1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 минут</w:t>
            </w: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w:t>
            </w:r>
            <w:r>
              <w:br/>
            </w:r>
            <w:r>
              <w:rPr>
                <w:rFonts w:ascii="Times New Roman"/>
                <w:b w:val="false"/>
                <w:i w:val="false"/>
                <w:color w:val="000000"/>
                <w:sz w:val="20"/>
              </w:rPr>
              <w:t>лицензиялар беру,</w:t>
            </w:r>
            <w:r>
              <w:br/>
            </w:r>
            <w:r>
              <w:rPr>
                <w:rFonts w:ascii="Times New Roman"/>
                <w:b w:val="false"/>
                <w:i w:val="false"/>
                <w:color w:val="000000"/>
                <w:sz w:val="20"/>
              </w:rPr>
              <w:t>қайта ресімдеу, лицензияның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9" w:id="22"/>
    <w:p>
      <w:pPr>
        <w:spacing w:after="0"/>
        <w:ind w:left="0"/>
        <w:jc w:val="left"/>
      </w:pPr>
      <w:r>
        <w:rPr>
          <w:rFonts w:ascii="Times New Roman"/>
          <w:b/>
          <w:i w:val="false"/>
          <w:color w:val="000000"/>
        </w:rPr>
        <w:t xml:space="preserve"> А) Көрсетілетін қызметті беруші арқылы лицензияны беру, қайта</w:t>
      </w:r>
      <w:r>
        <w:br/>
      </w:r>
      <w:r>
        <w:rPr>
          <w:rFonts w:ascii="Times New Roman"/>
          <w:b/>
          <w:i w:val="false"/>
          <w:color w:val="000000"/>
        </w:rPr>
        <w:t>ресімдеу рәсімдерінің (іс-қимылдарының) реттілігін сипаттау</w:t>
      </w:r>
    </w:p>
    <w:bookmarkEnd w:id="2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23"/>
    <w:p>
      <w:pPr>
        <w:spacing w:after="0"/>
        <w:ind w:left="0"/>
        <w:jc w:val="left"/>
      </w:pPr>
      <w:r>
        <w:rPr>
          <w:rFonts w:ascii="Times New Roman"/>
          <w:b/>
          <w:i w:val="false"/>
          <w:color w:val="000000"/>
        </w:rPr>
        <w:t xml:space="preserve"> Б) Көрсетілетін қызметті беруші арқылы телнұсқаны беру</w:t>
      </w:r>
      <w:r>
        <w:br/>
      </w:r>
      <w:r>
        <w:rPr>
          <w:rFonts w:ascii="Times New Roman"/>
          <w:b/>
          <w:i w:val="false"/>
          <w:color w:val="000000"/>
        </w:rPr>
        <w:t xml:space="preserve">рәсімдерінің (іс-қимылдарының) реттілігін сипаттау </w:t>
      </w:r>
    </w:p>
    <w:bookmarkEnd w:id="23"/>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616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w:t>
            </w:r>
            <w:r>
              <w:br/>
            </w:r>
            <w:r>
              <w:rPr>
                <w:rFonts w:ascii="Times New Roman"/>
                <w:b w:val="false"/>
                <w:i w:val="false"/>
                <w:color w:val="000000"/>
                <w:sz w:val="20"/>
              </w:rPr>
              <w:t>лицензиялар беру,</w:t>
            </w:r>
            <w:r>
              <w:br/>
            </w:r>
            <w:r>
              <w:rPr>
                <w:rFonts w:ascii="Times New Roman"/>
                <w:b w:val="false"/>
                <w:i w:val="false"/>
                <w:color w:val="000000"/>
                <w:sz w:val="20"/>
              </w:rPr>
              <w:t>қайта ресімдеу, лицензияның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62" w:id="24"/>
    <w:p>
      <w:pPr>
        <w:spacing w:after="0"/>
        <w:ind w:left="0"/>
        <w:jc w:val="left"/>
      </w:pPr>
      <w:r>
        <w:rPr>
          <w:rFonts w:ascii="Times New Roman"/>
          <w:b/>
          <w:i w:val="false"/>
          <w:color w:val="000000"/>
        </w:rPr>
        <w:t xml:space="preserve"> "Электрондық үкімет" веб-портал арқылы мемлекеттік қызметті</w:t>
      </w:r>
      <w:r>
        <w:br/>
      </w:r>
      <w:r>
        <w:rPr>
          <w:rFonts w:ascii="Times New Roman"/>
          <w:b/>
          <w:i w:val="false"/>
          <w:color w:val="000000"/>
        </w:rPr>
        <w:t>көрсету кезінде қатыстырылған ақпараттық жүйелердің</w:t>
      </w:r>
      <w:r>
        <w:br/>
      </w:r>
      <w:r>
        <w:rPr>
          <w:rFonts w:ascii="Times New Roman"/>
          <w:b/>
          <w:i w:val="false"/>
          <w:color w:val="000000"/>
        </w:rPr>
        <w:t>функционалдық өзара іс-қимыл диаграммасы</w:t>
      </w:r>
    </w:p>
    <w:bookmarkEnd w:id="2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0231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231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w:t>
            </w:r>
            <w:r>
              <w:br/>
            </w:r>
            <w:r>
              <w:rPr>
                <w:rFonts w:ascii="Times New Roman"/>
                <w:b w:val="false"/>
                <w:i w:val="false"/>
                <w:color w:val="000000"/>
                <w:sz w:val="20"/>
              </w:rPr>
              <w:t>лицензиялар беру,</w:t>
            </w:r>
            <w:r>
              <w:br/>
            </w:r>
            <w:r>
              <w:rPr>
                <w:rFonts w:ascii="Times New Roman"/>
                <w:b w:val="false"/>
                <w:i w:val="false"/>
                <w:color w:val="000000"/>
                <w:sz w:val="20"/>
              </w:rPr>
              <w:t>қайта ресімдеу, лицензияның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01" w:id="25"/>
    <w:p>
      <w:pPr>
        <w:spacing w:after="0"/>
        <w:ind w:left="0"/>
        <w:jc w:val="left"/>
      </w:pPr>
      <w:r>
        <w:rPr>
          <w:rFonts w:ascii="Times New Roman"/>
          <w:b/>
          <w:i w:val="false"/>
          <w:color w:val="000000"/>
        </w:rPr>
        <w:t xml:space="preserve"> А) Лицензияны беру және қайта ресімдеу үшін "Фармацевтикалық</w:t>
      </w:r>
      <w:r>
        <w:br/>
      </w:r>
      <w:r>
        <w:rPr>
          <w:rFonts w:ascii="Times New Roman"/>
          <w:b/>
          <w:i w:val="false"/>
          <w:color w:val="000000"/>
        </w:rPr>
        <w:t>қызметке лицензиялар беру, қайта ресімдеу, лицензияның</w:t>
      </w:r>
      <w:r>
        <w:br/>
      </w:r>
      <w:r>
        <w:rPr>
          <w:rFonts w:ascii="Times New Roman"/>
          <w:b/>
          <w:i w:val="false"/>
          <w:color w:val="000000"/>
        </w:rPr>
        <w:t>телнұсқаларын беру" мемлекеттік қызметті көрсетудің</w:t>
      </w:r>
      <w:r>
        <w:br/>
      </w:r>
      <w:r>
        <w:rPr>
          <w:rFonts w:ascii="Times New Roman"/>
          <w:b/>
          <w:i w:val="false"/>
          <w:color w:val="000000"/>
        </w:rPr>
        <w:t>бизнес-процесстерінің анықтамалығы</w:t>
      </w:r>
    </w:p>
    <w:bookmarkEnd w:id="25"/>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17.07.2014 </w:t>
      </w:r>
      <w:r>
        <w:rPr>
          <w:rFonts w:ascii="Times New Roman"/>
          <w:b w:val="false"/>
          <w:i w:val="false"/>
          <w:color w:val="ff0000"/>
          <w:sz w:val="28"/>
        </w:rPr>
        <w:t>N 247/7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4577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276600"/>
                    </a:xfrm>
                    <a:prstGeom prst="rect">
                      <a:avLst/>
                    </a:prstGeom>
                  </pic:spPr>
                </pic:pic>
              </a:graphicData>
            </a:graphic>
          </wp:inline>
        </w:drawing>
      </w:r>
      <w:r>
        <w:br/>
      </w:r>
      <w:r>
        <w:rPr>
          <w:rFonts w:ascii="Times New Roman"/>
          <w:b w:val="false"/>
          <w:i w:val="false"/>
          <w:color w:val="000000"/>
          <w:sz w:val="28"/>
        </w:rPr>
        <w:t>
</w:t>
      </w:r>
    </w:p>
    <w:bookmarkStart w:name="z102" w:id="26"/>
    <w:p>
      <w:pPr>
        <w:spacing w:after="0"/>
        <w:ind w:left="0"/>
        <w:jc w:val="left"/>
      </w:pPr>
      <w:r>
        <w:rPr>
          <w:rFonts w:ascii="Times New Roman"/>
          <w:b/>
          <w:i w:val="false"/>
          <w:color w:val="000000"/>
        </w:rPr>
        <w:t xml:space="preserve"> Шартты белгілер:</w:t>
      </w:r>
    </w:p>
    <w:bookmarkEnd w:id="2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533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3533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27"/>
    <w:p>
      <w:pPr>
        <w:spacing w:after="0"/>
        <w:ind w:left="0"/>
        <w:jc w:val="left"/>
      </w:pPr>
      <w:r>
        <w:rPr>
          <w:rFonts w:ascii="Times New Roman"/>
          <w:b/>
          <w:i w:val="false"/>
          <w:color w:val="000000"/>
        </w:rPr>
        <w:t xml:space="preserve"> Б) Телнұсқаны беру үшін "Фармацевтикалық қызметке</w:t>
      </w:r>
      <w:r>
        <w:br/>
      </w:r>
      <w:r>
        <w:rPr>
          <w:rFonts w:ascii="Times New Roman"/>
          <w:b/>
          <w:i w:val="false"/>
          <w:color w:val="000000"/>
        </w:rPr>
        <w:t>лицензиялар беру, қайта ресімдеу, лицензияның</w:t>
      </w:r>
      <w:r>
        <w:br/>
      </w:r>
      <w:r>
        <w:rPr>
          <w:rFonts w:ascii="Times New Roman"/>
          <w:b/>
          <w:i w:val="false"/>
          <w:color w:val="000000"/>
        </w:rPr>
        <w:t>телнұсқаларын беру" мемлекеттік қызметті көрсетудің</w:t>
      </w:r>
      <w:r>
        <w:br/>
      </w:r>
      <w:r>
        <w:rPr>
          <w:rFonts w:ascii="Times New Roman"/>
          <w:b/>
          <w:i w:val="false"/>
          <w:color w:val="000000"/>
        </w:rPr>
        <w:t>бизнес-процесстерінің анықтамалығы</w:t>
      </w:r>
    </w:p>
    <w:bookmarkEnd w:id="2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302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02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28"/>
    <w:p>
      <w:pPr>
        <w:spacing w:after="0"/>
        <w:ind w:left="0"/>
        <w:jc w:val="left"/>
      </w:pPr>
      <w:r>
        <w:rPr>
          <w:rFonts w:ascii="Times New Roman"/>
          <w:b/>
          <w:i w:val="false"/>
          <w:color w:val="000000"/>
        </w:rPr>
        <w:t xml:space="preserve"> Шартты белгілер: </w:t>
      </w:r>
    </w:p>
    <w:bookmarkEnd w:id="28"/>
    <w:p>
      <w:pPr>
        <w:spacing w:after="0"/>
        <w:ind w:left="0"/>
        <w:jc w:val="both"/>
      </w:pPr>
      <w:r>
        <w:drawing>
          <wp:inline distT="0" distB="0" distL="0" distR="0">
            <wp:extent cx="68961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96100" cy="298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117/4 қаулысымен</w:t>
            </w:r>
            <w:r>
              <w:br/>
            </w:r>
            <w:r>
              <w:rPr>
                <w:rFonts w:ascii="Times New Roman"/>
                <w:b w:val="false"/>
                <w:i w:val="false"/>
                <w:color w:val="000000"/>
                <w:sz w:val="20"/>
              </w:rPr>
              <w:t>бекітілді</w:t>
            </w:r>
          </w:p>
        </w:tc>
      </w:tr>
    </w:tbl>
    <w:bookmarkStart w:name="z64" w:id="29"/>
    <w:p>
      <w:pPr>
        <w:spacing w:after="0"/>
        <w:ind w:left="0"/>
        <w:jc w:val="left"/>
      </w:pPr>
      <w:r>
        <w:rPr>
          <w:rFonts w:ascii="Times New Roman"/>
          <w:b/>
          <w:i w:val="false"/>
          <w:color w:val="000000"/>
        </w:rPr>
        <w:t xml:space="preserve"> "Денсаулық сақтау саласындағы есірткі құралдарының,</w:t>
      </w:r>
      <w:r>
        <w:br/>
      </w:r>
      <w:r>
        <w:rPr>
          <w:rFonts w:ascii="Times New Roman"/>
          <w:b/>
          <w:i w:val="false"/>
          <w:color w:val="000000"/>
        </w:rPr>
        <w:t>психотроптық заттар мен прекурсорлардың айналымына</w:t>
      </w:r>
      <w:r>
        <w:br/>
      </w:r>
      <w:r>
        <w:rPr>
          <w:rFonts w:ascii="Times New Roman"/>
          <w:b/>
          <w:i w:val="false"/>
          <w:color w:val="000000"/>
        </w:rPr>
        <w:t>байланысты қызметке лицензиялар беру, қайта ресімдеу,</w:t>
      </w:r>
      <w:r>
        <w:br/>
      </w:r>
      <w:r>
        <w:rPr>
          <w:rFonts w:ascii="Times New Roman"/>
          <w:b/>
          <w:i w:val="false"/>
          <w:color w:val="000000"/>
        </w:rPr>
        <w:t>лицензияның телнұсқаларын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29"/>
    <w:p>
      <w:pPr>
        <w:spacing w:after="0"/>
        <w:ind w:left="0"/>
        <w:jc w:val="left"/>
      </w:pPr>
      <w:r>
        <w:rPr>
          <w:rFonts w:ascii="Times New Roman"/>
          <w:b w:val="false"/>
          <w:i w:val="false"/>
          <w:color w:val="000000"/>
          <w:sz w:val="28"/>
        </w:rPr>
        <w:t>      </w:t>
      </w:r>
      <w:r>
        <w:rPr>
          <w:rFonts w:ascii="Times New Roman"/>
          <w:b w:val="false"/>
          <w:i w:val="false"/>
          <w:color w:val="000000"/>
          <w:sz w:val="28"/>
        </w:rPr>
        <w:t>1.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мемлекеттік көрсетілетін қызметті (бұдан әрі – мемлекеттік көрсетілетін қызмет) "Павлодар облысының денсаулық сақтау басқармасы" мемлекеттік мекемесі (бұдан әрі – көрсетілетін қызметті беруші) көрсетеді.</w:t>
      </w:r>
      <w:r>
        <w:br/>
      </w:r>
      <w:r>
        <w:rPr>
          <w:rFonts w:ascii="Times New Roman"/>
          <w:b w:val="false"/>
          <w:i w:val="false"/>
          <w:color w:val="000000"/>
          <w:sz w:val="28"/>
        </w:rPr>
        <w:t>
      Мемлекеттік көрсетілетін қызметті алуға өтініштерді қабылдауды және мемлекеттік көрсетілетін қызметтің нәтижелерін беруді көрсетілетін қызметті берушінің кеңсесі жүзеге асырады немесе www.elicense.kz "Е-лицензиялау" веб-порталы (бұдан әрі – портал) немесе "Павлодар облысы бойынша Халыққа қызмет көрсету орталығы" шаруашылық жүргізу құқығындағы республикалық мемлекеттік кәсіпорны (бұдан әрі - Орталық", сондай-ақ www.egov.kz.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2. Мемлекеттік қызметті көрсетудің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көрсетудің нәтижесі денсаулық сақтау саласындағы есірткі құралдарының, психотроптық заттар мен прекурсорлардың айналымына байланысты қызметке лицензия және (немесе) лицензияға қосымша, лицензияны беру және (немесе) лицензияға қосымшаны қайта ресімдеу, лицензияның және (немесе) лицензияға қосымшаның телнұсқаларын беру немесе Қазақстан Республикасы Үкіметінің 2014 жылғы 24 ақпандағы № 142 </w:t>
      </w:r>
      <w:r>
        <w:rPr>
          <w:rFonts w:ascii="Times New Roman"/>
          <w:b w:val="false"/>
          <w:i w:val="false"/>
          <w:color w:val="000000"/>
          <w:sz w:val="28"/>
        </w:rPr>
        <w:t>қаулысымен</w:t>
      </w:r>
      <w:r>
        <w:rPr>
          <w:rFonts w:ascii="Times New Roman"/>
          <w:b w:val="false"/>
          <w:i w:val="false"/>
          <w:color w:val="000000"/>
          <w:sz w:val="28"/>
        </w:rPr>
        <w:t xml:space="preserve"> бекітілген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болып табылады.</w:t>
      </w:r>
      <w:r>
        <w:br/>
      </w:r>
      <w:r>
        <w:rPr>
          <w:rFonts w:ascii="Times New Roman"/>
          <w:b w:val="false"/>
          <w:i w:val="false"/>
          <w:color w:val="000000"/>
          <w:sz w:val="28"/>
        </w:rPr>
        <w:t>
</w:t>
      </w:r>
    </w:p>
    <w:bookmarkStart w:name="z69" w:id="30"/>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көрсету жөніндегі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тізбесі болып табылады.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арқылы мемлекеттік қызметті көрсету үдерісінің құрамына кіретін әрбір рәсімнің (іс-қимылдың) мазмұны:</w:t>
      </w:r>
      <w:r>
        <w:br/>
      </w:r>
      <w:r>
        <w:rPr>
          <w:rFonts w:ascii="Times New Roman"/>
          <w:b w:val="false"/>
          <w:i w:val="false"/>
          <w:color w:val="000000"/>
          <w:sz w:val="28"/>
        </w:rPr>
        <w:t>
      кеңсе маманы лицензияны және (немесе) лицензияға қосымшаны беруге, лицензияны және (немесе) лицензияға қосымшаны қайта ресімдеуге өтінішті қабылдайды, тексереді және тіркейді, басшының жауапты орынбасарына қарау үшін жібереді, лицензияның телнұсқасын және (немесе) лицензияға қосымшаны беру кезінде кеңсе маманы "Телнұсқа" деген белгіні көрсетіп, бөлім басшысына жібереді, көрсетілететін қызметты алушыға қызмет көрсету уақыты (15 минут);</w:t>
      </w:r>
      <w:r>
        <w:br/>
      </w:r>
      <w:r>
        <w:rPr>
          <w:rFonts w:ascii="Times New Roman"/>
          <w:b w:val="false"/>
          <w:i w:val="false"/>
          <w:color w:val="000000"/>
          <w:sz w:val="28"/>
        </w:rPr>
        <w:t>
      басшының орынбасары құжаттарды қарайды және бөлімнің жауапты басшысына орындау үшін жібереді (1 жұмыс күні);</w:t>
      </w:r>
      <w:r>
        <w:br/>
      </w:r>
      <w:r>
        <w:rPr>
          <w:rFonts w:ascii="Times New Roman"/>
          <w:b w:val="false"/>
          <w:i w:val="false"/>
          <w:color w:val="000000"/>
          <w:sz w:val="28"/>
        </w:rPr>
        <w:t>
      бөлім басшысы құжаттарды қарайды және жауапты орындаушыны анықтайды (1 жұмыс күні), егер өтініш көрсетілетін қызметті алушыдан лицензия телнұсқасын және (немесе) лицензияға қосымшаға беру үшін келіп түссе, онда жауапты орындаушыға өтінішті келіп түскен күні жібереді, лицензия телнұсқасын және (немесе) лицензияға қосымшаға беру кезінде 15 минут ішінде қарайды және сол күні анықтап жауапты орындаушыға жібереді;</w:t>
      </w:r>
      <w:r>
        <w:br/>
      </w:r>
      <w:r>
        <w:rPr>
          <w:rFonts w:ascii="Times New Roman"/>
          <w:b w:val="false"/>
          <w:i w:val="false"/>
          <w:color w:val="000000"/>
          <w:sz w:val="28"/>
        </w:rPr>
        <w:t>
      жауапты орындаушы құжаттар топтамасын зерделейді, "Заңды тұлға" мемлекеттік дерекқор базасында (бұдан әрі – ЗТ МДБ) көрсетілетін қызметті алушы мәліметтерінің бар болуын тексереді, ақпаратық жүйеге берiлген, қайта ресiмделген, тоқтатылған, жаңартылған және қолданылуы тоқтатылған лицензиялар, сондай-ақ лицензияланған қызметтің түрін (кіші түрін) жүзеге асыратын филиалдар, өкілеттіктер, (объектілер, пункттер, учаскелер), лицензиаттар туралы мәліметтерді енгізеді, лицензиарлар беретін лицензияның сәйкестендіру нөмірлерін орталықтандырылған түрде қалыптастырады (бұдан әрі – "Е-лицензиялау" МДБ АЖ, "Е-лицензиялау" МДБ АЖ-да қызметін өңдейді, көрсетілетін қызметті берушінің лицензияны және (немесе) лицензияға қосымшаны беру туралы өтінішті қарау кезінде лицензияны беру үшін көрсетілетін қызметті алушының біліктілік талаптар мен негіздемелерге сәйкестігін тексереді (10 жұмыс күні), лицензияны және (немесе) лицензияға қосымшаны қайта ресімдеу кезінде (5 жұмыс күні), лицензияға телнұсқаны және (немесе) лицензияға қосымшаны беру кезінде (1 жұмыс күні), шығу құжаттарын жинақтау, егер көрсетілетін қызметті алушыдан лицензияға телнұсқаны және (немесе) лицензияға қосымшаны беру үшін өтініш келіп түскен жағдайда, жауапты орындаушы өтініш келіп түскен күні жауапты орындаушы басшының орынбасарына қол қоюға жібереді;</w:t>
      </w:r>
      <w:r>
        <w:br/>
      </w:r>
      <w:r>
        <w:rPr>
          <w:rFonts w:ascii="Times New Roman"/>
          <w:b w:val="false"/>
          <w:i w:val="false"/>
          <w:color w:val="000000"/>
          <w:sz w:val="28"/>
        </w:rPr>
        <w:t>
      басшының орынбасары жинақталған құжатқа қол қояды (1 жұмыс күні), лицензияға телнұсқаны және (немесе) оған қосымшаны беру кезінде сол күні құжатқа қол қояды;</w:t>
      </w:r>
      <w:r>
        <w:br/>
      </w:r>
      <w:r>
        <w:rPr>
          <w:rFonts w:ascii="Times New Roman"/>
          <w:b w:val="false"/>
          <w:i w:val="false"/>
          <w:color w:val="000000"/>
          <w:sz w:val="28"/>
        </w:rPr>
        <w:t>
      жауапты орындаушы басшының орынбасары қол қойғаннан кейін "Е–лицензиялау" МДБ АЖ-дың тізілімінде лицензияның болуын тексереді, нәтижесі көрсетілетін қызметті алушының электрондық поштасына жіберіледі.</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жөніндегі рәсімнің (іс-қимылдың) нәтижесі лицензия және (немесе) лицензияға қосымша, лицензияны қайта ресімдеу және (немесе) лицензияға қосымша, лицензияға телнұсқа және (немесе) медициналық қызметке лицензияның қосымшасын немесе мемлекеттік қызмет көрсетуден бас тарту туралы дәлелді жауап болып табылады.</w:t>
      </w:r>
      <w:r>
        <w:br/>
      </w:r>
      <w:r>
        <w:rPr>
          <w:rFonts w:ascii="Times New Roman"/>
          <w:b w:val="false"/>
          <w:i w:val="false"/>
          <w:color w:val="000000"/>
          <w:sz w:val="28"/>
        </w:rPr>
        <w:t>
</w:t>
      </w:r>
    </w:p>
    <w:bookmarkStart w:name="z73" w:id="31"/>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кеңсенің маманы;</w:t>
      </w:r>
      <w:r>
        <w:br/>
      </w:r>
      <w:r>
        <w:rPr>
          <w:rFonts w:ascii="Times New Roman"/>
          <w:b w:val="false"/>
          <w:i w:val="false"/>
          <w:color w:val="000000"/>
          <w:sz w:val="28"/>
        </w:rPr>
        <w:t>
      басшының орынбасары;</w:t>
      </w:r>
      <w:r>
        <w:br/>
      </w:r>
      <w:r>
        <w:rPr>
          <w:rFonts w:ascii="Times New Roman"/>
          <w:b w:val="false"/>
          <w:i w:val="false"/>
          <w:color w:val="000000"/>
          <w:sz w:val="28"/>
        </w:rPr>
        <w:t>
      лицензиялау және дәрі-дәрмекпен қамтамасыз ету бөлімінің басшысы;</w:t>
      </w:r>
      <w:r>
        <w:br/>
      </w:r>
      <w:r>
        <w:rPr>
          <w:rFonts w:ascii="Times New Roman"/>
          <w:b w:val="false"/>
          <w:i w:val="false"/>
          <w:color w:val="000000"/>
          <w:sz w:val="28"/>
        </w:rPr>
        <w:t>
      жауапты орындаушы.</w:t>
      </w:r>
      <w:r>
        <w:br/>
      </w:r>
      <w:r>
        <w:rPr>
          <w:rFonts w:ascii="Times New Roman"/>
          <w:b w:val="false"/>
          <w:i w:val="false"/>
          <w:color w:val="000000"/>
          <w:sz w:val="28"/>
        </w:rPr>
        <w:t>
      </w:t>
      </w:r>
      <w:r>
        <w:rPr>
          <w:rFonts w:ascii="Times New Roman"/>
          <w:b w:val="false"/>
          <w:i w:val="false"/>
          <w:color w:val="000000"/>
          <w:sz w:val="28"/>
        </w:rPr>
        <w:t xml:space="preserve">2. Әрбір рәсімнің (іс-қимылдың) орындалу мерзімін көрсетумен көрсетілетін қызметті берушінің лицензияны беру, қайта ресімдеу әрекеті реттілігінің сипаттамасы осы регламенттің </w:t>
      </w:r>
      <w:r>
        <w:rPr>
          <w:rFonts w:ascii="Times New Roman"/>
          <w:b w:val="false"/>
          <w:i w:val="false"/>
          <w:color w:val="000000"/>
          <w:sz w:val="28"/>
        </w:rPr>
        <w:t>1 А) қосымшасында</w:t>
      </w:r>
      <w:r>
        <w:rPr>
          <w:rFonts w:ascii="Times New Roman"/>
          <w:b w:val="false"/>
          <w:i w:val="false"/>
          <w:color w:val="000000"/>
          <w:sz w:val="28"/>
        </w:rPr>
        <w:t xml:space="preserve">, </w:t>
      </w:r>
      <w:r>
        <w:rPr>
          <w:rFonts w:ascii="Times New Roman"/>
          <w:b w:val="false"/>
          <w:i w:val="false"/>
          <w:color w:val="000000"/>
          <w:sz w:val="28"/>
        </w:rPr>
        <w:t>2 А) қосымшасының</w:t>
      </w:r>
      <w:r>
        <w:rPr>
          <w:rFonts w:ascii="Times New Roman"/>
          <w:b w:val="false"/>
          <w:i w:val="false"/>
          <w:color w:val="000000"/>
          <w:sz w:val="28"/>
        </w:rPr>
        <w:t xml:space="preserve"> блок-сызбасында келтірілген. Лицензияға телнұсқа беру осы регламенттің </w:t>
      </w:r>
      <w:r>
        <w:rPr>
          <w:rFonts w:ascii="Times New Roman"/>
          <w:b w:val="false"/>
          <w:i w:val="false"/>
          <w:color w:val="000000"/>
          <w:sz w:val="28"/>
        </w:rPr>
        <w:t>1 Б) қосымшасында</w:t>
      </w:r>
      <w:r>
        <w:rPr>
          <w:rFonts w:ascii="Times New Roman"/>
          <w:b w:val="false"/>
          <w:i w:val="false"/>
          <w:color w:val="000000"/>
          <w:sz w:val="28"/>
        </w:rPr>
        <w:t xml:space="preserve">, </w:t>
      </w:r>
      <w:r>
        <w:rPr>
          <w:rFonts w:ascii="Times New Roman"/>
          <w:b w:val="false"/>
          <w:i w:val="false"/>
          <w:color w:val="000000"/>
          <w:sz w:val="28"/>
        </w:rPr>
        <w:t>2 Б) қосымшасының</w:t>
      </w:r>
      <w:r>
        <w:rPr>
          <w:rFonts w:ascii="Times New Roman"/>
          <w:b w:val="false"/>
          <w:i w:val="false"/>
          <w:color w:val="000000"/>
          <w:sz w:val="28"/>
        </w:rPr>
        <w:t xml:space="preserve"> блок-сызбасында келтірілген.</w:t>
      </w:r>
      <w:r>
        <w:br/>
      </w:r>
      <w:r>
        <w:rPr>
          <w:rFonts w:ascii="Times New Roman"/>
          <w:b w:val="false"/>
          <w:i w:val="false"/>
          <w:color w:val="000000"/>
          <w:sz w:val="28"/>
        </w:rPr>
        <w:t>
</w:t>
      </w:r>
    </w:p>
    <w:bookmarkStart w:name="z76" w:id="32"/>
    <w:p>
      <w:pPr>
        <w:spacing w:after="0"/>
        <w:ind w:left="0"/>
        <w:jc w:val="left"/>
      </w:pPr>
      <w:r>
        <w:rPr>
          <w:rFonts w:ascii="Times New Roman"/>
          <w:b/>
          <w:i w:val="false"/>
          <w:color w:val="000000"/>
        </w:rPr>
        <w:t xml:space="preserve"> 4. Халыққа қызмет көрсету орталығымен және (немесе)</w:t>
      </w:r>
      <w:r>
        <w:br/>
      </w:r>
      <w:r>
        <w:rPr>
          <w:rFonts w:ascii="Times New Roman"/>
          <w:b/>
          <w:i w:val="false"/>
          <w:color w:val="000000"/>
        </w:rPr>
        <w:t>өзге де көрсетілетін қызметті берушілермен өзара</w:t>
      </w:r>
      <w:r>
        <w:br/>
      </w:r>
      <w:r>
        <w:rPr>
          <w:rFonts w:ascii="Times New Roman"/>
          <w:b/>
          <w:i w:val="false"/>
          <w:color w:val="000000"/>
        </w:rPr>
        <w:t>іс-қимыл тәртібін, сондай-ақ мемлекеттік қызмет</w:t>
      </w:r>
      <w:r>
        <w:br/>
      </w:r>
      <w:r>
        <w:rPr>
          <w:rFonts w:ascii="Times New Roman"/>
          <w:b/>
          <w:i w:val="false"/>
          <w:color w:val="000000"/>
        </w:rPr>
        <w:t>көрсету үдерісінде ақпараттық жүйелерді</w:t>
      </w:r>
      <w:r>
        <w:br/>
      </w:r>
      <w:r>
        <w:rPr>
          <w:rFonts w:ascii="Times New Roman"/>
          <w:b/>
          <w:i w:val="false"/>
          <w:color w:val="000000"/>
        </w:rPr>
        <w:t>қолдану тәртібін сипаттау</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1. Орталыққа өтініш беру тәртібін сипаттау:</w:t>
      </w:r>
      <w:r>
        <w:br/>
      </w:r>
      <w:r>
        <w:rPr>
          <w:rFonts w:ascii="Times New Roman"/>
          <w:b w:val="false"/>
          <w:i w:val="false"/>
          <w:color w:val="000000"/>
          <w:sz w:val="28"/>
        </w:rPr>
        <w:t>
      Орталықтың қызметкері өтінішті қабылдайды, тексереді, тіркейді және тиісті құжаттарды қабылдап алғаны туралы қолхат береді – (15 минут);</w:t>
      </w:r>
      <w:r>
        <w:br/>
      </w:r>
      <w:r>
        <w:rPr>
          <w:rFonts w:ascii="Times New Roman"/>
          <w:b w:val="false"/>
          <w:i w:val="false"/>
          <w:color w:val="000000"/>
          <w:sz w:val="28"/>
        </w:rPr>
        <w:t>
      курьерлік қызмет арқылы көрсетілетін қызметті берушіге құжаттарды жеткізу (сол күн ішінде);</w:t>
      </w:r>
      <w:r>
        <w:br/>
      </w:r>
      <w:r>
        <w:rPr>
          <w:rFonts w:ascii="Times New Roman"/>
          <w:b w:val="false"/>
          <w:i w:val="false"/>
          <w:color w:val="000000"/>
          <w:sz w:val="28"/>
        </w:rPr>
        <w:t>
      кеңсенің маманы өтінішті қабылдайды, тексереді және тіркейді, басшының жауапты орынбасарына қарауға жібереді (екінші жұмыс күні ішінде 15 минут), лицензия телнұсқасын және (немесе) лицензияға қосымшаны беру кезінде кеңсе маманы "Телнұсқа" белгісін көрсетіп, бөлім басшысына жібереді;</w:t>
      </w:r>
      <w:r>
        <w:br/>
      </w:r>
      <w:r>
        <w:rPr>
          <w:rFonts w:ascii="Times New Roman"/>
          <w:b w:val="false"/>
          <w:i w:val="false"/>
          <w:color w:val="000000"/>
          <w:sz w:val="28"/>
        </w:rPr>
        <w:t>
      басшының орынбасары құжатты қарайды және бөлімнің жауапты басшысына орындауға жібереді (көрсетілетін қызметті берушінің кеңсесінде өтінішті тіркеген күні 15 минут);</w:t>
      </w:r>
      <w:r>
        <w:br/>
      </w:r>
      <w:r>
        <w:rPr>
          <w:rFonts w:ascii="Times New Roman"/>
          <w:b w:val="false"/>
          <w:i w:val="false"/>
          <w:color w:val="000000"/>
          <w:sz w:val="28"/>
        </w:rPr>
        <w:t xml:space="preserve">
      бөлім басшысы құжаттарды қарайды және жауапты орындаушыны анықтайды (15 жұмыс күні), егер өтініш көрсетілетін қызметті алушыдан лицензия телнұсқасын және (немесе) лицензияға қосымшаға беру үшін келіп түссе, онда жауапты орындаушыға өтінішті келіп түскен күні жібереді, лицензия телнұсқасын және (немесе) лицензияға қосымшаға беру кезінде </w:t>
      </w:r>
      <w:r>
        <w:br/>
      </w:r>
      <w:r>
        <w:rPr>
          <w:rFonts w:ascii="Times New Roman"/>
          <w:b w:val="false"/>
          <w:i w:val="false"/>
          <w:color w:val="000000"/>
          <w:sz w:val="28"/>
        </w:rPr>
        <w:t>
      15 минут ішінде қарайды және сол күні анықтап, жауапты орындаушыға жібереді;</w:t>
      </w:r>
      <w:r>
        <w:br/>
      </w:r>
      <w:r>
        <w:rPr>
          <w:rFonts w:ascii="Times New Roman"/>
          <w:b w:val="false"/>
          <w:i w:val="false"/>
          <w:color w:val="000000"/>
          <w:sz w:val="28"/>
        </w:rPr>
        <w:t>
      жауапты орындаушы құжаттар топтамасын зерделейді, "Заңды тұлға" мемлекеттік дерекқор базасында (бұдан әрі – ЗТ МДБ) көрсетілетін қызметті алушы мәліметтерінің бар болуын тексереді, ақпаратық жүйеге берiлген, қайта ресiмделген, тоқтатылған, жаңартылған және қолданылуы тоқтатылған лицензиялар, сондай-ақ лицензияланған қызметтің түрін (кіші түрін) жүзеге асыратын филиалдар, өкілеттіктер, (объектілер, пункттер, учаскелер), лицензиаттар туралы мәліметтерді енгізеді, лицензиарлар беретін лицензияның сәйкестендіру нөмірлерін орталықтандырылған түрде қалыптастырады (бұдан әрі – "Е-лицензиялау" МДБ АЖ, "Е-лицензиялау" МДБ АЖ-да қызметін өңдеу, көрсетілетін қызметті берушінің лицензияны және (немесе) лицензияға қосымшаны беру туралы өтінішті қарау кезінде лицензияны беру үшін көрсетілетін қызметті алушының біліктілік талаптар мен негіздемелерге сәйкестігін тексереді (10 жұмыс күні), лицензияны және (немесе) лицензияға қосымшаны қайта ресімдеу кезінде (5 жұмыс күні), лицензияға телнұсқаны және (немесе) лицензияға қосымшаны беру кезінде (1 жұмыс күні), шығу құжаттарын жинақтау, егер көрсетілетін қызметті алушыдан лицензияға телнұсқаны және (немесе) лицензияға қосымшаны беру үшін өтініш келіп түскен жағдайда, жауапты орындаушы өтініш келіп түскен күні жауапты орындаушы басшының орынбасарына қол қоюға жібереді;</w:t>
      </w:r>
      <w:r>
        <w:br/>
      </w:r>
      <w:r>
        <w:rPr>
          <w:rFonts w:ascii="Times New Roman"/>
          <w:b w:val="false"/>
          <w:i w:val="false"/>
          <w:color w:val="000000"/>
          <w:sz w:val="28"/>
        </w:rPr>
        <w:t>
      басшының орынбасары жинақталған құжатқа қол қояды (1 жұмыс күні), лицензияға телнұсқаны және (немесе) оған қосымшаны беру кезінде құжатқа сол күні қол қояды;</w:t>
      </w:r>
      <w:r>
        <w:br/>
      </w:r>
      <w:r>
        <w:rPr>
          <w:rFonts w:ascii="Times New Roman"/>
          <w:b w:val="false"/>
          <w:i w:val="false"/>
          <w:color w:val="000000"/>
          <w:sz w:val="28"/>
        </w:rPr>
        <w:t xml:space="preserve">
      жауапты орындаушы басшының орынбасары қол қойғаннан кейін </w:t>
      </w:r>
      <w:r>
        <w:br/>
      </w:r>
      <w:r>
        <w:rPr>
          <w:rFonts w:ascii="Times New Roman"/>
          <w:b w:val="false"/>
          <w:i w:val="false"/>
          <w:color w:val="000000"/>
          <w:sz w:val="28"/>
        </w:rPr>
        <w:t>
      "Е–лицензиялау" МДБ АЖ-дың тізілімінде лицензияның болуын тексереді, нәтижесі көрсетілетін қызметті алушының кеңсесіне жіберіледі;</w:t>
      </w:r>
      <w:r>
        <w:br/>
      </w:r>
      <w:r>
        <w:rPr>
          <w:rFonts w:ascii="Times New Roman"/>
          <w:b w:val="false"/>
          <w:i w:val="false"/>
          <w:color w:val="000000"/>
          <w:sz w:val="28"/>
        </w:rPr>
        <w:t>
      Орталықта тіркелген сәтінен бастап қағаз тасығышта беру туралы жүгінген жағдайда (14 жұмыс күні) көрсетілген мемлекеттік қызметтің нәтижесі кеңседен курьерлік қызмет арқылы Орталыққа жіберіледі, лицензияны және (немесе) лицензияға қосымшаны (9 жұмыс күні) қайта ресімдеу, лицензияға телнұсқаны және (немесе) лицензияға қосымшаны беру кезінде сол күні);</w:t>
      </w:r>
      <w:r>
        <w:br/>
      </w:r>
      <w:r>
        <w:rPr>
          <w:rFonts w:ascii="Times New Roman"/>
          <w:b w:val="false"/>
          <w:i w:val="false"/>
          <w:color w:val="000000"/>
          <w:sz w:val="28"/>
        </w:rPr>
        <w:t>
      курьерлік қызмет кеңсенің маманынан құжатты қабылдайды, Орталыққа құжатты сол күннің ішінде жеткізеді;</w:t>
      </w:r>
      <w:r>
        <w:br/>
      </w:r>
      <w:r>
        <w:rPr>
          <w:rFonts w:ascii="Times New Roman"/>
          <w:b w:val="false"/>
          <w:i w:val="false"/>
          <w:color w:val="000000"/>
          <w:sz w:val="28"/>
        </w:rPr>
        <w:t xml:space="preserve">
      Әрбір іс-қимылдың орындау мерзімін көрсетумен көрсетілетін қызметті беруші әрекетінің реттілігін сипаттау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және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2. Орталық қызметкерлері қызметті 15 минут ішінде қолма қол көрсетеді.</w:t>
      </w:r>
      <w:r>
        <w:br/>
      </w:r>
      <w:r>
        <w:rPr>
          <w:rFonts w:ascii="Times New Roman"/>
          <w:b w:val="false"/>
          <w:i w:val="false"/>
          <w:color w:val="000000"/>
          <w:sz w:val="28"/>
        </w:rPr>
        <w:t>
      </w:t>
      </w:r>
      <w:r>
        <w:rPr>
          <w:rFonts w:ascii="Times New Roman"/>
          <w:b w:val="false"/>
          <w:i w:val="false"/>
          <w:color w:val="000000"/>
          <w:sz w:val="28"/>
        </w:rPr>
        <w:t>3. "Электрондық үкімет" веб-порталы арқылы мемлекеттік қызмет көрсету кезінде өтініш берудің және көрсетілетін қызметті беруші мен көрсетілетін қызметті алушы арасындағы рәсімнің (іс-қимылдың) реттілігін сипатттау:</w:t>
      </w:r>
      <w:r>
        <w:br/>
      </w:r>
      <w:r>
        <w:rPr>
          <w:rFonts w:ascii="Times New Roman"/>
          <w:b w:val="false"/>
          <w:i w:val="false"/>
          <w:color w:val="000000"/>
          <w:sz w:val="28"/>
        </w:rPr>
        <w:t>
      1) көрсетілетін қызметті алушы "электрондық үкімет" веб-порталында тіркелуді (бұдан әрі – ҮЭП) көрсетілетін қызметті алушы компьютерінің интернет-браузеріне сақталатын өзінің электрондық цифрлық қолтаңбасының (бұдан әрі – ЭЦҚ) тіркеу куәлігінің көмегімен жүзеге асырады (ЭҮП-те тіркелмеген алушылар үшін жүзеге асырылады);</w:t>
      </w:r>
      <w:r>
        <w:br/>
      </w:r>
      <w:r>
        <w:rPr>
          <w:rFonts w:ascii="Times New Roman"/>
          <w:b w:val="false"/>
          <w:i w:val="false"/>
          <w:color w:val="000000"/>
          <w:sz w:val="28"/>
        </w:rPr>
        <w:t>
      2) 1-үдеріс – ЭЦҚ тіркеу куәлігінің көрсетілетін қызметті алушысының компьютерін интернет-браузерге бекіту, мемлекеттік қызметті алу үшін көрсетілетін қызметті алушының ЭҮП-де парольді енгізу үдерісі (авторизациялау үдерісі);</w:t>
      </w:r>
      <w:r>
        <w:br/>
      </w:r>
      <w:r>
        <w:rPr>
          <w:rFonts w:ascii="Times New Roman"/>
          <w:b w:val="false"/>
          <w:i w:val="false"/>
          <w:color w:val="000000"/>
          <w:sz w:val="28"/>
        </w:rPr>
        <w:t>
      3) 1-шарт – жеке сәйкестендіру нөмірінің логины немесе бизнес сәйкестендіру нөмірі (бұдан әрі – ЖСН/БСН) және пароль арқылы тіркелген көрсетілетін қызметті алушы туралы деректердің түпнұсқалығын ЭҮП-те тексеру;</w:t>
      </w:r>
      <w:r>
        <w:br/>
      </w:r>
      <w:r>
        <w:rPr>
          <w:rFonts w:ascii="Times New Roman"/>
          <w:b w:val="false"/>
          <w:i w:val="false"/>
          <w:color w:val="000000"/>
          <w:sz w:val="28"/>
        </w:rPr>
        <w:t>
      4) 2-үдеріс – көрсетілетін қызметті алушының деректерінде бұзушылықтардың болуына байланысты авторизациялаудан бас тарту туралы хабарламаны ЭҮП-те қалыптастыру;</w:t>
      </w:r>
      <w:r>
        <w:br/>
      </w:r>
      <w:r>
        <w:rPr>
          <w:rFonts w:ascii="Times New Roman"/>
          <w:b w:val="false"/>
          <w:i w:val="false"/>
          <w:color w:val="000000"/>
          <w:sz w:val="28"/>
        </w:rPr>
        <w:t>
      5) 3-үдеріс – көрсетілетін қызметті алушының осы регламентте көрсетілген мемлекеттік қызметті таңдауы, электрондық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көрсетілетін қызметті алушының нысанды толтыруы (деректерді енгізу);</w:t>
      </w:r>
      <w:r>
        <w:br/>
      </w:r>
      <w:r>
        <w:rPr>
          <w:rFonts w:ascii="Times New Roman"/>
          <w:b w:val="false"/>
          <w:i w:val="false"/>
          <w:color w:val="000000"/>
          <w:sz w:val="28"/>
        </w:rPr>
        <w:t>
      6) 4-үдеріс – "электрондық үкіметтің" төлем шлюзіне (бұдан әрі – ЭҮТШ) мемлекеттік көрсетілетін қызметке ақы төлеу, бұдан кейін бұл ақпарат "Е-лицензиялау" МДБ АЖ-ға келіп түседі;</w:t>
      </w:r>
      <w:r>
        <w:br/>
      </w:r>
      <w:r>
        <w:rPr>
          <w:rFonts w:ascii="Times New Roman"/>
          <w:b w:val="false"/>
          <w:i w:val="false"/>
          <w:color w:val="000000"/>
          <w:sz w:val="28"/>
        </w:rPr>
        <w:t>
      7) 2-шарт – "Е-лицензиялау" МДБ АЖ-да мемлекеттік қызметтің көрсетілгені үшін ақы төлеу фактісін тексеру;</w:t>
      </w:r>
      <w:r>
        <w:br/>
      </w:r>
      <w:r>
        <w:rPr>
          <w:rFonts w:ascii="Times New Roman"/>
          <w:b w:val="false"/>
          <w:i w:val="false"/>
          <w:color w:val="000000"/>
          <w:sz w:val="28"/>
        </w:rPr>
        <w:t>
      8) 5-үдеріс – "Е-лицензиялау" МДБ АЖ-да мемлекеттік қызметті көрсету үшін төлемақының болмауына байланысты сұрау салынатын мемлекеттік қызметтен бас тарту туралы хабарламаны қалыптастыру;</w:t>
      </w:r>
      <w:r>
        <w:br/>
      </w:r>
      <w:r>
        <w:rPr>
          <w:rFonts w:ascii="Times New Roman"/>
          <w:b w:val="false"/>
          <w:i w:val="false"/>
          <w:color w:val="000000"/>
          <w:sz w:val="28"/>
        </w:rPr>
        <w:t>
      9) 6-үдеріс – сұрау салуды куәландыруы (қол қою) үшін көрсетілетін қызметті алушының ЭЦҚ тіркеу куәлігін таңдауы;</w:t>
      </w:r>
      <w:r>
        <w:br/>
      </w:r>
      <w:r>
        <w:rPr>
          <w:rFonts w:ascii="Times New Roman"/>
          <w:b w:val="false"/>
          <w:i w:val="false"/>
          <w:color w:val="000000"/>
          <w:sz w:val="28"/>
        </w:rPr>
        <w:t>
      10) 3-шарт – ЭҮП-те ЭЦҚ тіркеу куәлігінің әрекет ету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 келуін тексеру;</w:t>
      </w:r>
      <w:r>
        <w:br/>
      </w:r>
      <w:r>
        <w:rPr>
          <w:rFonts w:ascii="Times New Roman"/>
          <w:b w:val="false"/>
          <w:i w:val="false"/>
          <w:color w:val="000000"/>
          <w:sz w:val="28"/>
        </w:rPr>
        <w:t>
      11) 7-үдеріс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r>
        <w:br/>
      </w:r>
      <w:r>
        <w:rPr>
          <w:rFonts w:ascii="Times New Roman"/>
          <w:b w:val="false"/>
          <w:i w:val="false"/>
          <w:color w:val="000000"/>
          <w:sz w:val="28"/>
        </w:rPr>
        <w:t>
      12) 8-үдеріс – мемлекеттік қызметті көрсетуге арналған сұрау салудың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13) 9-үдеріс – "Е-лицензиялау" МДБ АЖ-да электрондық құжатты (көрсетілетін қызметті алушының сұрау салуын) тіркеу және "Е-лицензиялау" МДБ АЖ-да сұрау салуды өңдеу;</w:t>
      </w:r>
      <w:r>
        <w:br/>
      </w:r>
      <w:r>
        <w:rPr>
          <w:rFonts w:ascii="Times New Roman"/>
          <w:b w:val="false"/>
          <w:i w:val="false"/>
          <w:color w:val="000000"/>
          <w:sz w:val="28"/>
        </w:rPr>
        <w:t>
      14) 4-шарт – көрсетілетін қызметті алушының біліктілік талаптарына және мемлекеттік қызмет көрсету негіздеріне сәйкестігін қызмет берушінің тексеруі;</w:t>
      </w:r>
      <w:r>
        <w:br/>
      </w:r>
      <w:r>
        <w:rPr>
          <w:rFonts w:ascii="Times New Roman"/>
          <w:b w:val="false"/>
          <w:i w:val="false"/>
          <w:color w:val="000000"/>
          <w:sz w:val="28"/>
        </w:rPr>
        <w:t>
      15) 10-үдеріс – "Е-лицензиялау" МДБ АЖ-да көрсетілетін қызметті алушының деректерінде бұзушылықтардың болуына байланысты сұрау салынатын мемлекеттік қызметті көрсетуден бас тарту туралы хабарламаны қалыптастыру;</w:t>
      </w:r>
      <w:r>
        <w:br/>
      </w:r>
      <w:r>
        <w:rPr>
          <w:rFonts w:ascii="Times New Roman"/>
          <w:b w:val="false"/>
          <w:i w:val="false"/>
          <w:color w:val="000000"/>
          <w:sz w:val="28"/>
        </w:rPr>
        <w:t>
      16) 11-үдеріс – көрсетілетін қызметті алушының ЭҮП-да қалыптастырылған мемлекеттік қызметті көрсету нәтижесін (электрондық лицензияны) алуы. Электрондық құжат көрсетілетін қызметті беруші қызметкерінің ЭЦҚ-сын пайдалану арқылы қалыптастырылады.</w:t>
      </w:r>
      <w:r>
        <w:br/>
      </w:r>
      <w:r>
        <w:rPr>
          <w:rFonts w:ascii="Times New Roman"/>
          <w:b w:val="false"/>
          <w:i w:val="false"/>
          <w:color w:val="000000"/>
          <w:sz w:val="28"/>
        </w:rPr>
        <w:t xml:space="preserve">
      Веб-портал арқылы мемлекеттік қызмет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6-қосымшасына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4-тарау 4-тармақпен толықтырылды - Павлодар облыстық әкімдігінің 17.07.2014 </w:t>
      </w:r>
      <w:r>
        <w:rPr>
          <w:rFonts w:ascii="Times New Roman"/>
          <w:b w:val="false"/>
          <w:i w:val="false"/>
          <w:color w:val="ff0000"/>
          <w:sz w:val="28"/>
        </w:rPr>
        <w:t>N 247/7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есірткі құралдарының,</w:t>
            </w:r>
            <w:r>
              <w:br/>
            </w:r>
            <w:r>
              <w:rPr>
                <w:rFonts w:ascii="Times New Roman"/>
                <w:b w:val="false"/>
                <w:i w:val="false"/>
                <w:color w:val="000000"/>
                <w:sz w:val="20"/>
              </w:rPr>
              <w:t>психотроптық заттар мен</w:t>
            </w:r>
            <w:r>
              <w:br/>
            </w:r>
            <w:r>
              <w:rPr>
                <w:rFonts w:ascii="Times New Roman"/>
                <w:b w:val="false"/>
                <w:i w:val="false"/>
                <w:color w:val="000000"/>
                <w:sz w:val="20"/>
              </w:rPr>
              <w:t>прекурсорлардың айналымына</w:t>
            </w:r>
            <w:r>
              <w:br/>
            </w:r>
            <w:r>
              <w:rPr>
                <w:rFonts w:ascii="Times New Roman"/>
                <w:b w:val="false"/>
                <w:i w:val="false"/>
                <w:color w:val="000000"/>
                <w:sz w:val="20"/>
              </w:rPr>
              <w:t>байланысты қызметке</w:t>
            </w:r>
            <w:r>
              <w:br/>
            </w:r>
            <w:r>
              <w:rPr>
                <w:rFonts w:ascii="Times New Roman"/>
                <w:b w:val="false"/>
                <w:i w:val="false"/>
                <w:color w:val="000000"/>
                <w:sz w:val="20"/>
              </w:rPr>
              <w:t>лицензиялар беру, қайта</w:t>
            </w:r>
            <w:r>
              <w:br/>
            </w:r>
            <w:r>
              <w:rPr>
                <w:rFonts w:ascii="Times New Roman"/>
                <w:b w:val="false"/>
                <w:i w:val="false"/>
                <w:color w:val="000000"/>
                <w:sz w:val="20"/>
              </w:rPr>
              <w:t>ресімдеу, лицензияның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1" w:id="33"/>
    <w:p>
      <w:pPr>
        <w:spacing w:after="0"/>
        <w:ind w:left="0"/>
        <w:jc w:val="left"/>
      </w:pPr>
      <w:r>
        <w:rPr>
          <w:rFonts w:ascii="Times New Roman"/>
          <w:b/>
          <w:i w:val="false"/>
          <w:color w:val="000000"/>
        </w:rPr>
        <w:t xml:space="preserve"> А) Көрсетілетін қызметті беруші арқылы лицензияны беру</w:t>
      </w:r>
      <w:r>
        <w:br/>
      </w:r>
      <w:r>
        <w:rPr>
          <w:rFonts w:ascii="Times New Roman"/>
          <w:b/>
          <w:i w:val="false"/>
          <w:color w:val="000000"/>
        </w:rPr>
        <w:t>және қайта ресімдеу үшін құрылымдық бөлімшелердің</w:t>
      </w:r>
      <w:r>
        <w:br/>
      </w:r>
      <w:r>
        <w:rPr>
          <w:rFonts w:ascii="Times New Roman"/>
          <w:b/>
          <w:i w:val="false"/>
          <w:color w:val="000000"/>
        </w:rPr>
        <w:t>(қызметкерлердің) іс-қимылын сипаттау</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0"/>
        <w:gridCol w:w="1216"/>
        <w:gridCol w:w="1008"/>
        <w:gridCol w:w="1008"/>
        <w:gridCol w:w="3533"/>
        <w:gridCol w:w="1009"/>
        <w:gridCol w:w="2886"/>
      </w:tblGrid>
      <w:tr>
        <w:trPr>
          <w:trHeight w:val="30" w:hRule="atLeast"/>
        </w:trPr>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Белгіленген сатыда мемлекеттік қызметті көрсетуге қатысатын жауапты тұлғалар</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Кеңсенің маманы</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Басшының орынбасары</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 басшысы</w:t>
            </w:r>
            <w:r>
              <w:br/>
            </w:r>
            <w:r>
              <w:rPr>
                <w:rFonts w:ascii="Times New Roman"/>
                <w:b w:val="false"/>
                <w:i w:val="false"/>
                <w:color w:val="000000"/>
                <w:sz w:val="20"/>
              </w:rPr>
              <w:t>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Басшының орынбасары</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r>
      <w:tr>
        <w:trPr>
          <w:trHeight w:val="30" w:hRule="atLeast"/>
        </w:trPr>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атауы</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қабылдау,тексеру</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АЖ-да құжаттарды тексеру, өңдеу</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Жіберілген құжаттарды қарау</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АЖ-дың тізілімінде лицензияның болуы туралы тексеру</w:t>
            </w:r>
            <w:r>
              <w:br/>
            </w:r>
            <w:r>
              <w:rPr>
                <w:rFonts w:ascii="Times New Roman"/>
                <w:b w:val="false"/>
                <w:i w:val="false"/>
                <w:color w:val="000000"/>
                <w:sz w:val="20"/>
              </w:rPr>
              <w:t>
</w:t>
            </w:r>
          </w:p>
        </w:tc>
      </w:tr>
      <w:tr>
        <w:trPr>
          <w:trHeight w:val="30" w:hRule="atLeast"/>
        </w:trPr>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тіркеу.</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анықтау</w:t>
            </w:r>
            <w:r>
              <w:br/>
            </w:r>
            <w:r>
              <w:rPr>
                <w:rFonts w:ascii="Times New Roman"/>
                <w:b w:val="false"/>
                <w:i w:val="false"/>
                <w:color w:val="000000"/>
                <w:sz w:val="20"/>
              </w:rPr>
              <w:t>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қоюға жіберу</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Құжатқа қол қою</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пошта арқылы нәтижесін беру</w:t>
            </w:r>
            <w:r>
              <w:br/>
            </w:r>
            <w:r>
              <w:rPr>
                <w:rFonts w:ascii="Times New Roman"/>
                <w:b w:val="false"/>
                <w:i w:val="false"/>
                <w:color w:val="000000"/>
                <w:sz w:val="20"/>
              </w:rPr>
              <w:t>
</w:t>
            </w:r>
          </w:p>
        </w:tc>
      </w:tr>
      <w:tr>
        <w:trPr>
          <w:trHeight w:val="30" w:hRule="atLeast"/>
        </w:trPr>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 беруге 10 жұмыс күні Лицензияны қайта ресімдеуге 5 жұмыс күні</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bl>
    <w:bookmarkStart w:name="z82" w:id="34"/>
    <w:p>
      <w:pPr>
        <w:spacing w:after="0"/>
        <w:ind w:left="0"/>
        <w:jc w:val="left"/>
      </w:pPr>
      <w:r>
        <w:rPr>
          <w:rFonts w:ascii="Times New Roman"/>
          <w:b/>
          <w:i w:val="false"/>
          <w:color w:val="000000"/>
        </w:rPr>
        <w:t xml:space="preserve"> Б) Көрсетілетін қызметті беруші арқылы телнұсқаны беру үшін</w:t>
      </w:r>
      <w:r>
        <w:br/>
      </w:r>
      <w:r>
        <w:rPr>
          <w:rFonts w:ascii="Times New Roman"/>
          <w:b/>
          <w:i w:val="false"/>
          <w:color w:val="000000"/>
        </w:rPr>
        <w:t>құрылымдық бөлімшелердің қызметкерлердің) іс-қимылын сипаттау</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6"/>
        <w:gridCol w:w="2631"/>
        <w:gridCol w:w="1220"/>
        <w:gridCol w:w="2685"/>
        <w:gridCol w:w="1221"/>
        <w:gridCol w:w="2897"/>
      </w:tblGrid>
      <w:tr>
        <w:trPr>
          <w:trHeight w:val="30" w:hRule="atLeast"/>
        </w:trPr>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Белгіленген сатыда мемлекеттік қызметті көрсетуге қатысатын жауапты тұлғалар</w:t>
            </w:r>
            <w:r>
              <w:br/>
            </w:r>
            <w:r>
              <w:rPr>
                <w:rFonts w:ascii="Times New Roman"/>
                <w:b w:val="false"/>
                <w:i w:val="false"/>
                <w:color w:val="000000"/>
                <w:sz w:val="20"/>
              </w:rPr>
              <w:t>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Кеңсенің маманы</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Бөлімнің басшысы</w:t>
            </w:r>
            <w:r>
              <w:br/>
            </w:r>
            <w:r>
              <w:rPr>
                <w:rFonts w:ascii="Times New Roman"/>
                <w:b w:val="false"/>
                <w:i w:val="false"/>
                <w:color w:val="000000"/>
                <w:sz w:val="20"/>
              </w:rPr>
              <w:t>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Басшының орынбасары</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r>
      <w:tr>
        <w:trPr>
          <w:trHeight w:val="30" w:hRule="atLeast"/>
        </w:trPr>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атауы</w:t>
            </w:r>
            <w:r>
              <w:br/>
            </w:r>
            <w:r>
              <w:rPr>
                <w:rFonts w:ascii="Times New Roman"/>
                <w:b w:val="false"/>
                <w:i w:val="false"/>
                <w:color w:val="000000"/>
                <w:sz w:val="20"/>
              </w:rPr>
              <w:t>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тексеру</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АЖ-да құжаттарды тексеру, өңдеу</w:t>
            </w: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Жіберілген құжаттарды қарау</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АЖ-дың тізілімінде лицензияның болуы туралы тексеру</w:t>
            </w:r>
            <w:r>
              <w:br/>
            </w:r>
            <w:r>
              <w:rPr>
                <w:rFonts w:ascii="Times New Roman"/>
                <w:b w:val="false"/>
                <w:i w:val="false"/>
                <w:color w:val="000000"/>
                <w:sz w:val="20"/>
              </w:rPr>
              <w:t>
</w:t>
            </w:r>
          </w:p>
        </w:tc>
      </w:tr>
      <w:tr>
        <w:trPr>
          <w:trHeight w:val="30" w:hRule="atLeast"/>
        </w:trPr>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w:t>
            </w:r>
            <w:r>
              <w:br/>
            </w:r>
            <w:r>
              <w:rPr>
                <w:rFonts w:ascii="Times New Roman"/>
                <w:b w:val="false"/>
                <w:i w:val="false"/>
                <w:color w:val="000000"/>
                <w:sz w:val="20"/>
              </w:rPr>
              <w:t>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тіркеу. Өтініште телнұсқаны беру үшін белгі көрсетіледі (Телнұсқа)</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анықтау</w:t>
            </w:r>
            <w:r>
              <w:br/>
            </w:r>
            <w:r>
              <w:rPr>
                <w:rFonts w:ascii="Times New Roman"/>
                <w:b w:val="false"/>
                <w:i w:val="false"/>
                <w:color w:val="000000"/>
                <w:sz w:val="20"/>
              </w:rPr>
              <w:t>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қоюға жіберу</w:t>
            </w: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Құжатқа қол қою</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пошта арқылы нәтижесін беру</w:t>
            </w:r>
            <w:r>
              <w:br/>
            </w:r>
            <w:r>
              <w:rPr>
                <w:rFonts w:ascii="Times New Roman"/>
                <w:b w:val="false"/>
                <w:i w:val="false"/>
                <w:color w:val="000000"/>
                <w:sz w:val="20"/>
              </w:rPr>
              <w:t>
</w:t>
            </w:r>
          </w:p>
        </w:tc>
      </w:tr>
      <w:tr>
        <w:trPr>
          <w:trHeight w:val="30" w:hRule="atLeast"/>
        </w:trPr>
        <w:tc>
          <w:tcPr>
            <w:tcW w:w="1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 минут</w:t>
            </w: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есірткі құралдарының,</w:t>
            </w:r>
            <w:r>
              <w:br/>
            </w:r>
            <w:r>
              <w:rPr>
                <w:rFonts w:ascii="Times New Roman"/>
                <w:b w:val="false"/>
                <w:i w:val="false"/>
                <w:color w:val="000000"/>
                <w:sz w:val="20"/>
              </w:rPr>
              <w:t>психотроптық заттар мен</w:t>
            </w:r>
            <w:r>
              <w:br/>
            </w:r>
            <w:r>
              <w:rPr>
                <w:rFonts w:ascii="Times New Roman"/>
                <w:b w:val="false"/>
                <w:i w:val="false"/>
                <w:color w:val="000000"/>
                <w:sz w:val="20"/>
              </w:rPr>
              <w:t>прекурсорлардың айналымына</w:t>
            </w:r>
            <w:r>
              <w:br/>
            </w:r>
            <w:r>
              <w:rPr>
                <w:rFonts w:ascii="Times New Roman"/>
                <w:b w:val="false"/>
                <w:i w:val="false"/>
                <w:color w:val="000000"/>
                <w:sz w:val="20"/>
              </w:rPr>
              <w:t>байланысты қызметке</w:t>
            </w:r>
            <w:r>
              <w:br/>
            </w:r>
            <w:r>
              <w:rPr>
                <w:rFonts w:ascii="Times New Roman"/>
                <w:b w:val="false"/>
                <w:i w:val="false"/>
                <w:color w:val="000000"/>
                <w:sz w:val="20"/>
              </w:rPr>
              <w:t>лицензиялар беру, қайта</w:t>
            </w:r>
            <w:r>
              <w:br/>
            </w:r>
            <w:r>
              <w:rPr>
                <w:rFonts w:ascii="Times New Roman"/>
                <w:b w:val="false"/>
                <w:i w:val="false"/>
                <w:color w:val="000000"/>
                <w:sz w:val="20"/>
              </w:rPr>
              <w:t>ресімдеу, лицензияның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84" w:id="35"/>
    <w:p>
      <w:pPr>
        <w:spacing w:after="0"/>
        <w:ind w:left="0"/>
        <w:jc w:val="left"/>
      </w:pPr>
      <w:r>
        <w:rPr>
          <w:rFonts w:ascii="Times New Roman"/>
          <w:b/>
          <w:i w:val="false"/>
          <w:color w:val="000000"/>
        </w:rPr>
        <w:t xml:space="preserve"> А) Көрсетілетін қызметті беруші арқылы лицензияны беру, қайта</w:t>
      </w:r>
      <w:r>
        <w:br/>
      </w:r>
      <w:r>
        <w:rPr>
          <w:rFonts w:ascii="Times New Roman"/>
          <w:b/>
          <w:i w:val="false"/>
          <w:color w:val="000000"/>
        </w:rPr>
        <w:t>ресімдеу рәсімдерінің (іс-қимылдарының) реттілігін сипаттау</w:t>
      </w:r>
    </w:p>
    <w:bookmarkEnd w:id="3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36"/>
    <w:p>
      <w:pPr>
        <w:spacing w:after="0"/>
        <w:ind w:left="0"/>
        <w:jc w:val="left"/>
      </w:pPr>
      <w:r>
        <w:rPr>
          <w:rFonts w:ascii="Times New Roman"/>
          <w:b/>
          <w:i w:val="false"/>
          <w:color w:val="000000"/>
        </w:rPr>
        <w:t xml:space="preserve"> Б) Көрсетілетін қызметті беруші арқылы телнұсқаны беру</w:t>
      </w:r>
      <w:r>
        <w:br/>
      </w:r>
      <w:r>
        <w:rPr>
          <w:rFonts w:ascii="Times New Roman"/>
          <w:b/>
          <w:i w:val="false"/>
          <w:color w:val="000000"/>
        </w:rPr>
        <w:t>рәсімдерінің (іс-қимылдарының) реттілігін сипаттау</w:t>
      </w:r>
    </w:p>
    <w:bookmarkEnd w:id="3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есірткі құралдарының,</w:t>
            </w:r>
            <w:r>
              <w:br/>
            </w:r>
            <w:r>
              <w:rPr>
                <w:rFonts w:ascii="Times New Roman"/>
                <w:b w:val="false"/>
                <w:i w:val="false"/>
                <w:color w:val="000000"/>
                <w:sz w:val="20"/>
              </w:rPr>
              <w:t>психотроптық заттар мен</w:t>
            </w:r>
            <w:r>
              <w:br/>
            </w:r>
            <w:r>
              <w:rPr>
                <w:rFonts w:ascii="Times New Roman"/>
                <w:b w:val="false"/>
                <w:i w:val="false"/>
                <w:color w:val="000000"/>
                <w:sz w:val="20"/>
              </w:rPr>
              <w:t>прекурсорлардың айналымына</w:t>
            </w:r>
            <w:r>
              <w:br/>
            </w:r>
            <w:r>
              <w:rPr>
                <w:rFonts w:ascii="Times New Roman"/>
                <w:b w:val="false"/>
                <w:i w:val="false"/>
                <w:color w:val="000000"/>
                <w:sz w:val="20"/>
              </w:rPr>
              <w:t>байланысты қызметке</w:t>
            </w:r>
            <w:r>
              <w:br/>
            </w:r>
            <w:r>
              <w:rPr>
                <w:rFonts w:ascii="Times New Roman"/>
                <w:b w:val="false"/>
                <w:i w:val="false"/>
                <w:color w:val="000000"/>
                <w:sz w:val="20"/>
              </w:rPr>
              <w:t>лицензиялар беру, қайта</w:t>
            </w:r>
            <w:r>
              <w:br/>
            </w:r>
            <w:r>
              <w:rPr>
                <w:rFonts w:ascii="Times New Roman"/>
                <w:b w:val="false"/>
                <w:i w:val="false"/>
                <w:color w:val="000000"/>
                <w:sz w:val="20"/>
              </w:rPr>
              <w:t>ресімдеу, лицензияның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87" w:id="37"/>
    <w:p>
      <w:pPr>
        <w:spacing w:after="0"/>
        <w:ind w:left="0"/>
        <w:jc w:val="left"/>
      </w:pPr>
      <w:r>
        <w:rPr>
          <w:rFonts w:ascii="Times New Roman"/>
          <w:b/>
          <w:i w:val="false"/>
          <w:color w:val="000000"/>
        </w:rPr>
        <w:t xml:space="preserve"> А) Халыққа қызмет көрсету орталығы арқылы лицензияны</w:t>
      </w:r>
      <w:r>
        <w:br/>
      </w:r>
      <w:r>
        <w:rPr>
          <w:rFonts w:ascii="Times New Roman"/>
          <w:b/>
          <w:i w:val="false"/>
          <w:color w:val="000000"/>
        </w:rPr>
        <w:t>беру, қайта ресімдеу үшін құрылымдық бөлімшелердің</w:t>
      </w:r>
      <w:r>
        <w:br/>
      </w:r>
      <w:r>
        <w:rPr>
          <w:rFonts w:ascii="Times New Roman"/>
          <w:b/>
          <w:i w:val="false"/>
          <w:color w:val="000000"/>
        </w:rPr>
        <w:t>(қызметкерлердің) іс-қимылын сипаттау</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5"/>
        <w:gridCol w:w="5"/>
        <w:gridCol w:w="506"/>
        <w:gridCol w:w="185"/>
        <w:gridCol w:w="571"/>
        <w:gridCol w:w="7"/>
        <w:gridCol w:w="697"/>
        <w:gridCol w:w="346"/>
        <w:gridCol w:w="351"/>
        <w:gridCol w:w="346"/>
        <w:gridCol w:w="351"/>
        <w:gridCol w:w="1067"/>
        <w:gridCol w:w="1531"/>
        <w:gridCol w:w="382"/>
        <w:gridCol w:w="330"/>
        <w:gridCol w:w="553"/>
        <w:gridCol w:w="1629"/>
        <w:gridCol w:w="653"/>
        <w:gridCol w:w="552"/>
        <w:gridCol w:w="25"/>
        <w:gridCol w:w="578"/>
        <w:gridCol w:w="7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Белгіленген сатыда мемлекеттік қызметті көрсетуге қатысатын жауапты тұлғалар</w:t>
            </w: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Курьерлік қызмет</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маманы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Басшының орынбасары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 басшысы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Басшының орынбасары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 ты орындаушы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маманы</w:t>
            </w: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 лік қызмет</w:t>
            </w:r>
            <w:r>
              <w:br/>
            </w:r>
            <w:r>
              <w:rPr>
                <w:rFonts w:ascii="Times New Roman"/>
                <w:b w:val="false"/>
                <w:i w:val="false"/>
                <w:color w:val="000000"/>
                <w:sz w:val="20"/>
              </w:rPr>
              <w:t>
</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қызметкері</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атауы</w:t>
            </w: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тексеру, тіркеу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тек-серу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АЖ-ға құжаттарды тексеру, өңдеу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Жіберілген құжаттарды қарау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АЖ-дың тізілімінде лицензияның болуы туралы тексеру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қабылдау</w:t>
            </w: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туралы қолхат беру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берушіге құжаттарды жеткізу</w:t>
            </w: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анықтау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қоюға жіберу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Құжаттарға қол қою</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беру үшін дайындау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Курьерлік қызметке нәтижені беру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жеткізу</w:t>
            </w:r>
            <w:r>
              <w:br/>
            </w:r>
            <w:r>
              <w:rPr>
                <w:rFonts w:ascii="Times New Roman"/>
                <w:b w:val="false"/>
                <w:i w:val="false"/>
                <w:color w:val="000000"/>
                <w:sz w:val="20"/>
              </w:rPr>
              <w:t>
</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қолма қол беру</w:t>
            </w:r>
            <w:r>
              <w:br/>
            </w:r>
            <w:r>
              <w:rPr>
                <w:rFonts w:ascii="Times New Roman"/>
                <w:b w:val="false"/>
                <w:i w:val="false"/>
                <w:color w:val="000000"/>
                <w:sz w:val="20"/>
              </w:rPr>
              <w:t>
</w:t>
            </w:r>
          </w:p>
        </w:tc>
      </w:tr>
      <w:tr>
        <w:trPr>
          <w:trHeight w:val="30" w:hRule="atLeast"/>
        </w:trPr>
        <w:tc>
          <w:tcPr>
            <w:tcW w:w="9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күн ішінде</w:t>
            </w: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 беруге 10 жұмыс күні Лицензияны қайта ресімдеу үшін 5 жұмыс күні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күн ішінде</w:t>
            </w:r>
            <w:r>
              <w:br/>
            </w:r>
            <w:r>
              <w:rPr>
                <w:rFonts w:ascii="Times New Roman"/>
                <w:b w:val="false"/>
                <w:i w:val="false"/>
                <w:color w:val="000000"/>
                <w:sz w:val="20"/>
              </w:rPr>
              <w:t>
</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88" w:id="38"/>
    <w:p>
      <w:pPr>
        <w:spacing w:after="0"/>
        <w:ind w:left="0"/>
        <w:jc w:val="left"/>
      </w:pPr>
      <w:r>
        <w:rPr>
          <w:rFonts w:ascii="Times New Roman"/>
          <w:b/>
          <w:i w:val="false"/>
          <w:color w:val="000000"/>
        </w:rPr>
        <w:t xml:space="preserve"> Б) Халыққа қызмет көрсету орталығы арқылы телнұсқаны беру үшін</w:t>
      </w:r>
      <w:r>
        <w:br/>
      </w:r>
      <w:r>
        <w:rPr>
          <w:rFonts w:ascii="Times New Roman"/>
          <w:b/>
          <w:i w:val="false"/>
          <w:color w:val="000000"/>
        </w:rPr>
        <w:t>құрылымдық бөлімшелердің (қызметкерлердің) іс-қимылын сипаттау</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9"/>
        <w:gridCol w:w="844"/>
        <w:gridCol w:w="554"/>
        <w:gridCol w:w="1821"/>
        <w:gridCol w:w="845"/>
        <w:gridCol w:w="845"/>
        <w:gridCol w:w="1858"/>
        <w:gridCol w:w="845"/>
        <w:gridCol w:w="2004"/>
        <w:gridCol w:w="699"/>
        <w:gridCol w:w="846"/>
      </w:tblGrid>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Белгіленген сатыда мемлекеттік қызметті көрсетуге қатысатын жауапты тұлғалар</w:t>
            </w: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Курьерлік қызмет</w:t>
            </w: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маманы</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 басшысы</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Басшының орынбасары</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маманы</w:t>
            </w: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Курьерлік қызмет</w:t>
            </w: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қызметкері</w:t>
            </w:r>
            <w:r>
              <w:br/>
            </w:r>
            <w:r>
              <w:rPr>
                <w:rFonts w:ascii="Times New Roman"/>
                <w:b w:val="false"/>
                <w:i w:val="false"/>
                <w:color w:val="000000"/>
                <w:sz w:val="20"/>
              </w:rPr>
              <w:t>
</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атауы</w:t>
            </w: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тексеру, тіркеу</w:t>
            </w: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тіркеу</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АЖ-да құжаттарды тексеру, өңдеу</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Жіберілген құжаттарды қарау</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МДБ АЖ-дың тізілімінде лицензияның болуы туралы тексеру</w:t>
            </w: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қабылдау</w:t>
            </w: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мерзімі</w:t>
            </w: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туралы қолхат беру</w:t>
            </w: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берушіге құжаттарды жеткізу</w:t>
            </w: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тіркеу. Телнұсқаны беру үшін өтінішке белгі көрсетіледі (Телнұсқа)</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анықтау</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 қоюға жіберу</w:t>
            </w: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Құжаттарға қол қою</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беру үшін дайындау</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Курьерлік қызметке нәтижені беру</w:t>
            </w: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жеткізу</w:t>
            </w: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қолма қол беру</w:t>
            </w:r>
            <w:r>
              <w:br/>
            </w:r>
            <w:r>
              <w:rPr>
                <w:rFonts w:ascii="Times New Roman"/>
                <w:b w:val="false"/>
                <w:i w:val="false"/>
                <w:color w:val="000000"/>
                <w:sz w:val="20"/>
              </w:rPr>
              <w:t>
</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1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күн ішінде</w:t>
            </w: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 минут</w:t>
            </w: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 күн ішінде</w:t>
            </w: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есірткі құралдарының,</w:t>
            </w:r>
            <w:r>
              <w:br/>
            </w:r>
            <w:r>
              <w:rPr>
                <w:rFonts w:ascii="Times New Roman"/>
                <w:b w:val="false"/>
                <w:i w:val="false"/>
                <w:color w:val="000000"/>
                <w:sz w:val="20"/>
              </w:rPr>
              <w:t>психотроптық заттар мен</w:t>
            </w:r>
            <w:r>
              <w:br/>
            </w:r>
            <w:r>
              <w:rPr>
                <w:rFonts w:ascii="Times New Roman"/>
                <w:b w:val="false"/>
                <w:i w:val="false"/>
                <w:color w:val="000000"/>
                <w:sz w:val="20"/>
              </w:rPr>
              <w:t>прекурсорлардың айналымына</w:t>
            </w:r>
            <w:r>
              <w:br/>
            </w:r>
            <w:r>
              <w:rPr>
                <w:rFonts w:ascii="Times New Roman"/>
                <w:b w:val="false"/>
                <w:i w:val="false"/>
                <w:color w:val="000000"/>
                <w:sz w:val="20"/>
              </w:rPr>
              <w:t>байланысты қызметке</w:t>
            </w:r>
            <w:r>
              <w:br/>
            </w:r>
            <w:r>
              <w:rPr>
                <w:rFonts w:ascii="Times New Roman"/>
                <w:b w:val="false"/>
                <w:i w:val="false"/>
                <w:color w:val="000000"/>
                <w:sz w:val="20"/>
              </w:rPr>
              <w:t>лицензиялар беру, қайта</w:t>
            </w:r>
            <w:r>
              <w:br/>
            </w:r>
            <w:r>
              <w:rPr>
                <w:rFonts w:ascii="Times New Roman"/>
                <w:b w:val="false"/>
                <w:i w:val="false"/>
                <w:color w:val="000000"/>
                <w:sz w:val="20"/>
              </w:rPr>
              <w:t>ресімдеу, лицензияның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90" w:id="39"/>
    <w:p>
      <w:pPr>
        <w:spacing w:after="0"/>
        <w:ind w:left="0"/>
        <w:jc w:val="left"/>
      </w:pPr>
      <w:r>
        <w:rPr>
          <w:rFonts w:ascii="Times New Roman"/>
          <w:b/>
          <w:i w:val="false"/>
          <w:color w:val="000000"/>
        </w:rPr>
        <w:t xml:space="preserve"> Орталық арқылы мемлекеттік қызметті көрсету кезінде</w:t>
      </w:r>
      <w:r>
        <w:br/>
      </w:r>
      <w:r>
        <w:rPr>
          <w:rFonts w:ascii="Times New Roman"/>
          <w:b/>
          <w:i w:val="false"/>
          <w:color w:val="000000"/>
        </w:rPr>
        <w:t>қатыстырылған ақпараттық жүйелердің функционалдық</w:t>
      </w:r>
      <w:r>
        <w:br/>
      </w:r>
      <w:r>
        <w:rPr>
          <w:rFonts w:ascii="Times New Roman"/>
          <w:b/>
          <w:i w:val="false"/>
          <w:color w:val="000000"/>
        </w:rPr>
        <w:t>өзара іс-қимыл диаграммасы</w:t>
      </w:r>
    </w:p>
    <w:bookmarkEnd w:id="3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есірткі құралдарының,</w:t>
            </w:r>
            <w:r>
              <w:br/>
            </w:r>
            <w:r>
              <w:rPr>
                <w:rFonts w:ascii="Times New Roman"/>
                <w:b w:val="false"/>
                <w:i w:val="false"/>
                <w:color w:val="000000"/>
                <w:sz w:val="20"/>
              </w:rPr>
              <w:t>психотроптық заттар мен</w:t>
            </w:r>
            <w:r>
              <w:br/>
            </w:r>
            <w:r>
              <w:rPr>
                <w:rFonts w:ascii="Times New Roman"/>
                <w:b w:val="false"/>
                <w:i w:val="false"/>
                <w:color w:val="000000"/>
                <w:sz w:val="20"/>
              </w:rPr>
              <w:t>прекурсорлардың айналымына</w:t>
            </w:r>
            <w:r>
              <w:br/>
            </w:r>
            <w:r>
              <w:rPr>
                <w:rFonts w:ascii="Times New Roman"/>
                <w:b w:val="false"/>
                <w:i w:val="false"/>
                <w:color w:val="000000"/>
                <w:sz w:val="20"/>
              </w:rPr>
              <w:t>байланысты қызметке</w:t>
            </w:r>
            <w:r>
              <w:br/>
            </w:r>
            <w:r>
              <w:rPr>
                <w:rFonts w:ascii="Times New Roman"/>
                <w:b w:val="false"/>
                <w:i w:val="false"/>
                <w:color w:val="000000"/>
                <w:sz w:val="20"/>
              </w:rPr>
              <w:t>лицензиялар беру, қайта</w:t>
            </w:r>
            <w:r>
              <w:br/>
            </w:r>
            <w:r>
              <w:rPr>
                <w:rFonts w:ascii="Times New Roman"/>
                <w:b w:val="false"/>
                <w:i w:val="false"/>
                <w:color w:val="000000"/>
                <w:sz w:val="20"/>
              </w:rPr>
              <w:t>ресімдеу, лицензияның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92" w:id="40"/>
    <w:p>
      <w:pPr>
        <w:spacing w:after="0"/>
        <w:ind w:left="0"/>
        <w:jc w:val="left"/>
      </w:pPr>
      <w:r>
        <w:rPr>
          <w:rFonts w:ascii="Times New Roman"/>
          <w:b/>
          <w:i w:val="false"/>
          <w:color w:val="000000"/>
        </w:rPr>
        <w:t xml:space="preserve"> "Электрондық үкімет" веб-порталы арқылы мемлекеттік қызметті</w:t>
      </w:r>
      <w:r>
        <w:br/>
      </w:r>
      <w:r>
        <w:rPr>
          <w:rFonts w:ascii="Times New Roman"/>
          <w:b/>
          <w:i w:val="false"/>
          <w:color w:val="000000"/>
        </w:rPr>
        <w:t>көрсету кезінде қатыстырылған ақпараттық жүйелердің</w:t>
      </w:r>
      <w:r>
        <w:br/>
      </w:r>
      <w:r>
        <w:rPr>
          <w:rFonts w:ascii="Times New Roman"/>
          <w:b/>
          <w:i w:val="false"/>
          <w:color w:val="000000"/>
        </w:rPr>
        <w:t>функционалдық өзара іс-қимыл</w:t>
      </w:r>
      <w:r>
        <w:br/>
      </w:r>
      <w:r>
        <w:rPr>
          <w:rFonts w:ascii="Times New Roman"/>
          <w:b/>
          <w:i w:val="false"/>
          <w:color w:val="000000"/>
        </w:rPr>
        <w:t>диаграммасы</w:t>
      </w:r>
    </w:p>
    <w:bookmarkEnd w:id="40"/>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есірткі құралдарының,</w:t>
            </w:r>
            <w:r>
              <w:br/>
            </w:r>
            <w:r>
              <w:rPr>
                <w:rFonts w:ascii="Times New Roman"/>
                <w:b w:val="false"/>
                <w:i w:val="false"/>
                <w:color w:val="000000"/>
                <w:sz w:val="20"/>
              </w:rPr>
              <w:t>психотроптық заттар мен</w:t>
            </w:r>
            <w:r>
              <w:br/>
            </w:r>
            <w:r>
              <w:rPr>
                <w:rFonts w:ascii="Times New Roman"/>
                <w:b w:val="false"/>
                <w:i w:val="false"/>
                <w:color w:val="000000"/>
                <w:sz w:val="20"/>
              </w:rPr>
              <w:t>прекурсорлардың айналымына</w:t>
            </w:r>
            <w:r>
              <w:br/>
            </w:r>
            <w:r>
              <w:rPr>
                <w:rFonts w:ascii="Times New Roman"/>
                <w:b w:val="false"/>
                <w:i w:val="false"/>
                <w:color w:val="000000"/>
                <w:sz w:val="20"/>
              </w:rPr>
              <w:t>байланысты қызметке</w:t>
            </w:r>
            <w:r>
              <w:br/>
            </w:r>
            <w:r>
              <w:rPr>
                <w:rFonts w:ascii="Times New Roman"/>
                <w:b w:val="false"/>
                <w:i w:val="false"/>
                <w:color w:val="000000"/>
                <w:sz w:val="20"/>
              </w:rPr>
              <w:t>лицензиялар беру,</w:t>
            </w:r>
            <w:r>
              <w:br/>
            </w:r>
            <w:r>
              <w:rPr>
                <w:rFonts w:ascii="Times New Roman"/>
                <w:b w:val="false"/>
                <w:i w:val="false"/>
                <w:color w:val="000000"/>
                <w:sz w:val="20"/>
              </w:rPr>
              <w:t>қайта ресімдеу,</w:t>
            </w:r>
            <w:r>
              <w:br/>
            </w:r>
            <w:r>
              <w:rPr>
                <w:rFonts w:ascii="Times New Roman"/>
                <w:b w:val="false"/>
                <w:i w:val="false"/>
                <w:color w:val="000000"/>
                <w:sz w:val="20"/>
              </w:rPr>
              <w:t>лицензияның телнұсқаларын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6-қосымша</w:t>
            </w:r>
          </w:p>
        </w:tc>
      </w:tr>
    </w:tbl>
    <w:bookmarkStart w:name="z107" w:id="41"/>
    <w:p>
      <w:pPr>
        <w:spacing w:after="0"/>
        <w:ind w:left="0"/>
        <w:jc w:val="left"/>
      </w:pPr>
      <w:r>
        <w:rPr>
          <w:rFonts w:ascii="Times New Roman"/>
          <w:b/>
          <w:i w:val="false"/>
          <w:color w:val="000000"/>
        </w:rPr>
        <w:t xml:space="preserve"> А) Лицензияны беру және қайта ресімдеу "Денсаулық</w:t>
      </w:r>
      <w:r>
        <w:br/>
      </w:r>
      <w:r>
        <w:rPr>
          <w:rFonts w:ascii="Times New Roman"/>
          <w:b/>
          <w:i w:val="false"/>
          <w:color w:val="000000"/>
        </w:rPr>
        <w:t>сақтау саласындағы есірткі құралдарының, психотроптық</w:t>
      </w:r>
      <w:r>
        <w:br/>
      </w:r>
      <w:r>
        <w:rPr>
          <w:rFonts w:ascii="Times New Roman"/>
          <w:b/>
          <w:i w:val="false"/>
          <w:color w:val="000000"/>
        </w:rPr>
        <w:t>заттар мен прекурсорлардың айналымына байланысты</w:t>
      </w:r>
      <w:r>
        <w:br/>
      </w:r>
      <w:r>
        <w:rPr>
          <w:rFonts w:ascii="Times New Roman"/>
          <w:b/>
          <w:i w:val="false"/>
          <w:color w:val="000000"/>
        </w:rPr>
        <w:t>қызметке лицензиялар беру, қайта ресімдеу, лицензияның</w:t>
      </w:r>
      <w:r>
        <w:br/>
      </w:r>
      <w:r>
        <w:rPr>
          <w:rFonts w:ascii="Times New Roman"/>
          <w:b/>
          <w:i w:val="false"/>
          <w:color w:val="000000"/>
        </w:rPr>
        <w:t>телнұсқаларын беру" мемлекеттік қызметті көрсетудің</w:t>
      </w:r>
      <w:r>
        <w:br/>
      </w:r>
      <w:r>
        <w:rPr>
          <w:rFonts w:ascii="Times New Roman"/>
          <w:b/>
          <w:i w:val="false"/>
          <w:color w:val="000000"/>
        </w:rPr>
        <w:t>бизнес-процесстерінің анықтамалығы</w:t>
      </w:r>
    </w:p>
    <w:bookmarkEnd w:id="41"/>
    <w:p>
      <w:pPr>
        <w:spacing w:after="0"/>
        <w:ind w:left="0"/>
        <w:jc w:val="left"/>
      </w:pPr>
      <w:r>
        <w:rPr>
          <w:rFonts w:ascii="Times New Roman"/>
          <w:b w:val="false"/>
          <w:i w:val="false"/>
          <w:color w:val="ff0000"/>
          <w:sz w:val="28"/>
        </w:rPr>
        <w:t xml:space="preserve">      Ескерту. Регламент 6-қосымшамен толықтырылды - Павлодар облыстық әкімдігінің 17.07.2014 </w:t>
      </w:r>
      <w:r>
        <w:rPr>
          <w:rFonts w:ascii="Times New Roman"/>
          <w:b w:val="false"/>
          <w:i w:val="false"/>
          <w:color w:val="ff0000"/>
          <w:sz w:val="28"/>
        </w:rPr>
        <w:t>N 247/7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1783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479800"/>
                    </a:xfrm>
                    <a:prstGeom prst="rect">
                      <a:avLst/>
                    </a:prstGeom>
                  </pic:spPr>
                </pic:pic>
              </a:graphicData>
            </a:graphic>
          </wp:inline>
        </w:drawing>
      </w:r>
      <w:r>
        <w:br/>
      </w:r>
      <w:r>
        <w:rPr>
          <w:rFonts w:ascii="Times New Roman"/>
          <w:b w:val="false"/>
          <w:i w:val="false"/>
          <w:color w:val="000000"/>
          <w:sz w:val="28"/>
        </w:rPr>
        <w:t>
</w:t>
      </w:r>
    </w:p>
    <w:bookmarkStart w:name="z108" w:id="42"/>
    <w:p>
      <w:pPr>
        <w:spacing w:after="0"/>
        <w:ind w:left="0"/>
        <w:jc w:val="left"/>
      </w:pPr>
      <w:r>
        <w:rPr>
          <w:rFonts w:ascii="Times New Roman"/>
          <w:b/>
          <w:i w:val="false"/>
          <w:color w:val="000000"/>
        </w:rPr>
        <w:t xml:space="preserve"> Шартты белгілер: </w:t>
      </w:r>
    </w:p>
    <w:bookmarkEnd w:id="42"/>
    <w:p>
      <w:pPr>
        <w:spacing w:after="0"/>
        <w:ind w:left="0"/>
        <w:jc w:val="both"/>
      </w:pPr>
      <w:r>
        <w:drawing>
          <wp:inline distT="0" distB="0" distL="0" distR="0">
            <wp:extent cx="70866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086600" cy="2933700"/>
                    </a:xfrm>
                    <a:prstGeom prst="rect">
                      <a:avLst/>
                    </a:prstGeom>
                  </pic:spPr>
                </pic:pic>
              </a:graphicData>
            </a:graphic>
          </wp:inline>
        </w:drawing>
      </w:r>
    </w:p>
    <w:p>
      <w:pPr>
        <w:spacing w:after="0"/>
        <w:ind w:left="0"/>
        <w:jc w:val="left"/>
      </w:pPr>
      <w:r>
        <w:br/>
      </w:r>
    </w:p>
    <w:bookmarkStart w:name="z109" w:id="43"/>
    <w:p>
      <w:pPr>
        <w:spacing w:after="0"/>
        <w:ind w:left="0"/>
        <w:jc w:val="left"/>
      </w:pPr>
      <w:r>
        <w:rPr>
          <w:rFonts w:ascii="Times New Roman"/>
          <w:b/>
          <w:i w:val="false"/>
          <w:color w:val="000000"/>
        </w:rPr>
        <w:t xml:space="preserve"> Б) Телнұсқаны беру үшін "Денсаулық сақтау саласындағы есірткі</w:t>
      </w:r>
      <w:r>
        <w:br/>
      </w:r>
      <w:r>
        <w:rPr>
          <w:rFonts w:ascii="Times New Roman"/>
          <w:b/>
          <w:i w:val="false"/>
          <w:color w:val="000000"/>
        </w:rPr>
        <w:t>құралдарының, психотроптық заттар мен прекурсорлардың</w:t>
      </w:r>
      <w:r>
        <w:br/>
      </w:r>
      <w:r>
        <w:rPr>
          <w:rFonts w:ascii="Times New Roman"/>
          <w:b/>
          <w:i w:val="false"/>
          <w:color w:val="000000"/>
        </w:rPr>
        <w:t>айналымына байланысты қызметке лицензиялар беру, қайта</w:t>
      </w:r>
      <w:r>
        <w:br/>
      </w:r>
      <w:r>
        <w:rPr>
          <w:rFonts w:ascii="Times New Roman"/>
          <w:b/>
          <w:i w:val="false"/>
          <w:color w:val="000000"/>
        </w:rPr>
        <w:t>ресімдеу, лицензияның телнұсқаларын беру" мемлекеттік қызметті</w:t>
      </w:r>
      <w:r>
        <w:br/>
      </w:r>
      <w:r>
        <w:rPr>
          <w:rFonts w:ascii="Times New Roman"/>
          <w:b/>
          <w:i w:val="false"/>
          <w:color w:val="000000"/>
        </w:rPr>
        <w:t>көрсетудің бизнес-процесстерінің анықтамалығы</w:t>
      </w:r>
    </w:p>
    <w:bookmarkEnd w:id="4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5819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819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44"/>
    <w:p>
      <w:pPr>
        <w:spacing w:after="0"/>
        <w:ind w:left="0"/>
        <w:jc w:val="left"/>
      </w:pPr>
      <w:r>
        <w:rPr>
          <w:rFonts w:ascii="Times New Roman"/>
          <w:b/>
          <w:i w:val="false"/>
          <w:color w:val="000000"/>
        </w:rPr>
        <w:t xml:space="preserve"> Шартты белгілер:</w:t>
      </w:r>
    </w:p>
    <w:bookmarkEnd w:id="4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48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048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header.xml" Type="http://schemas.openxmlformats.org/officeDocument/2006/relationships/header" Id="rId3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