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6c1241" w14:textId="66c124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Кәсіпкерлікті қолдау саласындағы мемлекеттік көрсетілетін қызметтер регламенттерін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облыстық әкімдігінің 2014 жылғы 17 шілдедегі № 258/7 қаулысы. Павлодар облысының Әділет департаментінде 2014 жылғы 27 тамызда № 3976 болып тіркелді. Күші жойылды - Павлодар облыстық әкімдігінің 2015 жылғы 22 мамырдағы № 144/5 (алғаш ресми жарияланған күнінен кейін он күнтізбелік күн өткен соң қолданысқа енгізіледі)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Павлодар облыстық әкімдігінің 22.05.2015 </w:t>
      </w:r>
      <w:r>
        <w:rPr>
          <w:rFonts w:ascii="Times New Roman"/>
          <w:b w:val="false"/>
          <w:i w:val="false"/>
          <w:color w:val="ff0000"/>
          <w:sz w:val="28"/>
        </w:rPr>
        <w:t>№ 144/5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 ресми жарияланған күнінен кейін он күнтізбелік күн өткен соң қолданысқа енгізіледі) қаулысымен.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РҚАО ескертпесі.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Құжаттың мәтінінде түпнұсқаның пунктуациясы мен орфографиясы сақталған.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2013 жылғы 15 сәуірдегі "Мемлекеттік көрсетілетін қызметтер туралы" Заңының 16-бабы </w:t>
      </w:r>
      <w:r>
        <w:rPr>
          <w:rFonts w:ascii="Times New Roman"/>
          <w:b w:val="false"/>
          <w:i w:val="false"/>
          <w:color w:val="000000"/>
          <w:sz w:val="28"/>
        </w:rPr>
        <w:t>3-тармағына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Павлодар облысының әкiмдiгi </w:t>
      </w:r>
      <w:r>
        <w:rPr>
          <w:rFonts w:ascii="Times New Roman"/>
          <w:b/>
          <w:i w:val="false"/>
          <w:color w:val="000000"/>
          <w:sz w:val="28"/>
        </w:rPr>
        <w:t>ҚАУЛЫ ЕТЕДI: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Қоса беріліп отырған: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"Бизнестің жол картасы 2020 бағдарламасы" шеңберінде сыйақы мөлшерлемесін </w:t>
      </w:r>
      <w:r>
        <w:rPr>
          <w:rFonts w:ascii="Times New Roman"/>
          <w:b w:val="false"/>
          <w:i w:val="false"/>
          <w:color w:val="000000"/>
          <w:sz w:val="28"/>
        </w:rPr>
        <w:t>субсидиялауды беру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"Бизнестің жол картасы 2020" бағдарламасы шеңберінде </w:t>
      </w:r>
      <w:r>
        <w:rPr>
          <w:rFonts w:ascii="Times New Roman"/>
          <w:b w:val="false"/>
          <w:i w:val="false"/>
          <w:color w:val="000000"/>
          <w:sz w:val="28"/>
        </w:rPr>
        <w:t>кепілдіктер беру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"Бизнестің жол картасы 2020 бағдарламасы" шеңберінде </w:t>
      </w:r>
      <w:r>
        <w:rPr>
          <w:rFonts w:ascii="Times New Roman"/>
          <w:b w:val="false"/>
          <w:i w:val="false"/>
          <w:color w:val="000000"/>
          <w:sz w:val="28"/>
        </w:rPr>
        <w:t>гранттар беру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"Бизнестің жол картасы 2020 бағдарламасы" шеңберінде өндірістік (индустриялық) инфрақұрылымды дамыту бойынша </w:t>
      </w:r>
      <w:r>
        <w:rPr>
          <w:rFonts w:ascii="Times New Roman"/>
          <w:b w:val="false"/>
          <w:i w:val="false"/>
          <w:color w:val="000000"/>
          <w:sz w:val="28"/>
        </w:rPr>
        <w:t>қолдау көрсету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"Моноқалаларды дамытудың 2012 - 2020 жылдарға арналған бағдарламасы" шеңберінде </w:t>
      </w:r>
      <w:r>
        <w:rPr>
          <w:rFonts w:ascii="Times New Roman"/>
          <w:b w:val="false"/>
          <w:i w:val="false"/>
          <w:color w:val="000000"/>
          <w:sz w:val="28"/>
        </w:rPr>
        <w:t>гранттар беру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"Моноқалаларды дамытудың 2012 - 2020 жылдарға арналған бағдарламасы" шеңберінде сыйақы мөлшерлемесін </w:t>
      </w:r>
      <w:r>
        <w:rPr>
          <w:rFonts w:ascii="Times New Roman"/>
          <w:b w:val="false"/>
          <w:i w:val="false"/>
          <w:color w:val="000000"/>
          <w:sz w:val="28"/>
        </w:rPr>
        <w:t>субсидиялауды беру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"Моноқалаларды дамытудың 2012 - 2020 жылдарға арналған бағдарламасы" шеңберінде өндірістік (индустриялық) инфрақұрылымды дамыту бойынша </w:t>
      </w:r>
      <w:r>
        <w:rPr>
          <w:rFonts w:ascii="Times New Roman"/>
          <w:b w:val="false"/>
          <w:i w:val="false"/>
          <w:color w:val="000000"/>
          <w:sz w:val="28"/>
        </w:rPr>
        <w:t>қолдау көрсету</w:t>
      </w:r>
      <w:r>
        <w:rPr>
          <w:rFonts w:ascii="Times New Roman"/>
          <w:b w:val="false"/>
          <w:i w:val="false"/>
          <w:color w:val="000000"/>
          <w:sz w:val="28"/>
        </w:rPr>
        <w:t>" мемлекеттік көрсетілетін қызметтер регламенттері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"Павлодар облысының кәсіпкерлік, сауда және туризм басқармасы" мемлекеттік мекемесі заңнамамен белгіленген тәртіпте: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осы қаулының аумақтық әділет органында мемлекеттік тіркелуін;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осы қаулы аумақтық әділет органында мемлекеттік тіркелгеннен кейін он күнтізбелік күн ішінде бұқаралық ақпарат құралдарында және "Әділет" ақпараттық-құқықтық жүйесінде ресми жариялауға жіберілуін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Осы қаулының орындалуын бақылау облыс әкімінің бірінші орынбасары Д.Н. Тұрғановқа жүктелсiн.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Осы қаулы алғаш ресми жарияланған күнінен кейін он күнтізбелік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Облыс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 Бозымбаев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14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</w:t>
      </w:r>
      <w:r>
        <w:br/>
      </w:r>
      <w:r>
        <w:rPr>
          <w:rFonts w:ascii="Times New Roman"/>
          <w:b/>
          <w:i w:val="false"/>
          <w:color w:val="000000"/>
        </w:rPr>
        <w:t>сыйақы мөлшерлемесін субсидиялауды беру"</w:t>
      </w:r>
      <w:r>
        <w:br/>
      </w:r>
      <w:r>
        <w:rPr>
          <w:rFonts w:ascii="Times New Roman"/>
          <w:b/>
          <w:i w:val="false"/>
          <w:color w:val="000000"/>
        </w:rPr>
        <w:t>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"Бизнестің жол картасы" 2020 бағдарламасы шеңберінде сыйақы мөлшерлемесін субсидиялауды беру" мемлекеттік көрсетілетін қызметін (бұдан әрі – мемлекеттік көрсетілетін қызмет) "Павлодар облысының кәсіпкерлік, сауда және туризм басқармасы" мемлекеттік мекемесі көрсетеді (бұдан әрі -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Мемлекеттік қызметті көрсету нәтижесі Өңірлік үйлестіру кеңесінің отырысы хаттамасының үзінді көшірмесі (бұдан әрі - үзінді көшірмесі)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Мемлекеттік қызметті көрсету жөніндегі рәсімді (іс-қимылды) бастау үшін көрсетілетін қызметті алушының Қазақстан Республикасы Үкіметінің 2014 жылғы 4 мамырдағы № 434 </w:t>
      </w:r>
      <w:r>
        <w:rPr>
          <w:rFonts w:ascii="Times New Roman"/>
          <w:b w:val="false"/>
          <w:i w:val="false"/>
          <w:color w:val="000000"/>
          <w:sz w:val="28"/>
        </w:rPr>
        <w:t>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"Бизнестің жол картасы 2020 бағдарламасы" шеңберінде сыйақы мөлшерлемесін субсидиялауды беру" мемлекеттік көрсетілетін қызмет стандартының (бұдан әрі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9-тармағымен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ескерілген құжаттар топтамасын ұсыну негіз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Бас маман ұсынылған құжаттарды қабылдайды (20 минуттан аспайды). Кіріс құжаттары журналында тіркейді, үзінді көшірмесін дайындайды – 12 (он екі)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 үзінді көшірмесіне қол қояды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 үзінді көшірмесін көрсетілетін қызметті алушының өзі келгенде (немесе сенімхат бойынша өкілге немесе заңды өкіліне) береді немесе көрсетілетін қызметті алушының өтінішінде көрсетілген мекенжайға поштамен жібереді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Рәсімнің нәтижесі үзінді көшірмесін беру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(кесте),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(блок-сызба) және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бизнес-процестердің </w:t>
      </w:r>
      <w:r>
        <w:rPr>
          <w:rFonts w:ascii="Times New Roman"/>
          <w:b w:val="false"/>
          <w:i w:val="false"/>
          <w:color w:val="000000"/>
          <w:sz w:val="28"/>
        </w:rPr>
        <w:t>анықтамалығында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өзара іс-қимыл тәртібін,</w:t>
      </w:r>
      <w:r>
        <w:br/>
      </w:r>
      <w:r>
        <w:rPr>
          <w:rFonts w:ascii="Times New Roman"/>
          <w:b/>
          <w:i w:val="false"/>
          <w:color w:val="000000"/>
        </w:rPr>
        <w:t>сондай-ақ мемлекеттік қызмет көрсету үдерісінде ақпараттық</w:t>
      </w:r>
      <w:r>
        <w:br/>
      </w:r>
      <w:r>
        <w:rPr>
          <w:rFonts w:ascii="Times New Roman"/>
          <w:b/>
          <w:i w:val="false"/>
          <w:color w:val="000000"/>
        </w:rPr>
        <w:t>жүйелерді қолдану тәртібін сипаттау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Халыққа қызмет көрсету орталығымен өзара іс-қимыл тәртібін, сондай-ақ мемлекеттік қызмет көрсету үдерісінде ақпараттық жүйелерді қолдану ескерілмеген.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2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 сипаттау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3968"/>
        <w:gridCol w:w="1952"/>
        <w:gridCol w:w="2240"/>
        <w:gridCol w:w="1668"/>
        <w:gridCol w:w="1669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Іс-қимылдың (жұмыс барысының, ағынының №)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 (үдерістің, операцияның, рәсімінің)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Кіріс құжаттар журналында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дайындау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3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тәртібінің сызбасы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3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сыйақы</w:t>
      </w:r>
      <w:r>
        <w:br/>
      </w:r>
      <w:r>
        <w:rPr>
          <w:rFonts w:ascii="Times New Roman"/>
          <w:b/>
          <w:i w:val="false"/>
          <w:color w:val="000000"/>
        </w:rPr>
        <w:t>мөлшерлемесін субсидиялауды беру" мемлекеттік қызмет</w:t>
      </w:r>
      <w:r>
        <w:br/>
      </w:r>
      <w:r>
        <w:rPr>
          <w:rFonts w:ascii="Times New Roman"/>
          <w:b/>
          <w:i w:val="false"/>
          <w:color w:val="000000"/>
        </w:rPr>
        <w:t>көрсетудің бизнес-процестерінің анықтамалығы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3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</w:t>
      </w:r>
      <w:r>
        <w:br/>
      </w:r>
      <w:r>
        <w:rPr>
          <w:rFonts w:ascii="Times New Roman"/>
          <w:b/>
          <w:i w:val="false"/>
          <w:color w:val="000000"/>
        </w:rPr>
        <w:t>бағдарламасы шеңберінде кепілдіктер беру"</w:t>
      </w:r>
      <w:r>
        <w:br/>
      </w:r>
      <w:r>
        <w:rPr>
          <w:rFonts w:ascii="Times New Roman"/>
          <w:b/>
          <w:i w:val="false"/>
          <w:color w:val="000000"/>
        </w:rPr>
        <w:t>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"Бизнестің жол картасы 2020" бағдарламасы шеңберінде кепілдіктер беру" мемлекеттік көрсетілетін қызметін (бұдан әрі – мемлекеттік көрсетілетін қызмет) "Павлодар облысының кәсіпкерлік, сауда және туризм басқармасы" мемлекеттік мекемесі көрсетеді (бұдан әрі -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Мемлекеттік қызметті көрсету нәтижесі Өңірлік үйлестіру кеңесінің отырысы хаттамасының үзінді көшірмесі (бұдан әрі - үзінді көшірмесі)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Мемлекеттік қызметті көрсету жөніндегі рәсімді (іс-қимылды) бастау үшін көрсетілетін қызметті алушының Қазақстан Республикасы Үкіметінің 2014 жылғы 4 мамырдағы № 434 </w:t>
      </w:r>
      <w:r>
        <w:rPr>
          <w:rFonts w:ascii="Times New Roman"/>
          <w:b w:val="false"/>
          <w:i w:val="false"/>
          <w:color w:val="000000"/>
          <w:sz w:val="28"/>
        </w:rPr>
        <w:t>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"Бизнестің жол картасы 2020" бағдарламасы шеңберінде кепілдіктер беру" мемлекеттік көрсетілетін қызмет стандартының (бұдан әрі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9-тармағымен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ескерілген құжаттар топтамасын ұсыну негіз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Бас маман ұсынылған құжаттарды қабылдайды (20 минуттан аспайды). Кіріс құжаттары журналында тіркейді, үзінді көшірмесін дайындайды – 12 (он екі)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 үзінді көшірмесіне қол қояды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 үзінді көшірмесін көрсетілетін қызметті алушының өзі келгенде (немесе сенімхат бойынша өкілге немесе заңды өкіліне) береді немесе көрсетілетін қызметті алушының өтінішінде көрсетілген мекенжайға поштамен жібереді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Рәсімнің нәтижесі үзінді көшірмесін беру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(кесте),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(блок-сызба) және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бизнес-процестердің </w:t>
      </w:r>
      <w:r>
        <w:rPr>
          <w:rFonts w:ascii="Times New Roman"/>
          <w:b w:val="false"/>
          <w:i w:val="false"/>
          <w:color w:val="000000"/>
          <w:sz w:val="28"/>
        </w:rPr>
        <w:t>анықтамалығында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өзара іс-қимыл тәртібін,</w:t>
      </w:r>
      <w:r>
        <w:br/>
      </w:r>
      <w:r>
        <w:rPr>
          <w:rFonts w:ascii="Times New Roman"/>
          <w:b/>
          <w:i w:val="false"/>
          <w:color w:val="000000"/>
        </w:rPr>
        <w:t>сондай-ақ мемлекеттік қызмет көрсету үдерісінде ақпараттық</w:t>
      </w:r>
      <w:r>
        <w:br/>
      </w:r>
      <w:r>
        <w:rPr>
          <w:rFonts w:ascii="Times New Roman"/>
          <w:b/>
          <w:i w:val="false"/>
          <w:color w:val="000000"/>
        </w:rPr>
        <w:t>жүйелерді қолдану тәртібін сипаттау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Халыққа қызмет көрсету орталығымен өзара іс-қимыл тәртібін, сондай-ақ мемлекеттік қызмет көрсету үдерісінде ақпараттық жүйелерді қолдану ескерілмеген.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4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 сипаттау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3968"/>
        <w:gridCol w:w="1952"/>
        <w:gridCol w:w="2240"/>
        <w:gridCol w:w="1668"/>
        <w:gridCol w:w="1669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Іс-қимылдың (жұмыс барысының, ағынының №)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 (үдерістің, операцияның, рәсімінің)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Кіріс құжаттар журналында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дайындау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5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тәртібінің сызбасы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5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</w:t>
      </w:r>
      <w:r>
        <w:br/>
      </w:r>
      <w:r>
        <w:rPr>
          <w:rFonts w:ascii="Times New Roman"/>
          <w:b/>
          <w:i w:val="false"/>
          <w:color w:val="000000"/>
        </w:rPr>
        <w:t>кепілдіктер беру" мемлекеттік қызмет көрсетудің</w:t>
      </w:r>
      <w:r>
        <w:br/>
      </w:r>
      <w:r>
        <w:rPr>
          <w:rFonts w:ascii="Times New Roman"/>
          <w:b/>
          <w:i w:val="false"/>
          <w:color w:val="000000"/>
        </w:rPr>
        <w:t>бизнес-процестерінің анықтамалығы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5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 бағдарламасы"</w:t>
      </w:r>
      <w:r>
        <w:br/>
      </w:r>
      <w:r>
        <w:rPr>
          <w:rFonts w:ascii="Times New Roman"/>
          <w:b/>
          <w:i w:val="false"/>
          <w:color w:val="000000"/>
        </w:rPr>
        <w:t>шеңберінде гранттар беру" мемлекеттік</w:t>
      </w:r>
      <w:r>
        <w:br/>
      </w:r>
      <w:r>
        <w:rPr>
          <w:rFonts w:ascii="Times New Roman"/>
          <w:b/>
          <w:i w:val="false"/>
          <w:color w:val="000000"/>
        </w:rPr>
        <w:t>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"Бизнестің жол картасы 2020 бағдарламасы" шеңберінде гранттар беру" мемлекеттік көрсетілетін қызметін (бұдан әрі – мемлекеттік көрсетілетін қызмет) "Павлодар облысының кәсіпкерлік, сауда және туризм басқармасы" мемлекеттік мекемесі көрсетеді (бұдан әрі -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Мемлекеттік қызметті көрсету нәтижесі Өңірлік үйлестіру кеңесінің отырысы хаттамасының үзінді көшірмесі (бұдан әрі - үзінді көшірмесі)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Мемлекеттік қызметті көрсету жөніндегі рәсімді (іс-қимылды) бастау үшін көрсетілетін қызметті алушының Қазақстан Республикасы Үкіметінің 2014 жылғы 4 мамырдағы № 434 </w:t>
      </w:r>
      <w:r>
        <w:rPr>
          <w:rFonts w:ascii="Times New Roman"/>
          <w:b w:val="false"/>
          <w:i w:val="false"/>
          <w:color w:val="000000"/>
          <w:sz w:val="28"/>
        </w:rPr>
        <w:t>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"Бизнестің жол картасы 2020 бағдарламасы" шеңберінде гранттар беру" мемлекеттік көрсетілетін қызмет стандартының (бұдан әрі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9-тармағымен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ескерілген құжаттар топтамасын ұсыну негіз болып табылады;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Бас маман ұсынылған құжаттарды қабылдайды (20 минуттан аспайды). Кіріс құжаттары журналында тіркейді, үзінді көшірмесін дайындайды – 12 (он екі)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 үзінді көшірмесіне қол қояды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 үзінді көшірмесін көрсетілетін қызметті алушының өзі келгенде (немесе сенімхат бойынша өкілге немесе заңды өкіліне) береді немесе көрсетілетін қызметті алушының өтінішінде көрсетілген мекенжайға поштамен жібереді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Рәсімнің нәтижесі үзінді көшірмесін беру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(кесте),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(блок-сызба) және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бизнес-процестердің </w:t>
      </w:r>
      <w:r>
        <w:rPr>
          <w:rFonts w:ascii="Times New Roman"/>
          <w:b w:val="false"/>
          <w:i w:val="false"/>
          <w:color w:val="000000"/>
          <w:sz w:val="28"/>
        </w:rPr>
        <w:t>анықтамалығында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өзара іс-қимыл тәртібін,</w:t>
      </w:r>
      <w:r>
        <w:br/>
      </w:r>
      <w:r>
        <w:rPr>
          <w:rFonts w:ascii="Times New Roman"/>
          <w:b/>
          <w:i w:val="false"/>
          <w:color w:val="000000"/>
        </w:rPr>
        <w:t>сондай-ақ мемлекеттік қызмет көрсету үдерісінде ақпараттық</w:t>
      </w:r>
      <w:r>
        <w:br/>
      </w:r>
      <w:r>
        <w:rPr>
          <w:rFonts w:ascii="Times New Roman"/>
          <w:b/>
          <w:i w:val="false"/>
          <w:color w:val="000000"/>
        </w:rPr>
        <w:t>жүйелерді қолдану тәртібін сипаттау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Халыққа қызмет көрсету орталығымен өзара іс-қимыл тәртібін, сондай-ақ мемлекеттік қызмет көрсету үдерісінде ақпараттық жүйелерді қолдану ескерілмеген.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7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 сипаттау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3968"/>
        <w:gridCol w:w="1952"/>
        <w:gridCol w:w="2240"/>
        <w:gridCol w:w="1668"/>
        <w:gridCol w:w="1669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Іс-қимылдың (жұмыс барысының, ағынының №)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 (үдерістің, операцияның, рәсімінің)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Кіріс құжаттар журналында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дайындау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7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тәртібінің сызбасы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7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гранттар</w:t>
      </w:r>
      <w:r>
        <w:br/>
      </w:r>
      <w:r>
        <w:rPr>
          <w:rFonts w:ascii="Times New Roman"/>
          <w:b/>
          <w:i w:val="false"/>
          <w:color w:val="000000"/>
        </w:rPr>
        <w:t>беру" мемлекеттік қызмет көрсетудің бизнес-процестерінің</w:t>
      </w:r>
      <w:r>
        <w:br/>
      </w:r>
      <w:r>
        <w:rPr>
          <w:rFonts w:ascii="Times New Roman"/>
          <w:b/>
          <w:i w:val="false"/>
          <w:color w:val="000000"/>
        </w:rPr>
        <w:t>анықтамалығы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7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 өндірістік</w:t>
      </w:r>
      <w:r>
        <w:br/>
      </w:r>
      <w:r>
        <w:rPr>
          <w:rFonts w:ascii="Times New Roman"/>
          <w:b/>
          <w:i w:val="false"/>
          <w:color w:val="000000"/>
        </w:rPr>
        <w:t>(индустриялық) инфрақұрылымды дамыту бойынша қолдау көрсету"</w:t>
      </w:r>
      <w:r>
        <w:br/>
      </w:r>
      <w:r>
        <w:rPr>
          <w:rFonts w:ascii="Times New Roman"/>
          <w:b/>
          <w:i w:val="false"/>
          <w:color w:val="000000"/>
        </w:rPr>
        <w:t>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"Бизнестің жол картасы 2020" бағдарламасы шеңберінде өндірістік (индустриялық) инфрақұрылымды дамыту бойынша қолдау көрсету" мемлекеттік көрсетілетін қызметін (бұдан әрі – мемлекеттік көрсетілетін қызмет) "Павлодар облысының кәсіпкерлік, сауда және туризм басқармасы" мемлекеттік мекемесі көрсетеді (бұдан әрі -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Мемлекеттік қызметті көрсету нәтижесі Өңірлік үйлестіру кеңесінің отырысы хаттамасының үзінді көшірмесі (бұдан әрі - үзінді көшірмесі)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Мемлекеттік қызметті көрсету жөніндегі рәсімді (іс-қимылды) бастау үшін көрсетілетін қызметті алушының Қазақстан Республикасы Үкіметінің 2014 жылғы 4 мамырдағы № 434 </w:t>
      </w:r>
      <w:r>
        <w:rPr>
          <w:rFonts w:ascii="Times New Roman"/>
          <w:b w:val="false"/>
          <w:i w:val="false"/>
          <w:color w:val="000000"/>
          <w:sz w:val="28"/>
        </w:rPr>
        <w:t>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"Бизнестің жол картасы 2020 бағдарламасы" шенберінде өндірістік (индустриялық) инфрақұрылымды дамыту бойынша қолдау көрсету" мемлекеттік көрсетілетін қызмет стандартының (бұдан әрі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9-тармағымен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ескерілген құжаттар топтамасын ұсыну негіз болып табылады;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Бас маман ұсынылған құжаттарды қабылдайды (20 минуттан аспайды). Кіріс құжаттары журналында тіркейді, үзінді көшірмесін дайындайды – 12 (он екі)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 үзінді көшірмесіне қол қояды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 үзінді көшірмесін көрсетілетін қызметті алушының өзі келгенде (немесе сенімхат бойынша өкілге немесе заңды өкіліне) береді немесе көрсетілетін қызметті алушының өтінішінде көрсетілген мекенжайға поштамен жібереді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Рәсімнің нәтижесі үзінді көшірмесін беру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(кесте),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(блок-сызба) және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бизнес-процестердің </w:t>
      </w:r>
      <w:r>
        <w:rPr>
          <w:rFonts w:ascii="Times New Roman"/>
          <w:b w:val="false"/>
          <w:i w:val="false"/>
          <w:color w:val="000000"/>
          <w:sz w:val="28"/>
        </w:rPr>
        <w:t>анықтамалығында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өзара іс-қимыл тәртібін,</w:t>
      </w:r>
      <w:r>
        <w:br/>
      </w:r>
      <w:r>
        <w:rPr>
          <w:rFonts w:ascii="Times New Roman"/>
          <w:b/>
          <w:i w:val="false"/>
          <w:color w:val="000000"/>
        </w:rPr>
        <w:t>сондай-ақ мемлекеттік қызмет көрсету үдерісінде ақпараттық</w:t>
      </w:r>
      <w:r>
        <w:br/>
      </w:r>
      <w:r>
        <w:rPr>
          <w:rFonts w:ascii="Times New Roman"/>
          <w:b/>
          <w:i w:val="false"/>
          <w:color w:val="000000"/>
        </w:rPr>
        <w:t>жүйелерді қолдану тәртібін сипаттау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Халыққа қызмет көрсету орталығымен өзара іс-қимыл тәртібін, сондай-ақ мемлекеттік қызмет көрсету үдерісінде ақпараттық жүйелерді қолдану ескерілмеген.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9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 сипаттау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3968"/>
        <w:gridCol w:w="1952"/>
        <w:gridCol w:w="2240"/>
        <w:gridCol w:w="1668"/>
        <w:gridCol w:w="1669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Іс-қимылдың (жұмыс барысының, ағынының №)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 (үдерістің, операцияның, рәсімінің)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Кіріс құжаттар журналында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дайындау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9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тәртібінің сызбасы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9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"Бизнестің жол картасы 2020" бағдарламасы шеңберінде</w:t>
      </w:r>
      <w:r>
        <w:br/>
      </w:r>
      <w:r>
        <w:rPr>
          <w:rFonts w:ascii="Times New Roman"/>
          <w:b/>
          <w:i w:val="false"/>
          <w:color w:val="000000"/>
        </w:rPr>
        <w:t>өндірістік (индустриялық) инфрақұрылымды дамыту бойынша</w:t>
      </w:r>
      <w:r>
        <w:br/>
      </w:r>
      <w:r>
        <w:rPr>
          <w:rFonts w:ascii="Times New Roman"/>
          <w:b/>
          <w:i w:val="false"/>
          <w:color w:val="000000"/>
        </w:rPr>
        <w:t>қолдау көрсету" мемлекеттік қызмет көрсетудің</w:t>
      </w:r>
      <w:r>
        <w:br/>
      </w:r>
      <w:r>
        <w:rPr>
          <w:rFonts w:ascii="Times New Roman"/>
          <w:b/>
          <w:i w:val="false"/>
          <w:color w:val="000000"/>
        </w:rPr>
        <w:t>бизнес-процестерінің анықтамалығы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9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– 2020 жылдарға арналған</w:t>
      </w:r>
      <w:r>
        <w:br/>
      </w:r>
      <w:r>
        <w:rPr>
          <w:rFonts w:ascii="Times New Roman"/>
          <w:b/>
          <w:i w:val="false"/>
          <w:color w:val="000000"/>
        </w:rPr>
        <w:t>бағдарламасы" шеңберінде гранттар беру" мемлекеттік</w:t>
      </w:r>
      <w:r>
        <w:br/>
      </w:r>
      <w:r>
        <w:rPr>
          <w:rFonts w:ascii="Times New Roman"/>
          <w:b/>
          <w:i w:val="false"/>
          <w:color w:val="000000"/>
        </w:rPr>
        <w:t>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"Моноқалаларды дамытудың 2012 – 2020 жылдарға арналған бағдарламасы" шеңберінде гранттар беру" мемлекеттік көрсетілетін қызметін (бұдан әрі – мемлекеттік көрсетілетін қызмет) "Павлодар облысының кәсіпкерлік, сауда және туризм басқармасы" мемлекеттік мекемесі көрсетеді (бұдан әрі -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Мемлекеттік қызметті көрсету нәтижесі Өңірлік үйлестіру кеңесінің отырысы хаттамасының үзінді көшірмесі (бұдан әрі - үзінді көшірмесі)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Мемлекеттік қызметті көрсету жөніндегі рәсімді (іс-қимылды) бастау үшін көрсетілетін қызметті алушының Қазақстан Республикасы Үкіметінің 2014 жылғы 4 мамырдағы № 434 </w:t>
      </w:r>
      <w:r>
        <w:rPr>
          <w:rFonts w:ascii="Times New Roman"/>
          <w:b w:val="false"/>
          <w:i w:val="false"/>
          <w:color w:val="000000"/>
          <w:sz w:val="28"/>
        </w:rPr>
        <w:t>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"Моноқалаларды дамытудың 2012 – 2020 жылдарға арналған бағдарламасы" шеңберінде гранттар беру" мемлекеттік көрсетілетін қызмет стандартының (бұдан әрі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9-тармағымен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ескерілген құжаттар топтамасын ұсыну негіз болып табылады;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Бас маман ұсынылған құжаттарды қабылдайды (20 минуттан аспайды). Кіріс құжаттары журналында тіркейді, үзінді көшірмесін дайындайды – 12 (он екі)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 үзінді көшірмесіне қол қояды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 үзінді көшірмесін көрсетілетін қызметті алушының өзі келгенде (немесе сенімхат бойынша өкілге немесе заңды өкіліне) береді немесе көрсетілетін қызметті алушының өтінішінде көрсетілген мекенжайға поштамен жібереді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Рәсімнің нәтижесі үзінді көшірмесін беру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(кесте),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(блок-сызба) және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бизнес-процестердің </w:t>
      </w:r>
      <w:r>
        <w:rPr>
          <w:rFonts w:ascii="Times New Roman"/>
          <w:b w:val="false"/>
          <w:i w:val="false"/>
          <w:color w:val="000000"/>
          <w:sz w:val="28"/>
        </w:rPr>
        <w:t>анықтамалығында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өзара іс-қимыл тәртібін,</w:t>
      </w:r>
      <w:r>
        <w:br/>
      </w:r>
      <w:r>
        <w:rPr>
          <w:rFonts w:ascii="Times New Roman"/>
          <w:b/>
          <w:i w:val="false"/>
          <w:color w:val="000000"/>
        </w:rPr>
        <w:t>сондай-ақ мемлекеттік қызмет көрсету үдерісінде ақпараттық</w:t>
      </w:r>
      <w:r>
        <w:br/>
      </w:r>
      <w:r>
        <w:rPr>
          <w:rFonts w:ascii="Times New Roman"/>
          <w:b/>
          <w:i w:val="false"/>
          <w:color w:val="000000"/>
        </w:rPr>
        <w:t>жүйелерді қолдану тәртібін сипаттау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Халыққа қызмет көрсету орталығымен өзара іс-қимыл тәртібін, сондай-ақ мемлекеттік қызмет көрсету үдерісінде ақпараттық жүйелерді қолдану ескерілмеген.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1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 сипаттау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3968"/>
        <w:gridCol w:w="1952"/>
        <w:gridCol w:w="2240"/>
        <w:gridCol w:w="1668"/>
        <w:gridCol w:w="1669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Іс-қимылдың (жұмыс барысының, ағынының №)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 (үдерістің, операцияның, рәсімінің)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Кіріс құжаттар журналында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дайындау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1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тәртібінің сызбасы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1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– 2020 жылдарға арналған</w:t>
      </w:r>
      <w:r>
        <w:br/>
      </w:r>
      <w:r>
        <w:rPr>
          <w:rFonts w:ascii="Times New Roman"/>
          <w:b/>
          <w:i w:val="false"/>
          <w:color w:val="000000"/>
        </w:rPr>
        <w:t>бағдарламасы" шеңберінде гранттар беру"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11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– 2020 жылдарға арналған</w:t>
      </w:r>
      <w:r>
        <w:br/>
      </w:r>
      <w:r>
        <w:rPr>
          <w:rFonts w:ascii="Times New Roman"/>
          <w:b/>
          <w:i w:val="false"/>
          <w:color w:val="000000"/>
        </w:rPr>
        <w:t>бағдарламасы" шеңберінде сыйақы мөлшерлемесін</w:t>
      </w:r>
      <w:r>
        <w:br/>
      </w:r>
      <w:r>
        <w:rPr>
          <w:rFonts w:ascii="Times New Roman"/>
          <w:b/>
          <w:i w:val="false"/>
          <w:color w:val="000000"/>
        </w:rPr>
        <w:t>субсидиялауды беру" 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"Моноқалаларды дамытудың 2012 – 2020 жылдарға арналған бағдарламасы" шеңберінде сыйақы мөлшерлемесін субсидиялауды беру" мемлекеттік көрсетілетін қызметін (бұдан әрі – мемлекеттік көрсетілетін қызмет) "Павлодар облысының кәсіпкерлік, сауда және туризм басқармасы" мемлекеттік мекемесі көрсетеді (бұдан әрі -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Мемлекеттік қызметті көрсету нәтижесі Өңірлік үйлестіру кеңесінің отырысы хаттамасының үзінді көшірмесі (бұдан әрі - үзінді көшірмесі)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Мемлекеттік қызметті көрсету жөніндегі рәсімді (іс-қимылды) бастау үшін көрсетілетін қызметті алушының Қазақстан Республикасы Үкіметінің 2014 жылғы 4 мамырдағы № 434 </w:t>
      </w:r>
      <w:r>
        <w:rPr>
          <w:rFonts w:ascii="Times New Roman"/>
          <w:b w:val="false"/>
          <w:i w:val="false"/>
          <w:color w:val="000000"/>
          <w:sz w:val="28"/>
        </w:rPr>
        <w:t>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"Моноқалаларды дамытудың 2012 – 2020 жылдарға арналған бағдарламасы" шеңберінде сыйақы мөлшерлемесін субсидиялауды беру" мемлекеттік көрсетілетін қызмет стандартының (бұдан әрі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9-тармағымен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ескерілген құжаттар топтамасын ұсыну негіз болып табылады;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Бас маман ұсынылған құжаттарды қабылдайды (20 минуттан аспайды). Кіріс құжаттары журналында тіркейді, үзінді көшірмесін дайындайды – 12 (он екі)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 үзінді көшірмесіне қол қояды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 үзінді көшірмесін көрсетілетін қызметті алушының өзі келгенде (немесе сенімхат бойынша өкілге немесе заңды өкіліне) береді немесе көрсетілетін қызметті алушының өтінішінде көрсетілген мекенжайға поштамен жібереді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Рәсімнің нәтижесі үзінді көшірмесін беру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(кесте),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(блок-сызба) және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бизнес-процестердің </w:t>
      </w:r>
      <w:r>
        <w:rPr>
          <w:rFonts w:ascii="Times New Roman"/>
          <w:b w:val="false"/>
          <w:i w:val="false"/>
          <w:color w:val="000000"/>
          <w:sz w:val="28"/>
        </w:rPr>
        <w:t>анықтамалығында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өзара іс-қимыл тәртібін,</w:t>
      </w:r>
      <w:r>
        <w:br/>
      </w:r>
      <w:r>
        <w:rPr>
          <w:rFonts w:ascii="Times New Roman"/>
          <w:b/>
          <w:i w:val="false"/>
          <w:color w:val="000000"/>
        </w:rPr>
        <w:t>сондай-ақ мемлекеттік қызмет көрсету үдерісінде ақпараттық</w:t>
      </w:r>
      <w:r>
        <w:br/>
      </w:r>
      <w:r>
        <w:rPr>
          <w:rFonts w:ascii="Times New Roman"/>
          <w:b/>
          <w:i w:val="false"/>
          <w:color w:val="000000"/>
        </w:rPr>
        <w:t>жүйелерді қолдану тәртібін сипаттау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Халыққа қызмет көрсету орталығымен өзара іс-қимыл тәртібін, сондай-ақ мемлекеттік қызмет көрсету үдерісінде ақпараттық жүйелерді қолдану ескерілмеген.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3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 сипаттау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3968"/>
        <w:gridCol w:w="1952"/>
        <w:gridCol w:w="2240"/>
        <w:gridCol w:w="1668"/>
        <w:gridCol w:w="1669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Іс-қимылдың (жұмыс барысының, ағынының №)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 (үдерістің, операцияның, рәсімінің)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Кіріс құжаттар журналында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дайындау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3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тәртібінің сызбасы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3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– 2020 жылдарға арналған</w:t>
      </w:r>
      <w:r>
        <w:br/>
      </w:r>
      <w:r>
        <w:rPr>
          <w:rFonts w:ascii="Times New Roman"/>
          <w:b/>
          <w:i w:val="false"/>
          <w:color w:val="000000"/>
        </w:rPr>
        <w:t>бағдарламасы" шеңберінде сыйақы мөлшерлемесін субсидиялауды</w:t>
      </w:r>
      <w:r>
        <w:br/>
      </w:r>
      <w:r>
        <w:rPr>
          <w:rFonts w:ascii="Times New Roman"/>
          <w:b/>
          <w:i w:val="false"/>
          <w:color w:val="000000"/>
        </w:rPr>
        <w:t>беру" мемлекеттік қызмет көрсетудің бизнес-процестерінің</w:t>
      </w:r>
      <w:r>
        <w:br/>
      </w:r>
      <w:r>
        <w:rPr>
          <w:rFonts w:ascii="Times New Roman"/>
          <w:b/>
          <w:i w:val="false"/>
          <w:color w:val="000000"/>
        </w:rPr>
        <w:t>анықтамалығы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14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– 2020 жылдарға арналған</w:t>
      </w:r>
      <w:r>
        <w:br/>
      </w:r>
      <w:r>
        <w:rPr>
          <w:rFonts w:ascii="Times New Roman"/>
          <w:b/>
          <w:i w:val="false"/>
          <w:color w:val="000000"/>
        </w:rPr>
        <w:t>бағдарламасы" шеңберінде өндірістік (индустриялық)</w:t>
      </w:r>
      <w:r>
        <w:br/>
      </w:r>
      <w:r>
        <w:rPr>
          <w:rFonts w:ascii="Times New Roman"/>
          <w:b/>
          <w:i w:val="false"/>
          <w:color w:val="000000"/>
        </w:rPr>
        <w:t>инфрақұрылымды дамыту бойынша қолдау көрсету"</w:t>
      </w:r>
      <w:r>
        <w:br/>
      </w:r>
      <w:r>
        <w:rPr>
          <w:rFonts w:ascii="Times New Roman"/>
          <w:b/>
          <w:i w:val="false"/>
          <w:color w:val="000000"/>
        </w:rPr>
        <w:t>мемлекеттік көрсетілетін қызмет регламенті</w:t>
      </w:r>
      <w:r>
        <w:br/>
      </w:r>
      <w:r>
        <w:rPr>
          <w:rFonts w:ascii="Times New Roman"/>
          <w:b/>
          <w:i w:val="false"/>
          <w:color w:val="000000"/>
        </w:rPr>
        <w:t>1. Жалпы ережелер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"Моноқалаларды дамытудың 2012 – 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қызметін (бұдан әрі – мемлекеттік көрсетілетін қызмет) "Павлодар облысының кәсіпкерлік, сауда және туризм басқармасы" мемлекеттік мекемесі көрсетеді (бұдан әрі - көрсетілетін қызметті беруші).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Мемлекеттік қызмет көрсету нысаны: қағаз түрінде.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Мемлекеттік қызметті көрсету нәтижесі Өңірлік үйлестіру кеңесінің отырысы хаттамасының үзінді көшірмесі (бұдан әрі - үзінді көшірмесі)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Мемлекеттік қызметті көрсету жөніндегі рәсімді (іс-қимылды) бастау үшін көрсетілетін қызметті алушының Қазақстан Республикасы Үкіметінің 2014 жылғы 4 мамырдағы № 434 </w:t>
      </w:r>
      <w:r>
        <w:rPr>
          <w:rFonts w:ascii="Times New Roman"/>
          <w:b w:val="false"/>
          <w:i w:val="false"/>
          <w:color w:val="000000"/>
          <w:sz w:val="28"/>
        </w:rPr>
        <w:t>қаулысымен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"Моноқалаларды дамытудың 2012 – 2020 жылдарға арналған бағдарламасы" шеңберінде өндірістік (индустриялық) инфрақұрылымды дамыту бойынша қолдау көрсету" мемлекеттік көрсетілетін қызмет стандартының (бұдан әрі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</w:t>
      </w:r>
      <w:r>
        <w:rPr>
          <w:rFonts w:ascii="Times New Roman"/>
          <w:b w:val="false"/>
          <w:i w:val="false"/>
          <w:color w:val="000000"/>
          <w:sz w:val="28"/>
        </w:rPr>
        <w:t>9-тармағымен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ескерілген құжаттар топтамасын ұсыну негіз болып табылады;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Бас маман ұсынылған құжаттарды қабылдайды (20 минуттан аспайды). Кіріс құжаттары журналында тіркейді, үзінді көшірмесін дайындайды – 12 (он екі)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 үзінді көшірмесіне қол қояды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 үзінді көшірмесін көрсетілетін қызметті алушының өзі келгенде (немесе сенімхат бойынша өкілге немесе заңды өкіліне) береді немесе көрсетілетін қызметті алушының өтінішінде көрсетілген мекенжайға поштамен жібереді – 1 (бір) күнтізбелік күн ішінде.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Рәсімнің нәтижесі үзінді көшірмесін беру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іс-қимыл тәртібін сипаттау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7) Құрылымдық бөлімшелердің (қызметкерлердің) тізбесі: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 маман;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басшы.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(кесте), </w:t>
      </w:r>
      <w:r>
        <w:rPr>
          <w:rFonts w:ascii="Times New Roman"/>
          <w:b w:val="false"/>
          <w:i w:val="false"/>
          <w:color w:val="000000"/>
          <w:sz w:val="28"/>
        </w:rPr>
        <w:t>2-қосымшасында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(блок-сызба) және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бизнес-процестердің </w:t>
      </w:r>
      <w:r>
        <w:rPr>
          <w:rFonts w:ascii="Times New Roman"/>
          <w:b w:val="false"/>
          <w:i w:val="false"/>
          <w:color w:val="000000"/>
          <w:sz w:val="28"/>
        </w:rPr>
        <w:t>анықтамалығында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келтірілген.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Халыққа қызмет көрсету орталығымен өзара іс-қимыл тәртібін,</w:t>
      </w:r>
      <w:r>
        <w:br/>
      </w:r>
      <w:r>
        <w:rPr>
          <w:rFonts w:ascii="Times New Roman"/>
          <w:b/>
          <w:i w:val="false"/>
          <w:color w:val="000000"/>
        </w:rPr>
        <w:t>сондай-ақ мемлекеттік қызмет көрсету үдерісінде ақпараттық</w:t>
      </w:r>
      <w:r>
        <w:br/>
      </w:r>
      <w:r>
        <w:rPr>
          <w:rFonts w:ascii="Times New Roman"/>
          <w:b/>
          <w:i w:val="false"/>
          <w:color w:val="000000"/>
        </w:rPr>
        <w:t>жүйелерді қолдану тәртібін сипаттау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Халыққа қызмет көрсету орталығымен өзара іс-қимыл тәртібін, сондай-ақ мемлекеттік қызмет көрсету үдерісінде ақпараттық жүйелерді қолдану ескерілмеген.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 сипаттау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3"/>
        <w:gridCol w:w="3968"/>
        <w:gridCol w:w="1952"/>
        <w:gridCol w:w="2240"/>
        <w:gridCol w:w="1668"/>
        <w:gridCol w:w="1669"/>
      </w:tblGrid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Іс-қимылдың (жұмыс барысының, ағынының №)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Басшы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 маман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Іс-қимылдың (үдерістің, операцияның, рәсімінің) атауы және олардың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қабылдау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Құжаттарды 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Аяқталу нысаны (деректер, құжат, ұйымдастыру-өкімдік шешім)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Кіріс құжаттар журналында тіркеу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дайындау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Қол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Үзінді көшірмесін беру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Орындалу мерзімдері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минуттан аспайды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күнтізбелік күн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5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Мемлекеттік қызмет көрсету үдерісінде көрсетілетін қызметті</w:t>
      </w:r>
      <w:r>
        <w:br/>
      </w:r>
      <w:r>
        <w:rPr>
          <w:rFonts w:ascii="Times New Roman"/>
          <w:b/>
          <w:i w:val="false"/>
          <w:color w:val="000000"/>
        </w:rPr>
        <w:t>берушінің құрылымдық бөлімшелерінің (қызметкерлерінің)</w:t>
      </w:r>
      <w:r>
        <w:br/>
      </w:r>
      <w:r>
        <w:rPr>
          <w:rFonts w:ascii="Times New Roman"/>
          <w:b/>
          <w:i w:val="false"/>
          <w:color w:val="000000"/>
        </w:rPr>
        <w:t>өзара іс-қимыл тәртібінің сызбасы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"17" шілде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258/7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5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"Моноқалаларды дамытудың 2012 – 2020 жылдарға арналған</w:t>
      </w:r>
      <w:r>
        <w:br/>
      </w:r>
      <w:r>
        <w:rPr>
          <w:rFonts w:ascii="Times New Roman"/>
          <w:b/>
          <w:i w:val="false"/>
          <w:color w:val="000000"/>
        </w:rPr>
        <w:t>бағдарламасы" шеңберінде өндірістік (индустриялық)</w:t>
      </w:r>
      <w:r>
        <w:br/>
      </w:r>
      <w:r>
        <w:rPr>
          <w:rFonts w:ascii="Times New Roman"/>
          <w:b/>
          <w:i w:val="false"/>
          <w:color w:val="000000"/>
        </w:rPr>
        <w:t>инфрақұрылымды дамыту бойынша қолдау көрсету" мемлекеттік</w:t>
      </w:r>
      <w:r>
        <w:br/>
      </w:r>
      <w:r>
        <w:rPr>
          <w:rFonts w:ascii="Times New Roman"/>
          <w:b/>
          <w:i w:val="false"/>
          <w:color w:val="000000"/>
        </w:rPr>
        <w:t>қызмет көрсетудің бизнес-процестерінің анықтамалығы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