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d59250" w14:textId="4d5925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Павлодар облысы әкімдігінің 2014 жылғы 24 сәуірдегі "Халықты әлеуметтік қорғау және тұрғын үй-коммуналдық шаруашылық саласындағы мемлекеттік қызметтер регламенттерін бекіту туралы" № 136/4 қаулысына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Павлодар облыстық әкімдігінің 2014 жылғы 26 тамыздағы № 279/8 қаулысы. Павлодар облысының Әділет департаментінде 2014 жылғы 19 қыркүйекте № 4026 болып тіркелді. Күші жойылды - Павлодар облыстық әкімдігінің 2015 жылғы 28 шілдедегі N 222/8 (алғаш ресми жарияланған күнінен кейін он күнтізбелік күн өткен соң қолданысқа енгізіледі) қаулысымен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Ескерту. Күші жойылды - Павлодар облыстық әкімдігінің 28.07.2015 N 222/8 (алғаш ресми жарияланған күнінен кейін он күнтізбелік күн өткен соң қолданысқа енгізіледі) </w:t>
      </w:r>
      <w:r>
        <w:rPr>
          <w:rFonts w:ascii="Times New Roman"/>
          <w:b w:val="false"/>
          <w:i w:val="false"/>
          <w:color w:val="ff0000"/>
          <w:sz w:val="28"/>
        </w:rPr>
        <w:t>қаулысымен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РҚАО ескертпесі.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Құжаттың мәтінінде түпнұсқаның пунктуациясы мен орфографиясы сақталған.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2013 жылғы 15 сәуірдегі "Мемлекеттік көрсетілетін қызметтер туралы" Заңының 16-бабы </w:t>
      </w:r>
      <w:r>
        <w:rPr>
          <w:rFonts w:ascii="Times New Roman"/>
          <w:b w:val="false"/>
          <w:i w:val="false"/>
          <w:color w:val="000000"/>
          <w:sz w:val="28"/>
        </w:rPr>
        <w:t>3-тармағына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Павлодар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Павлодар облысы әкімдігінің 2014 жылғы 24 сәуірдегі "Халықты әлеуметтік қорғау және тұрғын үй-коммуналдық шаруашылық саласындағы мемлекеттік қызметтер регламенттерін бекіту туралы" № 136/4 </w:t>
      </w:r>
      <w:r>
        <w:rPr>
          <w:rFonts w:ascii="Times New Roman"/>
          <w:b w:val="false"/>
          <w:i w:val="false"/>
          <w:color w:val="000000"/>
          <w:sz w:val="28"/>
        </w:rPr>
        <w:t>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3841 болып тіркелген, 2014 жылғы 28 маусымда "Звезда Прииртышья" газетінде, 2014 жылғы 28 маусымда "Сарыарқа самалы" газетінде жарияланған) келесі толықтырулар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"Оралман мәртебесін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3-қосымшамен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"Үйде оқитын мүгедек балаларға материалдық қамсыздандыруды тағайындау"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сипаттамасы, сондай-ақ мемлекеттік қызмет көрсету үдерісінде өзге де көрсетілетін қызметті берушілермен және (немесе) халыққа қызмет көрсету орталығымен өзара іс-қимыл тәртібінің және ақпараттық жүйелерді қолдану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5-қосымшамен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"Жұмыссыз азаматтарды тіркеу және есепке қою"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сипаттамасы, сондай-ақ мемлекеттік қызмет көрсету үдерісінде өзге де көрсетілген қызметті берушілермен және (немесе) халыққа қызмет көрсету орталығымен өзара іс-қимыл тәртібінің және ақпараттық жүйелерді қолдану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5-қосымшамен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"Адамдарға жұмыспен қамтуға жәрдемдесудің белсенді нысандарына қатысуға жолдамалар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2-тармақпен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"2.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сипаттамасы, сондай-ақ мемлекеттік қызмет көрсету үдерісінде ақпараттық жүйелерді қолдану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5-қосымшамен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"Шетелдік қызметкерге жұмысқа орналасуға және жұмыс берушілерге тиісті әкімшілік-аумақтық бірлік аумағында еңбек қызметін жүзеге асыру үшін шетелдік жұмыс күшін тартуға рұқсат беру, қайта ресімдеу және ұзарту"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сипаттамасы, сондай-ақ мемлекеттік қызмет көрсету үдерісінде ақпараттық жүйелерді қолдану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"Мемлекеттік атаулы әлеуметтік көмек тағайындау"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4-тармақпен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"4.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сипаттамасы, сондай-ақ мемлекеттік қызмет көрсету үдерісінде өзге де көрсетілген қызметті берушілермен және (немесе) халыққа қызмет көрсету орталығымен өзара іс-қимыл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5-қосымшамен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"Жергілікті өкілді органдардың шешімдері бойынша мұқтаж азаматтардың жекелеген санаттарына әлеуметтік көмек тағайындау"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4-тармақпен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"4.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сипаттамасы, сондай-ақ мемлекеттік қызмет көрсету үдерісінде өзге де көрсетілетін қызметті берушілермен өзара іс-қимыл тәртібінің және ақпараттық жүйелерді қолдану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5-қосымшамен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"Ауылдық елді мекендерде тұратын және жұмыс істейтін әлеуметтік сала мамандарына отын сатып алу бойынша әлеуметтік көмек тағайындау"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4-тармақпен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"4. Мемлекеттік қызмет көрсету үдерісінде рәсімдер (іс-қимылдар) реттілігініңн, көрсетілетін қызметті берушінің құрылымдық бөлімшелерінің (қызметкерлерінің) өзара іс-қимылдарының толық сипаттамасы, сондай-ақ мемлекеттік қызмет көрсету үдерісінде өзге де көрсетілген қызметті берушілермен және (немесе) халыққа қызмет көрсету орталығымен өзара іс-қимыл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5-қосымшамен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аталған қаулымен бекітілген "Семей ядролық сынақ полигонында ядролық сынақтардың салдарынан зардап шеккен азаматтарды тіркеу және есепке алу, біржолғы мемлекеттік ақшалай өтемақы төлеу, куәлік беру" мемлекеттік көрсетілетін қызметтің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4-тармақпен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"4.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сипаттамасы, сондай-ақ мемлекеттік қызмет көрсету үдерісінде халыққа қызмет көрсету орталығымен өзара іс-қимыл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5-қосымшамен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"Мүгедектерге протездік-ортопедиялық көмек ұсыну үшін оларға құжаттарды ресімдеу"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10-қосымшасына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"Мүгедектерді сурдо-тифлотехникалық және міндетті гигиеналық құралдармен қамтамасыз ету үшін оларға құжаттарды ресімдеу"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11-қосымшасына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"Жүріп-тұруы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12-қосымшасына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"Мүгедектерге кресло-арбалар беру үшін оларға құжаттарды ресімдеу"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13-қосымшасына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"Мүгедектерді санаторий-курорттық емдеумен қамтамасыз ету үшін оларға құжаттарды ресімдеу"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14-қосымшасына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"Үйде күтім көрсету жағдайында арнаулы әлеуметтік қызмет көрсетуге құжаттар ресімдеу"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келесімазмұндағы </w:t>
      </w:r>
      <w:r>
        <w:rPr>
          <w:rFonts w:ascii="Times New Roman"/>
          <w:b w:val="false"/>
          <w:i w:val="false"/>
          <w:color w:val="000000"/>
          <w:sz w:val="28"/>
        </w:rPr>
        <w:t>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15-қосымшасына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"Медициналық-әлеуметтік мекемелерде (ұйымдарда) арнаулы әлеуметтік қызмет көрсетуге құжаттар ресімдеу"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16-қосымшасына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көрсетілетін қаулымен бекітілген "Өтініш берушінің (отбасының) атаулы әлеуметтік көмек алушыларға тиесілігін растайтын анықтама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4-тармақпен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"4. Мемлекеттік қызмет көрсету үдерісінде рәсімдер (іс-қимылдар) реттілігініңн, көрсетілетін қызметті берушінің құрылымдық бөлімшелерінің (қызметкерлерінің) өзара іс-қимылдарының толық сипаттамасы, сондай-ақ мемлекеттік қызмет көрсету үдерісінде өзге де көрсетілетін қызметті беруші-лермен және (немесе) халыққа қызмет көрсету орталығымен өзара іс-қимыл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17-қосымшасына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5-қосымшамен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"Жұмыссыз азаматтарға анықтама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сипаттамасы, сондай-ақ мемлекеттік қызмет көрсету үдерісінде халыққа қызмет көрсету орталығымен өзара іс-қимыл тәртібінің және ақпараттық жүйелерді қолдану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18-қосымшасына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5-қосымшамен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көрсетілген қаулымен бекітілген "Он сегіз жасқа дейінгі балаларға мемлекеттік жәрдемақы тағайындау"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4-бөлім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>4-тармақпен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"4. Мемлекеттік қызмет көрсету үдерісінде рәсімдер (іс-қимылдар) реттілігінің, көрсетілетін қызметті берушінің құрылымдық бөлімшелерінің (қызметкерлерінің) өзара іс-қимылдарының толық сипаттамасы, сондай-ақ мемлекеттік қызмет көрсету үдерісінде өзге де көрсетілетін қызметті берушілермен және (немесе) халыққа қызмет көрсету орталығымен өзара іс-қимыл тәртібінің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бизнес-үдерістерінің анықтамалығында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19-қосымшасына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5-қосымшамен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Ескерту. 1-тармаққа өзгерістер енгізілді - Павлодар облыстық әкімдігінің 28.05.2015 </w:t>
      </w:r>
      <w:r>
        <w:rPr>
          <w:rFonts w:ascii="Times New Roman"/>
          <w:b w:val="false"/>
          <w:i w:val="false"/>
          <w:color w:val="ff0000"/>
          <w:sz w:val="28"/>
        </w:rPr>
        <w:t>N 157/5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 ресми жарияланған күнінен кейін он күнтізбелік күн өткен соң қолданысқа енгізіледі) қаулысымен.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"Павлодар облысының жұмыспен қамтуды үйлестіру және әлеуметтік бағдарламалар басқармасы" мемлекеттік мекемесі заңнамамен белгіленген тәртіпте: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осы қаулының аумақтық әділет органында мемлекеттік тіркелуін;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осы қаулының аумақтық әділет органында мемлекеттік тіркелгеннен кейін он күнтізбелік күн ішінде бұқаралық ақпарат құралдарында және "Әділет" ақпараттық-құқықтық жүйесінде ресми жариялануға жіберілуін қамтамасыз етсін.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 орындалуын бақылау облыс әкімінің орынбасары Ғ.Қ.Сәдібековке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 алғаш ресми жарияланған күнінен кейін он күнтізбелік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Облыс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 Бозымбаев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"Оралман мәртебесін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6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"Оралман мәртебесін беру" мемлекеттік қызметін</w:t>
      </w:r>
      <w:r>
        <w:br/>
      </w:r>
      <w:r>
        <w:rPr>
          <w:rFonts w:ascii="Times New Roman"/>
          <w:b/>
          <w:i w:val="false"/>
          <w:color w:val="000000"/>
        </w:rPr>
        <w:t>көрсетудің бизнес-процестерінің анықтамалығы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"Үйде оқитын мүгедек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балаларға материалдық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қамсыздандыруды тағайындау"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6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"Үйде оқитын мүгедек балаларға материалдық</w:t>
      </w:r>
      <w:r>
        <w:br/>
      </w:r>
      <w:r>
        <w:rPr>
          <w:rFonts w:ascii="Times New Roman"/>
          <w:b/>
          <w:i w:val="false"/>
          <w:color w:val="000000"/>
        </w:rPr>
        <w:t>қамсыздандыруды тағайындау" мемлекеттік қызмет</w:t>
      </w:r>
      <w:r>
        <w:br/>
      </w:r>
      <w:r>
        <w:rPr>
          <w:rFonts w:ascii="Times New Roman"/>
          <w:b/>
          <w:i w:val="false"/>
          <w:color w:val="000000"/>
        </w:rPr>
        <w:t>көрсетудің бизнес-процестерінің анықтамалығы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"Жұмыссыз азаматтарды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есепке қою"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7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"Жұмыссыз азаматтарды тіркеу және есепке қою"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"Адамдарға жұмыспен қамтуға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жәрдемдесудің белсенді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нысандарына қатысуға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жолдамалар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7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"Адамдарға жұмыспен қамтуға жәрдемдесудің белсенді</w:t>
      </w:r>
      <w:r>
        <w:br/>
      </w:r>
      <w:r>
        <w:rPr>
          <w:rFonts w:ascii="Times New Roman"/>
          <w:b/>
          <w:i w:val="false"/>
          <w:color w:val="000000"/>
        </w:rPr>
        <w:t>нысандарына қатысуға жолдамалар беру"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"Шетелдік қызметкерге жұмысқа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орналасуға және жұмыс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берушілерге тиісті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әкімшілік-аумақтық бірлік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аумағында еңбек қызметін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жүзеге асыру 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шетелдік жұмыс күшін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тартуға рұқсат беру,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қайта ресімдеу және ұзарту"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7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Рұқсат беру мәселесі бойынша "Шетелдік қызметкерге</w:t>
      </w:r>
      <w:r>
        <w:br/>
      </w:r>
      <w:r>
        <w:rPr>
          <w:rFonts w:ascii="Times New Roman"/>
          <w:b/>
          <w:i w:val="false"/>
          <w:color w:val="000000"/>
        </w:rPr>
        <w:t>жұмысқа орналасуға және жұмыс берушілерге тиісті</w:t>
      </w:r>
      <w:r>
        <w:br/>
      </w:r>
      <w:r>
        <w:rPr>
          <w:rFonts w:ascii="Times New Roman"/>
          <w:b/>
          <w:i w:val="false"/>
          <w:color w:val="000000"/>
        </w:rPr>
        <w:t>әкімшілік-аумақтық бірлік аумағында еңбек қызметін</w:t>
      </w:r>
      <w:r>
        <w:br/>
      </w:r>
      <w:r>
        <w:rPr>
          <w:rFonts w:ascii="Times New Roman"/>
          <w:b/>
          <w:i w:val="false"/>
          <w:color w:val="000000"/>
        </w:rPr>
        <w:t>жүзеге асыру үшін шетелдік жұмыс күшін тартуға</w:t>
      </w:r>
      <w:r>
        <w:br/>
      </w:r>
      <w:r>
        <w:rPr>
          <w:rFonts w:ascii="Times New Roman"/>
          <w:b/>
          <w:i w:val="false"/>
          <w:color w:val="000000"/>
        </w:rPr>
        <w:t>рұқсат беру, қайта ресімдеу және ұзарту"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Рұқсаттың мерзімін ұзарту мәселесі бойынша жүгінген</w:t>
      </w:r>
      <w:r>
        <w:br/>
      </w:r>
      <w:r>
        <w:rPr>
          <w:rFonts w:ascii="Times New Roman"/>
          <w:b/>
          <w:i w:val="false"/>
          <w:color w:val="000000"/>
        </w:rPr>
        <w:t>кезде "Шетелдік қызметкерге жұмысқа орналасуға және</w:t>
      </w:r>
      <w:r>
        <w:br/>
      </w:r>
      <w:r>
        <w:rPr>
          <w:rFonts w:ascii="Times New Roman"/>
          <w:b/>
          <w:i w:val="false"/>
          <w:color w:val="000000"/>
        </w:rPr>
        <w:t>жұмыс берушілерге тиісті әкімшілік-аумақтық бірлік</w:t>
      </w:r>
      <w:r>
        <w:br/>
      </w:r>
      <w:r>
        <w:rPr>
          <w:rFonts w:ascii="Times New Roman"/>
          <w:b/>
          <w:i w:val="false"/>
          <w:color w:val="000000"/>
        </w:rPr>
        <w:t>аумағында еңбек қызметін жүзеге асыру үшін шетелдік жұмыс күшін</w:t>
      </w:r>
      <w:r>
        <w:br/>
      </w:r>
      <w:r>
        <w:rPr>
          <w:rFonts w:ascii="Times New Roman"/>
          <w:b/>
          <w:i w:val="false"/>
          <w:color w:val="000000"/>
        </w:rPr>
        <w:t>тартуға рұқсат беру, қайта ресімдеу және ұзарту"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Рұқсатты қайта ресімдеу мәселесі бойынша "Шетелдік</w:t>
      </w:r>
      <w:r>
        <w:br/>
      </w:r>
      <w:r>
        <w:rPr>
          <w:rFonts w:ascii="Times New Roman"/>
          <w:b/>
          <w:i w:val="false"/>
          <w:color w:val="000000"/>
        </w:rPr>
        <w:t>қызметкерге жұмысқа орналасуға және жұмыс берушілерге</w:t>
      </w:r>
      <w:r>
        <w:br/>
      </w:r>
      <w:r>
        <w:rPr>
          <w:rFonts w:ascii="Times New Roman"/>
          <w:b/>
          <w:i w:val="false"/>
          <w:color w:val="000000"/>
        </w:rPr>
        <w:t>тиісті әкімшілік-аумақтық бірлік аумағында еңбек</w:t>
      </w:r>
      <w:r>
        <w:br/>
      </w:r>
      <w:r>
        <w:rPr>
          <w:rFonts w:ascii="Times New Roman"/>
          <w:b/>
          <w:i w:val="false"/>
          <w:color w:val="000000"/>
        </w:rPr>
        <w:t>қызметін жүзеге асыру үшін шетелдік жұмыс күшін тартуға</w:t>
      </w:r>
      <w:r>
        <w:br/>
      </w:r>
      <w:r>
        <w:rPr>
          <w:rFonts w:ascii="Times New Roman"/>
          <w:b/>
          <w:i w:val="false"/>
          <w:color w:val="000000"/>
        </w:rPr>
        <w:t>рұқсат беру, қайта ресімдеу және ұзарту"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Шетелдік жұмыскерге жұмысқа орналасуға арналған рұқсатты</w:t>
      </w:r>
      <w:r>
        <w:br/>
      </w:r>
      <w:r>
        <w:rPr>
          <w:rFonts w:ascii="Times New Roman"/>
          <w:b/>
          <w:i w:val="false"/>
          <w:color w:val="000000"/>
        </w:rPr>
        <w:t>беру мен мерзімін ұзарту мәселелері бойынша "Шетелдік</w:t>
      </w:r>
      <w:r>
        <w:br/>
      </w:r>
      <w:r>
        <w:rPr>
          <w:rFonts w:ascii="Times New Roman"/>
          <w:b/>
          <w:i w:val="false"/>
          <w:color w:val="000000"/>
        </w:rPr>
        <w:t>қызметкерге жұмысқа орналасуға және жұмыс берушілерге</w:t>
      </w:r>
      <w:r>
        <w:br/>
      </w:r>
      <w:r>
        <w:rPr>
          <w:rFonts w:ascii="Times New Roman"/>
          <w:b/>
          <w:i w:val="false"/>
          <w:color w:val="000000"/>
        </w:rPr>
        <w:t>тиісті әкімшілік-аумақтық бірлік аумағында еңбек қызметін</w:t>
      </w:r>
      <w:r>
        <w:br/>
      </w:r>
      <w:r>
        <w:rPr>
          <w:rFonts w:ascii="Times New Roman"/>
          <w:b/>
          <w:i w:val="false"/>
          <w:color w:val="000000"/>
        </w:rPr>
        <w:t>жүзеге асыру үшін шетелдік жұмыс күшін тартуға рұқсат беру,</w:t>
      </w:r>
      <w:r>
        <w:br/>
      </w:r>
      <w:r>
        <w:rPr>
          <w:rFonts w:ascii="Times New Roman"/>
          <w:b/>
          <w:i w:val="false"/>
          <w:color w:val="000000"/>
        </w:rPr>
        <w:t>қайта ресімдеу және ұзарту" мемлекеттік қызмет</w:t>
      </w:r>
      <w:r>
        <w:br/>
      </w:r>
      <w:r>
        <w:rPr>
          <w:rFonts w:ascii="Times New Roman"/>
          <w:b/>
          <w:i w:val="false"/>
          <w:color w:val="000000"/>
        </w:rPr>
        <w:t>көрсетудің бизнес-процестерінің анықтамалығы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Жұмысқа орналасуға арналған рұқсатты қайта ресімдеу</w:t>
      </w:r>
      <w:r>
        <w:br/>
      </w:r>
      <w:r>
        <w:rPr>
          <w:rFonts w:ascii="Times New Roman"/>
          <w:b/>
          <w:i w:val="false"/>
          <w:color w:val="000000"/>
        </w:rPr>
        <w:t>мәселелері бойынша "Шетелдік қызметкерге жұмысқа орналасуға</w:t>
      </w:r>
      <w:r>
        <w:br/>
      </w:r>
      <w:r>
        <w:rPr>
          <w:rFonts w:ascii="Times New Roman"/>
          <w:b/>
          <w:i w:val="false"/>
          <w:color w:val="000000"/>
        </w:rPr>
        <w:t>және жұмыс берушілерге тиісті әкімшілік-аумақтық бірлік</w:t>
      </w:r>
      <w:r>
        <w:br/>
      </w:r>
      <w:r>
        <w:rPr>
          <w:rFonts w:ascii="Times New Roman"/>
          <w:b/>
          <w:i w:val="false"/>
          <w:color w:val="000000"/>
        </w:rPr>
        <w:t>аумағында еңбек қызметін жүзеге асыру үшін шетелдік жұмыс күшін</w:t>
      </w:r>
      <w:r>
        <w:br/>
      </w:r>
      <w:r>
        <w:rPr>
          <w:rFonts w:ascii="Times New Roman"/>
          <w:b/>
          <w:i w:val="false"/>
          <w:color w:val="000000"/>
        </w:rPr>
        <w:t>тартуға рұқсат беру, қайта ресімдеу және ұзарту"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"Мемлекеттік атаулы әлеуметтік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көмек тағайындау"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8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"Мемлекеттік атаулы әлеуметтік көмек тағайындау"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қызметін көрсетудің бизнес-процестерінің анықтамалығы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"Жергілікті өкілді органдардың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шешімдері бойынша мұқтаж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азаматтардың жекелеген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санаттарына әлеуметтік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көмек тағайындау"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8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"Жергілікті өкілді органдардың шешімдері бойынша</w:t>
      </w:r>
      <w:r>
        <w:br/>
      </w:r>
      <w:r>
        <w:rPr>
          <w:rFonts w:ascii="Times New Roman"/>
          <w:b/>
          <w:i w:val="false"/>
          <w:color w:val="000000"/>
        </w:rPr>
        <w:t>мұқтаж азаматтардың жекелеген санаттарына әлеуметтік</w:t>
      </w:r>
      <w:r>
        <w:br/>
      </w:r>
      <w:r>
        <w:rPr>
          <w:rFonts w:ascii="Times New Roman"/>
          <w:b/>
          <w:i w:val="false"/>
          <w:color w:val="000000"/>
        </w:rPr>
        <w:t>көмек тағайындау" мемлекеттік қызмет көрсетудің</w:t>
      </w:r>
      <w:r>
        <w:br/>
      </w:r>
      <w:r>
        <w:rPr>
          <w:rFonts w:ascii="Times New Roman"/>
          <w:b/>
          <w:i w:val="false"/>
          <w:color w:val="000000"/>
        </w:rPr>
        <w:t>бизнес-процестерінің анықтамалығы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611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"Ауылдық елді мекендерде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тұратын және жұмыс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істейтін әлеуметтік сала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мамандарына отын сатып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алу бойынша әлеуметтік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көмек тағайындау"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8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"Ауылдық елді мекендерде тұратын және жұмыс істейтін</w:t>
      </w:r>
      <w:r>
        <w:br/>
      </w:r>
      <w:r>
        <w:rPr>
          <w:rFonts w:ascii="Times New Roman"/>
          <w:b/>
          <w:i w:val="false"/>
          <w:color w:val="000000"/>
        </w:rPr>
        <w:t>әлеуметтік сала мамандарына отын сатып алу бойынша</w:t>
      </w:r>
      <w:r>
        <w:br/>
      </w:r>
      <w:r>
        <w:rPr>
          <w:rFonts w:ascii="Times New Roman"/>
          <w:b/>
          <w:i w:val="false"/>
          <w:color w:val="000000"/>
        </w:rPr>
        <w:t>әлеуметтік көмек тағайындау" мемлекеттік қызмет</w:t>
      </w:r>
      <w:r>
        <w:br/>
      </w:r>
      <w:r>
        <w:rPr>
          <w:rFonts w:ascii="Times New Roman"/>
          <w:b/>
          <w:i w:val="false"/>
          <w:color w:val="000000"/>
        </w:rPr>
        <w:t>көрсетудің бизнес-процестерінің анықтамалығы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"Семей ядролық сынақ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полигонында ядролық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сынақтардың салдарынан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зардап шеккен азаматтарды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 және есепке алу,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біржолғы мемлекеттік ақшалай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өтемақы төлеу, куәлік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8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Шешім алу үшін жүгінген кезде "Семей ядролық сынақ</w:t>
      </w:r>
      <w:r>
        <w:br/>
      </w:r>
      <w:r>
        <w:rPr>
          <w:rFonts w:ascii="Times New Roman"/>
          <w:b/>
          <w:i w:val="false"/>
          <w:color w:val="000000"/>
        </w:rPr>
        <w:t>полигонында ядролық сынақтардың салдарынан зардап шеккен</w:t>
      </w:r>
      <w:r>
        <w:br/>
      </w:r>
      <w:r>
        <w:rPr>
          <w:rFonts w:ascii="Times New Roman"/>
          <w:b/>
          <w:i w:val="false"/>
          <w:color w:val="000000"/>
        </w:rPr>
        <w:t>азаматтарды тіркеу және есепке алу, біржолғы мемлекеттік</w:t>
      </w:r>
      <w:r>
        <w:br/>
      </w:r>
      <w:r>
        <w:rPr>
          <w:rFonts w:ascii="Times New Roman"/>
          <w:b/>
          <w:i w:val="false"/>
          <w:color w:val="000000"/>
        </w:rPr>
        <w:t>ақшалай өтемақы төлеу, куәлік беру" мемлекеттік қызмет</w:t>
      </w:r>
      <w:r>
        <w:br/>
      </w:r>
      <w:r>
        <w:rPr>
          <w:rFonts w:ascii="Times New Roman"/>
          <w:b/>
          <w:i w:val="false"/>
          <w:color w:val="000000"/>
        </w:rPr>
        <w:t>көрсетудің бизнес-процестерінің анықтамалығы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Куәлік немесе оның телнұсқасын беру туралы жүгінген кезде</w:t>
      </w:r>
      <w:r>
        <w:br/>
      </w:r>
      <w:r>
        <w:rPr>
          <w:rFonts w:ascii="Times New Roman"/>
          <w:b/>
          <w:i w:val="false"/>
          <w:color w:val="000000"/>
        </w:rPr>
        <w:t>"Семей ядролық сынақ полигонында ядролық сынақтардың салдарынан</w:t>
      </w:r>
      <w:r>
        <w:br/>
      </w:r>
      <w:r>
        <w:rPr>
          <w:rFonts w:ascii="Times New Roman"/>
          <w:b/>
          <w:i w:val="false"/>
          <w:color w:val="000000"/>
        </w:rPr>
        <w:t>зардап шеккен азаматтарды тіркеу және есепке алу, біржолғы</w:t>
      </w:r>
      <w:r>
        <w:br/>
      </w:r>
      <w:r>
        <w:rPr>
          <w:rFonts w:ascii="Times New Roman"/>
          <w:b/>
          <w:i w:val="false"/>
          <w:color w:val="000000"/>
        </w:rPr>
        <w:t>мемлекеттік ақшалай өтемақы төлеу, куәлік беру"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"Мүгедектерге протездік-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ортопедиялық көмек ұсыну 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оларға құжаттарды ресімдеу"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9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"Мүгедектерге протездік-ортопедиялық көмек ұсыну үшін</w:t>
      </w:r>
      <w:r>
        <w:br/>
      </w:r>
      <w:r>
        <w:rPr>
          <w:rFonts w:ascii="Times New Roman"/>
          <w:b/>
          <w:i w:val="false"/>
          <w:color w:val="000000"/>
        </w:rPr>
        <w:t>оларға құжаттарды ресімдеу" мемлекеттік қызмет</w:t>
      </w:r>
      <w:r>
        <w:br/>
      </w:r>
      <w:r>
        <w:rPr>
          <w:rFonts w:ascii="Times New Roman"/>
          <w:b/>
          <w:i w:val="false"/>
          <w:color w:val="000000"/>
        </w:rPr>
        <w:t>көрсетудің бизнес-процестерінің анықтамалығы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"Мүгедектерді сурдо-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тифлотехникалық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міндетті гигиеналық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құралдармен қамтамасыз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ету үшін оларға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ресімдеу"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9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"Мүгедектерді сурдо-тифлотехникалық және міндетті гигиеналық</w:t>
      </w:r>
      <w:r>
        <w:br/>
      </w:r>
      <w:r>
        <w:rPr>
          <w:rFonts w:ascii="Times New Roman"/>
          <w:b/>
          <w:i w:val="false"/>
          <w:color w:val="000000"/>
        </w:rPr>
        <w:t>құралдармен қамтамасыз ету үшін оларға құжаттарды ресімдеу"</w:t>
      </w:r>
      <w:r>
        <w:br/>
      </w:r>
      <w:r>
        <w:rPr>
          <w:rFonts w:ascii="Times New Roman"/>
          <w:b/>
          <w:i w:val="false"/>
          <w:color w:val="000000"/>
        </w:rPr>
        <w:t>мемлекеттік қызмет көрсетудің бизнес-процестерінің анықтамалығы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"Жүріп-тұруы қиын бірінші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топтағы мүгедектерге жеке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көмекшінің және есту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кемістігі бар мүгедектерге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ымдау тілі маманының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қызметтерін ұсыну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үшін мүгедектерге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ресімдеу"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9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"Жүріп-тұруы қиын бірінші топтағы мүгедектерге жеке</w:t>
      </w:r>
      <w:r>
        <w:br/>
      </w:r>
      <w:r>
        <w:rPr>
          <w:rFonts w:ascii="Times New Roman"/>
          <w:b/>
          <w:i w:val="false"/>
          <w:color w:val="000000"/>
        </w:rPr>
        <w:t>көмекшінің және есту кемістігі бар мүгедектерге ымдау</w:t>
      </w:r>
      <w:r>
        <w:br/>
      </w:r>
      <w:r>
        <w:rPr>
          <w:rFonts w:ascii="Times New Roman"/>
          <w:b/>
          <w:i w:val="false"/>
          <w:color w:val="000000"/>
        </w:rPr>
        <w:t>тілі маманының қызметтерін ұсыну үшін мүгедектерге</w:t>
      </w:r>
      <w:r>
        <w:br/>
      </w:r>
      <w:r>
        <w:rPr>
          <w:rFonts w:ascii="Times New Roman"/>
          <w:b/>
          <w:i w:val="false"/>
          <w:color w:val="000000"/>
        </w:rPr>
        <w:t>құжаттарды ресімдеу" мемлекеттік қызмет</w:t>
      </w:r>
      <w:r>
        <w:br/>
      </w:r>
      <w:r>
        <w:rPr>
          <w:rFonts w:ascii="Times New Roman"/>
          <w:b/>
          <w:i w:val="false"/>
          <w:color w:val="000000"/>
        </w:rPr>
        <w:t>көрсетудің бизнес-процестерінің анықтамалығы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"Мүгедектерге кресло-арбалар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 үшін оларға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ресімдеу"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9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"Мүгедектерге кресло-арбалар беру үшін оларға</w:t>
      </w:r>
      <w:r>
        <w:br/>
      </w:r>
      <w:r>
        <w:rPr>
          <w:rFonts w:ascii="Times New Roman"/>
          <w:b/>
          <w:i w:val="false"/>
          <w:color w:val="000000"/>
        </w:rPr>
        <w:t>құжаттарды ресімдеу" мемлекеттік қызмет</w:t>
      </w:r>
      <w:r>
        <w:br/>
      </w:r>
      <w:r>
        <w:rPr>
          <w:rFonts w:ascii="Times New Roman"/>
          <w:b/>
          <w:i w:val="false"/>
          <w:color w:val="000000"/>
        </w:rPr>
        <w:t>көрсетудің бизнес-процестерінің анықтамалығы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"Мүгедектерді санаторий-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курорттық емдеумен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қамтамасыз ету 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оларға құжаттарды ресімдеу"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9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"Мүгедектерді санаторий-курорттық емдеумен қамтамасыз ету</w:t>
      </w:r>
      <w:r>
        <w:br/>
      </w:r>
      <w:r>
        <w:rPr>
          <w:rFonts w:ascii="Times New Roman"/>
          <w:b/>
          <w:i w:val="false"/>
          <w:color w:val="000000"/>
        </w:rPr>
        <w:t>үшін оларға құжаттарды ресімдеу" мемлекеттік қызмет</w:t>
      </w:r>
      <w:r>
        <w:br/>
      </w:r>
      <w:r>
        <w:rPr>
          <w:rFonts w:ascii="Times New Roman"/>
          <w:b/>
          <w:i w:val="false"/>
          <w:color w:val="000000"/>
        </w:rPr>
        <w:t>көрсетудің бизнес-процестерінің анықтамалығы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"Үйде күтім көрсету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жағдайында арнаулы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әлеуметтік қызметтер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көрсетуге құжаттар ресімдеу"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10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"Үйде күтім көрсету жағдайында арнаулы әлеуметтік</w:t>
      </w:r>
      <w:r>
        <w:br/>
      </w:r>
      <w:r>
        <w:rPr>
          <w:rFonts w:ascii="Times New Roman"/>
          <w:b/>
          <w:i w:val="false"/>
          <w:color w:val="000000"/>
        </w:rPr>
        <w:t>қызметтер көрсетуге құжаттар ресімдеу"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"Медициналық-әлеуметтік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мекемелерде (ұйымдарда)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арнаулы әлеуметтік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қызметтер көрсетуге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 ресімдеу"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10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"Медициналық-әлеуметтік мекемелерде (ұйымдарда) арнаулы</w:t>
      </w:r>
      <w:r>
        <w:br/>
      </w:r>
      <w:r>
        <w:rPr>
          <w:rFonts w:ascii="Times New Roman"/>
          <w:b/>
          <w:i w:val="false"/>
          <w:color w:val="000000"/>
        </w:rPr>
        <w:t>әлеуметтік қызметтер көрсетуге құжаттар ресімдеу"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"Өтініш берушінің (отбасының)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атаулы әлеуметтік көмек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алушыларға тиесілігін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растайтын анықтама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10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"Өтініш берушінің (отбасының) атаулы әлеуметтік көмек</w:t>
      </w:r>
      <w:r>
        <w:br/>
      </w:r>
      <w:r>
        <w:rPr>
          <w:rFonts w:ascii="Times New Roman"/>
          <w:b/>
          <w:i w:val="false"/>
          <w:color w:val="000000"/>
        </w:rPr>
        <w:t>алушыларға тиесілігін растайтын анықтама беру"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"Жұмыссыз азаматтарға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анықтамалар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10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"Жұмыссыз азаматтарға анықтамалар беру"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"Он сегіз жасқа дейінгі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балаларға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жәрдемақы тағайындау"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10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"Он сегіз жасқа дейінгі балаларға мемлекеттік</w:t>
      </w:r>
      <w:r>
        <w:br/>
      </w:r>
      <w:r>
        <w:rPr>
          <w:rFonts w:ascii="Times New Roman"/>
          <w:b/>
          <w:i w:val="false"/>
          <w:color w:val="000000"/>
        </w:rPr>
        <w:t>жәрдемақы тағайындау" мемлекеттік қызмет</w:t>
      </w:r>
      <w:r>
        <w:br/>
      </w:r>
      <w:r>
        <w:rPr>
          <w:rFonts w:ascii="Times New Roman"/>
          <w:b/>
          <w:i w:val="false"/>
          <w:color w:val="000000"/>
        </w:rPr>
        <w:t>көрсетудің бизнес-процестерінің анықтамалығы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"26"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"Тұрғын үй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көмегін тағайындау"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11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"Тұрғын үй көмегін тағайындау" мемлекеттік қызмет</w:t>
      </w:r>
      <w:r>
        <w:br/>
      </w:r>
      <w:r>
        <w:rPr>
          <w:rFonts w:ascii="Times New Roman"/>
          <w:b/>
          <w:i w:val="false"/>
          <w:color w:val="000000"/>
        </w:rPr>
        <w:t>көрсету бизнес-процестерінің анықтамалығы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Ескерту. Күші жойылды - Павлодар облыстық әкімдігінің 28.05.2015 </w:t>
      </w:r>
      <w:r>
        <w:rPr>
          <w:rFonts w:ascii="Times New Roman"/>
          <w:b w:val="false"/>
          <w:i w:val="false"/>
          <w:color w:val="ff0000"/>
          <w:sz w:val="28"/>
        </w:rPr>
        <w:t>N 157/5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 ресми жарияланған күнінен кейін он күнтізбелік күн өткен соң қолданысқа енгізіледі) қаулысымен.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4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header.xml" Type="http://schemas.openxmlformats.org/officeDocument/2006/relationships/header" Id="rId4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