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9952ba" w14:textId="d9952b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Екібастұз қаласы және Екібастұз қаласы ауылдық аймағының жерлерін салық салу мақсатында аймаққа бөлу сұлбаларын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Павлодар облысы Екібастұз қалалық мәслихатының 2014 жылғы 23 желтоқсандағы № 292/34 шешімі. Павлодар облысының Әділет департаментінде 2015 жылғы 27 қаңтарда № 4280 болып тіркелді.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 Жер кодексінің 8-бабының </w:t>
      </w:r>
      <w:r>
        <w:rPr>
          <w:rFonts w:ascii="Times New Roman"/>
          <w:b w:val="false"/>
          <w:i w:val="false"/>
          <w:color w:val="000000"/>
          <w:sz w:val="28"/>
        </w:rPr>
        <w:t>2-тармағына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 "Қазақстан Республикасындағы жергілікті мемлекеттік басқару және өзін-өзі басқару туралы" Заңының </w:t>
      </w:r>
      <w:r>
        <w:rPr>
          <w:rFonts w:ascii="Times New Roman"/>
          <w:b w:val="false"/>
          <w:i w:val="false"/>
          <w:color w:val="000000"/>
          <w:sz w:val="28"/>
        </w:rPr>
        <w:t>6-бабына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Екібастұз қалалық мәслихаты </w:t>
      </w:r>
      <w:r>
        <w:rPr>
          <w:rFonts w:ascii="Times New Roman"/>
          <w:b/>
          <w:i w:val="false"/>
          <w:color w:val="000000"/>
          <w:sz w:val="28"/>
        </w:rPr>
        <w:t>ШЕШТІ: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Екібастұз қаласы және Екібастұз қаласы ауылдық аймағының жерлерін салық салу мақсатында аймаққа бөлу сұлбалары осы шешімнің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>–қосымшаларына сәйкес бекітілсін.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шешімнің орындалуын бақылау Екібастұз қалалық мәслихатының агроөнеркәсіптік сектор, экология және табиғат пайдалануды дамыту бойынша тұрақты комиссиясына жүктелсін.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шешім алғашқы ресми жарияланған күнінен бастап қолданысқа енгізіледі.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5362"/>
        <w:gridCol w:w="6938"/>
      </w:tblGrid>
      <w:tr>
        <w:trPr>
          <w:trHeight w:val="30" w:hRule="atLeast"/>
        </w:trPr>
        <w:tc>
          <w:tcPr>
            <w:tcW w:w="536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Сессия төрағасы</w:t>
            </w:r>
          </w:p>
        </w:tc>
        <w:tc>
          <w:tcPr>
            <w:tcW w:w="693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Л.Е. Бекбергенова</w:t>
            </w:r>
          </w:p>
        </w:tc>
      </w:tr>
      <w:tr>
        <w:trPr>
          <w:trHeight w:val="30" w:hRule="atLeast"/>
        </w:trPr>
        <w:tc>
          <w:tcPr>
            <w:tcW w:w="536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Қалалық мәслихат хатшысы</w:t>
            </w:r>
          </w:p>
        </w:tc>
        <w:tc>
          <w:tcPr>
            <w:tcW w:w="693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Б.Қ. Құспеков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33"/>
        <w:gridCol w:w="11867"/>
      </w:tblGrid>
      <w:tr>
        <w:trPr>
          <w:trHeight w:val="30" w:hRule="atLeast"/>
        </w:trPr>
        <w:tc>
          <w:tcPr>
            <w:tcW w:w="4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6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" w:id="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Екібастұз қалалық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мәслихатының 2014 жылғы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желтоқсандағы № 292/34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1-қосымша</w:t>
            </w:r>
          </w:p>
          <w:bookmarkEnd w:id="4"/>
        </w:tc>
      </w:tr>
    </w:tbl>
    <w:bookmarkStart w:name="z6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Екібастұз қаласының ауыл шаруашылығы мақсатындағы және жер қойнауын</w:t>
      </w:r>
      <w:r>
        <w:br/>
      </w:r>
      <w:r>
        <w:rPr>
          <w:rFonts w:ascii="Times New Roman"/>
          <w:b/>
          <w:i w:val="false"/>
          <w:color w:val="000000"/>
        </w:rPr>
        <w:t xml:space="preserve">пайдалану жөніндегі жерлерін салық салу мақсатында аймаққа бөлу сұлбасы 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7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Екібастұз қаласы елді мекеннің жерлерін</w:t>
      </w:r>
      <w:r>
        <w:br/>
      </w:r>
      <w:r>
        <w:rPr>
          <w:rFonts w:ascii="Times New Roman"/>
          <w:b/>
          <w:i w:val="false"/>
          <w:color w:val="000000"/>
        </w:rPr>
        <w:t xml:space="preserve">салық салу мақсатында аймаққа бөлу сұлбасы  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5969000" cy="830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33"/>
        <w:gridCol w:w="11867"/>
      </w:tblGrid>
      <w:tr>
        <w:trPr>
          <w:trHeight w:val="30" w:hRule="atLeast"/>
        </w:trPr>
        <w:tc>
          <w:tcPr>
            <w:tcW w:w="4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6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" w:id="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Екібастұз қалалық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мәслихатының 2014 жылғы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желтоқсандағы № 292/34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2-қосымша</w:t>
            </w:r>
          </w:p>
          <w:bookmarkEnd w:id="7"/>
        </w:tc>
      </w:tr>
    </w:tbl>
    <w:bookmarkStart w:name="z9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Екібастұз қаласының ауылдық аймағы академик Әлкей Марғұлан атындағы</w:t>
      </w:r>
      <w:r>
        <w:br/>
      </w:r>
      <w:r>
        <w:rPr>
          <w:rFonts w:ascii="Times New Roman"/>
          <w:b/>
          <w:i w:val="false"/>
          <w:color w:val="000000"/>
        </w:rPr>
        <w:t xml:space="preserve">ауылының жерлерін салық салу мақсатында аймаққа бөлу сұлбасы 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66421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33"/>
        <w:gridCol w:w="11867"/>
      </w:tblGrid>
      <w:tr>
        <w:trPr>
          <w:trHeight w:val="30" w:hRule="atLeast"/>
        </w:trPr>
        <w:tc>
          <w:tcPr>
            <w:tcW w:w="4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6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" w:id="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Екібастұз қалалық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мәслихатының 2014 жылғы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желтоқсандағы № 292/34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3-қосымша</w:t>
            </w:r>
          </w:p>
          <w:bookmarkEnd w:id="9"/>
        </w:tc>
      </w:tr>
    </w:tbl>
    <w:bookmarkStart w:name="z11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Екібастұз қаласы ауылдық аймағы Төрт-Құдық ауылдық округінің жерлерін салық</w:t>
      </w:r>
      <w:r>
        <w:br/>
      </w:r>
      <w:r>
        <w:rPr>
          <w:rFonts w:ascii="Times New Roman"/>
          <w:b/>
          <w:i w:val="false"/>
          <w:color w:val="000000"/>
        </w:rPr>
        <w:t xml:space="preserve">салу мақсатында аймаққа бөлу сұлбасы 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3-қосымша жаңа редакцияда - Павлодар облысы Екібастұз қалалық мәслихатының 30.12.2020 </w:t>
      </w:r>
      <w:r>
        <w:rPr>
          <w:rFonts w:ascii="Times New Roman"/>
          <w:b w:val="false"/>
          <w:i w:val="false"/>
          <w:color w:val="ff0000"/>
          <w:sz w:val="28"/>
        </w:rPr>
        <w:t>№ 492/63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бастап қолданысқа енгізіледі) шешімімен.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Шартты белгілер: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5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33"/>
        <w:gridCol w:w="11867"/>
      </w:tblGrid>
      <w:tr>
        <w:trPr>
          <w:trHeight w:val="30" w:hRule="atLeast"/>
        </w:trPr>
        <w:tc>
          <w:tcPr>
            <w:tcW w:w="4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6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" w:id="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Екібастұз қалалық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мәслихатының 2014 жылғы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желтоқсандағы № 292/34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4-қосымша</w:t>
            </w:r>
          </w:p>
          <w:bookmarkEnd w:id="12"/>
        </w:tc>
      </w:tr>
    </w:tbl>
    <w:bookmarkStart w:name="z13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Екібастұз қаласы ауылдық аймағы Шиқылдақ ауылының</w:t>
      </w:r>
      <w:r>
        <w:br/>
      </w:r>
      <w:r>
        <w:rPr>
          <w:rFonts w:ascii="Times New Roman"/>
          <w:b/>
          <w:i w:val="false"/>
          <w:color w:val="000000"/>
        </w:rPr>
        <w:t xml:space="preserve">жерлерін салық салу мақсатында аймаққа бөлу сұлбасы 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768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33"/>
        <w:gridCol w:w="11867"/>
      </w:tblGrid>
      <w:tr>
        <w:trPr>
          <w:trHeight w:val="30" w:hRule="atLeast"/>
        </w:trPr>
        <w:tc>
          <w:tcPr>
            <w:tcW w:w="4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6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" w:id="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Екібастұз қалалық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мәслихатының 2014 жылғы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желтоқсандағы № 292/34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5-қосымша</w:t>
            </w:r>
          </w:p>
          <w:bookmarkEnd w:id="14"/>
        </w:tc>
      </w:tr>
    </w:tbl>
    <w:bookmarkStart w:name="z15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Екібастұз қаласы ауылдық аймағы Теміржол ауылдық округінің жерлерін салық салу</w:t>
      </w:r>
      <w:r>
        <w:br/>
      </w:r>
      <w:r>
        <w:rPr>
          <w:rFonts w:ascii="Times New Roman"/>
          <w:b/>
          <w:i w:val="false"/>
          <w:color w:val="000000"/>
        </w:rPr>
        <w:t>мақсатында аймаққа бөлу сұлбасы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5-қосымша жаңа редакцияда - Павлодар облысы Екібастұз қалалық мәслихатының 30.12.2020 </w:t>
      </w:r>
      <w:r>
        <w:rPr>
          <w:rFonts w:ascii="Times New Roman"/>
          <w:b w:val="false"/>
          <w:i w:val="false"/>
          <w:color w:val="ff0000"/>
          <w:sz w:val="28"/>
        </w:rPr>
        <w:t>№ 492/63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бастап қолданысқа енгізіледі) шешімімен.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Шартты белгілер:</w:t>
      </w:r>
    </w:p>
    <w:bookmarkEnd w:id="1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8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Шартты белгілер:</w:t>
      </w:r>
    </w:p>
    <w:bookmarkEnd w:id="1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84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33"/>
        <w:gridCol w:w="11867"/>
      </w:tblGrid>
      <w:tr>
        <w:trPr>
          <w:trHeight w:val="30" w:hRule="atLeast"/>
        </w:trPr>
        <w:tc>
          <w:tcPr>
            <w:tcW w:w="4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6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" w:id="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Екібастұз қалалық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мәслихатының 2014 жылғы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желтоқсандағы № 292/34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6-қосымша</w:t>
            </w:r>
          </w:p>
          <w:bookmarkEnd w:id="18"/>
        </w:tc>
      </w:tr>
    </w:tbl>
    <w:bookmarkStart w:name="z17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Екібастұз қаласы ауылдық аймағы Құдайкөл ауылдық округінің</w:t>
      </w:r>
      <w:r>
        <w:br/>
      </w:r>
      <w:r>
        <w:rPr>
          <w:rFonts w:ascii="Times New Roman"/>
          <w:b/>
          <w:i w:val="false"/>
          <w:color w:val="000000"/>
        </w:rPr>
        <w:t>жерлерін салық салу мақсатында аймаққа бөлу сұлбасы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6-қосымша алынып тасталды - Павлодар облысы Екібастұз қалалық мәслихатының 30.12.2020 </w:t>
      </w:r>
      <w:r>
        <w:rPr>
          <w:rFonts w:ascii="Times New Roman"/>
          <w:b w:val="false"/>
          <w:i w:val="false"/>
          <w:color w:val="ff0000"/>
          <w:sz w:val="28"/>
        </w:rPr>
        <w:t>№ 492/63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бастап қолданысқа енгізіледі) шешімімен.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33"/>
        <w:gridCol w:w="11867"/>
      </w:tblGrid>
      <w:tr>
        <w:trPr>
          <w:trHeight w:val="30" w:hRule="atLeast"/>
        </w:trPr>
        <w:tc>
          <w:tcPr>
            <w:tcW w:w="4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6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" w:id="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Екібастұз қалалық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мәслихатының 2014 жылғы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желтоқсандағы № 292/34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7-қосымша</w:t>
            </w:r>
          </w:p>
          <w:bookmarkEnd w:id="20"/>
        </w:tc>
      </w:tr>
    </w:tbl>
    <w:bookmarkStart w:name="z19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Екібастұз қаласы ауылдық аймағы Бәйет ауылдық округінің</w:t>
      </w:r>
      <w:r>
        <w:br/>
      </w:r>
      <w:r>
        <w:rPr>
          <w:rFonts w:ascii="Times New Roman"/>
          <w:b/>
          <w:i w:val="false"/>
          <w:color w:val="000000"/>
        </w:rPr>
        <w:t xml:space="preserve">жерлерін салық салу мақсатында аймаққа бөлу сұлбасы 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4295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33"/>
        <w:gridCol w:w="11867"/>
      </w:tblGrid>
      <w:tr>
        <w:trPr>
          <w:trHeight w:val="30" w:hRule="atLeast"/>
        </w:trPr>
        <w:tc>
          <w:tcPr>
            <w:tcW w:w="4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6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" w:id="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Екібастұз қалалық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мәслихатының 2014 жылғы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желтоқсандағы № 292/34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8-қосымша</w:t>
            </w:r>
          </w:p>
          <w:bookmarkEnd w:id="22"/>
        </w:tc>
      </w:tr>
    </w:tbl>
    <w:bookmarkStart w:name="z21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Екібастұз қаласы ауылдық аймағы Қоянды ауылдық округінің жерлерін салық салу</w:t>
      </w:r>
      <w:r>
        <w:br/>
      </w:r>
      <w:r>
        <w:rPr>
          <w:rFonts w:ascii="Times New Roman"/>
          <w:b/>
          <w:i w:val="false"/>
          <w:color w:val="000000"/>
        </w:rPr>
        <w:t xml:space="preserve">мақсатында аймаққа бөлу сұлбасы </w:t>
      </w:r>
    </w:p>
    <w:bookmarkEnd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8-қосымша жаңа редакцияда - Павлодар облысы Екібастұз қалалық мәслихатының 30.12.2020 </w:t>
      </w:r>
      <w:r>
        <w:rPr>
          <w:rFonts w:ascii="Times New Roman"/>
          <w:b w:val="false"/>
          <w:i w:val="false"/>
          <w:color w:val="ff0000"/>
          <w:sz w:val="28"/>
        </w:rPr>
        <w:t>№ 492/63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бастап қолданысқа енгізіледі) шешімімен.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07300" cy="593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Шартты белгілер:</w:t>
      </w:r>
    </w:p>
    <w:bookmarkEnd w:id="2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78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Шартты белгілер:</w:t>
      </w:r>
    </w:p>
    <w:bookmarkEnd w:id="2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00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33"/>
        <w:gridCol w:w="11867"/>
      </w:tblGrid>
      <w:tr>
        <w:trPr>
          <w:trHeight w:val="30" w:hRule="atLeast"/>
        </w:trPr>
        <w:tc>
          <w:tcPr>
            <w:tcW w:w="4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6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" w:id="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Екібастұз қалалық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мәслихатының 2014 жылғы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желтоқсандағы № 292/34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9-қосымша</w:t>
            </w:r>
          </w:p>
          <w:bookmarkEnd w:id="26"/>
        </w:tc>
      </w:tr>
    </w:tbl>
    <w:bookmarkStart w:name="z23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Екібастұз қаласы ауылдық аймағы Екібастұз ауылдық округінің</w:t>
      </w:r>
      <w:r>
        <w:br/>
      </w:r>
      <w:r>
        <w:rPr>
          <w:rFonts w:ascii="Times New Roman"/>
          <w:b/>
          <w:i w:val="false"/>
          <w:color w:val="000000"/>
        </w:rPr>
        <w:t xml:space="preserve">жерлерін салық салу мақсатында аймаққа бөлу сұлбасы 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7851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4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Екібастұз қаласы ауылдық аймағы Екібастұз ауылдық округінің</w:t>
      </w:r>
      <w:r>
        <w:br/>
      </w:r>
      <w:r>
        <w:rPr>
          <w:rFonts w:ascii="Times New Roman"/>
          <w:b/>
          <w:i w:val="false"/>
          <w:color w:val="000000"/>
        </w:rPr>
        <w:t xml:space="preserve">жерлерін салық салу мақсатында аймаққа бөлу сұлбасы 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645400" cy="822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33"/>
        <w:gridCol w:w="11867"/>
      </w:tblGrid>
      <w:tr>
        <w:trPr>
          <w:trHeight w:val="30" w:hRule="atLeast"/>
        </w:trPr>
        <w:tc>
          <w:tcPr>
            <w:tcW w:w="4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6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"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Екібастұз қалалық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мәслихатының 2014 жылғы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желтоқсандағы № 292/34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10-қосымша</w:t>
            </w:r>
          </w:p>
          <w:bookmarkEnd w:id="29"/>
        </w:tc>
      </w:tr>
    </w:tbl>
    <w:bookmarkStart w:name="z26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Екібастұз қаласы ауылдық аймағы Ақкөл ауылдық округінің</w:t>
      </w:r>
      <w:r>
        <w:br/>
      </w:r>
      <w:r>
        <w:rPr>
          <w:rFonts w:ascii="Times New Roman"/>
          <w:b/>
          <w:i w:val="false"/>
          <w:color w:val="000000"/>
        </w:rPr>
        <w:t xml:space="preserve">жерлерін салық салу мақсатында аймаққа бөлу сұлбасы 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33"/>
        <w:gridCol w:w="11867"/>
      </w:tblGrid>
      <w:tr>
        <w:trPr>
          <w:trHeight w:val="30" w:hRule="atLeast"/>
        </w:trPr>
        <w:tc>
          <w:tcPr>
            <w:tcW w:w="4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6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Екібастұз қалалық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мәслихатының 2014 жылғы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желтоқсандағы № 292/34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11-қосымша</w:t>
            </w:r>
          </w:p>
          <w:bookmarkEnd w:id="31"/>
        </w:tc>
      </w:tr>
    </w:tbl>
    <w:bookmarkStart w:name="z28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Екібастұз қаласы ауылдық аймағы Бесқауға ауылының</w:t>
      </w:r>
      <w:r>
        <w:br/>
      </w:r>
      <w:r>
        <w:rPr>
          <w:rFonts w:ascii="Times New Roman"/>
          <w:b/>
          <w:i w:val="false"/>
          <w:color w:val="000000"/>
        </w:rPr>
        <w:t>жерлерін салық салу мақсатында аймаққа бөлу сұлбасы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11-қосымша алынып тасталды - Павлодар облысы Екібастұз қалалық мәслихатының 30.12.2020 </w:t>
      </w:r>
      <w:r>
        <w:rPr>
          <w:rFonts w:ascii="Times New Roman"/>
          <w:b w:val="false"/>
          <w:i w:val="false"/>
          <w:color w:val="ff0000"/>
          <w:sz w:val="28"/>
        </w:rPr>
        <w:t>№ 492/63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бастап қолданысқа енгізіледі) шешімімен.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33"/>
        <w:gridCol w:w="11867"/>
      </w:tblGrid>
      <w:tr>
        <w:trPr>
          <w:trHeight w:val="30" w:hRule="atLeast"/>
        </w:trPr>
        <w:tc>
          <w:tcPr>
            <w:tcW w:w="4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6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Екібастұз қалалық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мәслихатының 2014 жылғы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желтоқсандағы № 292/34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12-қосымша</w:t>
            </w:r>
          </w:p>
          <w:bookmarkEnd w:id="33"/>
        </w:tc>
      </w:tr>
    </w:tbl>
    <w:bookmarkStart w:name="z30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Екібастұз қаласы ауылдық аймағы Сарықамыс ауылдық округінің</w:t>
      </w:r>
      <w:r>
        <w:br/>
      </w:r>
      <w:r>
        <w:rPr>
          <w:rFonts w:ascii="Times New Roman"/>
          <w:b/>
          <w:i w:val="false"/>
          <w:color w:val="000000"/>
        </w:rPr>
        <w:t xml:space="preserve">жерлерін салық салу мақсатында аймаққа бөлу сұлбасы 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6121400" cy="839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33"/>
        <w:gridCol w:w="11867"/>
      </w:tblGrid>
      <w:tr>
        <w:trPr>
          <w:trHeight w:val="30" w:hRule="atLeast"/>
        </w:trPr>
        <w:tc>
          <w:tcPr>
            <w:tcW w:w="4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6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Екібастұз қалалық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мәслихатының 2014 жылғы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желтоқсандағы № 292/34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13-қосымша</w:t>
            </w:r>
          </w:p>
          <w:bookmarkEnd w:id="35"/>
        </w:tc>
      </w:tr>
    </w:tbl>
    <w:bookmarkStart w:name="z32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Екібастұз қаласы ауылдық аймағы Солнечный поселкесінің</w:t>
      </w:r>
      <w:r>
        <w:br/>
      </w:r>
      <w:r>
        <w:rPr>
          <w:rFonts w:ascii="Times New Roman"/>
          <w:b/>
          <w:i w:val="false"/>
          <w:color w:val="000000"/>
        </w:rPr>
        <w:t xml:space="preserve">жерлерін салық салу мақсатында аймаққа бөлу сұлбасы 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33"/>
        <w:gridCol w:w="11867"/>
      </w:tblGrid>
      <w:tr>
        <w:trPr>
          <w:trHeight w:val="30" w:hRule="atLeast"/>
        </w:trPr>
        <w:tc>
          <w:tcPr>
            <w:tcW w:w="43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6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Екібастұз қалалық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мәслихатының 2014 жылғы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желтоқсандағы № 292/34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14-қосымша</w:t>
            </w:r>
          </w:p>
          <w:bookmarkEnd w:id="37"/>
        </w:tc>
      </w:tr>
    </w:tbl>
    <w:bookmarkStart w:name="z34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Екібастұз қаласы ауылдық аймағы Шідерті поселкесінің</w:t>
      </w:r>
      <w:r>
        <w:br/>
      </w:r>
      <w:r>
        <w:rPr>
          <w:rFonts w:ascii="Times New Roman"/>
          <w:b/>
          <w:i w:val="false"/>
          <w:color w:val="000000"/>
        </w:rPr>
        <w:t xml:space="preserve">жерлерін салық салу мақсатында аймаққа бөлу сұлбасы 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