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a2373a" w14:textId="ca2373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қаласында көрсетілетін әлеуметтік қорғау саласындағы мемлекеттік көрсетілетін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қаласы әкімдігінің 2014 жылғы 11 сәуірдегі N 2/236 қаулысы. Алматы қаласы Әділет департаментінде 2014 жылғы 6 мамырда N 1039 болып тіркелді. Күші жойылды - Алматы қаласы әкімдігінің 2015 жылғы 09 қыркүйектегі № 3/539 қаулысымен</w:t>
      </w:r>
    </w:p>
    <w:p>
      <w:pPr>
        <w:spacing w:after="0"/>
        <w:ind w:left="0"/>
        <w:jc w:val="both"/>
      </w:pPr>
      <w:r>
        <w:rPr>
          <w:rFonts w:ascii="Times New Roman"/>
          <w:b w:val="false"/>
          <w:i w:val="false"/>
          <w:color w:val="ff0000"/>
          <w:sz w:val="28"/>
        </w:rPr>
        <w:t xml:space="preserve">      Ескерту. Күші жойылды - Алматы қаласы әкімдігінің 09.09.2015 № 3/539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p>
    <w:bookmarkStart w:name="z1" w:id="0"/>
    <w:p>
      <w:pPr>
        <w:spacing w:after="0"/>
        <w:ind w:left="0"/>
        <w:jc w:val="both"/>
      </w:pPr>
      <w:r>
        <w:rPr>
          <w:rFonts w:ascii="Times New Roman"/>
          <w:b w:val="false"/>
          <w:i w:val="false"/>
          <w:color w:val="000000"/>
          <w:sz w:val="28"/>
        </w:rPr>
        <w:t>
      Қазақстан Республикасының 1992 жылғы 18 желтоқсандағы </w:t>
      </w:r>
      <w:r>
        <w:rPr>
          <w:rFonts w:ascii="Times New Roman"/>
          <w:b w:val="false"/>
          <w:i w:val="false"/>
          <w:color w:val="000000"/>
          <w:sz w:val="28"/>
        </w:rPr>
        <w:t>«Семей ядролық сынақ полигонындағы ядролық сынақтардың салдарынан зардап шеккен азаматтарды әлеуметтік қорғау туралы»</w:t>
      </w:r>
      <w:r>
        <w:rPr>
          <w:rFonts w:ascii="Times New Roman"/>
          <w:b w:val="false"/>
          <w:i w:val="false"/>
          <w:color w:val="000000"/>
          <w:sz w:val="28"/>
        </w:rPr>
        <w:t>,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2001 жылғы 23 қаңтардағы </w:t>
      </w:r>
      <w:r>
        <w:rPr>
          <w:rFonts w:ascii="Times New Roman"/>
          <w:b w:val="false"/>
          <w:i w:val="false"/>
          <w:color w:val="000000"/>
          <w:sz w:val="28"/>
        </w:rPr>
        <w:t>«Халықты жұмыспен қамту туралы»</w:t>
      </w:r>
      <w:r>
        <w:rPr>
          <w:rFonts w:ascii="Times New Roman"/>
          <w:b w:val="false"/>
          <w:i w:val="false"/>
          <w:color w:val="000000"/>
          <w:sz w:val="28"/>
        </w:rPr>
        <w:t>, 2001 жылғы 17 шілдедегі </w:t>
      </w:r>
      <w:r>
        <w:rPr>
          <w:rFonts w:ascii="Times New Roman"/>
          <w:b w:val="false"/>
          <w:i w:val="false"/>
          <w:color w:val="000000"/>
          <w:sz w:val="28"/>
        </w:rPr>
        <w:t>«Мемлекеттік атаулы әлеуметтік көмек туралы»</w:t>
      </w:r>
      <w:r>
        <w:rPr>
          <w:rFonts w:ascii="Times New Roman"/>
          <w:b w:val="false"/>
          <w:i w:val="false"/>
          <w:color w:val="000000"/>
          <w:sz w:val="28"/>
        </w:rPr>
        <w:t>, 2005 жылғы 13 сәуірдегі </w:t>
      </w:r>
      <w:r>
        <w:rPr>
          <w:rFonts w:ascii="Times New Roman"/>
          <w:b w:val="false"/>
          <w:i w:val="false"/>
          <w:color w:val="000000"/>
          <w:sz w:val="28"/>
        </w:rPr>
        <w:t>«Қазақстан Республикасында мүгедектерді әлеуметтік қорғау туралы»</w:t>
      </w:r>
      <w:r>
        <w:rPr>
          <w:rFonts w:ascii="Times New Roman"/>
          <w:b w:val="false"/>
          <w:i w:val="false"/>
          <w:color w:val="000000"/>
          <w:sz w:val="28"/>
        </w:rPr>
        <w:t>, 2005 жылғы 28 мамырдағы </w:t>
      </w:r>
      <w:r>
        <w:rPr>
          <w:rFonts w:ascii="Times New Roman"/>
          <w:b w:val="false"/>
          <w:i w:val="false"/>
          <w:color w:val="000000"/>
          <w:sz w:val="28"/>
        </w:rPr>
        <w:t>«Балалы отбасыларға берілетін мемлекеттік жәрдемақылар туралы»</w:t>
      </w:r>
      <w:r>
        <w:rPr>
          <w:rFonts w:ascii="Times New Roman"/>
          <w:b w:val="false"/>
          <w:i w:val="false"/>
          <w:color w:val="000000"/>
          <w:sz w:val="28"/>
        </w:rPr>
        <w:t>, 2008 жылғы 29 желтоқсандағы </w:t>
      </w:r>
      <w:r>
        <w:rPr>
          <w:rFonts w:ascii="Times New Roman"/>
          <w:b w:val="false"/>
          <w:i w:val="false"/>
          <w:color w:val="000000"/>
          <w:sz w:val="28"/>
        </w:rPr>
        <w:t>«Арнаулы әлеуметтік қызметтер туралы»</w:t>
      </w:r>
      <w:r>
        <w:rPr>
          <w:rFonts w:ascii="Times New Roman"/>
          <w:b w:val="false"/>
          <w:i w:val="false"/>
          <w:color w:val="000000"/>
          <w:sz w:val="28"/>
        </w:rPr>
        <w:t>, 2013 жылғы 15 сәуірдегі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Заңдарына, Қазақстан Республикасы Үкіметінің 2014 жылғы 11 наурыздағы № 217 «Халықты әлеуметтік қорғау саласындағы мемлекеттiк қызметтер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және Қазақстан Республикасы Экономика және бюджеттік жоспарлау министрінің 2013 жылғы 14 тамыздағы № 249 «Мемлекеттік көрсетілетін қызметтердің стандарттары мен регламенттерін әзірлеу жөніндегі қағиданы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Алматы қаласының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«Жұмыссыз азаматтарды тіркеу және есепке қою»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«Жұмыссыз азаматтарға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Мүгедектерге протездік-ортопедиялық көмек ұсыну үшін оларға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«Мүгедектерді сурдо-тифлотехникалық және міндетті гигиеналық құралдармен қамтамасыз ету үшін оларға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«Он сегіз жасқа дейінгі балаларға мемлекеттік жәрдемақы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 «Мемлекеттік атаулы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8)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9) «Мүгедектерге кресло-арбалар беру үшін оларға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10) «Мүгедектерді санаторий-курорттық емдеумен қамтамасыз ету үшін оларға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11) «Медициналық-әлеуметтік мекемелерде (ұйымдарда) арнаулы әлеуметтік қызметтер көрсетуге құжаттар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12) «Үйде күтім көрсету жағдайында арнаулы әлеуметтік қызмет көрсетуге құжаттар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13)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14) «Адамдарға жұмыспен қамтуға жәрдемдесудің белсенді нысандарына қатысуға жолдамалар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15) «Өтініш берушінің (отбасының) атаулы әлеуметтік көмек алушыларға тиесілігін растайтын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16) «Үйде оқитын мүгедек балаларға материалдық қамсыздандыруды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17)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Осы қаулының </w:t>
      </w:r>
      <w:r>
        <w:rPr>
          <w:rFonts w:ascii="Times New Roman"/>
          <w:b w:val="false"/>
          <w:i w:val="false"/>
          <w:color w:val="000000"/>
          <w:sz w:val="28"/>
        </w:rPr>
        <w:t>қосымшасына</w:t>
      </w:r>
      <w:r>
        <w:rPr>
          <w:rFonts w:ascii="Times New Roman"/>
          <w:b w:val="false"/>
          <w:i w:val="false"/>
          <w:color w:val="000000"/>
          <w:sz w:val="28"/>
        </w:rPr>
        <w:t xml:space="preserve"> сәйкес Алматы қаласы әкімдігінің кейбір қаулыларының күші жойылды деп танылсын.</w:t>
      </w:r>
      <w:r>
        <w:br/>
      </w:r>
      <w:r>
        <w:rPr>
          <w:rFonts w:ascii="Times New Roman"/>
          <w:b w:val="false"/>
          <w:i w:val="false"/>
          <w:color w:val="000000"/>
          <w:sz w:val="28"/>
        </w:rPr>
        <w:t>
</w:t>
      </w:r>
      <w:r>
        <w:rPr>
          <w:rFonts w:ascii="Times New Roman"/>
          <w:b w:val="false"/>
          <w:i w:val="false"/>
          <w:color w:val="000000"/>
          <w:sz w:val="28"/>
        </w:rPr>
        <w:t>
      3. Алматы қалалық Жұмыспен қамту және әлеуметтік бағдарламалар басқармасы осы қаулыны Алматы қаласы әкімдігінің интернет-ресурсында орналастыруды қамтамасыз етсін және осы қаулыдан туындайтын өзге де шараларды қабылдасын.</w:t>
      </w:r>
      <w:r>
        <w:br/>
      </w:r>
      <w:r>
        <w:rPr>
          <w:rFonts w:ascii="Times New Roman"/>
          <w:b w:val="false"/>
          <w:i w:val="false"/>
          <w:color w:val="000000"/>
          <w:sz w:val="28"/>
        </w:rPr>
        <w:t>
</w:t>
      </w:r>
      <w:r>
        <w:rPr>
          <w:rFonts w:ascii="Times New Roman"/>
          <w:b w:val="false"/>
          <w:i w:val="false"/>
          <w:color w:val="000000"/>
          <w:sz w:val="28"/>
        </w:rPr>
        <w:t>
      4. Осы қаулының орындалуын бақылау Алматы қаласы әкімінің орынбасары Ю. Ильинге жүктелсін.</w:t>
      </w:r>
      <w:r>
        <w:br/>
      </w:r>
      <w:r>
        <w:rPr>
          <w:rFonts w:ascii="Times New Roman"/>
          <w:b w:val="false"/>
          <w:i w:val="false"/>
          <w:color w:val="000000"/>
          <w:sz w:val="28"/>
        </w:rPr>
        <w:t>
</w:t>
      </w:r>
      <w:r>
        <w:rPr>
          <w:rFonts w:ascii="Times New Roman"/>
          <w:b w:val="false"/>
          <w:i w:val="false"/>
          <w:color w:val="000000"/>
          <w:sz w:val="28"/>
        </w:rPr>
        <w:t>
      5. Осы қаулы әділет органдарында мемлекеттік тіркелген күннен бастап күшіне енеді және ол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r>
        <w:br/>
      </w:r>
      <w:r>
        <w:rPr>
          <w:rFonts w:ascii="Times New Roman"/>
          <w:b w:val="false"/>
          <w:i w:val="false"/>
          <w:color w:val="000000"/>
          <w:sz w:val="28"/>
        </w:rPr>
        <w:t>
 </w:t>
      </w:r>
    </w:p>
    <w:bookmarkEnd w:id="0"/>
    <w:tbl>
      <w:tblPr>
        <w:tblW w:w="0" w:type="auto"/>
        <w:tblCellSpacing w:w="0" w:type="auto"/>
        <w:tblBorders>
          <w:top w:val="none"/>
          <w:left w:val="none"/>
          <w:bottom w:val="none"/>
          <w:right w:val="none"/>
          <w:insideH w:val="none"/>
          <w:insideV w:val="none"/>
        </w:tblBorders>
      </w:tblPr>
      <w:tblGrid>
        <w:gridCol w:w="7794"/>
        <w:gridCol w:w="4206"/>
      </w:tblGrid>
      <w:tr>
        <w:trPr>
          <w:trHeight w:val="30" w:hRule="atLeast"/>
        </w:trPr>
        <w:tc>
          <w:tcPr>
            <w:tcW w:w="7794" w:type="dxa"/>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      Алматы қаласының әкімі</w:t>
            </w:r>
          </w:p>
        </w:tc>
        <w:tc>
          <w:tcPr>
            <w:tcW w:w="4206" w:type="dxa"/>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А. Есімов</w:t>
            </w:r>
          </w:p>
        </w:tc>
      </w:tr>
    </w:tbl>
    <w:p>
      <w:pPr>
        <w:spacing w:after="0"/>
        <w:ind w:left="0"/>
        <w:jc w:val="both"/>
      </w:pPr>
      <w:r>
        <w:rPr>
          <w:rFonts w:ascii="Times New Roman"/>
          <w:b/>
          <w:i w:val="false"/>
          <w:color w:val="000000"/>
          <w:sz w:val="28"/>
        </w:rPr>
        <w:t>      Енгізуші:</w:t>
      </w:r>
      <w:r>
        <w:br/>
      </w:r>
      <w:r>
        <w:rPr>
          <w:rFonts w:ascii="Times New Roman"/>
          <w:b w:val="false"/>
          <w:i w:val="false"/>
          <w:color w:val="000000"/>
          <w:sz w:val="28"/>
        </w:rPr>
        <w:t>
      Алматы қалалық Жұмыспен қамту</w:t>
      </w:r>
      <w:r>
        <w:br/>
      </w:r>
      <w:r>
        <w:rPr>
          <w:rFonts w:ascii="Times New Roman"/>
          <w:b w:val="false"/>
          <w:i w:val="false"/>
          <w:color w:val="000000"/>
          <w:sz w:val="28"/>
        </w:rPr>
        <w:t>
және әлеуметтік бағдарламалар</w:t>
      </w:r>
      <w:r>
        <w:br/>
      </w:r>
      <w:r>
        <w:rPr>
          <w:rFonts w:ascii="Times New Roman"/>
          <w:b w:val="false"/>
          <w:i w:val="false"/>
          <w:color w:val="000000"/>
          <w:sz w:val="28"/>
        </w:rPr>
        <w:t>
басқармасының басшысы                        Е. Әлиқұлов</w:t>
      </w:r>
      <w:r>
        <w:br/>
      </w:r>
      <w:r>
        <w:rPr>
          <w:rFonts w:ascii="Times New Roman"/>
          <w:b w:val="false"/>
          <w:i w:val="false"/>
          <w:color w:val="000000"/>
          <w:sz w:val="28"/>
        </w:rPr>
        <w:t>
</w:t>
      </w:r>
      <w:r>
        <w:rPr>
          <w:rFonts w:ascii="Times New Roman"/>
          <w:b/>
          <w:i w:val="false"/>
          <w:color w:val="000000"/>
          <w:sz w:val="28"/>
        </w:rPr>
        <w:t>      Келісілді:</w:t>
      </w:r>
      <w:r>
        <w:br/>
      </w:r>
      <w:r>
        <w:rPr>
          <w:rFonts w:ascii="Times New Roman"/>
          <w:b w:val="false"/>
          <w:i w:val="false"/>
          <w:color w:val="000000"/>
          <w:sz w:val="28"/>
        </w:rPr>
        <w:t>
      Алматы қаласы әкімінің орынбасары            Ю. Ильин</w:t>
      </w:r>
      <w:r>
        <w:br/>
      </w:r>
      <w:r>
        <w:rPr>
          <w:rFonts w:ascii="Times New Roman"/>
          <w:b w:val="false"/>
          <w:i w:val="false"/>
          <w:color w:val="000000"/>
          <w:sz w:val="28"/>
        </w:rPr>
        <w:t>
      Мемлекеттік қызметтерді көрсету сапасының</w:t>
      </w:r>
      <w:r>
        <w:br/>
      </w:r>
      <w:r>
        <w:rPr>
          <w:rFonts w:ascii="Times New Roman"/>
          <w:b w:val="false"/>
          <w:i w:val="false"/>
          <w:color w:val="000000"/>
          <w:sz w:val="28"/>
        </w:rPr>
        <w:t>
сақталуын бақылау бөлімінің басшысы            М. Сүйіндіков</w:t>
      </w:r>
      <w:r>
        <w:br/>
      </w:r>
      <w:r>
        <w:rPr>
          <w:rFonts w:ascii="Times New Roman"/>
          <w:b w:val="false"/>
          <w:i w:val="false"/>
          <w:color w:val="000000"/>
          <w:sz w:val="28"/>
        </w:rPr>
        <w:t>
      Алматы қаласы әкімі аппараты</w:t>
      </w:r>
      <w:r>
        <w:br/>
      </w:r>
      <w:r>
        <w:rPr>
          <w:rFonts w:ascii="Times New Roman"/>
          <w:b w:val="false"/>
          <w:i w:val="false"/>
          <w:color w:val="000000"/>
          <w:sz w:val="28"/>
        </w:rPr>
        <w:t>
заң бөлімінің басшысы                        А. Қасымова</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 w:id="1"/>
          <w:p>
            <w:pPr>
              <w:spacing w:after="20"/>
              <w:ind w:left="20"/>
              <w:jc w:val="both"/>
            </w:pPr>
            <w:r>
              <w:rPr>
                <w:rFonts w:ascii="Times New Roman"/>
                <w:b w:val="false"/>
                <w:i w:val="false"/>
                <w:color w:val="000000"/>
                <w:sz w:val="20"/>
              </w:rPr>
              <w:t>
Алматы қаласы әкімдігінің</w:t>
            </w:r>
            <w:r>
              <w:br/>
            </w:r>
            <w:r>
              <w:rPr>
                <w:rFonts w:ascii="Times New Roman"/>
                <w:b w:val="false"/>
                <w:i w:val="false"/>
                <w:color w:val="000000"/>
                <w:sz w:val="20"/>
              </w:rPr>
              <w:t>
2014 жылғы «11» сәуірдегі № 2/236</w:t>
            </w:r>
            <w:r>
              <w:br/>
            </w:r>
            <w:r>
              <w:rPr>
                <w:rFonts w:ascii="Times New Roman"/>
                <w:b w:val="false"/>
                <w:i w:val="false"/>
                <w:color w:val="000000"/>
                <w:sz w:val="20"/>
              </w:rPr>
              <w:t>
қаулысына қосымша</w:t>
            </w:r>
          </w:p>
          <w:bookmarkEnd w:id="1"/>
        </w:tc>
      </w:tr>
    </w:tbl>
    <w:p>
      <w:pPr>
        <w:spacing w:after="0"/>
        <w:ind w:left="0"/>
        <w:jc w:val="left"/>
      </w:pPr>
      <w:r>
        <w:rPr>
          <w:rFonts w:ascii="Times New Roman"/>
          <w:b/>
          <w:i w:val="false"/>
          <w:color w:val="000000"/>
        </w:rPr>
        <w:t xml:space="preserve"> Алматы қаласы әкімдігінің күші жойылған қаулыларының тізбесі</w:t>
      </w:r>
    </w:p>
    <w:bookmarkStart w:name="z5" w:id="2"/>
    <w:p>
      <w:pPr>
        <w:spacing w:after="0"/>
        <w:ind w:left="0"/>
        <w:jc w:val="both"/>
      </w:pPr>
      <w:r>
        <w:rPr>
          <w:rFonts w:ascii="Times New Roman"/>
          <w:b w:val="false"/>
          <w:i w:val="false"/>
          <w:color w:val="000000"/>
          <w:sz w:val="28"/>
        </w:rPr>
        <w:t>
      1. Алматы қаласы әкімдігінің «Алматы қаласында көрсетілетін әлеуметтік қорғау саласындағы мемлекеттік қызметтердің регламенттерін бекіту туралы» 2012 жылғы 30 наурыздағы № 1/230 </w:t>
      </w:r>
      <w:r>
        <w:rPr>
          <w:rFonts w:ascii="Times New Roman"/>
          <w:b w:val="false"/>
          <w:i w:val="false"/>
          <w:color w:val="000000"/>
          <w:sz w:val="28"/>
        </w:rPr>
        <w:t>қаулысы</w:t>
      </w:r>
      <w:r>
        <w:rPr>
          <w:rFonts w:ascii="Times New Roman"/>
          <w:b w:val="false"/>
          <w:i w:val="false"/>
          <w:color w:val="000000"/>
          <w:sz w:val="28"/>
        </w:rPr>
        <w:t xml:space="preserve"> (нормативтік құқықтық актілерді мемлекеттік тіркеу Тізілімінде № 934 болып тіркелген, 2012 жылғы 22 мамырда «Алматы ақшамы» газетінде, 2012 жылғы 19 мамырда «Вечерний Алматы» газетінде жарияланған).</w:t>
      </w:r>
      <w:r>
        <w:br/>
      </w:r>
      <w:r>
        <w:rPr>
          <w:rFonts w:ascii="Times New Roman"/>
          <w:b w:val="false"/>
          <w:i w:val="false"/>
          <w:color w:val="000000"/>
          <w:sz w:val="28"/>
        </w:rPr>
        <w:t>
</w:t>
      </w:r>
      <w:r>
        <w:rPr>
          <w:rFonts w:ascii="Times New Roman"/>
          <w:b w:val="false"/>
          <w:i w:val="false"/>
          <w:color w:val="000000"/>
          <w:sz w:val="28"/>
        </w:rPr>
        <w:t>
      2. «Алматы қаласы әкімдігінің «Алматы қаласында көрсетілетін әлеуметтік қорғау саласындағы электрондық мемлекеттік қызметтердің регламенттерін бекіту туралы» 2012 жылғы 30 наурыздағы № 1/231 </w:t>
      </w:r>
      <w:r>
        <w:rPr>
          <w:rFonts w:ascii="Times New Roman"/>
          <w:b w:val="false"/>
          <w:i w:val="false"/>
          <w:color w:val="000000"/>
          <w:sz w:val="28"/>
        </w:rPr>
        <w:t>қаулысы</w:t>
      </w:r>
      <w:r>
        <w:rPr>
          <w:rFonts w:ascii="Times New Roman"/>
          <w:b w:val="false"/>
          <w:i w:val="false"/>
          <w:color w:val="000000"/>
          <w:sz w:val="28"/>
        </w:rPr>
        <w:t xml:space="preserve"> (нормативтік құқықтық актілерді мемлекеттік тіркеу Тізілімінде № 935 болып тіркелген, 2012 жылғы 22 мамырда «Алматы ақшамы» газетінде, 2012 жылғы 19 мамырда «Вечерний Алматы» газетінде жарияланған).</w:t>
      </w:r>
      <w:r>
        <w:br/>
      </w:r>
      <w:r>
        <w:rPr>
          <w:rFonts w:ascii="Times New Roman"/>
          <w:b w:val="false"/>
          <w:i w:val="false"/>
          <w:color w:val="000000"/>
          <w:sz w:val="28"/>
        </w:rPr>
        <w:t>
</w:t>
      </w:r>
      <w:r>
        <w:rPr>
          <w:rFonts w:ascii="Times New Roman"/>
          <w:b w:val="false"/>
          <w:i w:val="false"/>
          <w:color w:val="000000"/>
          <w:sz w:val="28"/>
        </w:rPr>
        <w:t>
      3. Алматы қаласы әкімдігінің «Алматы қаласында көрсетілетін әлеуметтік қорғау саласындағы мемлекеттік қызметтердің регламенттерін бекіту туралы» 2012 жылғы 20 желтоқсандағы № 4/1050 </w:t>
      </w:r>
      <w:r>
        <w:rPr>
          <w:rFonts w:ascii="Times New Roman"/>
          <w:b w:val="false"/>
          <w:i w:val="false"/>
          <w:color w:val="000000"/>
          <w:sz w:val="28"/>
        </w:rPr>
        <w:t>қаулысы</w:t>
      </w:r>
      <w:r>
        <w:rPr>
          <w:rFonts w:ascii="Times New Roman"/>
          <w:b w:val="false"/>
          <w:i w:val="false"/>
          <w:color w:val="000000"/>
          <w:sz w:val="28"/>
        </w:rPr>
        <w:t xml:space="preserve"> (нормативтік құқықтық актілерді мемлекеттік тіркеу Тізілімінде № 965 болып тіркелген, 2013 жылғы 2 ақпанда «Алматы ақшамы» және «Вечерний Алматы» газеттерінде жарияланған).</w:t>
      </w:r>
      <w:r>
        <w:br/>
      </w:r>
      <w:r>
        <w:rPr>
          <w:rFonts w:ascii="Times New Roman"/>
          <w:b w:val="false"/>
          <w:i w:val="false"/>
          <w:color w:val="000000"/>
          <w:sz w:val="28"/>
        </w:rPr>
        <w:t>
</w:t>
      </w:r>
      <w:r>
        <w:rPr>
          <w:rFonts w:ascii="Times New Roman"/>
          <w:b w:val="false"/>
          <w:i w:val="false"/>
          <w:color w:val="000000"/>
          <w:sz w:val="28"/>
        </w:rPr>
        <w:t>
      4. Алматы қаласы әкімдігінің «Алматы қаласы әкімдігінің 2012 жылғы 30 наурыздағы № 1/231 Алматы қаласында көрсетілетін әлеуметтік қорғау саласындағы электрондық мемлекеттік қызметтердің регламенттерін бекіту туралы қаулысына өзгеріс енгізу туралы» 2013 жылғы 11 ақпандағы № 1/73 </w:t>
      </w:r>
      <w:r>
        <w:rPr>
          <w:rFonts w:ascii="Times New Roman"/>
          <w:b w:val="false"/>
          <w:i w:val="false"/>
          <w:color w:val="000000"/>
          <w:sz w:val="28"/>
        </w:rPr>
        <w:t>қаулысы</w:t>
      </w:r>
      <w:r>
        <w:rPr>
          <w:rFonts w:ascii="Times New Roman"/>
          <w:b w:val="false"/>
          <w:i w:val="false"/>
          <w:color w:val="000000"/>
          <w:sz w:val="28"/>
        </w:rPr>
        <w:t xml:space="preserve"> (нормативтік құқықтық актілерді мемлекеттік тіркеу Тізілімінде № 968 болып тіркелген, 2013 жылғы 7 наурызда «Алматы ақшамы» және «Вечерний Алматы» газеттерінде жарияланған).</w:t>
      </w:r>
      <w:r>
        <w:br/>
      </w:r>
      <w:r>
        <w:rPr>
          <w:rFonts w:ascii="Times New Roman"/>
          <w:b w:val="false"/>
          <w:i w:val="false"/>
          <w:color w:val="000000"/>
          <w:sz w:val="28"/>
        </w:rPr>
        <w:t>
</w:t>
      </w:r>
      <w:r>
        <w:rPr>
          <w:rFonts w:ascii="Times New Roman"/>
          <w:b w:val="false"/>
          <w:i w:val="false"/>
          <w:color w:val="000000"/>
          <w:sz w:val="28"/>
        </w:rPr>
        <w:t>
      5. Алматы қаласы әкімдігінің «Алматы қаласы әкімдігінің кейбір қаулыларына өзгерістер енгізу туралы» 2013 жылғы 26 шілдедегі № 3/657 </w:t>
      </w:r>
      <w:r>
        <w:rPr>
          <w:rFonts w:ascii="Times New Roman"/>
          <w:b w:val="false"/>
          <w:i w:val="false"/>
          <w:color w:val="000000"/>
          <w:sz w:val="28"/>
        </w:rPr>
        <w:t>қаулысы</w:t>
      </w:r>
      <w:r>
        <w:rPr>
          <w:rFonts w:ascii="Times New Roman"/>
          <w:b w:val="false"/>
          <w:i w:val="false"/>
          <w:color w:val="000000"/>
          <w:sz w:val="28"/>
        </w:rPr>
        <w:t xml:space="preserve"> (нормативтік құқықтық актілерді мемлекеттік тіркеу Тізілімінде № 995 болып тіркелген, 2013 жылғы 24 тамызда «Алматы ақшамы» және «Вечерний Алматы» газеттерінде жарияланған).</w:t>
      </w:r>
      <w:r>
        <w:br/>
      </w:r>
      <w:r>
        <w:rPr>
          <w:rFonts w:ascii="Times New Roman"/>
          <w:b w:val="false"/>
          <w:i w:val="false"/>
          <w:color w:val="000000"/>
          <w:sz w:val="28"/>
        </w:rPr>
        <w:t>
</w:t>
      </w:r>
      <w:r>
        <w:rPr>
          <w:rFonts w:ascii="Times New Roman"/>
          <w:b w:val="false"/>
          <w:i w:val="false"/>
          <w:color w:val="000000"/>
          <w:sz w:val="28"/>
        </w:rPr>
        <w:t>
      6. Алматы қаласы әкімдігінің «Алматы қаласы әкімдігінің кейбір қаулыларына өзгерістер енгізу туралы» 2013 жылғы 9 қыркүйектегі № 3/776 </w:t>
      </w:r>
      <w:r>
        <w:rPr>
          <w:rFonts w:ascii="Times New Roman"/>
          <w:b w:val="false"/>
          <w:i w:val="false"/>
          <w:color w:val="000000"/>
          <w:sz w:val="28"/>
        </w:rPr>
        <w:t>қаулысы</w:t>
      </w:r>
      <w:r>
        <w:rPr>
          <w:rFonts w:ascii="Times New Roman"/>
          <w:b w:val="false"/>
          <w:i w:val="false"/>
          <w:color w:val="000000"/>
          <w:sz w:val="28"/>
        </w:rPr>
        <w:t xml:space="preserve"> (нормативтік құқықтық актілерді мемлекеттік тіркеу Тізілімінде № 998 болып тіркелген, 2013 жылғы 10 қазанда «Алматы ақшамы» және «Вечерний Алматы» газеттерінде жарияланған).</w:t>
      </w:r>
      <w:r>
        <w:br/>
      </w:r>
      <w:r>
        <w:rPr>
          <w:rFonts w:ascii="Times New Roman"/>
          <w:b w:val="false"/>
          <w:i w:val="false"/>
          <w:color w:val="000000"/>
          <w:sz w:val="28"/>
        </w:rPr>
        <w:t>
</w:t>
      </w:r>
      <w:r>
        <w:rPr>
          <w:rFonts w:ascii="Times New Roman"/>
          <w:b w:val="false"/>
          <w:i w:val="false"/>
          <w:color w:val="000000"/>
          <w:sz w:val="28"/>
        </w:rPr>
        <w:t>
      7. Алматы қаласы әкімдігінің «Алматы қаласы әкімдігінің «Алматы қаласында көрсетілетін әлеуметтік қорғау саласындағы мемлекеттік қызметтердің регламенттерін бекіту туралы» 2012 жылғы 20 желтоқсандағы № 4/1050 қаулысына өзгерістер енгізу туралы 2013 жылғы 18 қазандағы № 4/889 </w:t>
      </w:r>
      <w:r>
        <w:rPr>
          <w:rFonts w:ascii="Times New Roman"/>
          <w:b w:val="false"/>
          <w:i w:val="false"/>
          <w:color w:val="000000"/>
          <w:sz w:val="28"/>
        </w:rPr>
        <w:t>қаулысы</w:t>
      </w:r>
      <w:r>
        <w:rPr>
          <w:rFonts w:ascii="Times New Roman"/>
          <w:b w:val="false"/>
          <w:i w:val="false"/>
          <w:color w:val="000000"/>
          <w:sz w:val="28"/>
        </w:rPr>
        <w:t xml:space="preserve"> (нормативтік құқықтық актілерді мемлекеттік тіркеу Тізілімінде 1011 болып тіркелген, 2013 жылғы 23 қазанда «Алматы ақшамы» және «Вечерний Алматы» газеттерінде жарияланған).</w:t>
      </w:r>
      <w:r>
        <w:br/>
      </w:r>
      <w:r>
        <w:rPr>
          <w:rFonts w:ascii="Times New Roman"/>
          <w:b w:val="false"/>
          <w:i w:val="false"/>
          <w:color w:val="000000"/>
          <w:sz w:val="28"/>
        </w:rPr>
        <w:t>
 </w:t>
      </w:r>
    </w:p>
    <w:bookmarkEnd w:id="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6" w:id="3"/>
          <w:p>
            <w:pPr>
              <w:spacing w:after="20"/>
              <w:ind w:left="20"/>
              <w:jc w:val="both"/>
            </w:pPr>
            <w:r>
              <w:rPr>
                <w:rFonts w:ascii="Times New Roman"/>
                <w:b w:val="false"/>
                <w:i w:val="false"/>
                <w:color w:val="000000"/>
                <w:sz w:val="20"/>
              </w:rPr>
              <w:t>
Алматы қаласы әкімдігінің</w:t>
            </w:r>
            <w:r>
              <w:br/>
            </w:r>
            <w:r>
              <w:rPr>
                <w:rFonts w:ascii="Times New Roman"/>
                <w:b w:val="false"/>
                <w:i w:val="false"/>
                <w:color w:val="000000"/>
                <w:sz w:val="20"/>
              </w:rPr>
              <w:t>
2014 жылғы «11» сәуірдегі № 2/236</w:t>
            </w:r>
            <w:r>
              <w:br/>
            </w:r>
            <w:r>
              <w:rPr>
                <w:rFonts w:ascii="Times New Roman"/>
                <w:b w:val="false"/>
                <w:i w:val="false"/>
                <w:color w:val="000000"/>
                <w:sz w:val="20"/>
              </w:rPr>
              <w:t>
қаулысымен бекітілген</w:t>
            </w:r>
          </w:p>
          <w:bookmarkEnd w:id="3"/>
        </w:tc>
      </w:tr>
    </w:tbl>
    <w:bookmarkStart w:name="z7" w:id="4"/>
    <w:p>
      <w:pPr>
        <w:spacing w:after="0"/>
        <w:ind w:left="0"/>
        <w:jc w:val="left"/>
      </w:pPr>
      <w:r>
        <w:rPr>
          <w:rFonts w:ascii="Times New Roman"/>
          <w:b/>
          <w:i w:val="false"/>
          <w:color w:val="000000"/>
        </w:rPr>
        <w:t xml:space="preserve"> 
«Жұмыссыз азаматтарды тіркеу және есепке қою» мемлекеттік көрсетілетін қызмет регламенті</w:t>
      </w:r>
      <w:r>
        <w:br/>
      </w:r>
      <w:r>
        <w:rPr>
          <w:rFonts w:ascii="Times New Roman"/>
          <w:b/>
          <w:i w:val="false"/>
          <w:color w:val="000000"/>
        </w:rPr>
        <w:t>
</w:t>
      </w:r>
      <w:r>
        <w:rPr>
          <w:rFonts w:ascii="Times New Roman"/>
          <w:b/>
          <w:i w:val="false"/>
          <w:color w:val="000000"/>
        </w:rPr>
        <w:t>
1. Жалпы ережелер</w:t>
      </w:r>
    </w:p>
    <w:bookmarkEnd w:id="4"/>
    <w:bookmarkStart w:name="z9" w:id="5"/>
    <w:p>
      <w:pPr>
        <w:spacing w:after="0"/>
        <w:ind w:left="0"/>
        <w:jc w:val="both"/>
      </w:pPr>
      <w:r>
        <w:rPr>
          <w:rFonts w:ascii="Times New Roman"/>
          <w:b w:val="false"/>
          <w:i w:val="false"/>
          <w:color w:val="000000"/>
          <w:sz w:val="28"/>
        </w:rPr>
        <w:t>
      1. «Жұмыссыз азаматтарды тіркеу және есепке қою» мемлекеттік көрсетілетін қызметі (бұдан әрі – мемлекеттік көрсетілетін қызмет) Басқарманың жұмыспен қамту және әлеуметтік бағдарламалар басқармасының аудандық бөлімдері (бұдан әрі – көрсетілетін қызметті беруші) көрсетілетін қызметті алушының тұрақты мекенжайы бойынша көрсетіледі.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3) www.egov.kz «электрондық үкіметтің» веб-порталы (бұдан әрі – портал) арқылы жүзеге асырылады.</w:t>
      </w:r>
      <w:r>
        <w:br/>
      </w:r>
      <w:r>
        <w:rPr>
          <w:rFonts w:ascii="Times New Roman"/>
          <w:b w:val="false"/>
          <w:i w:val="false"/>
          <w:color w:val="000000"/>
          <w:sz w:val="28"/>
        </w:rPr>
        <w:t>
      2. Мемлекеттік көрсетілетін қызметі: электронды (ішінара автоматтандырылған) және (немесе) қағаз түрінде.</w:t>
      </w:r>
      <w:r>
        <w:br/>
      </w:r>
      <w:r>
        <w:rPr>
          <w:rFonts w:ascii="Times New Roman"/>
          <w:b w:val="false"/>
          <w:i w:val="false"/>
          <w:color w:val="000000"/>
          <w:sz w:val="28"/>
        </w:rPr>
        <w:t>
      3. Мемлекеттік көрсетілетін қызметтің қорытындысы - жұмыссыз азаматтарды тіркеу және жұмыссыз ретінде есепке қою қағаз түрінде немесе электронды түрде хабарланады.</w:t>
      </w:r>
      <w:r>
        <w:br/>
      </w:r>
      <w:r>
        <w:rPr>
          <w:rFonts w:ascii="Times New Roman"/>
          <w:b w:val="false"/>
          <w:i w:val="false"/>
          <w:color w:val="000000"/>
          <w:sz w:val="28"/>
        </w:rPr>
        <w:t>
 </w:t>
      </w:r>
    </w:p>
    <w:bookmarkEnd w:id="5"/>
    <w:bookmarkStart w:name="z10" w:id="6"/>
    <w:p>
      <w:pPr>
        <w:spacing w:after="0"/>
        <w:ind w:left="0"/>
        <w:jc w:val="left"/>
      </w:pPr>
      <w:r>
        <w:rPr>
          <w:rFonts w:ascii="Times New Roman"/>
          <w:b/>
          <w:i w:val="false"/>
          <w:color w:val="000000"/>
        </w:rPr>
        <w:t xml:space="preserve"> 
2. Мемлекеттік көрсетілген қызметті берушілер мемлекеттік қызметті көрсету барысында құрылымдық бөлімшелердің (қызметкерлердің) жүргізу ретін сипаттау</w:t>
      </w:r>
    </w:p>
    <w:bookmarkEnd w:id="6"/>
    <w:bookmarkStart w:name="z11" w:id="7"/>
    <w:p>
      <w:pPr>
        <w:spacing w:after="0"/>
        <w:ind w:left="0"/>
        <w:jc w:val="both"/>
      </w:pPr>
      <w:r>
        <w:rPr>
          <w:rFonts w:ascii="Times New Roman"/>
          <w:b w:val="false"/>
          <w:i w:val="false"/>
          <w:color w:val="000000"/>
          <w:sz w:val="28"/>
        </w:rPr>
        <w:t>
      4. Мемлекеттік қызмет көрсету бойынша процедураның (әрекет) басталуы үшін негіздеме Қазақстан Республикасы Үкіметінің 2014 жылғы 11 наурыздағы № 217 қаулысымен бекітілген (бұдан әрі - Стандарт) «Жұмыссыз азаматтарды тіркеу және есепке қою» мемлекеттік қызмет Стандартының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көрсетілген қызмет берушінің қызмет алушыдан мемлекеттік қызметті көрсету үшін қажетті құжаттарды алу немесе қызмет алушының электрондық сұрауы болып табылады.</w:t>
      </w:r>
      <w:r>
        <w:br/>
      </w:r>
      <w:r>
        <w:rPr>
          <w:rFonts w:ascii="Times New Roman"/>
          <w:b w:val="false"/>
          <w:i w:val="false"/>
          <w:color w:val="000000"/>
          <w:sz w:val="28"/>
        </w:rPr>
        <w:t>
      5. Мемлекеттік қызмет көрсету кезіндегі кіріс құрамының процедуралары (әрекет):</w:t>
      </w:r>
      <w:r>
        <w:br/>
      </w:r>
      <w:r>
        <w:rPr>
          <w:rFonts w:ascii="Times New Roman"/>
          <w:b w:val="false"/>
          <w:i w:val="false"/>
          <w:color w:val="000000"/>
          <w:sz w:val="28"/>
        </w:rPr>
        <w:t>
      1) көрсетілетін қызмет беруші маманның немесе ХҚО-ғының қызметкерінің құжатты қабылдауы;</w:t>
      </w:r>
      <w:r>
        <w:br/>
      </w:r>
      <w:r>
        <w:rPr>
          <w:rFonts w:ascii="Times New Roman"/>
          <w:b w:val="false"/>
          <w:i w:val="false"/>
          <w:color w:val="000000"/>
          <w:sz w:val="28"/>
        </w:rPr>
        <w:t>
      2) Қазақстан Республикасы заңдарымен қарастырылмаған жағдайда, ақпаратты қолдану үшін, ақпараттық жүйеде көрсетілген құжаттарды қабылдаған маманның көрсетілген қызмет берушіден көрсетілген қызмет алушының өз еркімен қағаз түрінде заңды түрде қорғалатын құпия;</w:t>
      </w:r>
      <w:r>
        <w:br/>
      </w:r>
      <w:r>
        <w:rPr>
          <w:rFonts w:ascii="Times New Roman"/>
          <w:b w:val="false"/>
          <w:i w:val="false"/>
          <w:color w:val="000000"/>
          <w:sz w:val="28"/>
        </w:rPr>
        <w:t>
      3) сұранысты жолдау және құжаттарды алу үшін ақпаратты тиісті мемлекеттік ақпараттық жүйелерден портал арқылы электрондық цифрлық қолтаңбасымен (бұдан әрі – ЭЦҚ) куәландырылған электрондық құжаттар нысанында алады;</w:t>
      </w:r>
      <w:r>
        <w:br/>
      </w:r>
      <w:r>
        <w:rPr>
          <w:rFonts w:ascii="Times New Roman"/>
          <w:b w:val="false"/>
          <w:i w:val="false"/>
          <w:color w:val="000000"/>
          <w:sz w:val="28"/>
        </w:rPr>
        <w:t>
      4) қызмет берушінің маманының мемлекеттік қызмет көрсету нәтижесін рәсімдеуі;</w:t>
      </w:r>
      <w:r>
        <w:br/>
      </w:r>
      <w:r>
        <w:rPr>
          <w:rFonts w:ascii="Times New Roman"/>
          <w:b w:val="false"/>
          <w:i w:val="false"/>
          <w:color w:val="000000"/>
          <w:sz w:val="28"/>
        </w:rPr>
        <w:t>
      5) мемлекеттік көрсетілетін қызметті алушының немесе ХҚО-ың маманының оны беруінің нәтижесі.</w:t>
      </w:r>
      <w:r>
        <w:br/>
      </w:r>
      <w:r>
        <w:rPr>
          <w:rFonts w:ascii="Times New Roman"/>
          <w:b w:val="false"/>
          <w:i w:val="false"/>
          <w:color w:val="000000"/>
          <w:sz w:val="28"/>
        </w:rPr>
        <w:t>
 </w:t>
      </w:r>
    </w:p>
    <w:bookmarkEnd w:id="7"/>
    <w:bookmarkStart w:name="z12" w:id="8"/>
    <w:p>
      <w:pPr>
        <w:spacing w:after="0"/>
        <w:ind w:left="0"/>
        <w:jc w:val="left"/>
      </w:pPr>
      <w:r>
        <w:rPr>
          <w:rFonts w:ascii="Times New Roman"/>
          <w:b/>
          <w:i w:val="false"/>
          <w:color w:val="000000"/>
        </w:rPr>
        <w:t xml:space="preserve"> 
3. Мемлекеттік көрсетілетін қызметті берушілердің (қызметкерлердің) мемлекеттік қызметті көрсету барысында құрылымдық бөлімшелердің өзара қарым-қатынаста болу ретін сипаттау</w:t>
      </w:r>
    </w:p>
    <w:bookmarkEnd w:id="8"/>
    <w:bookmarkStart w:name="z13" w:id="9"/>
    <w:p>
      <w:pPr>
        <w:spacing w:after="0"/>
        <w:ind w:left="0"/>
        <w:jc w:val="both"/>
      </w:pPr>
      <w:r>
        <w:rPr>
          <w:rFonts w:ascii="Times New Roman"/>
          <w:b w:val="false"/>
          <w:i w:val="false"/>
          <w:color w:val="000000"/>
          <w:sz w:val="28"/>
        </w:rPr>
        <w:t>
      6. Мемлекеттік қызмет көрсету процесіне қатысушы қызмет беруші құрылымдық бөлімшелердің тізбесі:</w:t>
      </w:r>
      <w:r>
        <w:br/>
      </w:r>
      <w:r>
        <w:rPr>
          <w:rFonts w:ascii="Times New Roman"/>
          <w:b w:val="false"/>
          <w:i w:val="false"/>
          <w:color w:val="000000"/>
          <w:sz w:val="28"/>
        </w:rPr>
        <w:t>
      1) көрсетілетін қызмет беруші маман;</w:t>
      </w:r>
      <w:r>
        <w:br/>
      </w:r>
      <w:r>
        <w:rPr>
          <w:rFonts w:ascii="Times New Roman"/>
          <w:b w:val="false"/>
          <w:i w:val="false"/>
          <w:color w:val="000000"/>
          <w:sz w:val="28"/>
        </w:rPr>
        <w:t>
      2) көрсетілетін қызмет берушінің басшысы.</w:t>
      </w:r>
      <w:r>
        <w:br/>
      </w:r>
      <w:r>
        <w:rPr>
          <w:rFonts w:ascii="Times New Roman"/>
          <w:b w:val="false"/>
          <w:i w:val="false"/>
          <w:color w:val="000000"/>
          <w:sz w:val="28"/>
        </w:rPr>
        <w:t>
      7. Көрсетілетін қызмет берушілер (әрекетті) арасында құрылымдық бөлімшелердің (қызметкерлер) реттілік тәртібін сипаттау:</w:t>
      </w:r>
      <w:r>
        <w:br/>
      </w:r>
      <w:r>
        <w:rPr>
          <w:rFonts w:ascii="Times New Roman"/>
          <w:b w:val="false"/>
          <w:i w:val="false"/>
          <w:color w:val="000000"/>
          <w:sz w:val="28"/>
        </w:rPr>
        <w:t>
      1) мемлекеттік көрсетілетін қызмет алушы қызмет беруші маманға алынған қажетті құжаттарды келісімімен жазбаша түрде ұсынады;</w:t>
      </w:r>
      <w:r>
        <w:br/>
      </w:r>
      <w:r>
        <w:rPr>
          <w:rFonts w:ascii="Times New Roman"/>
          <w:b w:val="false"/>
          <w:i w:val="false"/>
          <w:color w:val="000000"/>
          <w:sz w:val="28"/>
        </w:rPr>
        <w:t>
      2) көрсетілетін қызмет беруші маман сұранысты (қызмет алушының ЖИН нөмірі) мемлекеттік ақпараттық жүйелер порталына жібереді;</w:t>
      </w:r>
      <w:r>
        <w:br/>
      </w:r>
      <w:r>
        <w:rPr>
          <w:rFonts w:ascii="Times New Roman"/>
          <w:b w:val="false"/>
          <w:i w:val="false"/>
          <w:color w:val="000000"/>
          <w:sz w:val="28"/>
        </w:rPr>
        <w:t>
      3) көрсетілетін қызмет беруші маманға салыстырып тексеру үшін құжаттың түпнұсқасы беріледі, содан кейін құжаттың түпнұсқасы көрсетілетін қызметті алушыға қайтарылады.</w:t>
      </w:r>
      <w:r>
        <w:br/>
      </w:r>
      <w:r>
        <w:rPr>
          <w:rFonts w:ascii="Times New Roman"/>
          <w:b w:val="false"/>
          <w:i w:val="false"/>
          <w:color w:val="000000"/>
          <w:sz w:val="28"/>
        </w:rPr>
        <w:t>
      4) ақпаратты электронды түрде алады және құжаттың түпнұсқасымен салыстырып, одан әрі қызмет алушыға қайтарылады;</w:t>
      </w:r>
      <w:r>
        <w:br/>
      </w:r>
      <w:r>
        <w:rPr>
          <w:rFonts w:ascii="Times New Roman"/>
          <w:b w:val="false"/>
          <w:i w:val="false"/>
          <w:color w:val="000000"/>
          <w:sz w:val="28"/>
        </w:rPr>
        <w:t>
      5) көрсетілетін қызмет беруші маман қызмет алушының мәліметін автоматтандырылған ақпараттық жүйеге электронды пішімде енгізеді;</w:t>
      </w:r>
      <w:r>
        <w:br/>
      </w:r>
      <w:r>
        <w:rPr>
          <w:rFonts w:ascii="Times New Roman"/>
          <w:b w:val="false"/>
          <w:i w:val="false"/>
          <w:color w:val="000000"/>
          <w:sz w:val="28"/>
        </w:rPr>
        <w:t>
      6) көрсетілетін қызмет беруші маманның басшысы хабарламаға қол қояды және қызмет беруші маманға шығыс корреспонденциясын журналға тіркеу үшін береді;</w:t>
      </w:r>
      <w:r>
        <w:br/>
      </w:r>
      <w:r>
        <w:rPr>
          <w:rFonts w:ascii="Times New Roman"/>
          <w:b w:val="false"/>
          <w:i w:val="false"/>
          <w:color w:val="000000"/>
          <w:sz w:val="28"/>
        </w:rPr>
        <w:t>
      7) көрсетілетін қызмет беруші маман дайын хабарламаны қызмет алушыға береді.</w:t>
      </w:r>
      <w:r>
        <w:br/>
      </w:r>
      <w:r>
        <w:rPr>
          <w:rFonts w:ascii="Times New Roman"/>
          <w:b w:val="false"/>
          <w:i w:val="false"/>
          <w:color w:val="000000"/>
          <w:sz w:val="28"/>
        </w:rPr>
        <w:t>
      8. Мемлекеттік көрсетілетін қызмет көрсету және құжаттарды қабылдау нәтижесі Қазақстан Республикасының еңбек заңнамасына сәйкес </w:t>
      </w:r>
      <w:r>
        <w:rPr>
          <w:rFonts w:ascii="Times New Roman"/>
          <w:b w:val="false"/>
          <w:i w:val="false"/>
          <w:color w:val="000000"/>
          <w:sz w:val="28"/>
        </w:rPr>
        <w:t>демалыс</w:t>
      </w:r>
      <w:r>
        <w:rPr>
          <w:rFonts w:ascii="Times New Roman"/>
          <w:b w:val="false"/>
          <w:i w:val="false"/>
          <w:color w:val="000000"/>
          <w:sz w:val="28"/>
        </w:rPr>
        <w:t xml:space="preserve"> және </w:t>
      </w:r>
      <w:r>
        <w:rPr>
          <w:rFonts w:ascii="Times New Roman"/>
          <w:b w:val="false"/>
          <w:i w:val="false"/>
          <w:color w:val="000000"/>
          <w:sz w:val="28"/>
        </w:rPr>
        <w:t>мереке күндерінен</w:t>
      </w:r>
      <w:r>
        <w:rPr>
          <w:rFonts w:ascii="Times New Roman"/>
          <w:b w:val="false"/>
          <w:i w:val="false"/>
          <w:color w:val="000000"/>
          <w:sz w:val="28"/>
        </w:rPr>
        <w:t xml:space="preserve"> басқа, дүйсенбіден бастап жұманы қоса алғанда, жұмыс кестесіне сәйкес түскі үзіліссіз сағ. 13.00-тен 14.00 сағатқа дейін, сағат) 9.00-ден 18.00-ге дейін жүргізіледі.</w:t>
      </w:r>
      <w:r>
        <w:br/>
      </w:r>
      <w:r>
        <w:rPr>
          <w:rFonts w:ascii="Times New Roman"/>
          <w:b w:val="false"/>
          <w:i w:val="false"/>
          <w:color w:val="000000"/>
          <w:sz w:val="28"/>
        </w:rPr>
        <w:t>
      Мемлекеттік көрсетілетін қызмет алдын ала жазылусыз және жеделдетіп қызмет көрсетусіз кезек тәртібінде жүзеге асырылады.</w:t>
      </w:r>
      <w:r>
        <w:br/>
      </w:r>
      <w:r>
        <w:rPr>
          <w:rFonts w:ascii="Times New Roman"/>
          <w:b w:val="false"/>
          <w:i w:val="false"/>
          <w:color w:val="000000"/>
          <w:sz w:val="28"/>
        </w:rPr>
        <w:t>
      9. Мемлекеттік көрсетілетін қызметті көрсету уақыты:</w:t>
      </w:r>
      <w:r>
        <w:br/>
      </w:r>
      <w:r>
        <w:rPr>
          <w:rFonts w:ascii="Times New Roman"/>
          <w:b w:val="false"/>
          <w:i w:val="false"/>
          <w:color w:val="000000"/>
          <w:sz w:val="28"/>
        </w:rPr>
        <w:t>
      1) көрсетілетін қызметті берушінің немесе ХҚО-на келіп түскен көрсетілетін қызметті алушының құжаттар пакеті, сондай – ақ порталға өтініш жасағанда тіркелген күнінен бастап 5 (бес) жұмыс күні ішінде қаралуға жатады;</w:t>
      </w:r>
      <w:r>
        <w:br/>
      </w:r>
      <w:r>
        <w:rPr>
          <w:rFonts w:ascii="Times New Roman"/>
          <w:b w:val="false"/>
          <w:i w:val="false"/>
          <w:color w:val="000000"/>
          <w:sz w:val="28"/>
        </w:rPr>
        <w:t>
      2) алғанға дейін құжаттардың топтамасын тапсыру үшін күтудің рұқсат етілген ең ұзақ уақыты 10 минуттан асырмай есептегенде, кезектегі адамдардың санына байланысты болады және порталға жүгінген кезде – бір көрсетілетін қызметті алушыға 15 минуттан аспайды;</w:t>
      </w:r>
      <w:r>
        <w:br/>
      </w:r>
      <w:r>
        <w:rPr>
          <w:rFonts w:ascii="Times New Roman"/>
          <w:b w:val="false"/>
          <w:i w:val="false"/>
          <w:color w:val="000000"/>
          <w:sz w:val="28"/>
        </w:rPr>
        <w:t>
      3) көрсетілетін қызметті алушыға қызмет көрсетудің рұқсат етілген ең ұзақ уақыты – 10 минуттан аспайды және порталға жүгінген кезде – 15 минуттан аспайды.</w:t>
      </w:r>
      <w:r>
        <w:br/>
      </w:r>
      <w:r>
        <w:rPr>
          <w:rFonts w:ascii="Times New Roman"/>
          <w:b w:val="false"/>
          <w:i w:val="false"/>
          <w:color w:val="000000"/>
          <w:sz w:val="28"/>
        </w:rPr>
        <w:t>
      Мемлекеттік қызмет тегін көрсетіледі.</w:t>
      </w:r>
      <w:r>
        <w:br/>
      </w:r>
      <w:r>
        <w:rPr>
          <w:rFonts w:ascii="Times New Roman"/>
          <w:b w:val="false"/>
          <w:i w:val="false"/>
          <w:color w:val="000000"/>
          <w:sz w:val="28"/>
        </w:rPr>
        <w:t>
      10. Маман мен көрсетілетін қызмет алушының реттілік рәсімі графикалық түрде блок-схема ретінде қазіргі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сипатталған.</w:t>
      </w:r>
      <w:r>
        <w:br/>
      </w:r>
      <w:r>
        <w:rPr>
          <w:rFonts w:ascii="Times New Roman"/>
          <w:b w:val="false"/>
          <w:i w:val="false"/>
          <w:color w:val="000000"/>
          <w:sz w:val="28"/>
        </w:rPr>
        <w:t>
 </w:t>
      </w:r>
    </w:p>
    <w:bookmarkEnd w:id="9"/>
    <w:bookmarkStart w:name="z14" w:id="10"/>
    <w:p>
      <w:pPr>
        <w:spacing w:after="0"/>
        <w:ind w:left="0"/>
        <w:jc w:val="left"/>
      </w:pPr>
      <w:r>
        <w:rPr>
          <w:rFonts w:ascii="Times New Roman"/>
          <w:b/>
          <w:i w:val="false"/>
          <w:color w:val="000000"/>
        </w:rPr>
        <w:t xml:space="preserve"> 
4. Қызметті берушілердің халыққа қызмет көрсету орталығымен және портал арқылы, оның ішінде ақпараттық жүйе арқылы мемлекеттік қызметті көрсету барысында сипаттау</w:t>
      </w:r>
    </w:p>
    <w:bookmarkEnd w:id="10"/>
    <w:bookmarkStart w:name="z332" w:id="11"/>
    <w:p>
      <w:pPr>
        <w:spacing w:after="0"/>
        <w:ind w:left="0"/>
        <w:jc w:val="both"/>
      </w:pPr>
      <w:r>
        <w:rPr>
          <w:rFonts w:ascii="Times New Roman"/>
          <w:b w:val="false"/>
          <w:i w:val="false"/>
          <w:color w:val="000000"/>
          <w:sz w:val="28"/>
        </w:rPr>
        <w:t>      11. Құжаттарды қабылдау және мемлекеттік қызметті көрсету қорытындысы ХҚО – Қазақстан Республикасының еңбек заңнамасына сәйкес </w:t>
      </w:r>
      <w:r>
        <w:rPr>
          <w:rFonts w:ascii="Times New Roman"/>
          <w:b w:val="false"/>
          <w:i w:val="false"/>
          <w:color w:val="000000"/>
          <w:sz w:val="28"/>
        </w:rPr>
        <w:t>демалыс</w:t>
      </w:r>
      <w:r>
        <w:rPr>
          <w:rFonts w:ascii="Times New Roman"/>
          <w:b w:val="false"/>
          <w:i w:val="false"/>
          <w:color w:val="000000"/>
          <w:sz w:val="28"/>
        </w:rPr>
        <w:t xml:space="preserve"> және </w:t>
      </w:r>
      <w:r>
        <w:rPr>
          <w:rFonts w:ascii="Times New Roman"/>
          <w:b w:val="false"/>
          <w:i w:val="false"/>
          <w:color w:val="000000"/>
          <w:sz w:val="28"/>
        </w:rPr>
        <w:t>мереке күндерінен</w:t>
      </w:r>
      <w:r>
        <w:rPr>
          <w:rFonts w:ascii="Times New Roman"/>
          <w:b w:val="false"/>
          <w:i w:val="false"/>
          <w:color w:val="000000"/>
          <w:sz w:val="28"/>
        </w:rPr>
        <w:t xml:space="preserve"> басқа, дүйсенбіден бастап сенбіні қоса алғанда, жұмыс кестесіне сәйкес түскі үзіліссіз сағат 9.00-ден 20.00-ге дейін жүзеге асырылады.</w:t>
      </w:r>
      <w:r>
        <w:br/>
      </w:r>
      <w:r>
        <w:rPr>
          <w:rFonts w:ascii="Times New Roman"/>
          <w:b w:val="false"/>
          <w:i w:val="false"/>
          <w:color w:val="000000"/>
          <w:sz w:val="28"/>
        </w:rPr>
        <w:t>
      Қабылдау алдын ала жазылусыз және жеделдетіп қызмет көрсетусіз «электрондық кезек» тәртібінде жүзеге асырылады. Көрсетілетін қызметті алушының қалауы бойынша портал арқылы электрондық кезекті «броньдауға» болады.</w:t>
      </w:r>
      <w:r>
        <w:br/>
      </w:r>
      <w:r>
        <w:rPr>
          <w:rFonts w:ascii="Times New Roman"/>
          <w:b w:val="false"/>
          <w:i w:val="false"/>
          <w:color w:val="000000"/>
          <w:sz w:val="28"/>
        </w:rPr>
        <w:t>
      ХҚО-ғы арқылы мемлекеттік қызметі көрсетілетін қызметі алушыға қолхат беріледі:</w:t>
      </w:r>
      <w:r>
        <w:br/>
      </w:r>
      <w:r>
        <w:rPr>
          <w:rFonts w:ascii="Times New Roman"/>
          <w:b w:val="false"/>
          <w:i w:val="false"/>
          <w:color w:val="000000"/>
          <w:sz w:val="28"/>
        </w:rPr>
        <w:t>
      1) тіркеу күні;</w:t>
      </w:r>
      <w:r>
        <w:br/>
      </w:r>
      <w:r>
        <w:rPr>
          <w:rFonts w:ascii="Times New Roman"/>
          <w:b w:val="false"/>
          <w:i w:val="false"/>
          <w:color w:val="000000"/>
          <w:sz w:val="28"/>
        </w:rPr>
        <w:t>
      2) мемлекеттік қызметті алу күні;</w:t>
      </w:r>
      <w:r>
        <w:br/>
      </w:r>
      <w:r>
        <w:rPr>
          <w:rFonts w:ascii="Times New Roman"/>
          <w:b w:val="false"/>
          <w:i w:val="false"/>
          <w:color w:val="000000"/>
          <w:sz w:val="28"/>
        </w:rPr>
        <w:t>
      3) құжатты қабылдаған ХҚО-ғы қызметкердің аты-жөні, тегі көрсетілген.</w:t>
      </w:r>
      <w:r>
        <w:br/>
      </w:r>
      <w:r>
        <w:rPr>
          <w:rFonts w:ascii="Times New Roman"/>
          <w:b w:val="false"/>
          <w:i w:val="false"/>
          <w:color w:val="000000"/>
          <w:sz w:val="28"/>
        </w:rPr>
        <w:t>
      Көрсетілетін қызметті беруші, ХҚО мемлекеттік қызмет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r>
        <w:br/>
      </w:r>
      <w:r>
        <w:rPr>
          <w:rFonts w:ascii="Times New Roman"/>
          <w:b w:val="false"/>
          <w:i w:val="false"/>
          <w:color w:val="000000"/>
          <w:sz w:val="28"/>
        </w:rPr>
        <w:t>
      Мемлекеттік ақпараттық жүйелерде қамтылған жеке басын куәландыратын құжат туралы мәліметтерді көрсетілетін қызметті беруші немесе ХҚО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құжаттар нысанында алады.</w:t>
      </w:r>
      <w:r>
        <w:br/>
      </w:r>
      <w:r>
        <w:rPr>
          <w:rFonts w:ascii="Times New Roman"/>
          <w:b w:val="false"/>
          <w:i w:val="false"/>
          <w:color w:val="000000"/>
          <w:sz w:val="28"/>
        </w:rPr>
        <w:t>
      Салыстырып тексеру үшін құжаттың түпнұсқасы беріледі, содан кейін құжаттың түпнұсқасы көрсетілетін қызметті алушыға қайтарылады.</w:t>
      </w:r>
      <w:r>
        <w:br/>
      </w:r>
      <w:r>
        <w:rPr>
          <w:rFonts w:ascii="Times New Roman"/>
          <w:b w:val="false"/>
          <w:i w:val="false"/>
          <w:color w:val="000000"/>
          <w:sz w:val="28"/>
        </w:rPr>
        <w:t>
      Көрсетілетін қызметті алушы осы мемлекеттік көрсетілетін қызмет стандартының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ХҚО қызметкері құжаттарды қабылдаудан бас тарту туралы қолхат береді.</w:t>
      </w:r>
      <w:r>
        <w:br/>
      </w:r>
      <w:r>
        <w:rPr>
          <w:rFonts w:ascii="Times New Roman"/>
          <w:b w:val="false"/>
          <w:i w:val="false"/>
          <w:color w:val="000000"/>
          <w:sz w:val="28"/>
        </w:rPr>
        <w:t>
      Денсаулық жағдайына байланысты ХҚО-ға өзі баруға мүмкіндігі жоқ көрсетілетін қызметті алушылардың мемлекеттік қызмет көрсетуге қажетті құжаттарын қабылдауды ХҚО қызметкері көрсетілетін қызметті алушының тұрғылықты жеріне барып жүргізеді.</w:t>
      </w:r>
      <w:r>
        <w:br/>
      </w:r>
      <w:r>
        <w:rPr>
          <w:rFonts w:ascii="Times New Roman"/>
          <w:b w:val="false"/>
          <w:i w:val="false"/>
          <w:color w:val="000000"/>
          <w:sz w:val="28"/>
        </w:rPr>
        <w:t>
      12. Көрсетілетін қызметті алушының ЭЦҚ-сы болған жағдайда, портал арқылы электрондық нысанда мемлекеттік көрсетілетін қызметті алуға мүмкіндігі бар.</w:t>
      </w:r>
      <w:r>
        <w:br/>
      </w:r>
      <w:r>
        <w:rPr>
          <w:rFonts w:ascii="Times New Roman"/>
          <w:b w:val="false"/>
          <w:i w:val="false"/>
          <w:color w:val="000000"/>
          <w:sz w:val="28"/>
        </w:rPr>
        <w:t>
      Көрсетілетін қызметті алушы барлық қажетті құжаттарды тапсырған кезде:</w:t>
      </w:r>
      <w:r>
        <w:br/>
      </w:r>
      <w:r>
        <w:rPr>
          <w:rFonts w:ascii="Times New Roman"/>
          <w:b w:val="false"/>
          <w:i w:val="false"/>
          <w:color w:val="000000"/>
          <w:sz w:val="28"/>
        </w:rPr>
        <w:t>
      1) көрсетілетін қызметті алушының ЭЦҚ-сымен куәландырылған электрондық құжат нысанындағы өтініші.</w:t>
      </w:r>
      <w:r>
        <w:br/>
      </w:r>
      <w:r>
        <w:rPr>
          <w:rFonts w:ascii="Times New Roman"/>
          <w:b w:val="false"/>
          <w:i w:val="false"/>
          <w:color w:val="000000"/>
          <w:sz w:val="28"/>
        </w:rPr>
        <w:t>
      Порталда көрсетілетін қызметті алушының «жеке кабинетінде» қабылдау жүзеге асырылады.</w:t>
      </w:r>
      <w:r>
        <w:br/>
      </w:r>
      <w:r>
        <w:rPr>
          <w:rFonts w:ascii="Times New Roman"/>
          <w:b w:val="false"/>
          <w:i w:val="false"/>
          <w:color w:val="000000"/>
          <w:sz w:val="28"/>
        </w:rPr>
        <w:t>
      Көрсетілетін қызметті берушіде көрсетілетін қызметті алушының дербес деректері автоматтандырылған ақпараттық жүйеге жауапты адамның ЭЦҚ-сымен куәландырылған электрондық құжат нысанында енгізіледі.</w:t>
      </w:r>
      <w:r>
        <w:br/>
      </w:r>
      <w:r>
        <w:rPr>
          <w:rFonts w:ascii="Times New Roman"/>
          <w:b w:val="false"/>
          <w:i w:val="false"/>
          <w:color w:val="000000"/>
          <w:sz w:val="28"/>
        </w:rPr>
        <w:t>
      Қызмет алушы «жеке кабинетінде» мемлекеттік көрсетілетін қызметтің нәтижесін алатын күні көрсетіле отырып, мемлекеттік қызмет көрсету үшін сұрау салудың қабылданғаны туралы мәртебе көрінеді.</w:t>
      </w:r>
      <w:r>
        <w:br/>
      </w:r>
      <w:r>
        <w:rPr>
          <w:rFonts w:ascii="Times New Roman"/>
          <w:b w:val="false"/>
          <w:i w:val="false"/>
          <w:color w:val="000000"/>
          <w:sz w:val="28"/>
        </w:rPr>
        <w:t>
      Көрсетілетін қызметті берушінің және көрсетілетін қызметті алушының өтініш беру және рәсімдер (іс-қимылдар) реттілігі тәртібінің сипаттамасы:</w:t>
      </w:r>
      <w:r>
        <w:br/>
      </w:r>
      <w:r>
        <w:rPr>
          <w:rFonts w:ascii="Times New Roman"/>
          <w:b w:val="false"/>
          <w:i w:val="false"/>
          <w:color w:val="000000"/>
          <w:sz w:val="28"/>
        </w:rPr>
        <w:t>
      1) көрсетілетін қызметті алушы өзінің ЭЦҚ тіркеу куәлігінің көмегімен порталда тіркеуді жүзеге асырады, ол көрсетілетін қызметті алушының компьютерінің интернет-браузерінде сақталады (порталға тіркелмеген тұтынушылар үшін жүзеге асырылады);</w:t>
      </w:r>
      <w:r>
        <w:br/>
      </w:r>
      <w:r>
        <w:rPr>
          <w:rFonts w:ascii="Times New Roman"/>
          <w:b w:val="false"/>
          <w:i w:val="false"/>
          <w:color w:val="000000"/>
          <w:sz w:val="28"/>
        </w:rPr>
        <w:t>
      2) 1-процесс - көрсетілетін қызметті алушының компьютерінің интернет-браузеріне ЭЦҚ тіркеу куәлігін бекіту, мемлекеттік қызметті алу үшін порталда алушының паролін енгізу процесі (авторизациялау процесі);</w:t>
      </w:r>
      <w:r>
        <w:br/>
      </w:r>
      <w:r>
        <w:rPr>
          <w:rFonts w:ascii="Times New Roman"/>
          <w:b w:val="false"/>
          <w:i w:val="false"/>
          <w:color w:val="000000"/>
          <w:sz w:val="28"/>
        </w:rPr>
        <w:t>
      3) 1-шарт - тіркелген көрсетілетін қызметті алушы туралы деректердің түпнұсқалығын логин (ЖСН) және пароль арқылы порталда тексеру;</w:t>
      </w:r>
      <w:r>
        <w:br/>
      </w:r>
      <w:r>
        <w:rPr>
          <w:rFonts w:ascii="Times New Roman"/>
          <w:b w:val="false"/>
          <w:i w:val="false"/>
          <w:color w:val="000000"/>
          <w:sz w:val="28"/>
        </w:rPr>
        <w:t>
      4) 2-процесс - порталда көрсетілетін қызметті алушылар деректерінде бұзушылықтар болуына байланысты авторизациядан бас тарту туралы хабарды қалыптастыру;</w:t>
      </w:r>
      <w:r>
        <w:br/>
      </w:r>
      <w:r>
        <w:rPr>
          <w:rFonts w:ascii="Times New Roman"/>
          <w:b w:val="false"/>
          <w:i w:val="false"/>
          <w:color w:val="000000"/>
          <w:sz w:val="28"/>
        </w:rPr>
        <w:t>
      5) 3-процесс - осы Регламентте көрсетілген қызметті алушының порталда таңдауы, қызмет көрсету үшін сұрау салу нысанын экранға шығару және оның құрылымы мен форматтық талаптарын ескере отырып (деректерді енгізу), нысанды алушының толтыруы, сұрау салу нысанына қажетті құжаттарды электрондық түрде тіркеу;</w:t>
      </w:r>
      <w:r>
        <w:br/>
      </w:r>
      <w:r>
        <w:rPr>
          <w:rFonts w:ascii="Times New Roman"/>
          <w:b w:val="false"/>
          <w:i w:val="false"/>
          <w:color w:val="000000"/>
          <w:sz w:val="28"/>
        </w:rPr>
        <w:t>
      6) 4-процесс - ЭҮТШ-де қызметтерді төлеу, содан кейін ол ақпарат порталға түседі;</w:t>
      </w:r>
      <w:r>
        <w:br/>
      </w:r>
      <w:r>
        <w:rPr>
          <w:rFonts w:ascii="Times New Roman"/>
          <w:b w:val="false"/>
          <w:i w:val="false"/>
          <w:color w:val="000000"/>
          <w:sz w:val="28"/>
        </w:rPr>
        <w:t>
      7) 2-шарт - қызмет көрсеткені үшін төлегені туралы фактіні порталда тексеру;</w:t>
      </w:r>
      <w:r>
        <w:br/>
      </w:r>
      <w:r>
        <w:rPr>
          <w:rFonts w:ascii="Times New Roman"/>
          <w:b w:val="false"/>
          <w:i w:val="false"/>
          <w:color w:val="000000"/>
          <w:sz w:val="28"/>
        </w:rPr>
        <w:t>
      8) 5-процесс - қызмет көрсеткені үшін порталда төлемнің болмауына байланысты, сұратылып отырған қызметтен бас тарту туралы хабарлама қалыптастыру;</w:t>
      </w:r>
      <w:r>
        <w:br/>
      </w:r>
      <w:r>
        <w:rPr>
          <w:rFonts w:ascii="Times New Roman"/>
          <w:b w:val="false"/>
          <w:i w:val="false"/>
          <w:color w:val="000000"/>
          <w:sz w:val="28"/>
        </w:rPr>
        <w:t>
      9) 7-процесс көрсетілетін қызметті алушының сұрау салуды куәландыру (қол қою) үшін ЭЦҚ тіркеу куәлігін таңдауы;</w:t>
      </w:r>
      <w:r>
        <w:br/>
      </w:r>
      <w:r>
        <w:rPr>
          <w:rFonts w:ascii="Times New Roman"/>
          <w:b w:val="false"/>
          <w:i w:val="false"/>
          <w:color w:val="000000"/>
          <w:sz w:val="28"/>
        </w:rPr>
        <w:t>
      10) 3-шарт порталда ЭЦҚ тіркеу куәлігінің қолдану мерзімін, тізімде кері қайтарылған (жойылған) тіркеу куәліктерінің болмауын, сондай-ақ сәйкестендіру нөмірлерінің сұрау салуда көрсетілген ЖСН және ЭЦҚ тіркеу куәлігінде көрсетілген ЖСН арасында сәйкестендіру деректерінің сәйкестігін тексеру;</w:t>
      </w:r>
      <w:r>
        <w:br/>
      </w:r>
      <w:r>
        <w:rPr>
          <w:rFonts w:ascii="Times New Roman"/>
          <w:b w:val="false"/>
          <w:i w:val="false"/>
          <w:color w:val="000000"/>
          <w:sz w:val="28"/>
        </w:rPr>
        <w:t>
      11) 7-процесс - көрсетілетін қызметті алушының ЭЦҚ түпнұсқалығын растамауға байланысты сұратылып отырған қызметтен бас тарту туралы хабарламаны қалыптастыру;</w:t>
      </w:r>
      <w:r>
        <w:br/>
      </w:r>
      <w:r>
        <w:rPr>
          <w:rFonts w:ascii="Times New Roman"/>
          <w:b w:val="false"/>
          <w:i w:val="false"/>
          <w:color w:val="000000"/>
          <w:sz w:val="28"/>
        </w:rPr>
        <w:t>
      12) 8-процесс - көрсетілетін қызметті алушының ЭЦҚ арқылы қызмет көрсетуге сұрау салудың толтырылған нысанын (енгізілген деректерін) куәландыру (қол қою);</w:t>
      </w:r>
      <w:r>
        <w:br/>
      </w:r>
      <w:r>
        <w:rPr>
          <w:rFonts w:ascii="Times New Roman"/>
          <w:b w:val="false"/>
          <w:i w:val="false"/>
          <w:color w:val="000000"/>
          <w:sz w:val="28"/>
        </w:rPr>
        <w:t>
      13) 9-процесс - порталда электрондық құжатты (көрсетілетін қызметті алушының сұрау салуын) тіркеу және сұрау салуды порталда өңдеу;</w:t>
      </w:r>
      <w:r>
        <w:br/>
      </w:r>
      <w:r>
        <w:rPr>
          <w:rFonts w:ascii="Times New Roman"/>
          <w:b w:val="false"/>
          <w:i w:val="false"/>
          <w:color w:val="000000"/>
          <w:sz w:val="28"/>
        </w:rPr>
        <w:t>
      14) 4-шарт - автоматтандырылған жүйеде көрсетілетін қызметті берушінің көрсетілетін қызмет алушыны жұмыссыз ретінде енгізу;</w:t>
      </w:r>
      <w:r>
        <w:br/>
      </w:r>
      <w:r>
        <w:rPr>
          <w:rFonts w:ascii="Times New Roman"/>
          <w:b w:val="false"/>
          <w:i w:val="false"/>
          <w:color w:val="000000"/>
          <w:sz w:val="28"/>
        </w:rPr>
        <w:t>
      15) 10-процесс - көрсетілетін қызметті алушының порталдағы деректерінде бұзушылықтардың болуына байланысты сұратылып отырған қызметтен бас тарту туралы хабарлама қалыптастыру;</w:t>
      </w:r>
      <w:r>
        <w:br/>
      </w:r>
      <w:r>
        <w:rPr>
          <w:rFonts w:ascii="Times New Roman"/>
          <w:b w:val="false"/>
          <w:i w:val="false"/>
          <w:color w:val="000000"/>
          <w:sz w:val="28"/>
        </w:rPr>
        <w:t>
      16) 11-процесс - көрсетілетін қызметті алушы порталда қалыптастырылған қызмет нәтижесін (жұмыссыз ретінде тіркелгені туралы хабарлама) алу. Электрондық құжатты көрсетілетін қызметті берушінің уәкілетті тұлғасы ЭЦҚ қолдана отырып, қалыптастырады.</w:t>
      </w:r>
      <w:r>
        <w:br/>
      </w:r>
      <w:r>
        <w:rPr>
          <w:rFonts w:ascii="Times New Roman"/>
          <w:b w:val="false"/>
          <w:i w:val="false"/>
          <w:color w:val="000000"/>
          <w:sz w:val="28"/>
        </w:rPr>
        <w:t>
      13. Көрсетілетін қызмет беруші маман мен қызмет алушының мемлекеттік қызметті көрсету барысында (әрекеті), оның ішінде ХҚО-мен өзара қарым-қатынас реттілігі және мемлекеттік қызмет көрсету бойынша ақпараттық жүйе рәсімі графикалық түрде қазіргі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сипатталған.</w:t>
      </w:r>
      <w:r>
        <w:br/>
      </w:r>
      <w:r>
        <w:rPr>
          <w:rFonts w:ascii="Times New Roman"/>
          <w:b w:val="false"/>
          <w:i w:val="false"/>
          <w:color w:val="000000"/>
          <w:sz w:val="28"/>
        </w:rPr>
        <w:t>
      14. Өтініш беру тәртібінің сипаттамасы және мемлекеттік көрсетілетін қызмет беруші және мемлекеттік көрсетілетін қызмет алушылардың портал арқылы мемлекеттік көрсетілетін қызметті көрсету графикалық түрде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w:t>
      </w:r>
      <w:r>
        <w:rPr>
          <w:rFonts w:ascii="Times New Roman"/>
          <w:b w:val="false"/>
          <w:i w:val="false"/>
          <w:color w:val="000000"/>
          <w:sz w:val="28"/>
        </w:rPr>
        <w:t>
      15. Мемлекеттік қызмет көрсету үдерісінде рәсімдердің (іс-қимылдардың) жүйелілігін, көрсетілетін қызметті берушінің құрылымдық бөлімшелерінің (қызметкерлерінің) өзара іс-қимылдарының толық сипаттамасы, сонымен қатар өзге көрсетілетін қызметті берушілермен және (немесе) халыққа қызмет көрсету орталығымен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r>
        <w:rPr>
          <w:rFonts w:ascii="Times New Roman"/>
          <w:b w:val="false"/>
          <w:i w:val="false"/>
          <w:color w:val="ff0000"/>
          <w:sz w:val="28"/>
        </w:rPr>
        <w:t xml:space="preserve">     Ескерту. Регламент 15-тармақпен толықтырылды - Алматы қаласы әкімдігінің 28.10.2014 № 4/886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bookmarkEnd w:id="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6" w:id="12"/>
          <w:p>
            <w:pPr>
              <w:spacing w:after="20"/>
              <w:ind w:left="20"/>
              <w:jc w:val="both"/>
            </w:pPr>
            <w:r>
              <w:rPr>
                <w:rFonts w:ascii="Times New Roman"/>
                <w:b w:val="false"/>
                <w:i w:val="false"/>
                <w:color w:val="000000"/>
                <w:sz w:val="20"/>
              </w:rPr>
              <w:t>
«Жұмыссыз азаматтарды тіркеу</w:t>
            </w:r>
            <w:r>
              <w:br/>
            </w:r>
            <w:r>
              <w:rPr>
                <w:rFonts w:ascii="Times New Roman"/>
                <w:b w:val="false"/>
                <w:i w:val="false"/>
                <w:color w:val="000000"/>
                <w:sz w:val="20"/>
              </w:rPr>
              <w:t>
және есепке қою» мемлекеттік</w:t>
            </w:r>
            <w:r>
              <w:br/>
            </w:r>
            <w:r>
              <w:rPr>
                <w:rFonts w:ascii="Times New Roman"/>
                <w:b w:val="false"/>
                <w:i w:val="false"/>
                <w:color w:val="000000"/>
                <w:sz w:val="20"/>
              </w:rPr>
              <w:t>
қызметінің регламентіне</w:t>
            </w:r>
            <w:r>
              <w:br/>
            </w:r>
            <w:r>
              <w:rPr>
                <w:rFonts w:ascii="Times New Roman"/>
                <w:b w:val="false"/>
                <w:i w:val="false"/>
                <w:color w:val="000000"/>
                <w:sz w:val="20"/>
              </w:rPr>
              <w:t>
1 қосымша</w:t>
            </w:r>
          </w:p>
          <w:bookmarkEnd w:id="12"/>
        </w:tc>
      </w:tr>
    </w:tbl>
    <w:bookmarkStart w:name="z17" w:id="13"/>
    <w:p>
      <w:pPr>
        <w:spacing w:after="0"/>
        <w:ind w:left="0"/>
        <w:jc w:val="left"/>
      </w:pPr>
      <w:r>
        <w:rPr>
          <w:rFonts w:ascii="Times New Roman"/>
          <w:b/>
          <w:i w:val="false"/>
          <w:color w:val="000000"/>
        </w:rPr>
        <w:t xml:space="preserve"> 
Функционалдық өзара әрекеттің кестесі</w:t>
      </w:r>
    </w:p>
    <w:bookmarkEnd w:id="13"/>
    <w:p>
      <w:pPr>
        <w:spacing w:after="0"/>
        <w:ind w:left="0"/>
        <w:jc w:val="both"/>
      </w:pPr>
      <w:r>
        <w:rPr>
          <w:rFonts w:ascii="Times New Roman"/>
          <w:b w:val="false"/>
          <w:i w:val="false"/>
          <w:color w:val="000000"/>
          <w:sz w:val="28"/>
        </w:rPr>
        <w:t>      Мемлекеттік қызметті көрсету процесі</w:t>
      </w:r>
    </w:p>
    <w:p>
      <w:pPr>
        <w:spacing w:after="0"/>
        <w:ind w:left="0"/>
        <w:jc w:val="both"/>
      </w:pPr>
      <w:r>
        <w:drawing>
          <wp:inline distT="0" distB="0" distL="0" distR="0">
            <wp:extent cx="70231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023100" cy="71374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8" w:id="14"/>
          <w:p>
            <w:pPr>
              <w:spacing w:after="20"/>
              <w:ind w:left="20"/>
              <w:jc w:val="both"/>
            </w:pPr>
            <w:r>
              <w:rPr>
                <w:rFonts w:ascii="Times New Roman"/>
                <w:b w:val="false"/>
                <w:i w:val="false"/>
                <w:color w:val="000000"/>
                <w:sz w:val="20"/>
              </w:rPr>
              <w:t>
«Жұмыссыз азаматтарды тіркеу</w:t>
            </w:r>
            <w:r>
              <w:br/>
            </w:r>
            <w:r>
              <w:rPr>
                <w:rFonts w:ascii="Times New Roman"/>
                <w:b w:val="false"/>
                <w:i w:val="false"/>
                <w:color w:val="000000"/>
                <w:sz w:val="20"/>
              </w:rPr>
              <w:t>
және есепке қою» мемлекеттік</w:t>
            </w:r>
            <w:r>
              <w:br/>
            </w:r>
            <w:r>
              <w:rPr>
                <w:rFonts w:ascii="Times New Roman"/>
                <w:b w:val="false"/>
                <w:i w:val="false"/>
                <w:color w:val="000000"/>
                <w:sz w:val="20"/>
              </w:rPr>
              <w:t>
қызметінің регламентіне</w:t>
            </w:r>
            <w:r>
              <w:br/>
            </w:r>
            <w:r>
              <w:rPr>
                <w:rFonts w:ascii="Times New Roman"/>
                <w:b w:val="false"/>
                <w:i w:val="false"/>
                <w:color w:val="000000"/>
                <w:sz w:val="20"/>
              </w:rPr>
              <w:t>
2 қосымша</w:t>
            </w:r>
          </w:p>
          <w:bookmarkEnd w:id="14"/>
        </w:tc>
      </w:tr>
    </w:tbl>
    <w:bookmarkStart w:name="z19" w:id="15"/>
    <w:p>
      <w:pPr>
        <w:spacing w:after="0"/>
        <w:ind w:left="0"/>
        <w:jc w:val="left"/>
      </w:pPr>
      <w:r>
        <w:rPr>
          <w:rFonts w:ascii="Times New Roman"/>
          <w:b/>
          <w:i w:val="false"/>
          <w:color w:val="000000"/>
        </w:rPr>
        <w:t xml:space="preserve"> 
Функционалдық өзара әрекеттің кестесі</w:t>
      </w:r>
    </w:p>
    <w:bookmarkEnd w:id="15"/>
    <w:p>
      <w:pPr>
        <w:spacing w:after="0"/>
        <w:ind w:left="0"/>
        <w:jc w:val="both"/>
      </w:pPr>
      <w:r>
        <w:rPr>
          <w:rFonts w:ascii="Times New Roman"/>
          <w:b w:val="false"/>
          <w:i w:val="false"/>
          <w:color w:val="000000"/>
          <w:sz w:val="28"/>
        </w:rPr>
        <w:t>      Мемлекеттік қызметті көрсету процесі</w:t>
      </w:r>
    </w:p>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8608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0" w:id="16"/>
          <w:p>
            <w:pPr>
              <w:spacing w:after="20"/>
              <w:ind w:left="20"/>
              <w:jc w:val="both"/>
            </w:pPr>
            <w:r>
              <w:rPr>
                <w:rFonts w:ascii="Times New Roman"/>
                <w:b w:val="false"/>
                <w:i w:val="false"/>
                <w:color w:val="000000"/>
                <w:sz w:val="20"/>
              </w:rPr>
              <w:t>
«Жұмыссыз азаматтарды тіркеу</w:t>
            </w:r>
            <w:r>
              <w:br/>
            </w:r>
            <w:r>
              <w:rPr>
                <w:rFonts w:ascii="Times New Roman"/>
                <w:b w:val="false"/>
                <w:i w:val="false"/>
                <w:color w:val="000000"/>
                <w:sz w:val="20"/>
              </w:rPr>
              <w:t>
және есепке қою» мемлекеттік</w:t>
            </w:r>
            <w:r>
              <w:br/>
            </w:r>
            <w:r>
              <w:rPr>
                <w:rFonts w:ascii="Times New Roman"/>
                <w:b w:val="false"/>
                <w:i w:val="false"/>
                <w:color w:val="000000"/>
                <w:sz w:val="20"/>
              </w:rPr>
              <w:t>
қызметінің регламентіне</w:t>
            </w:r>
            <w:r>
              <w:br/>
            </w:r>
            <w:r>
              <w:rPr>
                <w:rFonts w:ascii="Times New Roman"/>
                <w:b w:val="false"/>
                <w:i w:val="false"/>
                <w:color w:val="000000"/>
                <w:sz w:val="20"/>
              </w:rPr>
              <w:t>
3 қосымша</w:t>
            </w:r>
          </w:p>
          <w:bookmarkEnd w:id="16"/>
        </w:tc>
      </w:tr>
    </w:tbl>
    <w:bookmarkStart w:name="z21" w:id="17"/>
    <w:p>
      <w:pPr>
        <w:spacing w:after="0"/>
        <w:ind w:left="0"/>
        <w:jc w:val="left"/>
      </w:pPr>
      <w:r>
        <w:rPr>
          <w:rFonts w:ascii="Times New Roman"/>
          <w:b/>
          <w:i w:val="false"/>
          <w:color w:val="000000"/>
        </w:rPr>
        <w:t xml:space="preserve"> 
Портал арқылы электрондық мемлекеттік қызметтерді көрсету кезінде функционалдық өзара іс-қимылдың диаграммасы</w:t>
      </w:r>
    </w:p>
    <w:bookmarkEnd w:id="17"/>
    <w:bookmarkStart w:name="z22" w:id="18"/>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2037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i w:val="false"/>
          <w:color w:val="000000"/>
          <w:sz w:val="28"/>
        </w:rPr>
        <w:t>            Шартты белгілері:</w:t>
      </w:r>
      <w:r>
        <w:br/>
      </w:r>
      <w:r>
        <w:rPr>
          <w:rFonts w:ascii="Times New Roman"/>
          <w:b w:val="false"/>
          <w:i w:val="false"/>
          <w:color w:val="000000"/>
          <w:sz w:val="28"/>
        </w:rPr>
        <w:t>
</w:t>
      </w:r>
      <w:r>
        <w:drawing>
          <wp:inline distT="0" distB="0" distL="0" distR="0">
            <wp:extent cx="40640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4064000" cy="43434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End w:id="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33" w:id="19"/>
          <w:p>
            <w:pPr>
              <w:spacing w:after="20"/>
              <w:ind w:left="20"/>
              <w:jc w:val="both"/>
            </w:pPr>
            <w:r>
              <w:rPr>
                <w:rFonts w:ascii="Times New Roman"/>
                <w:b w:val="false"/>
                <w:i w:val="false"/>
                <w:color w:val="000000"/>
                <w:sz w:val="20"/>
              </w:rPr>
              <w:t>
«Жұмыссыз азаматтарды тіркеу</w:t>
            </w:r>
            <w:r>
              <w:br/>
            </w:r>
            <w:r>
              <w:rPr>
                <w:rFonts w:ascii="Times New Roman"/>
                <w:b w:val="false"/>
                <w:i w:val="false"/>
                <w:color w:val="000000"/>
                <w:sz w:val="20"/>
              </w:rPr>
              <w:t>
және есепке қою»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4 қосымша</w:t>
            </w:r>
          </w:p>
          <w:bookmarkEnd w:id="19"/>
        </w:tc>
      </w:tr>
    </w:tbl>
    <w:p>
      <w:pPr>
        <w:spacing w:after="0"/>
        <w:ind w:left="0"/>
        <w:jc w:val="left"/>
      </w:pPr>
      <w:r>
        <w:rPr>
          <w:rFonts w:ascii="Times New Roman"/>
          <w:b/>
          <w:i w:val="false"/>
          <w:color w:val="000000"/>
        </w:rPr>
        <w:t xml:space="preserve"> Мемлекеттік қызметті көрсетудің бизнес-үдерістерінің анықтамалығы</w:t>
      </w:r>
    </w:p>
    <w:p>
      <w:pPr>
        <w:spacing w:after="0"/>
        <w:ind w:left="0"/>
        <w:jc w:val="both"/>
      </w:pPr>
      <w:r>
        <w:rPr>
          <w:rFonts w:ascii="Times New Roman"/>
          <w:b w:val="false"/>
          <w:i w:val="false"/>
          <w:color w:val="ff0000"/>
          <w:sz w:val="28"/>
        </w:rPr>
        <w:t xml:space="preserve">     Ескерту. Регламент 4-қосымшамен толықтырылды - Алматы қаласы әкімдігінің 28.10.2014 № 4/886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r>
        <w:drawing>
          <wp:inline distT="0" distB="0" distL="0" distR="0">
            <wp:extent cx="7810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8674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71755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175500" cy="18796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3" w:id="20"/>
          <w:p>
            <w:pPr>
              <w:spacing w:after="20"/>
              <w:ind w:left="20"/>
              <w:jc w:val="both"/>
            </w:pPr>
            <w:r>
              <w:rPr>
                <w:rFonts w:ascii="Times New Roman"/>
                <w:b w:val="false"/>
                <w:i w:val="false"/>
                <w:color w:val="000000"/>
                <w:sz w:val="20"/>
              </w:rPr>
              <w:t>
Алматы қаласы әкімдігінің</w:t>
            </w:r>
            <w:r>
              <w:br/>
            </w:r>
            <w:r>
              <w:rPr>
                <w:rFonts w:ascii="Times New Roman"/>
                <w:b w:val="false"/>
                <w:i w:val="false"/>
                <w:color w:val="000000"/>
                <w:sz w:val="20"/>
              </w:rPr>
              <w:t>
2014 жылғы «11» сәуірдегі № 2/236</w:t>
            </w:r>
            <w:r>
              <w:br/>
            </w:r>
            <w:r>
              <w:rPr>
                <w:rFonts w:ascii="Times New Roman"/>
                <w:b w:val="false"/>
                <w:i w:val="false"/>
                <w:color w:val="000000"/>
                <w:sz w:val="20"/>
              </w:rPr>
              <w:t>
қаулысымен бекітілген</w:t>
            </w:r>
          </w:p>
          <w:bookmarkEnd w:id="20"/>
        </w:tc>
      </w:tr>
    </w:tbl>
    <w:bookmarkStart w:name="z24" w:id="21"/>
    <w:p>
      <w:pPr>
        <w:spacing w:after="0"/>
        <w:ind w:left="0"/>
        <w:jc w:val="left"/>
      </w:pPr>
      <w:r>
        <w:rPr>
          <w:rFonts w:ascii="Times New Roman"/>
          <w:b/>
          <w:i w:val="false"/>
          <w:color w:val="000000"/>
        </w:rPr>
        <w:t xml:space="preserve"> 
«Семей ядролық сынақ полигонындағы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 регламенті</w:t>
      </w:r>
      <w:r>
        <w:br/>
      </w:r>
      <w:r>
        <w:rPr>
          <w:rFonts w:ascii="Times New Roman"/>
          <w:b/>
          <w:i w:val="false"/>
          <w:color w:val="000000"/>
        </w:rPr>
        <w:t>
</w:t>
      </w:r>
      <w:r>
        <w:rPr>
          <w:rFonts w:ascii="Times New Roman"/>
          <w:b/>
          <w:i w:val="false"/>
          <w:color w:val="000000"/>
        </w:rPr>
        <w:t>
1. Жалпы ережелер</w:t>
      </w:r>
    </w:p>
    <w:bookmarkEnd w:id="21"/>
    <w:bookmarkStart w:name="z26" w:id="22"/>
    <w:p>
      <w:pPr>
        <w:spacing w:after="0"/>
        <w:ind w:left="0"/>
        <w:jc w:val="both"/>
      </w:pPr>
      <w:r>
        <w:rPr>
          <w:rFonts w:ascii="Times New Roman"/>
          <w:b w:val="false"/>
          <w:i w:val="false"/>
          <w:color w:val="000000"/>
          <w:sz w:val="28"/>
        </w:rPr>
        <w:t>
      1. «Семей ядролық сынақ полигонындағы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қызметін (бұдан әрі – мемлекеттік қызмет) Алматы қалалық Жұмыспен қамту және әлеуметтік бағдарламалар басқармасы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1) көрсетілетін қызметті алушының тұрғылықты тіркелген жері бойынша көрсетілетін қызметті берушінің аудандық бөлімдері;</w:t>
      </w:r>
      <w:r>
        <w:br/>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Мемлекеттік қызметті көрсету нәтижесі болып:</w:t>
      </w:r>
      <w:r>
        <w:br/>
      </w: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 деп тану туралы шешім;</w:t>
      </w:r>
      <w:r>
        <w:br/>
      </w:r>
      <w:r>
        <w:rPr>
          <w:rFonts w:ascii="Times New Roman"/>
          <w:b w:val="false"/>
          <w:i w:val="false"/>
          <w:color w:val="000000"/>
          <w:sz w:val="28"/>
        </w:rPr>
        <w:t>
      2) куәлік немесе оның көшірмесін беру.</w:t>
      </w:r>
      <w:r>
        <w:br/>
      </w:r>
      <w:r>
        <w:rPr>
          <w:rFonts w:ascii="Times New Roman"/>
          <w:b w:val="false"/>
          <w:i w:val="false"/>
          <w:color w:val="000000"/>
          <w:sz w:val="28"/>
        </w:rPr>
        <w:t>
      МЗТО-да:</w:t>
      </w:r>
      <w:r>
        <w:br/>
      </w:r>
      <w:r>
        <w:rPr>
          <w:rFonts w:ascii="Times New Roman"/>
          <w:b w:val="false"/>
          <w:i w:val="false"/>
          <w:color w:val="000000"/>
          <w:sz w:val="28"/>
        </w:rPr>
        <w:t>
      1) көрсетілетін қызметті алушылардың жеке шоттарына қаражат аудару;</w:t>
      </w:r>
      <w:r>
        <w:br/>
      </w:r>
      <w:r>
        <w:rPr>
          <w:rFonts w:ascii="Times New Roman"/>
          <w:b w:val="false"/>
          <w:i w:val="false"/>
          <w:color w:val="000000"/>
          <w:sz w:val="28"/>
        </w:rPr>
        <w:t>
      2) бас бостандығының айыру орындарында жазасын өтеп жүрген көрсетілетін қызметті алушылардың жеке және заңды тұлғалардың ақшасын уақытша орналастыру бойынша бақылау шоттарына қаражатты аудару арқылы өтемақыны төлеу.</w:t>
      </w:r>
      <w:r>
        <w:br/>
      </w:r>
      <w:r>
        <w:rPr>
          <w:rFonts w:ascii="Times New Roman"/>
          <w:b w:val="false"/>
          <w:i w:val="false"/>
          <w:color w:val="000000"/>
          <w:sz w:val="28"/>
        </w:rPr>
        <w:t>
 </w:t>
      </w:r>
    </w:p>
    <w:bookmarkEnd w:id="22"/>
    <w:bookmarkStart w:name="z27" w:id="23"/>
    <w:p>
      <w:pPr>
        <w:spacing w:after="0"/>
        <w:ind w:left="0"/>
        <w:jc w:val="left"/>
      </w:pPr>
      <w:r>
        <w:rPr>
          <w:rFonts w:ascii="Times New Roman"/>
          <w:b/>
          <w:i w:val="false"/>
          <w:color w:val="000000"/>
        </w:rPr>
        <w:t xml:space="preserve"> 
2. Мемлекеттік қызмет көрсету үрдісінде көрсетілетін қызметті берушінің құрылымдық бөлімшелерінің (қызметкерлерінің) іс-қимыл тәртібін сипаттау</w:t>
      </w:r>
    </w:p>
    <w:bookmarkEnd w:id="23"/>
    <w:bookmarkStart w:name="z28" w:id="24"/>
    <w:p>
      <w:pPr>
        <w:spacing w:after="0"/>
        <w:ind w:left="0"/>
        <w:jc w:val="both"/>
      </w:pPr>
      <w:r>
        <w:rPr>
          <w:rFonts w:ascii="Times New Roman"/>
          <w:b w:val="false"/>
          <w:i w:val="false"/>
          <w:color w:val="000000"/>
          <w:sz w:val="28"/>
        </w:rPr>
        <w:t>
      4. Көрсетілетін қызметті беруші мемлекеттік қызмет көрсету үшін көрсетілетін қызметті алушының өтінішін және «Семей ядролық сынақ полигонындағы ядролық сынақтардың салдарынан зардап шеккен азаматтарды тіркеу және есепке алу, біржолғы мемлекеттік ақшалай өтемақы төлеу, куәлік беру» мемлекеттік көрсетілетін қызмет Стандартының (бұдан әрі - Стандарт)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құжаттарын сұратуды алу мемлекеттік қызмет көрсету жөніндегі рәсімдерді (іс-қимылдарды) бастауға негіздеме болып табылады.</w:t>
      </w:r>
      <w:r>
        <w:br/>
      </w:r>
      <w:r>
        <w:rPr>
          <w:rFonts w:ascii="Times New Roman"/>
          <w:b w:val="false"/>
          <w:i w:val="false"/>
          <w:color w:val="000000"/>
          <w:sz w:val="28"/>
        </w:rPr>
        <w:t>
      5. Мемлекеттік қызмет көрсету процесінің құрамына кіретін рәсімдер (іс-қимылдар):</w:t>
      </w:r>
      <w:r>
        <w:br/>
      </w:r>
      <w:r>
        <w:rPr>
          <w:rFonts w:ascii="Times New Roman"/>
          <w:b w:val="false"/>
          <w:i w:val="false"/>
          <w:color w:val="000000"/>
          <w:sz w:val="28"/>
        </w:rPr>
        <w:t>
      1) көрсетілетін қызметті берушінің маманы немесе ХҚО қызметкерімен құжаттарды қабылдау және өтінішті тіркеу;</w:t>
      </w:r>
      <w:r>
        <w:br/>
      </w:r>
      <w:r>
        <w:rPr>
          <w:rFonts w:ascii="Times New Roman"/>
          <w:b w:val="false"/>
          <w:i w:val="false"/>
          <w:color w:val="000000"/>
          <w:sz w:val="28"/>
        </w:rPr>
        <w:t>
      2) көрсетілетін қызметті берушінің жауапты маманымен өтінішті қарау және ұсынылған құжаттарды тексеру;</w:t>
      </w:r>
      <w:r>
        <w:br/>
      </w:r>
      <w:r>
        <w:rPr>
          <w:rFonts w:ascii="Times New Roman"/>
          <w:b w:val="false"/>
          <w:i w:val="false"/>
          <w:color w:val="000000"/>
          <w:sz w:val="28"/>
        </w:rPr>
        <w:t>
      3) көрсетілетін қызметті берушінің жауапты маманымен мемлекеттік қызметтің нәтижесін рәсімдеу;</w:t>
      </w:r>
      <w:r>
        <w:br/>
      </w:r>
      <w:r>
        <w:rPr>
          <w:rFonts w:ascii="Times New Roman"/>
          <w:b w:val="false"/>
          <w:i w:val="false"/>
          <w:color w:val="000000"/>
          <w:sz w:val="28"/>
        </w:rPr>
        <w:t>
      4) мемлекеттік қызмет көрсетудің нәтижесін ХҚОға жіберу немесе көрсетілетін қызмет алушыға беру.</w:t>
      </w:r>
      <w:r>
        <w:br/>
      </w:r>
      <w:r>
        <w:rPr>
          <w:rFonts w:ascii="Times New Roman"/>
          <w:b w:val="false"/>
          <w:i w:val="false"/>
          <w:color w:val="000000"/>
          <w:sz w:val="28"/>
        </w:rPr>
        <w:t>
 </w:t>
      </w:r>
    </w:p>
    <w:bookmarkEnd w:id="24"/>
    <w:bookmarkStart w:name="z29" w:id="25"/>
    <w:p>
      <w:pPr>
        <w:spacing w:after="0"/>
        <w:ind w:left="0"/>
        <w:jc w:val="left"/>
      </w:pPr>
      <w:r>
        <w:rPr>
          <w:rFonts w:ascii="Times New Roman"/>
          <w:b/>
          <w:i w:val="false"/>
          <w:color w:val="000000"/>
        </w:rPr>
        <w:t xml:space="preserve"> 
3. Мемлекеттік қызмет көрсету үрдісінде көрсетілетін қызметті берушінің құрылымдық бөлімшелерінің (қызметкерлерінің) өзара әрекет тәртібін сипаттау</w:t>
      </w:r>
    </w:p>
    <w:bookmarkEnd w:id="25"/>
    <w:bookmarkStart w:name="z30" w:id="26"/>
    <w:p>
      <w:pPr>
        <w:spacing w:after="0"/>
        <w:ind w:left="0"/>
        <w:jc w:val="both"/>
      </w:pPr>
      <w:r>
        <w:rPr>
          <w:rFonts w:ascii="Times New Roman"/>
          <w:b w:val="false"/>
          <w:i w:val="false"/>
          <w:color w:val="000000"/>
          <w:sz w:val="28"/>
        </w:rPr>
        <w:t>
      6. Көрсетілетін мемлекеттік қызмет үрдісіне қатысатын көрсетілетін қызмет берушінің құрылымдық бөлімшелерінің тізімі:</w:t>
      </w:r>
      <w:r>
        <w:br/>
      </w:r>
      <w:r>
        <w:rPr>
          <w:rFonts w:ascii="Times New Roman"/>
          <w:b w:val="false"/>
          <w:i w:val="false"/>
          <w:color w:val="000000"/>
          <w:sz w:val="28"/>
        </w:rPr>
        <w:t>
      1) көрсетілетін қызметті берушінің аудандық бөлімінің маманы;</w:t>
      </w:r>
      <w:r>
        <w:br/>
      </w:r>
      <w:r>
        <w:rPr>
          <w:rFonts w:ascii="Times New Roman"/>
          <w:b w:val="false"/>
          <w:i w:val="false"/>
          <w:color w:val="000000"/>
          <w:sz w:val="28"/>
        </w:rPr>
        <w:t>
      2) көрсетілетін қызметті берушінің аудандық бөлімінің басшысы;</w:t>
      </w:r>
      <w:r>
        <w:br/>
      </w:r>
      <w:r>
        <w:rPr>
          <w:rFonts w:ascii="Times New Roman"/>
          <w:b w:val="false"/>
          <w:i w:val="false"/>
          <w:color w:val="000000"/>
          <w:sz w:val="28"/>
        </w:rPr>
        <w:t>
      3) көрсетілетін қызметті берушінің аудандық бөлімінің жауапты маманы.</w:t>
      </w:r>
      <w:r>
        <w:br/>
      </w:r>
      <w:r>
        <w:rPr>
          <w:rFonts w:ascii="Times New Roman"/>
          <w:b w:val="false"/>
          <w:i w:val="false"/>
          <w:color w:val="000000"/>
          <w:sz w:val="28"/>
        </w:rPr>
        <w:t>
      7. Көрсетілетін қызметті берушінің құрылымдық бөлімшелерінің (қызметкерлерінің) арасында өзара әрекет тәртібін сипаттау:</w:t>
      </w:r>
      <w:r>
        <w:br/>
      </w:r>
      <w:r>
        <w:rPr>
          <w:rFonts w:ascii="Times New Roman"/>
          <w:b w:val="false"/>
          <w:i w:val="false"/>
          <w:color w:val="000000"/>
          <w:sz w:val="28"/>
        </w:rPr>
        <w:t>
      1) көрсетілетін қызметті берушінің аудандық бөлімінің маманы мемлекеттік қызметті көрсетуге көрсетілетін қызметті алушыдан немесе ХҚО-нан өтініш пен құжаттар келіп түскеннен кейін өтінішті тіркеуге алады және көрсетілетін қызметті берушінің аудандық бөлім басшысының қарауына береді. Өтініш пен құжаттар ХҚО-нан келіп түскен жағдайда ХҚО-ң ақпараттық жүйесіне бекітеді (көрсетілетін қызметті берушіде жеке ақпараттық жүйе болмаған жағдайда);</w:t>
      </w:r>
      <w:r>
        <w:br/>
      </w:r>
      <w:r>
        <w:rPr>
          <w:rFonts w:ascii="Times New Roman"/>
          <w:b w:val="false"/>
          <w:i w:val="false"/>
          <w:color w:val="000000"/>
          <w:sz w:val="28"/>
        </w:rPr>
        <w:t>
      2) көрсетілетін қызметті берушінің аудандық бөлім басшысы қарап шыққаннан кейін көрсетілетін қызметті берушінің аудандық бөлімінің жауапты маманына жазады;</w:t>
      </w:r>
      <w:r>
        <w:br/>
      </w:r>
      <w:r>
        <w:rPr>
          <w:rFonts w:ascii="Times New Roman"/>
          <w:b w:val="false"/>
          <w:i w:val="false"/>
          <w:color w:val="000000"/>
          <w:sz w:val="28"/>
        </w:rPr>
        <w:t>
      3) көрсетілетін қызметті берушінің аудандық бөлімінің жауапты маманы ХҚО немесе көрсетілетін қызметті алушының тапсырған құжаттарын қарауды жүзеге асырады, іс қағазының макетін дайындайды және оны Семей ядролық сынақ полигонындағы ядролық сынақтардың салдарынан зардап шеккен азаматтарға біржолғы мемлекеттік ақшалай өтемақы төлеудің және оларға куәлік берудің кейбір мәселелері туралы</w:t>
      </w:r>
      <w:r>
        <w:br/>
      </w:r>
      <w:r>
        <w:rPr>
          <w:rFonts w:ascii="Times New Roman"/>
          <w:b w:val="false"/>
          <w:i w:val="false"/>
          <w:color w:val="000000"/>
          <w:sz w:val="28"/>
        </w:rPr>
        <w:t>
      Қазақстан Республикасы Үкіметінің 2006 жылғы 20 ақпандағы № 110 </w:t>
      </w:r>
      <w:r>
        <w:rPr>
          <w:rFonts w:ascii="Times New Roman"/>
          <w:b w:val="false"/>
          <w:i w:val="false"/>
          <w:color w:val="000000"/>
          <w:sz w:val="28"/>
        </w:rPr>
        <w:t>Қаулысына</w:t>
      </w:r>
      <w:r>
        <w:rPr>
          <w:rFonts w:ascii="Times New Roman"/>
          <w:b w:val="false"/>
          <w:i w:val="false"/>
          <w:color w:val="000000"/>
          <w:sz w:val="28"/>
        </w:rPr>
        <w:t xml:space="preserve"> сәйкес Алматы қаласының аудандық әкімдерімен құрылатын арнайы комиссияға жібереді;</w:t>
      </w:r>
      <w:r>
        <w:br/>
      </w:r>
      <w:r>
        <w:rPr>
          <w:rFonts w:ascii="Times New Roman"/>
          <w:b w:val="false"/>
          <w:i w:val="false"/>
          <w:color w:val="000000"/>
          <w:sz w:val="28"/>
        </w:rPr>
        <w:t>
      4) арнайы комиссия азаматтардың іс қағаздары макеттерін біржолғы мемлекеттік ақшалай өтемақы алу үшін азаматтарды тіркеу журналына тіркейді, іс қағазының макеті ресімделген азаматқа өтемақының төлену (төленбеу) фактісін тексереді, «Қазақстан Халықтық жинақ банкі» акционерлік қоғамының (бұдан әрі - Банк), «Қазпочта» акционерлік қоғамының тізімдерін (тізілімдерін) салыстырып тексереді, қажет болған кезде Банкке немесе «Қазпочта» акционерлік қоғамына азаматтарға өтемақы төленгені туралы ақпарат сұратуды жүргізеді, аудандар (қалалар) әкімдіктерінің 1993 жылдан бастап төлеу сәтіне дейінгі кезең ішінде өтемақы төлеуге арналған тізімдерімен салыстырып тексереді және Қазақстан Республикасының азаматтарын Семей ядролық сынақ полигонындағы ядролық сынақтардың салдарынан зардап шеккен деп тану (танудан бас тарту) туралы шешімді (бұдан әрі - Шешім) қағаз жүзінде ресімдейді, дайын Шешімді көрсетілетін қызметті берушінің аудандық бөліміне жібереді;</w:t>
      </w:r>
      <w:r>
        <w:br/>
      </w:r>
      <w:r>
        <w:rPr>
          <w:rFonts w:ascii="Times New Roman"/>
          <w:b w:val="false"/>
          <w:i w:val="false"/>
          <w:color w:val="000000"/>
          <w:sz w:val="28"/>
        </w:rPr>
        <w:t>
      Қазақстан Республикасының азаматтарын Семей ядролық сынақ полигонындағы ядролық сынақтардың салдарынан зардап шеккен деп таныған жағдайда арнайы комиссия комиссия төрағасы растаған тізімге сәйкес Семей ядролық сынақ полигонындағы ядролық сынақтардың салдарынан зардап шегушінің жеңілдіктер мен өтемақы алу құқығын растайтын куәлікті (бұдан әрі - куәлік) ресімдейді және көрсетілетін қызметті берушінің аудандық бөліміне жібереді.</w:t>
      </w:r>
      <w:r>
        <w:br/>
      </w:r>
      <w:r>
        <w:rPr>
          <w:rFonts w:ascii="Times New Roman"/>
          <w:b w:val="false"/>
          <w:i w:val="false"/>
          <w:color w:val="000000"/>
          <w:sz w:val="28"/>
        </w:rPr>
        <w:t>
      5) көрсетілетін қызметті берушінің аудандық бөлімінің маманы ХҚО-ң ақпараттық жүйесін бекіте отырып (көрсетілетін қызметті берушіде жеке ақпараттық жүйе болмаған жағдайда) мемлекеттік қызмет көрсету нәтижесін (дайын Шешім және/немесе куәлік) ХҚО жібереді немесе көрсетілетін қызметті берушінің аудандық бөліміне жүгінген жағдайда көрсетілетін қызметті алушыға береді;</w:t>
      </w:r>
      <w:r>
        <w:br/>
      </w:r>
      <w:r>
        <w:rPr>
          <w:rFonts w:ascii="Times New Roman"/>
          <w:b w:val="false"/>
          <w:i w:val="false"/>
          <w:color w:val="000000"/>
          <w:sz w:val="28"/>
        </w:rPr>
        <w:t>
      6) өтемақыны тағайындау: арнайы комиссия Шешім қабылданған күннен бастап бес күн ішінде комиссияның төрағасы куәландырған тізімдерді жасайды, олар жеке іс қағаздары макеттерімен және арнайы комиссиялардың Шешімдерімен бірге өтемақы төлеу жөніндегі уәкілетті органның аудандық бөлімшелеріне жіберіледі;</w:t>
      </w:r>
      <w:r>
        <w:br/>
      </w:r>
      <w:r>
        <w:rPr>
          <w:rFonts w:ascii="Times New Roman"/>
          <w:b w:val="false"/>
          <w:i w:val="false"/>
          <w:color w:val="000000"/>
          <w:sz w:val="28"/>
        </w:rPr>
        <w:t>
      7) өтемақы төлеу жөніндегі уәкілетті органның аудандық бөлімшелері келіп түскен іс қағаздары макеттерін тиісті журналға тіркейді және Семей ядролық сынақ полигонындағы ядролық сынақтардың салдарынан зардап шеккен азаматтарға өтемақы тағайындау туралы шешімдердің жобаларын дайындайды;</w:t>
      </w:r>
      <w:r>
        <w:br/>
      </w:r>
      <w:r>
        <w:rPr>
          <w:rFonts w:ascii="Times New Roman"/>
          <w:b w:val="false"/>
          <w:i w:val="false"/>
          <w:color w:val="000000"/>
          <w:sz w:val="28"/>
        </w:rPr>
        <w:t>
      8) өтемақы тағайындау үшін өтемақы төлеу жөніндегі уәкілетті ұйымның аудандық бөлімшелері өтемақы тағайындау туралы шешімдердің жобаларын қоса бере отырып, іс қағаздарының макеттерін өтемақы тағайындау жөніндегі уәкілетті органға жібереді;</w:t>
      </w:r>
      <w:r>
        <w:br/>
      </w:r>
      <w:r>
        <w:rPr>
          <w:rFonts w:ascii="Times New Roman"/>
          <w:b w:val="false"/>
          <w:i w:val="false"/>
          <w:color w:val="000000"/>
          <w:sz w:val="28"/>
        </w:rPr>
        <w:t>
      9) өтемақы тағайындау жөніндегі уәкілетті органдар он күн ішінде өтемақы тағайындау туралы шешім қабылдайды және оларды іс қағаздарымен қоса өтемақы төлеу жөніндегі уәкілетті ұйымның аудандық бөлімшелеріне жібереді;</w:t>
      </w:r>
      <w:r>
        <w:br/>
      </w:r>
      <w:r>
        <w:rPr>
          <w:rFonts w:ascii="Times New Roman"/>
          <w:b w:val="false"/>
          <w:i w:val="false"/>
          <w:color w:val="000000"/>
          <w:sz w:val="28"/>
        </w:rPr>
        <w:t>
      10) өтемақы төлеу жөніндегі уәкілетті ұйымның аудандық бөлімшелері өтемақы тағайындау туралы шешімдердің негізінде өтемақы төлеуге арналған қаражат қажеттілігін жасайды және оны уәкілетті мемлекеттік органға ұсынады;</w:t>
      </w:r>
      <w:r>
        <w:br/>
      </w:r>
      <w:r>
        <w:rPr>
          <w:rFonts w:ascii="Times New Roman"/>
          <w:b w:val="false"/>
          <w:i w:val="false"/>
          <w:color w:val="000000"/>
          <w:sz w:val="28"/>
        </w:rPr>
        <w:t>
      11) уәкілетті мемлекеттік орган тиісті жылға арналған міндеттемелер мен төлемдер бойынша қаржыландыру жоспары шегінде ұсынылған қажеттілікке сәйкес өтемақы төлеуге арналып көзделген қаражатты бөледі және өтемақы төлеу жөніндегі уәкілетті ұйымның шотына аударады.</w:t>
      </w:r>
      <w:r>
        <w:br/>
      </w:r>
      <w:r>
        <w:rPr>
          <w:rFonts w:ascii="Times New Roman"/>
          <w:b w:val="false"/>
          <w:i w:val="false"/>
          <w:color w:val="000000"/>
          <w:sz w:val="28"/>
        </w:rPr>
        <w:t>
      12) өтемақы төлеу жөніндегі уәкілетті ұйым бөлінген қаражатқа және төлеу тәртібіне сәйкес Алматы қаласының аудандық бөлінісінде өтемақы төлеу кестесін жасайды және көрсетілетін қызметті алушылардың жеке шоттарына қаражатты аударады.</w:t>
      </w:r>
      <w:r>
        <w:br/>
      </w:r>
      <w:r>
        <w:rPr>
          <w:rFonts w:ascii="Times New Roman"/>
          <w:b w:val="false"/>
          <w:i w:val="false"/>
          <w:color w:val="000000"/>
          <w:sz w:val="28"/>
        </w:rPr>
        <w:t>
      8. Көрсетілетін қызметті берушіде құжаттарды қабылдау және мемлекеттік қызметтің нәтижесін беру – Қазақстан Республикасының еңбек заңнамасына сәйкес </w:t>
      </w:r>
      <w:r>
        <w:rPr>
          <w:rFonts w:ascii="Times New Roman"/>
          <w:b w:val="false"/>
          <w:i w:val="false"/>
          <w:color w:val="000000"/>
          <w:sz w:val="28"/>
        </w:rPr>
        <w:t>демалыс</w:t>
      </w:r>
      <w:r>
        <w:rPr>
          <w:rFonts w:ascii="Times New Roman"/>
          <w:b w:val="false"/>
          <w:i w:val="false"/>
          <w:color w:val="000000"/>
          <w:sz w:val="28"/>
        </w:rPr>
        <w:t xml:space="preserve"> және </w:t>
      </w:r>
      <w:r>
        <w:rPr>
          <w:rFonts w:ascii="Times New Roman"/>
          <w:b w:val="false"/>
          <w:i w:val="false"/>
          <w:color w:val="000000"/>
          <w:sz w:val="28"/>
        </w:rPr>
        <w:t>мереке күндерін</w:t>
      </w:r>
      <w:r>
        <w:rPr>
          <w:rFonts w:ascii="Times New Roman"/>
          <w:b w:val="false"/>
          <w:i w:val="false"/>
          <w:color w:val="000000"/>
          <w:sz w:val="28"/>
        </w:rPr>
        <w:t xml:space="preserve"> қоспағанда, дүйсенбіден бастап жұманы қоса алғанда, сағат 9.00-ден 18.00-ға дейін, түскі үзіліс сағат 13.00-ден 14.00-ге дейін жүзеге асырылады.</w:t>
      </w:r>
      <w:r>
        <w:br/>
      </w:r>
      <w:r>
        <w:rPr>
          <w:rFonts w:ascii="Times New Roman"/>
          <w:b w:val="false"/>
          <w:i w:val="false"/>
          <w:color w:val="000000"/>
          <w:sz w:val="28"/>
        </w:rPr>
        <w:t>
      Мемлекеттік көрсетілетін қызмет алдын ала жазылусыз және жеделдетіп қызмет көрсетусіз кезек тәртібімен көрсетіледі.</w:t>
      </w:r>
      <w:r>
        <w:br/>
      </w:r>
      <w:r>
        <w:rPr>
          <w:rFonts w:ascii="Times New Roman"/>
          <w:b w:val="false"/>
          <w:i w:val="false"/>
          <w:color w:val="000000"/>
          <w:sz w:val="28"/>
        </w:rPr>
        <w:t>
      9. Мемлекеттік қызметті көрсету мерзімі:</w:t>
      </w:r>
      <w:r>
        <w:br/>
      </w:r>
      <w:r>
        <w:rPr>
          <w:rFonts w:ascii="Times New Roman"/>
          <w:b w:val="false"/>
          <w:i w:val="false"/>
          <w:color w:val="000000"/>
          <w:sz w:val="28"/>
        </w:rPr>
        <w:t>
      1) көрсетілетін қызметті алушы ХҚО немесе көрсетілетін қызметті берушіге құжаттар пакетін тапсырған сәттен бастап:</w:t>
      </w:r>
      <w:r>
        <w:br/>
      </w:r>
      <w:r>
        <w:rPr>
          <w:rFonts w:ascii="Times New Roman"/>
          <w:b w:val="false"/>
          <w:i w:val="false"/>
          <w:color w:val="000000"/>
          <w:sz w:val="28"/>
        </w:rPr>
        <w:t>
      өтінішті тіркеген күннен, Семей ядролық сынақ полигонындағы ядролық сынақтардың салдарынан зардап шеккен азаматтарды тіркеу немесе тіркеуден бас тарту туралы шешім қабылданған күннен бастап – 20 (жиырма) жұмыс күні;</w:t>
      </w:r>
      <w:r>
        <w:br/>
      </w:r>
      <w:r>
        <w:rPr>
          <w:rFonts w:ascii="Times New Roman"/>
          <w:b w:val="false"/>
          <w:i w:val="false"/>
          <w:color w:val="000000"/>
          <w:sz w:val="28"/>
        </w:rPr>
        <w:t>
      алғаш рет өтініш берген көрсетілетін қызметті алушыларға куәліктер беру – Семей ядролық сынақ полигонындағы ядролық сынақтардың салдарынан зардап шеккен азаматтарды тіркеу туралы шешім қабылдағаннан кейінгі 5 (бес) жұмыс күні ішінде;</w:t>
      </w:r>
      <w:r>
        <w:br/>
      </w:r>
      <w:r>
        <w:rPr>
          <w:rFonts w:ascii="Times New Roman"/>
          <w:b w:val="false"/>
          <w:i w:val="false"/>
          <w:color w:val="000000"/>
          <w:sz w:val="28"/>
        </w:rPr>
        <w:t>
      куәліктің көшірмесін беру – көрсетілетін қызметті алушының өтінішін тіркеген күннен бастап 5 (бес) жұмыс күні ішінде;</w:t>
      </w:r>
      <w:r>
        <w:br/>
      </w:r>
      <w:r>
        <w:rPr>
          <w:rFonts w:ascii="Times New Roman"/>
          <w:b w:val="false"/>
          <w:i w:val="false"/>
          <w:color w:val="000000"/>
          <w:sz w:val="28"/>
        </w:rPr>
        <w:t>
      біржолғы мемлекеттік ақшалай өтемақы төлеу облыстар, Астана және Алматы қалалары бөлінісінде өтемақы төлеу кестесіне сәйкес.</w:t>
      </w:r>
      <w:r>
        <w:br/>
      </w:r>
      <w:r>
        <w:rPr>
          <w:rFonts w:ascii="Times New Roman"/>
          <w:b w:val="false"/>
          <w:i w:val="false"/>
          <w:color w:val="000000"/>
          <w:sz w:val="28"/>
        </w:rPr>
        <w:t>
      Мемлекеттік көрсетілетін қызметтің мерзімі мемлекеттік қызметті көрсету туралы шешім қабылдау үшін қосымша сұраныстар, тексерулер жүргізу қажет болған жағдайда 1 (бір) айға созылады;</w:t>
      </w:r>
      <w:r>
        <w:br/>
      </w:r>
      <w:r>
        <w:rPr>
          <w:rFonts w:ascii="Times New Roman"/>
          <w:b w:val="false"/>
          <w:i w:val="false"/>
          <w:color w:val="000000"/>
          <w:sz w:val="28"/>
        </w:rPr>
        <w:t>
      2) көрсетілетін қызметті алушыға құжаттардың топтамасын тапсыру үшін күтудің рұқсат етілген ең ұзақ уақыты кезектегі адам санына байланысты, көрсетілетін қызметті берушіге – 30 минут, ХҚО – 15 минут;</w:t>
      </w:r>
      <w:r>
        <w:br/>
      </w:r>
      <w:r>
        <w:rPr>
          <w:rFonts w:ascii="Times New Roman"/>
          <w:b w:val="false"/>
          <w:i w:val="false"/>
          <w:color w:val="000000"/>
          <w:sz w:val="28"/>
        </w:rPr>
        <w:t>
      3) көрсетілетін қызметті алушыға қызмет көрсетудің рұқсат етілген ең ұзақ уақыты – көрсетілетін қызметті берушіде – 30 минут, ХҚО-да – 15 минут.</w:t>
      </w:r>
      <w:r>
        <w:br/>
      </w:r>
      <w:r>
        <w:rPr>
          <w:rFonts w:ascii="Times New Roman"/>
          <w:b w:val="false"/>
          <w:i w:val="false"/>
          <w:color w:val="000000"/>
          <w:sz w:val="28"/>
        </w:rPr>
        <w:t>
      Мемлекеттік қызметті көрсететін қызметті беруші арқылы көрсету үшін қажетті құжаттарды қабылдау кезінде көрсетілетін қызметті алушыға:</w:t>
      </w:r>
      <w:r>
        <w:br/>
      </w:r>
      <w:r>
        <w:rPr>
          <w:rFonts w:ascii="Times New Roman"/>
          <w:b w:val="false"/>
          <w:i w:val="false"/>
          <w:color w:val="000000"/>
          <w:sz w:val="28"/>
        </w:rPr>
        <w:t>
      тіркелген күні және мемлекеттік қызметті алатын күні, құжаттарды қабылдаған адамның тегі мен аты-жөні көрсетілген талон беріледі.</w:t>
      </w:r>
      <w:r>
        <w:br/>
      </w:r>
      <w:r>
        <w:rPr>
          <w:rFonts w:ascii="Times New Roman"/>
          <w:b w:val="false"/>
          <w:i w:val="false"/>
          <w:color w:val="000000"/>
          <w:sz w:val="28"/>
        </w:rPr>
        <w:t>
      10. Көрсетілетін қызметті берушінің құрылымдық қызметкерлерінің арасында өзара әрекет тәртібін сипаттау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блок-сызбаға сәйкес келтірілген.</w:t>
      </w:r>
      <w:r>
        <w:br/>
      </w:r>
      <w:r>
        <w:rPr>
          <w:rFonts w:ascii="Times New Roman"/>
          <w:b w:val="false"/>
          <w:i w:val="false"/>
          <w:color w:val="000000"/>
          <w:sz w:val="28"/>
        </w:rPr>
        <w:t>
 </w:t>
      </w:r>
    </w:p>
    <w:bookmarkEnd w:id="26"/>
    <w:bookmarkStart w:name="z31" w:id="27"/>
    <w:p>
      <w:pPr>
        <w:spacing w:after="0"/>
        <w:ind w:left="0"/>
        <w:jc w:val="left"/>
      </w:pPr>
      <w:r>
        <w:rPr>
          <w:rFonts w:ascii="Times New Roman"/>
          <w:b/>
          <w:i w:val="false"/>
          <w:color w:val="000000"/>
        </w:rPr>
        <w:t xml:space="preserve"> 
4. Мемлекеттік қызмет көрсету үрдісінде халыққа қызмет көрсету орталығымен өзара әрекет тәртібін сипаттау</w:t>
      </w:r>
    </w:p>
    <w:bookmarkEnd w:id="27"/>
    <w:bookmarkStart w:name="z32" w:id="28"/>
    <w:p>
      <w:pPr>
        <w:spacing w:after="0"/>
        <w:ind w:left="0"/>
        <w:jc w:val="both"/>
      </w:pPr>
      <w:r>
        <w:rPr>
          <w:rFonts w:ascii="Times New Roman"/>
          <w:b w:val="false"/>
          <w:i w:val="false"/>
          <w:color w:val="000000"/>
          <w:sz w:val="28"/>
        </w:rPr>
        <w:t>
      11. ХҚО-ң жұмыс кестесі – Қазақстан Республикасының еңбек заңнамасына және белгіленген жұмыс кестесіне сәйкес </w:t>
      </w:r>
      <w:r>
        <w:rPr>
          <w:rFonts w:ascii="Times New Roman"/>
          <w:b w:val="false"/>
          <w:i w:val="false"/>
          <w:color w:val="000000"/>
          <w:sz w:val="28"/>
        </w:rPr>
        <w:t>демалыс</w:t>
      </w:r>
      <w:r>
        <w:rPr>
          <w:rFonts w:ascii="Times New Roman"/>
          <w:b w:val="false"/>
          <w:i w:val="false"/>
          <w:color w:val="000000"/>
          <w:sz w:val="28"/>
        </w:rPr>
        <w:t xml:space="preserve"> және </w:t>
      </w:r>
      <w:r>
        <w:rPr>
          <w:rFonts w:ascii="Times New Roman"/>
          <w:b w:val="false"/>
          <w:i w:val="false"/>
          <w:color w:val="000000"/>
          <w:sz w:val="28"/>
        </w:rPr>
        <w:t>мереке күндерінен</w:t>
      </w:r>
      <w:r>
        <w:rPr>
          <w:rFonts w:ascii="Times New Roman"/>
          <w:b w:val="false"/>
          <w:i w:val="false"/>
          <w:color w:val="000000"/>
          <w:sz w:val="28"/>
        </w:rPr>
        <w:t xml:space="preserve"> басқа, дүйсенбіден бастап сенбіні қоса алғанда, жұмыс кестесіне сәйкес түскі үзіліссіз сағат 9.00-ден 20.00-ге дейін.</w:t>
      </w:r>
      <w:r>
        <w:br/>
      </w:r>
      <w:r>
        <w:rPr>
          <w:rFonts w:ascii="Times New Roman"/>
          <w:b w:val="false"/>
          <w:i w:val="false"/>
          <w:color w:val="000000"/>
          <w:sz w:val="28"/>
        </w:rPr>
        <w:t>
      Мемлекеттік қызмет жедел қызмет көрсетусіз «электрондық» кезекке тұру тәртібімен көрсетіледі, алдын ала жазылусыз және жеделдетіп қызмет көрсетусіз жүргізіледі. Көрсетілетін қызметті алушының қалауы бойынша портал арқылы электрондық кезекті «броньдауға» болады.</w:t>
      </w:r>
      <w:r>
        <w:br/>
      </w:r>
      <w:r>
        <w:rPr>
          <w:rFonts w:ascii="Times New Roman"/>
          <w:b w:val="false"/>
          <w:i w:val="false"/>
          <w:color w:val="000000"/>
          <w:sz w:val="28"/>
        </w:rPr>
        <w:t>
      Көрсетілетін қызметті алушыдан құжаттар пакетін ХҚО қабылдағандығын дәлелдейтін құжат төмендегілер көрсетілген қолхат болып табылады:</w:t>
      </w:r>
      <w:r>
        <w:br/>
      </w:r>
      <w:r>
        <w:rPr>
          <w:rFonts w:ascii="Times New Roman"/>
          <w:b w:val="false"/>
          <w:i w:val="false"/>
          <w:color w:val="000000"/>
          <w:sz w:val="28"/>
        </w:rPr>
        <w:t>
      қабылданған құжаттар тізім;</w:t>
      </w:r>
      <w:r>
        <w:br/>
      </w:r>
      <w:r>
        <w:rPr>
          <w:rFonts w:ascii="Times New Roman"/>
          <w:b w:val="false"/>
          <w:i w:val="false"/>
          <w:color w:val="000000"/>
          <w:sz w:val="28"/>
        </w:rPr>
        <w:t>
      өтінішті қабылдаған ХҚО қызметкерінің тегі, аты, әкесінің аты, көрсетілген;</w:t>
      </w:r>
      <w:r>
        <w:br/>
      </w:r>
      <w:r>
        <w:rPr>
          <w:rFonts w:ascii="Times New Roman"/>
          <w:b w:val="false"/>
          <w:i w:val="false"/>
          <w:color w:val="000000"/>
          <w:sz w:val="28"/>
        </w:rPr>
        <w:t>
      өтінішті берген күні мен уақыты.</w:t>
      </w:r>
      <w:r>
        <w:br/>
      </w:r>
      <w:r>
        <w:rPr>
          <w:rFonts w:ascii="Times New Roman"/>
          <w:b w:val="false"/>
          <w:i w:val="false"/>
          <w:color w:val="000000"/>
          <w:sz w:val="28"/>
        </w:rPr>
        <w:t>
      12. ХҚО-на жүгіну тәртібін сипаттау:</w:t>
      </w:r>
      <w:r>
        <w:br/>
      </w:r>
      <w:r>
        <w:rPr>
          <w:rFonts w:ascii="Times New Roman"/>
          <w:b w:val="false"/>
          <w:i w:val="false"/>
          <w:color w:val="000000"/>
          <w:sz w:val="28"/>
        </w:rPr>
        <w:t>
      1) ХҚО инспекторы құжаттарды қабылдайды, тіркеуге алады және жинақтаушы бөлімге жібереді, жинақтаушы бөлім инспекторы 1 күн ішінде көрсетілетін қызметті берушіге жібереді;</w:t>
      </w:r>
      <w:r>
        <w:br/>
      </w:r>
      <w:r>
        <w:rPr>
          <w:rFonts w:ascii="Times New Roman"/>
          <w:b w:val="false"/>
          <w:i w:val="false"/>
          <w:color w:val="000000"/>
          <w:sz w:val="28"/>
        </w:rPr>
        <w:t>
      Көрсетілетін қызметті алушының жеке басын куәландыратын, тұрғылықты жерде тіркелгендігін растайтын құжаттарда көрсетілген ақпараттар мемлекеттік ақпараттық жүйелермен дәлелденген кезде аталған құжаттардың көшірмелері қажет емес.</w:t>
      </w:r>
      <w:r>
        <w:br/>
      </w:r>
      <w:r>
        <w:rPr>
          <w:rFonts w:ascii="Times New Roman"/>
          <w:b w:val="false"/>
          <w:i w:val="false"/>
          <w:color w:val="000000"/>
          <w:sz w:val="28"/>
        </w:rPr>
        <w:t>
      Көрсетілетін қызметті берушінің аудан бөлімдеріне, ХҚО,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r>
        <w:br/>
      </w:r>
      <w:r>
        <w:rPr>
          <w:rFonts w:ascii="Times New Roman"/>
          <w:b w:val="false"/>
          <w:i w:val="false"/>
          <w:color w:val="000000"/>
          <w:sz w:val="28"/>
        </w:rPr>
        <w:t>
      2) ХҚО-нан құжаттар пакетін арнайы комиссияның жұмыс органына нақты жіберілгенін, мемлекеттік қызмет көрсету үдерісінде құжаттар қозғалысын бақылауға мүмкіндік беретін сканер штрихкоді көмегімен бекітіледі;</w:t>
      </w:r>
      <w:r>
        <w:br/>
      </w:r>
      <w:r>
        <w:rPr>
          <w:rFonts w:ascii="Times New Roman"/>
          <w:b w:val="false"/>
          <w:i w:val="false"/>
          <w:color w:val="000000"/>
          <w:sz w:val="28"/>
        </w:rPr>
        <w:t>
      3) көрсетілетін қызметті берушіден нәтижені алғаннан кейін ХҚО бір күн ішінде көрсетілетін қызметті алушыға қағаз түріндегі Шешімді және/немесе куәлікті (куәлік көшірмесін) береді.</w:t>
      </w:r>
      <w:r>
        <w:br/>
      </w:r>
      <w:r>
        <w:rPr>
          <w:rFonts w:ascii="Times New Roman"/>
          <w:b w:val="false"/>
          <w:i w:val="false"/>
          <w:color w:val="000000"/>
          <w:sz w:val="28"/>
        </w:rPr>
        <w:t>
      Көрсетілетін қызметті берушіден мемлекеттік қызметтің дайын нәтижесін қабылдаған кезде ХҚО келіп түскен құжаттарды сканер штрихкоді көмегімен бекітеді.</w:t>
      </w:r>
      <w:r>
        <w:br/>
      </w:r>
      <w:r>
        <w:rPr>
          <w:rFonts w:ascii="Times New Roman"/>
          <w:b w:val="false"/>
          <w:i w:val="false"/>
          <w:color w:val="000000"/>
          <w:sz w:val="28"/>
        </w:rPr>
        <w:t>
      13.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 құжаттардың толық емес топтамасын берген жағдайда ХҚО қызметкері нысан бойынша құжаттарды қабылдаудан бас тарту туралы қолхат береді.</w:t>
      </w:r>
      <w:r>
        <w:br/>
      </w:r>
      <w:r>
        <w:rPr>
          <w:rFonts w:ascii="Times New Roman"/>
          <w:b w:val="false"/>
          <w:i w:val="false"/>
          <w:color w:val="000000"/>
          <w:sz w:val="28"/>
        </w:rPr>
        <w:t>
      14. Денсаулық жағдайына байланысты ХҚО-ға өзі баруға мүмкіндігі жоқ көрсетілетін қызметті алушылардың мемлекеттік қызмет көрсетуге қажетті құжаттарын қабылдауды ХҚО қызметкері көрсетілетін қызметті алушының тұрғылықты жеріне барып жүргізеді.</w:t>
      </w:r>
      <w:r>
        <w:br/>
      </w:r>
      <w:r>
        <w:rPr>
          <w:rFonts w:ascii="Times New Roman"/>
          <w:b w:val="false"/>
          <w:i w:val="false"/>
          <w:color w:val="000000"/>
          <w:sz w:val="28"/>
        </w:rPr>
        <w:t>
      15. Көрсетілетін қызметті алушының мемлекеттік қызмет көрсетудің мәртебесі туралы ақпаратты көрсетілетін қызметті берушінің анықтамалық қызметтері, сондай-ақ мемлекеттік қызметтер көрсету мәселелері жөніндегі бірыңғай байланыс орталығы арқылы қашықтан қол жеткізу режимінде алуға мүмкіндігі бар.</w:t>
      </w:r>
      <w:r>
        <w:br/>
      </w:r>
      <w:r>
        <w:rPr>
          <w:rFonts w:ascii="Times New Roman"/>
          <w:b w:val="false"/>
          <w:i w:val="false"/>
          <w:color w:val="000000"/>
          <w:sz w:val="28"/>
        </w:rPr>
        <w:t>
      16. Мемлекеттік қызмет көрсету процесінде көрсетілетін қызмет берушінің құрылымдық бөлімдерінің (қызметкерлерінің) өзара әрекеті, сондай-ақ ХҚО-мен өзара әрекет тәртібі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сызба түрінде толық сипатталған.</w:t>
      </w:r>
      <w:r>
        <w:br/>
      </w:r>
      <w:r>
        <w:rPr>
          <w:rFonts w:ascii="Times New Roman"/>
          <w:b w:val="false"/>
          <w:i w:val="false"/>
          <w:color w:val="000000"/>
          <w:sz w:val="28"/>
        </w:rPr>
        <w:t>
</w:t>
      </w:r>
      <w:r>
        <w:rPr>
          <w:rFonts w:ascii="Times New Roman"/>
          <w:b w:val="false"/>
          <w:i w:val="false"/>
          <w:color w:val="000000"/>
          <w:sz w:val="28"/>
        </w:rPr>
        <w:t>
      17. Мемлекеттік қызмет көрсету процесінде рәсімдердің (іс-қимылдардың) жүйелілігін, көрсетілетін қызметті берушінің құрылымдық бөлімшелерінің (қызметкерлерінің) өзара іс-қимылдарының толық сипаттамасы, сонымен қатар өзге көрсетілетін қызметті берушілермен және (немесе) халыққа қызмет көрсету орталығымен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r>
        <w:rPr>
          <w:rFonts w:ascii="Times New Roman"/>
          <w:b w:val="false"/>
          <w:i w:val="false"/>
          <w:color w:val="ff0000"/>
          <w:sz w:val="28"/>
        </w:rPr>
        <w:t xml:space="preserve">     Ескерту. Регламент 17-тармақпен толықтырылды - Алматы қаласы әкімдігінің 28.10.2014 № 4/886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bookmarkEnd w:id="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3" w:id="29"/>
          <w:p>
            <w:pPr>
              <w:spacing w:after="20"/>
              <w:ind w:left="20"/>
              <w:jc w:val="both"/>
            </w:pPr>
            <w:r>
              <w:rPr>
                <w:rFonts w:ascii="Times New Roman"/>
                <w:b w:val="false"/>
                <w:i w:val="false"/>
                <w:color w:val="000000"/>
                <w:sz w:val="20"/>
              </w:rPr>
              <w:t>
«Семей ядролық сынақ</w:t>
            </w:r>
            <w:r>
              <w:br/>
            </w:r>
            <w:r>
              <w:rPr>
                <w:rFonts w:ascii="Times New Roman"/>
                <w:b w:val="false"/>
                <w:i w:val="false"/>
                <w:color w:val="000000"/>
                <w:sz w:val="20"/>
              </w:rPr>
              <w:t>
полигонындағы ядролық</w:t>
            </w:r>
            <w:r>
              <w:br/>
            </w:r>
            <w:r>
              <w:rPr>
                <w:rFonts w:ascii="Times New Roman"/>
                <w:b w:val="false"/>
                <w:i w:val="false"/>
                <w:color w:val="000000"/>
                <w:sz w:val="20"/>
              </w:rPr>
              <w:t>
сынақтардың салдарынан зардап</w:t>
            </w:r>
            <w:r>
              <w:br/>
            </w:r>
            <w:r>
              <w:rPr>
                <w:rFonts w:ascii="Times New Roman"/>
                <w:b w:val="false"/>
                <w:i w:val="false"/>
                <w:color w:val="000000"/>
                <w:sz w:val="20"/>
              </w:rPr>
              <w:t>
шеккен азаматтарды тіркеу және</w:t>
            </w:r>
            <w:r>
              <w:br/>
            </w:r>
            <w:r>
              <w:rPr>
                <w:rFonts w:ascii="Times New Roman"/>
                <w:b w:val="false"/>
                <w:i w:val="false"/>
                <w:color w:val="000000"/>
                <w:sz w:val="20"/>
              </w:rPr>
              <w:t>
есепке алу, біржолғы мемлекеттік</w:t>
            </w:r>
            <w:r>
              <w:br/>
            </w:r>
            <w:r>
              <w:rPr>
                <w:rFonts w:ascii="Times New Roman"/>
                <w:b w:val="false"/>
                <w:i w:val="false"/>
                <w:color w:val="000000"/>
                <w:sz w:val="20"/>
              </w:rPr>
              <w:t>
ақшалай өтемақы төлеу, куәлік</w:t>
            </w:r>
            <w:r>
              <w:br/>
            </w:r>
            <w:r>
              <w:rPr>
                <w:rFonts w:ascii="Times New Roman"/>
                <w:b w:val="false"/>
                <w:i w:val="false"/>
                <w:color w:val="000000"/>
                <w:sz w:val="20"/>
              </w:rPr>
              <w:t>
беру» мемлекеттік көрсетілетін</w:t>
            </w:r>
            <w:r>
              <w:br/>
            </w:r>
            <w:r>
              <w:rPr>
                <w:rFonts w:ascii="Times New Roman"/>
                <w:b w:val="false"/>
                <w:i w:val="false"/>
                <w:color w:val="000000"/>
                <w:sz w:val="20"/>
              </w:rPr>
              <w:t>
қызмет регламентіне 1 қосымша</w:t>
            </w:r>
          </w:p>
          <w:bookmarkEnd w:id="29"/>
        </w:tc>
      </w:tr>
    </w:tbl>
    <w:bookmarkStart w:name="z34" w:id="30"/>
    <w:p>
      <w:pPr>
        <w:spacing w:after="0"/>
        <w:ind w:left="0"/>
        <w:jc w:val="left"/>
      </w:pPr>
      <w:r>
        <w:rPr>
          <w:rFonts w:ascii="Times New Roman"/>
          <w:b/>
          <w:i w:val="false"/>
          <w:color w:val="000000"/>
        </w:rPr>
        <w:t xml:space="preserve"> 
Функционалдық өзара әрекеттесу диаграммасы</w:t>
      </w:r>
    </w:p>
    <w:bookmarkEnd w:id="30"/>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2672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5" w:id="31"/>
          <w:p>
            <w:pPr>
              <w:spacing w:after="20"/>
              <w:ind w:left="20"/>
              <w:jc w:val="both"/>
            </w:pPr>
            <w:r>
              <w:rPr>
                <w:rFonts w:ascii="Times New Roman"/>
                <w:b w:val="false"/>
                <w:i w:val="false"/>
                <w:color w:val="000000"/>
                <w:sz w:val="20"/>
              </w:rPr>
              <w:t>
«Семей ядролық сынақ</w:t>
            </w:r>
            <w:r>
              <w:br/>
            </w:r>
            <w:r>
              <w:rPr>
                <w:rFonts w:ascii="Times New Roman"/>
                <w:b w:val="false"/>
                <w:i w:val="false"/>
                <w:color w:val="000000"/>
                <w:sz w:val="20"/>
              </w:rPr>
              <w:t>
полигонындағы ядролық</w:t>
            </w:r>
            <w:r>
              <w:br/>
            </w:r>
            <w:r>
              <w:rPr>
                <w:rFonts w:ascii="Times New Roman"/>
                <w:b w:val="false"/>
                <w:i w:val="false"/>
                <w:color w:val="000000"/>
                <w:sz w:val="20"/>
              </w:rPr>
              <w:t>
сынақтардың салдарынан зардап</w:t>
            </w:r>
            <w:r>
              <w:br/>
            </w:r>
            <w:r>
              <w:rPr>
                <w:rFonts w:ascii="Times New Roman"/>
                <w:b w:val="false"/>
                <w:i w:val="false"/>
                <w:color w:val="000000"/>
                <w:sz w:val="20"/>
              </w:rPr>
              <w:t>
шеккен азаматтарды тіркеу және</w:t>
            </w:r>
            <w:r>
              <w:br/>
            </w:r>
            <w:r>
              <w:rPr>
                <w:rFonts w:ascii="Times New Roman"/>
                <w:b w:val="false"/>
                <w:i w:val="false"/>
                <w:color w:val="000000"/>
                <w:sz w:val="20"/>
              </w:rPr>
              <w:t>
есепке алу, біржолғы мемлекеттік</w:t>
            </w:r>
            <w:r>
              <w:br/>
            </w:r>
            <w:r>
              <w:rPr>
                <w:rFonts w:ascii="Times New Roman"/>
                <w:b w:val="false"/>
                <w:i w:val="false"/>
                <w:color w:val="000000"/>
                <w:sz w:val="20"/>
              </w:rPr>
              <w:t>
ақшалай өтемақы төлеу, куәлік</w:t>
            </w:r>
            <w:r>
              <w:br/>
            </w:r>
            <w:r>
              <w:rPr>
                <w:rFonts w:ascii="Times New Roman"/>
                <w:b w:val="false"/>
                <w:i w:val="false"/>
                <w:color w:val="000000"/>
                <w:sz w:val="20"/>
              </w:rPr>
              <w:t>
беру» мемлекеттік көрсетілетін</w:t>
            </w:r>
            <w:r>
              <w:br/>
            </w:r>
            <w:r>
              <w:rPr>
                <w:rFonts w:ascii="Times New Roman"/>
                <w:b w:val="false"/>
                <w:i w:val="false"/>
                <w:color w:val="000000"/>
                <w:sz w:val="20"/>
              </w:rPr>
              <w:t>
қызмет регламентіне 2 қосымша</w:t>
            </w:r>
          </w:p>
          <w:bookmarkEnd w:id="31"/>
        </w:tc>
      </w:tr>
    </w:tbl>
    <w:bookmarkStart w:name="z36" w:id="32"/>
    <w:p>
      <w:pPr>
        <w:spacing w:after="0"/>
        <w:ind w:left="0"/>
        <w:jc w:val="left"/>
      </w:pPr>
      <w:r>
        <w:rPr>
          <w:rFonts w:ascii="Times New Roman"/>
          <w:b/>
          <w:i w:val="false"/>
          <w:color w:val="000000"/>
        </w:rPr>
        <w:t xml:space="preserve"> 
Функционалдық өзара әрекеттесу диаграммасы</w:t>
      </w:r>
    </w:p>
    <w:bookmarkEnd w:id="32"/>
    <w:p>
      <w:pPr>
        <w:spacing w:after="0"/>
        <w:ind w:left="0"/>
        <w:jc w:val="both"/>
      </w:pPr>
      <w:r>
        <w:drawing>
          <wp:inline distT="0" distB="0" distL="0" distR="0">
            <wp:extent cx="5651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651500" cy="67564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35" w:id="33"/>
          <w:p>
            <w:pPr>
              <w:spacing w:after="20"/>
              <w:ind w:left="20"/>
              <w:jc w:val="both"/>
            </w:pPr>
            <w:r>
              <w:rPr>
                <w:rFonts w:ascii="Times New Roman"/>
                <w:b w:val="false"/>
                <w:i w:val="false"/>
                <w:color w:val="000000"/>
                <w:sz w:val="20"/>
              </w:rPr>
              <w:t>
«Семей ядролық сынақ</w:t>
            </w:r>
            <w:r>
              <w:br/>
            </w:r>
            <w:r>
              <w:rPr>
                <w:rFonts w:ascii="Times New Roman"/>
                <w:b w:val="false"/>
                <w:i w:val="false"/>
                <w:color w:val="000000"/>
                <w:sz w:val="20"/>
              </w:rPr>
              <w:t>
полигонындағы ядролық</w:t>
            </w:r>
            <w:r>
              <w:br/>
            </w:r>
            <w:r>
              <w:rPr>
                <w:rFonts w:ascii="Times New Roman"/>
                <w:b w:val="false"/>
                <w:i w:val="false"/>
                <w:color w:val="000000"/>
                <w:sz w:val="20"/>
              </w:rPr>
              <w:t>
сынақтардың салдарынан</w:t>
            </w:r>
            <w:r>
              <w:br/>
            </w:r>
            <w:r>
              <w:rPr>
                <w:rFonts w:ascii="Times New Roman"/>
                <w:b w:val="false"/>
                <w:i w:val="false"/>
                <w:color w:val="000000"/>
                <w:sz w:val="20"/>
              </w:rPr>
              <w:t>
зардап шеккен азаматтарды</w:t>
            </w:r>
            <w:r>
              <w:br/>
            </w:r>
            <w:r>
              <w:rPr>
                <w:rFonts w:ascii="Times New Roman"/>
                <w:b w:val="false"/>
                <w:i w:val="false"/>
                <w:color w:val="000000"/>
                <w:sz w:val="20"/>
              </w:rPr>
              <w:t>
тіркеу және есепке алу,</w:t>
            </w:r>
            <w:r>
              <w:br/>
            </w:r>
            <w:r>
              <w:rPr>
                <w:rFonts w:ascii="Times New Roman"/>
                <w:b w:val="false"/>
                <w:i w:val="false"/>
                <w:color w:val="000000"/>
                <w:sz w:val="20"/>
              </w:rPr>
              <w:t>
біржолғы мемлекеттік ақшалай</w:t>
            </w:r>
            <w:r>
              <w:br/>
            </w:r>
            <w:r>
              <w:rPr>
                <w:rFonts w:ascii="Times New Roman"/>
                <w:b w:val="false"/>
                <w:i w:val="false"/>
                <w:color w:val="000000"/>
                <w:sz w:val="20"/>
              </w:rPr>
              <w:t>
өтемақы төлеу, куәлік беру»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3 қосымша</w:t>
            </w:r>
          </w:p>
          <w:bookmarkEnd w:id="33"/>
        </w:tc>
      </w:tr>
    </w:tbl>
    <w:p>
      <w:pPr>
        <w:spacing w:after="0"/>
        <w:ind w:left="0"/>
        <w:jc w:val="left"/>
      </w:pPr>
      <w:r>
        <w:rPr>
          <w:rFonts w:ascii="Times New Roman"/>
          <w:b/>
          <w:i w:val="false"/>
          <w:color w:val="000000"/>
        </w:rPr>
        <w:t xml:space="preserve"> Мемлекеттік қызметтік көрсетудің бизнес-үрдістерінің анықтамалығы</w:t>
      </w:r>
    </w:p>
    <w:p>
      <w:pPr>
        <w:spacing w:after="0"/>
        <w:ind w:left="0"/>
        <w:jc w:val="both"/>
      </w:pPr>
      <w:r>
        <w:rPr>
          <w:rFonts w:ascii="Times New Roman"/>
          <w:b w:val="false"/>
          <w:i w:val="false"/>
          <w:color w:val="ff0000"/>
          <w:sz w:val="28"/>
        </w:rPr>
        <w:t xml:space="preserve">     Ескерту. Регламент 3-қосымшамен толықтырылды - Алматы қаласы әкімдігінің 28.10.2014 № 4/886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8227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7" w:id="34"/>
          <w:p>
            <w:pPr>
              <w:spacing w:after="20"/>
              <w:ind w:left="20"/>
              <w:jc w:val="both"/>
            </w:pPr>
            <w:r>
              <w:rPr>
                <w:rFonts w:ascii="Times New Roman"/>
                <w:b w:val="false"/>
                <w:i w:val="false"/>
                <w:color w:val="000000"/>
                <w:sz w:val="20"/>
              </w:rPr>
              <w:t>
Алматы қаласы әкімдігінің</w:t>
            </w:r>
            <w:r>
              <w:br/>
            </w:r>
            <w:r>
              <w:rPr>
                <w:rFonts w:ascii="Times New Roman"/>
                <w:b w:val="false"/>
                <w:i w:val="false"/>
                <w:color w:val="000000"/>
                <w:sz w:val="20"/>
              </w:rPr>
              <w:t>
2014 жылғы «11» сәуірдегі № 2/236</w:t>
            </w:r>
            <w:r>
              <w:br/>
            </w:r>
            <w:r>
              <w:rPr>
                <w:rFonts w:ascii="Times New Roman"/>
                <w:b w:val="false"/>
                <w:i w:val="false"/>
                <w:color w:val="000000"/>
                <w:sz w:val="20"/>
              </w:rPr>
              <w:t>
қаулысымен бекітілген</w:t>
            </w:r>
          </w:p>
          <w:bookmarkEnd w:id="34"/>
        </w:tc>
      </w:tr>
    </w:tbl>
    <w:bookmarkStart w:name="z38" w:id="35"/>
    <w:p>
      <w:pPr>
        <w:spacing w:after="0"/>
        <w:ind w:left="0"/>
        <w:jc w:val="left"/>
      </w:pPr>
      <w:r>
        <w:rPr>
          <w:rFonts w:ascii="Times New Roman"/>
          <w:b/>
          <w:i w:val="false"/>
          <w:color w:val="000000"/>
        </w:rPr>
        <w:t xml:space="preserve"> 
«Жұмыссыз азамматтарға анықтамалар беру» мемлекеттік көрсетілген қызмет регламенті</w:t>
      </w:r>
      <w:r>
        <w:br/>
      </w:r>
      <w:r>
        <w:rPr>
          <w:rFonts w:ascii="Times New Roman"/>
          <w:b/>
          <w:i w:val="false"/>
          <w:color w:val="000000"/>
        </w:rPr>
        <w:t>
</w:t>
      </w:r>
      <w:r>
        <w:rPr>
          <w:rFonts w:ascii="Times New Roman"/>
          <w:b/>
          <w:i w:val="false"/>
          <w:color w:val="000000"/>
        </w:rPr>
        <w:t>
1. Жалпы ережелер</w:t>
      </w:r>
    </w:p>
    <w:bookmarkEnd w:id="35"/>
    <w:p>
      <w:pPr>
        <w:spacing w:after="0"/>
        <w:ind w:left="0"/>
        <w:jc w:val="both"/>
      </w:pPr>
      <w:r>
        <w:rPr>
          <w:rFonts w:ascii="Times New Roman"/>
          <w:b w:val="false"/>
          <w:i w:val="false"/>
          <w:color w:val="000000"/>
          <w:sz w:val="28"/>
        </w:rPr>
        <w:t>      1. «Жұмыссыз азаматтарға анықтамалар беру» мемлекеттік көрсетілетін қызметі (бұдан әрі – мемлекеттік көрсетілетін қызмет) тұрақты мекенжайы бойынша Алматы қалалық Жұмыспен қамту және әлеуметтік бағдарламалар басқармасының аудандық бөлімдері (бұдан әрі – көрсетілген қызметті беруші) арқылы көрсетіледі.</w:t>
      </w:r>
      <w:r>
        <w:br/>
      </w:r>
      <w:r>
        <w:rPr>
          <w:rFonts w:ascii="Times New Roman"/>
          <w:b w:val="false"/>
          <w:i w:val="false"/>
          <w:color w:val="000000"/>
          <w:sz w:val="28"/>
        </w:rPr>
        <w:t>
      Өтініштерді қабылдау және мемлекеттік қызметті көрсету және нәтижелері:</w:t>
      </w:r>
      <w:r>
        <w:br/>
      </w:r>
      <w:r>
        <w:rPr>
          <w:rFonts w:ascii="Times New Roman"/>
          <w:b w:val="false"/>
          <w:i w:val="false"/>
          <w:color w:val="000000"/>
          <w:sz w:val="28"/>
        </w:rPr>
        <w:t>
      1) көрсетілген қызмет беруші;</w:t>
      </w:r>
      <w:r>
        <w:br/>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3) www.egov.kz «электрондық үкімет» веб-порталы (бұдан әрі – портал) арқылы жүзеге асырылады.</w:t>
      </w:r>
      <w:r>
        <w:br/>
      </w:r>
      <w:r>
        <w:rPr>
          <w:rFonts w:ascii="Times New Roman"/>
          <w:b w:val="false"/>
          <w:i w:val="false"/>
          <w:color w:val="000000"/>
          <w:sz w:val="28"/>
        </w:rPr>
        <w:t>
      2. Мемлекеттік көрсетілетін қызметі: электронды (ішінара автоматтандырылған) және (немесе) қағаз түрінде көрсетіледі.</w:t>
      </w:r>
      <w:r>
        <w:br/>
      </w:r>
      <w:r>
        <w:rPr>
          <w:rFonts w:ascii="Times New Roman"/>
          <w:b w:val="false"/>
          <w:i w:val="false"/>
          <w:color w:val="000000"/>
          <w:sz w:val="28"/>
        </w:rPr>
        <w:t>
      3. Мемлекеттік көрсетілетін қызметтің нәтижесі - жұмыссыз азаматтарды жұмыссыз ретінде есепке тіркелгені туралы анықтама (бұдан әрі- анықтама).</w:t>
      </w:r>
      <w:r>
        <w:br/>
      </w:r>
      <w:r>
        <w:rPr>
          <w:rFonts w:ascii="Times New Roman"/>
          <w:b w:val="false"/>
          <w:i w:val="false"/>
          <w:color w:val="000000"/>
          <w:sz w:val="28"/>
        </w:rPr>
        <w:t>
 </w:t>
      </w:r>
    </w:p>
    <w:bookmarkStart w:name="z41" w:id="36"/>
    <w:p>
      <w:pPr>
        <w:spacing w:after="0"/>
        <w:ind w:left="0"/>
        <w:jc w:val="left"/>
      </w:pPr>
      <w:r>
        <w:rPr>
          <w:rFonts w:ascii="Times New Roman"/>
          <w:b/>
          <w:i w:val="false"/>
          <w:color w:val="000000"/>
        </w:rPr>
        <w:t xml:space="preserve"> 
2. Мемлекеттік көрсетілген қызметті берушінің мемлекеттік қызметті көрсету барысында құрылымдық бөлімшелердің (қызметкерлердің) жүргізу ретін сипаттау</w:t>
      </w:r>
    </w:p>
    <w:bookmarkEnd w:id="36"/>
    <w:bookmarkStart w:name="z42" w:id="37"/>
    <w:p>
      <w:pPr>
        <w:spacing w:after="0"/>
        <w:ind w:left="0"/>
        <w:jc w:val="both"/>
      </w:pPr>
      <w:r>
        <w:rPr>
          <w:rFonts w:ascii="Times New Roman"/>
          <w:b w:val="false"/>
          <w:i w:val="false"/>
          <w:color w:val="000000"/>
          <w:sz w:val="28"/>
        </w:rPr>
        <w:t>
      4. Мемлекеттік қызмет көрсету бойынша процедураның басталуы үшін негіздеме Қазақстан Республикасы Үкіметінің 2014 жылғы 11 наурыздағы № 217 қаулысымен бекітілген (бұдан әрі - Стандарт) «Жұмыссыз азаматтарға анықтамалар беру» мемлекеттік қызмет Стандартының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көрсетілген қызмет берушінің қызмет алушыдан мемлекеттік қызметті көрсету үшін қажетті құжаттарды алу немесе қызмет алушының электрондық сұрауы болып табылады.</w:t>
      </w:r>
      <w:r>
        <w:br/>
      </w:r>
      <w:r>
        <w:rPr>
          <w:rFonts w:ascii="Times New Roman"/>
          <w:b w:val="false"/>
          <w:i w:val="false"/>
          <w:color w:val="000000"/>
          <w:sz w:val="28"/>
        </w:rPr>
        <w:t>
      5. Мемлекеттік қызмет көрсету кезіндегі кіріс құрамының процедуралары (әрекет):</w:t>
      </w:r>
      <w:r>
        <w:br/>
      </w:r>
      <w:r>
        <w:rPr>
          <w:rFonts w:ascii="Times New Roman"/>
          <w:b w:val="false"/>
          <w:i w:val="false"/>
          <w:color w:val="000000"/>
          <w:sz w:val="28"/>
        </w:rPr>
        <w:t>
      1) көрсетілетін қызмет беруші маманның немесе ХҚО-ғының қызметкерлерінің құжатты қабылдауы;</w:t>
      </w:r>
      <w:r>
        <w:br/>
      </w:r>
      <w:r>
        <w:rPr>
          <w:rFonts w:ascii="Times New Roman"/>
          <w:b w:val="false"/>
          <w:i w:val="false"/>
          <w:color w:val="000000"/>
          <w:sz w:val="28"/>
        </w:rPr>
        <w:t>
      2) Қазақстан Республикасы заңдарында қарастырылмаған жағдайда, ақпаратты қолдану үшін, ақпараттық жүйеде көрсетілген құжаттарды қабылдаған маманның көрсетілген қызмет берушіден көрсетілген қызмет алушының өз еркімен қағаз түрінде заңды түрде қорғалатын құпиясы;</w:t>
      </w:r>
      <w:r>
        <w:br/>
      </w:r>
      <w:r>
        <w:rPr>
          <w:rFonts w:ascii="Times New Roman"/>
          <w:b w:val="false"/>
          <w:i w:val="false"/>
          <w:color w:val="000000"/>
          <w:sz w:val="28"/>
        </w:rPr>
        <w:t>
      3) сұранысты жолдау және құжаттарды алу үшін ақпаратты тиісті мемлекеттік ақпараттық жүйелерден портал арқылы электрондық цифрлық қолтаңбасымен (бұдан әрі – ЭЦҚ) куәландырылған электрондық құжаттар нысанында алады;</w:t>
      </w:r>
      <w:r>
        <w:br/>
      </w:r>
      <w:r>
        <w:rPr>
          <w:rFonts w:ascii="Times New Roman"/>
          <w:b w:val="false"/>
          <w:i w:val="false"/>
          <w:color w:val="000000"/>
          <w:sz w:val="28"/>
        </w:rPr>
        <w:t>
      4) қызметті берушінің маманының мемлекеттік қызметті көрсету нәтижесін тіркеуі;</w:t>
      </w:r>
      <w:r>
        <w:br/>
      </w:r>
      <w:r>
        <w:rPr>
          <w:rFonts w:ascii="Times New Roman"/>
          <w:b w:val="false"/>
          <w:i w:val="false"/>
          <w:color w:val="000000"/>
          <w:sz w:val="28"/>
        </w:rPr>
        <w:t>
      5) мемлекеттік қызметтік қызметті көрсету немесе ХҚО-ның қызметкері беру қортындысы.</w:t>
      </w:r>
      <w:r>
        <w:br/>
      </w:r>
      <w:r>
        <w:rPr>
          <w:rFonts w:ascii="Times New Roman"/>
          <w:b w:val="false"/>
          <w:i w:val="false"/>
          <w:color w:val="000000"/>
          <w:sz w:val="28"/>
        </w:rPr>
        <w:t>
 </w:t>
      </w:r>
    </w:p>
    <w:bookmarkEnd w:id="37"/>
    <w:bookmarkStart w:name="z43" w:id="38"/>
    <w:p>
      <w:pPr>
        <w:spacing w:after="0"/>
        <w:ind w:left="0"/>
        <w:jc w:val="left"/>
      </w:pPr>
      <w:r>
        <w:rPr>
          <w:rFonts w:ascii="Times New Roman"/>
          <w:b/>
          <w:i w:val="false"/>
          <w:color w:val="000000"/>
        </w:rPr>
        <w:t xml:space="preserve"> 
3. Мемлекеттік көрсетілетін қызметті берушінің мемлекеттік қызметті көрсету барысында құрылымдық бөлімшелердің (қызметкерлердің) өзара қарым-қатынаста болу ретін сипаттау</w:t>
      </w:r>
    </w:p>
    <w:bookmarkEnd w:id="38"/>
    <w:bookmarkStart w:name="z44" w:id="39"/>
    <w:p>
      <w:pPr>
        <w:spacing w:after="0"/>
        <w:ind w:left="0"/>
        <w:jc w:val="both"/>
      </w:pPr>
      <w:r>
        <w:rPr>
          <w:rFonts w:ascii="Times New Roman"/>
          <w:b w:val="false"/>
          <w:i w:val="false"/>
          <w:color w:val="000000"/>
          <w:sz w:val="28"/>
        </w:rPr>
        <w:t>
      6. Мемлекеттік қызмет көрсету процесінде қатысушы қызмет беруші құрылымдық бөлімшелерінің тізбесі:</w:t>
      </w:r>
      <w:r>
        <w:br/>
      </w:r>
      <w:r>
        <w:rPr>
          <w:rFonts w:ascii="Times New Roman"/>
          <w:b w:val="false"/>
          <w:i w:val="false"/>
          <w:color w:val="000000"/>
          <w:sz w:val="28"/>
        </w:rPr>
        <w:t>
      1) көрсетілетін қызмет берушінің маманы;</w:t>
      </w:r>
      <w:r>
        <w:br/>
      </w:r>
      <w:r>
        <w:rPr>
          <w:rFonts w:ascii="Times New Roman"/>
          <w:b w:val="false"/>
          <w:i w:val="false"/>
          <w:color w:val="000000"/>
          <w:sz w:val="28"/>
        </w:rPr>
        <w:t>
      2) көрсетілетін қызмет берушінің басшысы.</w:t>
      </w:r>
      <w:r>
        <w:br/>
      </w:r>
      <w:r>
        <w:rPr>
          <w:rFonts w:ascii="Times New Roman"/>
          <w:b w:val="false"/>
          <w:i w:val="false"/>
          <w:color w:val="000000"/>
          <w:sz w:val="28"/>
        </w:rPr>
        <w:t>
      7. Көрсетілетін қызмет берушілер (әрекетті) құрылымдық бөлімшелердің (қызметкерлер) арасында реттілік тәртібін сипаттау:</w:t>
      </w:r>
      <w:r>
        <w:br/>
      </w:r>
      <w:r>
        <w:rPr>
          <w:rFonts w:ascii="Times New Roman"/>
          <w:b w:val="false"/>
          <w:i w:val="false"/>
          <w:color w:val="000000"/>
          <w:sz w:val="28"/>
        </w:rPr>
        <w:t>
      1) мемлекеттік көрсетілетін қызмет алушы қызмет берушінің маманына қажетті құжаттарды, келісімді жазбаша түрде ұсынады;</w:t>
      </w:r>
      <w:r>
        <w:br/>
      </w:r>
      <w:r>
        <w:rPr>
          <w:rFonts w:ascii="Times New Roman"/>
          <w:b w:val="false"/>
          <w:i w:val="false"/>
          <w:color w:val="000000"/>
          <w:sz w:val="28"/>
        </w:rPr>
        <w:t>
      2) көрсетілетін қызмет беруші маманы сұранысты (қызмет алушының ЖИН нөмірі) мемлекеттік ақпараттық жүйелер порталына жібереді;</w:t>
      </w:r>
      <w:r>
        <w:br/>
      </w:r>
      <w:r>
        <w:rPr>
          <w:rFonts w:ascii="Times New Roman"/>
          <w:b w:val="false"/>
          <w:i w:val="false"/>
          <w:color w:val="000000"/>
          <w:sz w:val="28"/>
        </w:rPr>
        <w:t>
      3) көрсетілетін қызмет берушінің маманы жұмыссыз ретінде тіркелгені туралы анықтаманы тексеру үшін береді, содан кейін құжаттың түпнұсқасы көрсетілетін қызметті алушыға қайтарылады;</w:t>
      </w:r>
      <w:r>
        <w:br/>
      </w:r>
      <w:r>
        <w:rPr>
          <w:rFonts w:ascii="Times New Roman"/>
          <w:b w:val="false"/>
          <w:i w:val="false"/>
          <w:color w:val="000000"/>
          <w:sz w:val="28"/>
        </w:rPr>
        <w:t>
      4) қызмет алушының басшысы анықтамаға қол қояды және шығыс хат-хабарлар журналында тіркеу үшін жұмыс берушінің маманына беріледі;</w:t>
      </w:r>
      <w:r>
        <w:br/>
      </w:r>
      <w:r>
        <w:rPr>
          <w:rFonts w:ascii="Times New Roman"/>
          <w:b w:val="false"/>
          <w:i w:val="false"/>
          <w:color w:val="000000"/>
          <w:sz w:val="28"/>
        </w:rPr>
        <w:t>
      5) көрсетілген қызмет беруші маман дайын анықтаманы көрсетілген қызмет алушыға береді.</w:t>
      </w:r>
      <w:r>
        <w:br/>
      </w:r>
      <w:r>
        <w:rPr>
          <w:rFonts w:ascii="Times New Roman"/>
          <w:b w:val="false"/>
          <w:i w:val="false"/>
          <w:color w:val="000000"/>
          <w:sz w:val="28"/>
        </w:rPr>
        <w:t>
      8. Мемлекеттік көрсетілетін қызметті көрсету және нәтижелерді беру Қазақстан Республикасының еңбек заңнамасына сәйкес </w:t>
      </w:r>
      <w:r>
        <w:rPr>
          <w:rFonts w:ascii="Times New Roman"/>
          <w:b w:val="false"/>
          <w:i w:val="false"/>
          <w:color w:val="000000"/>
          <w:sz w:val="28"/>
        </w:rPr>
        <w:t>демалыс</w:t>
      </w:r>
      <w:r>
        <w:rPr>
          <w:rFonts w:ascii="Times New Roman"/>
          <w:b w:val="false"/>
          <w:i w:val="false"/>
          <w:color w:val="000000"/>
          <w:sz w:val="28"/>
        </w:rPr>
        <w:t xml:space="preserve"> және </w:t>
      </w:r>
      <w:r>
        <w:rPr>
          <w:rFonts w:ascii="Times New Roman"/>
          <w:b w:val="false"/>
          <w:i w:val="false"/>
          <w:color w:val="000000"/>
          <w:sz w:val="28"/>
        </w:rPr>
        <w:t>мереке күндерінен</w:t>
      </w:r>
      <w:r>
        <w:rPr>
          <w:rFonts w:ascii="Times New Roman"/>
          <w:b w:val="false"/>
          <w:i w:val="false"/>
          <w:color w:val="000000"/>
          <w:sz w:val="28"/>
        </w:rPr>
        <w:t xml:space="preserve"> басқа, дүйсенбіден бастап жұманы қоса алғанда, жұмыс кестесіне сәйкес түскі үзіліссіз сағ. 13.00-тен 14.00 сағатқа дейін, сағат 9.00-ден 18.00-ге дейін жүргізіледі.</w:t>
      </w:r>
      <w:r>
        <w:br/>
      </w:r>
      <w:r>
        <w:rPr>
          <w:rFonts w:ascii="Times New Roman"/>
          <w:b w:val="false"/>
          <w:i w:val="false"/>
          <w:color w:val="000000"/>
          <w:sz w:val="28"/>
        </w:rPr>
        <w:t>
      Мемлекеттік көрсетілетін қызмет алдын ала жазылусыз және жеделдетіп қызмет көрсетусіз кезек тәртібінде жүзеге асырылады.</w:t>
      </w:r>
      <w:r>
        <w:br/>
      </w:r>
      <w:r>
        <w:rPr>
          <w:rFonts w:ascii="Times New Roman"/>
          <w:b w:val="false"/>
          <w:i w:val="false"/>
          <w:color w:val="000000"/>
          <w:sz w:val="28"/>
        </w:rPr>
        <w:t>
      9. Мемлекеттік көрсетілетін қызметті көрсету уақыты:</w:t>
      </w:r>
      <w:r>
        <w:br/>
      </w:r>
      <w:r>
        <w:rPr>
          <w:rFonts w:ascii="Times New Roman"/>
          <w:b w:val="false"/>
          <w:i w:val="false"/>
          <w:color w:val="000000"/>
          <w:sz w:val="28"/>
        </w:rPr>
        <w:t>
      1) алғанға дейін құжаттардың топтамасын тапсыру үшін күтудің рұқсат етілген ең ұзақ уақыты 10 минуттан асырмай есептегенде, кезектегі адамдардың санына байланысты болады және порталға жүгінген кезде – бір көрсетілетін қызметті алушыға 15 минуттан аспайды;</w:t>
      </w:r>
      <w:r>
        <w:br/>
      </w:r>
      <w:r>
        <w:rPr>
          <w:rFonts w:ascii="Times New Roman"/>
          <w:b w:val="false"/>
          <w:i w:val="false"/>
          <w:color w:val="000000"/>
          <w:sz w:val="28"/>
        </w:rPr>
        <w:t>
      ХҚО және портал арқылы – 15 минут;</w:t>
      </w:r>
      <w:r>
        <w:br/>
      </w:r>
      <w:r>
        <w:rPr>
          <w:rFonts w:ascii="Times New Roman"/>
          <w:b w:val="false"/>
          <w:i w:val="false"/>
          <w:color w:val="000000"/>
          <w:sz w:val="28"/>
        </w:rPr>
        <w:t>
      2) көрсетілетін қызметті алушыға қызмет көрсетудің рұқсат етілген ең ұзақ уақыты – 10 минуттан аспайды және порталға жүгінген кезде – 15 минуттан аспайды.</w:t>
      </w:r>
      <w:r>
        <w:br/>
      </w:r>
      <w:r>
        <w:rPr>
          <w:rFonts w:ascii="Times New Roman"/>
          <w:b w:val="false"/>
          <w:i w:val="false"/>
          <w:color w:val="000000"/>
          <w:sz w:val="28"/>
        </w:rPr>
        <w:t>
      3) көрсетілетін қызметті алушыға қызмет көрсетудің рұқсат етілген ең ұзақ уақыты – 10 минуттан аспайды және порталға жүгінген кезде – 15 минуттан аспайды.</w:t>
      </w:r>
      <w:r>
        <w:br/>
      </w:r>
      <w:r>
        <w:rPr>
          <w:rFonts w:ascii="Times New Roman"/>
          <w:b w:val="false"/>
          <w:i w:val="false"/>
          <w:color w:val="000000"/>
          <w:sz w:val="28"/>
        </w:rPr>
        <w:t>
      Мемлекеттік қызмет тегін көрсетіледі.</w:t>
      </w:r>
      <w:r>
        <w:br/>
      </w:r>
      <w:r>
        <w:rPr>
          <w:rFonts w:ascii="Times New Roman"/>
          <w:b w:val="false"/>
          <w:i w:val="false"/>
          <w:color w:val="000000"/>
          <w:sz w:val="28"/>
        </w:rPr>
        <w:t>
      10. Маман мен көрсетілетін қызмет алушының реттілік ресімі графикалық түрде блок-схема ретінде қазіргі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сипатталған.</w:t>
      </w:r>
      <w:r>
        <w:br/>
      </w:r>
      <w:r>
        <w:rPr>
          <w:rFonts w:ascii="Times New Roman"/>
          <w:b w:val="false"/>
          <w:i w:val="false"/>
          <w:color w:val="000000"/>
          <w:sz w:val="28"/>
        </w:rPr>
        <w:t>
 </w:t>
      </w:r>
    </w:p>
    <w:bookmarkEnd w:id="39"/>
    <w:bookmarkStart w:name="z45" w:id="40"/>
    <w:p>
      <w:pPr>
        <w:spacing w:after="0"/>
        <w:ind w:left="0"/>
        <w:jc w:val="left"/>
      </w:pPr>
      <w:r>
        <w:rPr>
          <w:rFonts w:ascii="Times New Roman"/>
          <w:b/>
          <w:i w:val="false"/>
          <w:color w:val="000000"/>
        </w:rPr>
        <w:t xml:space="preserve"> 
4. Қызметті берушілердің халыққа қызмет көрсету орталығымен және портал арқылы, оның ішінде ақпараттық жүйе арқылы мемлекеттік қызметті көрсету барысын сипаттау</w:t>
      </w:r>
    </w:p>
    <w:bookmarkEnd w:id="40"/>
    <w:bookmarkStart w:name="z46" w:id="41"/>
    <w:p>
      <w:pPr>
        <w:spacing w:after="0"/>
        <w:ind w:left="0"/>
        <w:jc w:val="both"/>
      </w:pPr>
      <w:r>
        <w:rPr>
          <w:rFonts w:ascii="Times New Roman"/>
          <w:b w:val="false"/>
          <w:i w:val="false"/>
          <w:color w:val="000000"/>
          <w:sz w:val="28"/>
        </w:rPr>
        <w:t>
      11. ХҚО–нда құжаттарды қабылдау және нәтижелерді беру Қазақстан Республикасының еңбек заңнамасына сәйкес </w:t>
      </w:r>
      <w:r>
        <w:rPr>
          <w:rFonts w:ascii="Times New Roman"/>
          <w:b w:val="false"/>
          <w:i w:val="false"/>
          <w:color w:val="000000"/>
          <w:sz w:val="28"/>
        </w:rPr>
        <w:t>демалыс</w:t>
      </w:r>
      <w:r>
        <w:rPr>
          <w:rFonts w:ascii="Times New Roman"/>
          <w:b w:val="false"/>
          <w:i w:val="false"/>
          <w:color w:val="000000"/>
          <w:sz w:val="28"/>
        </w:rPr>
        <w:t xml:space="preserve"> және </w:t>
      </w:r>
      <w:r>
        <w:rPr>
          <w:rFonts w:ascii="Times New Roman"/>
          <w:b w:val="false"/>
          <w:i w:val="false"/>
          <w:color w:val="000000"/>
          <w:sz w:val="28"/>
        </w:rPr>
        <w:t>мереке күндерінен</w:t>
      </w:r>
      <w:r>
        <w:rPr>
          <w:rFonts w:ascii="Times New Roman"/>
          <w:b w:val="false"/>
          <w:i w:val="false"/>
          <w:color w:val="000000"/>
          <w:sz w:val="28"/>
        </w:rPr>
        <w:t xml:space="preserve"> басқа, дүйсенбіден бастап сенбіні қоса алғанда, жұмыс кестесіне сәйкес түскі үзіліссіз сағат 9.00-ден 20.00-ге дейін жүзеге асырылады.</w:t>
      </w:r>
      <w:r>
        <w:br/>
      </w:r>
      <w:r>
        <w:rPr>
          <w:rFonts w:ascii="Times New Roman"/>
          <w:b w:val="false"/>
          <w:i w:val="false"/>
          <w:color w:val="000000"/>
          <w:sz w:val="28"/>
        </w:rPr>
        <w:t>
      Қабылдау алдын ала жазылусыз және жеделдетіп қызмет көрсетусіз, «электрондық кезек» тәртібінде жүзеге асырылады. Көрсетілетін қызметті алушының қалауы бойынша портал арқылы электрондық кезекті «броньдауға» болады;</w:t>
      </w:r>
      <w:r>
        <w:br/>
      </w:r>
      <w:r>
        <w:rPr>
          <w:rFonts w:ascii="Times New Roman"/>
          <w:b w:val="false"/>
          <w:i w:val="false"/>
          <w:color w:val="000000"/>
          <w:sz w:val="28"/>
        </w:rPr>
        <w:t>
      ХҚО-ғы арқылы мемлекеттік қызмет көрсетілетін қызметті алушыға:</w:t>
      </w:r>
      <w:r>
        <w:br/>
      </w:r>
      <w:r>
        <w:rPr>
          <w:rFonts w:ascii="Times New Roman"/>
          <w:b w:val="false"/>
          <w:i w:val="false"/>
          <w:color w:val="000000"/>
          <w:sz w:val="28"/>
        </w:rPr>
        <w:t>
      1) тіркеу күні;</w:t>
      </w:r>
      <w:r>
        <w:br/>
      </w:r>
      <w:r>
        <w:rPr>
          <w:rFonts w:ascii="Times New Roman"/>
          <w:b w:val="false"/>
          <w:i w:val="false"/>
          <w:color w:val="000000"/>
          <w:sz w:val="28"/>
        </w:rPr>
        <w:t>
      2) мемлекеттік қызметті алу күні;</w:t>
      </w:r>
      <w:r>
        <w:br/>
      </w:r>
      <w:r>
        <w:rPr>
          <w:rFonts w:ascii="Times New Roman"/>
          <w:b w:val="false"/>
          <w:i w:val="false"/>
          <w:color w:val="000000"/>
          <w:sz w:val="28"/>
        </w:rPr>
        <w:t>
      3) құжатты қабылдаған ХҚО-ғы қызметкерлердің аты-жөні, тегі көрсетілген қолхат беріледі.</w:t>
      </w:r>
      <w:r>
        <w:br/>
      </w:r>
      <w:r>
        <w:rPr>
          <w:rFonts w:ascii="Times New Roman"/>
          <w:b w:val="false"/>
          <w:i w:val="false"/>
          <w:color w:val="000000"/>
          <w:sz w:val="28"/>
        </w:rPr>
        <w:t>
      Көрсетілетін қызметті беруші, ХҚО мемлекеттік қызмет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r>
        <w:br/>
      </w:r>
      <w:r>
        <w:rPr>
          <w:rFonts w:ascii="Times New Roman"/>
          <w:b w:val="false"/>
          <w:i w:val="false"/>
          <w:color w:val="000000"/>
          <w:sz w:val="28"/>
        </w:rPr>
        <w:t>
      Мемлекеттік ақпараттық жүйелерде қамтылған жеке басын куәландыратын құжат туралы мәліметтерді көрсетілетін қызметті беруші немесе ХҚО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құжаттар нысанында алады.</w:t>
      </w:r>
      <w:r>
        <w:br/>
      </w:r>
      <w:r>
        <w:rPr>
          <w:rFonts w:ascii="Times New Roman"/>
          <w:b w:val="false"/>
          <w:i w:val="false"/>
          <w:color w:val="000000"/>
          <w:sz w:val="28"/>
        </w:rPr>
        <w:t>
      Салыстырып тексеру үшін құжаттың түпнұсқасы беріледі, содан кейін құжаттың түпнұсқасы көрсетілетін қызметті алушыға қайтарылады.</w:t>
      </w:r>
      <w:r>
        <w:br/>
      </w:r>
      <w:r>
        <w:rPr>
          <w:rFonts w:ascii="Times New Roman"/>
          <w:b w:val="false"/>
          <w:i w:val="false"/>
          <w:color w:val="000000"/>
          <w:sz w:val="28"/>
        </w:rPr>
        <w:t>
      Көрсетілетін қызметті алушы осы мемлекеттік көрсетілетін қызмет стандартының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ХҚО қызметкері құжаттарды қабылдаудан бас тарту туралы қолхат береді.</w:t>
      </w:r>
      <w:r>
        <w:br/>
      </w:r>
      <w:r>
        <w:rPr>
          <w:rFonts w:ascii="Times New Roman"/>
          <w:b w:val="false"/>
          <w:i w:val="false"/>
          <w:color w:val="000000"/>
          <w:sz w:val="28"/>
        </w:rPr>
        <w:t>
      Денсаулық жағдайына байланысты ХҚО-ға өзі баруға мүмкіндігі жоқ көрсетілетін қызметті алушылардың мемлекеттік қызмет көрсетуге қажетті құжаттарын қабылдауды ХҚО қызметкері көрсетілетін қызметті алушының тұрғылықты жеріне барып, жүргізеді.</w:t>
      </w:r>
      <w:r>
        <w:br/>
      </w:r>
      <w:r>
        <w:rPr>
          <w:rFonts w:ascii="Times New Roman"/>
          <w:b w:val="false"/>
          <w:i w:val="false"/>
          <w:color w:val="000000"/>
          <w:sz w:val="28"/>
        </w:rPr>
        <w:t>
      12. Көрсетілетін қызметті алушының ЭЦҚ-сы болған жағдайда, портал арқылы электрондық нысанда мемлекеттік көрсетілетін қызметті алуға мүмкіндігі бар.</w:t>
      </w:r>
      <w:r>
        <w:br/>
      </w:r>
      <w:r>
        <w:rPr>
          <w:rFonts w:ascii="Times New Roman"/>
          <w:b w:val="false"/>
          <w:i w:val="false"/>
          <w:color w:val="000000"/>
          <w:sz w:val="28"/>
        </w:rPr>
        <w:t>
      Көрсетілетін қызметті алушы барлық қажетті құжаттарды тапсырған кезде:</w:t>
      </w:r>
      <w:r>
        <w:br/>
      </w:r>
      <w:r>
        <w:rPr>
          <w:rFonts w:ascii="Times New Roman"/>
          <w:b w:val="false"/>
          <w:i w:val="false"/>
          <w:color w:val="000000"/>
          <w:sz w:val="28"/>
        </w:rPr>
        <w:t>
      1) көрсетілетін қызметті алушының ЭЦҚ-сымен куәландырылған электрондық құжат нысанындағы өтініші.</w:t>
      </w:r>
      <w:r>
        <w:br/>
      </w:r>
      <w:r>
        <w:rPr>
          <w:rFonts w:ascii="Times New Roman"/>
          <w:b w:val="false"/>
          <w:i w:val="false"/>
          <w:color w:val="000000"/>
          <w:sz w:val="28"/>
        </w:rPr>
        <w:t>
      Портал арқылы – көрсетілетін қызметті алушының «жеке кабинетінде» қабылданғаны туралы жүзеге асырылады.</w:t>
      </w:r>
      <w:r>
        <w:br/>
      </w:r>
      <w:r>
        <w:rPr>
          <w:rFonts w:ascii="Times New Roman"/>
          <w:b w:val="false"/>
          <w:i w:val="false"/>
          <w:color w:val="000000"/>
          <w:sz w:val="28"/>
        </w:rPr>
        <w:t>
      Көрсетілетін қызметті берушіде көрсетілетін қызметті алушының дербес деректері автоматтандырылған ақпараттық жүйеге жауапты адамның ЭЦҚ-сымен куәландырылған электрондық құжат нысанында енгізіледі.</w:t>
      </w:r>
      <w:r>
        <w:br/>
      </w:r>
      <w:r>
        <w:rPr>
          <w:rFonts w:ascii="Times New Roman"/>
          <w:b w:val="false"/>
          <w:i w:val="false"/>
          <w:color w:val="000000"/>
          <w:sz w:val="28"/>
        </w:rPr>
        <w:t>
      Қызмет алушы «жеке кабинетінде» мемлекеттік көрсетілетін қызметтің нәтижесін алатын күні көрсетіле отырып, мемлекеттік қызмет көрсету үшін сұрау салудың қабылданғаны туралы мәртебе көрінеді.</w:t>
      </w:r>
      <w:r>
        <w:br/>
      </w:r>
      <w:r>
        <w:rPr>
          <w:rFonts w:ascii="Times New Roman"/>
          <w:b w:val="false"/>
          <w:i w:val="false"/>
          <w:color w:val="000000"/>
          <w:sz w:val="28"/>
        </w:rPr>
        <w:t>
      Көрсетілетін қызметті берушінің және көрсетілетін қызметті алушының өтініш беру және рәсімдер (іс-қимылдар) реттілігі тәртібінің сипаттамасы:</w:t>
      </w:r>
      <w:r>
        <w:br/>
      </w:r>
      <w:r>
        <w:rPr>
          <w:rFonts w:ascii="Times New Roman"/>
          <w:b w:val="false"/>
          <w:i w:val="false"/>
          <w:color w:val="000000"/>
          <w:sz w:val="28"/>
        </w:rPr>
        <w:t>
      1) көрсетілетін қызметті алушы өзінің ЭЦҚ тіркеу куәлігінің көмегімен порталда тіркеуді жүзеге асырады, ол көрсетілетін қызметті алушының компьютерінің интернет-браузерінде сақталады (порталға тіркелмеген тұтынушылар үшін жүзеге асырылады);</w:t>
      </w:r>
      <w:r>
        <w:br/>
      </w:r>
      <w:r>
        <w:rPr>
          <w:rFonts w:ascii="Times New Roman"/>
          <w:b w:val="false"/>
          <w:i w:val="false"/>
          <w:color w:val="000000"/>
          <w:sz w:val="28"/>
        </w:rPr>
        <w:t>
      2) 1-процесс - көрсетілетін қызметті алушының компьютерінің интернет-браузеріне ЭЦҚ тіркеу куәлігін бекіту, мемлекеттік қызметті алу үшін порталда алушының паролін енгізу процесі (авторизациялау процесі);</w:t>
      </w:r>
      <w:r>
        <w:br/>
      </w:r>
      <w:r>
        <w:rPr>
          <w:rFonts w:ascii="Times New Roman"/>
          <w:b w:val="false"/>
          <w:i w:val="false"/>
          <w:color w:val="000000"/>
          <w:sz w:val="28"/>
        </w:rPr>
        <w:t>
      3) 1-шарт - тіркелген көрсетілетін қызметті алушы туралы деректердің түпнұсқалығын логин (ЖСН) және пароль арқылы порталда тексеру;</w:t>
      </w:r>
      <w:r>
        <w:br/>
      </w:r>
      <w:r>
        <w:rPr>
          <w:rFonts w:ascii="Times New Roman"/>
          <w:b w:val="false"/>
          <w:i w:val="false"/>
          <w:color w:val="000000"/>
          <w:sz w:val="28"/>
        </w:rPr>
        <w:t>
      4) 2-процесс - порталда көрсетілетін қызметті алушылар деректерінде бұзушылықтар болуына байланысты авторизациядан бас тарту туралы хабарды қалыптастыру;</w:t>
      </w:r>
      <w:r>
        <w:br/>
      </w:r>
      <w:r>
        <w:rPr>
          <w:rFonts w:ascii="Times New Roman"/>
          <w:b w:val="false"/>
          <w:i w:val="false"/>
          <w:color w:val="000000"/>
          <w:sz w:val="28"/>
        </w:rPr>
        <w:t>
      5) 3-процесс - осы Регламентте көрсетілген қызметті алушының порталда таңдауы, қызмет көрсету үшін сұрау салу нысанын экранға шығару және оның құрылымы мен форматтық талаптарын ескере отырып (деректерді енгізу), нысанды алушының толтыруы, сұрау салу нысанына қажетті құжаттарды электрондық түрде тіркеу;</w:t>
      </w:r>
      <w:r>
        <w:br/>
      </w:r>
      <w:r>
        <w:rPr>
          <w:rFonts w:ascii="Times New Roman"/>
          <w:b w:val="false"/>
          <w:i w:val="false"/>
          <w:color w:val="000000"/>
          <w:sz w:val="28"/>
        </w:rPr>
        <w:t>
      6) 4-процесс - ЭҮТШ-де қызметтерді төлеу, содан кейін ол ақпарат порталға түседі;</w:t>
      </w:r>
      <w:r>
        <w:br/>
      </w:r>
      <w:r>
        <w:rPr>
          <w:rFonts w:ascii="Times New Roman"/>
          <w:b w:val="false"/>
          <w:i w:val="false"/>
          <w:color w:val="000000"/>
          <w:sz w:val="28"/>
        </w:rPr>
        <w:t>
      7) 2-шарт - қызмет көрсеткені үшін төлегені туралы фактіні порталда тексеру;</w:t>
      </w:r>
      <w:r>
        <w:br/>
      </w:r>
      <w:r>
        <w:rPr>
          <w:rFonts w:ascii="Times New Roman"/>
          <w:b w:val="false"/>
          <w:i w:val="false"/>
          <w:color w:val="000000"/>
          <w:sz w:val="28"/>
        </w:rPr>
        <w:t>
      8) 5-процесс - қызмет көрсеткені үшін порталда төлемнің болмауына байланысты, сұратылып отырған қызметтен бас тарту туралы хабарлама қалыптастыру;</w:t>
      </w:r>
      <w:r>
        <w:br/>
      </w:r>
      <w:r>
        <w:rPr>
          <w:rFonts w:ascii="Times New Roman"/>
          <w:b w:val="false"/>
          <w:i w:val="false"/>
          <w:color w:val="000000"/>
          <w:sz w:val="28"/>
        </w:rPr>
        <w:t>
      9) 7-процесс көрсетілетін қызметті алушының сұрау салуды куәландыру (қол қою) үшін ЭЦҚ тіркеу куәлігін таңдау;</w:t>
      </w:r>
      <w:r>
        <w:br/>
      </w:r>
      <w:r>
        <w:rPr>
          <w:rFonts w:ascii="Times New Roman"/>
          <w:b w:val="false"/>
          <w:i w:val="false"/>
          <w:color w:val="000000"/>
          <w:sz w:val="28"/>
        </w:rPr>
        <w:t>
      10) 3-шарт порталда ЭЦҚ тіркеу куәлігінің қолдану мерзімін, тізімде кері қайтарылған (жойылған) тіркеу куәліктерінің болмауын, сондай-ақ сәйкестендіру нөмірлерінің сұрау салуда көрсетілген ЖСН және ЭЦҚ тіркеу куәлігінде көрсетілген ЖСН арасында сәйкестендіру деректерінің сәйкестігін тексеру;</w:t>
      </w:r>
      <w:r>
        <w:br/>
      </w:r>
      <w:r>
        <w:rPr>
          <w:rFonts w:ascii="Times New Roman"/>
          <w:b w:val="false"/>
          <w:i w:val="false"/>
          <w:color w:val="000000"/>
          <w:sz w:val="28"/>
        </w:rPr>
        <w:t>
      11) 7-процесс - көрсетілетін қызметті алушының ЭЦҚ түпнұсқалығын растамауға байланысты сұратылып отырған қызметтен бас тарту туралы хабарламаны қалыптастыру;</w:t>
      </w:r>
      <w:r>
        <w:br/>
      </w:r>
      <w:r>
        <w:rPr>
          <w:rFonts w:ascii="Times New Roman"/>
          <w:b w:val="false"/>
          <w:i w:val="false"/>
          <w:color w:val="000000"/>
          <w:sz w:val="28"/>
        </w:rPr>
        <w:t>
      12) 8-процесс - көрсетілетін қызметті алушының ЭЦҚ арқылы қызмет көрсетуге сұрау салудың толтырылған нысанын (енгізілген деректерін) куәландыру (қол қою);</w:t>
      </w:r>
      <w:r>
        <w:br/>
      </w:r>
      <w:r>
        <w:rPr>
          <w:rFonts w:ascii="Times New Roman"/>
          <w:b w:val="false"/>
          <w:i w:val="false"/>
          <w:color w:val="000000"/>
          <w:sz w:val="28"/>
        </w:rPr>
        <w:t>
      13) 9-процесс - порталда электрондық құжатты (көрсетілетін қызметті алушының сұрау салуын) тіркеу және сұрау салуды порталда өңдеу;</w:t>
      </w:r>
      <w:r>
        <w:br/>
      </w:r>
      <w:r>
        <w:rPr>
          <w:rFonts w:ascii="Times New Roman"/>
          <w:b w:val="false"/>
          <w:i w:val="false"/>
          <w:color w:val="000000"/>
          <w:sz w:val="28"/>
        </w:rPr>
        <w:t>
      14) 4-шарт - автоматтандырылған жүйеде көрсетілетін қызметті берушінің көрсетілетін қызмет алушының жұмыссыз ретінде тіркелгенін тексеру;</w:t>
      </w:r>
      <w:r>
        <w:br/>
      </w:r>
      <w:r>
        <w:rPr>
          <w:rFonts w:ascii="Times New Roman"/>
          <w:b w:val="false"/>
          <w:i w:val="false"/>
          <w:color w:val="000000"/>
          <w:sz w:val="28"/>
        </w:rPr>
        <w:t>
      15) 10-процесс - көрсетілетін қызметті алушының порталдағы деректерінде бұзушылықтардың болуына байланысты сұратылып отырған қызметтен бас тарту туралы хабарлама қалыптастыру;</w:t>
      </w:r>
      <w:r>
        <w:br/>
      </w:r>
      <w:r>
        <w:rPr>
          <w:rFonts w:ascii="Times New Roman"/>
          <w:b w:val="false"/>
          <w:i w:val="false"/>
          <w:color w:val="000000"/>
          <w:sz w:val="28"/>
        </w:rPr>
        <w:t>
      16) 11-процесс - көрсетілетін қызметті алушы порталда қалыптастырылған қызмет нәтижесін (жұмыссыз ретінде тіркелгені туралы анықтама) алу. Электрондық құжатты көрсетілетін қызметті берушінің уәкілетті тұлғасы ЭЦҚ қолдана отырып, қалыптастырады.</w:t>
      </w:r>
      <w:r>
        <w:br/>
      </w:r>
      <w:r>
        <w:rPr>
          <w:rFonts w:ascii="Times New Roman"/>
          <w:b w:val="false"/>
          <w:i w:val="false"/>
          <w:color w:val="000000"/>
          <w:sz w:val="28"/>
        </w:rPr>
        <w:t>
      13. Көрсетілетін қызмет беруші маман мен қызмет алушының мемлекеттік қызметті көрсету барысында (әрекеті), оның ішінде ХҚО-мен өзара қарым-қатынас реттілігі және мемлекеттік қызмет көрсету бойынша ақпараттық жүйе рәсімі графикалық түрде қазіргі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сипатталған.</w:t>
      </w:r>
      <w:r>
        <w:br/>
      </w:r>
      <w:r>
        <w:rPr>
          <w:rFonts w:ascii="Times New Roman"/>
          <w:b w:val="false"/>
          <w:i w:val="false"/>
          <w:color w:val="000000"/>
          <w:sz w:val="28"/>
        </w:rPr>
        <w:t>
      14. Өтініш беру тәртібінің сипаттамасы және мемлекеттік көрсетілетін қызмет беруші және мемлекеттік көрсетілетін қызмет алушылардың портал арқылы мемлекеттік көрсетілетін қызметті көрсету бойынша графикалық түрде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w:t>
      </w:r>
      <w:r>
        <w:rPr>
          <w:rFonts w:ascii="Times New Roman"/>
          <w:b w:val="false"/>
          <w:i w:val="false"/>
          <w:color w:val="000000"/>
          <w:sz w:val="28"/>
        </w:rPr>
        <w:t>
      15. Мемлекеттік қызмет көрсету процесінде рәсімдердің (іс-қимылдардың) жүйелілігін, көрсетілетін қызметті берушінің құрылымдық бөлімшелерінің (қызметкерлерінің) өзара іс-қимылдарының толық сипаттамасы, сонымен қатар өзге көрсетілетін қызметті берушілермен және (немесе) халыққа қызмет көрсету орталығымен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r>
        <w:rPr>
          <w:rFonts w:ascii="Times New Roman"/>
          <w:b w:val="false"/>
          <w:i w:val="false"/>
          <w:color w:val="ff0000"/>
          <w:sz w:val="28"/>
        </w:rPr>
        <w:t xml:space="preserve">     Ескерту. Регламент 15-тармақпен толықтырылды - Алматы қаласы әкімдігінің 28.10.2014 № 4/886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bookmarkEnd w:id="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47" w:id="42"/>
          <w:p>
            <w:pPr>
              <w:spacing w:after="20"/>
              <w:ind w:left="20"/>
              <w:jc w:val="both"/>
            </w:pPr>
            <w:r>
              <w:rPr>
                <w:rFonts w:ascii="Times New Roman"/>
                <w:b w:val="false"/>
                <w:i w:val="false"/>
                <w:color w:val="000000"/>
                <w:sz w:val="20"/>
              </w:rPr>
              <w:t>
«Жұмыссыз азаматтарға</w:t>
            </w:r>
            <w:r>
              <w:br/>
            </w:r>
            <w:r>
              <w:rPr>
                <w:rFonts w:ascii="Times New Roman"/>
                <w:b w:val="false"/>
                <w:i w:val="false"/>
                <w:color w:val="000000"/>
                <w:sz w:val="20"/>
              </w:rPr>
              <w:t>
анықтамалар беру»</w:t>
            </w:r>
            <w:r>
              <w:br/>
            </w:r>
            <w:r>
              <w:rPr>
                <w:rFonts w:ascii="Times New Roman"/>
                <w:b w:val="false"/>
                <w:i w:val="false"/>
                <w:color w:val="000000"/>
                <w:sz w:val="20"/>
              </w:rPr>
              <w:t>
мемлекеттік қызметінің</w:t>
            </w:r>
            <w:r>
              <w:br/>
            </w:r>
            <w:r>
              <w:rPr>
                <w:rFonts w:ascii="Times New Roman"/>
                <w:b w:val="false"/>
                <w:i w:val="false"/>
                <w:color w:val="000000"/>
                <w:sz w:val="20"/>
              </w:rPr>
              <w:t>
регламентіне 1 қосымша</w:t>
            </w:r>
          </w:p>
          <w:bookmarkEnd w:id="42"/>
        </w:tc>
      </w:tr>
    </w:tbl>
    <w:bookmarkStart w:name="z48" w:id="43"/>
    <w:p>
      <w:pPr>
        <w:spacing w:after="0"/>
        <w:ind w:left="0"/>
        <w:jc w:val="left"/>
      </w:pPr>
      <w:r>
        <w:rPr>
          <w:rFonts w:ascii="Times New Roman"/>
          <w:b/>
          <w:i w:val="false"/>
          <w:color w:val="000000"/>
        </w:rPr>
        <w:t xml:space="preserve"> 
Функционалдық өзара әрекеттің кестесі</w:t>
      </w:r>
    </w:p>
    <w:bookmarkEnd w:id="43"/>
    <w:p>
      <w:pPr>
        <w:spacing w:after="0"/>
        <w:ind w:left="0"/>
        <w:jc w:val="both"/>
      </w:pPr>
      <w:r>
        <w:rPr>
          <w:rFonts w:ascii="Times New Roman"/>
          <w:b w:val="false"/>
          <w:i w:val="false"/>
          <w:color w:val="000000"/>
          <w:sz w:val="28"/>
        </w:rPr>
        <w:t>      Көрсетілетін қызметті беруші арқылы</w:t>
      </w:r>
      <w:r>
        <w:br/>
      </w:r>
      <w:r>
        <w:rPr>
          <w:rFonts w:ascii="Times New Roman"/>
          <w:b w:val="false"/>
          <w:i w:val="false"/>
          <w:color w:val="000000"/>
          <w:sz w:val="28"/>
        </w:rPr>
        <w:t>
мемлекеттік қызметті көрсету процесі</w:t>
      </w:r>
    </w:p>
    <w:p>
      <w:pPr>
        <w:spacing w:after="0"/>
        <w:ind w:left="0"/>
        <w:jc w:val="both"/>
      </w:pPr>
      <w:r>
        <w:drawing>
          <wp:inline distT="0" distB="0" distL="0" distR="0">
            <wp:extent cx="65024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502400" cy="66167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49" w:id="44"/>
          <w:p>
            <w:pPr>
              <w:spacing w:after="20"/>
              <w:ind w:left="20"/>
              <w:jc w:val="both"/>
            </w:pPr>
            <w:r>
              <w:rPr>
                <w:rFonts w:ascii="Times New Roman"/>
                <w:b w:val="false"/>
                <w:i w:val="false"/>
                <w:color w:val="000000"/>
                <w:sz w:val="20"/>
              </w:rPr>
              <w:t>
«Жұмыссыз азаматтарға</w:t>
            </w:r>
            <w:r>
              <w:br/>
            </w:r>
            <w:r>
              <w:rPr>
                <w:rFonts w:ascii="Times New Roman"/>
                <w:b w:val="false"/>
                <w:i w:val="false"/>
                <w:color w:val="000000"/>
                <w:sz w:val="20"/>
              </w:rPr>
              <w:t>
анықтамалар беру» мемлекеттік</w:t>
            </w:r>
            <w:r>
              <w:br/>
            </w:r>
            <w:r>
              <w:rPr>
                <w:rFonts w:ascii="Times New Roman"/>
                <w:b w:val="false"/>
                <w:i w:val="false"/>
                <w:color w:val="000000"/>
                <w:sz w:val="20"/>
              </w:rPr>
              <w:t>
қызметінің регламентіне</w:t>
            </w:r>
            <w:r>
              <w:br/>
            </w:r>
            <w:r>
              <w:rPr>
                <w:rFonts w:ascii="Times New Roman"/>
                <w:b w:val="false"/>
                <w:i w:val="false"/>
                <w:color w:val="000000"/>
                <w:sz w:val="20"/>
              </w:rPr>
              <w:t>
2 қосымша</w:t>
            </w:r>
          </w:p>
          <w:bookmarkEnd w:id="44"/>
        </w:tc>
      </w:tr>
    </w:tbl>
    <w:bookmarkStart w:name="z50" w:id="45"/>
    <w:p>
      <w:pPr>
        <w:spacing w:after="0"/>
        <w:ind w:left="0"/>
        <w:jc w:val="left"/>
      </w:pPr>
      <w:r>
        <w:rPr>
          <w:rFonts w:ascii="Times New Roman"/>
          <w:b/>
          <w:i w:val="false"/>
          <w:color w:val="000000"/>
        </w:rPr>
        <w:t xml:space="preserve"> 
Функционалдық өзара әрекеттің диаграммасы</w:t>
      </w:r>
    </w:p>
    <w:bookmarkEnd w:id="45"/>
    <w:p>
      <w:pPr>
        <w:spacing w:after="0"/>
        <w:ind w:left="0"/>
        <w:jc w:val="both"/>
      </w:pPr>
      <w:r>
        <w:rPr>
          <w:rFonts w:ascii="Times New Roman"/>
          <w:b w:val="false"/>
          <w:i w:val="false"/>
          <w:color w:val="000000"/>
          <w:sz w:val="28"/>
        </w:rPr>
        <w:t>      ХҚО арқылы мемлекеттік қызметті көрсету процесі</w:t>
      </w:r>
    </w:p>
    <w:p>
      <w:pPr>
        <w:spacing w:after="0"/>
        <w:ind w:left="0"/>
        <w:jc w:val="both"/>
      </w:pPr>
      <w:r>
        <w:drawing>
          <wp:inline distT="0" distB="0" distL="0" distR="0">
            <wp:extent cx="28956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895600" cy="78613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51" w:id="46"/>
          <w:p>
            <w:pPr>
              <w:spacing w:after="20"/>
              <w:ind w:left="20"/>
              <w:jc w:val="both"/>
            </w:pPr>
            <w:r>
              <w:rPr>
                <w:rFonts w:ascii="Times New Roman"/>
                <w:b w:val="false"/>
                <w:i w:val="false"/>
                <w:color w:val="000000"/>
                <w:sz w:val="20"/>
              </w:rPr>
              <w:t>
«Жұмыссыз азаматтарға</w:t>
            </w:r>
            <w:r>
              <w:br/>
            </w:r>
            <w:r>
              <w:rPr>
                <w:rFonts w:ascii="Times New Roman"/>
                <w:b w:val="false"/>
                <w:i w:val="false"/>
                <w:color w:val="000000"/>
                <w:sz w:val="20"/>
              </w:rPr>
              <w:t>
анықтамалар беру»</w:t>
            </w:r>
            <w:r>
              <w:br/>
            </w:r>
            <w:r>
              <w:rPr>
                <w:rFonts w:ascii="Times New Roman"/>
                <w:b w:val="false"/>
                <w:i w:val="false"/>
                <w:color w:val="000000"/>
                <w:sz w:val="20"/>
              </w:rPr>
              <w:t>
мемлекеттік қызметінің</w:t>
            </w:r>
            <w:r>
              <w:br/>
            </w:r>
            <w:r>
              <w:rPr>
                <w:rFonts w:ascii="Times New Roman"/>
                <w:b w:val="false"/>
                <w:i w:val="false"/>
                <w:color w:val="000000"/>
                <w:sz w:val="20"/>
              </w:rPr>
              <w:t>
регламентіне</w:t>
            </w:r>
            <w:r>
              <w:br/>
            </w:r>
            <w:r>
              <w:rPr>
                <w:rFonts w:ascii="Times New Roman"/>
                <w:b w:val="false"/>
                <w:i w:val="false"/>
                <w:color w:val="000000"/>
                <w:sz w:val="20"/>
              </w:rPr>
              <w:t>
3 қосымша</w:t>
            </w:r>
          </w:p>
          <w:bookmarkEnd w:id="46"/>
        </w:tc>
      </w:tr>
    </w:tbl>
    <w:bookmarkStart w:name="z52" w:id="47"/>
    <w:p>
      <w:pPr>
        <w:spacing w:after="0"/>
        <w:ind w:left="0"/>
        <w:jc w:val="left"/>
      </w:pPr>
      <w:r>
        <w:rPr>
          <w:rFonts w:ascii="Times New Roman"/>
          <w:b/>
          <w:i w:val="false"/>
          <w:color w:val="000000"/>
        </w:rPr>
        <w:t xml:space="preserve"> 
Портал арқылы электрондық мемлекеттік қызметтерді көрсету кезінде функционалдық өзара іс-қимылдың диаграммасы</w:t>
      </w:r>
    </w:p>
    <w:bookmarkEnd w:id="47"/>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2037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i w:val="false"/>
          <w:color w:val="000000"/>
          <w:sz w:val="28"/>
        </w:rPr>
        <w:t>            Шартты белгілері:</w:t>
      </w:r>
      <w:r>
        <w:br/>
      </w:r>
      <w:r>
        <w:rPr>
          <w:rFonts w:ascii="Times New Roman"/>
          <w:b w:val="false"/>
          <w:i w:val="false"/>
          <w:color w:val="000000"/>
          <w:sz w:val="28"/>
        </w:rPr>
        <w:t>
</w:t>
      </w:r>
      <w:r>
        <w:drawing>
          <wp:inline distT="0" distB="0" distL="0" distR="0">
            <wp:extent cx="40640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4064000" cy="43434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37" w:id="48"/>
          <w:p>
            <w:pPr>
              <w:spacing w:after="20"/>
              <w:ind w:left="20"/>
              <w:jc w:val="both"/>
            </w:pPr>
            <w:r>
              <w:rPr>
                <w:rFonts w:ascii="Times New Roman"/>
                <w:b w:val="false"/>
                <w:i w:val="false"/>
                <w:color w:val="000000"/>
                <w:sz w:val="20"/>
              </w:rPr>
              <w:t>
«Жұмыссыз азаматтарға</w:t>
            </w:r>
            <w:r>
              <w:br/>
            </w:r>
            <w:r>
              <w:rPr>
                <w:rFonts w:ascii="Times New Roman"/>
                <w:b w:val="false"/>
                <w:i w:val="false"/>
                <w:color w:val="000000"/>
                <w:sz w:val="20"/>
              </w:rPr>
              <w:t>
анықтамалар беру»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4 қосымша</w:t>
            </w:r>
          </w:p>
          <w:bookmarkEnd w:id="48"/>
        </w:tc>
      </w:tr>
    </w:tbl>
    <w:p>
      <w:pPr>
        <w:spacing w:after="0"/>
        <w:ind w:left="0"/>
        <w:jc w:val="left"/>
      </w:pPr>
      <w:r>
        <w:rPr>
          <w:rFonts w:ascii="Times New Roman"/>
          <w:b/>
          <w:i w:val="false"/>
          <w:color w:val="000000"/>
        </w:rPr>
        <w:t xml:space="preserve"> Мемлекеттік қызметті көрсетудің бизнес-процесстерінің анықтамалығы</w:t>
      </w:r>
    </w:p>
    <w:p>
      <w:pPr>
        <w:spacing w:after="0"/>
        <w:ind w:left="0"/>
        <w:jc w:val="both"/>
      </w:pPr>
      <w:r>
        <w:rPr>
          <w:rFonts w:ascii="Times New Roman"/>
          <w:b w:val="false"/>
          <w:i w:val="false"/>
          <w:color w:val="ff0000"/>
          <w:sz w:val="28"/>
        </w:rPr>
        <w:t xml:space="preserve">     Ескерту. Регламент 4-қосымшамен толықтырылды - Алматы қаласы әкімдігінің 28.10.2014 № 4/886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r>
        <w:drawing>
          <wp:inline distT="0" distB="0" distL="0" distR="0">
            <wp:extent cx="78105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70739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71755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175500" cy="18796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56" w:id="49"/>
          <w:p>
            <w:pPr>
              <w:spacing w:after="20"/>
              <w:ind w:left="20"/>
              <w:jc w:val="both"/>
            </w:pPr>
            <w:r>
              <w:rPr>
                <w:rFonts w:ascii="Times New Roman"/>
                <w:b w:val="false"/>
                <w:i w:val="false"/>
                <w:color w:val="000000"/>
                <w:sz w:val="20"/>
              </w:rPr>
              <w:t>
Алматы қаласы әкімдігінің</w:t>
            </w:r>
            <w:r>
              <w:br/>
            </w:r>
            <w:r>
              <w:rPr>
                <w:rFonts w:ascii="Times New Roman"/>
                <w:b w:val="false"/>
                <w:i w:val="false"/>
                <w:color w:val="000000"/>
                <w:sz w:val="20"/>
              </w:rPr>
              <w:t>
2014 жылғы «11» сәуірдегі № 2/236</w:t>
            </w:r>
            <w:r>
              <w:br/>
            </w:r>
            <w:r>
              <w:rPr>
                <w:rFonts w:ascii="Times New Roman"/>
                <w:b w:val="false"/>
                <w:i w:val="false"/>
                <w:color w:val="000000"/>
                <w:sz w:val="20"/>
              </w:rPr>
              <w:t>
қаулысымен бекітілген</w:t>
            </w:r>
          </w:p>
          <w:bookmarkEnd w:id="49"/>
        </w:tc>
      </w:tr>
    </w:tbl>
    <w:bookmarkStart w:name="z57" w:id="50"/>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көрсетілетін қызмет регламенті</w:t>
      </w:r>
      <w:r>
        <w:br/>
      </w:r>
      <w:r>
        <w:rPr>
          <w:rFonts w:ascii="Times New Roman"/>
          <w:b/>
          <w:i w:val="false"/>
          <w:color w:val="000000"/>
        </w:rPr>
        <w:t>
</w:t>
      </w:r>
      <w:r>
        <w:rPr>
          <w:rFonts w:ascii="Times New Roman"/>
          <w:b/>
          <w:i w:val="false"/>
          <w:color w:val="000000"/>
        </w:rPr>
        <w:t>
1. Жалпы ережелер</w:t>
      </w:r>
    </w:p>
    <w:bookmarkEnd w:id="50"/>
    <w:bookmarkStart w:name="z59" w:id="51"/>
    <w:p>
      <w:pPr>
        <w:spacing w:after="0"/>
        <w:ind w:left="0"/>
        <w:jc w:val="both"/>
      </w:pPr>
      <w:r>
        <w:rPr>
          <w:rFonts w:ascii="Times New Roman"/>
          <w:b w:val="false"/>
          <w:i w:val="false"/>
          <w:color w:val="000000"/>
          <w:sz w:val="28"/>
        </w:rPr>
        <w:t>
      1. «Мүгедектерге протездік-ортопедиялық көмек ұсыну үшін оларға құжаттарды ресімдеу» мемлекеттік көрсетілетін қызметін (бұдан әрі – мемлекеттік көрсетілетін қызмет) Алматы қалалық Жұмыспен қамту және әлеуметтік бағдарламалар басқармасы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берушінің аудандық бөлімі арқылы жүзеге асырылады.</w:t>
      </w:r>
      <w:r>
        <w:br/>
      </w:r>
      <w:r>
        <w:rPr>
          <w:rFonts w:ascii="Times New Roman"/>
          <w:b w:val="false"/>
          <w:i w:val="false"/>
          <w:color w:val="000000"/>
          <w:sz w:val="28"/>
        </w:rPr>
        <w:t>
      2. Мемлекеттік қызметті көрсету нысаны - қағаз түрінде.</w:t>
      </w:r>
      <w:r>
        <w:br/>
      </w:r>
      <w:r>
        <w:rPr>
          <w:rFonts w:ascii="Times New Roman"/>
          <w:b w:val="false"/>
          <w:i w:val="false"/>
          <w:color w:val="000000"/>
          <w:sz w:val="28"/>
        </w:rPr>
        <w:t>
      3. Мемлекеттік қызметті көрсету нәтижесі – мүгедектерге протездік–ортопедиялық көмек ұсыну мерзімдері көрсетілген құжаттарды ресімдеу туралы хабарлама немесе қызмет көрсетуден бас тарту туралы дәлелді жауап.</w:t>
      </w:r>
      <w:r>
        <w:br/>
      </w:r>
      <w:r>
        <w:rPr>
          <w:rFonts w:ascii="Times New Roman"/>
          <w:b w:val="false"/>
          <w:i w:val="false"/>
          <w:color w:val="000000"/>
          <w:sz w:val="28"/>
        </w:rPr>
        <w:t>
 </w:t>
      </w:r>
    </w:p>
    <w:bookmarkEnd w:id="51"/>
    <w:bookmarkStart w:name="z60" w:id="52"/>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аудандық бөлімінің құрылымдық бөлімшелерінің (қызметкерлерінің) іс-қимылдар тәртібінің сипаттамасы</w:t>
      </w:r>
    </w:p>
    <w:bookmarkEnd w:id="52"/>
    <w:bookmarkStart w:name="z61" w:id="53"/>
    <w:p>
      <w:pPr>
        <w:spacing w:after="0"/>
        <w:ind w:left="0"/>
        <w:jc w:val="both"/>
      </w:pPr>
      <w:r>
        <w:rPr>
          <w:rFonts w:ascii="Times New Roman"/>
          <w:b w:val="false"/>
          <w:i w:val="false"/>
          <w:color w:val="000000"/>
          <w:sz w:val="28"/>
        </w:rPr>
        <w:t>
      4. Қазақстан Республикасы Үкіметінің 2014 жылғы 11 наурыздағы № 217 қаулысымен бекітілген «Мүгедектерге протездік-ортопедиялық көмек ұсыну үшін оларға құжаттарды ресімдеу» мемлекеттік қызмет Стандартының (бұдан әрі – Стандарт)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көрсетілетін қызметті алушыдан алынған мемлекеттік қызметтерді көрсету үшін өтініш пен тиісті құжаттарды көрсетілетін қызметті берушінің аудандық бөлімінің мемлекеттік қызмет көрсету бойынша рәсімнің (іс-қимылдың) бастауының негізі болып табылады.</w:t>
      </w:r>
      <w:r>
        <w:br/>
      </w:r>
      <w:r>
        <w:rPr>
          <w:rFonts w:ascii="Times New Roman"/>
          <w:b w:val="false"/>
          <w:i w:val="false"/>
          <w:color w:val="000000"/>
          <w:sz w:val="28"/>
        </w:rPr>
        <w:t>
      5. Мемлекеттік қызмет көрсету барысының құрамына кіретін рәсімдер (іс-қимылдар):</w:t>
      </w:r>
      <w:r>
        <w:br/>
      </w:r>
      <w:r>
        <w:rPr>
          <w:rFonts w:ascii="Times New Roman"/>
          <w:b w:val="false"/>
          <w:i w:val="false"/>
          <w:color w:val="000000"/>
          <w:sz w:val="28"/>
        </w:rPr>
        <w:t>
      1) көрсетілетін қызметті берушінің аудандық бөлім маманының құжаттарды қабылдауы және өтінішті тіркеуі;</w:t>
      </w:r>
      <w:r>
        <w:br/>
      </w:r>
      <w:r>
        <w:rPr>
          <w:rFonts w:ascii="Times New Roman"/>
          <w:b w:val="false"/>
          <w:i w:val="false"/>
          <w:color w:val="000000"/>
          <w:sz w:val="28"/>
        </w:rPr>
        <w:t>
      2) көрсетілетін қызметті берушінің аудандық бөлім маманының өтінішті қарастырып, тапсырылған құжаттарды тексеруі;</w:t>
      </w:r>
      <w:r>
        <w:br/>
      </w:r>
      <w:r>
        <w:rPr>
          <w:rFonts w:ascii="Times New Roman"/>
          <w:b w:val="false"/>
          <w:i w:val="false"/>
          <w:color w:val="000000"/>
          <w:sz w:val="28"/>
        </w:rPr>
        <w:t>
      3) көрсетілетін қызметті берушінің аудандық бөлім маманының мемлекеттік қызмет көрсетудің нәтижесін рәсімдеуі;</w:t>
      </w:r>
      <w:r>
        <w:br/>
      </w:r>
      <w:r>
        <w:rPr>
          <w:rFonts w:ascii="Times New Roman"/>
          <w:b w:val="false"/>
          <w:i w:val="false"/>
          <w:color w:val="000000"/>
          <w:sz w:val="28"/>
        </w:rPr>
        <w:t>
      4) мемлекеттік қызмет көрсетудің нәтижесін беруі.</w:t>
      </w:r>
      <w:r>
        <w:br/>
      </w:r>
      <w:r>
        <w:rPr>
          <w:rFonts w:ascii="Times New Roman"/>
          <w:b w:val="false"/>
          <w:i w:val="false"/>
          <w:color w:val="000000"/>
          <w:sz w:val="28"/>
        </w:rPr>
        <w:t>
 </w:t>
      </w:r>
    </w:p>
    <w:bookmarkEnd w:id="53"/>
    <w:bookmarkStart w:name="z62" w:id="54"/>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аудандық бөлімінің құрылымдық бөлімшелерінің (қызметкерлерінің) өзара іс-қимыл тәртібінің сипаттамасы</w:t>
      </w:r>
    </w:p>
    <w:bookmarkEnd w:id="54"/>
    <w:bookmarkStart w:name="z63" w:id="55"/>
    <w:p>
      <w:pPr>
        <w:spacing w:after="0"/>
        <w:ind w:left="0"/>
        <w:jc w:val="both"/>
      </w:pPr>
      <w:r>
        <w:rPr>
          <w:rFonts w:ascii="Times New Roman"/>
          <w:b w:val="false"/>
          <w:i w:val="false"/>
          <w:color w:val="000000"/>
          <w:sz w:val="28"/>
        </w:rPr>
        <w:t>
      6. Мемлекеттік қызмет көрсету барысына қатысатын мемлекеттік қызметті берушінің аудандық бөлімінің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аудандық бөлім маманы;</w:t>
      </w:r>
      <w:r>
        <w:br/>
      </w:r>
      <w:r>
        <w:rPr>
          <w:rFonts w:ascii="Times New Roman"/>
          <w:b w:val="false"/>
          <w:i w:val="false"/>
          <w:color w:val="000000"/>
          <w:sz w:val="28"/>
        </w:rPr>
        <w:t>
      2) көрсетілетін қызметті берушінің аудандық бөлім басшысы;</w:t>
      </w:r>
      <w:r>
        <w:br/>
      </w:r>
      <w:r>
        <w:rPr>
          <w:rFonts w:ascii="Times New Roman"/>
          <w:b w:val="false"/>
          <w:i w:val="false"/>
          <w:color w:val="000000"/>
          <w:sz w:val="28"/>
        </w:rPr>
        <w:t>
      3) көрсетілетін қызметті берушінің аудандық бөлімінің жауапты орындаушысы.</w:t>
      </w:r>
      <w:r>
        <w:br/>
      </w:r>
      <w:r>
        <w:rPr>
          <w:rFonts w:ascii="Times New Roman"/>
          <w:b w:val="false"/>
          <w:i w:val="false"/>
          <w:color w:val="000000"/>
          <w:sz w:val="28"/>
        </w:rPr>
        <w:t>
      7. Мемлекеттік қызмет көрсетуде көрсетілетін қызметті берушінің аудандық бөлімінің құрылымдық бөлімшелерінің (қызметкерлерінің) арасындағы рәсімдер (іс-қимылдар) жүйелілігінің сипаттамасы:</w:t>
      </w:r>
      <w:r>
        <w:br/>
      </w:r>
      <w:r>
        <w:rPr>
          <w:rFonts w:ascii="Times New Roman"/>
          <w:b w:val="false"/>
          <w:i w:val="false"/>
          <w:color w:val="000000"/>
          <w:sz w:val="28"/>
        </w:rPr>
        <w:t>
      1) көрсетілетін қызметті алушы көрсетілетін қызметті берушінің аудандық бөліміне мемлекеттік қызмет Стандарты </w:t>
      </w:r>
      <w:r>
        <w:rPr>
          <w:rFonts w:ascii="Times New Roman"/>
          <w:b w:val="false"/>
          <w:i w:val="false"/>
          <w:color w:val="000000"/>
          <w:sz w:val="28"/>
        </w:rPr>
        <w:t>қосымшасына</w:t>
      </w:r>
      <w:r>
        <w:rPr>
          <w:rFonts w:ascii="Times New Roman"/>
          <w:b w:val="false"/>
          <w:i w:val="false"/>
          <w:color w:val="000000"/>
          <w:sz w:val="28"/>
        </w:rPr>
        <w:t xml:space="preserve"> сәйкес үлгі бойынша өтініш береді;</w:t>
      </w:r>
      <w:r>
        <w:br/>
      </w:r>
      <w:r>
        <w:rPr>
          <w:rFonts w:ascii="Times New Roman"/>
          <w:b w:val="false"/>
          <w:i w:val="false"/>
          <w:color w:val="000000"/>
          <w:sz w:val="28"/>
        </w:rPr>
        <w:t>
      2) көрсетілетін қызметті берушінің аудандық бөлім маманы алынған құжаттарды тіркеуден өткізіп, көрсетілетін қызметті берушінің аудандық бөлім басшысына қарастыруға береді;</w:t>
      </w:r>
      <w:r>
        <w:br/>
      </w:r>
      <w:r>
        <w:rPr>
          <w:rFonts w:ascii="Times New Roman"/>
          <w:b w:val="false"/>
          <w:i w:val="false"/>
          <w:color w:val="000000"/>
          <w:sz w:val="28"/>
        </w:rPr>
        <w:t>
      3) көрсетілетін қызметті берушінің аудандық бөлім басшысы өтінішті қарағаннан кейін, көрсетілетін қызметті берушінің аудандық бөлімінің жауапты орындаушысына жібереді;</w:t>
      </w:r>
      <w:r>
        <w:br/>
      </w:r>
      <w:r>
        <w:rPr>
          <w:rFonts w:ascii="Times New Roman"/>
          <w:b w:val="false"/>
          <w:i w:val="false"/>
          <w:color w:val="000000"/>
          <w:sz w:val="28"/>
        </w:rPr>
        <w:t>
      4) көрсетілетін қызметті берушінің аудандық бөлімінің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тексеріп, қағаз түрінде мүгедектерге протездік-ортопедиялық көмек көрсету ұсыну үшін құжаттарды ресімдеу туралы хабарламаны ресімдейді немесе мемлекеттік қызмет көрсетуден бас тарту туралы дәлелді жауап дайындайды, одан кейін көрсетілетін қызметті берушінің аудандық бөлім басшысына қол қоюға жібереді;</w:t>
      </w:r>
      <w:r>
        <w:br/>
      </w:r>
      <w:r>
        <w:rPr>
          <w:rFonts w:ascii="Times New Roman"/>
          <w:b w:val="false"/>
          <w:i w:val="false"/>
          <w:color w:val="000000"/>
          <w:sz w:val="28"/>
        </w:rPr>
        <w:t>
      5) көрсетілетін қызметті берушінің аудандық бөлім басшысы қағаз түрінде мүгедектерге протездік-ортопедиялық көмек ұсыну үшін құжаттарды ресімдеу туралы хабарламаға немесе мемлекеттік қызмет көрсетуден бас тарту туралы дәлелді жауапқа қол қойып, көрсетілетін қызметті берушінің аудандық бөлімінің жауапты орындаушысына жібереді;</w:t>
      </w:r>
      <w:r>
        <w:br/>
      </w:r>
      <w:r>
        <w:rPr>
          <w:rFonts w:ascii="Times New Roman"/>
          <w:b w:val="false"/>
          <w:i w:val="false"/>
          <w:color w:val="000000"/>
          <w:sz w:val="28"/>
        </w:rPr>
        <w:t>
      6) көрсетілетін қызметті берушінің аудандық бөлімінің жауапты орындаушысы мүгедектерге протездік-ортопедиялық көмек көрсету мерзімдері көрсетілген құжаттарды ресімдеу туралы хабарламаны немесе қызмет көрсетуден бас тарту туралы дәлелді жауапты жібереді.</w:t>
      </w:r>
      <w:r>
        <w:br/>
      </w:r>
      <w:r>
        <w:rPr>
          <w:rFonts w:ascii="Times New Roman"/>
          <w:b w:val="false"/>
          <w:i w:val="false"/>
          <w:color w:val="000000"/>
          <w:sz w:val="28"/>
        </w:rPr>
        <w:t>
      8. Көрсетілетін қызметті берушінің аудандық бөлімі құжаттарды қабылдауды және мемлекеттік қызмет көрсету нәтижесін беруді - дүйсенбіден бастап жұманы қоса алғанда сағат 9.00 – 18.00 дейін, үзіліс сағ.13.00 - 14.00 дейін, Қазақстан Республикасының еңбек заңнамасына сәйкес </w:t>
      </w:r>
      <w:r>
        <w:rPr>
          <w:rFonts w:ascii="Times New Roman"/>
          <w:b w:val="false"/>
          <w:i w:val="false"/>
          <w:color w:val="000000"/>
          <w:sz w:val="28"/>
        </w:rPr>
        <w:t>демалыс</w:t>
      </w:r>
      <w:r>
        <w:rPr>
          <w:rFonts w:ascii="Times New Roman"/>
          <w:b w:val="false"/>
          <w:i w:val="false"/>
          <w:color w:val="000000"/>
          <w:sz w:val="28"/>
        </w:rPr>
        <w:t xml:space="preserve"> және </w:t>
      </w:r>
      <w:r>
        <w:rPr>
          <w:rFonts w:ascii="Times New Roman"/>
          <w:b w:val="false"/>
          <w:i w:val="false"/>
          <w:color w:val="000000"/>
          <w:sz w:val="28"/>
        </w:rPr>
        <w:t>мейрам күндерінен</w:t>
      </w:r>
      <w:r>
        <w:rPr>
          <w:rFonts w:ascii="Times New Roman"/>
          <w:b w:val="false"/>
          <w:i w:val="false"/>
          <w:color w:val="000000"/>
          <w:sz w:val="28"/>
        </w:rPr>
        <w:t xml:space="preserve"> басқа күндері жүзеге асырады.</w:t>
      </w:r>
      <w:r>
        <w:br/>
      </w:r>
      <w:r>
        <w:rPr>
          <w:rFonts w:ascii="Times New Roman"/>
          <w:b w:val="false"/>
          <w:i w:val="false"/>
          <w:color w:val="000000"/>
          <w:sz w:val="28"/>
        </w:rPr>
        <w:t>
      Мемлекеттік қызмет алдын ала жазылусыз және жеделдетіп қызмет көрсетусіз кезек тәртібінде көрсетіледі.</w:t>
      </w:r>
      <w:r>
        <w:br/>
      </w:r>
      <w:r>
        <w:rPr>
          <w:rFonts w:ascii="Times New Roman"/>
          <w:b w:val="false"/>
          <w:i w:val="false"/>
          <w:color w:val="000000"/>
          <w:sz w:val="28"/>
        </w:rPr>
        <w:t>
      9. Мемлекеттік қызметті көрсету мерзімі:</w:t>
      </w:r>
      <w:r>
        <w:br/>
      </w:r>
      <w:r>
        <w:rPr>
          <w:rFonts w:ascii="Times New Roman"/>
          <w:b w:val="false"/>
          <w:i w:val="false"/>
          <w:color w:val="000000"/>
          <w:sz w:val="28"/>
        </w:rPr>
        <w:t>
      1) көрсетілетін қызметті берушіге құжаттардың топтамасын тапсырған сәттен бастап</w:t>
      </w:r>
      <w:r>
        <w:rPr>
          <w:rFonts w:ascii="Times New Roman"/>
          <w:b/>
          <w:i w:val="false"/>
          <w:color w:val="000000"/>
          <w:sz w:val="28"/>
        </w:rPr>
        <w:t xml:space="preserve"> – </w:t>
      </w:r>
      <w:r>
        <w:rPr>
          <w:rFonts w:ascii="Times New Roman"/>
          <w:b w:val="false"/>
          <w:i w:val="false"/>
          <w:color w:val="000000"/>
          <w:sz w:val="28"/>
        </w:rPr>
        <w:t>10 (он ) жұмыс күні ішінде;</w:t>
      </w:r>
      <w:r>
        <w:br/>
      </w:r>
      <w:r>
        <w:rPr>
          <w:rFonts w:ascii="Times New Roman"/>
          <w:b w:val="false"/>
          <w:i w:val="false"/>
          <w:color w:val="000000"/>
          <w:sz w:val="28"/>
        </w:rPr>
        <w:t>
      2) көрсетілетін қызметті алушы өтініш білдірген күні сол жерде құжаттардың топтамасын тапсыру үшін күтудің рұқсат етілген ең ұзақ уақыты бір көрсетілетін қызметті алушыға қызмет көрсетуге 30 минуттан есептегенде, кезектегі адамдардың санына байланысты болады;</w:t>
      </w:r>
      <w:r>
        <w:br/>
      </w:r>
      <w:r>
        <w:rPr>
          <w:rFonts w:ascii="Times New Roman"/>
          <w:b w:val="false"/>
          <w:i w:val="false"/>
          <w:color w:val="000000"/>
          <w:sz w:val="28"/>
        </w:rPr>
        <w:t>
      3) көрсетілетін қызметті алушыға қызмет көрсетудің рұқсат етілген ең ұзақ уақыты – 30 минут.</w:t>
      </w:r>
      <w:r>
        <w:br/>
      </w:r>
      <w:r>
        <w:rPr>
          <w:rFonts w:ascii="Times New Roman"/>
          <w:b w:val="false"/>
          <w:i w:val="false"/>
          <w:color w:val="000000"/>
          <w:sz w:val="28"/>
        </w:rPr>
        <w:t>
      Көрсетілетін қызметті алушы қажетті құжаттардың барлығын тапсырған кезде көрсетілетін қызметті берушінің аудандық бөлімі тіркелген күні мен мемлекеттік көрсетілетін қызметті алатын күні, құжаттарды қабылдаған адамның тегі мен аты-жөні көрсетілген талон береді.</w:t>
      </w:r>
      <w:r>
        <w:br/>
      </w:r>
      <w:r>
        <w:rPr>
          <w:rFonts w:ascii="Times New Roman"/>
          <w:b w:val="false"/>
          <w:i w:val="false"/>
          <w:color w:val="000000"/>
          <w:sz w:val="28"/>
        </w:rPr>
        <w:t>
      10. Арнаулы әлеуметтік қызметтерді алушылар болып табылатын бірінші және екінші топтағы мүгедектерге протездік-ортопедиялық көмек ұсыну үшін оларға құжаттарды ресімдеу көрсетілетін қызметті берушінің әлеуметтік қызметкерлерінің жәрдемдесуімен жүзеге асырылады.</w:t>
      </w:r>
      <w:r>
        <w:br/>
      </w:r>
      <w:r>
        <w:rPr>
          <w:rFonts w:ascii="Times New Roman"/>
          <w:b w:val="false"/>
          <w:i w:val="false"/>
          <w:color w:val="000000"/>
          <w:sz w:val="28"/>
        </w:rPr>
        <w:t>
      11. Көрсетілетін қызметті берушінің аудандық бөлімінің мамандары арасында рәсімдер үдерісі жүйелілігінің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блок-схемада берілген.</w:t>
      </w:r>
      <w:r>
        <w:br/>
      </w:r>
      <w:r>
        <w:rPr>
          <w:rFonts w:ascii="Times New Roman"/>
          <w:b w:val="false"/>
          <w:i w:val="false"/>
          <w:color w:val="000000"/>
          <w:sz w:val="28"/>
        </w:rPr>
        <w:t>
</w:t>
      </w:r>
      <w:r>
        <w:rPr>
          <w:rFonts w:ascii="Times New Roman"/>
          <w:b w:val="false"/>
          <w:i w:val="false"/>
          <w:color w:val="000000"/>
          <w:sz w:val="28"/>
        </w:rPr>
        <w:t>
      12. Мемлекеттік қызмет көрсету процесінде рәсімдердің (іс-қимылдардың) жүйелілігін, көрсетілетін қызметті берушінің құрылымдық бөлімшелерінің (қызметкерлерінің) өзара іс-қимылдарының толық сипаттамасы, сонымен қатар өзге көрсетілетін қызметті берушілермен және (немесе) халыққа қызмет көрсету орталығымен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r>
        <w:rPr>
          <w:rFonts w:ascii="Times New Roman"/>
          <w:b w:val="false"/>
          <w:i w:val="false"/>
          <w:color w:val="ff0000"/>
          <w:sz w:val="28"/>
        </w:rPr>
        <w:t xml:space="preserve">     Ескерту. Регламент 12-тармақпен толықтырылды - Алматы қаласы әкімдігінің 28.10.2014 № 4/886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bookmarkEnd w:id="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64" w:id="56"/>
          <w:p>
            <w:pPr>
              <w:spacing w:after="20"/>
              <w:ind w:left="20"/>
              <w:jc w:val="both"/>
            </w:pPr>
            <w:r>
              <w:rPr>
                <w:rFonts w:ascii="Times New Roman"/>
                <w:b w:val="false"/>
                <w:i w:val="false"/>
                <w:color w:val="000000"/>
                <w:sz w:val="20"/>
              </w:rPr>
              <w:t>
«Мүгедектерге протездік-</w:t>
            </w:r>
            <w:r>
              <w:br/>
            </w:r>
            <w:r>
              <w:rPr>
                <w:rFonts w:ascii="Times New Roman"/>
                <w:b w:val="false"/>
                <w:i w:val="false"/>
                <w:color w:val="000000"/>
                <w:sz w:val="20"/>
              </w:rPr>
              <w:t>
ортопедиялық көмек ұсыну үшін</w:t>
            </w:r>
            <w:r>
              <w:br/>
            </w:r>
            <w:r>
              <w:rPr>
                <w:rFonts w:ascii="Times New Roman"/>
                <w:b w:val="false"/>
                <w:i w:val="false"/>
                <w:color w:val="000000"/>
                <w:sz w:val="20"/>
              </w:rPr>
              <w:t>
оларға құжаттарды ресімдеу»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2 қосымша</w:t>
            </w:r>
          </w:p>
          <w:bookmarkEnd w:id="56"/>
        </w:tc>
      </w:tr>
    </w:tbl>
    <w:p>
      <w:pPr>
        <w:spacing w:after="0"/>
        <w:ind w:left="0"/>
        <w:jc w:val="left"/>
      </w:pPr>
      <w:r>
        <w:rPr>
          <w:rFonts w:ascii="Times New Roman"/>
          <w:b/>
          <w:i w:val="false"/>
          <w:color w:val="000000"/>
        </w:rPr>
        <w:t xml:space="preserve"> Мемлекеттік қызметті көрсетудің бизнес-үдерістерінің анықтамалығы</w:t>
      </w:r>
    </w:p>
    <w:p>
      <w:pPr>
        <w:spacing w:after="0"/>
        <w:ind w:left="0"/>
        <w:jc w:val="both"/>
      </w:pPr>
      <w:r>
        <w:rPr>
          <w:rFonts w:ascii="Times New Roman"/>
          <w:b w:val="false"/>
          <w:i w:val="false"/>
          <w:color w:val="ff0000"/>
          <w:sz w:val="28"/>
        </w:rPr>
        <w:t xml:space="preserve">     Ескерту. 2-қосымша жаңа редакцияда Алматы қаласы әкімдігінің 28.10.2014 № 4/886 </w:t>
      </w:r>
      <w:r>
        <w:rPr>
          <w:rFonts w:ascii="Times New Roman"/>
          <w:b w:val="false"/>
          <w:i w:val="false"/>
          <w:color w:val="ff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ff0000"/>
          <w:sz w:val="28"/>
        </w:rPr>
        <w:t>
 </w:t>
      </w:r>
    </w:p>
    <w:p>
      <w:pPr>
        <w:spacing w:after="0"/>
        <w:ind w:left="0"/>
        <w:jc w:val="both"/>
      </w:pPr>
      <w:r>
        <w:rPr>
          <w:rFonts w:ascii="Times New Roman"/>
          <w:b w:val="false"/>
          <w:i w:val="false"/>
          <w:color w:val="000000"/>
          <w:sz w:val="28"/>
        </w:rPr>
        <w:t>      (10 жұмыс күн ішінде)</w:t>
      </w:r>
    </w:p>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3782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67" w:id="57"/>
          <w:p>
            <w:pPr>
              <w:spacing w:after="20"/>
              <w:ind w:left="20"/>
              <w:jc w:val="both"/>
            </w:pPr>
            <w:r>
              <w:rPr>
                <w:rFonts w:ascii="Times New Roman"/>
                <w:b w:val="false"/>
                <w:i w:val="false"/>
                <w:color w:val="000000"/>
                <w:sz w:val="20"/>
              </w:rPr>
              <w:t>
Алматы қаласы әкімдігінің</w:t>
            </w:r>
            <w:r>
              <w:br/>
            </w:r>
            <w:r>
              <w:rPr>
                <w:rFonts w:ascii="Times New Roman"/>
                <w:b w:val="false"/>
                <w:i w:val="false"/>
                <w:color w:val="000000"/>
                <w:sz w:val="20"/>
              </w:rPr>
              <w:t>
2014 жылғы «11» сәуірдегі № 2/236</w:t>
            </w:r>
            <w:r>
              <w:br/>
            </w:r>
            <w:r>
              <w:rPr>
                <w:rFonts w:ascii="Times New Roman"/>
                <w:b w:val="false"/>
                <w:i w:val="false"/>
                <w:color w:val="000000"/>
                <w:sz w:val="20"/>
              </w:rPr>
              <w:t>
қаулысымен бекітілген</w:t>
            </w:r>
          </w:p>
          <w:bookmarkEnd w:id="57"/>
        </w:tc>
      </w:tr>
    </w:tbl>
    <w:bookmarkStart w:name="z68" w:id="58"/>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үшін оларға құжаттарды ресімдеу» мемлекеттік көрсетілетін қызмет регламенті</w:t>
      </w:r>
      <w:r>
        <w:br/>
      </w:r>
      <w:r>
        <w:rPr>
          <w:rFonts w:ascii="Times New Roman"/>
          <w:b/>
          <w:i w:val="false"/>
          <w:color w:val="000000"/>
        </w:rPr>
        <w:t>
</w:t>
      </w:r>
      <w:r>
        <w:rPr>
          <w:rFonts w:ascii="Times New Roman"/>
          <w:b/>
          <w:i w:val="false"/>
          <w:color w:val="000000"/>
        </w:rPr>
        <w:t>
1. Жалпы ережелер</w:t>
      </w:r>
    </w:p>
    <w:bookmarkEnd w:id="58"/>
    <w:bookmarkStart w:name="z70" w:id="59"/>
    <w:p>
      <w:pPr>
        <w:spacing w:after="0"/>
        <w:ind w:left="0"/>
        <w:jc w:val="both"/>
      </w:pPr>
      <w:r>
        <w:rPr>
          <w:rFonts w:ascii="Times New Roman"/>
          <w:b w:val="false"/>
          <w:i w:val="false"/>
          <w:color w:val="000000"/>
          <w:sz w:val="28"/>
        </w:rPr>
        <w:t>
      1. «Мүгедектерді сурдо-тифлотехникалық және міндетті гигиеналық құралдармен қамтамасыз ету үшін оларға құжаттарды ресімдеу» мемлекеттік көрсетілетін қызметін (бұдан әрі – мемлекеттік көрсетілетін қызмет) Алматы қалалық Жұмыспен қамту және әлеуметтік бағдарламалар басқармасы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берушінің аудандық бөлімі арқылы жүзеге асырылады.</w:t>
      </w:r>
      <w:r>
        <w:br/>
      </w:r>
      <w:r>
        <w:rPr>
          <w:rFonts w:ascii="Times New Roman"/>
          <w:b w:val="false"/>
          <w:i w:val="false"/>
          <w:color w:val="000000"/>
          <w:sz w:val="28"/>
        </w:rPr>
        <w:t>
      2. Мемлекеттік қызметті көрсету нысаны - қағаз түрінде.</w:t>
      </w:r>
      <w:r>
        <w:br/>
      </w:r>
      <w:r>
        <w:rPr>
          <w:rFonts w:ascii="Times New Roman"/>
          <w:b w:val="false"/>
          <w:i w:val="false"/>
          <w:color w:val="000000"/>
          <w:sz w:val="28"/>
        </w:rPr>
        <w:t>
      3. Мемлекеттік қызметті көрсету нәтижесі – мүгедектерге сурдо-тифлотехникалық және міндетті гигиеналық құралдар ұсыну мерзімдері көрсетілген құжаттарды ресімдеу туралы хабарлама немесе қызмет көрсетуден бас тарту туралы дәлелді жауап.</w:t>
      </w:r>
      <w:r>
        <w:br/>
      </w:r>
      <w:r>
        <w:rPr>
          <w:rFonts w:ascii="Times New Roman"/>
          <w:b w:val="false"/>
          <w:i w:val="false"/>
          <w:color w:val="000000"/>
          <w:sz w:val="28"/>
        </w:rPr>
        <w:t>
 </w:t>
      </w:r>
    </w:p>
    <w:bookmarkEnd w:id="59"/>
    <w:bookmarkStart w:name="z71" w:id="60"/>
    <w:p>
      <w:pPr>
        <w:spacing w:after="0"/>
        <w:ind w:left="0"/>
        <w:jc w:val="left"/>
      </w:pPr>
      <w:r>
        <w:rPr>
          <w:rFonts w:ascii="Times New Roman"/>
          <w:b/>
          <w:i w:val="false"/>
          <w:color w:val="000000"/>
        </w:rPr>
        <w:t xml:space="preserve"> 
2. Мемлекеттік қызмет көрсету үдерісінде қызметті берушінің аудандық бөлімінің құрылымдық бөлімшелерінің (қызметкерлерінің) іс-қимылдар тәртібінің сипаттамасы</w:t>
      </w:r>
    </w:p>
    <w:bookmarkEnd w:id="60"/>
    <w:bookmarkStart w:name="z72" w:id="61"/>
    <w:p>
      <w:pPr>
        <w:spacing w:after="0"/>
        <w:ind w:left="0"/>
        <w:jc w:val="both"/>
      </w:pPr>
      <w:r>
        <w:rPr>
          <w:rFonts w:ascii="Times New Roman"/>
          <w:b w:val="false"/>
          <w:i w:val="false"/>
          <w:color w:val="000000"/>
          <w:sz w:val="28"/>
        </w:rPr>
        <w:t>
      4. Қазақстан Республикасы Үкіметінің 2014 жылғы 11 наурыздағы № 217 қаулысымен бекітілген «Мүгедектерді сурдо-тифлотехникалық және міндетті гигиеналық құралдармен қамтамасыз ету үшін оларға құжаттарды ресімдеу» мемлекеттік қызмет Стандартының (бұдан әрі – Стандарт)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көрсетілетін қызметті алушыдан алынған мемлекеттік қызметтерді көрсету үшін өтініш пен тиісті құжаттарды көрсетілетін қызметті берушінің аудандық бөлімінің мемлекеттік қызмет көрсету бойынша рәсімнің (іс-қимылдың) бастауының негізі болып табылады.</w:t>
      </w:r>
      <w:r>
        <w:br/>
      </w:r>
      <w:r>
        <w:rPr>
          <w:rFonts w:ascii="Times New Roman"/>
          <w:b w:val="false"/>
          <w:i w:val="false"/>
          <w:color w:val="000000"/>
          <w:sz w:val="28"/>
        </w:rPr>
        <w:t>
      5. Мемлекеттік қызмет көрсету барысының құрамына кіретін рәсімдер (іс - қимылдар):</w:t>
      </w:r>
      <w:r>
        <w:br/>
      </w:r>
      <w:r>
        <w:rPr>
          <w:rFonts w:ascii="Times New Roman"/>
          <w:b w:val="false"/>
          <w:i w:val="false"/>
          <w:color w:val="000000"/>
          <w:sz w:val="28"/>
        </w:rPr>
        <w:t>
      1) көрсетілетін қызметті берушінің аудандық бөлім маманының құжаттарды қабылдауы және өтінішті тіркеуі;</w:t>
      </w:r>
      <w:r>
        <w:br/>
      </w:r>
      <w:r>
        <w:rPr>
          <w:rFonts w:ascii="Times New Roman"/>
          <w:b w:val="false"/>
          <w:i w:val="false"/>
          <w:color w:val="000000"/>
          <w:sz w:val="28"/>
        </w:rPr>
        <w:t>
      2) көрсетілетін қызметті берушінің аудандық бөлім маманының өтінішті қарастырып, тапсырылған құжаттарды тексеруі;</w:t>
      </w:r>
      <w:r>
        <w:br/>
      </w:r>
      <w:r>
        <w:rPr>
          <w:rFonts w:ascii="Times New Roman"/>
          <w:b w:val="false"/>
          <w:i w:val="false"/>
          <w:color w:val="000000"/>
          <w:sz w:val="28"/>
        </w:rPr>
        <w:t>
      3) көрсетілетін қызметті берушінің аудандық бөлім маманының мемлекеттік қызмет көрсетудің нәтижесін рәсімдеуі;</w:t>
      </w:r>
      <w:r>
        <w:br/>
      </w:r>
      <w:r>
        <w:rPr>
          <w:rFonts w:ascii="Times New Roman"/>
          <w:b w:val="false"/>
          <w:i w:val="false"/>
          <w:color w:val="000000"/>
          <w:sz w:val="28"/>
        </w:rPr>
        <w:t>
      4) мемлекеттік қызмет көрсетудің нәтижесін беруі.</w:t>
      </w:r>
      <w:r>
        <w:br/>
      </w:r>
      <w:r>
        <w:rPr>
          <w:rFonts w:ascii="Times New Roman"/>
          <w:b w:val="false"/>
          <w:i w:val="false"/>
          <w:color w:val="000000"/>
          <w:sz w:val="28"/>
        </w:rPr>
        <w:t>
 </w:t>
      </w:r>
    </w:p>
    <w:bookmarkEnd w:id="61"/>
    <w:bookmarkStart w:name="z73" w:id="62"/>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аудандық бөлімінің құрылымдық бөлімшелерінің (қызметкерлерінің) өзара іс-қимыл тәртібінің сипаттамасы</w:t>
      </w:r>
    </w:p>
    <w:bookmarkEnd w:id="62"/>
    <w:bookmarkStart w:name="z74" w:id="63"/>
    <w:p>
      <w:pPr>
        <w:spacing w:after="0"/>
        <w:ind w:left="0"/>
        <w:jc w:val="both"/>
      </w:pPr>
      <w:r>
        <w:rPr>
          <w:rFonts w:ascii="Times New Roman"/>
          <w:b w:val="false"/>
          <w:i w:val="false"/>
          <w:color w:val="000000"/>
          <w:sz w:val="28"/>
        </w:rPr>
        <w:t>
      6. Мемлекеттік қызмет көрсету барысына қатысатын мемлекеттік қызметті берушінің аудандық бөлімінің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аудандық бөлім маманы;</w:t>
      </w:r>
      <w:r>
        <w:br/>
      </w:r>
      <w:r>
        <w:rPr>
          <w:rFonts w:ascii="Times New Roman"/>
          <w:b w:val="false"/>
          <w:i w:val="false"/>
          <w:color w:val="000000"/>
          <w:sz w:val="28"/>
        </w:rPr>
        <w:t>
      2) көрсетілетін қызметті берушінің аудандық бөлім басшысы;</w:t>
      </w:r>
      <w:r>
        <w:br/>
      </w:r>
      <w:r>
        <w:rPr>
          <w:rFonts w:ascii="Times New Roman"/>
          <w:b w:val="false"/>
          <w:i w:val="false"/>
          <w:color w:val="000000"/>
          <w:sz w:val="28"/>
        </w:rPr>
        <w:t>
      3) көрсетілетін қызметті берушінің аудандық бөлімінің жауапты орындаушысы.</w:t>
      </w:r>
      <w:r>
        <w:br/>
      </w:r>
      <w:r>
        <w:rPr>
          <w:rFonts w:ascii="Times New Roman"/>
          <w:b w:val="false"/>
          <w:i w:val="false"/>
          <w:color w:val="000000"/>
          <w:sz w:val="28"/>
        </w:rPr>
        <w:t>
      7. Мемлекеттік қызмет көрсетуде көрсетілетін қызметті берушінің аудандық бөлімінің құрылымдық бөлімшелерінің (қызметкерлерінің) арасындағы рәсімдер (іс-қимылдар) жүйелілігінің сипаттамасы:</w:t>
      </w:r>
      <w:r>
        <w:br/>
      </w:r>
      <w:r>
        <w:rPr>
          <w:rFonts w:ascii="Times New Roman"/>
          <w:b w:val="false"/>
          <w:i w:val="false"/>
          <w:color w:val="000000"/>
          <w:sz w:val="28"/>
        </w:rPr>
        <w:t>
      1) көрсетілетін қызметті алушы көрсетілетін қызметті берушінің аудандық бөліміне мемлекеттік қызмет Стандарты </w:t>
      </w:r>
      <w:r>
        <w:rPr>
          <w:rFonts w:ascii="Times New Roman"/>
          <w:b w:val="false"/>
          <w:i w:val="false"/>
          <w:color w:val="000000"/>
          <w:sz w:val="28"/>
        </w:rPr>
        <w:t>қосымшасына</w:t>
      </w:r>
      <w:r>
        <w:rPr>
          <w:rFonts w:ascii="Times New Roman"/>
          <w:b w:val="false"/>
          <w:i w:val="false"/>
          <w:color w:val="000000"/>
          <w:sz w:val="28"/>
        </w:rPr>
        <w:t xml:space="preserve"> сәйкес үлгі бойынша өтініш береді;</w:t>
      </w:r>
      <w:r>
        <w:br/>
      </w:r>
      <w:r>
        <w:rPr>
          <w:rFonts w:ascii="Times New Roman"/>
          <w:b w:val="false"/>
          <w:i w:val="false"/>
          <w:color w:val="000000"/>
          <w:sz w:val="28"/>
        </w:rPr>
        <w:t>
      2) көрсетілетін қызметті берушінің аудандық бөлім маманы алынған құжаттарды тіркеуден өткізіп, көрсетілетін қызметті берушінің аудандық бөлім басшысына қарастыруға береді;</w:t>
      </w:r>
      <w:r>
        <w:br/>
      </w:r>
      <w:r>
        <w:rPr>
          <w:rFonts w:ascii="Times New Roman"/>
          <w:b w:val="false"/>
          <w:i w:val="false"/>
          <w:color w:val="000000"/>
          <w:sz w:val="28"/>
        </w:rPr>
        <w:t>
      3) көрсетілетін қызметті берушінің аудандық бөлім басшысы өтінішті қарағаннан кейін, көрсетілетін қызметті берушінің аудандық бөлімінің жауапты орындаушысына жібереді;</w:t>
      </w:r>
      <w:r>
        <w:br/>
      </w:r>
      <w:r>
        <w:rPr>
          <w:rFonts w:ascii="Times New Roman"/>
          <w:b w:val="false"/>
          <w:i w:val="false"/>
          <w:color w:val="000000"/>
          <w:sz w:val="28"/>
        </w:rPr>
        <w:t>
      4) көрсетілетін қызметті берушінің аудандық бөлімінің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тексеріп, қағаз түрінде мүгедектерге сурдо-тифлотехникалық және міндетті гигиеналық құралдар ұсыну үшін құжаттарды ресімдеу туралы хабарламаны ресімдейді немесе мемлекеттік қызмет көрсетуден бас тарту туралы дәлелді жауап дайындайды, одан кейін көрсетілетін қызметті берушінің аудандық бөлім басшысына қол қоюға жібереді;</w:t>
      </w:r>
      <w:r>
        <w:br/>
      </w:r>
      <w:r>
        <w:rPr>
          <w:rFonts w:ascii="Times New Roman"/>
          <w:b w:val="false"/>
          <w:i w:val="false"/>
          <w:color w:val="000000"/>
          <w:sz w:val="28"/>
        </w:rPr>
        <w:t>
      5) көрсетілетін қызметті берушінің аудандық бөлім басшысы қағаз түрінде сурдо-тифлотехникалық және міндетті гигиеналық құралдар ұсыну үшін құжаттарды ресімдеу туралы хабарламаға немесе мемлекеттік қызмет көрсетуден бас тарту туралы дәлелді жауапқа қол қойып, көрсетілетін қызметті берушінің аудандық бөлімінің жауапты орындаушысына жібереді;</w:t>
      </w:r>
      <w:r>
        <w:br/>
      </w:r>
      <w:r>
        <w:rPr>
          <w:rFonts w:ascii="Times New Roman"/>
          <w:b w:val="false"/>
          <w:i w:val="false"/>
          <w:color w:val="000000"/>
          <w:sz w:val="28"/>
        </w:rPr>
        <w:t>
      6) көрсетілетін қызметті берушінің аудандық бөлімінің жауапты орындаушысы мүгедектерге сурдо-тифлотехникалық және міндетті гигиеналық құралдармен қамтамасыз ету мерзімдері көрсетілген құжаттарды ресімдеу туралы хабарламаны немесе қызмет көрсетуден бас тарту туралы дәлелді жауапты жібереді.</w:t>
      </w:r>
      <w:r>
        <w:br/>
      </w:r>
      <w:r>
        <w:rPr>
          <w:rFonts w:ascii="Times New Roman"/>
          <w:b w:val="false"/>
          <w:i w:val="false"/>
          <w:color w:val="000000"/>
          <w:sz w:val="28"/>
        </w:rPr>
        <w:t>
      8. Көрсетілетін қызметті берушінің аудандық бөлімі құжаттарды қабылдауды және мемлекеттік қызмет көрсету нәтижесін беруді - дүйсенбіден бастап жұманы қоса алғанда сағат 9.00 – 18.00 дейін, үзіліс сағ.13.00 - 14.00 дейін, Қазақстан Республикасының еңбек заңнамасына сәйкес </w:t>
      </w:r>
      <w:r>
        <w:rPr>
          <w:rFonts w:ascii="Times New Roman"/>
          <w:b w:val="false"/>
          <w:i w:val="false"/>
          <w:color w:val="000000"/>
          <w:sz w:val="28"/>
        </w:rPr>
        <w:t>демалыс</w:t>
      </w:r>
      <w:r>
        <w:rPr>
          <w:rFonts w:ascii="Times New Roman"/>
          <w:b w:val="false"/>
          <w:i w:val="false"/>
          <w:color w:val="000000"/>
          <w:sz w:val="28"/>
        </w:rPr>
        <w:t xml:space="preserve"> және </w:t>
      </w:r>
      <w:r>
        <w:rPr>
          <w:rFonts w:ascii="Times New Roman"/>
          <w:b w:val="false"/>
          <w:i w:val="false"/>
          <w:color w:val="000000"/>
          <w:sz w:val="28"/>
        </w:rPr>
        <w:t>мейрам күндерінен</w:t>
      </w:r>
      <w:r>
        <w:rPr>
          <w:rFonts w:ascii="Times New Roman"/>
          <w:b w:val="false"/>
          <w:i w:val="false"/>
          <w:color w:val="000000"/>
          <w:sz w:val="28"/>
        </w:rPr>
        <w:t xml:space="preserve"> басқа күндері жүзеге асырады.</w:t>
      </w:r>
      <w:r>
        <w:br/>
      </w:r>
      <w:r>
        <w:rPr>
          <w:rFonts w:ascii="Times New Roman"/>
          <w:b w:val="false"/>
          <w:i w:val="false"/>
          <w:color w:val="000000"/>
          <w:sz w:val="28"/>
        </w:rPr>
        <w:t>
      Мемлекеттік қызмет алдын ала жазылусыз және жеделдетіп қызмет көрсетусіз кезек тәртібінде көрсетіледі.</w:t>
      </w:r>
      <w:r>
        <w:br/>
      </w:r>
      <w:r>
        <w:rPr>
          <w:rFonts w:ascii="Times New Roman"/>
          <w:b w:val="false"/>
          <w:i w:val="false"/>
          <w:color w:val="000000"/>
          <w:sz w:val="28"/>
        </w:rPr>
        <w:t>
      9. Мемлекеттік қызметті көрсету мерзімі:</w:t>
      </w:r>
      <w:r>
        <w:br/>
      </w:r>
      <w:r>
        <w:rPr>
          <w:rFonts w:ascii="Times New Roman"/>
          <w:b w:val="false"/>
          <w:i w:val="false"/>
          <w:color w:val="000000"/>
          <w:sz w:val="28"/>
        </w:rPr>
        <w:t>
      1) көрсетілетін қызметті берушіге құжаттардың топтамасын тапсырған сәттен бастап</w:t>
      </w:r>
      <w:r>
        <w:rPr>
          <w:rFonts w:ascii="Times New Roman"/>
          <w:b/>
          <w:i w:val="false"/>
          <w:color w:val="000000"/>
          <w:sz w:val="28"/>
        </w:rPr>
        <w:t xml:space="preserve"> – </w:t>
      </w:r>
      <w:r>
        <w:rPr>
          <w:rFonts w:ascii="Times New Roman"/>
          <w:b w:val="false"/>
          <w:i w:val="false"/>
          <w:color w:val="000000"/>
          <w:sz w:val="28"/>
        </w:rPr>
        <w:t>10 (он ) жұмыс күні ішінде;</w:t>
      </w:r>
      <w:r>
        <w:br/>
      </w:r>
      <w:r>
        <w:rPr>
          <w:rFonts w:ascii="Times New Roman"/>
          <w:b w:val="false"/>
          <w:i w:val="false"/>
          <w:color w:val="000000"/>
          <w:sz w:val="28"/>
        </w:rPr>
        <w:t>
      2) көрсетілетін қызметті алушы өтініш білдірген күні сол жерде құжаттардың топтамасын тапсыру үшін күтудің рұқсат етілген ең ұзақ уақыты бір көрсетілетін қызметті алушыға қызмет көрсетуге 30 минуттан есептегенде, кезектегі адамдардың санына байланысты болады;</w:t>
      </w:r>
      <w:r>
        <w:br/>
      </w:r>
      <w:r>
        <w:rPr>
          <w:rFonts w:ascii="Times New Roman"/>
          <w:b w:val="false"/>
          <w:i w:val="false"/>
          <w:color w:val="000000"/>
          <w:sz w:val="28"/>
        </w:rPr>
        <w:t>
      3) көрсетілетін қызметті алушыға қызмет көрсетудің рұқсат етілген ең ұзақ уақыты – 30 минут.</w:t>
      </w:r>
      <w:r>
        <w:br/>
      </w:r>
      <w:r>
        <w:rPr>
          <w:rFonts w:ascii="Times New Roman"/>
          <w:b w:val="false"/>
          <w:i w:val="false"/>
          <w:color w:val="000000"/>
          <w:sz w:val="28"/>
        </w:rPr>
        <w:t>
      Көрсетілетін қызметті алушы қажетті құжаттардың барлығын тапсырған кезде көрсетілетін қызметті берушінің аудандық бөлімі тіркелген күні мен мемлекеттік көрсетілетін қызметті алатын күні, құжаттарды қабылдаған адамның тегі мен аты-жөні көрсетілген талон береді.</w:t>
      </w:r>
      <w:r>
        <w:br/>
      </w:r>
      <w:r>
        <w:rPr>
          <w:rFonts w:ascii="Times New Roman"/>
          <w:b w:val="false"/>
          <w:i w:val="false"/>
          <w:color w:val="000000"/>
          <w:sz w:val="28"/>
        </w:rPr>
        <w:t>
      10. Арнаулы әлеуметтік қызметтерді алушылар болып табылатын бірінші және екінші топтағы мүгедектерді сурдо-тифлотехникалық және міндетті гигиеналық құралдармен қамтамасыз ету үшін оларға құжаттарды ресімдеу көрсетілетін қызметті берушінің әлеуметтік қызметкерлерінің жәрдемдесуімен жүзеге асырылады.</w:t>
      </w:r>
      <w:r>
        <w:br/>
      </w:r>
      <w:r>
        <w:rPr>
          <w:rFonts w:ascii="Times New Roman"/>
          <w:b w:val="false"/>
          <w:i w:val="false"/>
          <w:color w:val="000000"/>
          <w:sz w:val="28"/>
        </w:rPr>
        <w:t>
      11. Көрсетілетін қызметті берушінің аудандық бөлімінің мамандары арасында рәсімдер үдерісі жүйелілігінің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блок-схемада берілген.</w:t>
      </w:r>
      <w:r>
        <w:br/>
      </w:r>
      <w:r>
        <w:rPr>
          <w:rFonts w:ascii="Times New Roman"/>
          <w:b w:val="false"/>
          <w:i w:val="false"/>
          <w:color w:val="000000"/>
          <w:sz w:val="28"/>
        </w:rPr>
        <w:t>
</w:t>
      </w:r>
      <w:r>
        <w:rPr>
          <w:rFonts w:ascii="Times New Roman"/>
          <w:b w:val="false"/>
          <w:i w:val="false"/>
          <w:color w:val="000000"/>
          <w:sz w:val="28"/>
        </w:rPr>
        <w:t>
      12. Мемлекеттік қызмет көрсету процесінде рәсімдердің (іс-қимылдардың) жүйелілігін, көрсетілетін қызметті берушінің құрылымдық бөлімшелерінің (қызметкерлерінің) өзара іс-қимылдарының толық сипаттамасы, сонымен қатар өзге көрсетілетін қызметті берушілермен және (немесе) халыққа қызмет көрсету орталығымен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r>
        <w:rPr>
          <w:rFonts w:ascii="Times New Roman"/>
          <w:b w:val="false"/>
          <w:i w:val="false"/>
          <w:color w:val="ff0000"/>
          <w:sz w:val="28"/>
        </w:rPr>
        <w:t xml:space="preserve">     Ескерту. Регламент 12-тармақпен толықтырылды - Алматы қаласы әкімдігінің 28.10.2014 № 4/886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bookmarkEnd w:id="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75" w:id="64"/>
          <w:p>
            <w:pPr>
              <w:spacing w:after="20"/>
              <w:ind w:left="20"/>
              <w:jc w:val="both"/>
            </w:pPr>
            <w:r>
              <w:rPr>
                <w:rFonts w:ascii="Times New Roman"/>
                <w:b w:val="false"/>
                <w:i w:val="false"/>
                <w:color w:val="000000"/>
                <w:sz w:val="20"/>
              </w:rPr>
              <w:t>
«Мүгедектерді сурдо-</w:t>
            </w:r>
            <w:r>
              <w:br/>
            </w:r>
            <w:r>
              <w:rPr>
                <w:rFonts w:ascii="Times New Roman"/>
                <w:b w:val="false"/>
                <w:i w:val="false"/>
                <w:color w:val="000000"/>
                <w:sz w:val="20"/>
              </w:rPr>
              <w:t>
тифлотехникалық және міндетті</w:t>
            </w:r>
            <w:r>
              <w:br/>
            </w:r>
            <w:r>
              <w:rPr>
                <w:rFonts w:ascii="Times New Roman"/>
                <w:b w:val="false"/>
                <w:i w:val="false"/>
                <w:color w:val="000000"/>
                <w:sz w:val="20"/>
              </w:rPr>
              <w:t>
гигиеналық құралдармен</w:t>
            </w:r>
            <w:r>
              <w:br/>
            </w:r>
            <w:r>
              <w:rPr>
                <w:rFonts w:ascii="Times New Roman"/>
                <w:b w:val="false"/>
                <w:i w:val="false"/>
                <w:color w:val="000000"/>
                <w:sz w:val="20"/>
              </w:rPr>
              <w:t>
қамтамасыз ету үшін оларға</w:t>
            </w:r>
            <w:r>
              <w:br/>
            </w:r>
            <w:r>
              <w:rPr>
                <w:rFonts w:ascii="Times New Roman"/>
                <w:b w:val="false"/>
                <w:i w:val="false"/>
                <w:color w:val="000000"/>
                <w:sz w:val="20"/>
              </w:rPr>
              <w:t>
құжаттарды ресімдеу»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2 қосымша</w:t>
            </w:r>
          </w:p>
          <w:bookmarkEnd w:id="64"/>
        </w:tc>
      </w:tr>
    </w:tbl>
    <w:p>
      <w:pPr>
        <w:spacing w:after="0"/>
        <w:ind w:left="0"/>
        <w:jc w:val="left"/>
      </w:pPr>
      <w:r>
        <w:rPr>
          <w:rFonts w:ascii="Times New Roman"/>
          <w:b/>
          <w:i w:val="false"/>
          <w:color w:val="000000"/>
        </w:rPr>
        <w:t xml:space="preserve"> Мемлекеттік қызметті көрсетудің бизнес-үдерістерінің анықтамалығы</w:t>
      </w:r>
    </w:p>
    <w:p>
      <w:pPr>
        <w:spacing w:after="0"/>
        <w:ind w:left="0"/>
        <w:jc w:val="both"/>
      </w:pPr>
      <w:r>
        <w:rPr>
          <w:rFonts w:ascii="Times New Roman"/>
          <w:b w:val="false"/>
          <w:i w:val="false"/>
          <w:color w:val="ff0000"/>
          <w:sz w:val="28"/>
        </w:rPr>
        <w:t xml:space="preserve">     Ескерту. 2-қосымша жаңа редакцияда Алматы қаласы әкімдігінің 28.10.2014 № 4/886 </w:t>
      </w:r>
      <w:r>
        <w:rPr>
          <w:rFonts w:ascii="Times New Roman"/>
          <w:b w:val="false"/>
          <w:i w:val="false"/>
          <w:color w:val="ff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ff0000"/>
          <w:sz w:val="28"/>
        </w:rPr>
        <w:t>
 </w:t>
      </w:r>
    </w:p>
    <w:p>
      <w:pPr>
        <w:spacing w:after="0"/>
        <w:ind w:left="0"/>
        <w:jc w:val="both"/>
      </w:pPr>
      <w:r>
        <w:rPr>
          <w:rFonts w:ascii="Times New Roman"/>
          <w:b w:val="false"/>
          <w:i w:val="false"/>
          <w:color w:val="000000"/>
          <w:sz w:val="28"/>
        </w:rPr>
        <w:t>      (10 жұмыс күн ішінде)</w:t>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3909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78" w:id="65"/>
          <w:p>
            <w:pPr>
              <w:spacing w:after="20"/>
              <w:ind w:left="20"/>
              <w:jc w:val="both"/>
            </w:pPr>
            <w:r>
              <w:rPr>
                <w:rFonts w:ascii="Times New Roman"/>
                <w:b w:val="false"/>
                <w:i w:val="false"/>
                <w:color w:val="000000"/>
                <w:sz w:val="20"/>
              </w:rPr>
              <w:t>
Алматы қаласы әкімдігінің</w:t>
            </w:r>
            <w:r>
              <w:br/>
            </w:r>
            <w:r>
              <w:rPr>
                <w:rFonts w:ascii="Times New Roman"/>
                <w:b w:val="false"/>
                <w:i w:val="false"/>
                <w:color w:val="000000"/>
                <w:sz w:val="20"/>
              </w:rPr>
              <w:t>
2014 жылғы «11» сәуірдегі № 2/236</w:t>
            </w:r>
            <w:r>
              <w:br/>
            </w:r>
            <w:r>
              <w:rPr>
                <w:rFonts w:ascii="Times New Roman"/>
                <w:b w:val="false"/>
                <w:i w:val="false"/>
                <w:color w:val="000000"/>
                <w:sz w:val="20"/>
              </w:rPr>
              <w:t>
қаулысымен бекітілген</w:t>
            </w:r>
          </w:p>
          <w:bookmarkEnd w:id="65"/>
        </w:tc>
      </w:tr>
    </w:tbl>
    <w:bookmarkStart w:name="z79" w:id="66"/>
    <w:p>
      <w:pPr>
        <w:spacing w:after="0"/>
        <w:ind w:left="0"/>
        <w:jc w:val="left"/>
      </w:pPr>
      <w:r>
        <w:rPr>
          <w:rFonts w:ascii="Times New Roman"/>
          <w:b/>
          <w:i w:val="false"/>
          <w:color w:val="000000"/>
        </w:rPr>
        <w:t xml:space="preserve"> 
«Он сегіз жасқа дейінгі балаларға мемлекеттік жәрдемақы тағайындау» мемлекеттік көрсетілетін қызметтің регламенті</w:t>
      </w:r>
      <w:r>
        <w:br/>
      </w:r>
      <w:r>
        <w:rPr>
          <w:rFonts w:ascii="Times New Roman"/>
          <w:b/>
          <w:i w:val="false"/>
          <w:color w:val="000000"/>
        </w:rPr>
        <w:t>
</w:t>
      </w:r>
      <w:r>
        <w:rPr>
          <w:rFonts w:ascii="Times New Roman"/>
          <w:b/>
          <w:i w:val="false"/>
          <w:color w:val="000000"/>
        </w:rPr>
        <w:t>
1. Жалпы ережелер</w:t>
      </w:r>
    </w:p>
    <w:bookmarkEnd w:id="66"/>
    <w:bookmarkStart w:name="z81" w:id="67"/>
    <w:p>
      <w:pPr>
        <w:spacing w:after="0"/>
        <w:ind w:left="0"/>
        <w:jc w:val="both"/>
      </w:pPr>
      <w:r>
        <w:rPr>
          <w:rFonts w:ascii="Times New Roman"/>
          <w:b w:val="false"/>
          <w:i w:val="false"/>
          <w:color w:val="000000"/>
          <w:sz w:val="28"/>
        </w:rPr>
        <w:t>
      1. «Он сегіз жасқа дейінгі балаларға мемлекеттік жәрдемақы тағайындау» мемлекеттік көрсетілетін қызметі (бұдан әрі – мемлекеттік көрсетілетін қызмет) Алматы қалалық Жұмыспен қамту және әлеуметтік бағдарламалар басқармасымен (бұдан әрі – көрсетілетін қызметті беруші) көрсетіледі.</w:t>
      </w:r>
      <w:r>
        <w:br/>
      </w:r>
      <w:r>
        <w:rPr>
          <w:rFonts w:ascii="Times New Roman"/>
          <w:b w:val="false"/>
          <w:i w:val="false"/>
          <w:color w:val="000000"/>
          <w:sz w:val="28"/>
        </w:rPr>
        <w:t>
      Өтініштерді қабылдау және мемлекеттік қызмет көрсетудің нәтижесін беру:</w:t>
      </w:r>
      <w:r>
        <w:br/>
      </w:r>
      <w:r>
        <w:rPr>
          <w:rFonts w:ascii="Times New Roman"/>
          <w:b w:val="false"/>
          <w:i w:val="false"/>
          <w:color w:val="000000"/>
          <w:sz w:val="28"/>
        </w:rPr>
        <w:t>
      1) көрсетілетін қызмет алушының тұрақты тіркелген тұрғылықты жері бойынша көрсетілетін қызмет берушінің аудандық бөлімдері;</w:t>
      </w:r>
      <w:r>
        <w:br/>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ХҚО)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Көрсетілетін қызмет алушының алатын мемлекеттік қызмет көрсетудің нәтижесі болып, тағайындау туралы хабарлама не осы көрсетілетін Қазақстан Республикасы Үкіметінің 2014 жылғы 11 наурызда № 217 қаулысымен бекітілген «Он сегіз жасқа дейінгі балаларға мемлекеттік жәрдемақы тағайындау» мемлекеттік көрсетілетін қызмет стандартының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негіздемелер бойынша мемлекеттік қызмет көрсетуден бас тарту туралы дәлелді жауап.</w:t>
      </w:r>
      <w:r>
        <w:br/>
      </w:r>
      <w:r>
        <w:rPr>
          <w:rFonts w:ascii="Times New Roman"/>
          <w:b w:val="false"/>
          <w:i w:val="false"/>
          <w:color w:val="000000"/>
          <w:sz w:val="28"/>
        </w:rPr>
        <w:t>
 </w:t>
      </w:r>
    </w:p>
    <w:bookmarkEnd w:id="67"/>
    <w:bookmarkStart w:name="z82" w:id="68"/>
    <w:p>
      <w:pPr>
        <w:spacing w:after="0"/>
        <w:ind w:left="0"/>
        <w:jc w:val="left"/>
      </w:pPr>
      <w:r>
        <w:rPr>
          <w:rFonts w:ascii="Times New Roman"/>
          <w:b/>
          <w:i w:val="false"/>
          <w:color w:val="000000"/>
        </w:rPr>
        <w:t xml:space="preserve"> 
2. Мемлекеттік қызмет көрсету үрдісінде көрсетілетін қызметті берушінің құрылымдық бөлімшелерінің (қызметкерлерінің) іс-әрекет тәртібін сипаттау</w:t>
      </w:r>
    </w:p>
    <w:bookmarkEnd w:id="68"/>
    <w:bookmarkStart w:name="z83" w:id="69"/>
    <w:p>
      <w:pPr>
        <w:spacing w:after="0"/>
        <w:ind w:left="0"/>
        <w:jc w:val="both"/>
      </w:pPr>
      <w:r>
        <w:rPr>
          <w:rFonts w:ascii="Times New Roman"/>
          <w:b w:val="false"/>
          <w:i w:val="false"/>
          <w:color w:val="000000"/>
          <w:sz w:val="28"/>
        </w:rPr>
        <w:t>
      4. Көрсетілетін қызметті берушімен көрсетілетін қызметті алушыдан мемлекеттік қызметті көрсету үшін Стандарттың </w:t>
      </w:r>
      <w:r>
        <w:rPr>
          <w:rFonts w:ascii="Times New Roman"/>
          <w:b w:val="false"/>
          <w:i w:val="false"/>
          <w:color w:val="000000"/>
          <w:sz w:val="28"/>
        </w:rPr>
        <w:t>9 тармағымен</w:t>
      </w:r>
      <w:r>
        <w:rPr>
          <w:rFonts w:ascii="Times New Roman"/>
          <w:b w:val="false"/>
          <w:i w:val="false"/>
          <w:color w:val="000000"/>
          <w:sz w:val="28"/>
        </w:rPr>
        <w:t xml:space="preserve"> көрсетілген қажетті құжаттарды немесе электрондық сұрау салуды алу мемлекеттік қызметті көрсету бойынша рәсімді (іс-әрекетті) бастауға негіз болып табылады.</w:t>
      </w:r>
      <w:r>
        <w:br/>
      </w:r>
      <w:r>
        <w:rPr>
          <w:rFonts w:ascii="Times New Roman"/>
          <w:b w:val="false"/>
          <w:i w:val="false"/>
          <w:color w:val="000000"/>
          <w:sz w:val="28"/>
        </w:rPr>
        <w:t>
      5. Мемлекеттік қызмет көрсету үрдісінің құрамына кіретін рәсімдер (іс-әрекеттер):</w:t>
      </w:r>
      <w:r>
        <w:br/>
      </w:r>
      <w:r>
        <w:rPr>
          <w:rFonts w:ascii="Times New Roman"/>
          <w:b w:val="false"/>
          <w:i w:val="false"/>
          <w:color w:val="000000"/>
          <w:sz w:val="28"/>
        </w:rPr>
        <w:t>
      1) көрсетілетін қызметті берушінің аудандық бөлімі маманы немесе ХҚО қызметкерімен құжаттарды қабылдау және өтінішті тіркеу;</w:t>
      </w:r>
      <w:r>
        <w:br/>
      </w:r>
      <w:r>
        <w:rPr>
          <w:rFonts w:ascii="Times New Roman"/>
          <w:b w:val="false"/>
          <w:i w:val="false"/>
          <w:color w:val="000000"/>
          <w:sz w:val="28"/>
        </w:rPr>
        <w:t>
      2) көрсетілетін қызметті берушінің аудандық бөлімі маманымен өтінішті қарау және ұсынылған құжаттарды тексеру;</w:t>
      </w:r>
      <w:r>
        <w:br/>
      </w:r>
      <w:r>
        <w:rPr>
          <w:rFonts w:ascii="Times New Roman"/>
          <w:b w:val="false"/>
          <w:i w:val="false"/>
          <w:color w:val="000000"/>
          <w:sz w:val="28"/>
        </w:rPr>
        <w:t>
      3) көрсетілетін қызметті алушының құжаттарын учаскелік комиссия қарау;</w:t>
      </w:r>
      <w:r>
        <w:br/>
      </w:r>
      <w:r>
        <w:rPr>
          <w:rFonts w:ascii="Times New Roman"/>
          <w:b w:val="false"/>
          <w:i w:val="false"/>
          <w:color w:val="000000"/>
          <w:sz w:val="28"/>
        </w:rPr>
        <w:t>
      4) көрсетілетін қызметті берушінің аудандық бөлімі маманымен мемлекеттік қызметтің нәтижесін рәсімдеу;</w:t>
      </w:r>
      <w:r>
        <w:br/>
      </w:r>
      <w:r>
        <w:rPr>
          <w:rFonts w:ascii="Times New Roman"/>
          <w:b w:val="false"/>
          <w:i w:val="false"/>
          <w:color w:val="000000"/>
          <w:sz w:val="28"/>
        </w:rPr>
        <w:t>
      5) мемлекеттік қызмет көрсетудің нәтижесін ХҚО-ға немесе көрсетілетін қызмет алушыға беру.</w:t>
      </w:r>
      <w:r>
        <w:br/>
      </w:r>
      <w:r>
        <w:rPr>
          <w:rFonts w:ascii="Times New Roman"/>
          <w:b w:val="false"/>
          <w:i w:val="false"/>
          <w:color w:val="000000"/>
          <w:sz w:val="28"/>
        </w:rPr>
        <w:t>
 </w:t>
      </w:r>
    </w:p>
    <w:bookmarkEnd w:id="69"/>
    <w:bookmarkStart w:name="z84" w:id="70"/>
    <w:p>
      <w:pPr>
        <w:spacing w:after="0"/>
        <w:ind w:left="0"/>
        <w:jc w:val="left"/>
      </w:pPr>
      <w:r>
        <w:rPr>
          <w:rFonts w:ascii="Times New Roman"/>
          <w:b/>
          <w:i w:val="false"/>
          <w:color w:val="000000"/>
        </w:rPr>
        <w:t xml:space="preserve"> 
3. Мемлекеттік қызмет көрсету үрдісінде көрсетілетін қызметті берушінің құрылымдық бөлімшелерінің (қызметкерлерінің) өзара әрекет тәртібін сипаттау</w:t>
      </w:r>
    </w:p>
    <w:bookmarkEnd w:id="70"/>
    <w:bookmarkStart w:name="z85" w:id="71"/>
    <w:p>
      <w:pPr>
        <w:spacing w:after="0"/>
        <w:ind w:left="0"/>
        <w:jc w:val="both"/>
      </w:pPr>
      <w:r>
        <w:rPr>
          <w:rFonts w:ascii="Times New Roman"/>
          <w:b w:val="false"/>
          <w:i w:val="false"/>
          <w:color w:val="000000"/>
          <w:sz w:val="28"/>
        </w:rPr>
        <w:t>
      6. Көрсетілетін мемлекеттік қызмет үрдісіне қатысатын көрсетілетін қызмет берушінің құрылымдық бөлімшелерінің тізімі:</w:t>
      </w:r>
      <w:r>
        <w:br/>
      </w:r>
      <w:r>
        <w:rPr>
          <w:rFonts w:ascii="Times New Roman"/>
          <w:b w:val="false"/>
          <w:i w:val="false"/>
          <w:color w:val="000000"/>
          <w:sz w:val="28"/>
        </w:rPr>
        <w:t>
      1) көрсетілетін қызметті берушінің аудандық бөлімінің басшысы;</w:t>
      </w:r>
      <w:r>
        <w:br/>
      </w:r>
      <w:r>
        <w:rPr>
          <w:rFonts w:ascii="Times New Roman"/>
          <w:b w:val="false"/>
          <w:i w:val="false"/>
          <w:color w:val="000000"/>
          <w:sz w:val="28"/>
        </w:rPr>
        <w:t>
      2) көрсетілетін қызметті берушінің аудандық бөлімінің жауапты маманы;</w:t>
      </w:r>
      <w:r>
        <w:br/>
      </w:r>
      <w:r>
        <w:rPr>
          <w:rFonts w:ascii="Times New Roman"/>
          <w:b w:val="false"/>
          <w:i w:val="false"/>
          <w:color w:val="000000"/>
          <w:sz w:val="28"/>
        </w:rPr>
        <w:t>
      3) он сегіз жасқа дейінгі балаларға тағайындалатын және төленетін ай сайынғы мемлекеттік жәрдемақы алуға өтініш берген тұлғалардың (отбасылардың) материалдық жағдайын тексеруді жүргізу бойынша учаскелік комиссияларға (бұдан әрі - учаскелік комиссия).</w:t>
      </w:r>
      <w:r>
        <w:br/>
      </w:r>
      <w:r>
        <w:rPr>
          <w:rFonts w:ascii="Times New Roman"/>
          <w:b w:val="false"/>
          <w:i w:val="false"/>
          <w:color w:val="000000"/>
          <w:sz w:val="28"/>
        </w:rPr>
        <w:t>
      7. Көрсетілетін қызметті берушінің құрылымдық бөлімшелерінің (қызметкерлерінің) арасында өзара әрекет тәртібін сипаттау:</w:t>
      </w:r>
      <w:r>
        <w:br/>
      </w:r>
      <w:r>
        <w:rPr>
          <w:rFonts w:ascii="Times New Roman"/>
          <w:b w:val="false"/>
          <w:i w:val="false"/>
          <w:color w:val="000000"/>
          <w:sz w:val="28"/>
        </w:rPr>
        <w:t>
      1) құжаттар көрсетілетін қызметті берушінің аудандық бөліміне тапсырылған жағдайда;</w:t>
      </w:r>
      <w:r>
        <w:br/>
      </w:r>
      <w:r>
        <w:rPr>
          <w:rFonts w:ascii="Times New Roman"/>
          <w:b w:val="false"/>
          <w:i w:val="false"/>
          <w:color w:val="000000"/>
          <w:sz w:val="28"/>
        </w:rPr>
        <w:t>
      түпнұсқада ұсынылған құжаттарды көрсетілетін қызметті берушінің аудандық бөлім маманы сканерлейді, содан кейін құжаттардың қабылданғаны туралы белгісі бар өтініштің үзбелі талонымен бірге тұтынушыға қайтарылады. Құжаттардың электрондық көшірмелері маманның Электрондық Цифрлық Қолтаңбасымен (бұдан әрі - ЭЦҚ) куәландырылады.</w:t>
      </w:r>
      <w:r>
        <w:br/>
      </w:r>
      <w:r>
        <w:rPr>
          <w:rFonts w:ascii="Times New Roman"/>
          <w:b w:val="false"/>
          <w:i w:val="false"/>
          <w:color w:val="000000"/>
          <w:sz w:val="28"/>
        </w:rPr>
        <w:t>
      Көрсетілетін қызметті берушінің аудандық бөлімі, ХҚО,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r>
        <w:br/>
      </w:r>
      <w:r>
        <w:rPr>
          <w:rFonts w:ascii="Times New Roman"/>
          <w:b w:val="false"/>
          <w:i w:val="false"/>
          <w:color w:val="000000"/>
          <w:sz w:val="28"/>
        </w:rPr>
        <w:t>
      Көрсетілетін қызметті алушы балаларға арналған жәрдемақыны тағайындау үшін тиісті құжаттарды ұсынғаннан кейін оның қатысуымен балаларға көрсетілетін қызметті берушінің аудандық бөлім маманы «электрондық үкіметтің» шлюзі арқылы мемлекеттік органдардың және (немесе) ұйымдардың ақпараттық жүйелеріне өтініш берушінің және отбасы мүшелерінің ЖСН бойынша сұрау салуды мынадай:</w:t>
      </w:r>
      <w:r>
        <w:br/>
      </w:r>
      <w:r>
        <w:rPr>
          <w:rFonts w:ascii="Times New Roman"/>
          <w:b w:val="false"/>
          <w:i w:val="false"/>
          <w:color w:val="000000"/>
          <w:sz w:val="28"/>
        </w:rPr>
        <w:t>
      1) жеке басын куәландыратын;</w:t>
      </w:r>
      <w:r>
        <w:br/>
      </w:r>
      <w:r>
        <w:rPr>
          <w:rFonts w:ascii="Times New Roman"/>
          <w:b w:val="false"/>
          <w:i w:val="false"/>
          <w:color w:val="000000"/>
          <w:sz w:val="28"/>
        </w:rPr>
        <w:t>
      2) асырап алынған, өгей және қамқорлыққа алынған балаларды қоса алғанда, өтініш берушінің және отбасы мүшелерінің тұрақты және тұрғылықты жері бойынша тіркелуі туралы;</w:t>
      </w:r>
      <w:r>
        <w:br/>
      </w:r>
      <w:r>
        <w:rPr>
          <w:rFonts w:ascii="Times New Roman"/>
          <w:b w:val="false"/>
          <w:i w:val="false"/>
          <w:color w:val="000000"/>
          <w:sz w:val="28"/>
        </w:rPr>
        <w:t>
      3) барлық балалары Қазақстан Республикасында туылған жағдайда (2007 жылғы 13 тамыздан кейін туылған балалар бойынша) өтініш беруші балаларының ЖСН бойынша тууын (қайтыс болуын) тіркеу туралы;</w:t>
      </w:r>
      <w:r>
        <w:br/>
      </w:r>
      <w:r>
        <w:rPr>
          <w:rFonts w:ascii="Times New Roman"/>
          <w:b w:val="false"/>
          <w:i w:val="false"/>
          <w:color w:val="000000"/>
          <w:sz w:val="28"/>
        </w:rPr>
        <w:t>
      4) өтініш берушінің неке қиюын (бұзуын) (Қазақстан Республикасының аумағында 2008 жылғы 1 маусымнан кейін тіркелгендер) тіркеу туралы;</w:t>
      </w:r>
      <w:r>
        <w:br/>
      </w:r>
      <w:r>
        <w:rPr>
          <w:rFonts w:ascii="Times New Roman"/>
          <w:b w:val="false"/>
          <w:i w:val="false"/>
          <w:color w:val="000000"/>
          <w:sz w:val="28"/>
        </w:rPr>
        <w:t>
      5) балаға қорғаншылық (қамқоршылық) белгілеу бойынша;</w:t>
      </w:r>
      <w:r>
        <w:br/>
      </w:r>
      <w:r>
        <w:rPr>
          <w:rFonts w:ascii="Times New Roman"/>
          <w:b w:val="false"/>
          <w:i w:val="false"/>
          <w:color w:val="000000"/>
          <w:sz w:val="28"/>
        </w:rPr>
        <w:t>
      6) жәрдемақыларды беру жөніндегі уәкілетті ұйымның банктік деректемелері туралы мәліметтерді алу үшін қалыптастырады.</w:t>
      </w:r>
      <w:r>
        <w:br/>
      </w:r>
      <w:r>
        <w:rPr>
          <w:rFonts w:ascii="Times New Roman"/>
          <w:b w:val="false"/>
          <w:i w:val="false"/>
          <w:color w:val="000000"/>
          <w:sz w:val="28"/>
        </w:rPr>
        <w:t>
      2. «Электрондық үкімет» порталына бала туғанда және бала күтімі бойынша жәрдемақы тағайындауға өтініш берген кезде электрондық өтініште көзделген мәліметтер тізбесі:</w:t>
      </w:r>
      <w:r>
        <w:br/>
      </w:r>
      <w:r>
        <w:rPr>
          <w:rFonts w:ascii="Times New Roman"/>
          <w:b w:val="false"/>
          <w:i w:val="false"/>
          <w:color w:val="000000"/>
          <w:sz w:val="28"/>
        </w:rPr>
        <w:t>
      1) өтініш берушінің жеке басын куәландыратын;</w:t>
      </w:r>
      <w:r>
        <w:br/>
      </w:r>
      <w:r>
        <w:rPr>
          <w:rFonts w:ascii="Times New Roman"/>
          <w:b w:val="false"/>
          <w:i w:val="false"/>
          <w:color w:val="000000"/>
          <w:sz w:val="28"/>
        </w:rPr>
        <w:t>
      2) асырап алынған, өгей және қамқорлыққа алынған балаларды қоса алғанда, өтініш берушінің және отбасы мүшелерінің тұрақты және тұрғылықты жері бойынша тіркелу туралы;</w:t>
      </w:r>
      <w:r>
        <w:br/>
      </w:r>
      <w:r>
        <w:rPr>
          <w:rFonts w:ascii="Times New Roman"/>
          <w:b w:val="false"/>
          <w:i w:val="false"/>
          <w:color w:val="000000"/>
          <w:sz w:val="28"/>
        </w:rPr>
        <w:t>
      3) барлық балалары Қазақстан Республикасында туылған жағдайда (2007 жылғы 13 тамыздан кейін туылған балалар бойынша) өтініш берушінің балаларының ЖСН бойынша тууын (қайтыс болуын) тіркеу туралы;</w:t>
      </w:r>
      <w:r>
        <w:br/>
      </w:r>
      <w:r>
        <w:rPr>
          <w:rFonts w:ascii="Times New Roman"/>
          <w:b w:val="false"/>
          <w:i w:val="false"/>
          <w:color w:val="000000"/>
          <w:sz w:val="28"/>
        </w:rPr>
        <w:t>
      4) өтініш берушінің неке қиюын (бұзуын) (Қазақстан Республикасының аумағында 2008 жылғы 1 маусымнан кейін тіркелгендер) тіркеу;</w:t>
      </w:r>
      <w:r>
        <w:br/>
      </w:r>
      <w:r>
        <w:rPr>
          <w:rFonts w:ascii="Times New Roman"/>
          <w:b w:val="false"/>
          <w:i w:val="false"/>
          <w:color w:val="000000"/>
          <w:sz w:val="28"/>
        </w:rPr>
        <w:t>
      5) балаға қорғаншылық (қамқоршылық) белгілеу бойынша;</w:t>
      </w:r>
      <w:r>
        <w:br/>
      </w:r>
      <w:r>
        <w:rPr>
          <w:rFonts w:ascii="Times New Roman"/>
          <w:b w:val="false"/>
          <w:i w:val="false"/>
          <w:color w:val="000000"/>
          <w:sz w:val="28"/>
        </w:rPr>
        <w:t>
      6) бала асырап алу туралы тиісті органдардың шешімі туралы;</w:t>
      </w:r>
      <w:r>
        <w:br/>
      </w:r>
      <w:r>
        <w:rPr>
          <w:rFonts w:ascii="Times New Roman"/>
          <w:b w:val="false"/>
          <w:i w:val="false"/>
          <w:color w:val="000000"/>
          <w:sz w:val="28"/>
        </w:rPr>
        <w:t>
      7) жәрдемақыларды беру жөніндегі уәкілетті ұйымның банктік деректемелері.</w:t>
      </w:r>
      <w:r>
        <w:br/>
      </w:r>
      <w:r>
        <w:rPr>
          <w:rFonts w:ascii="Times New Roman"/>
          <w:b w:val="false"/>
          <w:i w:val="false"/>
          <w:color w:val="000000"/>
          <w:sz w:val="28"/>
        </w:rPr>
        <w:t>
      3. Балаларға арналған жәрдемақыны тағайындау және төлеу жөніндегі уәкілетті органның немесе Халыққа қызмет көрсету орталығының маманы өтініш берушіден балаларға арналған жәрдемақы тағайындауға құжаттар қабылдаған кезде «электрондық үкіметтің» шлюзі арқылы мемлекеттік органдардың ақпараттық жүйелеріне және (немесе) ұйымдарға көрсетілетін қызметті алушының және отбасы мүшелерінің ЖСН бойынша сұрау салуды мынадай:</w:t>
      </w:r>
      <w:r>
        <w:br/>
      </w:r>
      <w:r>
        <w:rPr>
          <w:rFonts w:ascii="Times New Roman"/>
          <w:b w:val="false"/>
          <w:i w:val="false"/>
          <w:color w:val="000000"/>
          <w:sz w:val="28"/>
        </w:rPr>
        <w:t>
      1) жеке басын куәландыратын;</w:t>
      </w:r>
      <w:r>
        <w:br/>
      </w:r>
      <w:r>
        <w:rPr>
          <w:rFonts w:ascii="Times New Roman"/>
          <w:b w:val="false"/>
          <w:i w:val="false"/>
          <w:color w:val="000000"/>
          <w:sz w:val="28"/>
        </w:rPr>
        <w:t>
      2) өтініш берушінің және отбасы мүшелерінің тұрақты және тұрғылықты жері бойынша тіркелуі туралы;</w:t>
      </w:r>
      <w:r>
        <w:br/>
      </w:r>
      <w:r>
        <w:rPr>
          <w:rFonts w:ascii="Times New Roman"/>
          <w:b w:val="false"/>
          <w:i w:val="false"/>
          <w:color w:val="000000"/>
          <w:sz w:val="28"/>
        </w:rPr>
        <w:t>
      3) барлық балалары Қазақстан Республикасында туылған жағдайда (2007 жылғы 13 тамыздан кейін туылған балалар бойынша) өтініш беруші балаларының ЖСН бойынша тууын (қайтыс болуын) тіркеу туралы;</w:t>
      </w:r>
      <w:r>
        <w:br/>
      </w:r>
      <w:r>
        <w:rPr>
          <w:rFonts w:ascii="Times New Roman"/>
          <w:b w:val="false"/>
          <w:i w:val="false"/>
          <w:color w:val="000000"/>
          <w:sz w:val="28"/>
        </w:rPr>
        <w:t>
      4) өтініш берушінің неке қиюын (бұзуын) (Қазақстан Республикасының аумағында 2008 жылғы 1 маусымнан кейін тіркелгендер) тіркеу туралы;</w:t>
      </w:r>
      <w:r>
        <w:br/>
      </w:r>
      <w:r>
        <w:rPr>
          <w:rFonts w:ascii="Times New Roman"/>
          <w:b w:val="false"/>
          <w:i w:val="false"/>
          <w:color w:val="000000"/>
          <w:sz w:val="28"/>
        </w:rPr>
        <w:t>
      5) мүгедектікті растау туралы;</w:t>
      </w:r>
      <w:r>
        <w:br/>
      </w:r>
      <w:r>
        <w:rPr>
          <w:rFonts w:ascii="Times New Roman"/>
          <w:b w:val="false"/>
          <w:i w:val="false"/>
          <w:color w:val="000000"/>
          <w:sz w:val="28"/>
        </w:rPr>
        <w:t>
      6) кірістері туралы (еңбекақы және әлеуметтік төлемдер);</w:t>
      </w:r>
      <w:r>
        <w:br/>
      </w:r>
      <w:r>
        <w:rPr>
          <w:rFonts w:ascii="Times New Roman"/>
          <w:b w:val="false"/>
          <w:i w:val="false"/>
          <w:color w:val="000000"/>
          <w:sz w:val="28"/>
        </w:rPr>
        <w:t>
      7) стипендиясының болуы және оның мөлшері туралы;</w:t>
      </w:r>
      <w:r>
        <w:br/>
      </w:r>
      <w:r>
        <w:rPr>
          <w:rFonts w:ascii="Times New Roman"/>
          <w:b w:val="false"/>
          <w:i w:val="false"/>
          <w:color w:val="000000"/>
          <w:sz w:val="28"/>
        </w:rPr>
        <w:t>
      8) балаға қорғаншылық (қамқоршылық) белгілеу бойынша;</w:t>
      </w:r>
      <w:r>
        <w:br/>
      </w:r>
      <w:r>
        <w:rPr>
          <w:rFonts w:ascii="Times New Roman"/>
          <w:b w:val="false"/>
          <w:i w:val="false"/>
          <w:color w:val="000000"/>
          <w:sz w:val="28"/>
        </w:rPr>
        <w:t>
      9) қосалқы шаруашылықтың болуы және саны туралы;</w:t>
      </w:r>
      <w:r>
        <w:br/>
      </w:r>
      <w:r>
        <w:rPr>
          <w:rFonts w:ascii="Times New Roman"/>
          <w:b w:val="false"/>
          <w:i w:val="false"/>
          <w:color w:val="000000"/>
          <w:sz w:val="28"/>
        </w:rPr>
        <w:t>
      10) кәсіпкерлік қызметтен кірістері туралы;</w:t>
      </w:r>
      <w:r>
        <w:br/>
      </w:r>
      <w:r>
        <w:rPr>
          <w:rFonts w:ascii="Times New Roman"/>
          <w:b w:val="false"/>
          <w:i w:val="false"/>
          <w:color w:val="000000"/>
          <w:sz w:val="28"/>
        </w:rPr>
        <w:t>
      11) жеке кәсіпкердің мәртебесі туралы мәліметтерді алу үшін қалыптастырады.</w:t>
      </w:r>
      <w:r>
        <w:br/>
      </w:r>
      <w:r>
        <w:rPr>
          <w:rFonts w:ascii="Times New Roman"/>
          <w:b w:val="false"/>
          <w:i w:val="false"/>
          <w:color w:val="000000"/>
          <w:sz w:val="28"/>
        </w:rPr>
        <w:t>
      Мемлекеттік органдардан және (немесе) ұйымдардың АЖ мен ЕДБ АЖ-ден сұратылатын мәліметтерді растайтын электрондық құжаттар тиісті мемлекеттік органдардың және (немесе) ұйымдардың, ЕДБ және «электрондық үкіметтің» шлюзінің ЭЦҚ-мен, сондай-ақ сұрау салуды жүзеге асырған Орталық бөлімшесінің, балаларға арналған жәрдемақыны тағайындау және төлеу жөніндегі уәкілетті органның немесе Халыққа қызмет көрсету орталығының ЭЦҚ-мен расталады.</w:t>
      </w:r>
      <w:r>
        <w:br/>
      </w:r>
      <w:r>
        <w:rPr>
          <w:rFonts w:ascii="Times New Roman"/>
          <w:b w:val="false"/>
          <w:i w:val="false"/>
          <w:color w:val="000000"/>
          <w:sz w:val="28"/>
        </w:rPr>
        <w:t>
      Ескертпе: аббревиатуралардың толық жазылуы:</w:t>
      </w:r>
      <w:r>
        <w:br/>
      </w:r>
      <w:r>
        <w:rPr>
          <w:rFonts w:ascii="Times New Roman"/>
          <w:b w:val="false"/>
          <w:i w:val="false"/>
          <w:color w:val="000000"/>
          <w:sz w:val="28"/>
        </w:rPr>
        <w:t>
      1. АЖ - ақпараттық жүйе;</w:t>
      </w:r>
      <w:r>
        <w:br/>
      </w:r>
      <w:r>
        <w:rPr>
          <w:rFonts w:ascii="Times New Roman"/>
          <w:b w:val="false"/>
          <w:i w:val="false"/>
          <w:color w:val="000000"/>
          <w:sz w:val="28"/>
        </w:rPr>
        <w:t>
      2. ЕДБ АЖ - екінші деңгейі банктердің ақпараттық жүйесі.</w:t>
      </w:r>
      <w:r>
        <w:br/>
      </w:r>
      <w:r>
        <w:rPr>
          <w:rFonts w:ascii="Times New Roman"/>
          <w:b w:val="false"/>
          <w:i w:val="false"/>
          <w:color w:val="000000"/>
          <w:sz w:val="28"/>
        </w:rPr>
        <w:t>
      Мемлекеттік органдар және (немесе) ұйымдар сұратылған мәліметтерді растайтын электрондық құжаттарды ұсынған кезде сұрау салуды жүзеге асырған көрсетілетін қызметті берушінің аудандық бөлімі көрсетілетін қызметті алушыға құжаттарды қабылдағаны туралы белгісі бар үзбелі талон береді.</w:t>
      </w:r>
      <w:r>
        <w:br/>
      </w:r>
      <w:r>
        <w:rPr>
          <w:rFonts w:ascii="Times New Roman"/>
          <w:b w:val="false"/>
          <w:i w:val="false"/>
          <w:color w:val="000000"/>
          <w:sz w:val="28"/>
        </w:rPr>
        <w:t>
      Мемлекеттік органдар және (немесе) ұйымдар ақпараттық жүйелерде көрсетілетін қызметті алушы туралы сұратылып отырған мәліметтердің жоқ екенін немесе көрсетілетін қызметті алушы ұсынған мәліметтердің ақпараттық жүйедегі мәліметтермен сәйкес болмауын растайтын электрондық құжаттарды ұсынған кезде, сұрау салуды жүзеге асырған көрсетілетін қызметті беруші аудандық бөлімі көрсетілетін қызметті алушыны мемлекеттік органдардың және (немесе) ұйымдардың ақпараттық жүйелеріндегі жеке тұлға туралы мәліметтерді сәйкес келтіру үшін келісу туралы құжаттардың түпнұсқаларын және өтінішті ұсыну қажеттігі туралы хабардар етеді.</w:t>
      </w:r>
      <w:r>
        <w:br/>
      </w:r>
      <w:r>
        <w:rPr>
          <w:rFonts w:ascii="Times New Roman"/>
          <w:b w:val="false"/>
          <w:i w:val="false"/>
          <w:color w:val="000000"/>
          <w:sz w:val="28"/>
        </w:rPr>
        <w:t>
      Көрсетілетін қызметті берушінің аудандық бөлім маманы көрсетілетін қызметті алушы ұсынған құжаттардың түпнұсқаларын және (немесе) келісу туралы өтінішін қабылдайды, құжаттардың түпнұсқаларын сканерден өткізеді, оларды ЭЦҚ-мен куәландырады және өтініш берушіден өтініш және құжаттардың түпнұсқасын қабылдаған күні ақпараттық жүйелердегі жеке тұлға туралы мәліметтерді сәйкес келтіру үшін мемлекеттік органдарға және (немесе) ұйымдарға жібереді.</w:t>
      </w:r>
      <w:r>
        <w:br/>
      </w:r>
      <w:r>
        <w:rPr>
          <w:rFonts w:ascii="Times New Roman"/>
          <w:b w:val="false"/>
          <w:i w:val="false"/>
          <w:color w:val="000000"/>
          <w:sz w:val="28"/>
        </w:rPr>
        <w:t>
      Егер көрсетілетін қызметті алушы үш жұмыс күні ішінде хабарламада көрсетілген құжаттардың түпнұсқаларын ұсынбаған жағдайда көрсетілетін қызметті берушінің аудандық бөлім көрсетілетін қызметті алушыны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тиісінше нысандар бойынша балаларға арналған жәрдемақыны тағайындауға өтінішті қабылдаудан бас тарту туралы (себебін көрсете отырып) хабардар етеді.</w:t>
      </w:r>
      <w:r>
        <w:br/>
      </w:r>
      <w:r>
        <w:rPr>
          <w:rFonts w:ascii="Times New Roman"/>
          <w:b w:val="false"/>
          <w:i w:val="false"/>
          <w:color w:val="000000"/>
          <w:sz w:val="28"/>
        </w:rPr>
        <w:t>
      Көрсетілетін қызметті берушінің аудандық бөлімінің жауапты маманы көрсетілетін қызмет алушыдан балаларға арналған жәрдемақылар тағайындау үшін қабылданатын, мемлекеттік органдардың және (немесе) ұйымдардың ақпараттық жүйелерінен алынған электрондық құжаттар пакетінің толықтығын тексереді және құжаттардың және мәліметтердің электрондық көшірмелерінің сапасын көрсетілетін қызметті алушы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ұсынған түпнұсқаларға сәйкестігін қамтамасыз етеді.</w:t>
      </w:r>
      <w:r>
        <w:br/>
      </w:r>
      <w:r>
        <w:rPr>
          <w:rFonts w:ascii="Times New Roman"/>
          <w:b w:val="false"/>
          <w:i w:val="false"/>
          <w:color w:val="000000"/>
          <w:sz w:val="28"/>
        </w:rPr>
        <w:t>
      Көрсетілетін қызметті берушінің аудандық бөлімінің жауапты маманы келіп түскен құжаттар пакетін тексереді және құжаттар тізбесі толық түскен жағдайда өтінішті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нысандар бойынша журналдарда тіркейді.</w:t>
      </w:r>
      <w:r>
        <w:br/>
      </w:r>
      <w:r>
        <w:rPr>
          <w:rFonts w:ascii="Times New Roman"/>
          <w:b w:val="false"/>
          <w:i w:val="false"/>
          <w:color w:val="000000"/>
          <w:sz w:val="28"/>
        </w:rPr>
        <w:t>
      Көрсетілетін қызметті берушінің аудандық бөлімінің жауапты маманы құжаттарды тіркеп, қабылдағаннан кейін ақпараттық жүйелерден алынған электрондық құжаттар мен мәліметтерді басып шығарады және көрсетілетін қызметті берушінің аудандық бөлім маманына кіріс-хат журналына тіркеу үшін береді, сосын көрсетілетін қызметті берушінің басшысына қарау үшін беріледі.</w:t>
      </w:r>
      <w:r>
        <w:br/>
      </w:r>
      <w:r>
        <w:rPr>
          <w:rFonts w:ascii="Times New Roman"/>
          <w:b w:val="false"/>
          <w:i w:val="false"/>
          <w:color w:val="000000"/>
          <w:sz w:val="28"/>
        </w:rPr>
        <w:t>
      Көрсетілетін қызметті берушінің басшысы қарап болғаннан кейін көрсетілетін қызметті берушінің аудандық бөлім маманына жібереді.</w:t>
      </w:r>
      <w:r>
        <w:br/>
      </w:r>
      <w:r>
        <w:rPr>
          <w:rFonts w:ascii="Times New Roman"/>
          <w:b w:val="false"/>
          <w:i w:val="false"/>
          <w:color w:val="000000"/>
          <w:sz w:val="28"/>
        </w:rPr>
        <w:t>
      Көрсетілетін қызметті берушінің аудандық бөлімінің жауапты маманы 2 жұмыс күні ішінде қорытынды дайындау үшін учаскелік комиссияға береді.</w:t>
      </w:r>
      <w:r>
        <w:br/>
      </w:r>
      <w:r>
        <w:rPr>
          <w:rFonts w:ascii="Times New Roman"/>
          <w:b w:val="false"/>
          <w:i w:val="false"/>
          <w:color w:val="000000"/>
          <w:sz w:val="28"/>
        </w:rPr>
        <w:t>
      Учаскелік комиссиялар көрсетілетін қызметті берушінің аудандық бөлімінен құжаттарды алған күннен бастап үш жұмыс күні ішінде ұсынылған құжаттардың және (немесе) көрсетілетін қызметті алушының материалдық жағдайын тексеру нәтижелері негізінде қорытынды дайындайды және оны көрсетілетін қызметті берушінің аудандық бөліміне жібереді.</w:t>
      </w:r>
      <w:r>
        <w:br/>
      </w:r>
      <w:r>
        <w:rPr>
          <w:rFonts w:ascii="Times New Roman"/>
          <w:b w:val="false"/>
          <w:i w:val="false"/>
          <w:color w:val="000000"/>
          <w:sz w:val="28"/>
        </w:rPr>
        <w:t>
      Азаматтар алғаш жүгінген кезде учаскелік комиссия балаларға арналған жәрдемақы алуға үміткер отбасының материалдық жағдайына тексеру жүргізеді. Азаматтар күнтізбелік бір жылдың ішінде қайталап өтініш білдірген кезде учаскелік комиссияның балаларға арналған жәрдемақыны алуға үміткер отбасының материалдық жағдайына тексеру жүргізуі көрсетілетін қызметті алушының (отбасының) тұрғылықты жері (бір әкімшілік-аумақтық бірлік шегінде), отбасының құрамы мен табысы өзгерген жағдайларда көрсетілетін қызметті алушы ұсынған деректерді нақтылау кезінде жүргізіледі.</w:t>
      </w:r>
      <w:r>
        <w:br/>
      </w:r>
      <w:r>
        <w:rPr>
          <w:rFonts w:ascii="Times New Roman"/>
          <w:b w:val="false"/>
          <w:i w:val="false"/>
          <w:color w:val="000000"/>
          <w:sz w:val="28"/>
        </w:rPr>
        <w:t>
      Учаскелік комиссия жүргізілген тексеру нәтижелері бойынша отбасының материалдық жағдайы туралы акт жасайды және отбасының мұқтаждығы туралы қорытындыны көрсетілетін қызметті берушінің аудандық бөліміне ұсынады.</w:t>
      </w:r>
      <w:r>
        <w:br/>
      </w:r>
      <w:r>
        <w:rPr>
          <w:rFonts w:ascii="Times New Roman"/>
          <w:b w:val="false"/>
          <w:i w:val="false"/>
          <w:color w:val="000000"/>
          <w:sz w:val="28"/>
        </w:rPr>
        <w:t>
      Көрсетілетін қызметті берушінің аудандық бөлімінің жауапты маманы көрсетілетін қызметті алушыдан құжаттар келіп түскен кезде балаларға арналған жәрдемақыны тағайындау (тағайындаудан бас тарту) туралы шешім жобасын дайындайды және оны ЭЦҚ-мен куәландырады.</w:t>
      </w:r>
      <w:r>
        <w:br/>
      </w:r>
      <w:r>
        <w:rPr>
          <w:rFonts w:ascii="Times New Roman"/>
          <w:b w:val="false"/>
          <w:i w:val="false"/>
          <w:color w:val="000000"/>
          <w:sz w:val="28"/>
        </w:rPr>
        <w:t>
      Көрсетілетін қызметті берушінің аудандық бөлімінің басшысы электрондық құжаттар мен қағаз жеткізгіштегі іс макетіндегі құжаттардың сәйкестігін, сканерленген құжаттардың сапасын, балаларға арналған жәрдемақы мөлшерін есептеудің дұрыстығын тексереді, балаларға арналған жәрдемақыны тағайындау (тағайындаудан бас тарту) туралы шешім қабылдайды және оны ЭЦҚ-мен куәландырады.</w:t>
      </w:r>
      <w:r>
        <w:br/>
      </w:r>
      <w:r>
        <w:rPr>
          <w:rFonts w:ascii="Times New Roman"/>
          <w:b w:val="false"/>
          <w:i w:val="false"/>
          <w:color w:val="000000"/>
          <w:sz w:val="28"/>
        </w:rPr>
        <w:t>
      Балаларға арналған жәрдемақы тағайындау (тағайындаудан бас тарту) туралы шешім көрсетілетін қызметті алушыдан келіп түскен құжаттарды тіркеген күннен бастап жеті жұмыс күні ішінде қабылданады.</w:t>
      </w:r>
      <w:r>
        <w:br/>
      </w:r>
      <w:r>
        <w:rPr>
          <w:rFonts w:ascii="Times New Roman"/>
          <w:b w:val="false"/>
          <w:i w:val="false"/>
          <w:color w:val="000000"/>
          <w:sz w:val="28"/>
        </w:rPr>
        <w:t>
      Көрсетілетін қызметті берушінің аудандық бөлімі бес жұмыс күн ішінде балаларға арналған жәрдемақыны тағайындау немесе тағайындаудан бас тарту (себептерін көрсете отырып) жөнінде қабылданған шешім туралы көрсетілетін қызметті алушыға тікелей осы регламенттің </w:t>
      </w:r>
      <w:r>
        <w:rPr>
          <w:rFonts w:ascii="Times New Roman"/>
          <w:b w:val="false"/>
          <w:i w:val="false"/>
          <w:color w:val="000000"/>
          <w:sz w:val="28"/>
        </w:rPr>
        <w:t>5 қосымшасына</w:t>
      </w:r>
      <w:r>
        <w:rPr>
          <w:rFonts w:ascii="Times New Roman"/>
          <w:b w:val="false"/>
          <w:i w:val="false"/>
          <w:color w:val="000000"/>
          <w:sz w:val="28"/>
        </w:rPr>
        <w:t xml:space="preserve"> сәйкес нысан бойынша хабардар етеді.</w:t>
      </w:r>
      <w:r>
        <w:br/>
      </w:r>
      <w:r>
        <w:rPr>
          <w:rFonts w:ascii="Times New Roman"/>
          <w:b w:val="false"/>
          <w:i w:val="false"/>
          <w:color w:val="000000"/>
          <w:sz w:val="28"/>
        </w:rPr>
        <w:t>
      Көрсетілетін қызметті берушінің аудандық бөлімінің басшысы қызмет көрсету туралы немесе мемлекеттік қызмет көрсетуден бас тарту туралы хабарламаға қол қояды;</w:t>
      </w:r>
      <w:r>
        <w:br/>
      </w:r>
      <w:r>
        <w:rPr>
          <w:rFonts w:ascii="Times New Roman"/>
          <w:b w:val="false"/>
          <w:i w:val="false"/>
          <w:color w:val="000000"/>
          <w:sz w:val="28"/>
        </w:rPr>
        <w:t>
      жауапты орындаушы тұтынушыға хабарламаны береді.</w:t>
      </w:r>
      <w:r>
        <w:br/>
      </w:r>
      <w:r>
        <w:rPr>
          <w:rFonts w:ascii="Times New Roman"/>
          <w:b w:val="false"/>
          <w:i w:val="false"/>
          <w:color w:val="000000"/>
          <w:sz w:val="28"/>
        </w:rPr>
        <w:t>
      Тағайындау туралы шешімнің қабылданғаны жөніндегі хабарламаны, мемлекеттік қызмет көрсетуден бас тарту туралы жауап беру былай жүзеге асырылады:</w:t>
      </w:r>
      <w:r>
        <w:br/>
      </w:r>
      <w:r>
        <w:rPr>
          <w:rFonts w:ascii="Times New Roman"/>
          <w:b w:val="false"/>
          <w:i w:val="false"/>
          <w:color w:val="000000"/>
          <w:sz w:val="28"/>
        </w:rPr>
        <w:t>
      көрсетілетін қызметті берушінің аудандық бөліміне өтініш білдірген кезде көрсетілетін қызметті алушының аудандық бөлімге өзі келуі немесе пошталық хабар беруі арқылы;</w:t>
      </w:r>
      <w:r>
        <w:br/>
      </w:r>
      <w:r>
        <w:rPr>
          <w:rFonts w:ascii="Times New Roman"/>
          <w:b w:val="false"/>
          <w:i w:val="false"/>
          <w:color w:val="000000"/>
          <w:sz w:val="28"/>
        </w:rPr>
        <w:t>
      ХҚО өзі барған кезде қолхат негізінде, онда көрсетілген мерзімде «кедергісіз» қызмет көрсету арқылы күн сайын.</w:t>
      </w:r>
      <w:r>
        <w:br/>
      </w:r>
      <w:r>
        <w:rPr>
          <w:rFonts w:ascii="Times New Roman"/>
          <w:b w:val="false"/>
          <w:i w:val="false"/>
          <w:color w:val="000000"/>
          <w:sz w:val="28"/>
        </w:rPr>
        <w:t>
      8. Көрсетілетін қызметті берушіде құжаттарды қабылдау және мемлекеттік қызметтің нәтижесін беру – Қазақстан Республикасының еңбек заңнамасына сәйкес </w:t>
      </w:r>
      <w:r>
        <w:rPr>
          <w:rFonts w:ascii="Times New Roman"/>
          <w:b w:val="false"/>
          <w:i w:val="false"/>
          <w:color w:val="000000"/>
          <w:sz w:val="28"/>
        </w:rPr>
        <w:t>демалыс</w:t>
      </w:r>
      <w:r>
        <w:rPr>
          <w:rFonts w:ascii="Times New Roman"/>
          <w:b w:val="false"/>
          <w:i w:val="false"/>
          <w:color w:val="000000"/>
          <w:sz w:val="28"/>
        </w:rPr>
        <w:t xml:space="preserve"> және </w:t>
      </w:r>
      <w:r>
        <w:rPr>
          <w:rFonts w:ascii="Times New Roman"/>
          <w:b w:val="false"/>
          <w:i w:val="false"/>
          <w:color w:val="000000"/>
          <w:sz w:val="28"/>
        </w:rPr>
        <w:t>мереке күндерін</w:t>
      </w:r>
      <w:r>
        <w:rPr>
          <w:rFonts w:ascii="Times New Roman"/>
          <w:b w:val="false"/>
          <w:i w:val="false"/>
          <w:color w:val="000000"/>
          <w:sz w:val="28"/>
        </w:rPr>
        <w:t xml:space="preserve"> қоспағанда, дүйсенбіден бастап жұманы қоса алғанда, сағат 9.00-ден 18.00-ға дейін, түскі үзіліс сағат 13.00-ден 14.00-ге дейін жүзеге асырылады.</w:t>
      </w:r>
      <w:r>
        <w:br/>
      </w:r>
      <w:r>
        <w:rPr>
          <w:rFonts w:ascii="Times New Roman"/>
          <w:b w:val="false"/>
          <w:i w:val="false"/>
          <w:color w:val="000000"/>
          <w:sz w:val="28"/>
        </w:rPr>
        <w:t>
      Мемлекеттік көрсетілетін қызмет алдын ала жазылусыз және жеделдетіп қызмет көрсетусіз кезек тәртібімен көрсетіледі.</w:t>
      </w:r>
      <w:r>
        <w:br/>
      </w:r>
      <w:r>
        <w:rPr>
          <w:rFonts w:ascii="Times New Roman"/>
          <w:b w:val="false"/>
          <w:i w:val="false"/>
          <w:color w:val="000000"/>
          <w:sz w:val="28"/>
        </w:rPr>
        <w:t>
      9. Мемлекеттік қызметті көрсету мерзімі:</w:t>
      </w:r>
      <w:r>
        <w:br/>
      </w:r>
      <w:r>
        <w:rPr>
          <w:rFonts w:ascii="Times New Roman"/>
          <w:b w:val="false"/>
          <w:i w:val="false"/>
          <w:color w:val="000000"/>
          <w:sz w:val="28"/>
        </w:rPr>
        <w:t>
      1) көрсетілетін қызметті берушіге не ХҚО-ға құжаттардың топтамасын тапсырған сәттен бастап – 7 (жеті) жұмыс күні ішінде;</w:t>
      </w:r>
      <w:r>
        <w:br/>
      </w:r>
      <w:r>
        <w:rPr>
          <w:rFonts w:ascii="Times New Roman"/>
          <w:b w:val="false"/>
          <w:i w:val="false"/>
          <w:color w:val="000000"/>
          <w:sz w:val="28"/>
        </w:rPr>
        <w:t>
      2) көрсетілетін қызметті алушы жүгінген күні сол жерде құжаттардың топтамасын тапсыру үшін күтудің рұқсат етілген ең ұзақ уақыты бір қызметті алушыға қызмет көрсетуге 30 минуттан асырмай есептегенде, кезектегі адамдардың санына байланысты;</w:t>
      </w:r>
      <w:r>
        <w:br/>
      </w:r>
      <w:r>
        <w:rPr>
          <w:rFonts w:ascii="Times New Roman"/>
          <w:b w:val="false"/>
          <w:i w:val="false"/>
          <w:color w:val="000000"/>
          <w:sz w:val="28"/>
        </w:rPr>
        <w:t>
      3) көрсетілетін қызметті алушыға қызмет көрсетудің рұқсат етілген ең ұзақ уақыты – 30 минуттан аспайды.</w:t>
      </w:r>
      <w:r>
        <w:br/>
      </w:r>
      <w:r>
        <w:rPr>
          <w:rFonts w:ascii="Times New Roman"/>
          <w:b w:val="false"/>
          <w:i w:val="false"/>
          <w:color w:val="000000"/>
          <w:sz w:val="28"/>
        </w:rPr>
        <w:t>
      Мемлекеттік қызметті көрсететін қызметті беруші арқылы көрсету үшін қажетті құжаттарды қабылдау кезінде көрсетілетін қызметті алушыға тіркелген күні және мемлекеттік қызметті алатын күні, құжаттарды қабылдаған адамның тегі мен аты-жөні көрсетілген өтініштің үзбелі талоны беріледі.</w:t>
      </w:r>
      <w:r>
        <w:br/>
      </w:r>
      <w:r>
        <w:rPr>
          <w:rFonts w:ascii="Times New Roman"/>
          <w:b w:val="false"/>
          <w:i w:val="false"/>
          <w:color w:val="000000"/>
          <w:sz w:val="28"/>
        </w:rPr>
        <w:t>
      10. Көрсетілетін қызметті берушінің құрылымдық қызметкерлерінің арасында өзара әрекет тәртібін сипаттау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блок-сызбаға сәйкес келтірілген.</w:t>
      </w:r>
      <w:r>
        <w:br/>
      </w:r>
      <w:r>
        <w:rPr>
          <w:rFonts w:ascii="Times New Roman"/>
          <w:b w:val="false"/>
          <w:i w:val="false"/>
          <w:color w:val="000000"/>
          <w:sz w:val="28"/>
        </w:rPr>
        <w:t>
 </w:t>
      </w:r>
    </w:p>
    <w:bookmarkEnd w:id="71"/>
    <w:bookmarkStart w:name="z86" w:id="72"/>
    <w:p>
      <w:pPr>
        <w:spacing w:after="0"/>
        <w:ind w:left="0"/>
        <w:jc w:val="left"/>
      </w:pPr>
      <w:r>
        <w:rPr>
          <w:rFonts w:ascii="Times New Roman"/>
          <w:b/>
          <w:i w:val="false"/>
          <w:color w:val="000000"/>
        </w:rPr>
        <w:t xml:space="preserve"> 
4. Мемлекеттік қызмет көрсету үрдісінде халыққа қызмет көрсету орталығымен өзара әрекет тәртібін сипаттау</w:t>
      </w:r>
    </w:p>
    <w:bookmarkEnd w:id="72"/>
    <w:bookmarkStart w:name="z87" w:id="73"/>
    <w:p>
      <w:pPr>
        <w:spacing w:after="0"/>
        <w:ind w:left="0"/>
        <w:jc w:val="both"/>
      </w:pPr>
      <w:r>
        <w:rPr>
          <w:rFonts w:ascii="Times New Roman"/>
          <w:b w:val="false"/>
          <w:i w:val="false"/>
          <w:color w:val="000000"/>
          <w:sz w:val="28"/>
        </w:rPr>
        <w:t>
      11. Мемлекеттік қызмет жедел қызмет көрсетусіз «электрондық» кезекке тұру тәртібімен көрсетіледі, алдын ала жазылусыз және жеделдетіп қызмет көрсетусіз жүргізіледі.</w:t>
      </w:r>
      <w:r>
        <w:br/>
      </w:r>
      <w:r>
        <w:rPr>
          <w:rFonts w:ascii="Times New Roman"/>
          <w:b w:val="false"/>
          <w:i w:val="false"/>
          <w:color w:val="000000"/>
          <w:sz w:val="28"/>
        </w:rPr>
        <w:t>
      Мемлекеттік қызметті ХҚО арқылы көрсетуге қажетті құжаттарды қабылдау кезінде көрсетілетін қызметті алушыға:</w:t>
      </w:r>
      <w:r>
        <w:br/>
      </w:r>
      <w:r>
        <w:rPr>
          <w:rFonts w:ascii="Times New Roman"/>
          <w:b w:val="false"/>
          <w:i w:val="false"/>
          <w:color w:val="000000"/>
          <w:sz w:val="28"/>
        </w:rPr>
        <w:t>
      1) өтініштің нөмірі мен қабылданған күні көрсетілген өтініш;</w:t>
      </w:r>
      <w:r>
        <w:br/>
      </w:r>
      <w:r>
        <w:rPr>
          <w:rFonts w:ascii="Times New Roman"/>
          <w:b w:val="false"/>
          <w:i w:val="false"/>
          <w:color w:val="000000"/>
          <w:sz w:val="28"/>
        </w:rPr>
        <w:t>
      2) сұрау салынған мемлекеттік көрсетілетін қызмет түрі;</w:t>
      </w:r>
      <w:r>
        <w:br/>
      </w:r>
      <w:r>
        <w:rPr>
          <w:rFonts w:ascii="Times New Roman"/>
          <w:b w:val="false"/>
          <w:i w:val="false"/>
          <w:color w:val="000000"/>
          <w:sz w:val="28"/>
        </w:rPr>
        <w:t>
      3) қоса берілген құжаттардың саны мен атауы;</w:t>
      </w:r>
      <w:r>
        <w:br/>
      </w:r>
      <w:r>
        <w:rPr>
          <w:rFonts w:ascii="Times New Roman"/>
          <w:b w:val="false"/>
          <w:i w:val="false"/>
          <w:color w:val="000000"/>
          <w:sz w:val="28"/>
        </w:rPr>
        <w:t>
      4) құжаттарды алатын күні (уақыты) мен орны;</w:t>
      </w:r>
      <w:r>
        <w:br/>
      </w:r>
      <w:r>
        <w:rPr>
          <w:rFonts w:ascii="Times New Roman"/>
          <w:b w:val="false"/>
          <w:i w:val="false"/>
          <w:color w:val="000000"/>
          <w:sz w:val="28"/>
        </w:rPr>
        <w:t>
      5) құжаттарды ресімдеуге өтінішті қабылдаған орталық қызметкерінің тегі, аты, әкесінің аты;</w:t>
      </w:r>
      <w:r>
        <w:br/>
      </w:r>
      <w:r>
        <w:rPr>
          <w:rFonts w:ascii="Times New Roman"/>
          <w:b w:val="false"/>
          <w:i w:val="false"/>
          <w:color w:val="000000"/>
          <w:sz w:val="28"/>
        </w:rPr>
        <w:t>
      6) 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көрсетіліп қолхат беріледі.</w:t>
      </w:r>
      <w:r>
        <w:br/>
      </w:r>
      <w:r>
        <w:rPr>
          <w:rFonts w:ascii="Times New Roman"/>
          <w:b w:val="false"/>
          <w:i w:val="false"/>
          <w:color w:val="000000"/>
          <w:sz w:val="28"/>
        </w:rPr>
        <w:t>
      Көрсетілетін қызметті алушының жеке басын куәландыратын құжатын, баланың (балалардың)тууы туралы куәлігін не (Қазақстан Республикасының аумағында 2007 жылғы 13 тамыздан кейін жүргізілген тіркеулер бойынша) туу туралы актілік жазбадан үзінді көшірмені, (Қазақстан Республикасының аумағында 2008 жылдғы 1 маусымнаң кейін жүргізілген тіркеулер бойынша) неке қию туралы куәлікті, сондай-ақ Стандарттың 6), 7), 8) тармақшаларда көрсетілген құжаттарды, оларда қамтылған ақпаратты мемлекеттік ақпараттық жүйелерден алу мүмкіндігі болған жағдайда талап етілмейді.</w:t>
      </w:r>
      <w:r>
        <w:br/>
      </w:r>
      <w:r>
        <w:rPr>
          <w:rFonts w:ascii="Times New Roman"/>
          <w:b w:val="false"/>
          <w:i w:val="false"/>
          <w:color w:val="000000"/>
          <w:sz w:val="28"/>
        </w:rPr>
        <w:t>
      Құжаттар ұсынылады:</w:t>
      </w:r>
      <w:r>
        <w:br/>
      </w:r>
      <w:r>
        <w:rPr>
          <w:rFonts w:ascii="Times New Roman"/>
          <w:b w:val="false"/>
          <w:i w:val="false"/>
          <w:color w:val="000000"/>
          <w:sz w:val="28"/>
        </w:rPr>
        <w:t>
      ХҚО-ға немесе көрсетілетін қызмет алушыға түпнұсқасы, сканерленеді содан көрсетілетін қызметті алушыға қайта беріледі;</w:t>
      </w:r>
      <w:r>
        <w:br/>
      </w:r>
      <w:r>
        <w:rPr>
          <w:rFonts w:ascii="Times New Roman"/>
          <w:b w:val="false"/>
          <w:i w:val="false"/>
          <w:color w:val="000000"/>
          <w:sz w:val="28"/>
        </w:rPr>
        <w:t>
      Көрсетілетін қызметті берушінің аудан бөлімдеріне, ХҚО,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r>
        <w:br/>
      </w:r>
      <w:r>
        <w:rPr>
          <w:rFonts w:ascii="Times New Roman"/>
          <w:b w:val="false"/>
          <w:i w:val="false"/>
          <w:color w:val="000000"/>
          <w:sz w:val="28"/>
        </w:rPr>
        <w:t>
      ХҚО-да қызмет, жұмыскермен </w:t>
      </w:r>
      <w:r>
        <w:rPr>
          <w:rFonts w:ascii="Times New Roman"/>
          <w:b w:val="false"/>
          <w:i w:val="false"/>
          <w:color w:val="000000"/>
          <w:sz w:val="28"/>
        </w:rPr>
        <w:t>9 тармақта</w:t>
      </w:r>
      <w:r>
        <w:rPr>
          <w:rFonts w:ascii="Times New Roman"/>
          <w:b w:val="false"/>
          <w:i w:val="false"/>
          <w:color w:val="000000"/>
          <w:sz w:val="28"/>
        </w:rPr>
        <w:t xml:space="preserve"> ескерiлген мемлекеттiк стандарттарға тiзбеге сәйкес толық емес құжаттар пакеттi көрсетілген қызмет алушы берген оқиғасында құжаттарды тәсiлімен қабыл алмау туралы қолхатты бередi.</w:t>
      </w:r>
      <w:r>
        <w:br/>
      </w:r>
      <w:r>
        <w:rPr>
          <w:rFonts w:ascii="Times New Roman"/>
          <w:b w:val="false"/>
          <w:i w:val="false"/>
          <w:color w:val="000000"/>
          <w:sz w:val="28"/>
        </w:rPr>
        <w:t>
      12. ХҚО қызметкері дайын құжаттарды беруді қолхатта көрсетілген мерзім негізінде жеке басын куәландыратын құжатты көрсеткен жағдайда жүзеге асырады.</w:t>
      </w:r>
      <w:r>
        <w:br/>
      </w:r>
      <w:r>
        <w:rPr>
          <w:rFonts w:ascii="Times New Roman"/>
          <w:b w:val="false"/>
          <w:i w:val="false"/>
          <w:color w:val="000000"/>
          <w:sz w:val="28"/>
        </w:rPr>
        <w:t>
      13. Денсаулық жағдайына байланысты ХҚО-ға өзі баруға мүмкіндігі жоқ көрсетілетін қызметті алушылардың мемлекеттік қызмет көрсетуге қажетті құжаттарын қабылдауды ХҚО қызметкері көрсетілетін қызметті алушының тұрғылықты жеріне барып жүргізеді.</w:t>
      </w:r>
      <w:r>
        <w:br/>
      </w:r>
      <w:r>
        <w:rPr>
          <w:rFonts w:ascii="Times New Roman"/>
          <w:b w:val="false"/>
          <w:i w:val="false"/>
          <w:color w:val="000000"/>
          <w:sz w:val="28"/>
        </w:rPr>
        <w:t>
      14. Көрсетілетін қызметті алушының мемлекеттік қызметті көрсетудің мәртебесі туралы ақпаратты көрсетілетін қызметті берушінің анықтамалық қызметтері, сондай-ақ мемлекеттік қызметтер көрсету мәселелері жөніндегі бірыңғай байланыс орталығы арқылы алуға мүмкіндігі бар.</w:t>
      </w:r>
      <w:r>
        <w:br/>
      </w:r>
      <w:r>
        <w:rPr>
          <w:rFonts w:ascii="Times New Roman"/>
          <w:b w:val="false"/>
          <w:i w:val="false"/>
          <w:color w:val="000000"/>
          <w:sz w:val="28"/>
        </w:rPr>
        <w:t>
      15. Мемлекеттік қызмет көрсету процесінде көрсетілген қызмет берушінің мамандарының өзара әрекеті, процедураларын (іс-әрекеті) сабақтастығы, сондай-ақ мемлекеттік қызмет көрсету процесінде ақпараттық жүйесіне қолдану тәртібі және ХҚО-мен өзара әрекет тәртібі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графикалық түрде толық сипатталған.</w:t>
      </w:r>
      <w:r>
        <w:br/>
      </w:r>
      <w:r>
        <w:rPr>
          <w:rFonts w:ascii="Times New Roman"/>
          <w:b w:val="false"/>
          <w:i w:val="false"/>
          <w:color w:val="000000"/>
          <w:sz w:val="28"/>
        </w:rPr>
        <w:t>
</w:t>
      </w:r>
      <w:r>
        <w:rPr>
          <w:rFonts w:ascii="Times New Roman"/>
          <w:b w:val="false"/>
          <w:i w:val="false"/>
          <w:color w:val="000000"/>
          <w:sz w:val="28"/>
        </w:rPr>
        <w:t>
      16. Мемлекеттік қызмет көрсету процесінде рәсімдердің (іс-әрекеттердің) жүйелілігін, көрсетілетін қызметті берушінің құрылымдық бөлімшелерінің (қызметкерлерінің) өзара іс-қимылдарының толық сипаттамасы, сонымен қатар өзге көрсетілетін қызметті берушілермен және (немесе) халыққа қызмет көрсету орталығымен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6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r>
        <w:rPr>
          <w:rFonts w:ascii="Times New Roman"/>
          <w:b w:val="false"/>
          <w:i w:val="false"/>
          <w:color w:val="ff0000"/>
          <w:sz w:val="28"/>
        </w:rPr>
        <w:t xml:space="preserve">     Ескерту. Регламент 16-тармақпен толықтырылды - Алматы қаласы әкімдігінің 28.10.2014 № 4/886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bookmarkEnd w:id="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88" w:id="74"/>
          <w:p>
            <w:pPr>
              <w:spacing w:after="20"/>
              <w:ind w:left="20"/>
              <w:jc w:val="both"/>
            </w:pPr>
            <w:r>
              <w:rPr>
                <w:rFonts w:ascii="Times New Roman"/>
                <w:b w:val="false"/>
                <w:i w:val="false"/>
                <w:color w:val="000000"/>
                <w:sz w:val="20"/>
              </w:rPr>
              <w:t>
«Он сегіз жасқа дейінгі балаларға</w:t>
            </w:r>
            <w:r>
              <w:br/>
            </w:r>
            <w:r>
              <w:rPr>
                <w:rFonts w:ascii="Times New Roman"/>
                <w:b w:val="false"/>
                <w:i w:val="false"/>
                <w:color w:val="000000"/>
                <w:sz w:val="20"/>
              </w:rPr>
              <w:t>
мемлекеттік жәрдемақы</w:t>
            </w:r>
            <w:r>
              <w:br/>
            </w:r>
            <w:r>
              <w:rPr>
                <w:rFonts w:ascii="Times New Roman"/>
                <w:b w:val="false"/>
                <w:i w:val="false"/>
                <w:color w:val="000000"/>
                <w:sz w:val="20"/>
              </w:rPr>
              <w:t>
тағайындау» мемлекеттік</w:t>
            </w:r>
            <w:r>
              <w:br/>
            </w:r>
            <w:r>
              <w:rPr>
                <w:rFonts w:ascii="Times New Roman"/>
                <w:b w:val="false"/>
                <w:i w:val="false"/>
                <w:color w:val="000000"/>
                <w:sz w:val="20"/>
              </w:rPr>
              <w:t>
қызметінің регламентіне 1 қосымша</w:t>
            </w:r>
          </w:p>
          <w:bookmarkEnd w:id="74"/>
        </w:tc>
      </w:tr>
    </w:tbl>
    <w:bookmarkStart w:name="z89" w:id="75"/>
    <w:p>
      <w:pPr>
        <w:spacing w:after="0"/>
        <w:ind w:left="0"/>
        <w:jc w:val="left"/>
      </w:pPr>
      <w:r>
        <w:rPr>
          <w:rFonts w:ascii="Times New Roman"/>
          <w:b/>
          <w:i w:val="false"/>
          <w:color w:val="000000"/>
        </w:rPr>
        <w:t xml:space="preserve"> 
Өзара әрекеттестік функционалды диаграмма</w:t>
      </w:r>
    </w:p>
    <w:bookmarkEnd w:id="75"/>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7973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90" w:id="76"/>
          <w:p>
            <w:pPr>
              <w:spacing w:after="20"/>
              <w:ind w:left="20"/>
              <w:jc w:val="both"/>
            </w:pPr>
            <w:r>
              <w:rPr>
                <w:rFonts w:ascii="Times New Roman"/>
                <w:b w:val="false"/>
                <w:i w:val="false"/>
                <w:color w:val="000000"/>
                <w:sz w:val="20"/>
              </w:rPr>
              <w:t>
«Он сегіз жасқа дейінгі балаларға</w:t>
            </w:r>
            <w:r>
              <w:br/>
            </w:r>
            <w:r>
              <w:rPr>
                <w:rFonts w:ascii="Times New Roman"/>
                <w:b w:val="false"/>
                <w:i w:val="false"/>
                <w:color w:val="000000"/>
                <w:sz w:val="20"/>
              </w:rPr>
              <w:t>
мемлекеттік жәрдемақы</w:t>
            </w:r>
            <w:r>
              <w:br/>
            </w:r>
            <w:r>
              <w:rPr>
                <w:rFonts w:ascii="Times New Roman"/>
                <w:b w:val="false"/>
                <w:i w:val="false"/>
                <w:color w:val="000000"/>
                <w:sz w:val="20"/>
              </w:rPr>
              <w:t>
тағайындау» мемлекеттік</w:t>
            </w:r>
            <w:r>
              <w:br/>
            </w:r>
            <w:r>
              <w:rPr>
                <w:rFonts w:ascii="Times New Roman"/>
                <w:b w:val="false"/>
                <w:i w:val="false"/>
                <w:color w:val="000000"/>
                <w:sz w:val="20"/>
              </w:rPr>
              <w:t>
қызметінің регламентіне 2 қосымша</w:t>
            </w:r>
          </w:p>
          <w:bookmarkEnd w:id="76"/>
        </w:tc>
      </w:tr>
    </w:tbl>
    <w:bookmarkStart w:name="z91" w:id="77"/>
    <w:p>
      <w:pPr>
        <w:spacing w:after="0"/>
        <w:ind w:left="0"/>
        <w:jc w:val="left"/>
      </w:pPr>
      <w:r>
        <w:rPr>
          <w:rFonts w:ascii="Times New Roman"/>
          <w:b/>
          <w:i w:val="false"/>
          <w:color w:val="000000"/>
        </w:rPr>
        <w:t xml:space="preserve"> 
Өзара әрекеттестік функционалды диаграмма</w:t>
      </w:r>
    </w:p>
    <w:bookmarkEnd w:id="77"/>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6576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92" w:id="78"/>
          <w:p>
            <w:pPr>
              <w:spacing w:after="20"/>
              <w:ind w:left="20"/>
              <w:jc w:val="both"/>
            </w:pPr>
            <w:r>
              <w:rPr>
                <w:rFonts w:ascii="Times New Roman"/>
                <w:b w:val="false"/>
                <w:i w:val="false"/>
                <w:color w:val="000000"/>
                <w:sz w:val="20"/>
              </w:rPr>
              <w:t>
«Он сегіз жасқа дейінгі балаларға</w:t>
            </w:r>
            <w:r>
              <w:br/>
            </w:r>
            <w:r>
              <w:rPr>
                <w:rFonts w:ascii="Times New Roman"/>
                <w:b w:val="false"/>
                <w:i w:val="false"/>
                <w:color w:val="000000"/>
                <w:sz w:val="20"/>
              </w:rPr>
              <w:t>
мемлекеттік жәрдемақы</w:t>
            </w:r>
            <w:r>
              <w:br/>
            </w:r>
            <w:r>
              <w:rPr>
                <w:rFonts w:ascii="Times New Roman"/>
                <w:b w:val="false"/>
                <w:i w:val="false"/>
                <w:color w:val="000000"/>
                <w:sz w:val="20"/>
              </w:rPr>
              <w:t>
тағайындау» мемлекеттік</w:t>
            </w:r>
            <w:r>
              <w:br/>
            </w:r>
            <w:r>
              <w:rPr>
                <w:rFonts w:ascii="Times New Roman"/>
                <w:b w:val="false"/>
                <w:i w:val="false"/>
                <w:color w:val="000000"/>
                <w:sz w:val="20"/>
              </w:rPr>
              <w:t>
қызметінің регламентіне 3 қосымша</w:t>
            </w:r>
          </w:p>
          <w:bookmarkEnd w:id="78"/>
        </w:tc>
      </w:tr>
    </w:tbl>
    <w:bookmarkStart w:name="z93" w:id="79"/>
    <w:p>
      <w:pPr>
        <w:spacing w:after="0"/>
        <w:ind w:left="0"/>
        <w:jc w:val="left"/>
      </w:pPr>
      <w:r>
        <w:rPr>
          <w:rFonts w:ascii="Times New Roman"/>
          <w:b/>
          <w:i w:val="false"/>
          <w:color w:val="000000"/>
        </w:rPr>
        <w:t xml:space="preserve"> 
      18 жасқа дейінгі баласы бар отбасыларға</w:t>
      </w:r>
      <w:r>
        <w:br/>
      </w:r>
      <w:r>
        <w:rPr>
          <w:rFonts w:ascii="Times New Roman"/>
          <w:b/>
          <w:i w:val="false"/>
          <w:color w:val="000000"/>
        </w:rPr>
        <w:t>
      мемлекеттік жәрдемақы тағайындауға</w:t>
      </w:r>
      <w:r>
        <w:br/>
      </w:r>
      <w:r>
        <w:rPr>
          <w:rFonts w:ascii="Times New Roman"/>
          <w:b/>
          <w:i w:val="false"/>
          <w:color w:val="000000"/>
        </w:rPr>
        <w:t>
      өтінішті қабылдаудан бас тарту туралы</w:t>
      </w:r>
      <w:r>
        <w:br/>
      </w:r>
      <w:r>
        <w:rPr>
          <w:rFonts w:ascii="Times New Roman"/>
          <w:b/>
          <w:i w:val="false"/>
          <w:color w:val="000000"/>
        </w:rPr>
        <w:t>
      № ______ хабарлама</w:t>
      </w:r>
    </w:p>
    <w:bookmarkEnd w:id="79"/>
    <w:p>
      <w:pPr>
        <w:spacing w:after="0"/>
        <w:ind w:left="0"/>
        <w:jc w:val="both"/>
      </w:pPr>
      <w:r>
        <w:rPr>
          <w:rFonts w:ascii="Times New Roman"/>
          <w:b w:val="false"/>
          <w:i w:val="false"/>
          <w:color w:val="000000"/>
          <w:sz w:val="28"/>
        </w:rPr>
        <w:t>      20__ ж. ____________ «___»</w:t>
      </w:r>
      <w:r>
        <w:br/>
      </w:r>
      <w:r>
        <w:rPr>
          <w:rFonts w:ascii="Times New Roman"/>
          <w:b w:val="false"/>
          <w:i w:val="false"/>
          <w:color w:val="000000"/>
          <w:sz w:val="28"/>
        </w:rPr>
        <w:t>
      Азамат ________________________________________________________</w:t>
      </w:r>
      <w:r>
        <w:br/>
      </w:r>
      <w:r>
        <w:rPr>
          <w:rFonts w:ascii="Times New Roman"/>
          <w:b w:val="false"/>
          <w:i w:val="false"/>
          <w:color w:val="000000"/>
          <w:sz w:val="28"/>
        </w:rPr>
        <w:t>
      (өтініш берушінің тегі, аты, әкесінің аты)</w:t>
      </w:r>
      <w:r>
        <w:br/>
      </w:r>
      <w:r>
        <w:rPr>
          <w:rFonts w:ascii="Times New Roman"/>
          <w:b w:val="false"/>
          <w:i w:val="false"/>
          <w:color w:val="000000"/>
          <w:sz w:val="28"/>
        </w:rPr>
        <w:t>
      Өтініш берген күні 20__ ж. «___» ___________</w:t>
      </w:r>
      <w:r>
        <w:br/>
      </w: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______________________________________________________</w:t>
      </w:r>
      <w:r>
        <w:br/>
      </w:r>
      <w:r>
        <w:rPr>
          <w:rFonts w:ascii="Times New Roman"/>
          <w:b w:val="false"/>
          <w:i w:val="false"/>
          <w:color w:val="000000"/>
          <w:sz w:val="28"/>
        </w:rPr>
        <w:t>
      (себептерін көрсету)</w:t>
      </w:r>
      <w:r>
        <w:br/>
      </w:r>
      <w:r>
        <w:rPr>
          <w:rFonts w:ascii="Times New Roman"/>
          <w:b w:val="false"/>
          <w:i w:val="false"/>
          <w:color w:val="000000"/>
          <w:sz w:val="28"/>
        </w:rPr>
        <w:t>
</w:t>
      </w:r>
      <w:r>
        <w:rPr>
          <w:rFonts w:ascii="Times New Roman"/>
          <w:b/>
          <w:i w:val="false"/>
          <w:color w:val="000000"/>
          <w:sz w:val="28"/>
        </w:rPr>
        <w:t>      байланысты 18 жасқа дейінгі балалары бар отбасыларға</w:t>
      </w:r>
      <w:r>
        <w:br/>
      </w:r>
      <w:r>
        <w:rPr>
          <w:rFonts w:ascii="Times New Roman"/>
          <w:b w:val="false"/>
          <w:i w:val="false"/>
          <w:color w:val="000000"/>
          <w:sz w:val="28"/>
        </w:rPr>
        <w:t>
</w:t>
      </w:r>
      <w:r>
        <w:rPr>
          <w:rFonts w:ascii="Times New Roman"/>
          <w:b/>
          <w:i w:val="false"/>
          <w:color w:val="000000"/>
          <w:sz w:val="28"/>
        </w:rPr>
        <w:t>      мемлекеттік жәрдемақы тағайындауға өтінішті қабылдаудан бас</w:t>
      </w:r>
      <w:r>
        <w:br/>
      </w:r>
      <w:r>
        <w:rPr>
          <w:rFonts w:ascii="Times New Roman"/>
          <w:b w:val="false"/>
          <w:i w:val="false"/>
          <w:color w:val="000000"/>
          <w:sz w:val="28"/>
        </w:rPr>
        <w:t>
</w:t>
      </w:r>
      <w:r>
        <w:rPr>
          <w:rFonts w:ascii="Times New Roman"/>
          <w:b/>
          <w:i w:val="false"/>
          <w:color w:val="000000"/>
          <w:sz w:val="28"/>
        </w:rPr>
        <w:t>      тартылды.</w:t>
      </w:r>
      <w:r>
        <w:br/>
      </w:r>
      <w:r>
        <w:rPr>
          <w:rFonts w:ascii="Times New Roman"/>
          <w:b w:val="false"/>
          <w:i w:val="false"/>
          <w:color w:val="000000"/>
          <w:sz w:val="28"/>
        </w:rPr>
        <w:t>
      Хабарлама жауапты тұлғаның ЭЦҚ-мен куәландырылған</w:t>
      </w:r>
      <w:r>
        <w:br/>
      </w:r>
      <w:r>
        <w:rPr>
          <w:rFonts w:ascii="Times New Roman"/>
          <w:b w:val="false"/>
          <w:i w:val="false"/>
          <w:color w:val="000000"/>
          <w:sz w:val="28"/>
        </w:rPr>
        <w:t>
      ____________________________ _________________________________</w:t>
      </w:r>
      <w:r>
        <w:br/>
      </w:r>
      <w:r>
        <w:rPr>
          <w:rFonts w:ascii="Times New Roman"/>
          <w:b w:val="false"/>
          <w:i w:val="false"/>
          <w:color w:val="000000"/>
          <w:sz w:val="28"/>
        </w:rPr>
        <w:t>
      (жауапты тұлғаның лауазымы) (Т.А.Ә.)</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97" w:id="80"/>
          <w:p>
            <w:pPr>
              <w:spacing w:after="20"/>
              <w:ind w:left="20"/>
              <w:jc w:val="both"/>
            </w:pPr>
            <w:r>
              <w:rPr>
                <w:rFonts w:ascii="Times New Roman"/>
                <w:b w:val="false"/>
                <w:i w:val="false"/>
                <w:color w:val="000000"/>
                <w:sz w:val="20"/>
              </w:rPr>
              <w:t>
«Он сегіз жасқа дейінгі балаларға</w:t>
            </w:r>
            <w:r>
              <w:br/>
            </w:r>
            <w:r>
              <w:rPr>
                <w:rFonts w:ascii="Times New Roman"/>
                <w:b w:val="false"/>
                <w:i w:val="false"/>
                <w:color w:val="000000"/>
                <w:sz w:val="20"/>
              </w:rPr>
              <w:t>
мемлекеттік жәрдемақы</w:t>
            </w:r>
            <w:r>
              <w:br/>
            </w:r>
            <w:r>
              <w:rPr>
                <w:rFonts w:ascii="Times New Roman"/>
                <w:b w:val="false"/>
                <w:i w:val="false"/>
                <w:color w:val="000000"/>
                <w:sz w:val="20"/>
              </w:rPr>
              <w:t>
тағайындау» мемлекеттік</w:t>
            </w:r>
            <w:r>
              <w:br/>
            </w:r>
            <w:r>
              <w:rPr>
                <w:rFonts w:ascii="Times New Roman"/>
                <w:b w:val="false"/>
                <w:i w:val="false"/>
                <w:color w:val="000000"/>
                <w:sz w:val="20"/>
              </w:rPr>
              <w:t>
қызметінің регламентіне 4 қосымша</w:t>
            </w:r>
          </w:p>
          <w:bookmarkEnd w:id="80"/>
        </w:tc>
      </w:tr>
    </w:tbl>
    <w:bookmarkStart w:name="z98" w:id="81"/>
    <w:p>
      <w:pPr>
        <w:spacing w:after="0"/>
        <w:ind w:left="0"/>
        <w:jc w:val="left"/>
      </w:pPr>
      <w:r>
        <w:rPr>
          <w:rFonts w:ascii="Times New Roman"/>
          <w:b/>
          <w:i w:val="false"/>
          <w:color w:val="000000"/>
        </w:rPr>
        <w:t xml:space="preserve"> 
18 жасқа дейінгі балалары бар отбасыларға мемлекеттік жәрдемақыны тағайындау туралы азаматтардың өтініштерін тіркеу журналы</w:t>
      </w:r>
      <w:r>
        <w:br/>
      </w:r>
      <w:r>
        <w:rPr>
          <w:rFonts w:ascii="Times New Roman"/>
          <w:b/>
          <w:i w:val="false"/>
          <w:color w:val="000000"/>
        </w:rPr>
        <w:t>
 </w:t>
      </w:r>
    </w:p>
    <w:bookmarkEnd w:id="81"/>
    <w:tbl>
      <w:tblPr>
        <w:tblW w:w="0" w:type="auto"/>
        <w:tblCellSpacing w:w="0" w:type="auto"/>
        <w:tblBorders>
          <w:top w:val="none"/>
          <w:left w:val="none"/>
          <w:bottom w:val="none"/>
          <w:right w:val="none"/>
          <w:insideH w:val="none"/>
          <w:insideV w:val="none"/>
        </w:tblBorders>
      </w:tblPr>
      <w:tblGrid>
        <w:gridCol w:w="1121"/>
        <w:gridCol w:w="1068"/>
        <w:gridCol w:w="1512"/>
        <w:gridCol w:w="1957"/>
        <w:gridCol w:w="1214"/>
        <w:gridCol w:w="1068"/>
        <w:gridCol w:w="1957"/>
        <w:gridCol w:w="2403"/>
      </w:tblGrid>
      <w:tr>
        <w:trPr>
          <w:trHeight w:val="30" w:hRule="atLeast"/>
        </w:trPr>
        <w:tc>
          <w:tcPr>
            <w:tcW w:w="112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r>
              <w:br/>
            </w:r>
            <w:r>
              <w:rPr>
                <w:rFonts w:ascii="Times New Roman"/>
                <w:b w:val="false"/>
                <w:i w:val="false"/>
                <w:color w:val="000000"/>
                <w:sz w:val="20"/>
              </w:rPr>
              <w:t>
№</w:t>
            </w:r>
          </w:p>
        </w:tc>
        <w:tc>
          <w:tcPr>
            <w:tcW w:w="10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нөмірі</w:t>
            </w:r>
          </w:p>
        </w:tc>
        <w:tc>
          <w:tcPr>
            <w:tcW w:w="151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күні</w:t>
            </w:r>
          </w:p>
        </w:tc>
        <w:tc>
          <w:tcPr>
            <w:tcW w:w="19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Т.А.Ә.</w:t>
            </w:r>
          </w:p>
        </w:tc>
        <w:tc>
          <w:tcPr>
            <w:tcW w:w="12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w:t>
            </w:r>
            <w:r>
              <w:br/>
            </w:r>
            <w:r>
              <w:rPr>
                <w:rFonts w:ascii="Times New Roman"/>
                <w:b w:val="false"/>
                <w:i w:val="false"/>
                <w:color w:val="000000"/>
                <w:sz w:val="20"/>
              </w:rPr>
              <w:t>
жайы</w:t>
            </w:r>
          </w:p>
        </w:tc>
        <w:tc>
          <w:tcPr>
            <w:tcW w:w="10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Балалар саны</w:t>
            </w:r>
          </w:p>
        </w:tc>
        <w:tc>
          <w:tcPr>
            <w:tcW w:w="19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комиссияға беру күні</w:t>
            </w:r>
          </w:p>
        </w:tc>
        <w:tc>
          <w:tcPr>
            <w:tcW w:w="24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комиссияның қорытынды қабылдау күні</w:t>
            </w:r>
          </w:p>
        </w:tc>
      </w:tr>
    </w:tbl>
    <w:p>
      <w:pPr>
        <w:spacing w:after="0"/>
        <w:ind w:left="0"/>
        <w:jc w:val="both"/>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8756"/>
        <w:gridCol w:w="1181"/>
        <w:gridCol w:w="1181"/>
        <w:gridCol w:w="1182"/>
      </w:tblGrid>
      <w:tr>
        <w:trPr>
          <w:trHeight w:val="30" w:hRule="atLeast"/>
        </w:trPr>
        <w:tc>
          <w:tcPr>
            <w:tcW w:w="875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тағайындау немесе тағайындаудан бас тарту туралы шешімінің күні</w:t>
            </w:r>
          </w:p>
        </w:tc>
        <w:tc>
          <w:tcPr>
            <w:tcW w:w="11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Тағайындау</w:t>
            </w:r>
            <w:r>
              <w:br/>
            </w:r>
            <w:r>
              <w:rPr>
                <w:rFonts w:ascii="Times New Roman"/>
                <w:b w:val="false"/>
                <w:i w:val="false"/>
                <w:color w:val="000000"/>
                <w:sz w:val="20"/>
              </w:rPr>
              <w:t>
кезеңі</w:t>
            </w:r>
          </w:p>
        </w:tc>
        <w:tc>
          <w:tcPr>
            <w:tcW w:w="11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Сомасы</w:t>
            </w:r>
          </w:p>
        </w:tc>
        <w:tc>
          <w:tcPr>
            <w:tcW w:w="11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03" w:id="82"/>
          <w:p>
            <w:pPr>
              <w:spacing w:after="20"/>
              <w:ind w:left="20"/>
              <w:jc w:val="both"/>
            </w:pPr>
            <w:r>
              <w:rPr>
                <w:rFonts w:ascii="Times New Roman"/>
                <w:b w:val="false"/>
                <w:i w:val="false"/>
                <w:color w:val="000000"/>
                <w:sz w:val="20"/>
              </w:rPr>
              <w:t>
«Он сегіз жасқа дейінгі балаларға</w:t>
            </w:r>
            <w:r>
              <w:br/>
            </w:r>
            <w:r>
              <w:rPr>
                <w:rFonts w:ascii="Times New Roman"/>
                <w:b w:val="false"/>
                <w:i w:val="false"/>
                <w:color w:val="000000"/>
                <w:sz w:val="20"/>
              </w:rPr>
              <w:t>
мемлекеттік жәрдемақы</w:t>
            </w:r>
            <w:r>
              <w:br/>
            </w:r>
            <w:r>
              <w:rPr>
                <w:rFonts w:ascii="Times New Roman"/>
                <w:b w:val="false"/>
                <w:i w:val="false"/>
                <w:color w:val="000000"/>
                <w:sz w:val="20"/>
              </w:rPr>
              <w:t>
тағайындау» мемлекеттік</w:t>
            </w:r>
            <w:r>
              <w:br/>
            </w:r>
            <w:r>
              <w:rPr>
                <w:rFonts w:ascii="Times New Roman"/>
                <w:b w:val="false"/>
                <w:i w:val="false"/>
                <w:color w:val="000000"/>
                <w:sz w:val="20"/>
              </w:rPr>
              <w:t>
қызметінің регламентіне 5 қосымша</w:t>
            </w:r>
          </w:p>
          <w:bookmarkEnd w:id="82"/>
        </w:tc>
      </w:tr>
    </w:tbl>
    <w:bookmarkStart w:name="z104" w:id="83"/>
    <w:p>
      <w:pPr>
        <w:spacing w:after="0"/>
        <w:ind w:left="0"/>
        <w:jc w:val="left"/>
      </w:pPr>
      <w:r>
        <w:rPr>
          <w:rFonts w:ascii="Times New Roman"/>
          <w:b/>
          <w:i w:val="false"/>
          <w:color w:val="000000"/>
        </w:rPr>
        <w:t xml:space="preserve"> 
      18 жасқа дейінгі балалары бар отбасыларға мемлекеттік</w:t>
      </w:r>
      <w:r>
        <w:br/>
      </w:r>
      <w:r>
        <w:rPr>
          <w:rFonts w:ascii="Times New Roman"/>
          <w:b/>
          <w:i w:val="false"/>
          <w:color w:val="000000"/>
        </w:rPr>
        <w:t>
      жәрдемақы тағайындау немесе бас тарту туралы</w:t>
      </w:r>
      <w:r>
        <w:br/>
      </w:r>
      <w:r>
        <w:rPr>
          <w:rFonts w:ascii="Times New Roman"/>
          <w:b/>
          <w:i w:val="false"/>
          <w:color w:val="000000"/>
        </w:rPr>
        <w:t>
      № ______ хабарлама</w:t>
      </w:r>
    </w:p>
    <w:bookmarkEnd w:id="83"/>
    <w:p>
      <w:pPr>
        <w:spacing w:after="0"/>
        <w:ind w:left="0"/>
        <w:jc w:val="both"/>
      </w:pPr>
      <w:r>
        <w:rPr>
          <w:rFonts w:ascii="Times New Roman"/>
          <w:b w:val="false"/>
          <w:i w:val="false"/>
          <w:color w:val="000000"/>
          <w:sz w:val="28"/>
        </w:rPr>
        <w:t>      20__ ж. _______________ «___»</w:t>
      </w:r>
      <w:r>
        <w:br/>
      </w:r>
      <w:r>
        <w:rPr>
          <w:rFonts w:ascii="Times New Roman"/>
          <w:b w:val="false"/>
          <w:i w:val="false"/>
          <w:color w:val="000000"/>
          <w:sz w:val="28"/>
        </w:rPr>
        <w:t>
      18 жасқа дейінгі балалары бар отбасыларға мемлекеттік жәрдемақы</w:t>
      </w:r>
      <w:r>
        <w:br/>
      </w:r>
      <w:r>
        <w:rPr>
          <w:rFonts w:ascii="Times New Roman"/>
          <w:b w:val="false"/>
          <w:i w:val="false"/>
          <w:color w:val="000000"/>
          <w:sz w:val="28"/>
        </w:rPr>
        <w:t>
      тағайындау жөніндегі уәкілетті орган мынаны хабарлайды</w:t>
      </w:r>
      <w:r>
        <w:br/>
      </w:r>
      <w:r>
        <w:rPr>
          <w:rFonts w:ascii="Times New Roman"/>
          <w:b w:val="false"/>
          <w:i w:val="false"/>
          <w:color w:val="000000"/>
          <w:sz w:val="28"/>
        </w:rPr>
        <w:t>
      Өтініш берушінің Т.А.Ә.________________________________________</w:t>
      </w:r>
      <w:r>
        <w:br/>
      </w:r>
      <w:r>
        <w:rPr>
          <w:rFonts w:ascii="Times New Roman"/>
          <w:b w:val="false"/>
          <w:i w:val="false"/>
          <w:color w:val="000000"/>
          <w:sz w:val="28"/>
        </w:rPr>
        <w:t>
      Өтініш берушінің туған күні ______ ж. _______________ «___»</w:t>
      </w:r>
      <w:r>
        <w:br/>
      </w:r>
      <w:r>
        <w:rPr>
          <w:rFonts w:ascii="Times New Roman"/>
          <w:b w:val="false"/>
          <w:i w:val="false"/>
          <w:color w:val="000000"/>
          <w:sz w:val="28"/>
        </w:rPr>
        <w:t>
      Құжаттарды қайтарған күн 20__ ж. _________________ «___»</w:t>
      </w:r>
      <w:r>
        <w:br/>
      </w:r>
      <w:r>
        <w:rPr>
          <w:rFonts w:ascii="Times New Roman"/>
          <w:b w:val="false"/>
          <w:i w:val="false"/>
          <w:color w:val="000000"/>
          <w:sz w:val="28"/>
        </w:rPr>
        <w:t>
      18 жасқа дейінгі балаларға тағайындалатын мемлекеттік жәрдемақы</w:t>
      </w:r>
      <w:r>
        <w:br/>
      </w:r>
      <w:r>
        <w:rPr>
          <w:rFonts w:ascii="Times New Roman"/>
          <w:b w:val="false"/>
          <w:i w:val="false"/>
          <w:color w:val="000000"/>
          <w:sz w:val="28"/>
        </w:rPr>
        <w:t>
      тағайындалды.</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___________________________________</w:t>
      </w:r>
      <w:r>
        <w:br/>
      </w:r>
      <w:r>
        <w:rPr>
          <w:rFonts w:ascii="Times New Roman"/>
          <w:b w:val="false"/>
          <w:i w:val="false"/>
          <w:color w:val="000000"/>
          <w:sz w:val="28"/>
        </w:rPr>
        <w:t>
      (себебін көрсету)</w:t>
      </w:r>
      <w:r>
        <w:br/>
      </w:r>
      <w:r>
        <w:rPr>
          <w:rFonts w:ascii="Times New Roman"/>
          <w:b w:val="false"/>
          <w:i w:val="false"/>
          <w:color w:val="000000"/>
          <w:sz w:val="28"/>
        </w:rPr>
        <w:t>
      _______________________________ себебі бойынша 18 жасқа дейінгі</w:t>
      </w:r>
      <w:r>
        <w:br/>
      </w:r>
      <w:r>
        <w:rPr>
          <w:rFonts w:ascii="Times New Roman"/>
          <w:b w:val="false"/>
          <w:i w:val="false"/>
          <w:color w:val="000000"/>
          <w:sz w:val="28"/>
        </w:rPr>
        <w:t>
      балалары бар отбасыларға жәрдемақы тағайындаудан бас тартылды.</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18 жасқа дейінгі баласы бар отбасыларға мемлекеттік жәрдемақы</w:t>
      </w:r>
      <w:r>
        <w:br/>
      </w:r>
      <w:r>
        <w:rPr>
          <w:rFonts w:ascii="Times New Roman"/>
          <w:b w:val="false"/>
          <w:i w:val="false"/>
          <w:color w:val="000000"/>
          <w:sz w:val="28"/>
        </w:rPr>
        <w:t>
      тағайындау жөніндегі уәкілетті органның жауапты тұлғасының</w:t>
      </w:r>
      <w:r>
        <w:br/>
      </w:r>
      <w:r>
        <w:rPr>
          <w:rFonts w:ascii="Times New Roman"/>
          <w:b w:val="false"/>
          <w:i w:val="false"/>
          <w:color w:val="000000"/>
          <w:sz w:val="28"/>
        </w:rPr>
        <w:t>
      ЭЦҚ-мен куәландырылған</w:t>
      </w:r>
      <w:r>
        <w:br/>
      </w: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(лауазымы және Т.А.Ә.</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41" w:id="84"/>
          <w:p>
            <w:pPr>
              <w:spacing w:after="20"/>
              <w:ind w:left="20"/>
              <w:jc w:val="both"/>
            </w:pPr>
            <w:r>
              <w:rPr>
                <w:rFonts w:ascii="Times New Roman"/>
                <w:b w:val="false"/>
                <w:i w:val="false"/>
                <w:color w:val="000000"/>
                <w:sz w:val="20"/>
              </w:rPr>
              <w:t>
«Он сегіз жасқа дейінгі</w:t>
            </w:r>
            <w:r>
              <w:br/>
            </w:r>
            <w:r>
              <w:rPr>
                <w:rFonts w:ascii="Times New Roman"/>
                <w:b w:val="false"/>
                <w:i w:val="false"/>
                <w:color w:val="000000"/>
                <w:sz w:val="20"/>
              </w:rPr>
              <w:t>
балаларға мемлекеттік</w:t>
            </w:r>
            <w:r>
              <w:br/>
            </w:r>
            <w:r>
              <w:rPr>
                <w:rFonts w:ascii="Times New Roman"/>
                <w:b w:val="false"/>
                <w:i w:val="false"/>
                <w:color w:val="000000"/>
                <w:sz w:val="20"/>
              </w:rPr>
              <w:t>
жәрдемақы тағайындау»</w:t>
            </w:r>
            <w:r>
              <w:br/>
            </w:r>
            <w:r>
              <w:rPr>
                <w:rFonts w:ascii="Times New Roman"/>
                <w:b w:val="false"/>
                <w:i w:val="false"/>
                <w:color w:val="000000"/>
                <w:sz w:val="20"/>
              </w:rPr>
              <w:t>
мемлекеттік қызметінің</w:t>
            </w:r>
            <w:r>
              <w:br/>
            </w:r>
            <w:r>
              <w:rPr>
                <w:rFonts w:ascii="Times New Roman"/>
                <w:b w:val="false"/>
                <w:i w:val="false"/>
                <w:color w:val="000000"/>
                <w:sz w:val="20"/>
              </w:rPr>
              <w:t>
регламентіне 6 қосымша</w:t>
            </w:r>
          </w:p>
          <w:bookmarkEnd w:id="84"/>
        </w:tc>
      </w:tr>
    </w:tbl>
    <w:p>
      <w:pPr>
        <w:spacing w:after="0"/>
        <w:ind w:left="0"/>
        <w:jc w:val="left"/>
      </w:pPr>
      <w:r>
        <w:rPr>
          <w:rFonts w:ascii="Times New Roman"/>
          <w:b/>
          <w:i w:val="false"/>
          <w:color w:val="000000"/>
        </w:rPr>
        <w:t xml:space="preserve"> Мемлекеттік қызметті көрсетудің бизнес–үдерістерінің анықтамалығы</w:t>
      </w:r>
    </w:p>
    <w:p>
      <w:pPr>
        <w:spacing w:after="0"/>
        <w:ind w:left="0"/>
        <w:jc w:val="both"/>
      </w:pPr>
      <w:r>
        <w:rPr>
          <w:rFonts w:ascii="Times New Roman"/>
          <w:b w:val="false"/>
          <w:i w:val="false"/>
          <w:color w:val="ff0000"/>
          <w:sz w:val="28"/>
        </w:rPr>
        <w:t xml:space="preserve">     Ескерту. Регламент 6-қосымшамен толықтырылды - Алматы қаласы әкімдігінің 28.10.2014 № 4/886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2418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07" w:id="85"/>
          <w:p>
            <w:pPr>
              <w:spacing w:after="20"/>
              <w:ind w:left="20"/>
              <w:jc w:val="both"/>
            </w:pPr>
            <w:r>
              <w:rPr>
                <w:rFonts w:ascii="Times New Roman"/>
                <w:b w:val="false"/>
                <w:i w:val="false"/>
                <w:color w:val="000000"/>
                <w:sz w:val="20"/>
              </w:rPr>
              <w:t>) 
Алматы қаласы әкімдігінің</w:t>
            </w:r>
            <w:r>
              <w:br/>
            </w:r>
            <w:r>
              <w:rPr>
                <w:rFonts w:ascii="Times New Roman"/>
                <w:b w:val="false"/>
                <w:i w:val="false"/>
                <w:color w:val="000000"/>
                <w:sz w:val="20"/>
              </w:rPr>
              <w:t>
2014 жылғы «11» сәуірдегі № 2/236</w:t>
            </w:r>
            <w:r>
              <w:br/>
            </w:r>
            <w:r>
              <w:rPr>
                <w:rFonts w:ascii="Times New Roman"/>
                <w:b w:val="false"/>
                <w:i w:val="false"/>
                <w:color w:val="000000"/>
                <w:sz w:val="20"/>
              </w:rPr>
              <w:t>
қаулысымен бекітілген</w:t>
            </w:r>
          </w:p>
          <w:bookmarkEnd w:id="85"/>
        </w:tc>
      </w:tr>
    </w:tbl>
    <w:bookmarkStart w:name="z108" w:id="86"/>
    <w:p>
      <w:pPr>
        <w:spacing w:after="0"/>
        <w:ind w:left="0"/>
        <w:jc w:val="left"/>
      </w:pPr>
      <w:r>
        <w:rPr>
          <w:rFonts w:ascii="Times New Roman"/>
          <w:b/>
          <w:i w:val="false"/>
          <w:color w:val="000000"/>
        </w:rPr>
        <w:t xml:space="preserve"> 
«Мемлекеттік атаулы әлеуметтік көмек тағайындау» мемлекеттік көрсетілетін қызмет регламенті</w:t>
      </w:r>
      <w:r>
        <w:br/>
      </w:r>
      <w:r>
        <w:rPr>
          <w:rFonts w:ascii="Times New Roman"/>
          <w:b/>
          <w:i w:val="false"/>
          <w:color w:val="000000"/>
        </w:rPr>
        <w:t>
</w:t>
      </w:r>
      <w:r>
        <w:rPr>
          <w:rFonts w:ascii="Times New Roman"/>
          <w:b/>
          <w:i w:val="false"/>
          <w:color w:val="000000"/>
        </w:rPr>
        <w:t>
1. Жалпы ережелер</w:t>
      </w:r>
    </w:p>
    <w:bookmarkEnd w:id="86"/>
    <w:bookmarkStart w:name="z110" w:id="87"/>
    <w:p>
      <w:pPr>
        <w:spacing w:after="0"/>
        <w:ind w:left="0"/>
        <w:jc w:val="both"/>
      </w:pPr>
      <w:r>
        <w:rPr>
          <w:rFonts w:ascii="Times New Roman"/>
          <w:b w:val="false"/>
          <w:i w:val="false"/>
          <w:color w:val="000000"/>
          <w:sz w:val="28"/>
        </w:rPr>
        <w:t>
      1. «Мемлекеттік атаулы әлеуметтік көмек тағайындау» мемлекеттік көрсетілетін қызметін (бұдан әрі – мемлекеттік қызмет) Алматы қалалық Жұмыспен қамту және әлеуметтік бағдарламалар басқармасы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1) көрсетілетін қызметті алушының тұрғылықты тіркелген жері бойынша көрсетілетін қызметті берушінің аудандық бөлімдері;</w:t>
      </w:r>
      <w:r>
        <w:br/>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2. Көрсетілетін мемлекеттік қызмет нысаны: қағаз түрінде.</w:t>
      </w:r>
      <w:r>
        <w:br/>
      </w:r>
      <w:r>
        <w:rPr>
          <w:rFonts w:ascii="Times New Roman"/>
          <w:b w:val="false"/>
          <w:i w:val="false"/>
          <w:color w:val="000000"/>
          <w:sz w:val="28"/>
        </w:rPr>
        <w:t>
      3. Мемлекеттік қызметті көрсету нәтижесі – мемлекеттік атаулы әлеуметтік көмек тағайындау туралы хабарлама не 2014 жылғы 11 наурыздағы Қазақстан Республикасы Үкіметінің қаулысымен бекітілген «Мемлекеттік атаулы әлеуметтік көмек тағайындау» мемлекеттік көрсетілетін қызмет стандартының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дәлелді жауап.</w:t>
      </w:r>
      <w:r>
        <w:br/>
      </w:r>
      <w:r>
        <w:rPr>
          <w:rFonts w:ascii="Times New Roman"/>
          <w:b w:val="false"/>
          <w:i w:val="false"/>
          <w:color w:val="000000"/>
          <w:sz w:val="28"/>
        </w:rPr>
        <w:t>
 </w:t>
      </w:r>
    </w:p>
    <w:bookmarkEnd w:id="87"/>
    <w:bookmarkStart w:name="z111" w:id="88"/>
    <w:p>
      <w:pPr>
        <w:spacing w:after="0"/>
        <w:ind w:left="0"/>
        <w:jc w:val="left"/>
      </w:pPr>
      <w:r>
        <w:rPr>
          <w:rFonts w:ascii="Times New Roman"/>
          <w:b/>
          <w:i w:val="false"/>
          <w:color w:val="000000"/>
        </w:rPr>
        <w:t xml:space="preserve"> 
2. Мемлекеттік қызмет көрсету үрдісінде көрсетілетін қызметті берушінің құрылымдық бөлімшелерінің (қызметкерлерінің) іс-қимыл тәртібін сипаттау</w:t>
      </w:r>
    </w:p>
    <w:bookmarkEnd w:id="88"/>
    <w:bookmarkStart w:name="z112" w:id="89"/>
    <w:p>
      <w:pPr>
        <w:spacing w:after="0"/>
        <w:ind w:left="0"/>
        <w:jc w:val="both"/>
      </w:pPr>
      <w:r>
        <w:rPr>
          <w:rFonts w:ascii="Times New Roman"/>
          <w:b w:val="false"/>
          <w:i w:val="false"/>
          <w:color w:val="000000"/>
          <w:sz w:val="28"/>
        </w:rPr>
        <w:t>
      4. Көрсетілетін қызметті беруші мемлекеттік қызмет көрсету үшін көрсетілетін қызметті алушының өтінішін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құжаттарын сұратуды алу мемлекеттік қызмет көрсету жөніндегі рәсімдерді (іс-қимылдарды) бастауға негіздеме болып табылады.</w:t>
      </w:r>
      <w:r>
        <w:br/>
      </w:r>
      <w:r>
        <w:rPr>
          <w:rFonts w:ascii="Times New Roman"/>
          <w:b w:val="false"/>
          <w:i w:val="false"/>
          <w:color w:val="000000"/>
          <w:sz w:val="28"/>
        </w:rPr>
        <w:t>
      5. Мемлекеттік қызмет көрсету процесінің құрамына кіретін рәсімдер (іс-қимылдар):</w:t>
      </w:r>
      <w:r>
        <w:br/>
      </w:r>
      <w:r>
        <w:rPr>
          <w:rFonts w:ascii="Times New Roman"/>
          <w:b w:val="false"/>
          <w:i w:val="false"/>
          <w:color w:val="000000"/>
          <w:sz w:val="28"/>
        </w:rPr>
        <w:t>
      1) көрсетілетін қызметті берушінің маманы немесе ХҚО қызметкерімен құжаттарды қабылдау және өтінішті тіркеу;</w:t>
      </w:r>
      <w:r>
        <w:br/>
      </w:r>
      <w:r>
        <w:rPr>
          <w:rFonts w:ascii="Times New Roman"/>
          <w:b w:val="false"/>
          <w:i w:val="false"/>
          <w:color w:val="000000"/>
          <w:sz w:val="28"/>
        </w:rPr>
        <w:t>
      2) көрсетілетін қызметті берушінің маманымен өтінішті қарау және ұсынылған құжаттарды тексеру;</w:t>
      </w:r>
      <w:r>
        <w:br/>
      </w:r>
      <w:r>
        <w:rPr>
          <w:rFonts w:ascii="Times New Roman"/>
          <w:b w:val="false"/>
          <w:i w:val="false"/>
          <w:color w:val="000000"/>
          <w:sz w:val="28"/>
        </w:rPr>
        <w:t>
      3) көрсетілетін қызметті алушының құжаттарын учаскелік комиссияның тексеруі;</w:t>
      </w:r>
      <w:r>
        <w:br/>
      </w:r>
      <w:r>
        <w:rPr>
          <w:rFonts w:ascii="Times New Roman"/>
          <w:b w:val="false"/>
          <w:i w:val="false"/>
          <w:color w:val="000000"/>
          <w:sz w:val="28"/>
        </w:rPr>
        <w:t>
      4) көрсетілетін қызметті берушінің маманымен мемлекеттік қызметтің нәтижесін рәсімдеу;</w:t>
      </w:r>
      <w:r>
        <w:br/>
      </w:r>
      <w:r>
        <w:rPr>
          <w:rFonts w:ascii="Times New Roman"/>
          <w:b w:val="false"/>
          <w:i w:val="false"/>
          <w:color w:val="000000"/>
          <w:sz w:val="28"/>
        </w:rPr>
        <w:t>
      5) мемлекеттік қызмет көрсетудің нәтижесін ХҚО-ға жіберу немесе көрсетілетін қызмет алушыға беру.</w:t>
      </w:r>
      <w:r>
        <w:br/>
      </w:r>
      <w:r>
        <w:rPr>
          <w:rFonts w:ascii="Times New Roman"/>
          <w:b w:val="false"/>
          <w:i w:val="false"/>
          <w:color w:val="000000"/>
          <w:sz w:val="28"/>
        </w:rPr>
        <w:t>
 </w:t>
      </w:r>
    </w:p>
    <w:bookmarkEnd w:id="89"/>
    <w:bookmarkStart w:name="z113" w:id="90"/>
    <w:p>
      <w:pPr>
        <w:spacing w:after="0"/>
        <w:ind w:left="0"/>
        <w:jc w:val="left"/>
      </w:pPr>
      <w:r>
        <w:rPr>
          <w:rFonts w:ascii="Times New Roman"/>
          <w:b/>
          <w:i w:val="false"/>
          <w:color w:val="000000"/>
        </w:rPr>
        <w:t xml:space="preserve"> 
3. Мемлекеттік қызмет көрсету үрдісінде көрсетілетін қызметті берушінің құрылымдық бөлімшелерінің (қызметкерлерінің) іс-қимыл тәртібін сипаттау</w:t>
      </w:r>
    </w:p>
    <w:bookmarkEnd w:id="90"/>
    <w:bookmarkStart w:name="z114" w:id="91"/>
    <w:p>
      <w:pPr>
        <w:spacing w:after="0"/>
        <w:ind w:left="0"/>
        <w:jc w:val="both"/>
      </w:pPr>
      <w:r>
        <w:rPr>
          <w:rFonts w:ascii="Times New Roman"/>
          <w:b w:val="false"/>
          <w:i w:val="false"/>
          <w:color w:val="000000"/>
          <w:sz w:val="28"/>
        </w:rPr>
        <w:t>
      6. Көрсетілетін мемлекеттік қызмет үрдісіне қатысатын көрсетілетін қызмет берушінің құрылымдық бөлімшелерінің тізімі:</w:t>
      </w:r>
      <w:r>
        <w:br/>
      </w:r>
      <w:r>
        <w:rPr>
          <w:rFonts w:ascii="Times New Roman"/>
          <w:b w:val="false"/>
          <w:i w:val="false"/>
          <w:color w:val="000000"/>
          <w:sz w:val="28"/>
        </w:rPr>
        <w:t>
      1) көрсетілетін қызметті берушінің аудандық бөлімінің маманы;</w:t>
      </w:r>
      <w:r>
        <w:br/>
      </w:r>
      <w:r>
        <w:rPr>
          <w:rFonts w:ascii="Times New Roman"/>
          <w:b w:val="false"/>
          <w:i w:val="false"/>
          <w:color w:val="000000"/>
          <w:sz w:val="28"/>
        </w:rPr>
        <w:t>
      2) көрсетілетін қызметті берушінің аудандық бөлімінің басшысы;</w:t>
      </w:r>
      <w:r>
        <w:br/>
      </w:r>
      <w:r>
        <w:rPr>
          <w:rFonts w:ascii="Times New Roman"/>
          <w:b w:val="false"/>
          <w:i w:val="false"/>
          <w:color w:val="000000"/>
          <w:sz w:val="28"/>
        </w:rPr>
        <w:t>
      3) көрсетілетін қызметті берушінің аудандық бөлімінің жауапты маманы;</w:t>
      </w:r>
      <w:r>
        <w:br/>
      </w:r>
      <w:r>
        <w:rPr>
          <w:rFonts w:ascii="Times New Roman"/>
          <w:b w:val="false"/>
          <w:i w:val="false"/>
          <w:color w:val="000000"/>
          <w:sz w:val="28"/>
        </w:rPr>
        <w:t>
      4) учаскелік комиссия.</w:t>
      </w:r>
      <w:r>
        <w:br/>
      </w:r>
      <w:r>
        <w:rPr>
          <w:rFonts w:ascii="Times New Roman"/>
          <w:b w:val="false"/>
          <w:i w:val="false"/>
          <w:color w:val="000000"/>
          <w:sz w:val="28"/>
        </w:rPr>
        <w:t>
      7. Көрсетілетін қызметті берушінің құрылымдық бөлімшелерінің (қызметкерлерінің) арасында өзара әрекет тәртібін сипаттау:</w:t>
      </w:r>
      <w:r>
        <w:br/>
      </w:r>
      <w:r>
        <w:rPr>
          <w:rFonts w:ascii="Times New Roman"/>
          <w:b w:val="false"/>
          <w:i w:val="false"/>
          <w:color w:val="000000"/>
          <w:sz w:val="28"/>
        </w:rPr>
        <w:t>
      1) көрсетілетін қызметті берушінің аудандық бөлімінің маманы өтінішті қабылдайды, құжат көшірмелерін тексеріп, көрсетілетін қызметті алушыға құжаттардың түпнұсқасын қайтарып береді, құжаттарды кіріс хат-хабарлары журналына тіркейді;</w:t>
      </w:r>
      <w:r>
        <w:br/>
      </w:r>
      <w:r>
        <w:rPr>
          <w:rFonts w:ascii="Times New Roman"/>
          <w:b w:val="false"/>
          <w:i w:val="false"/>
          <w:color w:val="000000"/>
          <w:sz w:val="28"/>
        </w:rPr>
        <w:t>
      2) көрсетілетін қызметті берушінің аудандық бөлім басшысы көрсетілетін қызметті алушының өтінішін көрсетілетін қызметті берушінің аудандық бөлімінің жауапты маманына жазады;</w:t>
      </w:r>
      <w:r>
        <w:br/>
      </w:r>
      <w:r>
        <w:rPr>
          <w:rFonts w:ascii="Times New Roman"/>
          <w:b w:val="false"/>
          <w:i w:val="false"/>
          <w:color w:val="000000"/>
          <w:sz w:val="28"/>
        </w:rPr>
        <w:t>
      3) қызметті берушінің аудандық бөлімінің жауапты маманы екі жұмыс күні ішінде учаскелік комиссияға қарауға береді.</w:t>
      </w:r>
      <w:r>
        <w:br/>
      </w:r>
      <w:r>
        <w:rPr>
          <w:rFonts w:ascii="Times New Roman"/>
          <w:b w:val="false"/>
          <w:i w:val="false"/>
          <w:color w:val="000000"/>
          <w:sz w:val="28"/>
        </w:rPr>
        <w:t>
      4) учаскелік комиссия бес жұмыс күні ішінде:</w:t>
      </w:r>
      <w:r>
        <w:br/>
      </w:r>
      <w:r>
        <w:rPr>
          <w:rFonts w:ascii="Times New Roman"/>
          <w:b w:val="false"/>
          <w:i w:val="false"/>
          <w:color w:val="000000"/>
          <w:sz w:val="28"/>
        </w:rPr>
        <w:t>
      көрсетілетін қызметті алушының қатысуымен, ал ол болмаған жағдайда отбасының кәмелетке толған іс-әрекетке қабілетті мүшелерінің бірінің қатысуымен тұлғаның атаулы әлеуметтік көмек тағайындауға өтініш жасаған тұлғаның (отбасының) материалдық жағдайын тексеруді (бұдан әрі - тексеру) өткізеді (көрсетілетін қызметті алушы бір күнтізбелік жылдың ішінде қайта өтініш берген кезде тексеру жүргізу өтініш берушінің тұрғылықты жері (бір әкімшілік-аумақтық бірлік шегінде), оның (отбасының) құрамы мен табысы өзгерген жағдайда және өтініш беруші ұсынған мәліметтерді нақтылау қажет болған кезде жүзеге асырылады). Көрсетілетін қызметті алушының, ал ол болмаған жағдайда - отбасының кәмелетке толған іс-әрекетке қабілетті мүшелерінің бірінің тексеру жүргізуден бас тартуы учаскелік комиссияның барлық мүшелері қол қоятын хаттамада бекітіледі;</w:t>
      </w:r>
      <w:r>
        <w:br/>
      </w:r>
      <w:r>
        <w:rPr>
          <w:rFonts w:ascii="Times New Roman"/>
          <w:b w:val="false"/>
          <w:i w:val="false"/>
          <w:color w:val="000000"/>
          <w:sz w:val="28"/>
        </w:rPr>
        <w:t>
      қажет болған жағдайда тексеру жүргізуге қажетті жетіспейтін мәліметтерді алу үшін тиісті органдарға сұрау салу немесе көрсетілетін қызметті алушының тапсырған құжаттарының (мәліметтерінің) растығын тексеруге байланысты сұранысты тиісті органдарға жібереді;</w:t>
      </w:r>
      <w:r>
        <w:br/>
      </w:r>
      <w:r>
        <w:rPr>
          <w:rFonts w:ascii="Times New Roman"/>
          <w:b w:val="false"/>
          <w:i w:val="false"/>
          <w:color w:val="000000"/>
          <w:sz w:val="28"/>
        </w:rPr>
        <w:t>
      атаулы әлеуметтік көмекті тағайындауға өтініш берген тұлғаға жүргізілген тексеріс нәтижесінде материалдық жағдайын тексеру актісі жасалады;</w:t>
      </w:r>
      <w:r>
        <w:br/>
      </w:r>
      <w:r>
        <w:rPr>
          <w:rFonts w:ascii="Times New Roman"/>
          <w:b w:val="false"/>
          <w:i w:val="false"/>
          <w:color w:val="000000"/>
          <w:sz w:val="28"/>
        </w:rPr>
        <w:t>
      көрсетілетін қызметті алушыны, ал ол болмаған жағдайда - отбасының тексеру жүргізуге қатысқан, кәмелетке толған іс-әрекетке қабілетті мүшелерінің біріне актіге қол қойғызып, таныстырады;</w:t>
      </w:r>
      <w:r>
        <w:br/>
      </w:r>
      <w:r>
        <w:rPr>
          <w:rFonts w:ascii="Times New Roman"/>
          <w:b w:val="false"/>
          <w:i w:val="false"/>
          <w:color w:val="000000"/>
          <w:sz w:val="28"/>
        </w:rPr>
        <w:t>
      ұсынылған құжаттар және/немесе материалдық жағдайын тексерудің нәтижелері негізінде учаскелік комиссия шешім шығарады және мемлекеттік көмек көрсетуге мұқтаждығы туралы немесе көрсетілетін қызметті алушыға мемлекеттік қызмет көрсетуден бас тарту туралы қорытынды түрінде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ресімдейді, оған төраға мен комиссия мүшелері қол қояды және көрсетілетін қызметті алушы онымен танысып, қол қояды;</w:t>
      </w:r>
      <w:r>
        <w:br/>
      </w:r>
      <w:r>
        <w:rPr>
          <w:rFonts w:ascii="Times New Roman"/>
          <w:b w:val="false"/>
          <w:i w:val="false"/>
          <w:color w:val="000000"/>
          <w:sz w:val="28"/>
        </w:rPr>
        <w:t>
      қорытындыны құжаттармен бірге көрсетілетін қызметті берушінің аудандық бөліміне береді.</w:t>
      </w:r>
      <w:r>
        <w:br/>
      </w:r>
      <w:r>
        <w:rPr>
          <w:rFonts w:ascii="Times New Roman"/>
          <w:b w:val="false"/>
          <w:i w:val="false"/>
          <w:color w:val="000000"/>
          <w:sz w:val="28"/>
        </w:rPr>
        <w:t>
      5) көрсетілетін қызметті берушінің аудандық бөлімі келесі процедураларды орындайды:</w:t>
      </w:r>
      <w:r>
        <w:br/>
      </w:r>
      <w:r>
        <w:rPr>
          <w:rFonts w:ascii="Times New Roman"/>
          <w:b w:val="false"/>
          <w:i w:val="false"/>
          <w:color w:val="000000"/>
          <w:sz w:val="28"/>
        </w:rPr>
        <w:t>
      аудандық бөлімнің жауапты маманы көрсетілетін қызметті алушының мәліметтерін базаға кіргізеді және өтініште көрсетілген көрсетілетін қызметті алушының (оның отбасының) табысын Қазақстан Республикасы Еңбек және халықты әлеуметтік қорғау министрлігі Мемлекеттік зейнетақы төлеу жөніндегі орталығының мәліметтер базасымен салыстырады және өтініште көрсетілген көрсетілетін қызметті алушының (оның отбасының) табысы Қазақстан Республикасы Еңбек және халықты әлеуметтік қорғау министрлігі Мемлекеттік зейнетақы төлеу жөніндегі орталығының мәліметтер базасымен сәйкес келмеген жағдайда қабылданған құжаттарды, учаскелік комиссияның қорытындысын аудандық бөлімнің басшысына береді;</w:t>
      </w:r>
      <w:r>
        <w:br/>
      </w:r>
      <w:r>
        <w:rPr>
          <w:rFonts w:ascii="Times New Roman"/>
          <w:b w:val="false"/>
          <w:i w:val="false"/>
          <w:color w:val="000000"/>
          <w:sz w:val="28"/>
        </w:rPr>
        <w:t>
      көрсетілетін қызметті берушінің аудандық бөлімнің басшысы атаулы әлеуметтік көмекті тағайындау немесе тағайындаудан бас тарту туралы шешім шығарады;</w:t>
      </w:r>
      <w:r>
        <w:br/>
      </w:r>
      <w:r>
        <w:rPr>
          <w:rFonts w:ascii="Times New Roman"/>
          <w:b w:val="false"/>
          <w:i w:val="false"/>
          <w:color w:val="000000"/>
          <w:sz w:val="28"/>
        </w:rPr>
        <w:t>
      көрсетілетін қызметті берушінің аудандық бөлімнің жауапты маманы шешім және мемлекеттік қызметті көрсету немесе бас тарту себептерін көрсете отырып, мемлекеттік қызметті көрсетуден бас тарту туралы жазбаша хабарламаны дайындайды;</w:t>
      </w:r>
      <w:r>
        <w:br/>
      </w:r>
      <w:r>
        <w:rPr>
          <w:rFonts w:ascii="Times New Roman"/>
          <w:b w:val="false"/>
          <w:i w:val="false"/>
          <w:color w:val="000000"/>
          <w:sz w:val="28"/>
        </w:rPr>
        <w:t>
      көрсетілетін қызметті берушінің аудандық бөлімнің басшысы шешімге және атаулы әлеуметтік көмек тағайындау немесе тағайындаудан бас тарту туралы хабарламаға қол қояды;</w:t>
      </w:r>
      <w:r>
        <w:br/>
      </w:r>
      <w:r>
        <w:rPr>
          <w:rFonts w:ascii="Times New Roman"/>
          <w:b w:val="false"/>
          <w:i w:val="false"/>
          <w:color w:val="000000"/>
          <w:sz w:val="28"/>
        </w:rPr>
        <w:t>
      мемлекеттік атаулы әлеуметтік көмекті тағайындау (тағайындаудан бас тарту) туралы хабарламаны жеткізу тұрғылықты жері бойынша көрсетілетін қызметті берушінің аудандық бөліміне көрсетілетін қызметті алушының өзі келгенде немесе пошталық хабарлама арқылы жүзеге асырылады.</w:t>
      </w:r>
      <w:r>
        <w:br/>
      </w:r>
      <w:r>
        <w:rPr>
          <w:rFonts w:ascii="Times New Roman"/>
          <w:b w:val="false"/>
          <w:i w:val="false"/>
          <w:color w:val="000000"/>
          <w:sz w:val="28"/>
        </w:rPr>
        <w:t>
      8. Көрсетілетін қызметті берушіде құжаттарды қабылдау және мемлекеттік қызметтің нәтижесін беру – Қазақстан Республикасының еңбек заңнамасына сәйкес </w:t>
      </w:r>
      <w:r>
        <w:rPr>
          <w:rFonts w:ascii="Times New Roman"/>
          <w:b w:val="false"/>
          <w:i w:val="false"/>
          <w:color w:val="000000"/>
          <w:sz w:val="28"/>
        </w:rPr>
        <w:t>демалыс</w:t>
      </w:r>
      <w:r>
        <w:rPr>
          <w:rFonts w:ascii="Times New Roman"/>
          <w:b w:val="false"/>
          <w:i w:val="false"/>
          <w:color w:val="000000"/>
          <w:sz w:val="28"/>
        </w:rPr>
        <w:t xml:space="preserve"> және </w:t>
      </w:r>
      <w:r>
        <w:rPr>
          <w:rFonts w:ascii="Times New Roman"/>
          <w:b w:val="false"/>
          <w:i w:val="false"/>
          <w:color w:val="000000"/>
          <w:sz w:val="28"/>
        </w:rPr>
        <w:t>мереке күндерін</w:t>
      </w:r>
      <w:r>
        <w:rPr>
          <w:rFonts w:ascii="Times New Roman"/>
          <w:b w:val="false"/>
          <w:i w:val="false"/>
          <w:color w:val="000000"/>
          <w:sz w:val="28"/>
        </w:rPr>
        <w:t xml:space="preserve"> қоспағанда, дүйсенбіден бастап жұманы қоса алғанда, сағат 9.00-ден 18.00-ға дейін, түскі үзіліс сағат 13.00-ден 14.00-ге дейін жүзеге асырылады.</w:t>
      </w:r>
      <w:r>
        <w:br/>
      </w:r>
      <w:r>
        <w:rPr>
          <w:rFonts w:ascii="Times New Roman"/>
          <w:b w:val="false"/>
          <w:i w:val="false"/>
          <w:color w:val="000000"/>
          <w:sz w:val="28"/>
        </w:rPr>
        <w:t>
      Мемлекеттік көрсетілетін қызмет алдын ала жазылусыз және жеделдетіп қызмет көрсетусіз кезек тәртібімен көрсетіледі.</w:t>
      </w:r>
      <w:r>
        <w:br/>
      </w:r>
      <w:r>
        <w:rPr>
          <w:rFonts w:ascii="Times New Roman"/>
          <w:b w:val="false"/>
          <w:i w:val="false"/>
          <w:color w:val="000000"/>
          <w:sz w:val="28"/>
        </w:rPr>
        <w:t>
      9. Мемлекеттік қызметті көрсету мерзімі:</w:t>
      </w:r>
      <w:r>
        <w:br/>
      </w:r>
      <w:r>
        <w:rPr>
          <w:rFonts w:ascii="Times New Roman"/>
          <w:b w:val="false"/>
          <w:i w:val="false"/>
          <w:color w:val="000000"/>
          <w:sz w:val="28"/>
        </w:rPr>
        <w:t>
      1) көрсетілетін қызметті берушіге, ХҚО-ға құжаттардың топтамасын тапсырған сәттен бастап – 7 (жеті) жұмыс күні ішінде;</w:t>
      </w:r>
      <w:r>
        <w:br/>
      </w:r>
      <w:r>
        <w:rPr>
          <w:rFonts w:ascii="Times New Roman"/>
          <w:b w:val="false"/>
          <w:i w:val="false"/>
          <w:color w:val="000000"/>
          <w:sz w:val="28"/>
        </w:rPr>
        <w:t>
      2) көрсетілетін қызметті алушы жүгінген күні сол жерде құжаттардың топтамасын тапсыру үшін күтудің рұқсат етілген ең ұзақ уақыты бір көрсетілетін қызметті алушыға қызмет көрсетуге 15 минуттан асырмай есептегенде, кезектегі адамдардың санына байланысты;</w:t>
      </w:r>
      <w:r>
        <w:br/>
      </w:r>
      <w:r>
        <w:rPr>
          <w:rFonts w:ascii="Times New Roman"/>
          <w:b w:val="false"/>
          <w:i w:val="false"/>
          <w:color w:val="000000"/>
          <w:sz w:val="28"/>
        </w:rPr>
        <w:t>
      3) көрсетілетін қызметті алушыға қызмет көрсетудің рұқсат етілген ең ұзақ уақыты – 15 минуттан аспайды.</w:t>
      </w:r>
      <w:r>
        <w:br/>
      </w:r>
      <w:r>
        <w:rPr>
          <w:rFonts w:ascii="Times New Roman"/>
          <w:b w:val="false"/>
          <w:i w:val="false"/>
          <w:color w:val="000000"/>
          <w:sz w:val="28"/>
        </w:rPr>
        <w:t>
      Көрсетілетін қызметті алушы барлық қажетті құжаттарды тапсырған кезде көрсетілетін қызметті берушіде – көрсетілетін қызметі алушыға тіркелген және мемлекеттік қызметті алатын күні, құжаттарды қабылдаған адамның тегі мен аты-жөні көрсетілген өтініштің үзбелі талоны беріледі.</w:t>
      </w:r>
      <w:r>
        <w:br/>
      </w:r>
      <w:r>
        <w:rPr>
          <w:rFonts w:ascii="Times New Roman"/>
          <w:b w:val="false"/>
          <w:i w:val="false"/>
          <w:color w:val="000000"/>
          <w:sz w:val="28"/>
        </w:rPr>
        <w:t>
      10. Көрсетілетін қызметті берушінің қызметкерлерінің арасында өзара әрекет тәртібін сипаттау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блок-сызбаға сәйкес келтірілген.</w:t>
      </w:r>
      <w:r>
        <w:br/>
      </w:r>
      <w:r>
        <w:rPr>
          <w:rFonts w:ascii="Times New Roman"/>
          <w:b w:val="false"/>
          <w:i w:val="false"/>
          <w:color w:val="000000"/>
          <w:sz w:val="28"/>
        </w:rPr>
        <w:t>
 </w:t>
      </w:r>
    </w:p>
    <w:bookmarkEnd w:id="91"/>
    <w:bookmarkStart w:name="z115" w:id="92"/>
    <w:p>
      <w:pPr>
        <w:spacing w:after="0"/>
        <w:ind w:left="0"/>
        <w:jc w:val="left"/>
      </w:pPr>
      <w:r>
        <w:rPr>
          <w:rFonts w:ascii="Times New Roman"/>
          <w:b/>
          <w:i w:val="false"/>
          <w:color w:val="000000"/>
        </w:rPr>
        <w:t xml:space="preserve"> 
4. Мемлекеттік қызмет көрсету үрдісінде халыққа қызмет көрсету орталығымен өзара әрекет тәртібін сипаттау</w:t>
      </w:r>
    </w:p>
    <w:bookmarkEnd w:id="92"/>
    <w:bookmarkStart w:name="z116" w:id="93"/>
    <w:p>
      <w:pPr>
        <w:spacing w:after="0"/>
        <w:ind w:left="0"/>
        <w:jc w:val="both"/>
      </w:pPr>
      <w:r>
        <w:rPr>
          <w:rFonts w:ascii="Times New Roman"/>
          <w:b w:val="false"/>
          <w:i w:val="false"/>
          <w:color w:val="000000"/>
          <w:sz w:val="28"/>
        </w:rPr>
        <w:t>
      11. ХҚО-ң құжаттарды қабылдау және мемлекеттік қызметті көрсету нәтижесін беру – Қазақстан Республикасының еңбек заңнамасына және белгіленген жұмыс кестесіне сәйкес </w:t>
      </w:r>
      <w:r>
        <w:rPr>
          <w:rFonts w:ascii="Times New Roman"/>
          <w:b w:val="false"/>
          <w:i w:val="false"/>
          <w:color w:val="000000"/>
          <w:sz w:val="28"/>
        </w:rPr>
        <w:t>демалыс</w:t>
      </w:r>
      <w:r>
        <w:rPr>
          <w:rFonts w:ascii="Times New Roman"/>
          <w:b w:val="false"/>
          <w:i w:val="false"/>
          <w:color w:val="000000"/>
          <w:sz w:val="28"/>
        </w:rPr>
        <w:t xml:space="preserve"> және </w:t>
      </w:r>
      <w:r>
        <w:rPr>
          <w:rFonts w:ascii="Times New Roman"/>
          <w:b w:val="false"/>
          <w:i w:val="false"/>
          <w:color w:val="000000"/>
          <w:sz w:val="28"/>
        </w:rPr>
        <w:t>мереке күндерінен</w:t>
      </w:r>
      <w:r>
        <w:rPr>
          <w:rFonts w:ascii="Times New Roman"/>
          <w:b w:val="false"/>
          <w:i w:val="false"/>
          <w:color w:val="000000"/>
          <w:sz w:val="28"/>
        </w:rPr>
        <w:t xml:space="preserve"> басқа, дүйсенбіден бастап сенбіні қоса алғанда, жұмыс кестесіне сәйкес түскі үзіліссіз сағат 9.00-ден 20.00-ге дейін жүзеге асырылады.</w:t>
      </w:r>
      <w:r>
        <w:br/>
      </w:r>
      <w:r>
        <w:rPr>
          <w:rFonts w:ascii="Times New Roman"/>
          <w:b w:val="false"/>
          <w:i w:val="false"/>
          <w:color w:val="000000"/>
          <w:sz w:val="28"/>
        </w:rPr>
        <w:t>
      Қабылдау алдын ала жазылусыз және жеделдетіп қызмет көрсетусіз «электрондық кезек» тәртібінде жүзеге асырылады. Көрсетілетін қызметті алушының қалауы бойынша портал арқылы электрондық кезекті «броньдауға» болады.</w:t>
      </w:r>
      <w:r>
        <w:br/>
      </w:r>
      <w:r>
        <w:rPr>
          <w:rFonts w:ascii="Times New Roman"/>
          <w:b w:val="false"/>
          <w:i w:val="false"/>
          <w:color w:val="000000"/>
          <w:sz w:val="28"/>
        </w:rPr>
        <w:t>
      Мемлекеттік қызметті көрсетуге қажетті құжаттарды ХҚО арқылы қабылдау кезінде көрсетілетін қызметті алушыға тиісті құжаттардың қабылданғаны туралы:</w:t>
      </w:r>
      <w:r>
        <w:br/>
      </w:r>
      <w:r>
        <w:rPr>
          <w:rFonts w:ascii="Times New Roman"/>
          <w:b w:val="false"/>
          <w:i w:val="false"/>
          <w:color w:val="000000"/>
          <w:sz w:val="28"/>
        </w:rPr>
        <w:t>
      1) өтініштің нөмірі мен қабылданған күні көрсетілген өтініш;</w:t>
      </w:r>
      <w:r>
        <w:br/>
      </w:r>
      <w:r>
        <w:rPr>
          <w:rFonts w:ascii="Times New Roman"/>
          <w:b w:val="false"/>
          <w:i w:val="false"/>
          <w:color w:val="000000"/>
          <w:sz w:val="28"/>
        </w:rPr>
        <w:t>
      2) сұрау салынған мемлекеттік көрсетілетін қызмет түрі;</w:t>
      </w:r>
      <w:r>
        <w:br/>
      </w:r>
      <w:r>
        <w:rPr>
          <w:rFonts w:ascii="Times New Roman"/>
          <w:b w:val="false"/>
          <w:i w:val="false"/>
          <w:color w:val="000000"/>
          <w:sz w:val="28"/>
        </w:rPr>
        <w:t>
      3) қоса берілген құжаттардың саны мен атауы;</w:t>
      </w:r>
      <w:r>
        <w:br/>
      </w:r>
      <w:r>
        <w:rPr>
          <w:rFonts w:ascii="Times New Roman"/>
          <w:b w:val="false"/>
          <w:i w:val="false"/>
          <w:color w:val="000000"/>
          <w:sz w:val="28"/>
        </w:rPr>
        <w:t>
      4) құжаттардың берілетін күні (уақыты) мен орны;</w:t>
      </w:r>
      <w:r>
        <w:br/>
      </w:r>
      <w:r>
        <w:rPr>
          <w:rFonts w:ascii="Times New Roman"/>
          <w:b w:val="false"/>
          <w:i w:val="false"/>
          <w:color w:val="000000"/>
          <w:sz w:val="28"/>
        </w:rPr>
        <w:t>
      5) орталықтың құжаттарды ресімдеуге өтінішті қабылдаған қызметкерінің тегі, аты, әкесінің аты;</w:t>
      </w:r>
      <w:r>
        <w:br/>
      </w:r>
      <w:r>
        <w:rPr>
          <w:rFonts w:ascii="Times New Roman"/>
          <w:b w:val="false"/>
          <w:i w:val="false"/>
          <w:color w:val="000000"/>
          <w:sz w:val="28"/>
        </w:rPr>
        <w:t>
      6) 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көрсетілген қолхат беріледі.</w:t>
      </w:r>
      <w:r>
        <w:br/>
      </w:r>
      <w:r>
        <w:rPr>
          <w:rFonts w:ascii="Times New Roman"/>
          <w:b w:val="false"/>
          <w:i w:val="false"/>
          <w:color w:val="000000"/>
          <w:sz w:val="28"/>
        </w:rPr>
        <w:t>
      Стандарттың </w:t>
      </w:r>
      <w:r>
        <w:rPr>
          <w:rFonts w:ascii="Times New Roman"/>
          <w:b w:val="false"/>
          <w:i w:val="false"/>
          <w:color w:val="000000"/>
          <w:sz w:val="28"/>
        </w:rPr>
        <w:t>9 тармағының</w:t>
      </w:r>
      <w:r>
        <w:rPr>
          <w:rFonts w:ascii="Times New Roman"/>
          <w:b w:val="false"/>
          <w:i w:val="false"/>
          <w:color w:val="000000"/>
          <w:sz w:val="28"/>
        </w:rPr>
        <w:t xml:space="preserve"> бірінші бөлігінің 2) – 4) тармақшаларында көрсетілген құжаттардың бланкілері мемлекеттік қызметті көрсету орындарында көрсетілетін қызметті алушыларға беріледі және олар өздері толтырады. Осы тармақтың бірінші бөлігінің 5) тармақшасында көрсетілген құжат түпнұсқада беріледі. Стандарттың </w:t>
      </w:r>
      <w:r>
        <w:rPr>
          <w:rFonts w:ascii="Times New Roman"/>
          <w:b w:val="false"/>
          <w:i w:val="false"/>
          <w:color w:val="000000"/>
          <w:sz w:val="28"/>
        </w:rPr>
        <w:t>9 тармағының</w:t>
      </w:r>
      <w:r>
        <w:rPr>
          <w:rFonts w:ascii="Times New Roman"/>
          <w:b w:val="false"/>
          <w:i w:val="false"/>
          <w:color w:val="000000"/>
          <w:sz w:val="28"/>
        </w:rPr>
        <w:t xml:space="preserve"> бірінші бөлігінің 6) тармақшасында көрсетілген құжат салыстырып тексеру үшін түпнұсқа мен көшірмеде беріледі, содан кейін түпнұсқасы көрсетілетін қызметті алушыға қайтарылады.</w:t>
      </w:r>
      <w:r>
        <w:br/>
      </w:r>
      <w:r>
        <w:rPr>
          <w:rFonts w:ascii="Times New Roman"/>
          <w:b w:val="false"/>
          <w:i w:val="false"/>
          <w:color w:val="000000"/>
          <w:sz w:val="28"/>
        </w:rPr>
        <w:t>
      Көрсетілген құжаттардағы ақпарат мемлекеттік ақпараттық жүйелерде расталған кезде көрсетілетін қызметті алушының жеке басын куәландыратын тұрғылықты жері бойынша тіркелгенін растайтын құжаттардың көшірмелерін ұсыну талап етілмейді.</w:t>
      </w:r>
      <w:r>
        <w:br/>
      </w:r>
      <w:r>
        <w:rPr>
          <w:rFonts w:ascii="Times New Roman"/>
          <w:b w:val="false"/>
          <w:i w:val="false"/>
          <w:color w:val="000000"/>
          <w:sz w:val="28"/>
        </w:rPr>
        <w:t>
      Көрсетілетін қызметті берушінің аудандық бөлімі, ХҚО,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r>
        <w:br/>
      </w:r>
      <w:r>
        <w:rPr>
          <w:rFonts w:ascii="Times New Roman"/>
          <w:b w:val="false"/>
          <w:i w:val="false"/>
          <w:color w:val="000000"/>
          <w:sz w:val="28"/>
        </w:rPr>
        <w:t>
      Көрсетілетін қызметті алушы осы мемлекеттік көрсетілетін қызмет стандартының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ХҚО қызметкері құжаттарды қабылдаудан бас тарту туралы қолхат береді.</w:t>
      </w:r>
      <w:r>
        <w:br/>
      </w:r>
      <w:r>
        <w:rPr>
          <w:rFonts w:ascii="Times New Roman"/>
          <w:b w:val="false"/>
          <w:i w:val="false"/>
          <w:color w:val="000000"/>
          <w:sz w:val="28"/>
        </w:rPr>
        <w:t>
      12. ХҚО қызметкері дайын құжаттарды беруді қолхатта көрсетілген мерзім негізінде жеке басын куәландыратын құжатты көрсеткен жағдайда жүзеге асырады.</w:t>
      </w:r>
      <w:r>
        <w:br/>
      </w:r>
      <w:r>
        <w:rPr>
          <w:rFonts w:ascii="Times New Roman"/>
          <w:b w:val="false"/>
          <w:i w:val="false"/>
          <w:color w:val="000000"/>
          <w:sz w:val="28"/>
        </w:rPr>
        <w:t>
      13. Денсаулық жағдайына байланысты ХҚО-ға өзі баруға мүмкіндігі жоқ көрсетілетін қызметті алушылардың мемлекеттік қызмет көрсетуге қажетті құжаттарын қабылдауды ХҚО қызметкері көрсетілетін қызметті алушының тұрғылықты жеріне барып жүргізеді.</w:t>
      </w:r>
      <w:r>
        <w:br/>
      </w:r>
      <w:r>
        <w:rPr>
          <w:rFonts w:ascii="Times New Roman"/>
          <w:b w:val="false"/>
          <w:i w:val="false"/>
          <w:color w:val="000000"/>
          <w:sz w:val="28"/>
        </w:rPr>
        <w:t>
      14. Көрсетілетін қызметті алушының мемлекеттік қызметті көрсетудің мәртебесі туралы ақпаратты көрсетілетін қызметті берушінің анықтамалық қызметтері, сондай-ақ мемлекеттік қызметтер көрсету мәселелері жөніндегі бірыңғай байланыс орталығы арқылы алуға мүмкіндігі бар.</w:t>
      </w:r>
      <w:r>
        <w:br/>
      </w:r>
      <w:r>
        <w:rPr>
          <w:rFonts w:ascii="Times New Roman"/>
          <w:b w:val="false"/>
          <w:i w:val="false"/>
          <w:color w:val="000000"/>
          <w:sz w:val="28"/>
        </w:rPr>
        <w:t>
      15. Мемлекеттік қызмет көрсету процесінде көрсетілетін қызмет берушінің құрылымдық бөлімдерінің (қызметкерлерінің) өзара әрекеті, сондай-ақ ХҚО-мен өзара әрекет тәртібі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сызба түрінде толық сипатталған.</w:t>
      </w:r>
      <w:r>
        <w:br/>
      </w:r>
      <w:r>
        <w:rPr>
          <w:rFonts w:ascii="Times New Roman"/>
          <w:b w:val="false"/>
          <w:i w:val="false"/>
          <w:color w:val="000000"/>
          <w:sz w:val="28"/>
        </w:rPr>
        <w:t>
</w:t>
      </w:r>
      <w:r>
        <w:rPr>
          <w:rFonts w:ascii="Times New Roman"/>
          <w:b w:val="false"/>
          <w:i w:val="false"/>
          <w:color w:val="000000"/>
          <w:sz w:val="28"/>
        </w:rPr>
        <w:t>
      16. Мемлекеттік қызмет көрсету процесінде рәсімдердің (іс-қимылдардың) жүйелілігін, көрсетілетін қызметті берушінің құрылымдық бөлімшелерінің (қызметкерлерінің) өзара іс-қимылдарының толық сипаттамасы, сонымен қатар өзге көрсетілетін қызметті берушілермен халыққа қызмет көрсету орталығымен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r>
        <w:rPr>
          <w:rFonts w:ascii="Times New Roman"/>
          <w:b w:val="false"/>
          <w:i w:val="false"/>
          <w:color w:val="ff0000"/>
          <w:sz w:val="28"/>
        </w:rPr>
        <w:t xml:space="preserve">     Ескерту. Регламент 16-тармақпен толықтырылды - Алматы қаласы әкімдігінің 28.10.2014 № 4/886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bookmarkEnd w:id="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17" w:id="94"/>
          <w:p>
            <w:pPr>
              <w:spacing w:after="20"/>
              <w:ind w:left="20"/>
              <w:jc w:val="both"/>
            </w:pPr>
            <w:r>
              <w:rPr>
                <w:rFonts w:ascii="Times New Roman"/>
                <w:b w:val="false"/>
                <w:i w:val="false"/>
                <w:color w:val="000000"/>
                <w:sz w:val="20"/>
              </w:rPr>
              <w:t>
«Мемлекеттік атаулы әлеуметтік</w:t>
            </w:r>
            <w:r>
              <w:br/>
            </w:r>
            <w:r>
              <w:rPr>
                <w:rFonts w:ascii="Times New Roman"/>
                <w:b w:val="false"/>
                <w:i w:val="false"/>
                <w:color w:val="000000"/>
                <w:sz w:val="20"/>
              </w:rPr>
              <w:t>
көмек тағайындау» мемлекеттік</w:t>
            </w:r>
            <w:r>
              <w:br/>
            </w:r>
            <w:r>
              <w:rPr>
                <w:rFonts w:ascii="Times New Roman"/>
                <w:b w:val="false"/>
                <w:i w:val="false"/>
                <w:color w:val="000000"/>
                <w:sz w:val="20"/>
              </w:rPr>
              <w:t>
көрсетілетін қызмет регламентіне</w:t>
            </w:r>
            <w:r>
              <w:br/>
            </w:r>
            <w:r>
              <w:rPr>
                <w:rFonts w:ascii="Times New Roman"/>
                <w:b w:val="false"/>
                <w:i w:val="false"/>
                <w:color w:val="000000"/>
                <w:sz w:val="20"/>
              </w:rPr>
              <w:t>
1 қосымша</w:t>
            </w:r>
          </w:p>
          <w:bookmarkEnd w:id="94"/>
        </w:tc>
      </w:tr>
    </w:tbl>
    <w:bookmarkStart w:name="z118" w:id="95"/>
    <w:p>
      <w:pPr>
        <w:spacing w:after="0"/>
        <w:ind w:left="0"/>
        <w:jc w:val="left"/>
      </w:pPr>
      <w:r>
        <w:rPr>
          <w:rFonts w:ascii="Times New Roman"/>
          <w:b/>
          <w:i w:val="false"/>
          <w:color w:val="000000"/>
        </w:rPr>
        <w:t xml:space="preserve"> 
Функционалдық өзара әрекеттесу диаграммасы</w:t>
      </w:r>
    </w:p>
    <w:bookmarkEnd w:id="95"/>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5593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19" w:id="96"/>
          <w:p>
            <w:pPr>
              <w:spacing w:after="20"/>
              <w:ind w:left="20"/>
              <w:jc w:val="both"/>
            </w:pPr>
            <w:r>
              <w:rPr>
                <w:rFonts w:ascii="Times New Roman"/>
                <w:b w:val="false"/>
                <w:i w:val="false"/>
                <w:color w:val="000000"/>
                <w:sz w:val="20"/>
              </w:rPr>
              <w:t>
«Мемлекеттік атаулы әлеуметтік</w:t>
            </w:r>
            <w:r>
              <w:br/>
            </w:r>
            <w:r>
              <w:rPr>
                <w:rFonts w:ascii="Times New Roman"/>
                <w:b w:val="false"/>
                <w:i w:val="false"/>
                <w:color w:val="000000"/>
                <w:sz w:val="20"/>
              </w:rPr>
              <w:t>
көмек тағайындау» мемлекеттік</w:t>
            </w:r>
            <w:r>
              <w:br/>
            </w:r>
            <w:r>
              <w:rPr>
                <w:rFonts w:ascii="Times New Roman"/>
                <w:b w:val="false"/>
                <w:i w:val="false"/>
                <w:color w:val="000000"/>
                <w:sz w:val="20"/>
              </w:rPr>
              <w:t>
көрсетілетін қызмет регламентіне</w:t>
            </w:r>
            <w:r>
              <w:br/>
            </w:r>
            <w:r>
              <w:rPr>
                <w:rFonts w:ascii="Times New Roman"/>
                <w:b w:val="false"/>
                <w:i w:val="false"/>
                <w:color w:val="000000"/>
                <w:sz w:val="20"/>
              </w:rPr>
              <w:t>
2 қосымша</w:t>
            </w:r>
          </w:p>
          <w:bookmarkEnd w:id="96"/>
        </w:tc>
      </w:tr>
    </w:tbl>
    <w:bookmarkStart w:name="z120" w:id="97"/>
    <w:p>
      <w:pPr>
        <w:spacing w:after="0"/>
        <w:ind w:left="0"/>
        <w:jc w:val="left"/>
      </w:pPr>
      <w:r>
        <w:rPr>
          <w:rFonts w:ascii="Times New Roman"/>
          <w:b/>
          <w:i w:val="false"/>
          <w:color w:val="000000"/>
        </w:rPr>
        <w:t xml:space="preserve"> 
Функционалдық өзара әрекеттесу диаграммасы</w:t>
      </w:r>
    </w:p>
    <w:bookmarkEnd w:id="97"/>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5560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21" w:id="98"/>
          <w:p>
            <w:pPr>
              <w:spacing w:after="20"/>
              <w:ind w:left="20"/>
              <w:jc w:val="both"/>
            </w:pPr>
            <w:r>
              <w:rPr>
                <w:rFonts w:ascii="Times New Roman"/>
                <w:b w:val="false"/>
                <w:i w:val="false"/>
                <w:color w:val="000000"/>
                <w:sz w:val="20"/>
              </w:rPr>
              <w:t>
«Мемлекеттік атаулы әлеуметтік</w:t>
            </w:r>
            <w:r>
              <w:br/>
            </w:r>
            <w:r>
              <w:rPr>
                <w:rFonts w:ascii="Times New Roman"/>
                <w:b w:val="false"/>
                <w:i w:val="false"/>
                <w:color w:val="000000"/>
                <w:sz w:val="20"/>
              </w:rPr>
              <w:t>
көмек тағайындау» мемлекеттік</w:t>
            </w:r>
            <w:r>
              <w:br/>
            </w:r>
            <w:r>
              <w:rPr>
                <w:rFonts w:ascii="Times New Roman"/>
                <w:b w:val="false"/>
                <w:i w:val="false"/>
                <w:color w:val="000000"/>
                <w:sz w:val="20"/>
              </w:rPr>
              <w:t>
көрсетілетін қызмет регламентіне</w:t>
            </w:r>
            <w:r>
              <w:br/>
            </w:r>
            <w:r>
              <w:rPr>
                <w:rFonts w:ascii="Times New Roman"/>
                <w:b w:val="false"/>
                <w:i w:val="false"/>
                <w:color w:val="000000"/>
                <w:sz w:val="20"/>
              </w:rPr>
              <w:t>
3 қосымша</w:t>
            </w:r>
          </w:p>
          <w:bookmarkEnd w:id="98"/>
        </w:tc>
      </w:tr>
    </w:tbl>
    <w:bookmarkStart w:name="z122" w:id="99"/>
    <w:p>
      <w:pPr>
        <w:spacing w:after="0"/>
        <w:ind w:left="0"/>
        <w:jc w:val="left"/>
      </w:pPr>
      <w:r>
        <w:rPr>
          <w:rFonts w:ascii="Times New Roman"/>
          <w:b/>
          <w:i w:val="false"/>
          <w:color w:val="000000"/>
        </w:rPr>
        <w:t xml:space="preserve"> 
      Учаскелік комиссияның №__қорытындысы</w:t>
      </w:r>
    </w:p>
    <w:bookmarkEnd w:id="99"/>
    <w:p>
      <w:pPr>
        <w:spacing w:after="0"/>
        <w:ind w:left="0"/>
        <w:jc w:val="both"/>
      </w:pPr>
      <w:r>
        <w:rPr>
          <w:rFonts w:ascii="Times New Roman"/>
          <w:b w:val="false"/>
          <w:i w:val="false"/>
          <w:color w:val="000000"/>
          <w:sz w:val="28"/>
        </w:rPr>
        <w:t>      ___ ______20__ж.</w:t>
      </w:r>
      <w:r>
        <w:br/>
      </w:r>
      <w:r>
        <w:rPr>
          <w:rFonts w:ascii="Times New Roman"/>
          <w:b w:val="false"/>
          <w:i w:val="false"/>
          <w:color w:val="000000"/>
          <w:sz w:val="28"/>
        </w:rPr>
        <w:t>
      Учаскелік комиссия «Мемлекеттік атаулы әлеуметтік көмек туралы»</w:t>
      </w:r>
      <w:r>
        <w:br/>
      </w:r>
      <w:r>
        <w:rPr>
          <w:rFonts w:ascii="Times New Roman"/>
          <w:b w:val="false"/>
          <w:i w:val="false"/>
          <w:color w:val="000000"/>
          <w:sz w:val="28"/>
        </w:rPr>
        <w:t>
      Қазақстан Республикасы Заңының 5-бабына сәйкес отбасының</w:t>
      </w:r>
      <w:r>
        <w:br/>
      </w:r>
      <w:r>
        <w:rPr>
          <w:rFonts w:ascii="Times New Roman"/>
          <w:b w:val="false"/>
          <w:i w:val="false"/>
          <w:color w:val="000000"/>
          <w:sz w:val="28"/>
        </w:rPr>
        <w:t>
      (өтініш берушінің)____________________________________________</w:t>
      </w:r>
      <w:r>
        <w:br/>
      </w:r>
      <w:r>
        <w:rPr>
          <w:rFonts w:ascii="Times New Roman"/>
          <w:b w:val="false"/>
          <w:i w:val="false"/>
          <w:color w:val="000000"/>
          <w:sz w:val="28"/>
        </w:rPr>
        <w:t>
      ________________________________________________________</w:t>
      </w:r>
      <w:r>
        <w:br/>
      </w:r>
      <w:r>
        <w:rPr>
          <w:rFonts w:ascii="Times New Roman"/>
          <w:b w:val="false"/>
          <w:i w:val="false"/>
          <w:color w:val="000000"/>
          <w:sz w:val="28"/>
        </w:rPr>
        <w:t>
      (тегі, аты, әкесінің аты)</w:t>
      </w:r>
      <w:r>
        <w:br/>
      </w:r>
      <w:r>
        <w:rPr>
          <w:rFonts w:ascii="Times New Roman"/>
          <w:b w:val="false"/>
          <w:i w:val="false"/>
          <w:color w:val="000000"/>
          <w:sz w:val="28"/>
        </w:rPr>
        <w:t>
      өтініш және оған қоса берілген құжаттарды қарап,</w:t>
      </w:r>
      <w:r>
        <w:br/>
      </w:r>
      <w:r>
        <w:rPr>
          <w:rFonts w:ascii="Times New Roman"/>
          <w:b w:val="false"/>
          <w:i w:val="false"/>
          <w:color w:val="000000"/>
          <w:sz w:val="28"/>
        </w:rPr>
        <w:t>
      ________________________________________________________</w:t>
      </w:r>
      <w:r>
        <w:br/>
      </w:r>
      <w:r>
        <w:rPr>
          <w:rFonts w:ascii="Times New Roman"/>
          <w:b w:val="false"/>
          <w:i w:val="false"/>
          <w:color w:val="000000"/>
          <w:sz w:val="28"/>
        </w:rPr>
        <w:t>
      (ұсынылған құжаттар және (немесе) өтініш берушінің</w:t>
      </w:r>
      <w:r>
        <w:br/>
      </w:r>
      <w:r>
        <w:rPr>
          <w:rFonts w:ascii="Times New Roman"/>
          <w:b w:val="false"/>
          <w:i w:val="false"/>
          <w:color w:val="000000"/>
          <w:sz w:val="28"/>
        </w:rPr>
        <w:t>
      материалдық жағдайын тексеру нәтижелерінің)</w:t>
      </w:r>
      <w:r>
        <w:br/>
      </w:r>
      <w:r>
        <w:rPr>
          <w:rFonts w:ascii="Times New Roman"/>
          <w:b w:val="false"/>
          <w:i w:val="false"/>
          <w:color w:val="000000"/>
          <w:sz w:val="28"/>
        </w:rPr>
        <w:t>
      негізінде отбасына (тұлғаға) мемлекеттік атаулы әлеуметтік</w:t>
      </w:r>
      <w:r>
        <w:br/>
      </w:r>
      <w:r>
        <w:rPr>
          <w:rFonts w:ascii="Times New Roman"/>
          <w:b w:val="false"/>
          <w:i w:val="false"/>
          <w:color w:val="000000"/>
          <w:sz w:val="28"/>
        </w:rPr>
        <w:t>
      көмек берудің_________________________________________________</w:t>
      </w:r>
      <w:r>
        <w:br/>
      </w:r>
      <w:r>
        <w:rPr>
          <w:rFonts w:ascii="Times New Roman"/>
          <w:b w:val="false"/>
          <w:i w:val="false"/>
          <w:color w:val="000000"/>
          <w:sz w:val="28"/>
        </w:rPr>
        <w:t>
      туралы (қажеттілігі, қажеттіліктің жоқтығы)</w:t>
      </w:r>
      <w:r>
        <w:br/>
      </w:r>
      <w:r>
        <w:rPr>
          <w:rFonts w:ascii="Times New Roman"/>
          <w:b w:val="false"/>
          <w:i w:val="false"/>
          <w:color w:val="000000"/>
          <w:sz w:val="28"/>
        </w:rPr>
        <w:t>
      қорытынды шығарады</w:t>
      </w:r>
      <w:r>
        <w:br/>
      </w:r>
      <w:r>
        <w:rPr>
          <w:rFonts w:ascii="Times New Roman"/>
          <w:b w:val="false"/>
          <w:i w:val="false"/>
          <w:color w:val="000000"/>
          <w:sz w:val="28"/>
        </w:rPr>
        <w:t>
      Комиссия төрағасы: __________________ _______________________</w:t>
      </w:r>
      <w:r>
        <w:br/>
      </w:r>
      <w:r>
        <w:rPr>
          <w:rFonts w:ascii="Times New Roman"/>
          <w:b w:val="false"/>
          <w:i w:val="false"/>
          <w:color w:val="000000"/>
          <w:sz w:val="28"/>
        </w:rPr>
        <w:t>
      Комиссия мүшелері: __________________ _______________________</w:t>
      </w:r>
      <w:r>
        <w:br/>
      </w:r>
      <w:r>
        <w:rPr>
          <w:rFonts w:ascii="Times New Roman"/>
          <w:b w:val="false"/>
          <w:i w:val="false"/>
          <w:color w:val="000000"/>
          <w:sz w:val="28"/>
        </w:rPr>
        <w:t>
      __________________ _______________________</w:t>
      </w:r>
      <w:r>
        <w:br/>
      </w:r>
      <w:r>
        <w:rPr>
          <w:rFonts w:ascii="Times New Roman"/>
          <w:b w:val="false"/>
          <w:i w:val="false"/>
          <w:color w:val="000000"/>
          <w:sz w:val="28"/>
        </w:rPr>
        <w:t>
      __________________ _______________________</w:t>
      </w:r>
      <w:r>
        <w:br/>
      </w:r>
      <w:r>
        <w:rPr>
          <w:rFonts w:ascii="Times New Roman"/>
          <w:b w:val="false"/>
          <w:i w:val="false"/>
          <w:color w:val="000000"/>
          <w:sz w:val="28"/>
        </w:rPr>
        <w:t>
      ___________________ ______________________</w:t>
      </w:r>
      <w:r>
        <w:br/>
      </w:r>
      <w:r>
        <w:rPr>
          <w:rFonts w:ascii="Times New Roman"/>
          <w:b w:val="false"/>
          <w:i w:val="false"/>
          <w:color w:val="000000"/>
          <w:sz w:val="28"/>
        </w:rPr>
        <w:t>
      (қолдары)            (Т.А.Ә.)</w:t>
      </w:r>
      <w:r>
        <w:br/>
      </w:r>
      <w:r>
        <w:rPr>
          <w:rFonts w:ascii="Times New Roman"/>
          <w:b w:val="false"/>
          <w:i w:val="false"/>
          <w:color w:val="000000"/>
          <w:sz w:val="28"/>
        </w:rPr>
        <w:t>
      __дана қоса берілген құжаттармен қорытынды 20__ж. «__» ______</w:t>
      </w:r>
      <w:r>
        <w:br/>
      </w:r>
      <w:r>
        <w:rPr>
          <w:rFonts w:ascii="Times New Roman"/>
          <w:b w:val="false"/>
          <w:i w:val="false"/>
          <w:color w:val="000000"/>
          <w:sz w:val="28"/>
        </w:rPr>
        <w:t>
      қабылданды</w:t>
      </w:r>
      <w:r>
        <w:br/>
      </w:r>
      <w:r>
        <w:rPr>
          <w:rFonts w:ascii="Times New Roman"/>
          <w:b w:val="false"/>
          <w:i w:val="false"/>
          <w:color w:val="000000"/>
          <w:sz w:val="28"/>
        </w:rPr>
        <w:t>
      Құжаттарды қабылдаған кент, ауыл (село), ауылдық (селолық)</w:t>
      </w:r>
      <w:r>
        <w:br/>
      </w:r>
      <w:r>
        <w:rPr>
          <w:rFonts w:ascii="Times New Roman"/>
          <w:b w:val="false"/>
          <w:i w:val="false"/>
          <w:color w:val="000000"/>
          <w:sz w:val="28"/>
        </w:rPr>
        <w:t>
      округ әкімінің немесе уәкілетті орган қызметкерінің</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43" w:id="100"/>
          <w:p>
            <w:pPr>
              <w:spacing w:after="20"/>
              <w:ind w:left="20"/>
              <w:jc w:val="both"/>
            </w:pPr>
            <w:r>
              <w:rPr>
                <w:rFonts w:ascii="Times New Roman"/>
                <w:b w:val="false"/>
                <w:i w:val="false"/>
                <w:color w:val="000000"/>
                <w:sz w:val="20"/>
              </w:rPr>
              <w:t>
«Мемлекеттік атаулы</w:t>
            </w:r>
            <w:r>
              <w:br/>
            </w:r>
            <w:r>
              <w:rPr>
                <w:rFonts w:ascii="Times New Roman"/>
                <w:b w:val="false"/>
                <w:i w:val="false"/>
                <w:color w:val="000000"/>
                <w:sz w:val="20"/>
              </w:rPr>
              <w:t>
әлеуметтік көмек тағайындау»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4 қосымша</w:t>
            </w:r>
          </w:p>
          <w:bookmarkEnd w:id="100"/>
        </w:tc>
      </w:tr>
    </w:tbl>
    <w:p>
      <w:pPr>
        <w:spacing w:after="0"/>
        <w:ind w:left="0"/>
        <w:jc w:val="left"/>
      </w:pPr>
      <w:r>
        <w:rPr>
          <w:rFonts w:ascii="Times New Roman"/>
          <w:b/>
          <w:i w:val="false"/>
          <w:color w:val="000000"/>
        </w:rPr>
        <w:t xml:space="preserve"> Мемлекеттік қызметті көрсетудің бизнес–үдерістерінің анықтамалығы</w:t>
      </w:r>
    </w:p>
    <w:p>
      <w:pPr>
        <w:spacing w:after="0"/>
        <w:ind w:left="0"/>
        <w:jc w:val="both"/>
      </w:pPr>
      <w:r>
        <w:rPr>
          <w:rFonts w:ascii="Times New Roman"/>
          <w:b w:val="false"/>
          <w:i w:val="false"/>
          <w:color w:val="ff0000"/>
          <w:sz w:val="28"/>
        </w:rPr>
        <w:t xml:space="preserve">     Ескерту. Регламент 4-қосымшамен толықтырылды - Алматы қаласы әкімдігінің 28.10.2014 № 4/886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2545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29" w:id="101"/>
          <w:p>
            <w:pPr>
              <w:spacing w:after="20"/>
              <w:ind w:left="20"/>
              <w:jc w:val="both"/>
            </w:pPr>
            <w:r>
              <w:rPr>
                <w:rFonts w:ascii="Times New Roman"/>
                <w:b w:val="false"/>
                <w:i w:val="false"/>
                <w:color w:val="000000"/>
                <w:sz w:val="20"/>
              </w:rPr>
              <w:t xml:space="preserve">
Алматы қаласы әкімдігінің </w:t>
            </w:r>
            <w:r>
              <w:br/>
            </w:r>
            <w:r>
              <w:rPr>
                <w:rFonts w:ascii="Times New Roman"/>
                <w:b w:val="false"/>
                <w:i w:val="false"/>
                <w:color w:val="000000"/>
                <w:sz w:val="20"/>
              </w:rPr>
              <w:t>
2014 жылғы «11» сәуірдегі № 2/236</w:t>
            </w:r>
            <w:r>
              <w:br/>
            </w:r>
            <w:r>
              <w:rPr>
                <w:rFonts w:ascii="Times New Roman"/>
                <w:b w:val="false"/>
                <w:i w:val="false"/>
                <w:color w:val="000000"/>
                <w:sz w:val="20"/>
              </w:rPr>
              <w:t>
қаулысымен бекітілген</w:t>
            </w:r>
          </w:p>
          <w:bookmarkEnd w:id="101"/>
        </w:tc>
      </w:tr>
    </w:tbl>
    <w:bookmarkStart w:name="z130" w:id="102"/>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w:t>
      </w:r>
    </w:p>
    <w:bookmarkEnd w:id="102"/>
    <w:bookmarkStart w:name="z131" w:id="103"/>
    <w:p>
      <w:pPr>
        <w:spacing w:after="0"/>
        <w:ind w:left="0"/>
        <w:jc w:val="left"/>
      </w:pPr>
      <w:r>
        <w:rPr>
          <w:rFonts w:ascii="Times New Roman"/>
          <w:b/>
          <w:i w:val="false"/>
          <w:color w:val="000000"/>
        </w:rPr>
        <w:t xml:space="preserve"> 
1. Жалпы ережелер</w:t>
      </w:r>
    </w:p>
    <w:bookmarkEnd w:id="103"/>
    <w:bookmarkStart w:name="z132" w:id="104"/>
    <w:p>
      <w:pPr>
        <w:spacing w:after="0"/>
        <w:ind w:left="0"/>
        <w:jc w:val="both"/>
      </w:pPr>
      <w:r>
        <w:rPr>
          <w:rFonts w:ascii="Times New Roman"/>
          <w:b w:val="false"/>
          <w:i w:val="false"/>
          <w:color w:val="000000"/>
          <w:sz w:val="28"/>
        </w:rPr>
        <w:t>
      1.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қызметін (бұдан әрі – мемлекеттік көрсетілетін қызмет) Алматы қалалық Жұмыспен қамту және әлеуметтік бағдарламалар басқармасы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берушінің аудандық бөлімі арқылы жүзеге асырылады.</w:t>
      </w:r>
      <w:r>
        <w:br/>
      </w:r>
      <w:r>
        <w:rPr>
          <w:rFonts w:ascii="Times New Roman"/>
          <w:b w:val="false"/>
          <w:i w:val="false"/>
          <w:color w:val="000000"/>
          <w:sz w:val="28"/>
        </w:rPr>
        <w:t>
      2. Мемлекеттік қызметті көрсету нысаны - қағаз түрінде.</w:t>
      </w:r>
      <w:r>
        <w:br/>
      </w:r>
      <w:r>
        <w:rPr>
          <w:rFonts w:ascii="Times New Roman"/>
          <w:b w:val="false"/>
          <w:i w:val="false"/>
          <w:color w:val="000000"/>
          <w:sz w:val="28"/>
        </w:rPr>
        <w:t>
      3. Мемлекеттік қызметті көрсету нәтижесі – мүгедектерге жеке көмекшінің және есту кемістігі бар мүгедектерге ымдау тілі маманының қызметтерін ұсыну мерзімдері көрсетілген құжаттарды ресімдеу туралы хабарлама немесе қызмет көрсетуден бас тарту туралы дәлелді жауап.</w:t>
      </w:r>
      <w:r>
        <w:br/>
      </w:r>
      <w:r>
        <w:rPr>
          <w:rFonts w:ascii="Times New Roman"/>
          <w:b w:val="false"/>
          <w:i w:val="false"/>
          <w:color w:val="000000"/>
          <w:sz w:val="28"/>
        </w:rPr>
        <w:t>
 </w:t>
      </w:r>
    </w:p>
    <w:bookmarkEnd w:id="104"/>
    <w:bookmarkStart w:name="z133" w:id="105"/>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аудандық бөлімінің құрылымдық бөлімшелерінің (қызметкерлерінің) іс-қимылдар тәртібінің сипаттамасы</w:t>
      </w:r>
    </w:p>
    <w:bookmarkEnd w:id="105"/>
    <w:bookmarkStart w:name="z134" w:id="106"/>
    <w:p>
      <w:pPr>
        <w:spacing w:after="0"/>
        <w:ind w:left="0"/>
        <w:jc w:val="both"/>
      </w:pPr>
      <w:r>
        <w:rPr>
          <w:rFonts w:ascii="Times New Roman"/>
          <w:b w:val="false"/>
          <w:i w:val="false"/>
          <w:color w:val="000000"/>
          <w:sz w:val="28"/>
        </w:rPr>
        <w:t>
      4. Қазақстан Республикасы Үкіметінің 2014 жылғы 11 наурыздағы № 217 қаулысымен бекітілген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қызмет Стандартының (бұдан әрі – Стандарт)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көрсетілетін қызметті алушыдан алынған мемлекеттік қызметтерді көрсету үшін өтініш пен тиісті құжаттарды көрсетілетін қызметті берушінің аудандық бөлімінің мемлекеттік қызмет көрсету бойынша рәсімнің (іс-қимылдың) бастауының негізі болып табылады.</w:t>
      </w:r>
      <w:r>
        <w:br/>
      </w:r>
      <w:r>
        <w:rPr>
          <w:rFonts w:ascii="Times New Roman"/>
          <w:b w:val="false"/>
          <w:i w:val="false"/>
          <w:color w:val="000000"/>
          <w:sz w:val="28"/>
        </w:rPr>
        <w:t>
      5. Мемлекеттік қызмет көрсету барысының құрамына кіретін рәсімдер (іс-қимылдар):</w:t>
      </w:r>
      <w:r>
        <w:br/>
      </w:r>
      <w:r>
        <w:rPr>
          <w:rFonts w:ascii="Times New Roman"/>
          <w:b w:val="false"/>
          <w:i w:val="false"/>
          <w:color w:val="000000"/>
          <w:sz w:val="28"/>
        </w:rPr>
        <w:t>
      1) көрсетілетін қызметті берушінің аудандық бөлім маманының құжаттарды қабылдауы және өтінішті тіркеуі;</w:t>
      </w:r>
      <w:r>
        <w:br/>
      </w:r>
      <w:r>
        <w:rPr>
          <w:rFonts w:ascii="Times New Roman"/>
          <w:b w:val="false"/>
          <w:i w:val="false"/>
          <w:color w:val="000000"/>
          <w:sz w:val="28"/>
        </w:rPr>
        <w:t>
      2) көрсетілетін қызметті берушінің аудандық бөлім маманының өтінішті қарастырып, тапсырылған құжаттарды тексеруі;</w:t>
      </w:r>
      <w:r>
        <w:br/>
      </w:r>
      <w:r>
        <w:rPr>
          <w:rFonts w:ascii="Times New Roman"/>
          <w:b w:val="false"/>
          <w:i w:val="false"/>
          <w:color w:val="000000"/>
          <w:sz w:val="28"/>
        </w:rPr>
        <w:t>
      3) көрсетілетін қызметті берушінің аудандық бөлім маманының мемлекеттік қызмет көрсетудің нәтижесін рәсімдеуі;</w:t>
      </w:r>
      <w:r>
        <w:br/>
      </w:r>
      <w:r>
        <w:rPr>
          <w:rFonts w:ascii="Times New Roman"/>
          <w:b w:val="false"/>
          <w:i w:val="false"/>
          <w:color w:val="000000"/>
          <w:sz w:val="28"/>
        </w:rPr>
        <w:t>
      4) мемлекеттік қызмет көрсетудің нәтижесін беруі.</w:t>
      </w:r>
      <w:r>
        <w:br/>
      </w:r>
      <w:r>
        <w:rPr>
          <w:rFonts w:ascii="Times New Roman"/>
          <w:b w:val="false"/>
          <w:i w:val="false"/>
          <w:color w:val="000000"/>
          <w:sz w:val="28"/>
        </w:rPr>
        <w:t>
 </w:t>
      </w:r>
    </w:p>
    <w:bookmarkEnd w:id="106"/>
    <w:bookmarkStart w:name="z135" w:id="107"/>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аудандық бөлімінің құрылымдық бөлімшелерінің (қызметкерлерінің) өзара іс-қимыл тәртібінің сипаттамасы</w:t>
      </w:r>
    </w:p>
    <w:bookmarkEnd w:id="107"/>
    <w:bookmarkStart w:name="z136" w:id="108"/>
    <w:p>
      <w:pPr>
        <w:spacing w:after="0"/>
        <w:ind w:left="0"/>
        <w:jc w:val="both"/>
      </w:pPr>
      <w:r>
        <w:rPr>
          <w:rFonts w:ascii="Times New Roman"/>
          <w:b w:val="false"/>
          <w:i w:val="false"/>
          <w:color w:val="000000"/>
          <w:sz w:val="28"/>
        </w:rPr>
        <w:t>
      6. Мемлекеттік қызмет көрсету барысына қатысатын көрсетілетін мемлекеттік қызметті берушінің аудандық бөлімінің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аудандық бөлім маманы;</w:t>
      </w:r>
      <w:r>
        <w:br/>
      </w:r>
      <w:r>
        <w:rPr>
          <w:rFonts w:ascii="Times New Roman"/>
          <w:b w:val="false"/>
          <w:i w:val="false"/>
          <w:color w:val="000000"/>
          <w:sz w:val="28"/>
        </w:rPr>
        <w:t>
      2) көрсетілетін қызметті берушінің аудандық бөлім басшысы;</w:t>
      </w:r>
      <w:r>
        <w:br/>
      </w:r>
      <w:r>
        <w:rPr>
          <w:rFonts w:ascii="Times New Roman"/>
          <w:b w:val="false"/>
          <w:i w:val="false"/>
          <w:color w:val="000000"/>
          <w:sz w:val="28"/>
        </w:rPr>
        <w:t>
      3) көрсетілетін қызметті берушінің аудандық бөлімінің жауапты орындаушысы.</w:t>
      </w:r>
      <w:r>
        <w:br/>
      </w:r>
      <w:r>
        <w:rPr>
          <w:rFonts w:ascii="Times New Roman"/>
          <w:b w:val="false"/>
          <w:i w:val="false"/>
          <w:color w:val="000000"/>
          <w:sz w:val="28"/>
        </w:rPr>
        <w:t>
      7. Мемлекеттік қызмет көрсетуде көрсетілетін қызметті берушінің аудандық бөлімінің құрылымдық бөлімшелерінің (қызметкерлерінің) арасындағы кіретін рәсімдер (іс-қимылдар) жүйелілігінің сипаттамасы:</w:t>
      </w:r>
      <w:r>
        <w:br/>
      </w:r>
      <w:r>
        <w:rPr>
          <w:rFonts w:ascii="Times New Roman"/>
          <w:b w:val="false"/>
          <w:i w:val="false"/>
          <w:color w:val="000000"/>
          <w:sz w:val="28"/>
        </w:rPr>
        <w:t>
      1) көрсетілетін қызметті алушы көрсетілетін қызметті берушінің аудандық бөліміне мемлекеттік қызмет Стандарты </w:t>
      </w:r>
      <w:r>
        <w:rPr>
          <w:rFonts w:ascii="Times New Roman"/>
          <w:b w:val="false"/>
          <w:i w:val="false"/>
          <w:color w:val="000000"/>
          <w:sz w:val="28"/>
        </w:rPr>
        <w:t>қосымшасына</w:t>
      </w:r>
      <w:r>
        <w:rPr>
          <w:rFonts w:ascii="Times New Roman"/>
          <w:b w:val="false"/>
          <w:i w:val="false"/>
          <w:color w:val="000000"/>
          <w:sz w:val="28"/>
        </w:rPr>
        <w:t xml:space="preserve"> сәйкес үлгі бойынша өтініш береді;</w:t>
      </w:r>
      <w:r>
        <w:br/>
      </w:r>
      <w:r>
        <w:rPr>
          <w:rFonts w:ascii="Times New Roman"/>
          <w:b w:val="false"/>
          <w:i w:val="false"/>
          <w:color w:val="000000"/>
          <w:sz w:val="28"/>
        </w:rPr>
        <w:t>
      2) көрсетілетін қызметті берушінің аудандық бөлім маманы алынған құжаттарды тіркеуден өткізіп, көрсетілетін қызметті берушінің аудандық бөлім басшысына қарастыруға береді;</w:t>
      </w:r>
      <w:r>
        <w:br/>
      </w:r>
      <w:r>
        <w:rPr>
          <w:rFonts w:ascii="Times New Roman"/>
          <w:b w:val="false"/>
          <w:i w:val="false"/>
          <w:color w:val="000000"/>
          <w:sz w:val="28"/>
        </w:rPr>
        <w:t>
      3) көрсетілетін қызметті берушінің аудандық бөлім басшысы өтінішті қарағаннан кейін, көрсетілетін қызметті берушінің аудандық бөлімінің жауапты орындаушысына жібереді;</w:t>
      </w:r>
      <w:r>
        <w:br/>
      </w:r>
      <w:r>
        <w:rPr>
          <w:rFonts w:ascii="Times New Roman"/>
          <w:b w:val="false"/>
          <w:i w:val="false"/>
          <w:color w:val="000000"/>
          <w:sz w:val="28"/>
        </w:rPr>
        <w:t>
      4) көрсетілетін қызметті берушінің аудандық бөлімінің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тексеріп, қағаз түрінде жүріп-тұруы қиын бірінші топтағы мүгедектерге жеке көмекшінің және есту кемістігі бар мүгедектерге ымдау тілі маманының қызметтерін ұсыну үшін құжаттарды ресімдеу туралы хабарламаны ресімдейді немесе мемлекеттік қызмет көрсетуден бас тарту туралы дәлелді жауап дайындайды, одан кейін көрсетілетін қызметті берушінің аудандық бөлім басшысына қол қоюға жібереді;</w:t>
      </w:r>
      <w:r>
        <w:br/>
      </w:r>
      <w:r>
        <w:rPr>
          <w:rFonts w:ascii="Times New Roman"/>
          <w:b w:val="false"/>
          <w:i w:val="false"/>
          <w:color w:val="000000"/>
          <w:sz w:val="28"/>
        </w:rPr>
        <w:t>
      5) көрсетілетін қызметті берушінің аудандық бөлім басшысы қағаз түрінде мүгедектерге жеке көмекшінің және есту кемістігі бар мүгедектерге ымдау тілі маманының қызметтерін ұсыну үшін құжаттарды ресімдеу туралы хабарламаға немесе мемлекеттік қызмет көрсетуден бас тарту туралы дәлелді жауапқа қол қойып, көрсетілетін қызметті берушінің аудандық бөлімінің жауапты орындаушысына жібереді;</w:t>
      </w:r>
      <w:r>
        <w:br/>
      </w:r>
      <w:r>
        <w:rPr>
          <w:rFonts w:ascii="Times New Roman"/>
          <w:b w:val="false"/>
          <w:i w:val="false"/>
          <w:color w:val="000000"/>
          <w:sz w:val="28"/>
        </w:rPr>
        <w:t>
      6) көрсетілетін қызметті берушінің аудандық бөлімінің жауапты орындаушысы мүгедектерге жеке көмекшінің және есту кемістігі бар мүгедектерге ымдау тілі маманының қызметтерін ұсыну мерзімдері көрсетілген құжаттарды ресімдеу туралы хабарламаны немесе қызмет көрсетуден бас тарту туралы дәлелді жауапты жібереді.</w:t>
      </w:r>
      <w:r>
        <w:br/>
      </w:r>
      <w:r>
        <w:rPr>
          <w:rFonts w:ascii="Times New Roman"/>
          <w:b w:val="false"/>
          <w:i w:val="false"/>
          <w:color w:val="000000"/>
          <w:sz w:val="28"/>
        </w:rPr>
        <w:t>
      8. Көрсетілетін қызметті берушінің аудандық бөлімі құжаттарды қабылдауды және мемлекеттік қызмет көрсету нәтижесін беруді - дүйсенбіден бастап жұманы қоса алғанда сағат 9.00 – 18.00 дейін, үзіліс сағ.13.00 - 14.00 дейін, Қазақстан Республикасының еңбек заңнамасына сәйкес </w:t>
      </w:r>
      <w:r>
        <w:rPr>
          <w:rFonts w:ascii="Times New Roman"/>
          <w:b w:val="false"/>
          <w:i w:val="false"/>
          <w:color w:val="000000"/>
          <w:sz w:val="28"/>
        </w:rPr>
        <w:t>демалыс</w:t>
      </w:r>
      <w:r>
        <w:rPr>
          <w:rFonts w:ascii="Times New Roman"/>
          <w:b w:val="false"/>
          <w:i w:val="false"/>
          <w:color w:val="000000"/>
          <w:sz w:val="28"/>
        </w:rPr>
        <w:t xml:space="preserve"> және </w:t>
      </w:r>
      <w:r>
        <w:rPr>
          <w:rFonts w:ascii="Times New Roman"/>
          <w:b w:val="false"/>
          <w:i w:val="false"/>
          <w:color w:val="000000"/>
          <w:sz w:val="28"/>
        </w:rPr>
        <w:t>мереке күндерінен</w:t>
      </w:r>
      <w:r>
        <w:rPr>
          <w:rFonts w:ascii="Times New Roman"/>
          <w:b w:val="false"/>
          <w:i w:val="false"/>
          <w:color w:val="000000"/>
          <w:sz w:val="28"/>
        </w:rPr>
        <w:t xml:space="preserve"> басқа күндері жүзеге асырады.</w:t>
      </w:r>
      <w:r>
        <w:br/>
      </w:r>
      <w:r>
        <w:rPr>
          <w:rFonts w:ascii="Times New Roman"/>
          <w:b w:val="false"/>
          <w:i w:val="false"/>
          <w:color w:val="000000"/>
          <w:sz w:val="28"/>
        </w:rPr>
        <w:t>
      Мемлекеттік қызмет алдын ала жазылусыз және жеделдетіп қызмет көрсетусіз кезек тәртібінде көрсетіледі.</w:t>
      </w:r>
      <w:r>
        <w:br/>
      </w:r>
      <w:r>
        <w:rPr>
          <w:rFonts w:ascii="Times New Roman"/>
          <w:b w:val="false"/>
          <w:i w:val="false"/>
          <w:color w:val="000000"/>
          <w:sz w:val="28"/>
        </w:rPr>
        <w:t>
      9. Мемлекеттік қызметті көрсету мерзімі:</w:t>
      </w:r>
      <w:r>
        <w:br/>
      </w:r>
      <w:r>
        <w:rPr>
          <w:rFonts w:ascii="Times New Roman"/>
          <w:b w:val="false"/>
          <w:i w:val="false"/>
          <w:color w:val="000000"/>
          <w:sz w:val="28"/>
        </w:rPr>
        <w:t>
      1) көрсетілетін қызметті берушіге құжаттардың топтамасын тапсырған сәттен бастап</w:t>
      </w:r>
      <w:r>
        <w:rPr>
          <w:rFonts w:ascii="Times New Roman"/>
          <w:b/>
          <w:i w:val="false"/>
          <w:color w:val="000000"/>
          <w:sz w:val="28"/>
        </w:rPr>
        <w:t xml:space="preserve"> – </w:t>
      </w:r>
      <w:r>
        <w:rPr>
          <w:rFonts w:ascii="Times New Roman"/>
          <w:b w:val="false"/>
          <w:i w:val="false"/>
          <w:color w:val="000000"/>
          <w:sz w:val="28"/>
        </w:rPr>
        <w:t>10 (он ) жұмыс күні ішінде;</w:t>
      </w:r>
      <w:r>
        <w:br/>
      </w:r>
      <w:r>
        <w:rPr>
          <w:rFonts w:ascii="Times New Roman"/>
          <w:b w:val="false"/>
          <w:i w:val="false"/>
          <w:color w:val="000000"/>
          <w:sz w:val="28"/>
        </w:rPr>
        <w:t>
      2) көрсетілетін қызметті алушы өтініш білдірген күні сол жерде құжаттардың топтамасын тапсыру үшін күтудің рұқсат етілген ең ұзақ уақыты бір көрсетілетін қызметті алушыға қызмет көрсетуге 30 минуттан есептегенде, кезектегі адамдардың санына байланысты болады;</w:t>
      </w:r>
      <w:r>
        <w:br/>
      </w:r>
      <w:r>
        <w:rPr>
          <w:rFonts w:ascii="Times New Roman"/>
          <w:b w:val="false"/>
          <w:i w:val="false"/>
          <w:color w:val="000000"/>
          <w:sz w:val="28"/>
        </w:rPr>
        <w:t>
      3) көрсетілетін қызметті алушыға қызмет көрсетудің рұқсат етілген ең ұзақ уақыты – 30 минут.</w:t>
      </w:r>
      <w:r>
        <w:br/>
      </w:r>
      <w:r>
        <w:rPr>
          <w:rFonts w:ascii="Times New Roman"/>
          <w:b w:val="false"/>
          <w:i w:val="false"/>
          <w:color w:val="000000"/>
          <w:sz w:val="28"/>
        </w:rPr>
        <w:t>
      Көрсетілетін қызметті алушы қажетті құжаттардың барлығын тапсырған кезде көрсетілетін қызметті берушінің аудандық бөлімі тіркелген күні мен мемлекеттік көрсетілетін қызметті алатын күні, құжаттарды қабылдаған адамның тегі мен аты-жөні көрсетілген талон береді.</w:t>
      </w:r>
      <w:r>
        <w:br/>
      </w:r>
      <w:r>
        <w:rPr>
          <w:rFonts w:ascii="Times New Roman"/>
          <w:b w:val="false"/>
          <w:i w:val="false"/>
          <w:color w:val="000000"/>
          <w:sz w:val="28"/>
        </w:rPr>
        <w:t>
      10. Егер өтініш беруші арнаулы әлеуметтік қызметтерді алушы болып табылатын болса, жүріп-тұруы қиын бірінші топтағы мүгедектерге жеке көмекшінің және есту кемістігі бар мүгедектерге ымдау тілі маманының қызметтерін ұсыну үшін оларға құжаттарды ресімдеу көрсетілетін қызметті берушінің әлеуметтік қызметкерінің жәрдемдесуімен жүзеге асырылады.</w:t>
      </w:r>
      <w:r>
        <w:br/>
      </w:r>
      <w:r>
        <w:rPr>
          <w:rFonts w:ascii="Times New Roman"/>
          <w:b w:val="false"/>
          <w:i w:val="false"/>
          <w:color w:val="000000"/>
          <w:sz w:val="28"/>
        </w:rPr>
        <w:t>
      11. Көрсетілетін қызметті берушінің аудандық бөлімінің мамандары арасында рәсімдер үдерісі жүйелілігінің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блок-схемада берілген.</w:t>
      </w:r>
      <w:r>
        <w:br/>
      </w:r>
      <w:r>
        <w:rPr>
          <w:rFonts w:ascii="Times New Roman"/>
          <w:b w:val="false"/>
          <w:i w:val="false"/>
          <w:color w:val="000000"/>
          <w:sz w:val="28"/>
        </w:rPr>
        <w:t>
</w:t>
      </w:r>
      <w:r>
        <w:rPr>
          <w:rFonts w:ascii="Times New Roman"/>
          <w:b w:val="false"/>
          <w:i w:val="false"/>
          <w:color w:val="000000"/>
          <w:sz w:val="28"/>
        </w:rPr>
        <w:t>
      12. Мемлекеттік қызмет көрсету процесінде рәсімдердің (іс-қимылдардың) жүйелілігін, көрсетілетін қызметті берушінің құрылымдық бөлімшелерінің (қызметкерлерінің) өзара іс-қимылдарының толық сипаттамасы, сонымен қатар өзге көрсетілетін қызметті берушілермен және (немесе) халыққа қызмет көрсету орталығымен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r>
        <w:rPr>
          <w:rFonts w:ascii="Times New Roman"/>
          <w:b w:val="false"/>
          <w:i w:val="false"/>
          <w:color w:val="ff0000"/>
          <w:sz w:val="28"/>
        </w:rPr>
        <w:t xml:space="preserve">     Ескерту. Регламент 12-тармақпен толықтырылды - Алматы қаласы әкімдігінің 28.10.2014 № 4/886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bookmarkEnd w:id="1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37" w:id="109"/>
          <w:p>
            <w:pPr>
              <w:spacing w:after="20"/>
              <w:ind w:left="20"/>
              <w:jc w:val="both"/>
            </w:pPr>
            <w:r>
              <w:rPr>
                <w:rFonts w:ascii="Times New Roman"/>
                <w:b w:val="false"/>
                <w:i w:val="false"/>
                <w:color w:val="000000"/>
                <w:sz w:val="20"/>
              </w:rPr>
              <w:t>
«Жүріп-тұруы қиын бірінші</w:t>
            </w:r>
            <w:r>
              <w:br/>
            </w:r>
            <w:r>
              <w:rPr>
                <w:rFonts w:ascii="Times New Roman"/>
                <w:b w:val="false"/>
                <w:i w:val="false"/>
                <w:color w:val="000000"/>
                <w:sz w:val="20"/>
              </w:rPr>
              <w:t>
топтағы мүгедектерге жеке</w:t>
            </w:r>
            <w:r>
              <w:br/>
            </w:r>
            <w:r>
              <w:rPr>
                <w:rFonts w:ascii="Times New Roman"/>
                <w:b w:val="false"/>
                <w:i w:val="false"/>
                <w:color w:val="000000"/>
                <w:sz w:val="20"/>
              </w:rPr>
              <w:t>
көмекшінің және есту кемістігі</w:t>
            </w:r>
            <w:r>
              <w:br/>
            </w:r>
            <w:r>
              <w:rPr>
                <w:rFonts w:ascii="Times New Roman"/>
                <w:b w:val="false"/>
                <w:i w:val="false"/>
                <w:color w:val="000000"/>
                <w:sz w:val="20"/>
              </w:rPr>
              <w:t>
бар мүгедектерге ымдау тілі</w:t>
            </w:r>
            <w:r>
              <w:br/>
            </w:r>
            <w:r>
              <w:rPr>
                <w:rFonts w:ascii="Times New Roman"/>
                <w:b w:val="false"/>
                <w:i w:val="false"/>
                <w:color w:val="000000"/>
                <w:sz w:val="20"/>
              </w:rPr>
              <w:t>
маманының қызметтерін ұсыну</w:t>
            </w:r>
            <w:r>
              <w:br/>
            </w:r>
            <w:r>
              <w:rPr>
                <w:rFonts w:ascii="Times New Roman"/>
                <w:b w:val="false"/>
                <w:i w:val="false"/>
                <w:color w:val="000000"/>
                <w:sz w:val="20"/>
              </w:rPr>
              <w:t>
үшін мүгедектерге құжаттарды</w:t>
            </w:r>
            <w:r>
              <w:br/>
            </w:r>
            <w:r>
              <w:rPr>
                <w:rFonts w:ascii="Times New Roman"/>
                <w:b w:val="false"/>
                <w:i w:val="false"/>
                <w:color w:val="000000"/>
                <w:sz w:val="20"/>
              </w:rPr>
              <w:t>
ресімдеу»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2 қосымша</w:t>
            </w:r>
          </w:p>
          <w:bookmarkEnd w:id="109"/>
        </w:tc>
      </w:tr>
    </w:tbl>
    <w:p>
      <w:pPr>
        <w:spacing w:after="0"/>
        <w:ind w:left="0"/>
        <w:jc w:val="left"/>
      </w:pPr>
      <w:r>
        <w:rPr>
          <w:rFonts w:ascii="Times New Roman"/>
          <w:b/>
          <w:i w:val="false"/>
          <w:color w:val="000000"/>
        </w:rPr>
        <w:t xml:space="preserve"> Мемлекеттік қызметті көрсетудің бизнес-үдерістерінің анықтамалығы</w:t>
      </w:r>
    </w:p>
    <w:p>
      <w:pPr>
        <w:spacing w:after="0"/>
        <w:ind w:left="0"/>
        <w:jc w:val="both"/>
      </w:pPr>
      <w:r>
        <w:rPr>
          <w:rFonts w:ascii="Times New Roman"/>
          <w:b w:val="false"/>
          <w:i w:val="false"/>
          <w:color w:val="ff0000"/>
          <w:sz w:val="28"/>
        </w:rPr>
        <w:t xml:space="preserve">     Ескерту. 2-қосымша жаңа редакцияда Алматы қаласы әкімдігінің 28.10.2014 № 4/886 </w:t>
      </w:r>
      <w:r>
        <w:rPr>
          <w:rFonts w:ascii="Times New Roman"/>
          <w:b w:val="false"/>
          <w:i w:val="false"/>
          <w:color w:val="ff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ff0000"/>
          <w:sz w:val="28"/>
        </w:rPr>
        <w:t>
 </w:t>
      </w:r>
    </w:p>
    <w:p>
      <w:pPr>
        <w:spacing w:after="0"/>
        <w:ind w:left="0"/>
        <w:jc w:val="both"/>
      </w:pPr>
      <w:r>
        <w:rPr>
          <w:rFonts w:ascii="Times New Roman"/>
          <w:b w:val="false"/>
          <w:i w:val="false"/>
          <w:color w:val="000000"/>
          <w:sz w:val="28"/>
        </w:rPr>
        <w:t>      (10 жұмыс күн ішінде)</w:t>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4290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39" w:id="110"/>
          <w:p>
            <w:pPr>
              <w:spacing w:after="20"/>
              <w:ind w:left="20"/>
              <w:jc w:val="both"/>
            </w:pPr>
            <w:r>
              <w:rPr>
                <w:rFonts w:ascii="Times New Roman"/>
                <w:b w:val="false"/>
                <w:i w:val="false"/>
                <w:color w:val="000000"/>
                <w:sz w:val="20"/>
              </w:rPr>
              <w:t>
Алматы қаласы әкімдігінің</w:t>
            </w:r>
            <w:r>
              <w:br/>
            </w:r>
            <w:r>
              <w:rPr>
                <w:rFonts w:ascii="Times New Roman"/>
                <w:b w:val="false"/>
                <w:i w:val="false"/>
                <w:color w:val="000000"/>
                <w:sz w:val="20"/>
              </w:rPr>
              <w:t>
2014 жылғы «11» сәуірдегі № 2/236</w:t>
            </w:r>
            <w:r>
              <w:br/>
            </w:r>
            <w:r>
              <w:rPr>
                <w:rFonts w:ascii="Times New Roman"/>
                <w:b w:val="false"/>
                <w:i w:val="false"/>
                <w:color w:val="000000"/>
                <w:sz w:val="20"/>
              </w:rPr>
              <w:t>
қаулысымен бекітілген</w:t>
            </w:r>
          </w:p>
          <w:bookmarkEnd w:id="110"/>
        </w:tc>
      </w:tr>
    </w:tbl>
    <w:bookmarkStart w:name="z140" w:id="111"/>
    <w:p>
      <w:pPr>
        <w:spacing w:after="0"/>
        <w:ind w:left="0"/>
        <w:jc w:val="left"/>
      </w:pPr>
      <w:r>
        <w:rPr>
          <w:rFonts w:ascii="Times New Roman"/>
          <w:b/>
          <w:i w:val="false"/>
          <w:color w:val="000000"/>
        </w:rPr>
        <w:t xml:space="preserve"> 
«Мүгедектерге кресло-арбаларды беру үшін оларға құжаттарды ресімдеу» мемлекеттік көрсетілетін қызмет регламенті</w:t>
      </w:r>
      <w:r>
        <w:br/>
      </w:r>
      <w:r>
        <w:rPr>
          <w:rFonts w:ascii="Times New Roman"/>
          <w:b/>
          <w:i w:val="false"/>
          <w:color w:val="000000"/>
        </w:rPr>
        <w:t>
</w:t>
      </w:r>
      <w:r>
        <w:rPr>
          <w:rFonts w:ascii="Times New Roman"/>
          <w:b/>
          <w:i w:val="false"/>
          <w:color w:val="000000"/>
        </w:rPr>
        <w:t>
1. Жалпы ережелер</w:t>
      </w:r>
    </w:p>
    <w:bookmarkEnd w:id="111"/>
    <w:bookmarkStart w:name="z142" w:id="112"/>
    <w:p>
      <w:pPr>
        <w:spacing w:after="0"/>
        <w:ind w:left="0"/>
        <w:jc w:val="both"/>
      </w:pPr>
      <w:r>
        <w:rPr>
          <w:rFonts w:ascii="Times New Roman"/>
          <w:b w:val="false"/>
          <w:i w:val="false"/>
          <w:color w:val="000000"/>
          <w:sz w:val="28"/>
        </w:rPr>
        <w:t>
      1. «Мүгедектерге кресло-арбаларды беру үшін оларға құжаттары ресімдеу» мемлекеттік көрсетілетін қызметін (бұдан әрі – мемлекеттік көрсетілетін қызмет) Алматы қалалық Жұмыспен қамту және әлеуметтік бағдарламалар басқармасы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берушінің аудандық бөлімі арқылы жүзеге асырылады.</w:t>
      </w:r>
      <w:r>
        <w:br/>
      </w:r>
      <w:r>
        <w:rPr>
          <w:rFonts w:ascii="Times New Roman"/>
          <w:b w:val="false"/>
          <w:i w:val="false"/>
          <w:color w:val="000000"/>
          <w:sz w:val="28"/>
        </w:rPr>
        <w:t>
      2. Мемлекеттік қызметті көрсету нысаны - қағаз түрінде.</w:t>
      </w:r>
      <w:r>
        <w:br/>
      </w:r>
      <w:r>
        <w:rPr>
          <w:rFonts w:ascii="Times New Roman"/>
          <w:b w:val="false"/>
          <w:i w:val="false"/>
          <w:color w:val="000000"/>
          <w:sz w:val="28"/>
        </w:rPr>
        <w:t>
      3. Мемлекеттік қызметті көрсету нәтижесі – мүгедектерге кресло-арбалар ұсыну мерзімдері көрсетілген құжаттарды ресімдеу туралы хабарлама немесе қызмет көрсетуден бас тарту туралы дәлелді жауап.</w:t>
      </w:r>
      <w:r>
        <w:br/>
      </w:r>
      <w:r>
        <w:rPr>
          <w:rFonts w:ascii="Times New Roman"/>
          <w:b w:val="false"/>
          <w:i w:val="false"/>
          <w:color w:val="000000"/>
          <w:sz w:val="28"/>
        </w:rPr>
        <w:t>
 </w:t>
      </w:r>
    </w:p>
    <w:bookmarkEnd w:id="112"/>
    <w:bookmarkStart w:name="z143" w:id="113"/>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аудандық бөлімінің құрылымдық бөлімшелерінің (қызметкерлерінің) іс-қимылдар тәртібінің сипаттамасы</w:t>
      </w:r>
    </w:p>
    <w:bookmarkEnd w:id="113"/>
    <w:bookmarkStart w:name="z144" w:id="114"/>
    <w:p>
      <w:pPr>
        <w:spacing w:after="0"/>
        <w:ind w:left="0"/>
        <w:jc w:val="both"/>
      </w:pPr>
      <w:r>
        <w:rPr>
          <w:rFonts w:ascii="Times New Roman"/>
          <w:b w:val="false"/>
          <w:i w:val="false"/>
          <w:color w:val="000000"/>
          <w:sz w:val="28"/>
        </w:rPr>
        <w:t>
      4. Қазақстан Республикасы Үкіметінің 2014 жылғы 11 наурыздағы № 217 қаулысымен бекітілген «Мүгедектерге кресло-арбаларды беру үшін оларға құжаттарды ресімдеу» мемлекеттік қызмет Стандартының (бұдан әрі – Стандарт)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көрсетілетін қызметті алушыдан алынған мемлекеттік қызметтерді көрсету үшін өтініш пен тиісті құжаттарды көрсетілетін қызметті берушінің аудандық бөлімінің мемлекеттік қызмет көрсету бойынша рәсімнің (іс-қимылдың) бастауының негізі болып табылады.</w:t>
      </w:r>
      <w:r>
        <w:br/>
      </w:r>
      <w:r>
        <w:rPr>
          <w:rFonts w:ascii="Times New Roman"/>
          <w:b w:val="false"/>
          <w:i w:val="false"/>
          <w:color w:val="000000"/>
          <w:sz w:val="28"/>
        </w:rPr>
        <w:t>
      5. Мемлекеттік қызмет көрсету барысының құрамына кіретін рәсімдер (іс-қимылдар):</w:t>
      </w:r>
      <w:r>
        <w:br/>
      </w:r>
      <w:r>
        <w:rPr>
          <w:rFonts w:ascii="Times New Roman"/>
          <w:b w:val="false"/>
          <w:i w:val="false"/>
          <w:color w:val="000000"/>
          <w:sz w:val="28"/>
        </w:rPr>
        <w:t>
      1) көрсетілетін қызметті берушінің аудандық бөлім маманының құжаттарды қабылдауы және өтінішті тіркеуі;</w:t>
      </w:r>
      <w:r>
        <w:br/>
      </w:r>
      <w:r>
        <w:rPr>
          <w:rFonts w:ascii="Times New Roman"/>
          <w:b w:val="false"/>
          <w:i w:val="false"/>
          <w:color w:val="000000"/>
          <w:sz w:val="28"/>
        </w:rPr>
        <w:t>
      2) көрсетілетін қызметті берушінің аудандық бөлім маманының өтінішті қарастырып, тапсырылған құжаттарды тексеруі;</w:t>
      </w:r>
      <w:r>
        <w:br/>
      </w:r>
      <w:r>
        <w:rPr>
          <w:rFonts w:ascii="Times New Roman"/>
          <w:b w:val="false"/>
          <w:i w:val="false"/>
          <w:color w:val="000000"/>
          <w:sz w:val="28"/>
        </w:rPr>
        <w:t>
      3) көрсетілетін қызметті берушінің аудандық бөлім маманының мемлекеттік қызмет көрсетудің нәтижесін рәсімдеуі;</w:t>
      </w:r>
      <w:r>
        <w:br/>
      </w:r>
      <w:r>
        <w:rPr>
          <w:rFonts w:ascii="Times New Roman"/>
          <w:b w:val="false"/>
          <w:i w:val="false"/>
          <w:color w:val="000000"/>
          <w:sz w:val="28"/>
        </w:rPr>
        <w:t>
      4) мемлекеттік қызмет көрсетудің нәтижесін беруі.</w:t>
      </w:r>
      <w:r>
        <w:br/>
      </w:r>
      <w:r>
        <w:rPr>
          <w:rFonts w:ascii="Times New Roman"/>
          <w:b w:val="false"/>
          <w:i w:val="false"/>
          <w:color w:val="000000"/>
          <w:sz w:val="28"/>
        </w:rPr>
        <w:t>
 </w:t>
      </w:r>
    </w:p>
    <w:bookmarkEnd w:id="114"/>
    <w:bookmarkStart w:name="z145" w:id="115"/>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аудандық бөлімінің құрылымдық бөлімшелерінің (қызметкерлерінің) өзара іс-қимыл тәртібінің сипаттамасы</w:t>
      </w:r>
    </w:p>
    <w:bookmarkEnd w:id="115"/>
    <w:bookmarkStart w:name="z146" w:id="116"/>
    <w:p>
      <w:pPr>
        <w:spacing w:after="0"/>
        <w:ind w:left="0"/>
        <w:jc w:val="both"/>
      </w:pPr>
      <w:r>
        <w:rPr>
          <w:rFonts w:ascii="Times New Roman"/>
          <w:b w:val="false"/>
          <w:i w:val="false"/>
          <w:color w:val="000000"/>
          <w:sz w:val="28"/>
        </w:rPr>
        <w:t>
      6. Мемлекеттік қызмет көрсету барысына қатысатын мемлекеттік қызметті берушінің аудандық бөлімінің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аудандық бөлім маманы;</w:t>
      </w:r>
      <w:r>
        <w:br/>
      </w:r>
      <w:r>
        <w:rPr>
          <w:rFonts w:ascii="Times New Roman"/>
          <w:b w:val="false"/>
          <w:i w:val="false"/>
          <w:color w:val="000000"/>
          <w:sz w:val="28"/>
        </w:rPr>
        <w:t>
      2) көрсетілетін қызметті берушінің аудандық бөлім басшысы;</w:t>
      </w:r>
      <w:r>
        <w:br/>
      </w:r>
      <w:r>
        <w:rPr>
          <w:rFonts w:ascii="Times New Roman"/>
          <w:b w:val="false"/>
          <w:i w:val="false"/>
          <w:color w:val="000000"/>
          <w:sz w:val="28"/>
        </w:rPr>
        <w:t>
      3) көрсетілетін қызметті берушінің аудандық бөлімнің жауапты орындаушысы.</w:t>
      </w:r>
      <w:r>
        <w:br/>
      </w:r>
      <w:r>
        <w:rPr>
          <w:rFonts w:ascii="Times New Roman"/>
          <w:b w:val="false"/>
          <w:i w:val="false"/>
          <w:color w:val="000000"/>
          <w:sz w:val="28"/>
        </w:rPr>
        <w:t>
      7. Мемлекеттік қызмет көрсетуде көрсетілетін қызметті берушінің аудандық бөлімінің құрылымдық бөлімшелерінің (қызметкерлерінің) арасындағы рәсімдер ( іс- қимылдар) жүйелілігінің сипаттамасы:</w:t>
      </w:r>
      <w:r>
        <w:br/>
      </w:r>
      <w:r>
        <w:rPr>
          <w:rFonts w:ascii="Times New Roman"/>
          <w:b w:val="false"/>
          <w:i w:val="false"/>
          <w:color w:val="000000"/>
          <w:sz w:val="28"/>
        </w:rPr>
        <w:t>
      1) көрсетілетін қызметті алушы көрсетілетін қызметті берушінің аудандық бөліміне мемлекеттік қызмет Стандарты </w:t>
      </w:r>
      <w:r>
        <w:rPr>
          <w:rFonts w:ascii="Times New Roman"/>
          <w:b w:val="false"/>
          <w:i w:val="false"/>
          <w:color w:val="000000"/>
          <w:sz w:val="28"/>
        </w:rPr>
        <w:t>қосымшасына</w:t>
      </w:r>
      <w:r>
        <w:rPr>
          <w:rFonts w:ascii="Times New Roman"/>
          <w:b w:val="false"/>
          <w:i w:val="false"/>
          <w:color w:val="000000"/>
          <w:sz w:val="28"/>
        </w:rPr>
        <w:t xml:space="preserve"> сәйкес үлгі бойынша өтініш береді;</w:t>
      </w:r>
      <w:r>
        <w:br/>
      </w:r>
      <w:r>
        <w:rPr>
          <w:rFonts w:ascii="Times New Roman"/>
          <w:b w:val="false"/>
          <w:i w:val="false"/>
          <w:color w:val="000000"/>
          <w:sz w:val="28"/>
        </w:rPr>
        <w:t>
      2) көрсетілетін қызметті берушінің аудандық бөлім маманы алынған құжаттарды тіркеуден өткізіп, көрсетілетін қызметті берушінің аудандық бөлім басшысына қарастыруға береді;</w:t>
      </w:r>
      <w:r>
        <w:br/>
      </w:r>
      <w:r>
        <w:rPr>
          <w:rFonts w:ascii="Times New Roman"/>
          <w:b w:val="false"/>
          <w:i w:val="false"/>
          <w:color w:val="000000"/>
          <w:sz w:val="28"/>
        </w:rPr>
        <w:t>
      3) көрсетілетін қызметті берушінің аудандық бөлім басшысы өтінішті қарағаннан кейін, көрсетілетін қызметті берушінің аудандық бөлімінің жауапты орындаушысына жібереді;</w:t>
      </w:r>
      <w:r>
        <w:br/>
      </w:r>
      <w:r>
        <w:rPr>
          <w:rFonts w:ascii="Times New Roman"/>
          <w:b w:val="false"/>
          <w:i w:val="false"/>
          <w:color w:val="000000"/>
          <w:sz w:val="28"/>
        </w:rPr>
        <w:t>
      4) көрсетілетін қызметті берушінің аудандық бөлімінің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тексеріп, қағаз түрінде мүгедектерге кресло-арбалар ұсыну үшін құжаттарды ресімдеу туралы хабарламаны ресімдейді немесе мемлекеттік қызмет көрсетуден бас тарту туралы дәлелді жауап дайындайды, одан кейін көрсетілетін қызметті берушінің аудандық бөлім басшысына қол қоюға жібереді;</w:t>
      </w:r>
      <w:r>
        <w:br/>
      </w:r>
      <w:r>
        <w:rPr>
          <w:rFonts w:ascii="Times New Roman"/>
          <w:b w:val="false"/>
          <w:i w:val="false"/>
          <w:color w:val="000000"/>
          <w:sz w:val="28"/>
        </w:rPr>
        <w:t>
      5) көрсетілетін қызметті берушінің аудандық бөлім басшысы қағаз түрінде кресло-арбалар ұсыну үшін құжаттарды ресімдеу туралы хабарламаға немесе мемлекеттік қызмет көрсетуден бас тарту туралы дәлелді жауапқа қол қойып, көрсетілетін қызметті берушінің аудандық бөлімінің жауапты орындаушысына жібереді;</w:t>
      </w:r>
      <w:r>
        <w:br/>
      </w:r>
      <w:r>
        <w:rPr>
          <w:rFonts w:ascii="Times New Roman"/>
          <w:b w:val="false"/>
          <w:i w:val="false"/>
          <w:color w:val="000000"/>
          <w:sz w:val="28"/>
        </w:rPr>
        <w:t>
      6) көрсетілетін қызметті берушінің аудандық бөлімінің жауапты орындаушысы мүгедектерге кресло-арбалар ұсыну мерзімдері көрсетілген құжаттарды ресімдеу туралы хабарламаны немесе қызмет көрсетуден бас тарту туралы дәлелді жауапты жібереді.</w:t>
      </w:r>
      <w:r>
        <w:br/>
      </w:r>
      <w:r>
        <w:rPr>
          <w:rFonts w:ascii="Times New Roman"/>
          <w:b w:val="false"/>
          <w:i w:val="false"/>
          <w:color w:val="000000"/>
          <w:sz w:val="28"/>
        </w:rPr>
        <w:t>
      8. Көрсетілетін қызметті берушінің аудандық бөлімі құжаттарды қабылдауды және мемлекеттік қызмет көрсету нәтижесін беруді - дүйсенбіден бастап жұманы қоса алғанда сағат 9.00 – 18.00 дейін, үзіліс сағ.13.00 - 14.00 дейін, Қазақстан Республикасының еңбек заңнамасына сәйкес </w:t>
      </w:r>
      <w:r>
        <w:rPr>
          <w:rFonts w:ascii="Times New Roman"/>
          <w:b w:val="false"/>
          <w:i w:val="false"/>
          <w:color w:val="000000"/>
          <w:sz w:val="28"/>
        </w:rPr>
        <w:t>демалыс</w:t>
      </w:r>
      <w:r>
        <w:rPr>
          <w:rFonts w:ascii="Times New Roman"/>
          <w:b w:val="false"/>
          <w:i w:val="false"/>
          <w:color w:val="000000"/>
          <w:sz w:val="28"/>
        </w:rPr>
        <w:t xml:space="preserve"> және </w:t>
      </w:r>
      <w:r>
        <w:rPr>
          <w:rFonts w:ascii="Times New Roman"/>
          <w:b w:val="false"/>
          <w:i w:val="false"/>
          <w:color w:val="000000"/>
          <w:sz w:val="28"/>
        </w:rPr>
        <w:t>мейрам күндерінен</w:t>
      </w:r>
      <w:r>
        <w:rPr>
          <w:rFonts w:ascii="Times New Roman"/>
          <w:b w:val="false"/>
          <w:i w:val="false"/>
          <w:color w:val="000000"/>
          <w:sz w:val="28"/>
        </w:rPr>
        <w:t xml:space="preserve"> басқа күндері жүзеге асырады.</w:t>
      </w:r>
      <w:r>
        <w:br/>
      </w:r>
      <w:r>
        <w:rPr>
          <w:rFonts w:ascii="Times New Roman"/>
          <w:b w:val="false"/>
          <w:i w:val="false"/>
          <w:color w:val="000000"/>
          <w:sz w:val="28"/>
        </w:rPr>
        <w:t>
      Мемлекеттік қызмет алдын ала жазылусыз және жеделдетіп қызмет көрсетусіз кезек тәртібінде көрсетіледі.</w:t>
      </w:r>
      <w:r>
        <w:br/>
      </w:r>
      <w:r>
        <w:rPr>
          <w:rFonts w:ascii="Times New Roman"/>
          <w:b w:val="false"/>
          <w:i w:val="false"/>
          <w:color w:val="000000"/>
          <w:sz w:val="28"/>
        </w:rPr>
        <w:t>
      9. Мемлекеттік қызметті көрсету мерзімі:</w:t>
      </w:r>
      <w:r>
        <w:br/>
      </w:r>
      <w:r>
        <w:rPr>
          <w:rFonts w:ascii="Times New Roman"/>
          <w:b w:val="false"/>
          <w:i w:val="false"/>
          <w:color w:val="000000"/>
          <w:sz w:val="28"/>
        </w:rPr>
        <w:t>
      1) көрсетілетін қызметті берушіге құжаттардың топтамасын тапсырған сәттен бастап</w:t>
      </w:r>
      <w:r>
        <w:rPr>
          <w:rFonts w:ascii="Times New Roman"/>
          <w:b/>
          <w:i w:val="false"/>
          <w:color w:val="000000"/>
          <w:sz w:val="28"/>
        </w:rPr>
        <w:t xml:space="preserve"> – </w:t>
      </w:r>
      <w:r>
        <w:rPr>
          <w:rFonts w:ascii="Times New Roman"/>
          <w:b w:val="false"/>
          <w:i w:val="false"/>
          <w:color w:val="000000"/>
          <w:sz w:val="28"/>
        </w:rPr>
        <w:t>10 (он ) жұмыс күні ішінде;</w:t>
      </w:r>
      <w:r>
        <w:br/>
      </w:r>
      <w:r>
        <w:rPr>
          <w:rFonts w:ascii="Times New Roman"/>
          <w:b w:val="false"/>
          <w:i w:val="false"/>
          <w:color w:val="000000"/>
          <w:sz w:val="28"/>
        </w:rPr>
        <w:t>
      2) көрсетілетін қызметті алушы өтініш білдірген күні сол жерде құжаттардың топтамасын тапсыру үшін күтудің рұқсат етілген ең ұзақ уақыты бір көрсетілетін қызметті алушыға қызмет көрсетуге 30 минуттан есептегенде, кезектегі адамдардың санына байланысты болады;</w:t>
      </w:r>
      <w:r>
        <w:br/>
      </w:r>
      <w:r>
        <w:rPr>
          <w:rFonts w:ascii="Times New Roman"/>
          <w:b w:val="false"/>
          <w:i w:val="false"/>
          <w:color w:val="000000"/>
          <w:sz w:val="28"/>
        </w:rPr>
        <w:t>
      3) көрсетілетін қызметті алушыға қызмет көрсетудің рұқсат етілген ең ұзақ уақыты – 30 минут.</w:t>
      </w:r>
      <w:r>
        <w:br/>
      </w:r>
      <w:r>
        <w:rPr>
          <w:rFonts w:ascii="Times New Roman"/>
          <w:b w:val="false"/>
          <w:i w:val="false"/>
          <w:color w:val="000000"/>
          <w:sz w:val="28"/>
        </w:rPr>
        <w:t>
      Көрсетілетін қызметті алушы қажетті құжаттардың барлығын тапсырған кезде көрсетілетін қызметті берушінің аудандық бөлімі тіркелген күні мен мемлекеттік көрсетілетін қызметті алатын күні, құжаттарды қабылдаған адамның тегі мен аты-жөні көрсетілген талон береді.</w:t>
      </w:r>
      <w:r>
        <w:br/>
      </w:r>
      <w:r>
        <w:rPr>
          <w:rFonts w:ascii="Times New Roman"/>
          <w:b w:val="false"/>
          <w:i w:val="false"/>
          <w:color w:val="000000"/>
          <w:sz w:val="28"/>
        </w:rPr>
        <w:t>
      10. Арнаулы әлеуметтік қызметтерді алушылар болып табылатын бірінші және екінші топтағы мүгедектерге кресло-арбалар беру үшін оларға құжаттарды ресімдеу көрсетілетін қызметті берушінің әлеуметтік қызметкерлерінің жәрдемдесуімен жүзеге асырылады.</w:t>
      </w:r>
      <w:r>
        <w:br/>
      </w:r>
      <w:r>
        <w:rPr>
          <w:rFonts w:ascii="Times New Roman"/>
          <w:b w:val="false"/>
          <w:i w:val="false"/>
          <w:color w:val="000000"/>
          <w:sz w:val="28"/>
        </w:rPr>
        <w:t>
      11. Көрсетілетін қызметті берушінің аудандық бөлімінің мамандары арасында рәсімдер үдерісі жүйелілігінің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блок-схемада берілген.</w:t>
      </w:r>
      <w:r>
        <w:br/>
      </w:r>
      <w:r>
        <w:rPr>
          <w:rFonts w:ascii="Times New Roman"/>
          <w:b w:val="false"/>
          <w:i w:val="false"/>
          <w:color w:val="000000"/>
          <w:sz w:val="28"/>
        </w:rPr>
        <w:t>
</w:t>
      </w:r>
      <w:r>
        <w:rPr>
          <w:rFonts w:ascii="Times New Roman"/>
          <w:b w:val="false"/>
          <w:i w:val="false"/>
          <w:color w:val="000000"/>
          <w:sz w:val="28"/>
        </w:rPr>
        <w:t>
      12. Мемлекеттік қызмет көрсету процесінде рәсімдердің (іс-қимылдардың) жүйелілігін, көрсетілетін қызметті берушінің құрылымдық бөлімшелерінің (қызметкерлерінің) өзара іс-қимылдарының толық сипаттамасы, сонымен қатар өзге көрсетілетін қызметті берушілермен және (немесе) халыққа қызмет көрсету орталығымен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r>
        <w:rPr>
          <w:rFonts w:ascii="Times New Roman"/>
          <w:b w:val="false"/>
          <w:i w:val="false"/>
          <w:color w:val="ff0000"/>
          <w:sz w:val="28"/>
        </w:rPr>
        <w:t xml:space="preserve">     Ескерту. Регламент 12-тармақпен толықтырылды - Алматы қаласы әкімдігінің 28.10.2014 № 4/886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bookmarkEnd w:id="1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47" w:id="117"/>
          <w:p>
            <w:pPr>
              <w:spacing w:after="20"/>
              <w:ind w:left="20"/>
              <w:jc w:val="both"/>
            </w:pPr>
            <w:r>
              <w:rPr>
                <w:rFonts w:ascii="Times New Roman"/>
                <w:b w:val="false"/>
                <w:i w:val="false"/>
                <w:color w:val="000000"/>
                <w:sz w:val="20"/>
              </w:rPr>
              <w:t>
«Мүгедектерге кресло-</w:t>
            </w:r>
            <w:r>
              <w:br/>
            </w:r>
            <w:r>
              <w:rPr>
                <w:rFonts w:ascii="Times New Roman"/>
                <w:b w:val="false"/>
                <w:i w:val="false"/>
                <w:color w:val="000000"/>
                <w:sz w:val="20"/>
              </w:rPr>
              <w:t>
арбаларды беру үшін оларға</w:t>
            </w:r>
            <w:r>
              <w:br/>
            </w:r>
            <w:r>
              <w:rPr>
                <w:rFonts w:ascii="Times New Roman"/>
                <w:b w:val="false"/>
                <w:i w:val="false"/>
                <w:color w:val="000000"/>
                <w:sz w:val="20"/>
              </w:rPr>
              <w:t>
құжаттарды ресімдеу»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2 қосымша</w:t>
            </w:r>
          </w:p>
          <w:bookmarkEnd w:id="117"/>
        </w:tc>
      </w:tr>
    </w:tbl>
    <w:p>
      <w:pPr>
        <w:spacing w:after="0"/>
        <w:ind w:left="0"/>
        <w:jc w:val="left"/>
      </w:pPr>
      <w:r>
        <w:rPr>
          <w:rFonts w:ascii="Times New Roman"/>
          <w:b/>
          <w:i w:val="false"/>
          <w:color w:val="000000"/>
        </w:rPr>
        <w:t xml:space="preserve"> Мемлекеттік қызметті көрсетудің бизнес-үдерістерінің анықтамалығы</w:t>
      </w:r>
    </w:p>
    <w:p>
      <w:pPr>
        <w:spacing w:after="0"/>
        <w:ind w:left="0"/>
        <w:jc w:val="both"/>
      </w:pPr>
      <w:r>
        <w:rPr>
          <w:rFonts w:ascii="Times New Roman"/>
          <w:b w:val="false"/>
          <w:i w:val="false"/>
          <w:color w:val="ff0000"/>
          <w:sz w:val="28"/>
        </w:rPr>
        <w:t xml:space="preserve">     Ескерту. 2-қосымша жаңа редакцияда Алматы қаласы әкімдігінің 28.10.2014 № 4/886 </w:t>
      </w:r>
      <w:r>
        <w:rPr>
          <w:rFonts w:ascii="Times New Roman"/>
          <w:b w:val="false"/>
          <w:i w:val="false"/>
          <w:color w:val="ff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ff0000"/>
          <w:sz w:val="28"/>
        </w:rPr>
        <w:t>
 </w:t>
      </w:r>
    </w:p>
    <w:p>
      <w:pPr>
        <w:spacing w:after="0"/>
        <w:ind w:left="0"/>
        <w:jc w:val="both"/>
      </w:pPr>
      <w:r>
        <w:rPr>
          <w:rFonts w:ascii="Times New Roman"/>
          <w:b w:val="false"/>
          <w:i w:val="false"/>
          <w:color w:val="000000"/>
          <w:sz w:val="28"/>
        </w:rPr>
        <w:t>      (10 жұмыс күн ішінде)</w:t>
      </w:r>
    </w:p>
    <w:p>
      <w:pPr>
        <w:spacing w:after="0"/>
        <w:ind w:left="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2385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49" w:id="118"/>
          <w:p>
            <w:pPr>
              <w:spacing w:after="20"/>
              <w:ind w:left="20"/>
              <w:jc w:val="both"/>
            </w:pPr>
            <w:r>
              <w:rPr>
                <w:rFonts w:ascii="Times New Roman"/>
                <w:b w:val="false"/>
                <w:i w:val="false"/>
                <w:color w:val="000000"/>
                <w:sz w:val="20"/>
              </w:rPr>
              <w:t>
Алматы қаласы әкімдігінің</w:t>
            </w:r>
            <w:r>
              <w:br/>
            </w:r>
            <w:r>
              <w:rPr>
                <w:rFonts w:ascii="Times New Roman"/>
                <w:b w:val="false"/>
                <w:i w:val="false"/>
                <w:color w:val="000000"/>
                <w:sz w:val="20"/>
              </w:rPr>
              <w:t>
2014 жылғы «11» сәуірдегі № 2/236</w:t>
            </w:r>
            <w:r>
              <w:br/>
            </w:r>
            <w:r>
              <w:rPr>
                <w:rFonts w:ascii="Times New Roman"/>
                <w:b w:val="false"/>
                <w:i w:val="false"/>
                <w:color w:val="000000"/>
                <w:sz w:val="20"/>
              </w:rPr>
              <w:t>
қаулысымен бекітілген</w:t>
            </w:r>
          </w:p>
          <w:bookmarkEnd w:id="118"/>
        </w:tc>
      </w:tr>
    </w:tbl>
    <w:bookmarkStart w:name="z150" w:id="119"/>
    <w:p>
      <w:pPr>
        <w:spacing w:after="0"/>
        <w:ind w:left="0"/>
        <w:jc w:val="left"/>
      </w:pPr>
      <w:r>
        <w:rPr>
          <w:rFonts w:ascii="Times New Roman"/>
          <w:b/>
          <w:i w:val="false"/>
          <w:color w:val="000000"/>
        </w:rPr>
        <w:t xml:space="preserve"> 
«Мүгедектерді санаторий-курорттық емдеумен қамтамасыз ету үшін оларға құжаттарды ресімдеу» мемлекеттік көрсетілетін қызмет регламенті</w:t>
      </w:r>
      <w:r>
        <w:br/>
      </w:r>
      <w:r>
        <w:rPr>
          <w:rFonts w:ascii="Times New Roman"/>
          <w:b/>
          <w:i w:val="false"/>
          <w:color w:val="000000"/>
        </w:rPr>
        <w:t>
</w:t>
      </w:r>
      <w:r>
        <w:rPr>
          <w:rFonts w:ascii="Times New Roman"/>
          <w:b/>
          <w:i w:val="false"/>
          <w:color w:val="000000"/>
        </w:rPr>
        <w:t>
1. Жалпы ережелер</w:t>
      </w:r>
    </w:p>
    <w:bookmarkEnd w:id="119"/>
    <w:bookmarkStart w:name="z152" w:id="120"/>
    <w:p>
      <w:pPr>
        <w:spacing w:after="0"/>
        <w:ind w:left="0"/>
        <w:jc w:val="both"/>
      </w:pPr>
      <w:r>
        <w:rPr>
          <w:rFonts w:ascii="Times New Roman"/>
          <w:b w:val="false"/>
          <w:i w:val="false"/>
          <w:color w:val="000000"/>
          <w:sz w:val="28"/>
        </w:rPr>
        <w:t>
      1. «Мүгедектерді санаторий-курорттық емдеумен қамтамасыз ету үшін оларға құжаттарды ресімдеу» мемлекеттік көрсетілетін қызметін (бұдан әрі – мемлекеттік көрсетілетін қызмет) Алматы қалалық Жұмыспен қамту және әлеуметтік бағдарламалар басқармасы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берушінің аудандық бөлімі арқылы жүзеге асырылады.</w:t>
      </w:r>
      <w:r>
        <w:br/>
      </w:r>
      <w:r>
        <w:rPr>
          <w:rFonts w:ascii="Times New Roman"/>
          <w:b w:val="false"/>
          <w:i w:val="false"/>
          <w:color w:val="000000"/>
          <w:sz w:val="28"/>
        </w:rPr>
        <w:t>
      2. Мемлекеттік қызметті көрсету нысаны - қағаз түрінде.</w:t>
      </w:r>
      <w:r>
        <w:br/>
      </w:r>
      <w:r>
        <w:rPr>
          <w:rFonts w:ascii="Times New Roman"/>
          <w:b w:val="false"/>
          <w:i w:val="false"/>
          <w:color w:val="000000"/>
          <w:sz w:val="28"/>
        </w:rPr>
        <w:t>
      3. Мемлекеттік қызметті көрсету нәтижесі – мүгедектерге санаторий-курорттық емдеу ұсыну мерзімдері көрсетілген құжаттарды ресімдеу туралы хабарлама немесе қызмет көрсетуден бас тарту туралы дәлелді жауап.</w:t>
      </w:r>
      <w:r>
        <w:br/>
      </w:r>
      <w:r>
        <w:rPr>
          <w:rFonts w:ascii="Times New Roman"/>
          <w:b w:val="false"/>
          <w:i w:val="false"/>
          <w:color w:val="000000"/>
          <w:sz w:val="28"/>
        </w:rPr>
        <w:t>
 </w:t>
      </w:r>
    </w:p>
    <w:bookmarkEnd w:id="120"/>
    <w:bookmarkStart w:name="z153" w:id="121"/>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аудандық бөлімінің құрылымдық бөлімшелерінің (қызметкерлерінің) іс-қимылдар тәртібінің сипаттамасы</w:t>
      </w:r>
    </w:p>
    <w:bookmarkEnd w:id="121"/>
    <w:bookmarkStart w:name="z154" w:id="122"/>
    <w:p>
      <w:pPr>
        <w:spacing w:after="0"/>
        <w:ind w:left="0"/>
        <w:jc w:val="both"/>
      </w:pPr>
      <w:r>
        <w:rPr>
          <w:rFonts w:ascii="Times New Roman"/>
          <w:b w:val="false"/>
          <w:i w:val="false"/>
          <w:color w:val="000000"/>
          <w:sz w:val="28"/>
        </w:rPr>
        <w:t>
      4. Қазақстан Республикасы Үкіметінің 2014 жылғы 11 наурыздағы № 217 қаулысымен бекітілген «Мүгедектерді санаторий-курорттық емдеумен қамтамасыз ету үшін оларға құжаттарды ресімдеу» мемлекеттік қызмет Стандартының (бұдан әрі – Стандарт)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көрсетілетін қызметті алушыдан алынған мемлекеттік қызметтерді көрсету үшін өтініш пен тиісті құжаттарды көрсетілетін қызметті берушінің аудандық бөлімінің мемлекеттік қызмет көрсету бойынша рәсімнің (іс-қимылдың) бастауының негізі болып табылады.</w:t>
      </w:r>
      <w:r>
        <w:br/>
      </w:r>
      <w:r>
        <w:rPr>
          <w:rFonts w:ascii="Times New Roman"/>
          <w:b w:val="false"/>
          <w:i w:val="false"/>
          <w:color w:val="000000"/>
          <w:sz w:val="28"/>
        </w:rPr>
        <w:t>
      5. Мемлекеттік қызмет көрсету барысының құрамына кіретін рәсімдер (іс-қимылдар):</w:t>
      </w:r>
      <w:r>
        <w:br/>
      </w:r>
      <w:r>
        <w:rPr>
          <w:rFonts w:ascii="Times New Roman"/>
          <w:b w:val="false"/>
          <w:i w:val="false"/>
          <w:color w:val="000000"/>
          <w:sz w:val="28"/>
        </w:rPr>
        <w:t>
      1) көрсетілетін қызметті берушінің аудандық бөлім маманының құжаттарды қабылдауы және өтінішті тіркеуі;</w:t>
      </w:r>
      <w:r>
        <w:br/>
      </w:r>
      <w:r>
        <w:rPr>
          <w:rFonts w:ascii="Times New Roman"/>
          <w:b w:val="false"/>
          <w:i w:val="false"/>
          <w:color w:val="000000"/>
          <w:sz w:val="28"/>
        </w:rPr>
        <w:t>
      2) көрсетілетін қызметті берушінің аудандық бөлім маманының өтінішті қарастырып, тапсырылған құжаттарды тексеруі;</w:t>
      </w:r>
      <w:r>
        <w:br/>
      </w:r>
      <w:r>
        <w:rPr>
          <w:rFonts w:ascii="Times New Roman"/>
          <w:b w:val="false"/>
          <w:i w:val="false"/>
          <w:color w:val="000000"/>
          <w:sz w:val="28"/>
        </w:rPr>
        <w:t>
      3) көрсетілетін қызметті берушінің аудандық бөлім маманының мемлекеттік қызмет көрсетудің нәтижесін рәсімдеуі;</w:t>
      </w:r>
      <w:r>
        <w:br/>
      </w:r>
      <w:r>
        <w:rPr>
          <w:rFonts w:ascii="Times New Roman"/>
          <w:b w:val="false"/>
          <w:i w:val="false"/>
          <w:color w:val="000000"/>
          <w:sz w:val="28"/>
        </w:rPr>
        <w:t>
      4) мемлекеттік қызмет көрсетудің нәтижесін беруі.</w:t>
      </w:r>
      <w:r>
        <w:br/>
      </w:r>
      <w:r>
        <w:rPr>
          <w:rFonts w:ascii="Times New Roman"/>
          <w:b w:val="false"/>
          <w:i w:val="false"/>
          <w:color w:val="000000"/>
          <w:sz w:val="28"/>
        </w:rPr>
        <w:t>
 </w:t>
      </w:r>
    </w:p>
    <w:bookmarkEnd w:id="122"/>
    <w:bookmarkStart w:name="z155" w:id="123"/>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аудандық бөлімінің құрылымдық бөлімшелерінің (қызметкерлерінің) өзара іс-қимыл тәртібінің сипаттамасы</w:t>
      </w:r>
    </w:p>
    <w:bookmarkEnd w:id="123"/>
    <w:bookmarkStart w:name="z156" w:id="124"/>
    <w:p>
      <w:pPr>
        <w:spacing w:after="0"/>
        <w:ind w:left="0"/>
        <w:jc w:val="both"/>
      </w:pPr>
      <w:r>
        <w:rPr>
          <w:rFonts w:ascii="Times New Roman"/>
          <w:b w:val="false"/>
          <w:i w:val="false"/>
          <w:color w:val="000000"/>
          <w:sz w:val="28"/>
        </w:rPr>
        <w:t>
      6. Мемлекеттік қызмет көрсету барысына қатысатын көрсетілетін мемлекеттік қызметті берушінің аудандық бөлімінің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аудандық бөлім маманы;</w:t>
      </w:r>
      <w:r>
        <w:br/>
      </w:r>
      <w:r>
        <w:rPr>
          <w:rFonts w:ascii="Times New Roman"/>
          <w:b w:val="false"/>
          <w:i w:val="false"/>
          <w:color w:val="000000"/>
          <w:sz w:val="28"/>
        </w:rPr>
        <w:t>
      2) көрсетілетін қызметті берушінің аудандық бөлім басшысы;</w:t>
      </w:r>
      <w:r>
        <w:br/>
      </w:r>
      <w:r>
        <w:rPr>
          <w:rFonts w:ascii="Times New Roman"/>
          <w:b w:val="false"/>
          <w:i w:val="false"/>
          <w:color w:val="000000"/>
          <w:sz w:val="28"/>
        </w:rPr>
        <w:t>
      3) көрсетілетін қызметті берушінің аудандық бөлімінің жауапты орындаушысы.</w:t>
      </w:r>
      <w:r>
        <w:br/>
      </w:r>
      <w:r>
        <w:rPr>
          <w:rFonts w:ascii="Times New Roman"/>
          <w:b w:val="false"/>
          <w:i w:val="false"/>
          <w:color w:val="000000"/>
          <w:sz w:val="28"/>
        </w:rPr>
        <w:t>
      7. Мемлекеттік қызмет көрсетуде көрсетілетін қызметті берушінің аудандық бөлімінің (қызметкерлерінің) арасындағы рәсімдер (іс-қимылдар) жүйелілігінің сипаттамасы:</w:t>
      </w:r>
      <w:r>
        <w:br/>
      </w:r>
      <w:r>
        <w:rPr>
          <w:rFonts w:ascii="Times New Roman"/>
          <w:b w:val="false"/>
          <w:i w:val="false"/>
          <w:color w:val="000000"/>
          <w:sz w:val="28"/>
        </w:rPr>
        <w:t>
      1) көрсетілетін қызметті алушы көрсетілетін қызметті берушінің аудандық бөліміне мемлекеттік қызмет Стандарты </w:t>
      </w:r>
      <w:r>
        <w:rPr>
          <w:rFonts w:ascii="Times New Roman"/>
          <w:b w:val="false"/>
          <w:i w:val="false"/>
          <w:color w:val="000000"/>
          <w:sz w:val="28"/>
        </w:rPr>
        <w:t>қосымшасына</w:t>
      </w:r>
      <w:r>
        <w:rPr>
          <w:rFonts w:ascii="Times New Roman"/>
          <w:b w:val="false"/>
          <w:i w:val="false"/>
          <w:color w:val="000000"/>
          <w:sz w:val="28"/>
        </w:rPr>
        <w:t xml:space="preserve"> сәйкес үлгі бойынша өтініш береді;</w:t>
      </w:r>
      <w:r>
        <w:br/>
      </w:r>
      <w:r>
        <w:rPr>
          <w:rFonts w:ascii="Times New Roman"/>
          <w:b w:val="false"/>
          <w:i w:val="false"/>
          <w:color w:val="000000"/>
          <w:sz w:val="28"/>
        </w:rPr>
        <w:t>
      2) көрсетілетін қызметті берушінің аудандық бөлім маманы алынған құжаттарды тіркеуден өткізіп, көрсетілетін қызметті берушінің аудандық бөлім басшысына қарастыруға береді;</w:t>
      </w:r>
      <w:r>
        <w:br/>
      </w:r>
      <w:r>
        <w:rPr>
          <w:rFonts w:ascii="Times New Roman"/>
          <w:b w:val="false"/>
          <w:i w:val="false"/>
          <w:color w:val="000000"/>
          <w:sz w:val="28"/>
        </w:rPr>
        <w:t>
      3) көрсетілетін қызметті берушінің аудандық бөлім басшысы өтінішті қарағаннан кейін, көрсетілетін қызметті берушінің аудандық бөлімінің жауапты орындаушысына жібереді;</w:t>
      </w:r>
      <w:r>
        <w:br/>
      </w:r>
      <w:r>
        <w:rPr>
          <w:rFonts w:ascii="Times New Roman"/>
          <w:b w:val="false"/>
          <w:i w:val="false"/>
          <w:color w:val="000000"/>
          <w:sz w:val="28"/>
        </w:rPr>
        <w:t>
      4) көрсетілетін қызметті берушінің аудандық бөлімінің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тексеріп, қағаз түрінде мүгедектерге санаторий-курорттық емдеу ұсыну үшін құжаттарды ресімдеу туралы хабарламаны ресімдейді немесе мемлекеттік қызмет көрсетуден бас тарту туралы дәлелді жауап дайындайды, одан кейін көрсетілетін қызметті берушінің аудандық бөлім басшысына қол қоюға жібереді;</w:t>
      </w:r>
      <w:r>
        <w:br/>
      </w:r>
      <w:r>
        <w:rPr>
          <w:rFonts w:ascii="Times New Roman"/>
          <w:b w:val="false"/>
          <w:i w:val="false"/>
          <w:color w:val="000000"/>
          <w:sz w:val="28"/>
        </w:rPr>
        <w:t>
      5) көрсетілетін қызметті берушінің аудандық бөлім басшысы қағаз түрінде мүгедектерге санаторий-курорттық емдеу ұсыну үшін құжаттарды ресімдеу туралы хабарламаға немесе мемлекеттік қызмет көрсетуден бас тарту туралы дәлелді жауапқа қол қойып, көрсетілетін қызметті берушінің аудандық бөлімінің жауапты орындаушысына жібереді;</w:t>
      </w:r>
      <w:r>
        <w:br/>
      </w:r>
      <w:r>
        <w:rPr>
          <w:rFonts w:ascii="Times New Roman"/>
          <w:b w:val="false"/>
          <w:i w:val="false"/>
          <w:color w:val="000000"/>
          <w:sz w:val="28"/>
        </w:rPr>
        <w:t>
      6) көрсетілетін қызметті берушінің аудандық бөлімінің жауапты орындаушысы мүгедектерге санаторий-курорттық емдеу ұсыну мерзімдері көрсетілген құжаттарды ресімдеу туралы хабарламаны немесе қызмет көрсетуден бас тарту туралы дәлелді жауапты жібереді.</w:t>
      </w:r>
      <w:r>
        <w:br/>
      </w:r>
      <w:r>
        <w:rPr>
          <w:rFonts w:ascii="Times New Roman"/>
          <w:b w:val="false"/>
          <w:i w:val="false"/>
          <w:color w:val="000000"/>
          <w:sz w:val="28"/>
        </w:rPr>
        <w:t>
      8. Көрсетілетін қызметті берушінің аудандық бөлімі құжаттарды қабылдауды және мемлекеттік қызмет көрсету нәтижесін беруді - дүйсенбіден бастап жұманы қоса алғанда сағат 9.00 – 18.00 дейін, үзіліс сағ.13.00 - 14.00 дейін, Қазақстан Республикасының еңбек заңнамасына сәйкес </w:t>
      </w:r>
      <w:r>
        <w:rPr>
          <w:rFonts w:ascii="Times New Roman"/>
          <w:b w:val="false"/>
          <w:i w:val="false"/>
          <w:color w:val="000000"/>
          <w:sz w:val="28"/>
        </w:rPr>
        <w:t>демалыс</w:t>
      </w:r>
      <w:r>
        <w:rPr>
          <w:rFonts w:ascii="Times New Roman"/>
          <w:b w:val="false"/>
          <w:i w:val="false"/>
          <w:color w:val="000000"/>
          <w:sz w:val="28"/>
        </w:rPr>
        <w:t xml:space="preserve"> және </w:t>
      </w:r>
      <w:r>
        <w:rPr>
          <w:rFonts w:ascii="Times New Roman"/>
          <w:b w:val="false"/>
          <w:i w:val="false"/>
          <w:color w:val="000000"/>
          <w:sz w:val="28"/>
        </w:rPr>
        <w:t>мейрам күндерінен</w:t>
      </w:r>
      <w:r>
        <w:rPr>
          <w:rFonts w:ascii="Times New Roman"/>
          <w:b w:val="false"/>
          <w:i w:val="false"/>
          <w:color w:val="000000"/>
          <w:sz w:val="28"/>
        </w:rPr>
        <w:t xml:space="preserve"> басқа күндері жүзеге асырады.</w:t>
      </w:r>
      <w:r>
        <w:br/>
      </w:r>
      <w:r>
        <w:rPr>
          <w:rFonts w:ascii="Times New Roman"/>
          <w:b w:val="false"/>
          <w:i w:val="false"/>
          <w:color w:val="000000"/>
          <w:sz w:val="28"/>
        </w:rPr>
        <w:t>
      Мемлекеттік қызмет алдын ала жазылусыз және жеделдетіп қызмет көрсетусіз кезек тәртібінде көрсетіледі.</w:t>
      </w:r>
      <w:r>
        <w:br/>
      </w:r>
      <w:r>
        <w:rPr>
          <w:rFonts w:ascii="Times New Roman"/>
          <w:b w:val="false"/>
          <w:i w:val="false"/>
          <w:color w:val="000000"/>
          <w:sz w:val="28"/>
        </w:rPr>
        <w:t>
      9. Мемлекеттік қызметті көрсету мерзімі:</w:t>
      </w:r>
      <w:r>
        <w:br/>
      </w:r>
      <w:r>
        <w:rPr>
          <w:rFonts w:ascii="Times New Roman"/>
          <w:b w:val="false"/>
          <w:i w:val="false"/>
          <w:color w:val="000000"/>
          <w:sz w:val="28"/>
        </w:rPr>
        <w:t>
      1) көрсетілетін қызметті алушы құжаттардың топтамасын көрсетілетін қызметті берушіге тапсырған сәттен бастап</w:t>
      </w:r>
      <w:r>
        <w:rPr>
          <w:rFonts w:ascii="Times New Roman"/>
          <w:b/>
          <w:i w:val="false"/>
          <w:color w:val="000000"/>
          <w:sz w:val="28"/>
        </w:rPr>
        <w:t xml:space="preserve"> – </w:t>
      </w:r>
      <w:r>
        <w:rPr>
          <w:rFonts w:ascii="Times New Roman"/>
          <w:b w:val="false"/>
          <w:i w:val="false"/>
          <w:color w:val="000000"/>
          <w:sz w:val="28"/>
        </w:rPr>
        <w:t>10 (он ) жұмыс күні ішінде;</w:t>
      </w:r>
      <w:r>
        <w:br/>
      </w:r>
      <w:r>
        <w:rPr>
          <w:rFonts w:ascii="Times New Roman"/>
          <w:b w:val="false"/>
          <w:i w:val="false"/>
          <w:color w:val="000000"/>
          <w:sz w:val="28"/>
        </w:rPr>
        <w:t>
      2) көрсетілетін қызметті алушы өтініш білдірген күні сол жерде құжаттардың топтамасын тапсыру үшін күтудің рұқсат етілген ең ұзақ уақыты бір көрсетілетін қызметті алушыға қызмет көрсетуге 30 минуттан есептегенде, кезектегі адамдардың санына байланысты болады;</w:t>
      </w:r>
      <w:r>
        <w:br/>
      </w:r>
      <w:r>
        <w:rPr>
          <w:rFonts w:ascii="Times New Roman"/>
          <w:b w:val="false"/>
          <w:i w:val="false"/>
          <w:color w:val="000000"/>
          <w:sz w:val="28"/>
        </w:rPr>
        <w:t>
      3) көрсетілетін қызметті алушыға қызмет көрсетудің рұқсат етілген ең ұзақ уақыты – 30 минут.</w:t>
      </w:r>
      <w:r>
        <w:br/>
      </w:r>
      <w:r>
        <w:rPr>
          <w:rFonts w:ascii="Times New Roman"/>
          <w:b w:val="false"/>
          <w:i w:val="false"/>
          <w:color w:val="000000"/>
          <w:sz w:val="28"/>
        </w:rPr>
        <w:t>
      Көрсетілетін қызметті алушы қажетті құжаттардың барлығын тапсырған кезде көрсетілетін қызметті берушінің аудандық бөлімі тіркелген күні мен мемлекеттік көрсетілетін қызметті алатын күні, құжаттарды қабылдаған адамның тегі мен аты-жөні көрсетілген талон береді.</w:t>
      </w:r>
      <w:r>
        <w:br/>
      </w:r>
      <w:r>
        <w:rPr>
          <w:rFonts w:ascii="Times New Roman"/>
          <w:b w:val="false"/>
          <w:i w:val="false"/>
          <w:color w:val="000000"/>
          <w:sz w:val="28"/>
        </w:rPr>
        <w:t>
      10. Арнаулы әлеуметтік қызметтерді алушылар болып табылатын бірінші және екінші топтағы мүгедектерді санаторий – курорттық емдеумен қамтамасыз ету үшін оларға құжаттарды ресімдеу көрсетілетін қызметті берушінің әлеуметтік қызметкерлерінің жәрдемдесуімен жүзеге асырылады.</w:t>
      </w:r>
      <w:r>
        <w:br/>
      </w:r>
      <w:r>
        <w:rPr>
          <w:rFonts w:ascii="Times New Roman"/>
          <w:b w:val="false"/>
          <w:i w:val="false"/>
          <w:color w:val="000000"/>
          <w:sz w:val="28"/>
        </w:rPr>
        <w:t>
      11. Көрсетілетін қызметті берушінің аудандық бөлімінің мамандары арасында рәсімдер үдерісі жүйелілігінің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блок-схемада берілген.</w:t>
      </w:r>
      <w:r>
        <w:br/>
      </w:r>
      <w:r>
        <w:rPr>
          <w:rFonts w:ascii="Times New Roman"/>
          <w:b w:val="false"/>
          <w:i w:val="false"/>
          <w:color w:val="000000"/>
          <w:sz w:val="28"/>
        </w:rPr>
        <w:t>
</w:t>
      </w:r>
      <w:r>
        <w:rPr>
          <w:rFonts w:ascii="Times New Roman"/>
          <w:b w:val="false"/>
          <w:i w:val="false"/>
          <w:color w:val="000000"/>
          <w:sz w:val="28"/>
        </w:rPr>
        <w:t>
      12. Мемлекеттік қызмет көрсету процесінде рәсімдердің (іс-қимылдардың) жүйелілігін, көрсетілетін қызметті берушінің құрылымдық бөлімшелерінің (қызметкерлерінің) өзара іс-қимылдарының толық сипаттамасы, сонымен қатар өзге көрсетілетін қызметті берушілермен халыққа қызмет көрсету орталығымен өзара іс-қимыл тәртібінің және мемлекеттік қызмет көрсету процесінде ақпараттық жүйелерді қолдану тәртібінің сипаттамасы осы регламенттің 2 қосымшасына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r>
        <w:rPr>
          <w:rFonts w:ascii="Times New Roman"/>
          <w:b w:val="false"/>
          <w:i w:val="false"/>
          <w:color w:val="ff0000"/>
          <w:sz w:val="28"/>
        </w:rPr>
        <w:t xml:space="preserve">     Ескерту. Регламент 12-тармақпен толықтырылды - Алматы қаласы әкімдігінің 28.10.2014 № 4/886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bookmarkEnd w:id="1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57" w:id="125"/>
          <w:p>
            <w:pPr>
              <w:spacing w:after="20"/>
              <w:ind w:left="20"/>
              <w:jc w:val="both"/>
            </w:pPr>
            <w:r>
              <w:rPr>
                <w:rFonts w:ascii="Times New Roman"/>
                <w:b w:val="false"/>
                <w:i w:val="false"/>
                <w:color w:val="000000"/>
                <w:sz w:val="20"/>
              </w:rPr>
              <w:t>
«Мүгедектерді санаторий-</w:t>
            </w:r>
            <w:r>
              <w:br/>
            </w:r>
            <w:r>
              <w:rPr>
                <w:rFonts w:ascii="Times New Roman"/>
                <w:b w:val="false"/>
                <w:i w:val="false"/>
                <w:color w:val="000000"/>
                <w:sz w:val="20"/>
              </w:rPr>
              <w:t>
курорттық емдеумен</w:t>
            </w:r>
            <w:r>
              <w:br/>
            </w:r>
            <w:r>
              <w:rPr>
                <w:rFonts w:ascii="Times New Roman"/>
                <w:b w:val="false"/>
                <w:i w:val="false"/>
                <w:color w:val="000000"/>
                <w:sz w:val="20"/>
              </w:rPr>
              <w:t>
қамтамасыз ету үшін оларға</w:t>
            </w:r>
            <w:r>
              <w:br/>
            </w:r>
            <w:r>
              <w:rPr>
                <w:rFonts w:ascii="Times New Roman"/>
                <w:b w:val="false"/>
                <w:i w:val="false"/>
                <w:color w:val="000000"/>
                <w:sz w:val="20"/>
              </w:rPr>
              <w:t>
құжаттарды ресімдеу»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2 қосымша</w:t>
            </w:r>
          </w:p>
          <w:bookmarkEnd w:id="125"/>
        </w:tc>
      </w:tr>
    </w:tbl>
    <w:p>
      <w:pPr>
        <w:spacing w:after="0"/>
        <w:ind w:left="0"/>
        <w:jc w:val="left"/>
      </w:pPr>
      <w:r>
        <w:rPr>
          <w:rFonts w:ascii="Times New Roman"/>
          <w:b/>
          <w:i w:val="false"/>
          <w:color w:val="000000"/>
        </w:rPr>
        <w:t xml:space="preserve"> Мемлекеттік қызметті көрсетудің бизнес-үдерістерінің анықтамалығы</w:t>
      </w:r>
    </w:p>
    <w:p>
      <w:pPr>
        <w:spacing w:after="0"/>
        <w:ind w:left="0"/>
        <w:jc w:val="both"/>
      </w:pPr>
      <w:r>
        <w:rPr>
          <w:rFonts w:ascii="Times New Roman"/>
          <w:b w:val="false"/>
          <w:i w:val="false"/>
          <w:color w:val="ff0000"/>
          <w:sz w:val="28"/>
        </w:rPr>
        <w:t xml:space="preserve">     Ескерту. 2-қосымша жаңа редакцияда Алматы қаласы әкімдігінің 28.10.2014 № 4/886 </w:t>
      </w:r>
      <w:r>
        <w:rPr>
          <w:rFonts w:ascii="Times New Roman"/>
          <w:b w:val="false"/>
          <w:i w:val="false"/>
          <w:color w:val="ff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ff0000"/>
          <w:sz w:val="28"/>
        </w:rPr>
        <w:t>
 </w:t>
      </w:r>
    </w:p>
    <w:p>
      <w:pPr>
        <w:spacing w:after="0"/>
        <w:ind w:left="0"/>
        <w:jc w:val="both"/>
      </w:pPr>
      <w:r>
        <w:rPr>
          <w:rFonts w:ascii="Times New Roman"/>
          <w:b w:val="false"/>
          <w:i w:val="false"/>
          <w:color w:val="000000"/>
          <w:sz w:val="28"/>
        </w:rPr>
        <w:t>      (10 жұмыс күн ішінде)</w:t>
      </w:r>
    </w:p>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4163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59" w:id="126"/>
          <w:p>
            <w:pPr>
              <w:spacing w:after="20"/>
              <w:ind w:left="20"/>
              <w:jc w:val="both"/>
            </w:pPr>
            <w:r>
              <w:rPr>
                <w:rFonts w:ascii="Times New Roman"/>
                <w:b w:val="false"/>
                <w:i w:val="false"/>
                <w:color w:val="000000"/>
                <w:sz w:val="20"/>
              </w:rPr>
              <w:t>
Алматы қаласы әкімдігінің</w:t>
            </w:r>
            <w:r>
              <w:br/>
            </w:r>
            <w:r>
              <w:rPr>
                <w:rFonts w:ascii="Times New Roman"/>
                <w:b w:val="false"/>
                <w:i w:val="false"/>
                <w:color w:val="000000"/>
                <w:sz w:val="20"/>
              </w:rPr>
              <w:t>
2014 жылғы «11» сәуірдегі № 2/236</w:t>
            </w:r>
            <w:r>
              <w:br/>
            </w:r>
            <w:r>
              <w:rPr>
                <w:rFonts w:ascii="Times New Roman"/>
                <w:b w:val="false"/>
                <w:i w:val="false"/>
                <w:color w:val="000000"/>
                <w:sz w:val="20"/>
              </w:rPr>
              <w:t>
қаулысымен бекітілген</w:t>
            </w:r>
          </w:p>
          <w:bookmarkEnd w:id="126"/>
        </w:tc>
      </w:tr>
    </w:tbl>
    <w:bookmarkStart w:name="z160" w:id="127"/>
    <w:p>
      <w:pPr>
        <w:spacing w:after="0"/>
        <w:ind w:left="0"/>
        <w:jc w:val="left"/>
      </w:pPr>
      <w:r>
        <w:rPr>
          <w:rFonts w:ascii="Times New Roman"/>
          <w:b/>
          <w:i w:val="false"/>
          <w:color w:val="000000"/>
        </w:rPr>
        <w:t xml:space="preserve"> 
«Медициналық-әлеуметтік мекемелерде (ұйымдарда) арнаулы әлеуметтік қызметтер көрсетуге құжаттар ресімдеу» мемлекеттік көрсетілетін қызмет регламенті</w:t>
      </w:r>
      <w:r>
        <w:br/>
      </w:r>
      <w:r>
        <w:rPr>
          <w:rFonts w:ascii="Times New Roman"/>
          <w:b/>
          <w:i w:val="false"/>
          <w:color w:val="000000"/>
        </w:rPr>
        <w:t>
</w:t>
      </w:r>
      <w:r>
        <w:rPr>
          <w:rFonts w:ascii="Times New Roman"/>
          <w:b/>
          <w:i w:val="false"/>
          <w:color w:val="000000"/>
        </w:rPr>
        <w:t>
1. Жалпы ережелер</w:t>
      </w:r>
    </w:p>
    <w:bookmarkEnd w:id="127"/>
    <w:bookmarkStart w:name="z162" w:id="128"/>
    <w:p>
      <w:pPr>
        <w:spacing w:after="0"/>
        <w:ind w:left="0"/>
        <w:jc w:val="both"/>
      </w:pPr>
      <w:r>
        <w:rPr>
          <w:rFonts w:ascii="Times New Roman"/>
          <w:b w:val="false"/>
          <w:i w:val="false"/>
          <w:color w:val="000000"/>
          <w:sz w:val="28"/>
        </w:rPr>
        <w:t>
      1. «Медициналық-әлеуметтік мекемелерде (ұйымдарда) арнаулы әлеуметтік қызметтер көрсетуге құжаттар ресімдеу» мемлекеттік көрсетілетін қызметті (бұдан әрі – мемлекеттік көрсетілетін қызмет) Алматы қалалық Жұмыспен қамту және әлеуметтік бағдарламалар басқармасы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нәтижесін беру көрсетілетін қызметті алушының тіркелген тұрақты мекенжайы бойынша көрсетілетін қызметті берушінің аудандық жұмыспен қамту және әлеуметтік бағдарламалар бөлімі арқылы жүзеге асырылады.</w:t>
      </w:r>
      <w:r>
        <w:br/>
      </w:r>
      <w:r>
        <w:rPr>
          <w:rFonts w:ascii="Times New Roman"/>
          <w:b w:val="false"/>
          <w:i w:val="false"/>
          <w:color w:val="000000"/>
          <w:sz w:val="28"/>
        </w:rPr>
        <w:t>
      2. Мемлекеттік қызметті көрсету нысаны – қағаз түрінде.</w:t>
      </w:r>
      <w:r>
        <w:br/>
      </w:r>
      <w:r>
        <w:rPr>
          <w:rFonts w:ascii="Times New Roman"/>
          <w:b w:val="false"/>
          <w:i w:val="false"/>
          <w:color w:val="000000"/>
          <w:sz w:val="28"/>
        </w:rPr>
        <w:t>
      3. Мемлекеттік қызмет көрсету нәтижесі – қызмет көрсету мерзімі көрсетілген, медициналық-әлеуметтік мекемелерде (ұйымдарда) арнаулы әлеуметтік қызметтер көрсетуге құжаттар ресімдеу туралы хабарлама немесе Қазақстан Республикасы Үкіметінің 2014 жылғы 11 наурыздағы № 217 қаулысымен бекітілген Медициналық-әлеуметтік мекемелерде (ұйымдарда) арнаулы әлеуметтік қызметтер көрсетуге құжаттар ресімдеу» мемлекеттік көрсетілетін қызметі Стандартының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 мен негіздемелер бойынша мемлекеттік қызмет көрсетуден бас тарту туралы дәлелді жауап.</w:t>
      </w:r>
      <w:r>
        <w:br/>
      </w:r>
      <w:r>
        <w:rPr>
          <w:rFonts w:ascii="Times New Roman"/>
          <w:b w:val="false"/>
          <w:i w:val="false"/>
          <w:color w:val="000000"/>
          <w:sz w:val="28"/>
        </w:rPr>
        <w:t>
 </w:t>
      </w:r>
    </w:p>
    <w:bookmarkEnd w:id="128"/>
    <w:bookmarkStart w:name="z163" w:id="129"/>
    <w:p>
      <w:pPr>
        <w:spacing w:after="0"/>
        <w:ind w:left="0"/>
        <w:jc w:val="left"/>
      </w:pPr>
      <w:r>
        <w:rPr>
          <w:rFonts w:ascii="Times New Roman"/>
          <w:b/>
          <w:i w:val="false"/>
          <w:color w:val="000000"/>
        </w:rPr>
        <w:t xml:space="preserve"> 
2. Мемлекеттік қызмет көрсету үдерісінде көрсетілетін қызмет берушінің құрылымдық бөлімшелерінің (қызметкерлерінің) іс-қимыл тәртібін сипаттау</w:t>
      </w:r>
    </w:p>
    <w:bookmarkEnd w:id="129"/>
    <w:bookmarkStart w:name="z164" w:id="130"/>
    <w:p>
      <w:pPr>
        <w:spacing w:after="0"/>
        <w:ind w:left="0"/>
        <w:jc w:val="both"/>
      </w:pPr>
      <w:r>
        <w:rPr>
          <w:rFonts w:ascii="Times New Roman"/>
          <w:b w:val="false"/>
          <w:i w:val="false"/>
          <w:color w:val="000000"/>
          <w:sz w:val="28"/>
        </w:rPr>
        <w:t>
      4. Көрсетілетін қызметті берушінің аудандық бөлімі көрсетілетін қызметті алушыдан өтінішті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мемлекеттік қызметті көрсету үшін қажетті құжаттарды алуы мемлекеттік қызмет көрсету бойынша ресімді (іс-қимылдар) бастауға негіздеме болып табылады.</w:t>
      </w:r>
      <w:r>
        <w:br/>
      </w:r>
      <w:r>
        <w:rPr>
          <w:rFonts w:ascii="Times New Roman"/>
          <w:b w:val="false"/>
          <w:i w:val="false"/>
          <w:color w:val="000000"/>
          <w:sz w:val="28"/>
        </w:rPr>
        <w:t>
      5. Мемлекеттік қызметті көрсету үдерісінің кұрамына кіретін ресімдер (іс-қимылдар):</w:t>
      </w:r>
      <w:r>
        <w:br/>
      </w:r>
      <w:r>
        <w:rPr>
          <w:rFonts w:ascii="Times New Roman"/>
          <w:b w:val="false"/>
          <w:i w:val="false"/>
          <w:color w:val="000000"/>
          <w:sz w:val="28"/>
        </w:rPr>
        <w:t>
      1) көрсетілетін қызметті берушінің аудандық бөлімі маманының құжаттарды қабылдауы және өтінішті тіркеуі;</w:t>
      </w:r>
      <w:r>
        <w:br/>
      </w:r>
      <w:r>
        <w:rPr>
          <w:rFonts w:ascii="Times New Roman"/>
          <w:b w:val="false"/>
          <w:i w:val="false"/>
          <w:color w:val="000000"/>
          <w:sz w:val="28"/>
        </w:rPr>
        <w:t>
      2) көрсетілетін қызметті берушінің аудандық бөлімі маманының өтінішті қарастыруы және ұсынылған құжаттарды тексеруі;</w:t>
      </w:r>
      <w:r>
        <w:br/>
      </w:r>
      <w:r>
        <w:rPr>
          <w:rFonts w:ascii="Times New Roman"/>
          <w:b w:val="false"/>
          <w:i w:val="false"/>
          <w:color w:val="000000"/>
          <w:sz w:val="28"/>
        </w:rPr>
        <w:t>
      3) көрсетілетін қызметті берушінің аудандық бөлімі маманының мемлекеттік қызмет көрсету нәтижесін ресімдеуі;</w:t>
      </w:r>
      <w:r>
        <w:br/>
      </w:r>
      <w:r>
        <w:rPr>
          <w:rFonts w:ascii="Times New Roman"/>
          <w:b w:val="false"/>
          <w:i w:val="false"/>
          <w:color w:val="000000"/>
          <w:sz w:val="28"/>
        </w:rPr>
        <w:t>
      4) мемлекеттік қызмет көрсету нәтижесін беру.</w:t>
      </w:r>
      <w:r>
        <w:br/>
      </w:r>
      <w:r>
        <w:rPr>
          <w:rFonts w:ascii="Times New Roman"/>
          <w:b w:val="false"/>
          <w:i w:val="false"/>
          <w:color w:val="000000"/>
          <w:sz w:val="28"/>
        </w:rPr>
        <w:t>
 </w:t>
      </w:r>
    </w:p>
    <w:bookmarkEnd w:id="130"/>
    <w:bookmarkStart w:name="z165" w:id="131"/>
    <w:p>
      <w:pPr>
        <w:spacing w:after="0"/>
        <w:ind w:left="0"/>
        <w:jc w:val="left"/>
      </w:pPr>
      <w:r>
        <w:rPr>
          <w:rFonts w:ascii="Times New Roman"/>
          <w:b/>
          <w:i w:val="false"/>
          <w:color w:val="000000"/>
        </w:rPr>
        <w:t xml:space="preserve"> 
3. Мемлекеттік қызмет көрсету үдерісінде көрсетілетін қызмет берушінің құрылымдық бөлімшелерінің (қызметкерлерінің) өзара іс-қимыл тәртібін сипаттау</w:t>
      </w:r>
    </w:p>
    <w:bookmarkEnd w:id="131"/>
    <w:bookmarkStart w:name="z166" w:id="132"/>
    <w:p>
      <w:pPr>
        <w:spacing w:after="0"/>
        <w:ind w:left="0"/>
        <w:jc w:val="both"/>
      </w:pPr>
      <w:r>
        <w:rPr>
          <w:rFonts w:ascii="Times New Roman"/>
          <w:b w:val="false"/>
          <w:i w:val="false"/>
          <w:color w:val="000000"/>
          <w:sz w:val="28"/>
        </w:rPr>
        <w:t>
      6. Мемлекеттік көрсетілетін қызмет үдересіне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аудандық бөлімінің маманы;</w:t>
      </w:r>
      <w:r>
        <w:br/>
      </w:r>
      <w:r>
        <w:rPr>
          <w:rFonts w:ascii="Times New Roman"/>
          <w:b w:val="false"/>
          <w:i w:val="false"/>
          <w:color w:val="000000"/>
          <w:sz w:val="28"/>
        </w:rPr>
        <w:t>
      2) көрсетілетін қызметті берушінің аудандық бөлімінің басшысы;</w:t>
      </w:r>
      <w:r>
        <w:br/>
      </w:r>
      <w:r>
        <w:rPr>
          <w:rFonts w:ascii="Times New Roman"/>
          <w:b w:val="false"/>
          <w:i w:val="false"/>
          <w:color w:val="000000"/>
          <w:sz w:val="28"/>
        </w:rPr>
        <w:t>
      3) арнаулы әлеуметтік қызметтерге қажеттілікті бағалау мен айқындау жөніндегі әлеуметтік қызметкер;</w:t>
      </w:r>
      <w:r>
        <w:br/>
      </w:r>
      <w:r>
        <w:rPr>
          <w:rFonts w:ascii="Times New Roman"/>
          <w:b w:val="false"/>
          <w:i w:val="false"/>
          <w:color w:val="000000"/>
          <w:sz w:val="28"/>
        </w:rPr>
        <w:t>
      4) көрсетілетін қызметті берушінің кеңсе маманы;</w:t>
      </w:r>
      <w:r>
        <w:br/>
      </w:r>
      <w:r>
        <w:rPr>
          <w:rFonts w:ascii="Times New Roman"/>
          <w:b w:val="false"/>
          <w:i w:val="false"/>
          <w:color w:val="000000"/>
          <w:sz w:val="28"/>
        </w:rPr>
        <w:t>
      5) көрсетілетін қызметті беруші басшысының орынбасары;</w:t>
      </w:r>
      <w:r>
        <w:br/>
      </w:r>
      <w:r>
        <w:rPr>
          <w:rFonts w:ascii="Times New Roman"/>
          <w:b w:val="false"/>
          <w:i w:val="false"/>
          <w:color w:val="000000"/>
          <w:sz w:val="28"/>
        </w:rPr>
        <w:t>
      6) көрсетілетін қызметті берушінің арнаулы әлеуметтік қызметтер көрсету мәселелеріне жетекшілік ететін бөлімінің басшысы;</w:t>
      </w:r>
      <w:r>
        <w:br/>
      </w:r>
      <w:r>
        <w:rPr>
          <w:rFonts w:ascii="Times New Roman"/>
          <w:b w:val="false"/>
          <w:i w:val="false"/>
          <w:color w:val="000000"/>
          <w:sz w:val="28"/>
        </w:rPr>
        <w:t>
      7) көрсетілетін қызметті берушінің жауапты орындаушысы;</w:t>
      </w:r>
      <w:r>
        <w:br/>
      </w:r>
      <w:r>
        <w:rPr>
          <w:rFonts w:ascii="Times New Roman"/>
          <w:b w:val="false"/>
          <w:i w:val="false"/>
          <w:color w:val="000000"/>
          <w:sz w:val="28"/>
        </w:rPr>
        <w:t>
      8) көрсетілетін қызметті берушінің азаматтарды медициналық-әлеуметтік мекемелерге жолдау бойынша комиссиясы.</w:t>
      </w:r>
      <w:r>
        <w:br/>
      </w:r>
      <w:r>
        <w:rPr>
          <w:rFonts w:ascii="Times New Roman"/>
          <w:b w:val="false"/>
          <w:i w:val="false"/>
          <w:color w:val="000000"/>
          <w:sz w:val="28"/>
        </w:rPr>
        <w:t>
      7. Көрсетілетін қызметті берушінің құрылымдық бөлімшелер (қызметкерлері) арасындағы ресімдердің (іс-қимылдардың) кезектілігін сипаттау:</w:t>
      </w:r>
      <w:r>
        <w:br/>
      </w:r>
      <w:r>
        <w:rPr>
          <w:rFonts w:ascii="Times New Roman"/>
          <w:b w:val="false"/>
          <w:i w:val="false"/>
          <w:color w:val="000000"/>
          <w:sz w:val="28"/>
        </w:rPr>
        <w:t>
      1) көрсетілетін қызметті алушы Стандартқа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w:t>
      </w:r>
      <w:r>
        <w:rPr>
          <w:rFonts w:ascii="Times New Roman"/>
          <w:b w:val="false"/>
          <w:i w:val="false"/>
          <w:color w:val="000000"/>
          <w:sz w:val="28"/>
        </w:rPr>
        <w:t xml:space="preserve"> – қосымшаларына сәйкес нысан бойынша өтінішті көрсетілетін қызметті берушінің аудандық бөліміне береді;</w:t>
      </w:r>
      <w:r>
        <w:br/>
      </w:r>
      <w:r>
        <w:rPr>
          <w:rFonts w:ascii="Times New Roman"/>
          <w:b w:val="false"/>
          <w:i w:val="false"/>
          <w:color w:val="000000"/>
          <w:sz w:val="28"/>
        </w:rPr>
        <w:t>
      2) көрсетілетін қызметті берушінің аудандық бөлімінің маманы өтініш және мемлекеттік қызметті көрсету үшін қажетті құжаттар келіп түскен күні кіріс хаттары журналына өтінішті тіркейді және көрсетілетін қызметті берушінің аудандық бөлімінің басшысына қарауға береді;</w:t>
      </w:r>
      <w:r>
        <w:br/>
      </w:r>
      <w:r>
        <w:rPr>
          <w:rFonts w:ascii="Times New Roman"/>
          <w:b w:val="false"/>
          <w:i w:val="false"/>
          <w:color w:val="000000"/>
          <w:sz w:val="28"/>
        </w:rPr>
        <w:t>
      3) көрсетілетін қызметті берушінің аудандық бөлімінің басшысы өтініш және мемлекеттік қызметті көрсету үшін қажетті құжаттар келіп түскен күні өтінішті көрсетілетін қызметті берушінің аудандық бөлімінің маманына орындауға береді;</w:t>
      </w:r>
      <w:r>
        <w:br/>
      </w:r>
      <w:r>
        <w:rPr>
          <w:rFonts w:ascii="Times New Roman"/>
          <w:b w:val="false"/>
          <w:i w:val="false"/>
          <w:color w:val="000000"/>
          <w:sz w:val="28"/>
        </w:rPr>
        <w:t>
      4) көрсетілетін қызметті берушінің аудандық бөлімінің маманы өтініш және мемлекеттік қызметті көрсету үшін қажетті құжаттар келіп түскен күні арнаулы әлеуметтік қызметтерге қажеттілікті бағалау мен айқындау жөніндегі әлеуметтік қызметкерге береді;</w:t>
      </w:r>
      <w:r>
        <w:br/>
      </w:r>
      <w:r>
        <w:rPr>
          <w:rFonts w:ascii="Times New Roman"/>
          <w:b w:val="false"/>
          <w:i w:val="false"/>
          <w:color w:val="000000"/>
          <w:sz w:val="28"/>
        </w:rPr>
        <w:t>
      5) арнаулы әлеуметтік қызметтерге қажеттілікті бағалау мен айқындау жөніндегі әлеуметтік қызметкер өтініш келіп түскен күннен бастап он жұмыс күнінің ішінде арнаулы әлеуметтік қызметтерге қажеттілігі жөніндегі қорытынды дайындап, көрсетілетін қызметті берушінің аудандық бөлімінің маманына жібереді;</w:t>
      </w:r>
      <w:r>
        <w:br/>
      </w:r>
      <w:r>
        <w:rPr>
          <w:rFonts w:ascii="Times New Roman"/>
          <w:b w:val="false"/>
          <w:i w:val="false"/>
          <w:color w:val="000000"/>
          <w:sz w:val="28"/>
        </w:rPr>
        <w:t>
      6) көрсетілетін қызметті берушінің аудандық бөлімінің маманы бір жұмыс күні ішінде қабылданған құжаттар мен арнаулы әлеуметтік қызметтерге қажеттілігі жөнінде қорытындысын жолдау хатпен медициналық-әлеуметтік мекемеде арнаулы әлеуметтік қызметтер көрсету туралы шешім қабылдау үшін көрсетілетін қызметті берушіге жібереді;</w:t>
      </w:r>
      <w:r>
        <w:br/>
      </w:r>
      <w:r>
        <w:rPr>
          <w:rFonts w:ascii="Times New Roman"/>
          <w:b w:val="false"/>
          <w:i w:val="false"/>
          <w:color w:val="000000"/>
          <w:sz w:val="28"/>
        </w:rPr>
        <w:t>
      7) көрсетілетін қызметті берушінің кеңсе маманы көрсетілетін қызметті берушінің аудандық бөлімінен жолдау хат және құжаттар келіп түскен күні кіріс хаттары журналына тіркеу жүргізіп, көрсетілетін қызметті беруші басшысының орынбасарына қарауға береді;</w:t>
      </w:r>
      <w:r>
        <w:br/>
      </w:r>
      <w:r>
        <w:rPr>
          <w:rFonts w:ascii="Times New Roman"/>
          <w:b w:val="false"/>
          <w:i w:val="false"/>
          <w:color w:val="000000"/>
          <w:sz w:val="28"/>
        </w:rPr>
        <w:t>
      8) көрсетілетін қызметті беруші басшысының орынбасары бір жұмыс күні ішінде көрсетілетін қызметті берушінің арнаулы әлеуметтік қызметтер көрсету мәселелеріне жетекшілік ететін бөлімінің басшысына қарауға береді;</w:t>
      </w:r>
      <w:r>
        <w:br/>
      </w:r>
      <w:r>
        <w:rPr>
          <w:rFonts w:ascii="Times New Roman"/>
          <w:b w:val="false"/>
          <w:i w:val="false"/>
          <w:color w:val="000000"/>
          <w:sz w:val="28"/>
        </w:rPr>
        <w:t>
      9) көрсетілетін қызметті берушінің арнаулы әлеуметтік қызметтер көрсету мәселелеріне жетекшілік ететін бөлімінің басшысы құжаттарды алған күні қабылданған құжаттарды көрсетілетін қызметті берушінің жауапты орындаушысына атқаруға береді;</w:t>
      </w:r>
      <w:r>
        <w:br/>
      </w:r>
      <w:r>
        <w:rPr>
          <w:rFonts w:ascii="Times New Roman"/>
          <w:b w:val="false"/>
          <w:i w:val="false"/>
          <w:color w:val="000000"/>
          <w:sz w:val="28"/>
        </w:rPr>
        <w:t>
      10) көрсетілетін қызметті берушінің жауапты орындаушысы бір жұмыс күні ішінде құжаттарды азаматтарды медициналық-әлеуметтік мекемелерге жолдау жөніндегі комиссияға арнаулы әлеуметтік қызметтер көрсету немесе көрсетуден бас тарту туралы шешім қабылдау үшін құжаттар топтамасын жолдайды;</w:t>
      </w:r>
      <w:r>
        <w:br/>
      </w:r>
      <w:r>
        <w:rPr>
          <w:rFonts w:ascii="Times New Roman"/>
          <w:b w:val="false"/>
          <w:i w:val="false"/>
          <w:color w:val="000000"/>
          <w:sz w:val="28"/>
        </w:rPr>
        <w:t>
      11) азаматтарды медициналық-әлеуметтік мекемелерге жолдау жөніндегі комиссия келіп түскен құжаттар топтамасын қарап, бір жұмыс күні ішінде арнаулы әлеуметтік қызметтер көрсету немесе көрсетуден бас тарту туралы шешім қабылдайды;</w:t>
      </w:r>
      <w:r>
        <w:br/>
      </w:r>
      <w:r>
        <w:rPr>
          <w:rFonts w:ascii="Times New Roman"/>
          <w:b w:val="false"/>
          <w:i w:val="false"/>
          <w:color w:val="000000"/>
          <w:sz w:val="28"/>
        </w:rPr>
        <w:t>
      12) көрсетілетін қызметті берушінің жауапты орындаушысы азаматтарды медициналық-әлеуметтік мекемелерге жолдау жөніндегі комиссия арнаулы әлеуметтік қызметтер көрсету немесе көрсетуден бас тарту туралы шешім қабылдаған күннен бастап бір жұмыс күні ішінде көрсетілетін қызметті берушінің аудандық бөліміне азаматтарды медициналық-әлеуметтік мекемелерге жолдау жөніндегі комиссияның шешімі туралы хабарламаны дайындап, көрсетілетін қызметті беруші басшысының орынбасарына қол қоюға береді;</w:t>
      </w:r>
      <w:r>
        <w:br/>
      </w:r>
      <w:r>
        <w:rPr>
          <w:rFonts w:ascii="Times New Roman"/>
          <w:b w:val="false"/>
          <w:i w:val="false"/>
          <w:color w:val="000000"/>
          <w:sz w:val="28"/>
        </w:rPr>
        <w:t>
      13) көрсетілетін қызметті беруші басшысының орынбасары бір жұмыс күні ішінде көрсетілетін қызметті берушінің аудандық бөліміне азаматтарды медициналық-әлеуметтік мекемелерге жолдау жөніндегі комиссияның шешімі туралы хабарламаға қол қояды, содан кейін көрсетілетін қызметті берушінің жауапты орындаушысы көрсетілетін қызметті беруші басшысының орынбасары хаттамаға қол қойған күні құжаттарды көрсетілетін қызметті берушінің аудандық бөліміне жолдайды.</w:t>
      </w:r>
      <w:r>
        <w:br/>
      </w:r>
      <w:r>
        <w:rPr>
          <w:rFonts w:ascii="Times New Roman"/>
          <w:b w:val="false"/>
          <w:i w:val="false"/>
          <w:color w:val="000000"/>
          <w:sz w:val="28"/>
        </w:rPr>
        <w:t>
      14) көрсетілетін қызметті берушінің аудандық бөлімінің маманы көрсетілетін қызметті берушіден құжаттар келіп түскен күннен бастап бір жұмыс күні ішінде көрсетілетін қызметті алушыға қызмет көрсету мерзімі көрсетілген, медициналық-әлеуметтік мекемелерде (ұйымдарда) арнаулы әлеуметтік қызметтер көрсетуге құжаттар ресімдеу туралы хабарламаны немесе мемлекеттік қызмет көрсетуден бас тарту туралы дәлелді жауапты жолдайды.</w:t>
      </w:r>
      <w:r>
        <w:br/>
      </w:r>
      <w:r>
        <w:rPr>
          <w:rFonts w:ascii="Times New Roman"/>
          <w:b w:val="false"/>
          <w:i w:val="false"/>
          <w:color w:val="000000"/>
          <w:sz w:val="28"/>
        </w:rPr>
        <w:t>
      8. Көрсетілетін қызметті беруші құжаттарды қабылдауды және мемлекеттік қызметтің нәтижесін ұсынуды Қазақстан Республикасының еңбек заңнамаларына сәйкес </w:t>
      </w:r>
      <w:r>
        <w:rPr>
          <w:rFonts w:ascii="Times New Roman"/>
          <w:b w:val="false"/>
          <w:i w:val="false"/>
          <w:color w:val="000000"/>
          <w:sz w:val="28"/>
        </w:rPr>
        <w:t>демалыс</w:t>
      </w:r>
      <w:r>
        <w:rPr>
          <w:rFonts w:ascii="Times New Roman"/>
          <w:b w:val="false"/>
          <w:i w:val="false"/>
          <w:color w:val="000000"/>
          <w:sz w:val="28"/>
        </w:rPr>
        <w:t xml:space="preserve"> және </w:t>
      </w:r>
      <w:r>
        <w:rPr>
          <w:rFonts w:ascii="Times New Roman"/>
          <w:b w:val="false"/>
          <w:i w:val="false"/>
          <w:color w:val="000000"/>
          <w:sz w:val="28"/>
        </w:rPr>
        <w:t>мереке күндерін</w:t>
      </w:r>
      <w:r>
        <w:rPr>
          <w:rFonts w:ascii="Times New Roman"/>
          <w:b w:val="false"/>
          <w:i w:val="false"/>
          <w:color w:val="000000"/>
          <w:sz w:val="28"/>
        </w:rPr>
        <w:t xml:space="preserve"> қоспағанда дүйсенбіден жұма күнін қоса, сағат 9.00-ден 18.00-ге дейін, үзіліс сағат 13.00-ден 14.00-ге дейін іске асырады.</w:t>
      </w:r>
      <w:r>
        <w:br/>
      </w:r>
      <w:r>
        <w:rPr>
          <w:rFonts w:ascii="Times New Roman"/>
          <w:b w:val="false"/>
          <w:i w:val="false"/>
          <w:color w:val="000000"/>
          <w:sz w:val="28"/>
        </w:rPr>
        <w:t>
      Мемлекеттік көрсетілетін қызмет алдын ала жазылусыз және жеделдетіп қызмет көрсетусіз кезек тәртібінде көрсетіледі.</w:t>
      </w:r>
      <w:r>
        <w:br/>
      </w:r>
      <w:r>
        <w:rPr>
          <w:rFonts w:ascii="Times New Roman"/>
          <w:b w:val="false"/>
          <w:i w:val="false"/>
          <w:color w:val="000000"/>
          <w:sz w:val="28"/>
        </w:rPr>
        <w:t>
      9. Мемлекеттік қызметті көрсету мерзімі:</w:t>
      </w:r>
      <w:r>
        <w:br/>
      </w:r>
      <w:r>
        <w:rPr>
          <w:rFonts w:ascii="Times New Roman"/>
          <w:b w:val="false"/>
          <w:i w:val="false"/>
          <w:color w:val="000000"/>
          <w:sz w:val="28"/>
        </w:rPr>
        <w:t>
      1) көрсетілетін қызметті алушы құжаттардың топтамасын көрсетілетін қызметті берушіге тапсырған сәттен бастап</w:t>
      </w:r>
      <w:r>
        <w:rPr>
          <w:rFonts w:ascii="Times New Roman"/>
          <w:b/>
          <w:i w:val="false"/>
          <w:color w:val="000000"/>
          <w:sz w:val="28"/>
        </w:rPr>
        <w:t xml:space="preserve"> – </w:t>
      </w:r>
      <w:r>
        <w:rPr>
          <w:rFonts w:ascii="Times New Roman"/>
          <w:b w:val="false"/>
          <w:i w:val="false"/>
          <w:color w:val="000000"/>
          <w:sz w:val="28"/>
        </w:rPr>
        <w:t>17 (он жеті) жұмыс күні ішінде;</w:t>
      </w:r>
      <w:r>
        <w:br/>
      </w:r>
      <w:r>
        <w:rPr>
          <w:rFonts w:ascii="Times New Roman"/>
          <w:b w:val="false"/>
          <w:i w:val="false"/>
          <w:color w:val="000000"/>
          <w:sz w:val="28"/>
        </w:rPr>
        <w:t>
      2) көрсетілетін қызметті алушы өтініш жазған күні сол жерде құжаттардың топтамасын тапсыру үшін күтудің рұқсат етілген ең ұзақ уақыты кезектегі адамдардың санына байланысты – бір көрсетілетін қызметті алушыға қызмет көрсетуге 30 минут;</w:t>
      </w:r>
      <w:r>
        <w:br/>
      </w:r>
      <w:r>
        <w:rPr>
          <w:rFonts w:ascii="Times New Roman"/>
          <w:b w:val="false"/>
          <w:i w:val="false"/>
          <w:color w:val="000000"/>
          <w:sz w:val="28"/>
        </w:rPr>
        <w:t>
      3) көрсетілетін қызметті алушыға қызмет көрсетудің рұқсат етілген ең ұзақ уақыты – 30 минут.</w:t>
      </w:r>
      <w:r>
        <w:br/>
      </w:r>
      <w:r>
        <w:rPr>
          <w:rFonts w:ascii="Times New Roman"/>
          <w:b w:val="false"/>
          <w:i w:val="false"/>
          <w:color w:val="000000"/>
          <w:sz w:val="28"/>
        </w:rPr>
        <w:t>
      10. Көрсетілетін қызметті алушы қажетті құжаттардың барлығын тапсырған кезде көрсетілетін қызметті берушінің аудандық бөлімі тіркелген және мемлекеттік қызметті алатын күні, құжаттарды қабылдаған адамның тегі мен аты-жөні көрсетілген талон береді.</w:t>
      </w:r>
      <w:r>
        <w:br/>
      </w:r>
      <w:r>
        <w:rPr>
          <w:rFonts w:ascii="Times New Roman"/>
          <w:b w:val="false"/>
          <w:i w:val="false"/>
          <w:color w:val="000000"/>
          <w:sz w:val="28"/>
        </w:rPr>
        <w:t>
      11. Арнаулы әлеуметтік қызметтерді алушылар болып табылатын бірінші және екінші топтағы мүгедектерге және егде жасына байланысты өзіне-өзі қызмет көрсетуге қабілетсіз адамдарға үйде күтім көрсету жағдайларында арнаулы әлеуметтік қызметтер көрсетуге құжаттарды ресімдеу көрсетілетін қызметті берушінің әлеуметтік қызметкерінің жәрдемдесуі кезінде жүзеге асырылады.</w:t>
      </w:r>
      <w:r>
        <w:br/>
      </w:r>
      <w:r>
        <w:rPr>
          <w:rFonts w:ascii="Times New Roman"/>
          <w:b w:val="false"/>
          <w:i w:val="false"/>
          <w:color w:val="000000"/>
          <w:sz w:val="28"/>
        </w:rPr>
        <w:t>
      12. Мемлекеттік қызмет көрсету үдерісінде көрсетілетін қызмет берушінің құрылымдық бөлімшелерінің (қызметкерлерінің) өзара іс-қимыл тәртібін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графикалық түрде көрсетілген.</w:t>
      </w:r>
      <w:r>
        <w:br/>
      </w:r>
      <w:r>
        <w:rPr>
          <w:rFonts w:ascii="Times New Roman"/>
          <w:b w:val="false"/>
          <w:i w:val="false"/>
          <w:color w:val="000000"/>
          <w:sz w:val="28"/>
        </w:rPr>
        <w:t>
</w:t>
      </w:r>
      <w:r>
        <w:rPr>
          <w:rFonts w:ascii="Times New Roman"/>
          <w:b w:val="false"/>
          <w:i w:val="false"/>
          <w:color w:val="000000"/>
          <w:sz w:val="28"/>
        </w:rPr>
        <w:t>
      13. Мемлекеттік қызмет көрсету процесінде рәсімдердің (іс-қимылдардың) жүйелілігін, көрсетілетін қызметті берушінің құрылымдық бөлімшелерінің (қызметкерлерінің) өзара іс-қимылдарының толық сипаттамасы, сонымен қатар өзге көрсетілетін қызметті берушілермен және (немесе) халыққа қызмет көрсету орталығымен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r>
        <w:rPr>
          <w:rFonts w:ascii="Times New Roman"/>
          <w:b w:val="false"/>
          <w:i w:val="false"/>
          <w:color w:val="ff0000"/>
          <w:sz w:val="28"/>
        </w:rPr>
        <w:t xml:space="preserve">     Ескерту. Регламент 13-тармақпен толықтырылды - Алматы қаласы әкімдігінің 28.10.2014 № 4/886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bookmarkEnd w:id="1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99" w:id="133"/>
          <w:p>
            <w:pPr>
              <w:spacing w:after="20"/>
              <w:ind w:left="20"/>
              <w:jc w:val="both"/>
            </w:pPr>
            <w:r>
              <w:rPr>
                <w:rFonts w:ascii="Times New Roman"/>
                <w:b w:val="false"/>
                <w:i w:val="false"/>
                <w:color w:val="000000"/>
                <w:sz w:val="20"/>
              </w:rPr>
              <w:t>
«Медициналық-әлеуметтік</w:t>
            </w:r>
            <w:r>
              <w:br/>
            </w:r>
            <w:r>
              <w:rPr>
                <w:rFonts w:ascii="Times New Roman"/>
                <w:b w:val="false"/>
                <w:i w:val="false"/>
                <w:color w:val="000000"/>
                <w:sz w:val="20"/>
              </w:rPr>
              <w:t>
мекемелерде (ұйымдарда)</w:t>
            </w:r>
            <w:r>
              <w:br/>
            </w:r>
            <w:r>
              <w:rPr>
                <w:rFonts w:ascii="Times New Roman"/>
                <w:b w:val="false"/>
                <w:i w:val="false"/>
                <w:color w:val="000000"/>
                <w:sz w:val="20"/>
              </w:rPr>
              <w:t>
арнаулы әлеуметтік қызметтер</w:t>
            </w:r>
            <w:r>
              <w:br/>
            </w:r>
            <w:r>
              <w:rPr>
                <w:rFonts w:ascii="Times New Roman"/>
                <w:b w:val="false"/>
                <w:i w:val="false"/>
                <w:color w:val="000000"/>
                <w:sz w:val="20"/>
              </w:rPr>
              <w:t>
көрсетуге құжаттар ресімдеу»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2 қосымша</w:t>
            </w:r>
          </w:p>
          <w:bookmarkEnd w:id="133"/>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both"/>
      </w:pPr>
      <w:r>
        <w:rPr>
          <w:rFonts w:ascii="Times New Roman"/>
          <w:b w:val="false"/>
          <w:i w:val="false"/>
          <w:color w:val="ff0000"/>
          <w:sz w:val="28"/>
        </w:rPr>
        <w:t xml:space="preserve">     Ескерту. 2-қосымша жаңа редакцияда Алматы қаласы әкімдігінің 28.10.2014 № 4/886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3307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69" w:id="134"/>
          <w:p>
            <w:pPr>
              <w:spacing w:after="20"/>
              <w:ind w:left="20"/>
              <w:jc w:val="both"/>
            </w:pPr>
            <w:r>
              <w:rPr>
                <w:rFonts w:ascii="Times New Roman"/>
                <w:b w:val="false"/>
                <w:i w:val="false"/>
                <w:color w:val="000000"/>
                <w:sz w:val="20"/>
              </w:rPr>
              <w:t>
Алматы қаласы әкімдігінің</w:t>
            </w:r>
            <w:r>
              <w:br/>
            </w:r>
            <w:r>
              <w:rPr>
                <w:rFonts w:ascii="Times New Roman"/>
                <w:b w:val="false"/>
                <w:i w:val="false"/>
                <w:color w:val="000000"/>
                <w:sz w:val="20"/>
              </w:rPr>
              <w:t>
2014 жылғы «11» сәуірдегі № 2/236</w:t>
            </w:r>
            <w:r>
              <w:br/>
            </w:r>
            <w:r>
              <w:rPr>
                <w:rFonts w:ascii="Times New Roman"/>
                <w:b w:val="false"/>
                <w:i w:val="false"/>
                <w:color w:val="000000"/>
                <w:sz w:val="20"/>
              </w:rPr>
              <w:t>
қаулысымен бекітілген</w:t>
            </w:r>
          </w:p>
          <w:bookmarkEnd w:id="134"/>
        </w:tc>
      </w:tr>
    </w:tbl>
    <w:bookmarkStart w:name="z170" w:id="135"/>
    <w:p>
      <w:pPr>
        <w:spacing w:after="0"/>
        <w:ind w:left="0"/>
        <w:jc w:val="left"/>
      </w:pPr>
      <w:r>
        <w:rPr>
          <w:rFonts w:ascii="Times New Roman"/>
          <w:b/>
          <w:i w:val="false"/>
          <w:color w:val="000000"/>
        </w:rPr>
        <w:t xml:space="preserve"> 
«Үйде күтім көрсету жағдайында арнаулы әлеуметтік қызмет көрсетуге құжаттар ресімдеу» мемлекеттік көрсетілетін қызмет регламенті</w:t>
      </w:r>
      <w:r>
        <w:br/>
      </w:r>
      <w:r>
        <w:rPr>
          <w:rFonts w:ascii="Times New Roman"/>
          <w:b/>
          <w:i w:val="false"/>
          <w:color w:val="000000"/>
        </w:rPr>
        <w:t>
</w:t>
      </w:r>
      <w:r>
        <w:rPr>
          <w:rFonts w:ascii="Times New Roman"/>
          <w:b/>
          <w:i w:val="false"/>
          <w:color w:val="000000"/>
        </w:rPr>
        <w:t>
1. Жалпы ережелер</w:t>
      </w:r>
    </w:p>
    <w:bookmarkEnd w:id="135"/>
    <w:bookmarkStart w:name="z172" w:id="136"/>
    <w:p>
      <w:pPr>
        <w:spacing w:after="0"/>
        <w:ind w:left="0"/>
        <w:jc w:val="both"/>
      </w:pPr>
      <w:r>
        <w:rPr>
          <w:rFonts w:ascii="Times New Roman"/>
          <w:b w:val="false"/>
          <w:i w:val="false"/>
          <w:color w:val="000000"/>
          <w:sz w:val="28"/>
        </w:rPr>
        <w:t>
      1. «Үйде күтім көрсету жағдайында арнаулы әлеуметтік қызмет көрсетуге құжаттар ресімдеу» мемлекеттік көрсетілетін қызметті (бұдан әрі – мемлекеттік көрсетілетін қызмет) Алматы қалалық Жұмыспен қамту және әлеуметтік бағдарламалар басқармасы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берушінің тіркелген тұрақты мекенжайы бойынша аудандық жұмыспен қамту және әлеуметтік бағдарламалар бөлімі арқылы жүзеге асырылады.</w:t>
      </w:r>
      <w:r>
        <w:br/>
      </w:r>
      <w:r>
        <w:rPr>
          <w:rFonts w:ascii="Times New Roman"/>
          <w:b w:val="false"/>
          <w:i w:val="false"/>
          <w:color w:val="000000"/>
          <w:sz w:val="28"/>
        </w:rPr>
        <w:t>
      2. Мемлекеттік қызметті көрсету нысаны – қағаз түрінде.</w:t>
      </w:r>
      <w:r>
        <w:br/>
      </w:r>
      <w:r>
        <w:rPr>
          <w:rFonts w:ascii="Times New Roman"/>
          <w:b w:val="false"/>
          <w:i w:val="false"/>
          <w:color w:val="000000"/>
          <w:sz w:val="28"/>
        </w:rPr>
        <w:t>
      3. Мемлекеттік қызмет көрсету нәтижесі – қызмет көрсету мерзімі көрсетілген, үйде күтім көрсету жағдайында арнаулы әлеуметтік қызметтер көрсетуге құжаттар ресімдеу туралы хабарлама не Қазақстан Республикасы Үкіметінің 2014 жылғы 11 наурыздағы № 217 қаулысымен бекітілген Медициналық-әлеуметтік мекемелерде (ұйымдарда) арнаулы әлеуметтік қызметтер көрсетуге құжаттар ресімдеу» мемлекеттік көрсетілетін қызмет Стандартының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 мен негіздемелер бойынша мемлекеттік қызмет көрсетуден бас тарту туралы дәлелді жауап.</w:t>
      </w:r>
      <w:r>
        <w:br/>
      </w:r>
      <w:r>
        <w:rPr>
          <w:rFonts w:ascii="Times New Roman"/>
          <w:b w:val="false"/>
          <w:i w:val="false"/>
          <w:color w:val="000000"/>
          <w:sz w:val="28"/>
        </w:rPr>
        <w:t>
 </w:t>
      </w:r>
    </w:p>
    <w:bookmarkEnd w:id="136"/>
    <w:bookmarkStart w:name="z173" w:id="137"/>
    <w:p>
      <w:pPr>
        <w:spacing w:after="0"/>
        <w:ind w:left="0"/>
        <w:jc w:val="left"/>
      </w:pPr>
      <w:r>
        <w:rPr>
          <w:rFonts w:ascii="Times New Roman"/>
          <w:b/>
          <w:i w:val="false"/>
          <w:color w:val="000000"/>
        </w:rPr>
        <w:t xml:space="preserve"> 
2. Мемлекеттік қызмет көрсету үдересінде көрсетілетін қызмет берушінің құрылымдық бөлімшелерінің (қызметкерлерінің) іс-қимыл тәртібін сипаттау</w:t>
      </w:r>
    </w:p>
    <w:bookmarkEnd w:id="137"/>
    <w:bookmarkStart w:name="z174" w:id="138"/>
    <w:p>
      <w:pPr>
        <w:spacing w:after="0"/>
        <w:ind w:left="0"/>
        <w:jc w:val="both"/>
      </w:pPr>
      <w:r>
        <w:rPr>
          <w:rFonts w:ascii="Times New Roman"/>
          <w:b w:val="false"/>
          <w:i w:val="false"/>
          <w:color w:val="000000"/>
          <w:sz w:val="28"/>
        </w:rPr>
        <w:t>
      4. Көрсетілетін қызметті берушінің аудандық бөлімінің көрсетілетін қызметті алушыдан өтінішті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мемлекеттік қызметті көрсету үшін қажетті құжаттарды алуы мемлекеттік қызмет көрсету бойынша ресімді (іс-қимылдар) бастауға негіздеме болып табылады.</w:t>
      </w:r>
      <w:r>
        <w:br/>
      </w:r>
      <w:r>
        <w:rPr>
          <w:rFonts w:ascii="Times New Roman"/>
          <w:b w:val="false"/>
          <w:i w:val="false"/>
          <w:color w:val="000000"/>
          <w:sz w:val="28"/>
        </w:rPr>
        <w:t>
      5. Мемлекеттік қызметті көрсету үдерісінің кұрамына кіретін ресімдер (іс-қимылдар):</w:t>
      </w:r>
      <w:r>
        <w:br/>
      </w:r>
      <w:r>
        <w:rPr>
          <w:rFonts w:ascii="Times New Roman"/>
          <w:b w:val="false"/>
          <w:i w:val="false"/>
          <w:color w:val="000000"/>
          <w:sz w:val="28"/>
        </w:rPr>
        <w:t>
      1) көрсетілетін қызметті берушінің аудандық бөлімі маманының құжаттарды қабылдауы және өтінішті тіркеуі;</w:t>
      </w:r>
      <w:r>
        <w:br/>
      </w:r>
      <w:r>
        <w:rPr>
          <w:rFonts w:ascii="Times New Roman"/>
          <w:b w:val="false"/>
          <w:i w:val="false"/>
          <w:color w:val="000000"/>
          <w:sz w:val="28"/>
        </w:rPr>
        <w:t>
      2) көрсетілетін қызметті берушінің аудандық бөлімі маманының өтінішті қарастыруы және ұсынылған құжаттарды тексеруі;</w:t>
      </w:r>
      <w:r>
        <w:br/>
      </w:r>
      <w:r>
        <w:rPr>
          <w:rFonts w:ascii="Times New Roman"/>
          <w:b w:val="false"/>
          <w:i w:val="false"/>
          <w:color w:val="000000"/>
          <w:sz w:val="28"/>
        </w:rPr>
        <w:t>
      3) көрсетілетін қызметті берушінің аудандық бөлім маманының мемлекеттік қызмет көрсету нәтижесін ресімдеуі;</w:t>
      </w:r>
      <w:r>
        <w:br/>
      </w:r>
      <w:r>
        <w:rPr>
          <w:rFonts w:ascii="Times New Roman"/>
          <w:b w:val="false"/>
          <w:i w:val="false"/>
          <w:color w:val="000000"/>
          <w:sz w:val="28"/>
        </w:rPr>
        <w:t>
      4) мемлекеттік қызмет көрсету нәтижесін беру.</w:t>
      </w:r>
      <w:r>
        <w:br/>
      </w:r>
      <w:r>
        <w:rPr>
          <w:rFonts w:ascii="Times New Roman"/>
          <w:b w:val="false"/>
          <w:i w:val="false"/>
          <w:color w:val="000000"/>
          <w:sz w:val="28"/>
        </w:rPr>
        <w:t>
 </w:t>
      </w:r>
    </w:p>
    <w:bookmarkEnd w:id="138"/>
    <w:bookmarkStart w:name="z175" w:id="139"/>
    <w:p>
      <w:pPr>
        <w:spacing w:after="0"/>
        <w:ind w:left="0"/>
        <w:jc w:val="left"/>
      </w:pPr>
      <w:r>
        <w:rPr>
          <w:rFonts w:ascii="Times New Roman"/>
          <w:b/>
          <w:i w:val="false"/>
          <w:color w:val="000000"/>
        </w:rPr>
        <w:t xml:space="preserve"> 
3. Мемлекеттік қызмет көрсету үдерісінде көрсетілетін қызмет берушінің құрылымдық бөлімшелерінің (қызметкерлерінің) өзара іс-қимыл тәртібін сипаттау</w:t>
      </w:r>
    </w:p>
    <w:bookmarkEnd w:id="139"/>
    <w:bookmarkStart w:name="z176" w:id="140"/>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аудандық бөлімінің маманы;</w:t>
      </w:r>
      <w:r>
        <w:br/>
      </w:r>
      <w:r>
        <w:rPr>
          <w:rFonts w:ascii="Times New Roman"/>
          <w:b w:val="false"/>
          <w:i w:val="false"/>
          <w:color w:val="000000"/>
          <w:sz w:val="28"/>
        </w:rPr>
        <w:t>
      2) көрсетілетін қызметті берушінің аудандық бөлімінің басшысы;</w:t>
      </w:r>
      <w:r>
        <w:br/>
      </w:r>
      <w:r>
        <w:rPr>
          <w:rFonts w:ascii="Times New Roman"/>
          <w:b w:val="false"/>
          <w:i w:val="false"/>
          <w:color w:val="000000"/>
          <w:sz w:val="28"/>
        </w:rPr>
        <w:t>
      3) арнаулы әлеуметтік қызметтерге қажеттілікті бағалау мен айқындау жөніндегі әлеуметтік қызметкер;</w:t>
      </w:r>
      <w:r>
        <w:br/>
      </w:r>
      <w:r>
        <w:rPr>
          <w:rFonts w:ascii="Times New Roman"/>
          <w:b w:val="false"/>
          <w:i w:val="false"/>
          <w:color w:val="000000"/>
          <w:sz w:val="28"/>
        </w:rPr>
        <w:t>
      4) көрсетілетін қызметті берушінің кеңсе маманы;</w:t>
      </w:r>
      <w:r>
        <w:br/>
      </w:r>
      <w:r>
        <w:rPr>
          <w:rFonts w:ascii="Times New Roman"/>
          <w:b w:val="false"/>
          <w:i w:val="false"/>
          <w:color w:val="000000"/>
          <w:sz w:val="28"/>
        </w:rPr>
        <w:t>
      5) көрсетілетін қызметті беруші басшысының орынбасары;</w:t>
      </w:r>
      <w:r>
        <w:br/>
      </w:r>
      <w:r>
        <w:rPr>
          <w:rFonts w:ascii="Times New Roman"/>
          <w:b w:val="false"/>
          <w:i w:val="false"/>
          <w:color w:val="000000"/>
          <w:sz w:val="28"/>
        </w:rPr>
        <w:t>
      6) көрсетілетін қызметті берушінің арнаулы әлеуметтік қызметтер көрсету мәселелеріне жетекшілік ететін бөлімінің басшысы;</w:t>
      </w:r>
      <w:r>
        <w:br/>
      </w:r>
      <w:r>
        <w:rPr>
          <w:rFonts w:ascii="Times New Roman"/>
          <w:b w:val="false"/>
          <w:i w:val="false"/>
          <w:color w:val="000000"/>
          <w:sz w:val="28"/>
        </w:rPr>
        <w:t>
      7) көрсетілетін қызметті берушінің жауапты орындаушысы;</w:t>
      </w:r>
      <w:r>
        <w:br/>
      </w:r>
      <w:r>
        <w:rPr>
          <w:rFonts w:ascii="Times New Roman"/>
          <w:b w:val="false"/>
          <w:i w:val="false"/>
          <w:color w:val="000000"/>
          <w:sz w:val="28"/>
        </w:rPr>
        <w:t>
      8) көрсетілетін қызметті берушінің азаматтарды медициналық-әлеуметтік мекемелерге жолдау жөніндегі комиссиясы.</w:t>
      </w:r>
      <w:r>
        <w:br/>
      </w:r>
      <w:r>
        <w:rPr>
          <w:rFonts w:ascii="Times New Roman"/>
          <w:b w:val="false"/>
          <w:i w:val="false"/>
          <w:color w:val="000000"/>
          <w:sz w:val="28"/>
        </w:rPr>
        <w:t>
      7. Көрсетілетін қызметті берушінің құрылымдық бөлімшелері (қызметкерлері) арасындағы ресімдердің (іс-қимылдардың) кезектілігін сипаттау:</w:t>
      </w:r>
      <w:r>
        <w:br/>
      </w:r>
      <w:r>
        <w:rPr>
          <w:rFonts w:ascii="Times New Roman"/>
          <w:b w:val="false"/>
          <w:i w:val="false"/>
          <w:color w:val="000000"/>
          <w:sz w:val="28"/>
        </w:rPr>
        <w:t>
      1) көрсетілетін қызметті алушы Стандартқа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w:t>
      </w:r>
      <w:r>
        <w:rPr>
          <w:rFonts w:ascii="Times New Roman"/>
          <w:b w:val="false"/>
          <w:i w:val="false"/>
          <w:color w:val="000000"/>
          <w:sz w:val="28"/>
        </w:rPr>
        <w:t xml:space="preserve"> – қосымшаларына сәйкес нысан бойынша өтінішті көрсетілетін қызметті берушінің аудандық бөліміне береді;</w:t>
      </w:r>
      <w:r>
        <w:br/>
      </w:r>
      <w:r>
        <w:rPr>
          <w:rFonts w:ascii="Times New Roman"/>
          <w:b w:val="false"/>
          <w:i w:val="false"/>
          <w:color w:val="000000"/>
          <w:sz w:val="28"/>
        </w:rPr>
        <w:t>
      2) көрсетілетін қызметті берушінің аудандық бөлімінің маманы өтініш және мемлекеттік қызметті көрсету үшін қажетті құжаттар келіп түскен күні кіріс хаттары журналына өтінішті тіркейді және көрсетілетін қызметті берушінің аудандық бөлімінің басшысына қарауға береді;</w:t>
      </w:r>
      <w:r>
        <w:br/>
      </w:r>
      <w:r>
        <w:rPr>
          <w:rFonts w:ascii="Times New Roman"/>
          <w:b w:val="false"/>
          <w:i w:val="false"/>
          <w:color w:val="000000"/>
          <w:sz w:val="28"/>
        </w:rPr>
        <w:t>
      3) көрсетілетін қызметті берушінің аудандық бөлімінің басшысы өтініш және мемлекеттік қызметті көрсету үшін қажетті құжаттар келіп түскен күні өтінішті көрсетілетін қызметті берушінің аудандық бөлімінің маманына орындауға береді;</w:t>
      </w:r>
      <w:r>
        <w:br/>
      </w:r>
      <w:r>
        <w:rPr>
          <w:rFonts w:ascii="Times New Roman"/>
          <w:b w:val="false"/>
          <w:i w:val="false"/>
          <w:color w:val="000000"/>
          <w:sz w:val="28"/>
        </w:rPr>
        <w:t>
      4) көрсетілетін қызметті берушінің аудандық бөлімінің маманы өтініш және мемлекеттік қызметті көрсету үшін қажетті құжаттар келіп түскен күні арнаулы әлеуметтік қызметтерге қажеттілікті бағалау мен айқындау жөніндегі әлеуметтік қызметкерге береді;</w:t>
      </w:r>
      <w:r>
        <w:br/>
      </w:r>
      <w:r>
        <w:rPr>
          <w:rFonts w:ascii="Times New Roman"/>
          <w:b w:val="false"/>
          <w:i w:val="false"/>
          <w:color w:val="000000"/>
          <w:sz w:val="28"/>
        </w:rPr>
        <w:t>
      5) арнаулы әлеуметтік қызметтерге қажеттілікті бағалау мен айқындау жөніндегі әлеуметтік қызметкер бес жұмыс күні ішінде мүгедектің және қарт адамның тұратын жеріне барып, тұрғын үй және басқа да материалдық – тұрмыстық жағдайларды тексеру актісін жасайды, өтініш келіп түскен күннен бастап он жұмыс күні ішінде арнаулы әлеуметтік қызметтерге қажеттілігі жөнінде қорытынды дайындап, көрсетілетін қызметті берушінің аудандық бөлімінің маманына береді;</w:t>
      </w:r>
      <w:r>
        <w:br/>
      </w:r>
      <w:r>
        <w:rPr>
          <w:rFonts w:ascii="Times New Roman"/>
          <w:b w:val="false"/>
          <w:i w:val="false"/>
          <w:color w:val="000000"/>
          <w:sz w:val="28"/>
        </w:rPr>
        <w:t>
      6) көрсетілетін қызметті берушінің аудандық бөлімінің маманы арнаулы әлеуметтік қызметтерге қажеттілігі жөнінде қорытындысы дайындалған күні қабылданған құжаттар мен қорытындыны жолдау хатпен медициналық-әлеуметтік мекемеде арнаулы әлеуметтік қызметтер көрсету туралы шешім қабылдау үшін көрсетілетін қызметті берушіге жібереді;</w:t>
      </w:r>
      <w:r>
        <w:br/>
      </w:r>
      <w:r>
        <w:rPr>
          <w:rFonts w:ascii="Times New Roman"/>
          <w:b w:val="false"/>
          <w:i w:val="false"/>
          <w:color w:val="000000"/>
          <w:sz w:val="28"/>
        </w:rPr>
        <w:t>
      7) көрсетілетін қызметті берушінің кеңсе маманы көрсетілетін қызметті берушінің аудандық бөлімінен жолдау хат және құжаттар келіп түскен күні кіріс хаттары журналына тіркеу жүргізіп, көрсетілетін қызметті беруші басшысының орынбасарына қарауға береді;</w:t>
      </w:r>
      <w:r>
        <w:br/>
      </w:r>
      <w:r>
        <w:rPr>
          <w:rFonts w:ascii="Times New Roman"/>
          <w:b w:val="false"/>
          <w:i w:val="false"/>
          <w:color w:val="000000"/>
          <w:sz w:val="28"/>
        </w:rPr>
        <w:t>
      8) көрсетілетін қызметті беруші басшысының орынбасары бір жұмыс күні ішінде көрсетілетін қызметті берушінің арнаулы әлеуметтік қызметтер көрсету мәселелеріне жетекшілік ететін бөлімінің басшысына қарауға береді;</w:t>
      </w:r>
      <w:r>
        <w:br/>
      </w:r>
      <w:r>
        <w:rPr>
          <w:rFonts w:ascii="Times New Roman"/>
          <w:b w:val="false"/>
          <w:i w:val="false"/>
          <w:color w:val="000000"/>
          <w:sz w:val="28"/>
        </w:rPr>
        <w:t>
      9) көрсетілетін қызметті берушінің арнаулы әлеуметтік қызметтер көрсету мәселелеріне жетекшілік ететін бөлімінің басшысы құжаттарды алған күні қабылданған құжаттарды көрсетілетін қызметті берушінің жауапты орындаушысына атқаруға береді;</w:t>
      </w:r>
      <w:r>
        <w:br/>
      </w:r>
      <w:r>
        <w:rPr>
          <w:rFonts w:ascii="Times New Roman"/>
          <w:b w:val="false"/>
          <w:i w:val="false"/>
          <w:color w:val="000000"/>
          <w:sz w:val="28"/>
        </w:rPr>
        <w:t>
      10) көрсетілетін қызметті берушінің жауапты орындаушысы бір жұмыс күні ішінде құжаттарды азаматтарды үйде әлеуметтік қызмет көрсетуге жолдау жөніндегі комиссияға арнаулы әлеуметтік қызметтер көрсету немесе көрсетуден бас тарту туралы шешім қабылдау үшін құжаттар топтамасын жолдайды;</w:t>
      </w:r>
      <w:r>
        <w:br/>
      </w:r>
      <w:r>
        <w:rPr>
          <w:rFonts w:ascii="Times New Roman"/>
          <w:b w:val="false"/>
          <w:i w:val="false"/>
          <w:color w:val="000000"/>
          <w:sz w:val="28"/>
        </w:rPr>
        <w:t>
      11) азаматтарды үйде әлеуметтік қызмет көрсетуге жолдау жөніндегі комиссиясы келіп түскен құжаттар топтамасын қарап, бір жұмыс күні ішінде арнаулы әлеуметтік қызметтер көрсету немесе көрсетуден бас тарту туралы шешім қабылдайды;</w:t>
      </w:r>
      <w:r>
        <w:br/>
      </w:r>
      <w:r>
        <w:rPr>
          <w:rFonts w:ascii="Times New Roman"/>
          <w:b w:val="false"/>
          <w:i w:val="false"/>
          <w:color w:val="000000"/>
          <w:sz w:val="28"/>
        </w:rPr>
        <w:t>
      12) көрсетілетін қызметті берушінің жауапты орындаушысы азаматтарды үйде әлеуметтік қызмет көрсетуге жолдау жөніндегі комиссия арнаулы әлеуметтік қызметтер көрсету немесе көрсетуден бас тарту туралы шешім қабылдаған күннен бастап бір жұмыс күні ішінде көрсетілетін қызметті берушінің аудандық бөліміне азаматтарды үйде әлеуметтік қызмет көрсетуге жолдау жөніндегі комиссияның шешімі туралы хабарламаны дайындап, көрсетілетін қызметті беруші басшысының орынбасарына қол қоюға береді;</w:t>
      </w:r>
      <w:r>
        <w:br/>
      </w:r>
      <w:r>
        <w:rPr>
          <w:rFonts w:ascii="Times New Roman"/>
          <w:b w:val="false"/>
          <w:i w:val="false"/>
          <w:color w:val="000000"/>
          <w:sz w:val="28"/>
        </w:rPr>
        <w:t>
      13) көрсетілетін қызметті беруші басшысының орынбасары құжаттар келіп түскен күні азаматтарды үйде әлеуметтік қызмет көрсетуге жолдау жөніндегі комиссияның шешімі туралы хабарламаға қол қояды, содан кейін көрсетілетін қызметті берушінің жауапты орындаушысы хабарламаға қол қойылған күні құжаттарды көрсетілетін қызметті берушінің аудандық бөліміне жолдайды;</w:t>
      </w:r>
      <w:r>
        <w:br/>
      </w:r>
      <w:r>
        <w:rPr>
          <w:rFonts w:ascii="Times New Roman"/>
          <w:b w:val="false"/>
          <w:i w:val="false"/>
          <w:color w:val="000000"/>
          <w:sz w:val="28"/>
        </w:rPr>
        <w:t>
      14) көрсетілетін қызметті берушінің аудандық бөлімінің маманы көрсетілетін қызметті берушіден құжаттар келіп түскен күні көрсетілетін қызметті алушыға арнайы әлеуметтік қызметтерді үй жағдайында көрсету мерзімін көрсете отырып, құжаттарды ресімдеу туралы хабарламаны не мемлекеттік қызмет көрсетуден бас тарту туралы дәлелді жауапты жолдайды.</w:t>
      </w:r>
      <w:r>
        <w:br/>
      </w:r>
      <w:r>
        <w:rPr>
          <w:rFonts w:ascii="Times New Roman"/>
          <w:b w:val="false"/>
          <w:i w:val="false"/>
          <w:color w:val="000000"/>
          <w:sz w:val="28"/>
        </w:rPr>
        <w:t>
      8. Көрсетілетін қызметті беруші құжаттарды қабылдауды және мемлекеттік қызметтің нәтижесін ұсынуды Қазақстан Республикасының еңбек заңнамаларына сәйкес </w:t>
      </w:r>
      <w:r>
        <w:rPr>
          <w:rFonts w:ascii="Times New Roman"/>
          <w:b w:val="false"/>
          <w:i w:val="false"/>
          <w:color w:val="000000"/>
          <w:sz w:val="28"/>
        </w:rPr>
        <w:t>демалыс</w:t>
      </w:r>
      <w:r>
        <w:rPr>
          <w:rFonts w:ascii="Times New Roman"/>
          <w:b w:val="false"/>
          <w:i w:val="false"/>
          <w:color w:val="000000"/>
          <w:sz w:val="28"/>
        </w:rPr>
        <w:t xml:space="preserve"> және </w:t>
      </w:r>
      <w:r>
        <w:rPr>
          <w:rFonts w:ascii="Times New Roman"/>
          <w:b w:val="false"/>
          <w:i w:val="false"/>
          <w:color w:val="000000"/>
          <w:sz w:val="28"/>
        </w:rPr>
        <w:t>мереке күндерін</w:t>
      </w:r>
      <w:r>
        <w:rPr>
          <w:rFonts w:ascii="Times New Roman"/>
          <w:b w:val="false"/>
          <w:i w:val="false"/>
          <w:color w:val="000000"/>
          <w:sz w:val="28"/>
        </w:rPr>
        <w:t xml:space="preserve"> қоспағанда дүйсенбіден жұма күнін қоса, сағат 9.00-ден 18.00-ге дейін, үзіліс сағат 13.00-ден 14.00-ге дейін іске асырады.</w:t>
      </w:r>
      <w:r>
        <w:br/>
      </w:r>
      <w:r>
        <w:rPr>
          <w:rFonts w:ascii="Times New Roman"/>
          <w:b w:val="false"/>
          <w:i w:val="false"/>
          <w:color w:val="000000"/>
          <w:sz w:val="28"/>
        </w:rPr>
        <w:t>
      Мемлекеттік қызмет алдын ала жазылусыз және жеделдетіп қызмет көрсетусіз кезек тәртібінде көрсетіледі.</w:t>
      </w:r>
      <w:r>
        <w:br/>
      </w:r>
      <w:r>
        <w:rPr>
          <w:rFonts w:ascii="Times New Roman"/>
          <w:b w:val="false"/>
          <w:i w:val="false"/>
          <w:color w:val="000000"/>
          <w:sz w:val="28"/>
        </w:rPr>
        <w:t>
      9. Көрсетілетін қызметті алушы құжаттар топтамасын тапсырған кезден бастап мемлекеттік қызметті көрсету мерзімі:</w:t>
      </w:r>
      <w:r>
        <w:br/>
      </w:r>
      <w:r>
        <w:rPr>
          <w:rFonts w:ascii="Times New Roman"/>
          <w:b w:val="false"/>
          <w:i w:val="false"/>
          <w:color w:val="000000"/>
          <w:sz w:val="28"/>
        </w:rPr>
        <w:t xml:space="preserve">
      1) көрсетілетін қызметті беруші </w:t>
      </w:r>
      <w:r>
        <w:rPr>
          <w:rFonts w:ascii="Times New Roman"/>
          <w:b/>
          <w:i w:val="false"/>
          <w:color w:val="000000"/>
          <w:sz w:val="28"/>
        </w:rPr>
        <w:t xml:space="preserve">– </w:t>
      </w:r>
      <w:r>
        <w:rPr>
          <w:rFonts w:ascii="Times New Roman"/>
          <w:b w:val="false"/>
          <w:i w:val="false"/>
          <w:color w:val="000000"/>
          <w:sz w:val="28"/>
        </w:rPr>
        <w:t>14 (он төрт) жұмыс күні ішінде;</w:t>
      </w:r>
      <w:r>
        <w:br/>
      </w:r>
      <w:r>
        <w:rPr>
          <w:rFonts w:ascii="Times New Roman"/>
          <w:b w:val="false"/>
          <w:i w:val="false"/>
          <w:color w:val="000000"/>
          <w:sz w:val="28"/>
        </w:rPr>
        <w:t>
      2) көрсетілетін қызметті алушы өтініш жазған күні сол жерде құжаттардың топтамасын тапсыру үшін күтудің рұқсат етілген ең ұзақ уақыты кезектегі адамдардың санына байланысты – бір көрсетілетін қызметті алушыға қызмет көрсетуге 30 минут;</w:t>
      </w:r>
      <w:r>
        <w:br/>
      </w:r>
      <w:r>
        <w:rPr>
          <w:rFonts w:ascii="Times New Roman"/>
          <w:b w:val="false"/>
          <w:i w:val="false"/>
          <w:color w:val="000000"/>
          <w:sz w:val="28"/>
        </w:rPr>
        <w:t>
      3) көрсетілетін қызметті алушыға қызмет көрсетудің рұқсат етілген ең ұзақ уақыты – 30 минут.</w:t>
      </w:r>
      <w:r>
        <w:br/>
      </w:r>
      <w:r>
        <w:rPr>
          <w:rFonts w:ascii="Times New Roman"/>
          <w:b w:val="false"/>
          <w:i w:val="false"/>
          <w:color w:val="000000"/>
          <w:sz w:val="28"/>
        </w:rPr>
        <w:t>
      10. Көрсетілетін қызметті алушы қажетті құжаттардың барлығын тапсырған кезде көрсетілетін қызметті берушінің аудандық бөлімі тіркелген және мемлекеттік қызметті алатын күні, құжаттарды қабылдаған адамның тегі мен аты-жөні көрсетілген талон береді.</w:t>
      </w:r>
      <w:r>
        <w:br/>
      </w:r>
      <w:r>
        <w:rPr>
          <w:rFonts w:ascii="Times New Roman"/>
          <w:b w:val="false"/>
          <w:i w:val="false"/>
          <w:color w:val="000000"/>
          <w:sz w:val="28"/>
        </w:rPr>
        <w:t>
      11. Арнаулы әлеуметтік қызметтерді алушылар болып табылатын бірінші және екінші топтағы мүгедектерге және егде жасына байланысты өзіне-өзі қызмет көрсетуге қабілетсіз адамдарға үйде күтім көрсету жағдайларында арнаулы әлеуметтік қызметтер көрсетуге құжаттарды ресімдеу көрсетілетін қызметті берушінің әлеуметтік қызметкерінің жәрдемдесуі кезінде жүзеге асырылады.</w:t>
      </w:r>
      <w:r>
        <w:br/>
      </w:r>
      <w:r>
        <w:rPr>
          <w:rFonts w:ascii="Times New Roman"/>
          <w:b w:val="false"/>
          <w:i w:val="false"/>
          <w:color w:val="000000"/>
          <w:sz w:val="28"/>
        </w:rPr>
        <w:t>
      12. Мемлекеттік қызмет көрсету үдерісінде көрсетілетін қызмет берушінің құрылымдық бөлімшелерінің (қызметкерлерінің) өзара іс-қимыл тәртібін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графикалық түрде көрсетілген.</w:t>
      </w:r>
      <w:r>
        <w:br/>
      </w:r>
      <w:r>
        <w:rPr>
          <w:rFonts w:ascii="Times New Roman"/>
          <w:b w:val="false"/>
          <w:i w:val="false"/>
          <w:color w:val="000000"/>
          <w:sz w:val="28"/>
        </w:rPr>
        <w:t>
</w:t>
      </w:r>
      <w:r>
        <w:rPr>
          <w:rFonts w:ascii="Times New Roman"/>
          <w:b w:val="false"/>
          <w:i w:val="false"/>
          <w:color w:val="000000"/>
          <w:sz w:val="28"/>
        </w:rPr>
        <w:t>
      13. Мемлекеттік қызмет көрсету процесінде рәсімдердің (іс-қимылдардың) жүйелілігін, көрсетілетін қызметті берушінің құрылымдық бөлімшелерінің (қызметкерлерінің) өзара іс-қимылдарының толық сипаттамасы, сонымен қатар өзге көрсетілетін қызметті берушілермен және (немесе) халыққа қызмет көрсету орталығымен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r>
        <w:rPr>
          <w:rFonts w:ascii="Times New Roman"/>
          <w:b w:val="false"/>
          <w:i w:val="false"/>
          <w:color w:val="ff0000"/>
          <w:sz w:val="28"/>
        </w:rPr>
        <w:t xml:space="preserve">     Ескерту. Регламент 13-тармақпен толықтырылды - Алматы қаласы әкімдігінің 28.10.2014 № 4/886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bookmarkEnd w:id="1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77" w:id="141"/>
          <w:p>
            <w:pPr>
              <w:spacing w:after="20"/>
              <w:ind w:left="20"/>
              <w:jc w:val="both"/>
            </w:pPr>
            <w:r>
              <w:rPr>
                <w:rFonts w:ascii="Times New Roman"/>
                <w:b w:val="false"/>
                <w:i w:val="false"/>
                <w:color w:val="000000"/>
                <w:sz w:val="20"/>
              </w:rPr>
              <w:t>
«Үйде күтім көрсету</w:t>
            </w:r>
            <w:r>
              <w:br/>
            </w:r>
            <w:r>
              <w:rPr>
                <w:rFonts w:ascii="Times New Roman"/>
                <w:b w:val="false"/>
                <w:i w:val="false"/>
                <w:color w:val="000000"/>
                <w:sz w:val="20"/>
              </w:rPr>
              <w:t>
жағдайында арнаулы әлеуметтік</w:t>
            </w:r>
            <w:r>
              <w:br/>
            </w:r>
            <w:r>
              <w:rPr>
                <w:rFonts w:ascii="Times New Roman"/>
                <w:b w:val="false"/>
                <w:i w:val="false"/>
                <w:color w:val="000000"/>
                <w:sz w:val="20"/>
              </w:rPr>
              <w:t>
қызмет көрсетуге құжаттар</w:t>
            </w:r>
            <w:r>
              <w:br/>
            </w:r>
            <w:r>
              <w:rPr>
                <w:rFonts w:ascii="Times New Roman"/>
                <w:b w:val="false"/>
                <w:i w:val="false"/>
                <w:color w:val="000000"/>
                <w:sz w:val="20"/>
              </w:rPr>
              <w:t>
ресімдеу»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2 қосымша</w:t>
            </w:r>
          </w:p>
          <w:bookmarkEnd w:id="141"/>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both"/>
      </w:pPr>
      <w:r>
        <w:rPr>
          <w:rFonts w:ascii="Times New Roman"/>
          <w:b w:val="false"/>
          <w:i w:val="false"/>
          <w:color w:val="ff0000"/>
          <w:sz w:val="28"/>
        </w:rPr>
        <w:t xml:space="preserve">     Ескерту. 2-қосымша жаңа редакцияда Алматы қаласы әкімдігінің 28.10.2014 № 4/886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4069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79" w:id="142"/>
          <w:p>
            <w:pPr>
              <w:spacing w:after="20"/>
              <w:ind w:left="20"/>
              <w:jc w:val="both"/>
            </w:pPr>
            <w:r>
              <w:rPr>
                <w:rFonts w:ascii="Times New Roman"/>
                <w:b w:val="false"/>
                <w:i w:val="false"/>
                <w:color w:val="000000"/>
                <w:sz w:val="20"/>
              </w:rPr>
              <w:t>
Алматы қаласы әкімдігінің</w:t>
            </w:r>
            <w:r>
              <w:br/>
            </w:r>
            <w:r>
              <w:rPr>
                <w:rFonts w:ascii="Times New Roman"/>
                <w:b w:val="false"/>
                <w:i w:val="false"/>
                <w:color w:val="000000"/>
                <w:sz w:val="20"/>
              </w:rPr>
              <w:t>
2014 жылғы «11» сәуірдегі № 2/236</w:t>
            </w:r>
            <w:r>
              <w:br/>
            </w:r>
            <w:r>
              <w:rPr>
                <w:rFonts w:ascii="Times New Roman"/>
                <w:b w:val="false"/>
                <w:i w:val="false"/>
                <w:color w:val="000000"/>
                <w:sz w:val="20"/>
              </w:rPr>
              <w:t>
қаулысымен бекітілген</w:t>
            </w:r>
          </w:p>
          <w:bookmarkEnd w:id="142"/>
        </w:tc>
      </w:tr>
    </w:tbl>
    <w:bookmarkStart w:name="z180" w:id="143"/>
    <w:p>
      <w:pPr>
        <w:spacing w:after="0"/>
        <w:ind w:left="0"/>
        <w:jc w:val="left"/>
      </w:pP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қызметтің регламенті</w:t>
      </w:r>
      <w:r>
        <w:br/>
      </w:r>
      <w:r>
        <w:rPr>
          <w:rFonts w:ascii="Times New Roman"/>
          <w:b/>
          <w:i w:val="false"/>
          <w:color w:val="000000"/>
        </w:rPr>
        <w:t>
</w:t>
      </w:r>
      <w:r>
        <w:rPr>
          <w:rFonts w:ascii="Times New Roman"/>
          <w:b/>
          <w:i w:val="false"/>
          <w:color w:val="000000"/>
        </w:rPr>
        <w:t>
1. Жалпы ережелер</w:t>
      </w:r>
    </w:p>
    <w:bookmarkEnd w:id="143"/>
    <w:bookmarkStart w:name="z182" w:id="144"/>
    <w:p>
      <w:pPr>
        <w:spacing w:after="0"/>
        <w:ind w:left="0"/>
        <w:jc w:val="both"/>
      </w:pPr>
      <w:r>
        <w:rPr>
          <w:rFonts w:ascii="Times New Roman"/>
          <w:b w:val="false"/>
          <w:i w:val="false"/>
          <w:color w:val="000000"/>
          <w:sz w:val="28"/>
        </w:rPr>
        <w:t>
      1.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қызметі (бұдан әрі – мемлекеттік көрсетілетін қызмет) Алматы қалалық Жұмыспен қамту және әлеуметтік бағдарламалар басқармасымен (бұдан әрі – көрсетілетін қызметті беруші) көрсетіледі.</w:t>
      </w:r>
      <w:r>
        <w:br/>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3. Өтініштерді қабылдау және мемлекеттік қызметті көрсету нәтижелерін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аудандық бөлімдері;</w:t>
      </w:r>
      <w:r>
        <w:br/>
      </w:r>
      <w:r>
        <w:rPr>
          <w:rFonts w:ascii="Times New Roman"/>
          <w:b w:val="false"/>
          <w:i w:val="false"/>
          <w:color w:val="000000"/>
          <w:sz w:val="28"/>
        </w:rPr>
        <w:t>
      әлеуметтік көмектің тағайындалғаны (тағайындаудан бас тартуы) туралы хабарлама;</w:t>
      </w:r>
      <w:r>
        <w:br/>
      </w:r>
      <w:r>
        <w:rPr>
          <w:rFonts w:ascii="Times New Roman"/>
          <w:b w:val="false"/>
          <w:i w:val="false"/>
          <w:color w:val="000000"/>
          <w:sz w:val="28"/>
        </w:rPr>
        <w:t>
</w:t>
      </w:r>
      <w:r>
        <w:rPr>
          <w:rFonts w:ascii="Times New Roman"/>
          <w:b w:val="false"/>
          <w:i w:val="false"/>
          <w:color w:val="000000"/>
          <w:sz w:val="28"/>
        </w:rPr>
        <w:t xml:space="preserve">
      2) мүгедектер және әлеуметтік жағынан маңызды аурулары бар адамдар </w:t>
      </w:r>
      <w:r>
        <w:rPr>
          <w:rFonts w:ascii="Times New Roman"/>
          <w:b/>
          <w:i w:val="false"/>
          <w:color w:val="000000"/>
          <w:sz w:val="28"/>
        </w:rPr>
        <w:t xml:space="preserve">– </w:t>
      </w:r>
      <w:r>
        <w:rPr>
          <w:rFonts w:ascii="Times New Roman"/>
          <w:b w:val="false"/>
          <w:i w:val="false"/>
          <w:color w:val="000000"/>
          <w:sz w:val="28"/>
        </w:rPr>
        <w:t>www.egov.kz «электрондық үкімет» веб-порталы (бұдан әрі – портал) арқылы жүзеге асырылады - әлеуметтік көмектің тағайындалғаны жөнінде хабарлама.</w:t>
      </w:r>
      <w:r>
        <w:br/>
      </w:r>
      <w:r>
        <w:rPr>
          <w:rFonts w:ascii="Times New Roman"/>
          <w:b w:val="false"/>
          <w:i w:val="false"/>
          <w:color w:val="000000"/>
          <w:sz w:val="28"/>
        </w:rPr>
        <w:t>
 </w:t>
      </w:r>
    </w:p>
    <w:bookmarkEnd w:id="144"/>
    <w:bookmarkStart w:name="z183" w:id="14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іс-әрекет тәртібін сипаттау</w:t>
      </w:r>
    </w:p>
    <w:bookmarkEnd w:id="145"/>
    <w:bookmarkStart w:name="z184" w:id="146"/>
    <w:p>
      <w:pPr>
        <w:spacing w:after="0"/>
        <w:ind w:left="0"/>
        <w:jc w:val="both"/>
      </w:pPr>
      <w:r>
        <w:rPr>
          <w:rFonts w:ascii="Times New Roman"/>
          <w:b w:val="false"/>
          <w:i w:val="false"/>
          <w:color w:val="000000"/>
          <w:sz w:val="28"/>
        </w:rPr>
        <w:t>
      4. Көрсетілетін қызметті берушімен көрсетілетін қызметті алушыдан мемлекеттік қызметті көрсету үшін Қазақстан Республикасы Үкіметінің 2014 жылғы 11 наурызда № 217 қаулысымен бекітілген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стандартының (бұдан әрі – Стандарт) </w:t>
      </w:r>
      <w:r>
        <w:rPr>
          <w:rFonts w:ascii="Times New Roman"/>
          <w:b w:val="false"/>
          <w:i w:val="false"/>
          <w:color w:val="000000"/>
          <w:sz w:val="28"/>
        </w:rPr>
        <w:t>9 тармағымен</w:t>
      </w:r>
      <w:r>
        <w:rPr>
          <w:rFonts w:ascii="Times New Roman"/>
          <w:b w:val="false"/>
          <w:i w:val="false"/>
          <w:color w:val="000000"/>
          <w:sz w:val="28"/>
        </w:rPr>
        <w:t xml:space="preserve"> көрсетілген қажетті құжаттарды алу мемлекеттік қызметті көрсету бойынша рәсімді (іс-әрекетті) бастауға негіз болып табылады.</w:t>
      </w:r>
      <w:r>
        <w:br/>
      </w:r>
      <w:r>
        <w:rPr>
          <w:rFonts w:ascii="Times New Roman"/>
          <w:b w:val="false"/>
          <w:i w:val="false"/>
          <w:color w:val="000000"/>
          <w:sz w:val="28"/>
        </w:rPr>
        <w:t>
      Осы көрсетілетін мемлекеттік қызметтің 3 тармағының </w:t>
      </w:r>
      <w:r>
        <w:rPr>
          <w:rFonts w:ascii="Times New Roman"/>
          <w:b w:val="false"/>
          <w:i w:val="false"/>
          <w:color w:val="000000"/>
          <w:sz w:val="28"/>
        </w:rPr>
        <w:t>2) тармақшасында</w:t>
      </w:r>
      <w:r>
        <w:rPr>
          <w:rFonts w:ascii="Times New Roman"/>
          <w:b w:val="false"/>
          <w:i w:val="false"/>
          <w:color w:val="000000"/>
          <w:sz w:val="28"/>
        </w:rPr>
        <w:t xml:space="preserve"> көрсетілген қызметті алушы, ЭЦҚ болған жағдайда мемлекеттік қызметті портал арқылы электрондық түрде алуға мүмкіндігі бар.</w:t>
      </w:r>
      <w:r>
        <w:br/>
      </w:r>
      <w:r>
        <w:rPr>
          <w:rFonts w:ascii="Times New Roman"/>
          <w:b w:val="false"/>
          <w:i w:val="false"/>
          <w:color w:val="000000"/>
          <w:sz w:val="28"/>
        </w:rPr>
        <w:t>
      5. Мемлекеттік қызмет көрсету үрдісінің құрамына кіретін рәсімдер (іс-әрекеттер):</w:t>
      </w:r>
      <w:r>
        <w:br/>
      </w:r>
      <w:r>
        <w:rPr>
          <w:rFonts w:ascii="Times New Roman"/>
          <w:b w:val="false"/>
          <w:i w:val="false"/>
          <w:color w:val="000000"/>
          <w:sz w:val="28"/>
        </w:rPr>
        <w:t>
      1) көрсетілетін қызметті берушінің маманымен құжаттарды қабылдау;</w:t>
      </w:r>
      <w:r>
        <w:br/>
      </w:r>
      <w:r>
        <w:rPr>
          <w:rFonts w:ascii="Times New Roman"/>
          <w:b w:val="false"/>
          <w:i w:val="false"/>
          <w:color w:val="000000"/>
          <w:sz w:val="28"/>
        </w:rPr>
        <w:t>
      2) көрсетілетін қызметті берушінің аудандық бөлімінің маманымен өтінішті қарау және ұсынылған құжаттарды тексеру;</w:t>
      </w:r>
      <w:r>
        <w:br/>
      </w:r>
      <w:r>
        <w:rPr>
          <w:rFonts w:ascii="Times New Roman"/>
          <w:b w:val="false"/>
          <w:i w:val="false"/>
          <w:color w:val="000000"/>
          <w:sz w:val="28"/>
        </w:rPr>
        <w:t>
      3) көрсетілетін қызметті берушінің аудандық бөлімінің маманымен мемлекеттік қызметтің нәтижесін рәсімдеу;</w:t>
      </w:r>
      <w:r>
        <w:br/>
      </w:r>
      <w:r>
        <w:rPr>
          <w:rFonts w:ascii="Times New Roman"/>
          <w:b w:val="false"/>
          <w:i w:val="false"/>
          <w:color w:val="000000"/>
          <w:sz w:val="28"/>
        </w:rPr>
        <w:t>
      4) мемлекеттік қызмет көрсетудің нәтижесін көрсетілетін қызмет алушыға беру.</w:t>
      </w:r>
      <w:r>
        <w:br/>
      </w:r>
      <w:r>
        <w:rPr>
          <w:rFonts w:ascii="Times New Roman"/>
          <w:b w:val="false"/>
          <w:i w:val="false"/>
          <w:color w:val="000000"/>
          <w:sz w:val="28"/>
        </w:rPr>
        <w:t>
 </w:t>
      </w:r>
    </w:p>
    <w:bookmarkEnd w:id="146"/>
    <w:bookmarkStart w:name="z185" w:id="14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әрекет тәртібін сипаттау</w:t>
      </w:r>
    </w:p>
    <w:bookmarkEnd w:id="147"/>
    <w:bookmarkStart w:name="z186" w:id="148"/>
    <w:p>
      <w:pPr>
        <w:spacing w:after="0"/>
        <w:ind w:left="0"/>
        <w:jc w:val="both"/>
      </w:pPr>
      <w:r>
        <w:rPr>
          <w:rFonts w:ascii="Times New Roman"/>
          <w:b w:val="false"/>
          <w:i w:val="false"/>
          <w:color w:val="000000"/>
          <w:sz w:val="28"/>
        </w:rPr>
        <w:t>
      6. Көрсетілетін мемлекеттік қызмет үрдісіне қатысатын көрсетілетін қызмет берушінің құрылымдық бөлімшелерінің тізімі:</w:t>
      </w:r>
      <w:r>
        <w:br/>
      </w:r>
      <w:r>
        <w:rPr>
          <w:rFonts w:ascii="Times New Roman"/>
          <w:b w:val="false"/>
          <w:i w:val="false"/>
          <w:color w:val="000000"/>
          <w:sz w:val="28"/>
        </w:rPr>
        <w:t>
      1) көрсетілетін қызметті берушінің аудандық бөлімінің маманы;</w:t>
      </w:r>
      <w:r>
        <w:br/>
      </w:r>
      <w:r>
        <w:rPr>
          <w:rFonts w:ascii="Times New Roman"/>
          <w:b w:val="false"/>
          <w:i w:val="false"/>
          <w:color w:val="000000"/>
          <w:sz w:val="28"/>
        </w:rPr>
        <w:t>
      2) көрсетілетін қызметті берушінің аудандық бөлімінің басшысы;</w:t>
      </w:r>
      <w:r>
        <w:br/>
      </w:r>
      <w:r>
        <w:rPr>
          <w:rFonts w:ascii="Times New Roman"/>
          <w:b w:val="false"/>
          <w:i w:val="false"/>
          <w:color w:val="000000"/>
          <w:sz w:val="28"/>
        </w:rPr>
        <w:t>
      3) көрсетілетін қызметті берушінің аудандық бөлімінің жауапты маманы;</w:t>
      </w:r>
      <w:r>
        <w:br/>
      </w:r>
      <w:r>
        <w:rPr>
          <w:rFonts w:ascii="Times New Roman"/>
          <w:b w:val="false"/>
          <w:i w:val="false"/>
          <w:color w:val="000000"/>
          <w:sz w:val="28"/>
        </w:rPr>
        <w:t>
      4) учаскелік комиссия;</w:t>
      </w:r>
      <w:r>
        <w:br/>
      </w:r>
      <w:r>
        <w:rPr>
          <w:rFonts w:ascii="Times New Roman"/>
          <w:b w:val="false"/>
          <w:i w:val="false"/>
          <w:color w:val="000000"/>
          <w:sz w:val="28"/>
        </w:rPr>
        <w:t>
      5) арнайы комиссия.</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құрылымдық бөлімшелерінің (қызметкерлерінің) арасында өзара әрекет тәртібін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аудандық бөлімінің маманы мемлекеттік қызметті көрсету үшін көрсетілетін қызметті алушыдан өтініш және қажетті құжаттар түскен соң Электронды құжат айналымының бірыңғай жүйесінде тіркеуді жүзеге асырады, Стандарттың </w:t>
      </w:r>
      <w:r>
        <w:rPr>
          <w:rFonts w:ascii="Times New Roman"/>
          <w:b w:val="false"/>
          <w:i w:val="false"/>
          <w:color w:val="000000"/>
          <w:sz w:val="28"/>
        </w:rPr>
        <w:t>4 тармағымен</w:t>
      </w:r>
      <w:r>
        <w:rPr>
          <w:rFonts w:ascii="Times New Roman"/>
          <w:b w:val="false"/>
          <w:i w:val="false"/>
          <w:color w:val="000000"/>
          <w:sz w:val="28"/>
        </w:rPr>
        <w:t xml:space="preserve"> бекітілген мерзімге сәйкес бақылауға қояды және көрсетілетін қызмет берушінің басшысына қарауға береді;</w:t>
      </w:r>
      <w:r>
        <w:br/>
      </w:r>
      <w:r>
        <w:rPr>
          <w:rFonts w:ascii="Times New Roman"/>
          <w:b w:val="false"/>
          <w:i w:val="false"/>
          <w:color w:val="000000"/>
          <w:sz w:val="28"/>
        </w:rPr>
        <w:t>
</w:t>
      </w:r>
      <w:r>
        <w:rPr>
          <w:rFonts w:ascii="Times New Roman"/>
          <w:b w:val="false"/>
          <w:i w:val="false"/>
          <w:color w:val="000000"/>
          <w:sz w:val="28"/>
        </w:rPr>
        <w:t>
      2) көрсетілетін қызмет берушінің аудандық бөлімінің басшысы көрсетілетін қызметті алушының өтінішін көрсетілетін қызмет берушінің аудандық бөлімінің жауапты маманына береді;</w:t>
      </w:r>
      <w:r>
        <w:br/>
      </w:r>
      <w:r>
        <w:rPr>
          <w:rFonts w:ascii="Times New Roman"/>
          <w:b w:val="false"/>
          <w:i w:val="false"/>
          <w:color w:val="000000"/>
          <w:sz w:val="28"/>
        </w:rPr>
        <w:t>
</w:t>
      </w:r>
      <w:r>
        <w:rPr>
          <w:rFonts w:ascii="Times New Roman"/>
          <w:b w:val="false"/>
          <w:i w:val="false"/>
          <w:color w:val="000000"/>
          <w:sz w:val="28"/>
        </w:rPr>
        <w:t>
      3) көрсетілетін қызмет берушінің аудандық бөлімінің жауапты маманы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тексереді және бір жұмыс күн ішінде көрсетілетін қызмет алушының құжаттарын адамның (отбасының) материалдық жағдайына тексеру жүргізу үшін учаскелік комиссияға жібереді.</w:t>
      </w:r>
      <w:r>
        <w:br/>
      </w:r>
      <w:r>
        <w:rPr>
          <w:rFonts w:ascii="Times New Roman"/>
          <w:b w:val="false"/>
          <w:i w:val="false"/>
          <w:color w:val="000000"/>
          <w:sz w:val="28"/>
        </w:rPr>
        <w:t>
</w:t>
      </w:r>
      <w:r>
        <w:rPr>
          <w:rFonts w:ascii="Times New Roman"/>
          <w:b w:val="false"/>
          <w:i w:val="false"/>
          <w:color w:val="000000"/>
          <w:sz w:val="28"/>
        </w:rPr>
        <w:t>
      Әлеуметтік көмек көрсету үшін құжаттар жетіспеген жағдайда көрсетілетін қызмет берушінің аудандық бөлімінің жауапты маманы әлеуметтік көмек көрсетуге ұсынылған құжаттарды қарау үшін қажетті мәліметтерді тиісті органдардан сұратады.</w:t>
      </w:r>
      <w:r>
        <w:br/>
      </w:r>
      <w:r>
        <w:rPr>
          <w:rFonts w:ascii="Times New Roman"/>
          <w:b w:val="false"/>
          <w:i w:val="false"/>
          <w:color w:val="000000"/>
          <w:sz w:val="28"/>
        </w:rPr>
        <w:t>
</w:t>
      </w:r>
      <w:r>
        <w:rPr>
          <w:rFonts w:ascii="Times New Roman"/>
          <w:b w:val="false"/>
          <w:i w:val="false"/>
          <w:color w:val="000000"/>
          <w:sz w:val="28"/>
        </w:rPr>
        <w:t>
      Көрсетілетін қызмет алушының қажетті құжаттарды олардың бүлінуіне, жоғалуына байланысты ұсынуға мүмкіндігі болмаған жағдайда көрсетілетін қызмет берушінің аудандық бөлімі тиісті мәліметтерді қамтитын өзге уәкілетті органдар мен ұйымдардың деректері негізінде әлеуметтік көмек тағайындау туралы шешім қабылдайды;</w:t>
      </w:r>
      <w:r>
        <w:br/>
      </w:r>
      <w:r>
        <w:rPr>
          <w:rFonts w:ascii="Times New Roman"/>
          <w:b w:val="false"/>
          <w:i w:val="false"/>
          <w:color w:val="000000"/>
          <w:sz w:val="28"/>
        </w:rPr>
        <w:t>
</w:t>
      </w:r>
      <w:r>
        <w:rPr>
          <w:rFonts w:ascii="Times New Roman"/>
          <w:b w:val="false"/>
          <w:i w:val="false"/>
          <w:color w:val="000000"/>
          <w:sz w:val="28"/>
        </w:rPr>
        <w:t>
      4) Учаскелік комиссия құжаттарды алған күннен бастап екі жұмыс күні ішінде көрсетілетін қызмет алушыға тексеру жүргізеді, оның нәтижелері бойынша осы регламенттің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xml:space="preserve"> қосымшаларына сәйкес нысандар бойынша адамның (отбасының) әлеуметтік көмекке мұқтаждығы туралы қорытынды дайындайды және оларды көрсетілетін қызмет берушінің аудандық бөліміне жібереді;</w:t>
      </w:r>
      <w:r>
        <w:br/>
      </w:r>
      <w:r>
        <w:rPr>
          <w:rFonts w:ascii="Times New Roman"/>
          <w:b w:val="false"/>
          <w:i w:val="false"/>
          <w:color w:val="000000"/>
          <w:sz w:val="28"/>
        </w:rPr>
        <w:t>
</w:t>
      </w:r>
      <w:r>
        <w:rPr>
          <w:rFonts w:ascii="Times New Roman"/>
          <w:b w:val="false"/>
          <w:i w:val="false"/>
          <w:color w:val="000000"/>
          <w:sz w:val="28"/>
        </w:rPr>
        <w:t>
      5) Көрсетілетін қызмет беруші аудандық бөлімінің жауапты маманы учаскелік комиссиядан құжаттар келіп түскен күннен бастап бір жұмыс күні ішінде Қазақстан Республикасының заңнамасына сәйкес адамның (отбасының) жан басына шаққандағы орташа табысын есептеуді жүргізеді және құжаттардың толық пакетін арнайы комиссияның қарауына ұсынады;</w:t>
      </w:r>
      <w:r>
        <w:br/>
      </w:r>
      <w:r>
        <w:rPr>
          <w:rFonts w:ascii="Times New Roman"/>
          <w:b w:val="false"/>
          <w:i w:val="false"/>
          <w:color w:val="000000"/>
          <w:sz w:val="28"/>
        </w:rPr>
        <w:t>
</w:t>
      </w:r>
      <w:r>
        <w:rPr>
          <w:rFonts w:ascii="Times New Roman"/>
          <w:b w:val="false"/>
          <w:i w:val="false"/>
          <w:color w:val="000000"/>
          <w:sz w:val="28"/>
        </w:rPr>
        <w:t>
      6) Арнайы комиссия құжаттар келіп түскен күннен бастап екі жұмыс күні ішінде әлеуметтік көмек көрсету қажеттілігі туралы қорытынды шығарады, оң қорытынды болған кезде әлеуметтік көмектің мөлшерін көрсетеді;</w:t>
      </w:r>
      <w:r>
        <w:br/>
      </w:r>
      <w:r>
        <w:rPr>
          <w:rFonts w:ascii="Times New Roman"/>
          <w:b w:val="false"/>
          <w:i w:val="false"/>
          <w:color w:val="000000"/>
          <w:sz w:val="28"/>
        </w:rPr>
        <w:t>
</w:t>
      </w:r>
      <w:r>
        <w:rPr>
          <w:rFonts w:ascii="Times New Roman"/>
          <w:b w:val="false"/>
          <w:i w:val="false"/>
          <w:color w:val="000000"/>
          <w:sz w:val="28"/>
        </w:rPr>
        <w:t>
      7) Көрсетілетін қызмет берушінің аудандық бөлімі өтініш берушінің әлеуметтік көмек алуға қажетті құжаттарын тіркеген күннен бастап сегіз жұмыс күні ішінде қабылданған құжаттар мен арнайы комиссияның әлеуметтік көмек көрсету қажеттілігі туралы қорытындысының негізінде әлеуметтік көмек көрсету не көрсетуден бас тарту туралы шешім қабылдайды;</w:t>
      </w:r>
      <w:r>
        <w:br/>
      </w:r>
      <w:r>
        <w:rPr>
          <w:rFonts w:ascii="Times New Roman"/>
          <w:b w:val="false"/>
          <w:i w:val="false"/>
          <w:color w:val="000000"/>
          <w:sz w:val="28"/>
        </w:rPr>
        <w:t>
</w:t>
      </w:r>
      <w:r>
        <w:rPr>
          <w:rFonts w:ascii="Times New Roman"/>
          <w:b w:val="false"/>
          <w:i w:val="false"/>
          <w:color w:val="000000"/>
          <w:sz w:val="28"/>
        </w:rPr>
        <w:t>
      8) Көрсетілетін қызмет берушінің аудандық бөлімінің жауапты маманы шешім қабылдаған күннен бастап үш жұмыс күні ішінде қабылданған шешім туралы (бас тартқан жағдайда - негіздемесін көрсете отырып) өтініш берушіні жазбаша хабардар етеді;</w:t>
      </w:r>
      <w:r>
        <w:br/>
      </w:r>
      <w:r>
        <w:rPr>
          <w:rFonts w:ascii="Times New Roman"/>
          <w:b w:val="false"/>
          <w:i w:val="false"/>
          <w:color w:val="000000"/>
          <w:sz w:val="28"/>
        </w:rPr>
        <w:t>
      Осы Регламенттің 7 тармағының 3) тармақшасының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xml:space="preserve"> азат жолында көрсетілген жағдайларда көрсетілетін қызмет берушінің аудандық бөлімі көрсетілетін қызмет алушыдан құжаттарды қабылдаған күннен бастап жиырма жұмыс күні ішінде әлеуметтік көмек көрсету не көрсетуден бас тарту туралы шешім қабылдайды.</w:t>
      </w:r>
      <w:r>
        <w:br/>
      </w:r>
      <w:r>
        <w:rPr>
          <w:rFonts w:ascii="Times New Roman"/>
          <w:b w:val="false"/>
          <w:i w:val="false"/>
          <w:color w:val="000000"/>
          <w:sz w:val="28"/>
        </w:rPr>
        <w:t>
      8. Көрсетілетін қызметті берушіде құжаттарды қабылдау және мемлекеттік қызметтің нәтижесін беру – Қазақстан Республикасының еңбек заңнамасына сәйкес </w:t>
      </w:r>
      <w:r>
        <w:rPr>
          <w:rFonts w:ascii="Times New Roman"/>
          <w:b w:val="false"/>
          <w:i w:val="false"/>
          <w:color w:val="000000"/>
          <w:sz w:val="28"/>
        </w:rPr>
        <w:t>демалыс</w:t>
      </w:r>
      <w:r>
        <w:rPr>
          <w:rFonts w:ascii="Times New Roman"/>
          <w:b w:val="false"/>
          <w:i w:val="false"/>
          <w:color w:val="000000"/>
          <w:sz w:val="28"/>
        </w:rPr>
        <w:t xml:space="preserve"> және </w:t>
      </w:r>
      <w:r>
        <w:rPr>
          <w:rFonts w:ascii="Times New Roman"/>
          <w:b w:val="false"/>
          <w:i w:val="false"/>
          <w:color w:val="000000"/>
          <w:sz w:val="28"/>
        </w:rPr>
        <w:t>мереке күндерін</w:t>
      </w:r>
      <w:r>
        <w:rPr>
          <w:rFonts w:ascii="Times New Roman"/>
          <w:b w:val="false"/>
          <w:i w:val="false"/>
          <w:color w:val="000000"/>
          <w:sz w:val="28"/>
        </w:rPr>
        <w:t xml:space="preserve"> қоспағанда, дүйсенбіден бастап жұманы қоса алғанда, сағат 9.00-ден 18.00-ға дейін, түскі үзіліс сағат 13.00-ден 14.00-ге дейін жүзеге асырылады.</w:t>
      </w:r>
      <w:r>
        <w:br/>
      </w:r>
      <w:r>
        <w:rPr>
          <w:rFonts w:ascii="Times New Roman"/>
          <w:b w:val="false"/>
          <w:i w:val="false"/>
          <w:color w:val="000000"/>
          <w:sz w:val="28"/>
        </w:rPr>
        <w:t>
      Мемлекеттік көрсетілетін қызмет алдын ала жазылусыз және жеделдетіп қызмет көрсетусіз кезек тәртібімен көрсетіледі. Порталда - тәулік бойы (жөндеу жұмыстарын жүргізуге байланысты техникалық үзілістерді қоспағанда).</w:t>
      </w:r>
      <w:r>
        <w:br/>
      </w:r>
      <w:r>
        <w:rPr>
          <w:rFonts w:ascii="Times New Roman"/>
          <w:b w:val="false"/>
          <w:i w:val="false"/>
          <w:color w:val="000000"/>
          <w:sz w:val="28"/>
        </w:rPr>
        <w:t>
      9. Мемлекеттік қызметті көрсету мерзімі:</w:t>
      </w:r>
      <w:r>
        <w:br/>
      </w:r>
      <w:r>
        <w:rPr>
          <w:rFonts w:ascii="Times New Roman"/>
          <w:b w:val="false"/>
          <w:i w:val="false"/>
          <w:color w:val="000000"/>
          <w:sz w:val="28"/>
        </w:rPr>
        <w:t>
      1) көрсетілетін қызметті алушы құжаттардың топтамасын көрсетілетін қызметті берушіге тапсырған сәттен бастап, сондай-ақ порталға жүгінген кезде – 8 (сегіз) жұмыс күні;</w:t>
      </w:r>
      <w:r>
        <w:br/>
      </w:r>
      <w:r>
        <w:rPr>
          <w:rFonts w:ascii="Times New Roman"/>
          <w:b w:val="false"/>
          <w:i w:val="false"/>
          <w:color w:val="000000"/>
          <w:sz w:val="28"/>
        </w:rPr>
        <w:t>
      әлеуметтік көмек көрсету үшін құжаттар жетіспеген не олардың бүлінуіне, жоғалуына байланысты өтініш берушінің қажетті құжаттарды беру мүмкіндігі болмаған жағдайда – 20 (жиырма) жұмыс күні ішінде;</w:t>
      </w:r>
      <w:r>
        <w:br/>
      </w:r>
      <w:r>
        <w:rPr>
          <w:rFonts w:ascii="Times New Roman"/>
          <w:b w:val="false"/>
          <w:i w:val="false"/>
          <w:color w:val="000000"/>
          <w:sz w:val="28"/>
        </w:rPr>
        <w:t>
      2) көрсетілетін қызметті алушы жүгінген күні сол жерде құжаттардың топтамасын тапсыру үшін күтудің рұқсат етілген ең ұзақ уақыты кезектегі адамдардың санына байланысты – бір көрсетілетін қызмет алушыға қызмет көрсету үшін 30 минут;</w:t>
      </w:r>
      <w:r>
        <w:br/>
      </w:r>
      <w:r>
        <w:rPr>
          <w:rFonts w:ascii="Times New Roman"/>
          <w:b w:val="false"/>
          <w:i w:val="false"/>
          <w:color w:val="000000"/>
          <w:sz w:val="28"/>
        </w:rPr>
        <w:t>
      3) көрсетілетін қызметті алушыға қызмет көрсетудің рұқсат етілген ең ұзақ уақыты – 15 минут.</w:t>
      </w:r>
      <w:r>
        <w:br/>
      </w:r>
      <w:r>
        <w:rPr>
          <w:rFonts w:ascii="Times New Roman"/>
          <w:b w:val="false"/>
          <w:i w:val="false"/>
          <w:color w:val="000000"/>
          <w:sz w:val="28"/>
        </w:rPr>
        <w:t>
      Көрсетілетін қызметті алушы барлық қажетті құжаттарды тапсырған кезде:</w:t>
      </w:r>
      <w:r>
        <w:br/>
      </w:r>
      <w:r>
        <w:rPr>
          <w:rFonts w:ascii="Times New Roman"/>
          <w:b w:val="false"/>
          <w:i w:val="false"/>
          <w:color w:val="000000"/>
          <w:sz w:val="28"/>
        </w:rPr>
        <w:t>
      көрсетілетін қызметті берушіде – көрсетілетін қызметті алушыға тіркелген күні және мемлекеттік қызметті алған күні, құжаттарды қабылдаған адамның тегі мен аты-жөні көрсетілген талоны беріледі;</w:t>
      </w:r>
      <w:r>
        <w:br/>
      </w:r>
      <w:r>
        <w:rPr>
          <w:rFonts w:ascii="Times New Roman"/>
          <w:b w:val="false"/>
          <w:i w:val="false"/>
          <w:color w:val="000000"/>
          <w:sz w:val="28"/>
        </w:rPr>
        <w:t>
      портал арқылы – көрсетілетін қызметті алушының «жеке кабинетінде» мемлекеттік көрсетілетін қызмет нәтижесін алатын күні көрсетіле отырып, мемлекеттік қызмет көрсету үшін сұрау салудың қабылданғаны туралы мәртебе көрінеді.</w:t>
      </w:r>
      <w:r>
        <w:br/>
      </w:r>
      <w:r>
        <w:rPr>
          <w:rFonts w:ascii="Times New Roman"/>
          <w:b w:val="false"/>
          <w:i w:val="false"/>
          <w:color w:val="000000"/>
          <w:sz w:val="28"/>
        </w:rPr>
        <w:t>
      10. Көрсетілетін қызметті берушінің аудандық бөлімдерінің құрылымдық қызметкерлерінің арасында өзара әрекет тәртібін сипаттау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блок-сызбаға сәйкес келтірілген.</w:t>
      </w:r>
      <w:r>
        <w:br/>
      </w:r>
      <w:r>
        <w:rPr>
          <w:rFonts w:ascii="Times New Roman"/>
          <w:b w:val="false"/>
          <w:i w:val="false"/>
          <w:color w:val="000000"/>
          <w:sz w:val="28"/>
        </w:rPr>
        <w:t>
 </w:t>
      </w:r>
    </w:p>
    <w:bookmarkEnd w:id="148"/>
    <w:bookmarkStart w:name="z187" w:id="149"/>
    <w:p>
      <w:pPr>
        <w:spacing w:after="0"/>
        <w:ind w:left="0"/>
        <w:jc w:val="left"/>
      </w:pPr>
      <w:r>
        <w:rPr>
          <w:rFonts w:ascii="Times New Roman"/>
          <w:b/>
          <w:i w:val="false"/>
          <w:color w:val="000000"/>
        </w:rPr>
        <w:t xml:space="preserve"> 
4. Мемлекеттік қызмет көрсету процесінде ақпараттық жүйелерді қолдану тәртібін сипаттау</w:t>
      </w:r>
    </w:p>
    <w:bookmarkEnd w:id="149"/>
    <w:bookmarkStart w:name="z188" w:id="150"/>
    <w:p>
      <w:pPr>
        <w:spacing w:after="0"/>
        <w:ind w:left="0"/>
        <w:jc w:val="both"/>
      </w:pPr>
      <w:r>
        <w:rPr>
          <w:rFonts w:ascii="Times New Roman"/>
          <w:b w:val="false"/>
          <w:i w:val="false"/>
          <w:color w:val="000000"/>
          <w:sz w:val="28"/>
        </w:rPr>
        <w:t>
      11. Портал арқылы электрондық сұраныс берген жағдайда көрсетілетін қызметті алушының «жеке кабинетінде» мемлекеттік көрсетілетін қызмет нәтижесін алатын күні көрсетіле отырып, мемлекеттік қызмет көрсету үшін сұрау салудың қабылданғаны туралы мәртебе көрінеді.</w:t>
      </w:r>
      <w:r>
        <w:br/>
      </w:r>
      <w:r>
        <w:rPr>
          <w:rFonts w:ascii="Times New Roman"/>
          <w:b w:val="false"/>
          <w:i w:val="false"/>
          <w:color w:val="000000"/>
          <w:sz w:val="28"/>
        </w:rPr>
        <w:t>
      Көрсетілетін мемлекеттік қызметтің нәтижесі көрсетілетін қызметті берушімен электрондық құжат үлгісінде көрсетілетін қызметті алушының «жеке кабинетіне» жіберіледі көрсетілетін қызмет берушінің уәкілетті тұлғаның ЭЦҚ куәландырылған электрондық құжат нысанда.</w:t>
      </w:r>
      <w:r>
        <w:br/>
      </w:r>
      <w:r>
        <w:rPr>
          <w:rFonts w:ascii="Times New Roman"/>
          <w:b w:val="false"/>
          <w:i w:val="false"/>
          <w:color w:val="000000"/>
          <w:sz w:val="28"/>
        </w:rPr>
        <w:t>
      12. Көрсетілетін қызметті алушының мемлекеттік қызмет көрсетудің тәртібі мен мәртебесі туралы ақпаратты көрсетілетін қызметті берушінің анықтамалық қызметтері, мемлекеттік қызметтер көрсету мәселелері жөніндегі бірыңғай байланыс орталығы арқылы алуға мүмкіндігі бар.</w:t>
      </w:r>
      <w:r>
        <w:br/>
      </w:r>
      <w:r>
        <w:rPr>
          <w:rFonts w:ascii="Times New Roman"/>
          <w:b w:val="false"/>
          <w:i w:val="false"/>
          <w:color w:val="000000"/>
          <w:sz w:val="28"/>
        </w:rPr>
        <w:t>
      13. Мемлекеттік қызмет көрсету процесінде көрсетілетін қызмет берушінің құрылымдық бөлімдерінің (қызметкерлерінің) өзара әрекеті, процедураларының (іс-әрекет) сабақтастығы, сондай-ақ мемлекеттік қызмет көрсету процесінде ақпараттық жүйесін қолдану тәртібі және халыққа қызмет көрсету орталығымен өзара әрекет тәртібі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сызба түрінде толық сипатталған.</w:t>
      </w:r>
      <w:r>
        <w:br/>
      </w:r>
      <w:r>
        <w:rPr>
          <w:rFonts w:ascii="Times New Roman"/>
          <w:b w:val="false"/>
          <w:i w:val="false"/>
          <w:color w:val="000000"/>
          <w:sz w:val="28"/>
        </w:rPr>
        <w:t>
      14. Мемлекеттік қызмет көрсетуді веб-портал «электрондық үкімет» (бұдан әрі – ЭҮП) арқылы көрсеткен жағдайда:</w:t>
      </w:r>
      <w:r>
        <w:br/>
      </w:r>
      <w:r>
        <w:rPr>
          <w:rFonts w:ascii="Times New Roman"/>
          <w:b w:val="false"/>
          <w:i w:val="false"/>
          <w:color w:val="000000"/>
          <w:sz w:val="28"/>
        </w:rPr>
        <w:t>
      1) көрсетілетін қызметті алушы ЖСН және пароль көмегімен ЭҮП тіркеуден өтуі тиіс (ЭҮП-да тіркелмеген көрсетілетін қызметті алушы үшін жүзеге асырылады);</w:t>
      </w:r>
      <w:r>
        <w:br/>
      </w:r>
      <w:r>
        <w:rPr>
          <w:rFonts w:ascii="Times New Roman"/>
          <w:b w:val="false"/>
          <w:i w:val="false"/>
          <w:color w:val="000000"/>
          <w:sz w:val="28"/>
        </w:rPr>
        <w:t>
      2) мемлекеттік электронды қызметті алу үшін ЭҮП-ға көрсетілетін қызметті алушы ЖСН және паролін (авторизациялау үдерісі) енгізу үдерісі;</w:t>
      </w:r>
      <w:r>
        <w:br/>
      </w:r>
      <w:r>
        <w:rPr>
          <w:rFonts w:ascii="Times New Roman"/>
          <w:b w:val="false"/>
          <w:i w:val="false"/>
          <w:color w:val="000000"/>
          <w:sz w:val="28"/>
        </w:rPr>
        <w:t>
      3) ЭҮП-да көрсетілетін қызметті алушы туралы деректердің дұрыстығын ЖСН және пароль арқылы тексеру үдерісі;</w:t>
      </w:r>
      <w:r>
        <w:br/>
      </w:r>
      <w:r>
        <w:rPr>
          <w:rFonts w:ascii="Times New Roman"/>
          <w:b w:val="false"/>
          <w:i w:val="false"/>
          <w:color w:val="000000"/>
          <w:sz w:val="28"/>
        </w:rPr>
        <w:t>
      4) көрсетілетін қызметті алушының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5) көрсетілетін қызметті алушының осы Регламентте көрсетілген қызметті таңдауы, қызметті көрсету және оның құрылымы мен форматтық талаптарды ескере отырып, көрсетілетін қызметті алушының нысанды толтыру үшін сұрау салу нысанын экранға шығару (деректерді енгізу және сканерленген құжаттарды тіркеу);</w:t>
      </w:r>
      <w:r>
        <w:br/>
      </w:r>
      <w:r>
        <w:rPr>
          <w:rFonts w:ascii="Times New Roman"/>
          <w:b w:val="false"/>
          <w:i w:val="false"/>
          <w:color w:val="000000"/>
          <w:sz w:val="28"/>
        </w:rPr>
        <w:t>
      6) мемлекеттік электронды қызмет көрсетуге сұрау салудың толтырылған нысанына (енгізілген мәліметтерді, сканерленген құжаттарды) көрсетілетін қызметті алушының ЭЦҚ арқылы қол қоюы;</w:t>
      </w:r>
      <w:r>
        <w:br/>
      </w:r>
      <w:r>
        <w:rPr>
          <w:rFonts w:ascii="Times New Roman"/>
          <w:b w:val="false"/>
          <w:i w:val="false"/>
          <w:color w:val="000000"/>
          <w:sz w:val="28"/>
        </w:rPr>
        <w:t>
      7) сәйкестендіру мәліметтерінің сәйкестігін (сұрау салудағы ЖСН-мен ЭЦҚ-ғы тіркеу куәлігінде көрсетілген ЖСН арасындағы), ЭЦҚ-ң тіркеу куәлігінің мерзімін, тізімде кері қайтарылған (жойылған) ЭҮП-ң тіркеу куәлігінің жоқ екендігін тексеру;</w:t>
      </w:r>
      <w:r>
        <w:br/>
      </w:r>
      <w:r>
        <w:rPr>
          <w:rFonts w:ascii="Times New Roman"/>
          <w:b w:val="false"/>
          <w:i w:val="false"/>
          <w:color w:val="000000"/>
          <w:sz w:val="28"/>
        </w:rPr>
        <w:t>
      8) көрсетілетін қызметті алушының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9) көрсетілетін қызметті алушының ЭЦҚ-мен қол қойылған электрондық құжатын (тұтынушының сұрау салуын) ЭҮӨШ арқылы ЖАО АЖ-ға жіберу және көрсетілетін қызметті берушінің аудандық бөлімі маманының мемлекеттік электронды қызметті өңдеуі;</w:t>
      </w:r>
      <w:r>
        <w:br/>
      </w:r>
      <w:r>
        <w:rPr>
          <w:rFonts w:ascii="Times New Roman"/>
          <w:b w:val="false"/>
          <w:i w:val="false"/>
          <w:color w:val="000000"/>
          <w:sz w:val="28"/>
        </w:rPr>
        <w:t>
      10) көрсетілетін қызметті берушінің аудандық бөлім маманының мемлекеттік электронды қызметті көрсету (материалдық қамтамасыз ету үшін құжаттарды ресімдеу туралы хабарлама не болмаса мемлекеттік қызметті көрсетуден бас тарту туралы дәлелді жауап) нәтижесін қалыптастыруы. Электрондық құжат көрсетілетін қызметті берушінің аудандық бөлім маманының ЭЦҚ пайдалану арқылы қалыптастырылады және ЭҮП-ң жеке кабинетіне жіберіледі.</w:t>
      </w:r>
      <w:r>
        <w:br/>
      </w:r>
      <w:r>
        <w:rPr>
          <w:rFonts w:ascii="Times New Roman"/>
          <w:b w:val="false"/>
          <w:i w:val="false"/>
          <w:color w:val="000000"/>
          <w:sz w:val="28"/>
        </w:rPr>
        <w:t>
</w:t>
      </w:r>
      <w:r>
        <w:rPr>
          <w:rFonts w:ascii="Times New Roman"/>
          <w:b w:val="false"/>
          <w:i w:val="false"/>
          <w:color w:val="000000"/>
          <w:sz w:val="28"/>
        </w:rPr>
        <w:t>
      15. Мемлекеттік қызмет көрсету процесінде рәсімдердің (іс-қимылдардың) жүйелілігін, көрсетілетін қызметті берушінің құрылымдық бөлімшелерінің (қызметкерлерінің) өзара іс-қимылдарының толық сипаттамасы, сонымен қатар өзге көрсетілетін қызметті берушілермен және (немесе) халыққа қызмет көрсету орталығымен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5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r>
        <w:rPr>
          <w:rFonts w:ascii="Times New Roman"/>
          <w:b w:val="false"/>
          <w:i w:val="false"/>
          <w:color w:val="ff0000"/>
          <w:sz w:val="28"/>
        </w:rPr>
        <w:t xml:space="preserve">     Ескерту. Регламент 15-тармақпен толықтырылды - Алматы қаласы әкімдігінің 28.10.2014 № 4/886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bookmarkEnd w:id="1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89" w:id="151"/>
          <w:p>
            <w:pPr>
              <w:spacing w:after="20"/>
              <w:ind w:left="20"/>
              <w:jc w:val="both"/>
            </w:pPr>
            <w:r>
              <w:rPr>
                <w:rFonts w:ascii="Times New Roman"/>
                <w:b w:val="false"/>
                <w:i w:val="false"/>
                <w:color w:val="000000"/>
                <w:sz w:val="20"/>
              </w:rPr>
              <w:t>
«Жергілікті өкілді органдардың</w:t>
            </w:r>
            <w:r>
              <w:br/>
            </w:r>
            <w:r>
              <w:rPr>
                <w:rFonts w:ascii="Times New Roman"/>
                <w:b w:val="false"/>
                <w:i w:val="false"/>
                <w:color w:val="000000"/>
                <w:sz w:val="20"/>
              </w:rPr>
              <w:t>
шешімдері бойынша мұқтаж</w:t>
            </w:r>
            <w:r>
              <w:br/>
            </w:r>
            <w:r>
              <w:rPr>
                <w:rFonts w:ascii="Times New Roman"/>
                <w:b w:val="false"/>
                <w:i w:val="false"/>
                <w:color w:val="000000"/>
                <w:sz w:val="20"/>
              </w:rPr>
              <w:t>
азаматтардың жекелеген</w:t>
            </w:r>
            <w:r>
              <w:br/>
            </w:r>
            <w:r>
              <w:rPr>
                <w:rFonts w:ascii="Times New Roman"/>
                <w:b w:val="false"/>
                <w:i w:val="false"/>
                <w:color w:val="000000"/>
                <w:sz w:val="20"/>
              </w:rPr>
              <w:t>
санаттарына әлеуметтік көмек</w:t>
            </w:r>
            <w:r>
              <w:br/>
            </w:r>
            <w:r>
              <w:rPr>
                <w:rFonts w:ascii="Times New Roman"/>
                <w:b w:val="false"/>
                <w:i w:val="false"/>
                <w:color w:val="000000"/>
                <w:sz w:val="20"/>
              </w:rPr>
              <w:t>
тағайындау» мемлекеттік қызмет</w:t>
            </w:r>
            <w:r>
              <w:br/>
            </w:r>
            <w:r>
              <w:rPr>
                <w:rFonts w:ascii="Times New Roman"/>
                <w:b w:val="false"/>
                <w:i w:val="false"/>
                <w:color w:val="000000"/>
                <w:sz w:val="20"/>
              </w:rPr>
              <w:t>
регламентіне 1 қосымша</w:t>
            </w:r>
          </w:p>
          <w:bookmarkEnd w:id="151"/>
        </w:tc>
      </w:tr>
    </w:tbl>
    <w:p>
      <w:pPr>
        <w:spacing w:after="0"/>
        <w:ind w:left="0"/>
        <w:jc w:val="left"/>
      </w:pPr>
      <w:r>
        <w:rPr>
          <w:rFonts w:ascii="Times New Roman"/>
          <w:b/>
          <w:i w:val="false"/>
          <w:color w:val="000000"/>
        </w:rPr>
        <w:t xml:space="preserve"> Функционалдық өзара әрекеттесу диаграммасы</w:t>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7338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91" w:id="152"/>
          <w:p>
            <w:pPr>
              <w:spacing w:after="20"/>
              <w:ind w:left="20"/>
              <w:jc w:val="both"/>
            </w:pPr>
            <w:r>
              <w:rPr>
                <w:rFonts w:ascii="Times New Roman"/>
                <w:b w:val="false"/>
                <w:i w:val="false"/>
                <w:color w:val="000000"/>
                <w:sz w:val="20"/>
              </w:rPr>
              <w:t>
«Жергілікті өкілді органдардың</w:t>
            </w:r>
            <w:r>
              <w:br/>
            </w:r>
            <w:r>
              <w:rPr>
                <w:rFonts w:ascii="Times New Roman"/>
                <w:b w:val="false"/>
                <w:i w:val="false"/>
                <w:color w:val="000000"/>
                <w:sz w:val="20"/>
              </w:rPr>
              <w:t>
шешімдері бойынша мұқтаж</w:t>
            </w:r>
            <w:r>
              <w:br/>
            </w:r>
            <w:r>
              <w:rPr>
                <w:rFonts w:ascii="Times New Roman"/>
                <w:b w:val="false"/>
                <w:i w:val="false"/>
                <w:color w:val="000000"/>
                <w:sz w:val="20"/>
              </w:rPr>
              <w:t>
азаматтардың жекелеген</w:t>
            </w:r>
            <w:r>
              <w:br/>
            </w:r>
            <w:r>
              <w:rPr>
                <w:rFonts w:ascii="Times New Roman"/>
                <w:b w:val="false"/>
                <w:i w:val="false"/>
                <w:color w:val="000000"/>
                <w:sz w:val="20"/>
              </w:rPr>
              <w:t>
санаттарына әлеуметтік көмек</w:t>
            </w:r>
            <w:r>
              <w:br/>
            </w:r>
            <w:r>
              <w:rPr>
                <w:rFonts w:ascii="Times New Roman"/>
                <w:b w:val="false"/>
                <w:i w:val="false"/>
                <w:color w:val="000000"/>
                <w:sz w:val="20"/>
              </w:rPr>
              <w:t>
тағайындау» мемлекеттік қызмет</w:t>
            </w:r>
            <w:r>
              <w:br/>
            </w:r>
            <w:r>
              <w:rPr>
                <w:rFonts w:ascii="Times New Roman"/>
                <w:b w:val="false"/>
                <w:i w:val="false"/>
                <w:color w:val="000000"/>
                <w:sz w:val="20"/>
              </w:rPr>
              <w:t>
регламентіне 2 қосымша</w:t>
            </w:r>
          </w:p>
          <w:bookmarkEnd w:id="152"/>
        </w:tc>
      </w:tr>
    </w:tbl>
    <w:bookmarkStart w:name="z192" w:id="153"/>
    <w:p>
      <w:pPr>
        <w:spacing w:after="0"/>
        <w:ind w:left="0"/>
        <w:jc w:val="left"/>
      </w:pPr>
      <w:r>
        <w:rPr>
          <w:rFonts w:ascii="Times New Roman"/>
          <w:b/>
          <w:i w:val="false"/>
          <w:color w:val="000000"/>
        </w:rPr>
        <w:t xml:space="preserve"> 
ЭҮП арқылы мемлекеттік қызмет кезіндегі функционалдық өзара әрекеттесу диаграммасы</w:t>
      </w:r>
    </w:p>
    <w:bookmarkEnd w:id="153"/>
    <w:p>
      <w:pPr>
        <w:spacing w:after="0"/>
        <w:ind w:left="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3147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w:t>
      </w:r>
      <w:r>
        <w:br/>
      </w:r>
      <w:r>
        <w:rPr>
          <w:rFonts w:ascii="Times New Roman"/>
          <w:b/>
          <w:i w:val="false"/>
          <w:color w:val="00000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74"/>
        <w:gridCol w:w="2426"/>
      </w:tblGrid>
      <w:tr>
        <w:trPr>
          <w:trHeight w:val="30" w:hRule="atLeast"/>
        </w:trPr>
        <w:tc>
          <w:tcPr>
            <w:tcW w:w="9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304800" cy="304800"/>
                          </a:xfrm>
                          <a:prstGeom prst="rect">
                            <a:avLst/>
                          </a:prstGeom>
                        </pic:spPr>
                      </pic:pic>
                    </a:graphicData>
                  </a:graphic>
                </wp:inline>
              </w:drawing>
            </w: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хабарлама</w:t>
            </w:r>
          </w:p>
        </w:tc>
      </w:tr>
      <w:tr>
        <w:trPr>
          <w:trHeight w:val="30" w:hRule="atLeast"/>
        </w:trPr>
        <w:tc>
          <w:tcPr>
            <w:tcW w:w="9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317500" cy="317500"/>
                          </a:xfrm>
                          <a:prstGeom prst="rect">
                            <a:avLst/>
                          </a:prstGeom>
                        </pic:spPr>
                      </pic:pic>
                    </a:graphicData>
                  </a:graphic>
                </wp:inline>
              </w:drawing>
            </w: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хабарлама</w:t>
            </w:r>
          </w:p>
        </w:tc>
      </w:tr>
      <w:tr>
        <w:trPr>
          <w:trHeight w:val="30" w:hRule="atLeast"/>
        </w:trPr>
        <w:tc>
          <w:tcPr>
            <w:tcW w:w="9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304800" cy="304800"/>
                          </a:xfrm>
                          <a:prstGeom prst="rect">
                            <a:avLst/>
                          </a:prstGeom>
                        </pic:spPr>
                      </pic:pic>
                    </a:graphicData>
                  </a:graphic>
                </wp:inline>
              </w:drawing>
            </w: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хабарлама</w:t>
            </w:r>
          </w:p>
        </w:tc>
      </w:tr>
      <w:tr>
        <w:trPr>
          <w:trHeight w:val="30" w:hRule="atLeast"/>
        </w:trPr>
        <w:tc>
          <w:tcPr>
            <w:tcW w:w="9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317500" cy="317500"/>
                          </a:xfrm>
                          <a:prstGeom prst="rect">
                            <a:avLst/>
                          </a:prstGeom>
                        </pic:spPr>
                      </pic:pic>
                    </a:graphicData>
                  </a:graphic>
                </wp:inline>
              </w:drawing>
            </w: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қарапайым оқиға</w:t>
            </w:r>
          </w:p>
        </w:tc>
      </w:tr>
      <w:tr>
        <w:trPr>
          <w:trHeight w:val="30" w:hRule="atLeast"/>
        </w:trPr>
        <w:tc>
          <w:tcPr>
            <w:tcW w:w="9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304800" cy="304800"/>
                          </a:xfrm>
                          <a:prstGeom prst="rect">
                            <a:avLst/>
                          </a:prstGeom>
                        </pic:spPr>
                      </pic:pic>
                    </a:graphicData>
                  </a:graphic>
                </wp:inline>
              </w:drawing>
            </w: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9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304800" cy="304800"/>
                          </a:xfrm>
                          <a:prstGeom prst="rect">
                            <a:avLst/>
                          </a:prstGeom>
                        </pic:spPr>
                      </pic:pic>
                    </a:graphicData>
                  </a:graphic>
                </wp:inline>
              </w:drawing>
            </w: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Оқиғалар-таймерлер</w:t>
            </w:r>
          </w:p>
        </w:tc>
      </w:tr>
      <w:tr>
        <w:trPr>
          <w:trHeight w:val="30" w:hRule="atLeast"/>
        </w:trPr>
        <w:tc>
          <w:tcPr>
            <w:tcW w:w="9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00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800100" cy="520700"/>
                          </a:xfrm>
                          <a:prstGeom prst="rect">
                            <a:avLst/>
                          </a:prstGeom>
                        </pic:spPr>
                      </pic:pic>
                    </a:graphicData>
                  </a:graphic>
                </wp:inline>
              </w:drawing>
            </w: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9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7400" cy="546100"/>
                          </a:xfrm>
                          <a:prstGeom prst="rect">
                            <a:avLst/>
                          </a:prstGeom>
                        </pic:spPr>
                      </pic:pic>
                    </a:graphicData>
                  </a:graphic>
                </wp:inline>
              </w:drawing>
            </w: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Үдеріс</w:t>
            </w:r>
          </w:p>
        </w:tc>
      </w:tr>
      <w:tr>
        <w:trPr>
          <w:trHeight w:val="30" w:hRule="atLeast"/>
        </w:trPr>
        <w:tc>
          <w:tcPr>
            <w:tcW w:w="9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7400" cy="546100"/>
                          </a:xfrm>
                          <a:prstGeom prst="rect">
                            <a:avLst/>
                          </a:prstGeom>
                        </pic:spPr>
                      </pic:pic>
                    </a:graphicData>
                  </a:graphic>
                </wp:inline>
              </w:drawing>
            </w: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9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017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901700" cy="139700"/>
                          </a:xfrm>
                          <a:prstGeom prst="rect">
                            <a:avLst/>
                          </a:prstGeom>
                        </pic:spPr>
                      </pic:pic>
                    </a:graphicData>
                  </a:graphic>
                </wp:inline>
              </w:drawing>
            </w: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Хабарламалар ағыны</w:t>
            </w:r>
          </w:p>
        </w:tc>
      </w:tr>
      <w:tr>
        <w:trPr>
          <w:trHeight w:val="30" w:hRule="atLeast"/>
        </w:trPr>
        <w:tc>
          <w:tcPr>
            <w:tcW w:w="9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63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863600" cy="241300"/>
                          </a:xfrm>
                          <a:prstGeom prst="rect">
                            <a:avLst/>
                          </a:prstGeom>
                        </pic:spPr>
                      </pic:pic>
                    </a:graphicData>
                  </a:graphic>
                </wp:inline>
              </w:drawing>
            </w: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ағыны</w:t>
            </w:r>
          </w:p>
        </w:tc>
      </w:tr>
      <w:tr>
        <w:trPr>
          <w:trHeight w:val="30" w:hRule="atLeast"/>
        </w:trPr>
        <w:tc>
          <w:tcPr>
            <w:tcW w:w="9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30200" cy="241300"/>
                          </a:xfrm>
                          <a:prstGeom prst="rect">
                            <a:avLst/>
                          </a:prstGeom>
                        </pic:spPr>
                      </pic:pic>
                    </a:graphicData>
                  </a:graphic>
                </wp:inline>
              </w:drawing>
            </w: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тұтынушыға берілетін электрондық құжат</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96" w:id="154"/>
          <w:p>
            <w:pPr>
              <w:spacing w:after="20"/>
              <w:ind w:left="20"/>
              <w:jc w:val="both"/>
            </w:pPr>
            <w:r>
              <w:rPr>
                <w:rFonts w:ascii="Times New Roman"/>
                <w:b w:val="false"/>
                <w:i w:val="false"/>
                <w:color w:val="000000"/>
                <w:sz w:val="20"/>
              </w:rPr>
              <w:t>
«Жергілікті өкілді органдардың</w:t>
            </w:r>
            <w:r>
              <w:br/>
            </w:r>
            <w:r>
              <w:rPr>
                <w:rFonts w:ascii="Times New Roman"/>
                <w:b w:val="false"/>
                <w:i w:val="false"/>
                <w:color w:val="000000"/>
                <w:sz w:val="20"/>
              </w:rPr>
              <w:t>
шешімдері бойынша мұқтаж</w:t>
            </w:r>
            <w:r>
              <w:br/>
            </w:r>
            <w:r>
              <w:rPr>
                <w:rFonts w:ascii="Times New Roman"/>
                <w:b w:val="false"/>
                <w:i w:val="false"/>
                <w:color w:val="000000"/>
                <w:sz w:val="20"/>
              </w:rPr>
              <w:t>
азаматтардың жекелеген</w:t>
            </w:r>
            <w:r>
              <w:br/>
            </w:r>
            <w:r>
              <w:rPr>
                <w:rFonts w:ascii="Times New Roman"/>
                <w:b w:val="false"/>
                <w:i w:val="false"/>
                <w:color w:val="000000"/>
                <w:sz w:val="20"/>
              </w:rPr>
              <w:t>
санаттарына әлеуметтік көмек</w:t>
            </w:r>
            <w:r>
              <w:br/>
            </w:r>
            <w:r>
              <w:rPr>
                <w:rFonts w:ascii="Times New Roman"/>
                <w:b w:val="false"/>
                <w:i w:val="false"/>
                <w:color w:val="000000"/>
                <w:sz w:val="20"/>
              </w:rPr>
              <w:t>
тағайындау» мемлекеттік қызмет</w:t>
            </w:r>
            <w:r>
              <w:br/>
            </w:r>
            <w:r>
              <w:rPr>
                <w:rFonts w:ascii="Times New Roman"/>
                <w:b w:val="false"/>
                <w:i w:val="false"/>
                <w:color w:val="000000"/>
                <w:sz w:val="20"/>
              </w:rPr>
              <w:t>
регламентіне 3 қосымша</w:t>
            </w:r>
          </w:p>
          <w:bookmarkEnd w:id="154"/>
        </w:tc>
      </w:tr>
    </w:tbl>
    <w:bookmarkStart w:name="z197" w:id="155"/>
    <w:p>
      <w:pPr>
        <w:spacing w:after="0"/>
        <w:ind w:left="0"/>
        <w:jc w:val="left"/>
      </w:pPr>
      <w:r>
        <w:rPr>
          <w:rFonts w:ascii="Times New Roman"/>
          <w:b/>
          <w:i w:val="false"/>
          <w:color w:val="000000"/>
        </w:rPr>
        <w:t xml:space="preserve"> 
Өмірлік қиын жағдайдың туындауына байланысты адамның</w:t>
      </w:r>
      <w:r>
        <w:br/>
      </w:r>
      <w:r>
        <w:rPr>
          <w:rFonts w:ascii="Times New Roman"/>
          <w:b/>
          <w:i w:val="false"/>
          <w:color w:val="000000"/>
        </w:rPr>
        <w:t>
(отбасының) мұқтаждығын айқындауға арналған тексеру</w:t>
      </w:r>
      <w:r>
        <w:br/>
      </w:r>
      <w:r>
        <w:rPr>
          <w:rFonts w:ascii="Times New Roman"/>
          <w:b/>
          <w:i w:val="false"/>
          <w:color w:val="000000"/>
        </w:rPr>
        <w:t>
АКТІСІ</w:t>
      </w:r>
    </w:p>
    <w:bookmarkEnd w:id="155"/>
    <w:p>
      <w:pPr>
        <w:spacing w:after="0"/>
        <w:ind w:left="0"/>
        <w:jc w:val="both"/>
      </w:pPr>
      <w:r>
        <w:rPr>
          <w:rFonts w:ascii="Times New Roman"/>
          <w:b w:val="false"/>
          <w:i w:val="false"/>
          <w:color w:val="000000"/>
          <w:sz w:val="28"/>
        </w:rPr>
        <w:t>      20__ж. «___» _______</w:t>
      </w:r>
      <w:r>
        <w:br/>
      </w:r>
      <w:r>
        <w:rPr>
          <w:rFonts w:ascii="Times New Roman"/>
          <w:b w:val="false"/>
          <w:i w:val="false"/>
          <w:color w:val="000000"/>
          <w:sz w:val="28"/>
        </w:rPr>
        <w:t>
      _____________________</w:t>
      </w:r>
      <w:r>
        <w:br/>
      </w:r>
      <w:r>
        <w:rPr>
          <w:rFonts w:ascii="Times New Roman"/>
          <w:b w:val="false"/>
          <w:i w:val="false"/>
          <w:color w:val="000000"/>
          <w:sz w:val="28"/>
        </w:rPr>
        <w:t>
      (елді мекен)</w:t>
      </w:r>
      <w:r>
        <w:br/>
      </w:r>
      <w:r>
        <w:rPr>
          <w:rFonts w:ascii="Times New Roman"/>
          <w:b w:val="false"/>
          <w:i w:val="false"/>
          <w:color w:val="000000"/>
          <w:sz w:val="28"/>
        </w:rPr>
        <w:t>
      1. Өтініш берушінің Т.А.Ә._____________________________________</w:t>
      </w:r>
      <w:r>
        <w:br/>
      </w:r>
      <w:r>
        <w:rPr>
          <w:rFonts w:ascii="Times New Roman"/>
          <w:b w:val="false"/>
          <w:i w:val="false"/>
          <w:color w:val="000000"/>
          <w:sz w:val="28"/>
        </w:rPr>
        <w:t>
      2. Тұратын мекенжайы ________________________________________</w:t>
      </w:r>
      <w:r>
        <w:br/>
      </w:r>
      <w:r>
        <w:rPr>
          <w:rFonts w:ascii="Times New Roman"/>
          <w:b w:val="false"/>
          <w:i w:val="false"/>
          <w:color w:val="000000"/>
          <w:sz w:val="28"/>
        </w:rPr>
        <w:t>
      __________________________________________________________________</w:t>
      </w:r>
      <w:r>
        <w:br/>
      </w:r>
      <w:r>
        <w:rPr>
          <w:rFonts w:ascii="Times New Roman"/>
          <w:b w:val="false"/>
          <w:i w:val="false"/>
          <w:color w:val="000000"/>
          <w:sz w:val="28"/>
        </w:rPr>
        <w:t>
      3. Өтініш беруші әлеуметтік көмекке өтініш берген туындаған</w:t>
      </w:r>
      <w:r>
        <w:br/>
      </w:r>
      <w:r>
        <w:rPr>
          <w:rFonts w:ascii="Times New Roman"/>
          <w:b w:val="false"/>
          <w:i w:val="false"/>
          <w:color w:val="000000"/>
          <w:sz w:val="28"/>
        </w:rPr>
        <w:t>
      өмірлік қиын жағдай________________________________________________</w:t>
      </w:r>
      <w:r>
        <w:br/>
      </w:r>
      <w:r>
        <w:rPr>
          <w:rFonts w:ascii="Times New Roman"/>
          <w:b w:val="false"/>
          <w:i w:val="false"/>
          <w:color w:val="000000"/>
          <w:sz w:val="28"/>
        </w:rPr>
        <w:t>
      __________________________________________________________________</w:t>
      </w:r>
      <w:r>
        <w:br/>
      </w:r>
      <w:r>
        <w:rPr>
          <w:rFonts w:ascii="Times New Roman"/>
          <w:b w:val="false"/>
          <w:i w:val="false"/>
          <w:color w:val="000000"/>
          <w:sz w:val="28"/>
        </w:rPr>
        <w:t>
      4. Отбасы құрамы (отбасында нақты тұратындар есептеледі) ________</w:t>
      </w:r>
      <w:r>
        <w:br/>
      </w:r>
      <w:r>
        <w:rPr>
          <w:rFonts w:ascii="Times New Roman"/>
          <w:b w:val="false"/>
          <w:i w:val="false"/>
          <w:color w:val="000000"/>
          <w:sz w:val="28"/>
        </w:rPr>
        <w:t>
      адам, оның ішінде:</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50"/>
        <w:gridCol w:w="2623"/>
        <w:gridCol w:w="1482"/>
        <w:gridCol w:w="911"/>
        <w:gridCol w:w="2240"/>
        <w:gridCol w:w="911"/>
        <w:gridCol w:w="1670"/>
        <w:gridCol w:w="913"/>
      </w:tblGrid>
      <w:tr>
        <w:trPr>
          <w:trHeight w:val="30" w:hRule="atLeast"/>
        </w:trPr>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r>
              <w:br/>
            </w:r>
            <w:r>
              <w:rPr>
                <w:rFonts w:ascii="Times New Roman"/>
                <w:b w:val="false"/>
                <w:i w:val="false"/>
                <w:color w:val="000000"/>
                <w:sz w:val="20"/>
              </w:rPr>
              <w:t xml:space="preserve">
№ </w:t>
            </w:r>
          </w:p>
        </w:tc>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Т.А.Ә.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Туған күні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w:t>
            </w:r>
            <w:r>
              <w:br/>
            </w:r>
            <w:r>
              <w:rPr>
                <w:rFonts w:ascii="Times New Roman"/>
                <w:b w:val="false"/>
                <w:i w:val="false"/>
                <w:color w:val="000000"/>
                <w:sz w:val="20"/>
              </w:rPr>
              <w:t>
берушіге</w:t>
            </w:r>
            <w:r>
              <w:br/>
            </w:r>
            <w:r>
              <w:rPr>
                <w:rFonts w:ascii="Times New Roman"/>
                <w:b w:val="false"/>
                <w:i w:val="false"/>
                <w:color w:val="000000"/>
                <w:sz w:val="20"/>
              </w:rPr>
              <w:t>
туыстық</w:t>
            </w:r>
            <w:r>
              <w:br/>
            </w:r>
            <w:r>
              <w:rPr>
                <w:rFonts w:ascii="Times New Roman"/>
                <w:b w:val="false"/>
                <w:i w:val="false"/>
                <w:color w:val="000000"/>
                <w:sz w:val="20"/>
              </w:rPr>
              <w:t>
қатынасы</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Жұмыспен</w:t>
            </w:r>
            <w:r>
              <w:br/>
            </w:r>
            <w:r>
              <w:rPr>
                <w:rFonts w:ascii="Times New Roman"/>
                <w:b w:val="false"/>
                <w:i w:val="false"/>
                <w:color w:val="000000"/>
                <w:sz w:val="20"/>
              </w:rPr>
              <w:t>
қамтылуы</w:t>
            </w:r>
            <w:r>
              <w:br/>
            </w:r>
            <w:r>
              <w:rPr>
                <w:rFonts w:ascii="Times New Roman"/>
                <w:b w:val="false"/>
                <w:i w:val="false"/>
                <w:color w:val="000000"/>
                <w:sz w:val="20"/>
              </w:rPr>
              <w:t>
(жұмыс,</w:t>
            </w:r>
            <w:r>
              <w:br/>
            </w:r>
            <w:r>
              <w:rPr>
                <w:rFonts w:ascii="Times New Roman"/>
                <w:b w:val="false"/>
                <w:i w:val="false"/>
                <w:color w:val="000000"/>
                <w:sz w:val="20"/>
              </w:rPr>
              <w:t>
оқу орны)</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Жұмыспен</w:t>
            </w:r>
            <w:r>
              <w:br/>
            </w:r>
            <w:r>
              <w:rPr>
                <w:rFonts w:ascii="Times New Roman"/>
                <w:b w:val="false"/>
                <w:i w:val="false"/>
                <w:color w:val="000000"/>
                <w:sz w:val="20"/>
              </w:rPr>
              <w:t>
қамтылмау</w:t>
            </w:r>
            <w:r>
              <w:br/>
            </w:r>
            <w:r>
              <w:rPr>
                <w:rFonts w:ascii="Times New Roman"/>
                <w:b w:val="false"/>
                <w:i w:val="false"/>
                <w:color w:val="000000"/>
                <w:sz w:val="20"/>
              </w:rPr>
              <w:t xml:space="preserve">
себебі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Қоғамдық</w:t>
            </w:r>
            <w:r>
              <w:br/>
            </w:r>
            <w:r>
              <w:rPr>
                <w:rFonts w:ascii="Times New Roman"/>
                <w:b w:val="false"/>
                <w:i w:val="false"/>
                <w:color w:val="000000"/>
                <w:sz w:val="20"/>
              </w:rPr>
              <w:t>
жұмыстарға</w:t>
            </w:r>
            <w:r>
              <w:br/>
            </w:r>
            <w:r>
              <w:rPr>
                <w:rFonts w:ascii="Times New Roman"/>
                <w:b w:val="false"/>
                <w:i w:val="false"/>
                <w:color w:val="000000"/>
                <w:sz w:val="20"/>
              </w:rPr>
              <w:t>
қатысуы,</w:t>
            </w:r>
            <w:r>
              <w:br/>
            </w:r>
            <w:r>
              <w:rPr>
                <w:rFonts w:ascii="Times New Roman"/>
                <w:b w:val="false"/>
                <w:i w:val="false"/>
                <w:color w:val="000000"/>
                <w:sz w:val="20"/>
              </w:rPr>
              <w:t>
кәсіптік</w:t>
            </w:r>
            <w:r>
              <w:br/>
            </w:r>
            <w:r>
              <w:rPr>
                <w:rFonts w:ascii="Times New Roman"/>
                <w:b w:val="false"/>
                <w:i w:val="false"/>
                <w:color w:val="000000"/>
                <w:sz w:val="20"/>
              </w:rPr>
              <w:t>
даярлығы</w:t>
            </w:r>
            <w:r>
              <w:br/>
            </w:r>
            <w:r>
              <w:rPr>
                <w:rFonts w:ascii="Times New Roman"/>
                <w:b w:val="false"/>
                <w:i w:val="false"/>
                <w:color w:val="000000"/>
                <w:sz w:val="20"/>
              </w:rPr>
              <w:t>
(қайта</w:t>
            </w:r>
            <w:r>
              <w:br/>
            </w:r>
            <w:r>
              <w:rPr>
                <w:rFonts w:ascii="Times New Roman"/>
                <w:b w:val="false"/>
                <w:i w:val="false"/>
                <w:color w:val="000000"/>
                <w:sz w:val="20"/>
              </w:rPr>
              <w:t>
даярлау,</w:t>
            </w:r>
            <w:r>
              <w:br/>
            </w:r>
            <w:r>
              <w:rPr>
                <w:rFonts w:ascii="Times New Roman"/>
                <w:b w:val="false"/>
                <w:i w:val="false"/>
                <w:color w:val="000000"/>
                <w:sz w:val="20"/>
              </w:rPr>
              <w:t>
біліктілігін</w:t>
            </w:r>
            <w:r>
              <w:br/>
            </w:r>
            <w:r>
              <w:rPr>
                <w:rFonts w:ascii="Times New Roman"/>
                <w:b w:val="false"/>
                <w:i w:val="false"/>
                <w:color w:val="000000"/>
                <w:sz w:val="20"/>
              </w:rPr>
              <w:t>
арттыру)</w:t>
            </w:r>
            <w:r>
              <w:br/>
            </w:r>
            <w:r>
              <w:rPr>
                <w:rFonts w:ascii="Times New Roman"/>
                <w:b w:val="false"/>
                <w:i w:val="false"/>
                <w:color w:val="000000"/>
                <w:sz w:val="20"/>
              </w:rPr>
              <w:t>
немесе</w:t>
            </w:r>
            <w:r>
              <w:br/>
            </w:r>
            <w:r>
              <w:rPr>
                <w:rFonts w:ascii="Times New Roman"/>
                <w:b w:val="false"/>
                <w:i w:val="false"/>
                <w:color w:val="000000"/>
                <w:sz w:val="20"/>
              </w:rPr>
              <w:t>
жұмыспен</w:t>
            </w:r>
            <w:r>
              <w:br/>
            </w:r>
            <w:r>
              <w:rPr>
                <w:rFonts w:ascii="Times New Roman"/>
                <w:b w:val="false"/>
                <w:i w:val="false"/>
                <w:color w:val="000000"/>
                <w:sz w:val="20"/>
              </w:rPr>
              <w:t>
қамтудың</w:t>
            </w:r>
            <w:r>
              <w:br/>
            </w:r>
            <w:r>
              <w:rPr>
                <w:rFonts w:ascii="Times New Roman"/>
                <w:b w:val="false"/>
                <w:i w:val="false"/>
                <w:color w:val="000000"/>
                <w:sz w:val="20"/>
              </w:rPr>
              <w:t>
белсенді</w:t>
            </w:r>
            <w:r>
              <w:br/>
            </w:r>
            <w:r>
              <w:rPr>
                <w:rFonts w:ascii="Times New Roman"/>
                <w:b w:val="false"/>
                <w:i w:val="false"/>
                <w:color w:val="000000"/>
                <w:sz w:val="20"/>
              </w:rPr>
              <w:t>
шараларына</w:t>
            </w:r>
            <w:r>
              <w:br/>
            </w:r>
            <w:r>
              <w:rPr>
                <w:rFonts w:ascii="Times New Roman"/>
                <w:b w:val="false"/>
                <w:i w:val="false"/>
                <w:color w:val="000000"/>
                <w:sz w:val="20"/>
              </w:rPr>
              <w:t>
қатысуы</w:t>
            </w:r>
            <w:r>
              <w:br/>
            </w:r>
            <w:r>
              <w:rPr>
                <w:rFonts w:ascii="Times New Roman"/>
                <w:b w:val="false"/>
                <w:i w:val="false"/>
                <w:color w:val="000000"/>
                <w:sz w:val="20"/>
              </w:rPr>
              <w:t>
туралы</w:t>
            </w:r>
            <w:r>
              <w:br/>
            </w:r>
            <w:r>
              <w:rPr>
                <w:rFonts w:ascii="Times New Roman"/>
                <w:b w:val="false"/>
                <w:i w:val="false"/>
                <w:color w:val="000000"/>
                <w:sz w:val="20"/>
              </w:rPr>
              <w:t>
мәліметтер</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Өмірлік</w:t>
            </w:r>
            <w:r>
              <w:br/>
            </w:r>
            <w:r>
              <w:rPr>
                <w:rFonts w:ascii="Times New Roman"/>
                <w:b w:val="false"/>
                <w:i w:val="false"/>
                <w:color w:val="000000"/>
                <w:sz w:val="20"/>
              </w:rPr>
              <w:t>
қиын</w:t>
            </w:r>
            <w:r>
              <w:br/>
            </w:r>
            <w:r>
              <w:rPr>
                <w:rFonts w:ascii="Times New Roman"/>
                <w:b w:val="false"/>
                <w:i w:val="false"/>
                <w:color w:val="000000"/>
                <w:sz w:val="20"/>
              </w:rPr>
              <w:t>
жағдай</w:t>
            </w:r>
          </w:p>
        </w:tc>
      </w:tr>
      <w:tr>
        <w:trPr>
          <w:trHeight w:val="30" w:hRule="atLeast"/>
        </w:trPr>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Еңбекке жарамды барлығы _______ адам.</w:t>
      </w:r>
      <w:r>
        <w:br/>
      </w:r>
      <w:r>
        <w:rPr>
          <w:rFonts w:ascii="Times New Roman"/>
          <w:b w:val="false"/>
          <w:i w:val="false"/>
          <w:color w:val="000000"/>
          <w:sz w:val="28"/>
        </w:rPr>
        <w:t>
      Жұмыспен қамту органдарында жұмыссыз ретінде тіркелгендері _____ адам.</w:t>
      </w:r>
      <w:r>
        <w:br/>
      </w:r>
      <w:r>
        <w:rPr>
          <w:rFonts w:ascii="Times New Roman"/>
          <w:b w:val="false"/>
          <w:i w:val="false"/>
          <w:color w:val="000000"/>
          <w:sz w:val="28"/>
        </w:rPr>
        <w:t>
      Балалардың саны:________</w:t>
      </w:r>
      <w:r>
        <w:br/>
      </w:r>
      <w:r>
        <w:rPr>
          <w:rFonts w:ascii="Times New Roman"/>
          <w:b w:val="false"/>
          <w:i w:val="false"/>
          <w:color w:val="000000"/>
          <w:sz w:val="28"/>
        </w:rPr>
        <w:t>
      жоғары және орта оқу орындарында ақылы негізде оқитындар ____ адам, оқу құны жылына ______ теңге.</w:t>
      </w:r>
      <w:r>
        <w:br/>
      </w:r>
      <w:r>
        <w:rPr>
          <w:rFonts w:ascii="Times New Roman"/>
          <w:b w:val="false"/>
          <w:i w:val="false"/>
          <w:color w:val="000000"/>
          <w:sz w:val="28"/>
        </w:rPr>
        <w:t>
      Отбасында Ұлы Отан соғысына қатысушылардың, Ұлы Отан соғысы мүгедектерінің, Ұлы Отан соғысына қатысушыларына және Ұлы Отан соғысы мүгедектеріне теңестірілгендердің, зейнеткерлердің, 80 жастан асқан қарт адамдардың, әлеуметтік маңызы бар аурулары (қатерлі ісіктер, туберкулез, адамның иммунитет тапшылығы вирусы) бар адамдардың, мүгедектердің, мүгедек балалардың болуы (көрсету немесе өзге санатты қосу керек) _______________________________________________________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5. Өмір сүру жағдайы (жатақхана, жалға алынған, жекешелендірілген тұрғын үй, қызметтік тұрғын үй, тұрғын үй кооперативі, жеке тұрғын үй немесе өзгеше – көрсету керек):</w:t>
      </w:r>
      <w:r>
        <w:br/>
      </w:r>
      <w:r>
        <w:rPr>
          <w:rFonts w:ascii="Times New Roman"/>
          <w:b w:val="false"/>
          <w:i w:val="false"/>
          <w:color w:val="000000"/>
          <w:sz w:val="28"/>
        </w:rPr>
        <w:t>
      ___________________________________________________________________</w:t>
      </w:r>
      <w:r>
        <w:br/>
      </w:r>
      <w:r>
        <w:rPr>
          <w:rFonts w:ascii="Times New Roman"/>
          <w:b w:val="false"/>
          <w:i w:val="false"/>
          <w:color w:val="000000"/>
          <w:sz w:val="28"/>
        </w:rPr>
        <w:t>
      Тұрғын үйді ұстауға арналған шығыстар:</w:t>
      </w:r>
      <w:r>
        <w:br/>
      </w:r>
      <w:r>
        <w:rPr>
          <w:rFonts w:ascii="Times New Roman"/>
          <w:b w:val="false"/>
          <w:i w:val="false"/>
          <w:color w:val="000000"/>
          <w:sz w:val="28"/>
        </w:rPr>
        <w:t>
      ________________________________________________________________</w:t>
      </w:r>
      <w:r>
        <w:br/>
      </w:r>
      <w:r>
        <w:rPr>
          <w:rFonts w:ascii="Times New Roman"/>
          <w:b w:val="false"/>
          <w:i w:val="false"/>
          <w:color w:val="000000"/>
          <w:sz w:val="28"/>
        </w:rPr>
        <w:t>
      ________________________________________________________________</w:t>
      </w:r>
      <w:r>
        <w:br/>
      </w:r>
      <w:r>
        <w:rPr>
          <w:rFonts w:ascii="Times New Roman"/>
          <w:b w:val="false"/>
          <w:i w:val="false"/>
          <w:color w:val="000000"/>
          <w:sz w:val="28"/>
        </w:rPr>
        <w:t>
      ________________________________________________________________</w:t>
      </w:r>
      <w:r>
        <w:br/>
      </w:r>
      <w:r>
        <w:rPr>
          <w:rFonts w:ascii="Times New Roman"/>
          <w:b w:val="false"/>
          <w:i w:val="false"/>
          <w:color w:val="000000"/>
          <w:sz w:val="28"/>
        </w:rPr>
        <w:t>
      Отбасының табысы:</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69"/>
        <w:gridCol w:w="515"/>
        <w:gridCol w:w="2995"/>
        <w:gridCol w:w="1040"/>
        <w:gridCol w:w="1380"/>
        <w:gridCol w:w="1391"/>
        <w:gridCol w:w="3210"/>
      </w:tblGrid>
      <w:tr>
        <w:trPr>
          <w:trHeight w:val="30" w:hRule="atLeast"/>
        </w:trPr>
        <w:tc>
          <w:tcPr>
            <w:tcW w:w="1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r>
              <w:br/>
            </w:r>
            <w:r>
              <w:rPr>
                <w:rFonts w:ascii="Times New Roman"/>
                <w:b w:val="false"/>
                <w:i w:val="false"/>
                <w:color w:val="000000"/>
                <w:sz w:val="20"/>
              </w:rPr>
              <w:t xml:space="preserve">
№ </w:t>
            </w:r>
          </w:p>
        </w:tc>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Табысы бар</w:t>
            </w:r>
            <w:r>
              <w:br/>
            </w:r>
            <w:r>
              <w:rPr>
                <w:rFonts w:ascii="Times New Roman"/>
                <w:b w:val="false"/>
                <w:i w:val="false"/>
                <w:color w:val="000000"/>
                <w:sz w:val="20"/>
              </w:rPr>
              <w:t>
отбасы</w:t>
            </w:r>
            <w:r>
              <w:br/>
            </w:r>
            <w:r>
              <w:rPr>
                <w:rFonts w:ascii="Times New Roman"/>
                <w:b w:val="false"/>
                <w:i w:val="false"/>
                <w:color w:val="000000"/>
                <w:sz w:val="20"/>
              </w:rPr>
              <w:t>
мүшелерінің</w:t>
            </w:r>
            <w:r>
              <w:br/>
            </w:r>
            <w:r>
              <w:rPr>
                <w:rFonts w:ascii="Times New Roman"/>
                <w:b w:val="false"/>
                <w:i w:val="false"/>
                <w:color w:val="000000"/>
                <w:sz w:val="20"/>
              </w:rPr>
              <w:t>
(оның</w:t>
            </w:r>
            <w:r>
              <w:br/>
            </w:r>
            <w:r>
              <w:rPr>
                <w:rFonts w:ascii="Times New Roman"/>
                <w:b w:val="false"/>
                <w:i w:val="false"/>
                <w:color w:val="000000"/>
                <w:sz w:val="20"/>
              </w:rPr>
              <w:t>
ішінде</w:t>
            </w:r>
            <w:r>
              <w:br/>
            </w:r>
            <w:r>
              <w:rPr>
                <w:rFonts w:ascii="Times New Roman"/>
                <w:b w:val="false"/>
                <w:i w:val="false"/>
                <w:color w:val="000000"/>
                <w:sz w:val="20"/>
              </w:rPr>
              <w:t>
өтініш</w:t>
            </w:r>
            <w:r>
              <w:br/>
            </w:r>
            <w:r>
              <w:rPr>
                <w:rFonts w:ascii="Times New Roman"/>
                <w:b w:val="false"/>
                <w:i w:val="false"/>
                <w:color w:val="000000"/>
                <w:sz w:val="20"/>
              </w:rPr>
              <w:t>
берушінің)</w:t>
            </w:r>
            <w:r>
              <w:br/>
            </w:r>
            <w:r>
              <w:rPr>
                <w:rFonts w:ascii="Times New Roman"/>
                <w:b w:val="false"/>
                <w:i w:val="false"/>
                <w:color w:val="000000"/>
                <w:sz w:val="20"/>
              </w:rPr>
              <w:t xml:space="preserve">
Т.А.Ә. </w:t>
            </w:r>
          </w:p>
        </w:tc>
        <w:tc>
          <w:tcPr>
            <w:tcW w:w="10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Табыс</w:t>
            </w:r>
            <w:r>
              <w:br/>
            </w:r>
            <w:r>
              <w:rPr>
                <w:rFonts w:ascii="Times New Roman"/>
                <w:b w:val="false"/>
                <w:i w:val="false"/>
                <w:color w:val="000000"/>
                <w:sz w:val="20"/>
              </w:rPr>
              <w:t xml:space="preserve">
түрі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Өткен тоқсандағы</w:t>
            </w:r>
            <w:r>
              <w:br/>
            </w:r>
            <w:r>
              <w:rPr>
                <w:rFonts w:ascii="Times New Roman"/>
                <w:b w:val="false"/>
                <w:i w:val="false"/>
                <w:color w:val="000000"/>
                <w:sz w:val="20"/>
              </w:rPr>
              <w:t>
табыс сомасы</w:t>
            </w:r>
            <w:r>
              <w:br/>
            </w:r>
            <w:r>
              <w:rPr>
                <w:rFonts w:ascii="Times New Roman"/>
                <w:b w:val="false"/>
                <w:i w:val="false"/>
                <w:color w:val="000000"/>
                <w:sz w:val="20"/>
              </w:rPr>
              <w:t xml:space="preserve">
(теңге) </w:t>
            </w:r>
          </w:p>
        </w:tc>
        <w:tc>
          <w:tcPr>
            <w:tcW w:w="3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Жеке қосалқы</w:t>
            </w:r>
            <w:r>
              <w:br/>
            </w:r>
            <w:r>
              <w:rPr>
                <w:rFonts w:ascii="Times New Roman"/>
                <w:b w:val="false"/>
                <w:i w:val="false"/>
                <w:color w:val="000000"/>
                <w:sz w:val="20"/>
              </w:rPr>
              <w:t>
шаруашылық (ауладағы</w:t>
            </w:r>
            <w:r>
              <w:br/>
            </w:r>
            <w:r>
              <w:rPr>
                <w:rFonts w:ascii="Times New Roman"/>
                <w:b w:val="false"/>
                <w:i w:val="false"/>
                <w:color w:val="000000"/>
                <w:sz w:val="20"/>
              </w:rPr>
              <w:t>
учаске, малы және</w:t>
            </w:r>
            <w:r>
              <w:br/>
            </w:r>
            <w:r>
              <w:rPr>
                <w:rFonts w:ascii="Times New Roman"/>
                <w:b w:val="false"/>
                <w:i w:val="false"/>
                <w:color w:val="000000"/>
                <w:sz w:val="20"/>
              </w:rPr>
              <w:t>
құсы), саяжай</w:t>
            </w:r>
            <w:r>
              <w:br/>
            </w:r>
            <w:r>
              <w:rPr>
                <w:rFonts w:ascii="Times New Roman"/>
                <w:b w:val="false"/>
                <w:i w:val="false"/>
                <w:color w:val="000000"/>
                <w:sz w:val="20"/>
              </w:rPr>
              <w:t>
және жер</w:t>
            </w:r>
            <w:r>
              <w:br/>
            </w:r>
            <w:r>
              <w:rPr>
                <w:rFonts w:ascii="Times New Roman"/>
                <w:b w:val="false"/>
                <w:i w:val="false"/>
                <w:color w:val="000000"/>
                <w:sz w:val="20"/>
              </w:rPr>
              <w:t>
учаскесі (жер</w:t>
            </w:r>
            <w:r>
              <w:br/>
            </w:r>
            <w:r>
              <w:rPr>
                <w:rFonts w:ascii="Times New Roman"/>
                <w:b w:val="false"/>
                <w:i w:val="false"/>
                <w:color w:val="000000"/>
                <w:sz w:val="20"/>
              </w:rPr>
              <w:t>
үлесі) туралы</w:t>
            </w:r>
            <w:r>
              <w:br/>
            </w:r>
            <w:r>
              <w:rPr>
                <w:rFonts w:ascii="Times New Roman"/>
                <w:b w:val="false"/>
                <w:i w:val="false"/>
                <w:color w:val="000000"/>
                <w:sz w:val="20"/>
              </w:rPr>
              <w:t>
мәліметтер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тоқсанға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есеппен</w:t>
            </w:r>
            <w:r>
              <w:br/>
            </w:r>
            <w:r>
              <w:rPr>
                <w:rFonts w:ascii="Times New Roman"/>
                <w:b w:val="false"/>
                <w:i w:val="false"/>
                <w:color w:val="000000"/>
                <w:sz w:val="20"/>
              </w:rPr>
              <w:t>
айына</w:t>
            </w:r>
          </w:p>
        </w:tc>
        <w:tc>
          <w:tcPr>
            <w:tcW w:w="0" w:type="auto"/>
            <w:vMerge/>
            <w:tcBorders>
              <w:top w:val="nil"/>
              <w:left w:val="single" w:color="cfcfcf" w:sz="5"/>
              <w:bottom w:val="single" w:color="cfcfcf" w:sz="5"/>
              <w:right w:val="single" w:color="cfcfcf" w:sz="5"/>
            </w:tcBorders>
          </w:tcPr>
          <w:p/>
        </w:tc>
      </w:tr>
      <w:tr>
        <w:trPr>
          <w:trHeight w:val="30" w:hRule="atLeast"/>
        </w:trPr>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Мыналардың:</w:t>
      </w:r>
      <w:r>
        <w:br/>
      </w:r>
      <w:r>
        <w:rPr>
          <w:rFonts w:ascii="Times New Roman"/>
          <w:b w:val="false"/>
          <w:i w:val="false"/>
          <w:color w:val="000000"/>
          <w:sz w:val="28"/>
        </w:rPr>
        <w:t>
      автокөлігінің болуы (маркасы, шығарылған жылы, құқық беретін құжат, оны пайдаланғаннан түскен мәлімделген табыс)</w:t>
      </w:r>
      <w:r>
        <w:br/>
      </w:r>
      <w:r>
        <w:rPr>
          <w:rFonts w:ascii="Times New Roman"/>
          <w:b w:val="false"/>
          <w:i w:val="false"/>
          <w:color w:val="000000"/>
          <w:sz w:val="28"/>
        </w:rPr>
        <w:t>
      ___________________________________________________________________________________</w:t>
      </w:r>
      <w:r>
        <w:br/>
      </w:r>
      <w:r>
        <w:rPr>
          <w:rFonts w:ascii="Times New Roman"/>
          <w:b w:val="false"/>
          <w:i w:val="false"/>
          <w:color w:val="000000"/>
          <w:sz w:val="28"/>
        </w:rPr>
        <w:t>
      __________________________________________________________ қазіргі уақытта өздері тұрып</w:t>
      </w:r>
      <w:r>
        <w:br/>
      </w:r>
      <w:r>
        <w:rPr>
          <w:rFonts w:ascii="Times New Roman"/>
          <w:b w:val="false"/>
          <w:i w:val="false"/>
          <w:color w:val="000000"/>
          <w:sz w:val="28"/>
        </w:rPr>
        <w:t>
      жатқаннан бөлек өзге де тұрғын үйдің болуы (оны пайдаланғаннан түскен</w:t>
      </w:r>
      <w:r>
        <w:br/>
      </w:r>
      <w:r>
        <w:rPr>
          <w:rFonts w:ascii="Times New Roman"/>
          <w:b w:val="false"/>
          <w:i w:val="false"/>
          <w:color w:val="000000"/>
          <w:sz w:val="28"/>
        </w:rPr>
        <w:t>
      мәлімделген табыс)__________________________________________________________________</w:t>
      </w:r>
      <w:r>
        <w:br/>
      </w:r>
      <w:r>
        <w:rPr>
          <w:rFonts w:ascii="Times New Roman"/>
          <w:b w:val="false"/>
          <w:i w:val="false"/>
          <w:color w:val="000000"/>
          <w:sz w:val="28"/>
        </w:rPr>
        <w:t>
      ___________________________________________________________________________________</w:t>
      </w:r>
      <w:r>
        <w:br/>
      </w:r>
      <w:r>
        <w:rPr>
          <w:rFonts w:ascii="Times New Roman"/>
          <w:b w:val="false"/>
          <w:i w:val="false"/>
          <w:color w:val="000000"/>
          <w:sz w:val="28"/>
        </w:rPr>
        <w:t>
      7. Бұрын алған көмегі туралы мәліметтер (нысаны, сомасы, көзі):</w:t>
      </w:r>
      <w:r>
        <w:br/>
      </w:r>
      <w:r>
        <w:rPr>
          <w:rFonts w:ascii="Times New Roman"/>
          <w:b w:val="false"/>
          <w:i w:val="false"/>
          <w:color w:val="000000"/>
          <w:sz w:val="28"/>
        </w:rPr>
        <w:t>
      ___________________________________________________________________________________</w:t>
      </w:r>
      <w:r>
        <w:br/>
      </w:r>
      <w:r>
        <w:rPr>
          <w:rFonts w:ascii="Times New Roman"/>
          <w:b w:val="false"/>
          <w:i w:val="false"/>
          <w:color w:val="000000"/>
          <w:sz w:val="28"/>
        </w:rPr>
        <w:t>
      ___________________________________________________________________________________</w:t>
      </w:r>
      <w:r>
        <w:br/>
      </w:r>
      <w:r>
        <w:rPr>
          <w:rFonts w:ascii="Times New Roman"/>
          <w:b w:val="false"/>
          <w:i w:val="false"/>
          <w:color w:val="000000"/>
          <w:sz w:val="28"/>
        </w:rPr>
        <w:t>
      ___________________________________________________________________________________</w:t>
      </w:r>
      <w:r>
        <w:br/>
      </w:r>
      <w:r>
        <w:rPr>
          <w:rFonts w:ascii="Times New Roman"/>
          <w:b w:val="false"/>
          <w:i w:val="false"/>
          <w:color w:val="000000"/>
          <w:sz w:val="28"/>
        </w:rPr>
        <w:t>
      ___________________________________________________________________________________</w:t>
      </w:r>
      <w:r>
        <w:br/>
      </w:r>
      <w:r>
        <w:rPr>
          <w:rFonts w:ascii="Times New Roman"/>
          <w:b w:val="false"/>
          <w:i w:val="false"/>
          <w:color w:val="000000"/>
          <w:sz w:val="28"/>
        </w:rPr>
        <w:t>
      ___________________________________________________________________________________</w:t>
      </w:r>
      <w:r>
        <w:br/>
      </w:r>
      <w:r>
        <w:rPr>
          <w:rFonts w:ascii="Times New Roman"/>
          <w:b w:val="false"/>
          <w:i w:val="false"/>
          <w:color w:val="000000"/>
          <w:sz w:val="28"/>
        </w:rPr>
        <w:t>
      8. Отбасының өзге де табыстары (нысаны, сомасы, көзі):</w:t>
      </w:r>
      <w:r>
        <w:br/>
      </w:r>
      <w:r>
        <w:rPr>
          <w:rFonts w:ascii="Times New Roman"/>
          <w:b w:val="false"/>
          <w:i w:val="false"/>
          <w:color w:val="000000"/>
          <w:sz w:val="28"/>
        </w:rPr>
        <w:t>
      ___________________________________________________________________________________</w:t>
      </w:r>
      <w:r>
        <w:br/>
      </w:r>
      <w:r>
        <w:rPr>
          <w:rFonts w:ascii="Times New Roman"/>
          <w:b w:val="false"/>
          <w:i w:val="false"/>
          <w:color w:val="000000"/>
          <w:sz w:val="28"/>
        </w:rPr>
        <w:t>
      ___________________________________________________________________________________</w:t>
      </w:r>
      <w:r>
        <w:br/>
      </w:r>
      <w:r>
        <w:rPr>
          <w:rFonts w:ascii="Times New Roman"/>
          <w:b w:val="false"/>
          <w:i w:val="false"/>
          <w:color w:val="000000"/>
          <w:sz w:val="28"/>
        </w:rPr>
        <w:t>
      __________________________________________________________________________________</w:t>
      </w:r>
      <w:r>
        <w:br/>
      </w:r>
      <w:r>
        <w:rPr>
          <w:rFonts w:ascii="Times New Roman"/>
          <w:b w:val="false"/>
          <w:i w:val="false"/>
          <w:color w:val="000000"/>
          <w:sz w:val="28"/>
        </w:rPr>
        <w:t>
      __________________________________________________________________________________</w:t>
      </w:r>
      <w:r>
        <w:br/>
      </w:r>
      <w:r>
        <w:rPr>
          <w:rFonts w:ascii="Times New Roman"/>
          <w:b w:val="false"/>
          <w:i w:val="false"/>
          <w:color w:val="000000"/>
          <w:sz w:val="28"/>
        </w:rPr>
        <w:t>
      9. Балалардың мектеп керек-жарағымен, киіммен, аяқ киіммен қамтамасыз етілуі_____________________________________________________________________________</w:t>
      </w:r>
      <w:r>
        <w:br/>
      </w:r>
      <w:r>
        <w:rPr>
          <w:rFonts w:ascii="Times New Roman"/>
          <w:b w:val="false"/>
          <w:i w:val="false"/>
          <w:color w:val="000000"/>
          <w:sz w:val="28"/>
        </w:rPr>
        <w:t>
      10. Тұратын жерінің санитариялық-эпидемиологиялық жағдайы _____________________</w:t>
      </w:r>
      <w:r>
        <w:br/>
      </w:r>
      <w:r>
        <w:rPr>
          <w:rFonts w:ascii="Times New Roman"/>
          <w:b w:val="false"/>
          <w:i w:val="false"/>
          <w:color w:val="000000"/>
          <w:sz w:val="28"/>
        </w:rPr>
        <w:t>
      ____________________________________________________________________________</w:t>
      </w:r>
      <w:r>
        <w:br/>
      </w:r>
      <w:r>
        <w:rPr>
          <w:rFonts w:ascii="Times New Roman"/>
          <w:b w:val="false"/>
          <w:i w:val="false"/>
          <w:color w:val="000000"/>
          <w:sz w:val="28"/>
        </w:rPr>
        <w:t>
      Комиссия төрағасы:</w:t>
      </w:r>
      <w:r>
        <w:br/>
      </w:r>
      <w:r>
        <w:rPr>
          <w:rFonts w:ascii="Times New Roman"/>
          <w:b w:val="false"/>
          <w:i w:val="false"/>
          <w:color w:val="000000"/>
          <w:sz w:val="28"/>
        </w:rPr>
        <w:t>
      ________________________ ________________________</w:t>
      </w:r>
      <w:r>
        <w:br/>
      </w:r>
      <w:r>
        <w:rPr>
          <w:rFonts w:ascii="Times New Roman"/>
          <w:b w:val="false"/>
          <w:i w:val="false"/>
          <w:color w:val="000000"/>
          <w:sz w:val="28"/>
        </w:rPr>
        <w:t>
      Комиссия мүшелері:</w:t>
      </w:r>
      <w:r>
        <w:br/>
      </w:r>
      <w:r>
        <w:rPr>
          <w:rFonts w:ascii="Times New Roman"/>
          <w:b w:val="false"/>
          <w:i w:val="false"/>
          <w:color w:val="000000"/>
          <w:sz w:val="28"/>
        </w:rPr>
        <w:t>
      ________________________ _________________________</w:t>
      </w:r>
      <w:r>
        <w:br/>
      </w:r>
      <w:r>
        <w:rPr>
          <w:rFonts w:ascii="Times New Roman"/>
          <w:b w:val="false"/>
          <w:i w:val="false"/>
          <w:color w:val="000000"/>
          <w:sz w:val="28"/>
        </w:rPr>
        <w:t>
      ________________________ _________________________</w:t>
      </w:r>
      <w:r>
        <w:br/>
      </w:r>
      <w:r>
        <w:rPr>
          <w:rFonts w:ascii="Times New Roman"/>
          <w:b w:val="false"/>
          <w:i w:val="false"/>
          <w:color w:val="000000"/>
          <w:sz w:val="28"/>
        </w:rPr>
        <w:t>
      ________________________ _________________________</w:t>
      </w:r>
      <w:r>
        <w:br/>
      </w:r>
      <w:r>
        <w:rPr>
          <w:rFonts w:ascii="Times New Roman"/>
          <w:b w:val="false"/>
          <w:i w:val="false"/>
          <w:color w:val="000000"/>
          <w:sz w:val="28"/>
        </w:rPr>
        <w:t>
      ________________________ _________________________</w:t>
      </w:r>
      <w:r>
        <w:br/>
      </w:r>
      <w:r>
        <w:rPr>
          <w:rFonts w:ascii="Times New Roman"/>
          <w:b w:val="false"/>
          <w:i w:val="false"/>
          <w:color w:val="000000"/>
          <w:sz w:val="28"/>
        </w:rPr>
        <w:t>
      (қолдары)                        (Т.А.Ә.)</w:t>
      </w:r>
      <w:r>
        <w:br/>
      </w:r>
      <w:r>
        <w:rPr>
          <w:rFonts w:ascii="Times New Roman"/>
          <w:b w:val="false"/>
          <w:i w:val="false"/>
          <w:color w:val="000000"/>
          <w:sz w:val="28"/>
        </w:rPr>
        <w:t>
      Жасалған актімен таныстым: _________________________________</w:t>
      </w:r>
      <w:r>
        <w:br/>
      </w:r>
      <w:r>
        <w:rPr>
          <w:rFonts w:ascii="Times New Roman"/>
          <w:b w:val="false"/>
          <w:i w:val="false"/>
          <w:color w:val="000000"/>
          <w:sz w:val="28"/>
        </w:rPr>
        <w:t>
      Өтініш берушінің Т.А.Ә. және қолы</w:t>
      </w:r>
      <w:r>
        <w:br/>
      </w:r>
      <w:r>
        <w:rPr>
          <w:rFonts w:ascii="Times New Roman"/>
          <w:b w:val="false"/>
          <w:i w:val="false"/>
          <w:color w:val="000000"/>
          <w:sz w:val="28"/>
        </w:rPr>
        <w:t>
      Тексеру жүргізілуден бас тартамын _____________________ өтініш</w:t>
      </w:r>
      <w:r>
        <w:br/>
      </w:r>
      <w:r>
        <w:rPr>
          <w:rFonts w:ascii="Times New Roman"/>
          <w:b w:val="false"/>
          <w:i w:val="false"/>
          <w:color w:val="000000"/>
          <w:sz w:val="28"/>
        </w:rPr>
        <w:t>
      берушінің (немесе отбасы мүшелерінің бірінің) Т.А.Ә. және қолы,</w:t>
      </w:r>
      <w:r>
        <w:br/>
      </w:r>
      <w:r>
        <w:rPr>
          <w:rFonts w:ascii="Times New Roman"/>
          <w:b w:val="false"/>
          <w:i w:val="false"/>
          <w:color w:val="000000"/>
          <w:sz w:val="28"/>
        </w:rPr>
        <w:t>
      күні _______________</w:t>
      </w:r>
      <w:r>
        <w:br/>
      </w: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(өтініш беруші тексеру жүргізуден бас тартқан жағдайда толтырылады)</w:t>
      </w:r>
      <w:r>
        <w:br/>
      </w:r>
      <w:r>
        <w:rPr>
          <w:rFonts w:ascii="Times New Roman"/>
          <w:b w:val="false"/>
          <w:i w:val="false"/>
          <w:color w:val="000000"/>
          <w:sz w:val="28"/>
        </w:rPr>
        <w:t>
      ___________________</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30" w:id="156"/>
          <w:p>
            <w:pPr>
              <w:spacing w:after="20"/>
              <w:ind w:left="20"/>
              <w:jc w:val="both"/>
            </w:pPr>
            <w:r>
              <w:rPr>
                <w:rFonts w:ascii="Times New Roman"/>
                <w:b w:val="false"/>
                <w:i w:val="false"/>
                <w:color w:val="000000"/>
                <w:sz w:val="20"/>
              </w:rPr>
              <w:t>
«Жергілікті өкілді органдардың</w:t>
            </w:r>
            <w:r>
              <w:br/>
            </w:r>
            <w:r>
              <w:rPr>
                <w:rFonts w:ascii="Times New Roman"/>
                <w:b w:val="false"/>
                <w:i w:val="false"/>
                <w:color w:val="000000"/>
                <w:sz w:val="20"/>
              </w:rPr>
              <w:t>
шешімдері бойынша мұқтаж</w:t>
            </w:r>
            <w:r>
              <w:br/>
            </w:r>
            <w:r>
              <w:rPr>
                <w:rFonts w:ascii="Times New Roman"/>
                <w:b w:val="false"/>
                <w:i w:val="false"/>
                <w:color w:val="000000"/>
                <w:sz w:val="20"/>
              </w:rPr>
              <w:t>
азаматтардың жекелеген</w:t>
            </w:r>
            <w:r>
              <w:br/>
            </w:r>
            <w:r>
              <w:rPr>
                <w:rFonts w:ascii="Times New Roman"/>
                <w:b w:val="false"/>
                <w:i w:val="false"/>
                <w:color w:val="000000"/>
                <w:sz w:val="20"/>
              </w:rPr>
              <w:t>
санаттарына әлеуметтік көмек</w:t>
            </w:r>
            <w:r>
              <w:br/>
            </w:r>
            <w:r>
              <w:rPr>
                <w:rFonts w:ascii="Times New Roman"/>
                <w:b w:val="false"/>
                <w:i w:val="false"/>
                <w:color w:val="000000"/>
                <w:sz w:val="20"/>
              </w:rPr>
              <w:t>
тағайындау» мемлекеттік қызмет</w:t>
            </w:r>
            <w:r>
              <w:br/>
            </w:r>
            <w:r>
              <w:rPr>
                <w:rFonts w:ascii="Times New Roman"/>
                <w:b w:val="false"/>
                <w:i w:val="false"/>
                <w:color w:val="000000"/>
                <w:sz w:val="20"/>
              </w:rPr>
              <w:t>
регламентіне 4-қосымша</w:t>
            </w:r>
          </w:p>
          <w:bookmarkEnd w:id="156"/>
        </w:tc>
      </w:tr>
    </w:tbl>
    <w:p>
      <w:pPr>
        <w:spacing w:after="0"/>
        <w:ind w:left="0"/>
        <w:jc w:val="left"/>
      </w:pPr>
      <w:r>
        <w:rPr>
          <w:rFonts w:ascii="Times New Roman"/>
          <w:b/>
          <w:i w:val="false"/>
          <w:color w:val="000000"/>
        </w:rPr>
        <w:t xml:space="preserve">       Учаскелік комиссияның №__ қорытындысы</w:t>
      </w:r>
    </w:p>
    <w:p>
      <w:pPr>
        <w:spacing w:after="0"/>
        <w:ind w:left="0"/>
        <w:jc w:val="both"/>
      </w:pPr>
      <w:r>
        <w:rPr>
          <w:rFonts w:ascii="Times New Roman"/>
          <w:b w:val="false"/>
          <w:i w:val="false"/>
          <w:color w:val="000000"/>
          <w:sz w:val="28"/>
        </w:rPr>
        <w:t>      20 ____ж. ___ ______</w:t>
      </w:r>
      <w:r>
        <w:br/>
      </w:r>
      <w:r>
        <w:rPr>
          <w:rFonts w:ascii="Times New Roman"/>
          <w:b w:val="false"/>
          <w:i w:val="false"/>
          <w:color w:val="000000"/>
          <w:sz w:val="28"/>
        </w:rPr>
        <w:t>
      Учаскелік комиссия Әлеуметтік көмек көрсету, оның мөлшерлерін белгілеу және мұқтаж азаматтардың жекелеген санаттарының тізбесін айқындау қағидаларына сәйкес өмірлік қиын жағдайдың туындауына байланысты әлеуметтік көмек алуға өтініш берген адамның (отбасының)</w:t>
      </w:r>
      <w:r>
        <w:br/>
      </w: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(өтініш берушінің тегі, аты, әкесінің аты)</w:t>
      </w:r>
      <w:r>
        <w:br/>
      </w:r>
      <w:r>
        <w:rPr>
          <w:rFonts w:ascii="Times New Roman"/>
          <w:b w:val="false"/>
          <w:i w:val="false"/>
          <w:color w:val="000000"/>
          <w:sz w:val="28"/>
        </w:rPr>
        <w:t>
      өтінішін және оған қоса берілген құжаттарды қарап, ұсынылған құжаттар және өтініш берушінің (отбасының) материалдық жағдайын тексеру нәтижелерінің негізінде</w:t>
      </w:r>
      <w:r>
        <w:br/>
      </w:r>
      <w:r>
        <w:rPr>
          <w:rFonts w:ascii="Times New Roman"/>
          <w:b w:val="false"/>
          <w:i w:val="false"/>
          <w:color w:val="000000"/>
          <w:sz w:val="28"/>
        </w:rPr>
        <w:t>
      _________________________________________________________________</w:t>
      </w:r>
      <w:r>
        <w:br/>
      </w:r>
      <w:r>
        <w:rPr>
          <w:rFonts w:ascii="Times New Roman"/>
          <w:b w:val="false"/>
          <w:i w:val="false"/>
          <w:color w:val="000000"/>
          <w:sz w:val="28"/>
        </w:rPr>
        <w:t>
      (қажеттілігі, қажеттіліктің жоқтығы)</w:t>
      </w:r>
      <w:r>
        <w:br/>
      </w:r>
      <w:r>
        <w:rPr>
          <w:rFonts w:ascii="Times New Roman"/>
          <w:b w:val="false"/>
          <w:i w:val="false"/>
          <w:color w:val="000000"/>
          <w:sz w:val="28"/>
        </w:rPr>
        <w:t>
      адамға (отбасыға) өмірлік қиын жағдайдың туындауына байланысты әлеуметтік көмек ұсыну туралы қорытынды шығарады</w:t>
      </w:r>
      <w:r>
        <w:br/>
      </w:r>
      <w:r>
        <w:rPr>
          <w:rFonts w:ascii="Times New Roman"/>
          <w:b w:val="false"/>
          <w:i w:val="false"/>
          <w:color w:val="000000"/>
          <w:sz w:val="28"/>
        </w:rPr>
        <w:t>
      Комиссия төрағасы: __________________ ________________________</w:t>
      </w:r>
      <w:r>
        <w:br/>
      </w:r>
      <w:r>
        <w:rPr>
          <w:rFonts w:ascii="Times New Roman"/>
          <w:b w:val="false"/>
          <w:i w:val="false"/>
          <w:color w:val="000000"/>
          <w:sz w:val="28"/>
        </w:rPr>
        <w:t>
      Комиссия мүшелері: __________________ ________________________</w:t>
      </w:r>
      <w:r>
        <w:br/>
      </w:r>
      <w:r>
        <w:rPr>
          <w:rFonts w:ascii="Times New Roman"/>
          <w:b w:val="false"/>
          <w:i w:val="false"/>
          <w:color w:val="000000"/>
          <w:sz w:val="28"/>
        </w:rPr>
        <w:t>
      __________________ ________________________</w:t>
      </w:r>
      <w:r>
        <w:br/>
      </w:r>
      <w:r>
        <w:rPr>
          <w:rFonts w:ascii="Times New Roman"/>
          <w:b w:val="false"/>
          <w:i w:val="false"/>
          <w:color w:val="000000"/>
          <w:sz w:val="28"/>
        </w:rPr>
        <w:t>
      __________________ ________________________</w:t>
      </w:r>
      <w:r>
        <w:br/>
      </w:r>
      <w:r>
        <w:rPr>
          <w:rFonts w:ascii="Times New Roman"/>
          <w:b w:val="false"/>
          <w:i w:val="false"/>
          <w:color w:val="000000"/>
          <w:sz w:val="28"/>
        </w:rPr>
        <w:t>
      __________________ ________________________</w:t>
      </w:r>
      <w:r>
        <w:br/>
      </w:r>
      <w:r>
        <w:rPr>
          <w:rFonts w:ascii="Times New Roman"/>
          <w:b w:val="false"/>
          <w:i w:val="false"/>
          <w:color w:val="000000"/>
          <w:sz w:val="28"/>
        </w:rPr>
        <w:t>
      (қолдары)            (Т.А.Ә.)</w:t>
      </w:r>
      <w:r>
        <w:br/>
      </w:r>
      <w:r>
        <w:rPr>
          <w:rFonts w:ascii="Times New Roman"/>
          <w:b w:val="false"/>
          <w:i w:val="false"/>
          <w:color w:val="000000"/>
          <w:sz w:val="28"/>
        </w:rPr>
        <w:t>
      Қорытынды</w:t>
      </w:r>
      <w:r>
        <w:br/>
      </w:r>
      <w:r>
        <w:rPr>
          <w:rFonts w:ascii="Times New Roman"/>
          <w:b w:val="false"/>
          <w:i w:val="false"/>
          <w:color w:val="000000"/>
          <w:sz w:val="28"/>
        </w:rPr>
        <w:t>
      қоса берілген құжаттармен __ данада</w:t>
      </w:r>
      <w:r>
        <w:br/>
      </w:r>
      <w:r>
        <w:rPr>
          <w:rFonts w:ascii="Times New Roman"/>
          <w:b w:val="false"/>
          <w:i w:val="false"/>
          <w:color w:val="000000"/>
          <w:sz w:val="28"/>
        </w:rPr>
        <w:t xml:space="preserve">
      20__ж. «__» ___ қабылданды </w:t>
      </w:r>
      <w:r>
        <w:br/>
      </w:r>
      <w:r>
        <w:rPr>
          <w:rFonts w:ascii="Times New Roman"/>
          <w:b w:val="false"/>
          <w:i w:val="false"/>
          <w:color w:val="000000"/>
          <w:sz w:val="28"/>
        </w:rPr>
        <w:t>
      Құжаттарды қабылдаған кент, ауыл, ауылдық округ әкімінің немесе уәкілетті орган қызметкерінің Т.А.Ә., лауазымы, қолы_________________</w:t>
      </w:r>
      <w:r>
        <w:br/>
      </w:r>
      <w:r>
        <w:rPr>
          <w:rFonts w:ascii="Times New Roman"/>
          <w:b w:val="false"/>
          <w:i w:val="false"/>
          <w:color w:val="000000"/>
          <w:sz w:val="28"/>
        </w:rPr>
        <w:t>
      _________________________</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50" w:id="157"/>
          <w:p>
            <w:pPr>
              <w:spacing w:after="20"/>
              <w:ind w:left="20"/>
              <w:jc w:val="both"/>
            </w:pPr>
            <w:r>
              <w:rPr>
                <w:rFonts w:ascii="Times New Roman"/>
                <w:b w:val="false"/>
                <w:i w:val="false"/>
                <w:color w:val="000000"/>
                <w:sz w:val="20"/>
              </w:rPr>
              <w:t>
«Жергілікті өкілді органдардың</w:t>
            </w:r>
            <w:r>
              <w:br/>
            </w:r>
            <w:r>
              <w:rPr>
                <w:rFonts w:ascii="Times New Roman"/>
                <w:b w:val="false"/>
                <w:i w:val="false"/>
                <w:color w:val="000000"/>
                <w:sz w:val="20"/>
              </w:rPr>
              <w:t>
шешімдері бойынша мұқтаж</w:t>
            </w:r>
            <w:r>
              <w:br/>
            </w:r>
            <w:r>
              <w:rPr>
                <w:rFonts w:ascii="Times New Roman"/>
                <w:b w:val="false"/>
                <w:i w:val="false"/>
                <w:color w:val="000000"/>
                <w:sz w:val="20"/>
              </w:rPr>
              <w:t>
азаматтардың жекелеген</w:t>
            </w:r>
            <w:r>
              <w:br/>
            </w:r>
            <w:r>
              <w:rPr>
                <w:rFonts w:ascii="Times New Roman"/>
                <w:b w:val="false"/>
                <w:i w:val="false"/>
                <w:color w:val="000000"/>
                <w:sz w:val="20"/>
              </w:rPr>
              <w:t>
санаттарына әлеуметтік көмек</w:t>
            </w:r>
            <w:r>
              <w:br/>
            </w:r>
            <w:r>
              <w:rPr>
                <w:rFonts w:ascii="Times New Roman"/>
                <w:b w:val="false"/>
                <w:i w:val="false"/>
                <w:color w:val="000000"/>
                <w:sz w:val="20"/>
              </w:rPr>
              <w:t>
тағайындау»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5 қосымша</w:t>
            </w:r>
          </w:p>
          <w:bookmarkEnd w:id="157"/>
        </w:tc>
      </w:tr>
    </w:tbl>
    <w:p>
      <w:pPr>
        <w:spacing w:after="0"/>
        <w:ind w:left="0"/>
        <w:jc w:val="left"/>
      </w:pPr>
      <w:r>
        <w:rPr>
          <w:rFonts w:ascii="Times New Roman"/>
          <w:b/>
          <w:i w:val="false"/>
          <w:color w:val="000000"/>
        </w:rPr>
        <w:t xml:space="preserve"> Мемлекеттік қызметті көрсетудің бизнес-үрдістерінің анықтамалығы</w:t>
      </w:r>
    </w:p>
    <w:p>
      <w:pPr>
        <w:spacing w:after="0"/>
        <w:ind w:left="0"/>
        <w:jc w:val="both"/>
      </w:pPr>
      <w:r>
        <w:rPr>
          <w:rFonts w:ascii="Times New Roman"/>
          <w:b w:val="false"/>
          <w:i w:val="false"/>
          <w:color w:val="ff0000"/>
          <w:sz w:val="28"/>
        </w:rPr>
        <w:t xml:space="preserve">     Ескерту. Регламент 5-қосымшамен толықтырылды - Алматы қаласы әкімдігінің 28.10.2014 № 4/886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0513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45" w:id="158"/>
          <w:p>
            <w:pPr>
              <w:spacing w:after="20"/>
              <w:ind w:left="20"/>
              <w:jc w:val="both"/>
            </w:pPr>
            <w:r>
              <w:rPr>
                <w:rFonts w:ascii="Times New Roman"/>
                <w:b w:val="false"/>
                <w:i w:val="false"/>
                <w:color w:val="000000"/>
                <w:sz w:val="20"/>
              </w:rPr>
              <w:t>
Алматы қаласы әкімдігінің</w:t>
            </w:r>
            <w:r>
              <w:br/>
            </w:r>
            <w:r>
              <w:rPr>
                <w:rFonts w:ascii="Times New Roman"/>
                <w:b w:val="false"/>
                <w:i w:val="false"/>
                <w:color w:val="000000"/>
                <w:sz w:val="20"/>
              </w:rPr>
              <w:t>
2014 жылғы «11» сәуірдегі № 2/236</w:t>
            </w:r>
            <w:r>
              <w:br/>
            </w:r>
            <w:r>
              <w:rPr>
                <w:rFonts w:ascii="Times New Roman"/>
                <w:b w:val="false"/>
                <w:i w:val="false"/>
                <w:color w:val="000000"/>
                <w:sz w:val="20"/>
              </w:rPr>
              <w:t>
қаулысымен бекітілген</w:t>
            </w:r>
          </w:p>
          <w:bookmarkEnd w:id="158"/>
        </w:tc>
      </w:tr>
    </w:tbl>
    <w:bookmarkStart w:name="z246" w:id="159"/>
    <w:p>
      <w:pPr>
        <w:spacing w:after="0"/>
        <w:ind w:left="0"/>
        <w:jc w:val="left"/>
      </w:pPr>
      <w:r>
        <w:rPr>
          <w:rFonts w:ascii="Times New Roman"/>
          <w:b/>
          <w:i w:val="false"/>
          <w:color w:val="000000"/>
        </w:rPr>
        <w:t xml:space="preserve"> 
«Адамдарға жұмыспен қамтуға жәрдемдесудің белсенді нысандарына қатысуға жолдамалар беру» мемлекеттік көрсетілетін қызмет регламенті</w:t>
      </w:r>
      <w:r>
        <w:br/>
      </w:r>
      <w:r>
        <w:rPr>
          <w:rFonts w:ascii="Times New Roman"/>
          <w:b/>
          <w:i w:val="false"/>
          <w:color w:val="000000"/>
        </w:rPr>
        <w:t>
</w:t>
      </w:r>
      <w:r>
        <w:rPr>
          <w:rFonts w:ascii="Times New Roman"/>
          <w:b/>
          <w:i w:val="false"/>
          <w:color w:val="000000"/>
        </w:rPr>
        <w:t>
1. Жалпы ережелер</w:t>
      </w:r>
    </w:p>
    <w:bookmarkEnd w:id="159"/>
    <w:bookmarkStart w:name="z248" w:id="160"/>
    <w:p>
      <w:pPr>
        <w:spacing w:after="0"/>
        <w:ind w:left="0"/>
        <w:jc w:val="both"/>
      </w:pPr>
      <w:r>
        <w:rPr>
          <w:rFonts w:ascii="Times New Roman"/>
          <w:b w:val="false"/>
          <w:i w:val="false"/>
          <w:color w:val="000000"/>
          <w:sz w:val="28"/>
        </w:rPr>
        <w:t>
      1. «Адамдарға жұмыспен қамтуға жәрдемдесудің белсенді нысандарына қатысуға жолдамалар беру» мемлекеттік көрсетілетін қызметі (бұдан әрі – мемлекеттік көрсетілетін қызмет) көрсетілетін қызметті алушының тұрғылықты жері бойынша Алматы қалалық Жұмыспен қамту және әлеуметтік бағдарламалар басқармасының (бұдан әрі – көрсетілетін қызметті беруші) аудандық бөлімдері көрсетеді.</w:t>
      </w:r>
      <w:r>
        <w:br/>
      </w:r>
      <w:r>
        <w:rPr>
          <w:rFonts w:ascii="Times New Roman"/>
          <w:b w:val="false"/>
          <w:i w:val="false"/>
          <w:color w:val="000000"/>
          <w:sz w:val="28"/>
        </w:rPr>
        <w:t>
      Өтініштерді қабылдау және мемлекеттік қызметті көрсету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www.egov.kz «электрондық үкімет» веб-порталы (бұдан әрі – портал) арқылы жүзеге асырылады.</w:t>
      </w:r>
      <w:r>
        <w:br/>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3. Мемлекеттік қызметті көрсету нәтижесі – адамдарға жұмыспен қамтуға жәрдемдесудің белсенді іс-шараларына қатысуға жолдама беру, онда мыналар қамтылады:</w:t>
      </w:r>
      <w:r>
        <w:br/>
      </w:r>
      <w:r>
        <w:rPr>
          <w:rFonts w:ascii="Times New Roman"/>
          <w:b w:val="false"/>
          <w:i w:val="false"/>
          <w:color w:val="000000"/>
          <w:sz w:val="28"/>
        </w:rPr>
        <w:t>
      1) жұмысқа орналасуға жолдама;</w:t>
      </w:r>
      <w:r>
        <w:br/>
      </w:r>
      <w:r>
        <w:rPr>
          <w:rFonts w:ascii="Times New Roman"/>
          <w:b w:val="false"/>
          <w:i w:val="false"/>
          <w:color w:val="000000"/>
          <w:sz w:val="28"/>
        </w:rPr>
        <w:t>
      2) қоғамдық жұмыстарға жолдама;</w:t>
      </w:r>
      <w:r>
        <w:br/>
      </w:r>
      <w:r>
        <w:rPr>
          <w:rFonts w:ascii="Times New Roman"/>
          <w:b w:val="false"/>
          <w:i w:val="false"/>
          <w:color w:val="000000"/>
          <w:sz w:val="28"/>
        </w:rPr>
        <w:t>
      3) адамдарға кәсіби даярлауға, қайта даярлауға және біліктілігін арттыруға жолдама;</w:t>
      </w:r>
      <w:r>
        <w:br/>
      </w:r>
      <w:r>
        <w:rPr>
          <w:rFonts w:ascii="Times New Roman"/>
          <w:b w:val="false"/>
          <w:i w:val="false"/>
          <w:color w:val="000000"/>
          <w:sz w:val="28"/>
        </w:rPr>
        <w:t>
      4) әлеуметтік жұмыс орындарына жұмысқа орналасуға жолдама;</w:t>
      </w:r>
      <w:r>
        <w:br/>
      </w:r>
      <w:r>
        <w:rPr>
          <w:rFonts w:ascii="Times New Roman"/>
          <w:b w:val="false"/>
          <w:i w:val="false"/>
          <w:color w:val="000000"/>
          <w:sz w:val="28"/>
        </w:rPr>
        <w:t>
      5) жастар іс-тәжірибесіне жолдама;</w:t>
      </w:r>
      <w:r>
        <w:br/>
      </w:r>
      <w:r>
        <w:rPr>
          <w:rFonts w:ascii="Times New Roman"/>
          <w:b w:val="false"/>
          <w:i w:val="false"/>
          <w:color w:val="000000"/>
          <w:sz w:val="28"/>
        </w:rPr>
        <w:t>
      6) адамдарға кәсіби бағдар алуға тегін қызметтер көрсету.</w:t>
      </w:r>
      <w:r>
        <w:br/>
      </w:r>
      <w:r>
        <w:rPr>
          <w:rFonts w:ascii="Times New Roman"/>
          <w:b w:val="false"/>
          <w:i w:val="false"/>
          <w:color w:val="000000"/>
          <w:sz w:val="28"/>
        </w:rPr>
        <w:t>
 </w:t>
      </w:r>
    </w:p>
    <w:bookmarkEnd w:id="160"/>
    <w:bookmarkStart w:name="z249" w:id="161"/>
    <w:p>
      <w:pPr>
        <w:spacing w:after="0"/>
        <w:ind w:left="0"/>
        <w:jc w:val="left"/>
      </w:pPr>
      <w:r>
        <w:rPr>
          <w:rFonts w:ascii="Times New Roman"/>
          <w:b/>
          <w:i w:val="false"/>
          <w:color w:val="000000"/>
        </w:rPr>
        <w:t xml:space="preserve"> 
2. Көрсетілетін қызметті берушінің құрылымдық бөлімшелері (қызметкерлердің) мемлекеттік қызметті көрсету барысындағы әрекетінің тәртібі</w:t>
      </w:r>
    </w:p>
    <w:bookmarkEnd w:id="161"/>
    <w:bookmarkStart w:name="z250" w:id="162"/>
    <w:p>
      <w:pPr>
        <w:spacing w:after="0"/>
        <w:ind w:left="0"/>
        <w:jc w:val="both"/>
      </w:pPr>
      <w:r>
        <w:rPr>
          <w:rFonts w:ascii="Times New Roman"/>
          <w:b w:val="false"/>
          <w:i w:val="false"/>
          <w:color w:val="000000"/>
          <w:sz w:val="28"/>
        </w:rPr>
        <w:t>
      4. Мемлекеттік қызмет көрсету бойынша процедураның басталуы үшін негіздеме Қазақстан Республикасы Үкіметінің 2014 жылғы 11 наурыздағы № 217 қаулысымен бекітілген (бұдан әрі- Стандарт) «Жұмыссыз азаматтарды тіркеу және есепке қою» мемлекеттік қызмет Стандартының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қызмет берушінің қызмет алушыдан мемлекеттік қызметті көрсету үшін қажетті құжаттарды алу немесе қызмет алушының электрондық сұрауы болып табылады.</w:t>
      </w:r>
      <w:r>
        <w:br/>
      </w:r>
      <w:r>
        <w:rPr>
          <w:rFonts w:ascii="Times New Roman"/>
          <w:b w:val="false"/>
          <w:i w:val="false"/>
          <w:color w:val="000000"/>
          <w:sz w:val="28"/>
        </w:rPr>
        <w:t>
      5. Мемлекеттік қызмет көрсету кезіндегі кіріс құрамының процедуралары (әрекет):</w:t>
      </w:r>
      <w:r>
        <w:br/>
      </w:r>
      <w:r>
        <w:rPr>
          <w:rFonts w:ascii="Times New Roman"/>
          <w:b w:val="false"/>
          <w:i w:val="false"/>
          <w:color w:val="000000"/>
          <w:sz w:val="28"/>
        </w:rPr>
        <w:t>
      1) көрсетілетін қызметті беруші маманының құжатты қабылдауы;</w:t>
      </w:r>
      <w:r>
        <w:br/>
      </w:r>
      <w:r>
        <w:rPr>
          <w:rFonts w:ascii="Times New Roman"/>
          <w:b w:val="false"/>
          <w:i w:val="false"/>
          <w:color w:val="000000"/>
          <w:sz w:val="28"/>
        </w:rPr>
        <w:t>
      2) сұранысты жолдау және құжаттарды алу үшін ақпаратты тиісті мемлекеттік ақпараттық жүйелерден портал арқылы электрондық цифрлық қолтаңбасымен (бұдан әрі – ЭЦҚ) куәландырылған электрондық құжаттар нысанында алады;</w:t>
      </w:r>
      <w:r>
        <w:br/>
      </w:r>
      <w:r>
        <w:rPr>
          <w:rFonts w:ascii="Times New Roman"/>
          <w:b w:val="false"/>
          <w:i w:val="false"/>
          <w:color w:val="000000"/>
          <w:sz w:val="28"/>
        </w:rPr>
        <w:t>
      3) мемлекеттік қызметті көрсетілетін қызметті беруші немесе ХҚО-ың маманының қорытынды беруі;</w:t>
      </w:r>
      <w:r>
        <w:br/>
      </w:r>
      <w:r>
        <w:rPr>
          <w:rFonts w:ascii="Times New Roman"/>
          <w:b w:val="false"/>
          <w:i w:val="false"/>
          <w:color w:val="000000"/>
          <w:sz w:val="28"/>
        </w:rPr>
        <w:t>
      4) мемлекеттік көрсетілетін қызметтің қорытындысын беру.</w:t>
      </w:r>
      <w:r>
        <w:br/>
      </w:r>
      <w:r>
        <w:rPr>
          <w:rFonts w:ascii="Times New Roman"/>
          <w:b w:val="false"/>
          <w:i w:val="false"/>
          <w:color w:val="000000"/>
          <w:sz w:val="28"/>
        </w:rPr>
        <w:t>
 </w:t>
      </w:r>
    </w:p>
    <w:bookmarkEnd w:id="162"/>
    <w:bookmarkStart w:name="z251" w:id="163"/>
    <w:p>
      <w:pPr>
        <w:spacing w:after="0"/>
        <w:ind w:left="0"/>
        <w:jc w:val="left"/>
      </w:pPr>
      <w:r>
        <w:rPr>
          <w:rFonts w:ascii="Times New Roman"/>
          <w:b/>
          <w:i w:val="false"/>
          <w:color w:val="000000"/>
        </w:rPr>
        <w:t xml:space="preserve"> 
3. Мемлекеттік қызметті берушінің мемлекеттік қызметті көрсету барысында құрылымдық бөлімшелердің өзара қарым-қатынаста (қызметкерлердің) болу ретін сипаттау</w:t>
      </w:r>
    </w:p>
    <w:bookmarkEnd w:id="163"/>
    <w:bookmarkStart w:name="z252" w:id="164"/>
    <w:p>
      <w:pPr>
        <w:spacing w:after="0"/>
        <w:ind w:left="0"/>
        <w:jc w:val="both"/>
      </w:pPr>
      <w:r>
        <w:rPr>
          <w:rFonts w:ascii="Times New Roman"/>
          <w:b w:val="false"/>
          <w:i w:val="false"/>
          <w:color w:val="000000"/>
          <w:sz w:val="28"/>
        </w:rPr>
        <w:t>
      6. Мемлекеттік қызмет көрсету процесіне қатысушы қызмет беруші құрылымдық бөлімшелерінің тізбесі:</w:t>
      </w:r>
      <w:r>
        <w:br/>
      </w:r>
      <w:r>
        <w:rPr>
          <w:rFonts w:ascii="Times New Roman"/>
          <w:b w:val="false"/>
          <w:i w:val="false"/>
          <w:color w:val="000000"/>
          <w:sz w:val="28"/>
        </w:rPr>
        <w:t>
      1) қызмет беруші маман;</w:t>
      </w:r>
      <w:r>
        <w:br/>
      </w:r>
      <w:r>
        <w:rPr>
          <w:rFonts w:ascii="Times New Roman"/>
          <w:b w:val="false"/>
          <w:i w:val="false"/>
          <w:color w:val="000000"/>
          <w:sz w:val="28"/>
        </w:rPr>
        <w:t>
      2) қызмет берушінің басшысы.</w:t>
      </w:r>
      <w:r>
        <w:br/>
      </w:r>
      <w:r>
        <w:rPr>
          <w:rFonts w:ascii="Times New Roman"/>
          <w:b w:val="false"/>
          <w:i w:val="false"/>
          <w:color w:val="000000"/>
          <w:sz w:val="28"/>
        </w:rPr>
        <w:t>
      7. Қызмет берушінің (әрекетті) құрылымдық бөлімшелерінің (қызметкерлер) арасында реттілік тәртібін сипаттау:</w:t>
      </w:r>
      <w:r>
        <w:br/>
      </w:r>
      <w:r>
        <w:rPr>
          <w:rFonts w:ascii="Times New Roman"/>
          <w:b w:val="false"/>
          <w:i w:val="false"/>
          <w:color w:val="000000"/>
          <w:sz w:val="28"/>
        </w:rPr>
        <w:t>
      1) көрсетілетін қызметті алушы мемлекеттік қызметті көрсетуге қажет құжаттарды бергеннен кейін көрсетілетін қызметті берушінің маманы мемлекеттік ақпараттық жүйелерден портал арқылы сауал жолдайды;</w:t>
      </w:r>
      <w:r>
        <w:br/>
      </w:r>
      <w:r>
        <w:rPr>
          <w:rFonts w:ascii="Times New Roman"/>
          <w:b w:val="false"/>
          <w:i w:val="false"/>
          <w:color w:val="000000"/>
          <w:sz w:val="28"/>
        </w:rPr>
        <w:t>
      2) көрсетілетін қызметті беруші маманының құжаттарды электронды түрде алып, портал арқылы мәлімет және оны түпнұсқасымен салыстырады, содан кейін түпнұсқа көрсетілетін қызметті алушыға қайтарылады;</w:t>
      </w:r>
      <w:r>
        <w:br/>
      </w:r>
      <w:r>
        <w:rPr>
          <w:rFonts w:ascii="Times New Roman"/>
          <w:b w:val="false"/>
          <w:i w:val="false"/>
          <w:color w:val="000000"/>
          <w:sz w:val="28"/>
        </w:rPr>
        <w:t>
      3) көрсетілетін қызметті беруші жұмыссыз ретінде тіркелгендігі жайлы мәлімет расталғанда, көрсетілетін қызметті беруші маманы көрсетілетін қызметті алушыға жұмыспен қамтуға жәрдемдесудің белсенді нысандарына қатысуға жолдама жазып береді.</w:t>
      </w:r>
      <w:r>
        <w:br/>
      </w:r>
      <w:r>
        <w:rPr>
          <w:rFonts w:ascii="Times New Roman"/>
          <w:b w:val="false"/>
          <w:i w:val="false"/>
          <w:color w:val="000000"/>
          <w:sz w:val="28"/>
        </w:rPr>
        <w:t>
      4) көрсетілетін қызметті берушінің басшысы жолдамаға қол қояды;</w:t>
      </w:r>
      <w:r>
        <w:br/>
      </w:r>
      <w:r>
        <w:rPr>
          <w:rFonts w:ascii="Times New Roman"/>
          <w:b w:val="false"/>
          <w:i w:val="false"/>
          <w:color w:val="000000"/>
          <w:sz w:val="28"/>
        </w:rPr>
        <w:t>
      5) көрсетілетін қызметті берушінің маманы дайын жолдаманы көрсетілетін қызмет алушыға береді.</w:t>
      </w:r>
      <w:r>
        <w:br/>
      </w:r>
      <w:r>
        <w:rPr>
          <w:rFonts w:ascii="Times New Roman"/>
          <w:b w:val="false"/>
          <w:i w:val="false"/>
          <w:color w:val="000000"/>
          <w:sz w:val="28"/>
        </w:rPr>
        <w:t>
      8. Мемлекеттік көрсетілетін қызметті көрсету және құжаттарды қабылдау нәтижесі Қазақстан Республикасының еңбек заңнамасына сәйкес </w:t>
      </w:r>
      <w:r>
        <w:rPr>
          <w:rFonts w:ascii="Times New Roman"/>
          <w:b w:val="false"/>
          <w:i w:val="false"/>
          <w:color w:val="000000"/>
          <w:sz w:val="28"/>
        </w:rPr>
        <w:t>демалыс</w:t>
      </w:r>
      <w:r>
        <w:rPr>
          <w:rFonts w:ascii="Times New Roman"/>
          <w:b w:val="false"/>
          <w:i w:val="false"/>
          <w:color w:val="000000"/>
          <w:sz w:val="28"/>
        </w:rPr>
        <w:t xml:space="preserve"> және </w:t>
      </w:r>
      <w:r>
        <w:rPr>
          <w:rFonts w:ascii="Times New Roman"/>
          <w:b w:val="false"/>
          <w:i w:val="false"/>
          <w:color w:val="000000"/>
          <w:sz w:val="28"/>
        </w:rPr>
        <w:t>мереке күндерінен</w:t>
      </w:r>
      <w:r>
        <w:rPr>
          <w:rFonts w:ascii="Times New Roman"/>
          <w:b w:val="false"/>
          <w:i w:val="false"/>
          <w:color w:val="000000"/>
          <w:sz w:val="28"/>
        </w:rPr>
        <w:t xml:space="preserve"> басқа, дүйсенбіден бастап жұманы қоса алғанда, жұмыс кестесіне сәйкес түскі үзіліссіз сағ. 13.00-тен 14.00 сағатқа дейін, сағат 9.00-ден 18.00-ге дейін жүргізіледі.</w:t>
      </w:r>
      <w:r>
        <w:br/>
      </w:r>
      <w:r>
        <w:rPr>
          <w:rFonts w:ascii="Times New Roman"/>
          <w:b w:val="false"/>
          <w:i w:val="false"/>
          <w:color w:val="000000"/>
          <w:sz w:val="28"/>
        </w:rPr>
        <w:t>
      Мемлекеттік көрсетілетін қызмет алдын ала жазылусыз және жеделдетіп қызмет көрсетусіз кезек тәртібінде жүзеге асырылады.</w:t>
      </w:r>
      <w:r>
        <w:br/>
      </w:r>
      <w:r>
        <w:rPr>
          <w:rFonts w:ascii="Times New Roman"/>
          <w:b w:val="false"/>
          <w:i w:val="false"/>
          <w:color w:val="000000"/>
          <w:sz w:val="28"/>
        </w:rPr>
        <w:t>
      9. Мемлекеттік көрсетілетін қызметті көрсету уақыты:</w:t>
      </w:r>
      <w:r>
        <w:br/>
      </w:r>
      <w:r>
        <w:rPr>
          <w:rFonts w:ascii="Times New Roman"/>
          <w:b w:val="false"/>
          <w:i w:val="false"/>
          <w:color w:val="000000"/>
          <w:sz w:val="28"/>
        </w:rPr>
        <w:t>
      1) көрсетілетін қызметті алушының құжаттар пакетін көрсетілетін қызметті берушіге тапсырған сәттен – 30 минут;</w:t>
      </w:r>
      <w:r>
        <w:br/>
      </w:r>
      <w:r>
        <w:rPr>
          <w:rFonts w:ascii="Times New Roman"/>
          <w:b w:val="false"/>
          <w:i w:val="false"/>
          <w:color w:val="000000"/>
          <w:sz w:val="28"/>
        </w:rPr>
        <w:t>
      порталға – 1 (бір) жұмыс күні;</w:t>
      </w:r>
      <w:r>
        <w:br/>
      </w:r>
      <w:r>
        <w:rPr>
          <w:rFonts w:ascii="Times New Roman"/>
          <w:b w:val="false"/>
          <w:i w:val="false"/>
          <w:color w:val="000000"/>
          <w:sz w:val="28"/>
        </w:rPr>
        <w:t>
      2) алғанға дейін құжаттардың топтамасын тапсыру үшін күтудің рұқсат етілген ең ұзақ уақыты кезектегі адамдардың санына байланысты болады және порталға жүгінген кезде – бір көрсетілетін қызметті алушыға 30 минуттан аспайды;</w:t>
      </w:r>
      <w:r>
        <w:br/>
      </w:r>
      <w:r>
        <w:rPr>
          <w:rFonts w:ascii="Times New Roman"/>
          <w:b w:val="false"/>
          <w:i w:val="false"/>
          <w:color w:val="000000"/>
          <w:sz w:val="28"/>
        </w:rPr>
        <w:t>
      3) көрсетілетін қызметті алушыға қызмет көрсетудің рұқсат етілген ең ұзақ уақыты – 30 минуттан аспайды.</w:t>
      </w:r>
      <w:r>
        <w:br/>
      </w:r>
      <w:r>
        <w:rPr>
          <w:rFonts w:ascii="Times New Roman"/>
          <w:b w:val="false"/>
          <w:i w:val="false"/>
          <w:color w:val="000000"/>
          <w:sz w:val="28"/>
        </w:rPr>
        <w:t>
      Мемлекеттік қызмет тегін көрсетіледі.</w:t>
      </w:r>
      <w:r>
        <w:br/>
      </w:r>
      <w:r>
        <w:rPr>
          <w:rFonts w:ascii="Times New Roman"/>
          <w:b w:val="false"/>
          <w:i w:val="false"/>
          <w:color w:val="000000"/>
          <w:sz w:val="28"/>
        </w:rPr>
        <w:t>
      10. Маман мен қызмет алушының реттілік рәсімі графикалық түрде блок-схема ретінде қазіргі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сипатталған.</w:t>
      </w:r>
      <w:r>
        <w:br/>
      </w:r>
      <w:r>
        <w:rPr>
          <w:rFonts w:ascii="Times New Roman"/>
          <w:b w:val="false"/>
          <w:i w:val="false"/>
          <w:color w:val="000000"/>
          <w:sz w:val="28"/>
        </w:rPr>
        <w:t>
 </w:t>
      </w:r>
    </w:p>
    <w:bookmarkEnd w:id="164"/>
    <w:bookmarkStart w:name="z253" w:id="165"/>
    <w:p>
      <w:pPr>
        <w:spacing w:after="0"/>
        <w:ind w:left="0"/>
        <w:jc w:val="left"/>
      </w:pPr>
      <w:r>
        <w:rPr>
          <w:rFonts w:ascii="Times New Roman"/>
          <w:b/>
          <w:i w:val="false"/>
          <w:color w:val="000000"/>
        </w:rPr>
        <w:t xml:space="preserve"> 
4. Қызметті берушілердің халыққа қызмет көрсету орталығымен және портал арқылы, оның ішінде ақпараттық жүйе арқылы мемлекеттік қызметті көрсету барысын сипаттау</w:t>
      </w:r>
    </w:p>
    <w:bookmarkEnd w:id="165"/>
    <w:bookmarkStart w:name="z254" w:id="166"/>
    <w:p>
      <w:pPr>
        <w:spacing w:after="0"/>
        <w:ind w:left="0"/>
        <w:jc w:val="both"/>
      </w:pPr>
      <w:r>
        <w:rPr>
          <w:rFonts w:ascii="Times New Roman"/>
          <w:b w:val="false"/>
          <w:i w:val="false"/>
          <w:color w:val="000000"/>
          <w:sz w:val="28"/>
        </w:rPr>
        <w:t>
      11. Көрсетілетін қызметті алушы мемлекеттік қызметті ЭЦҚ арқылы электрондық форматта ала алады.</w:t>
      </w:r>
      <w:r>
        <w:br/>
      </w:r>
      <w:r>
        <w:rPr>
          <w:rFonts w:ascii="Times New Roman"/>
          <w:b w:val="false"/>
          <w:i w:val="false"/>
          <w:color w:val="000000"/>
          <w:sz w:val="28"/>
        </w:rPr>
        <w:t>
      Көрсетілетін қызметті алушы мемлекеттік қызметті портал арқылы корсетілуі үшін:</w:t>
      </w:r>
      <w:r>
        <w:br/>
      </w:r>
      <w:r>
        <w:rPr>
          <w:rFonts w:ascii="Times New Roman"/>
          <w:b w:val="false"/>
          <w:i w:val="false"/>
          <w:color w:val="000000"/>
          <w:sz w:val="28"/>
        </w:rPr>
        <w:t>
      1) өтініштің электрондық түрде, көрсетілетін қызметті беруші ЭЦҚ куәландырылған.</w:t>
      </w:r>
      <w:r>
        <w:br/>
      </w:r>
      <w:r>
        <w:rPr>
          <w:rFonts w:ascii="Times New Roman"/>
          <w:b w:val="false"/>
          <w:i w:val="false"/>
          <w:color w:val="000000"/>
          <w:sz w:val="28"/>
        </w:rPr>
        <w:t>
      Порталда электрондық сауалды қабылдау «жеке кабинетінде» жүзеге асырылады.</w:t>
      </w:r>
      <w:r>
        <w:br/>
      </w:r>
      <w:r>
        <w:rPr>
          <w:rFonts w:ascii="Times New Roman"/>
          <w:b w:val="false"/>
          <w:i w:val="false"/>
          <w:color w:val="000000"/>
          <w:sz w:val="28"/>
        </w:rPr>
        <w:t>
      Уәкілетті тұлғалар ЭЦҚ куәландырылған, электрондық өтініште көрсетілетін құжаттардың мәліметін қызметті беруші портал арқылы электронды өтініш қабылдайды.</w:t>
      </w:r>
      <w:r>
        <w:br/>
      </w:r>
      <w:r>
        <w:rPr>
          <w:rFonts w:ascii="Times New Roman"/>
          <w:b w:val="false"/>
          <w:i w:val="false"/>
          <w:color w:val="000000"/>
          <w:sz w:val="28"/>
        </w:rPr>
        <w:t>
      Көрсетілетін қызметті берушінің және көрсетілетін қызметті алушының өтініш беру және рәсімдер (іс-қимылдар) реттілігі тәртібінің сипаттамасы:</w:t>
      </w:r>
      <w:r>
        <w:br/>
      </w:r>
      <w:r>
        <w:rPr>
          <w:rFonts w:ascii="Times New Roman"/>
          <w:b w:val="false"/>
          <w:i w:val="false"/>
          <w:color w:val="000000"/>
          <w:sz w:val="28"/>
        </w:rPr>
        <w:t>
      1) көрсетілетін қызметті алушы өзінің ЭЦҚ тіркеу куәлігінің көмегімен порталда тіркеуді жүзеге асырады, ол көрсетілетін қызметті алушының компьютерінің интернет-браузерінде сақталады (порталға тіркелмеген тұтынушылар үшін жүзеге асырылады);</w:t>
      </w:r>
      <w:r>
        <w:br/>
      </w:r>
      <w:r>
        <w:rPr>
          <w:rFonts w:ascii="Times New Roman"/>
          <w:b w:val="false"/>
          <w:i w:val="false"/>
          <w:color w:val="000000"/>
          <w:sz w:val="28"/>
        </w:rPr>
        <w:t>
      2) 1-процесс – көрсетілетін қызметті алушының компьютерінің интернет-браузеріне ЭЦҚ тіркеу куәлігін бекіту, мемлекеттік қызметті алу үшін порталда алушының паролін енгізу процесі (авторизациялау процесі);</w:t>
      </w:r>
      <w:r>
        <w:br/>
      </w:r>
      <w:r>
        <w:rPr>
          <w:rFonts w:ascii="Times New Roman"/>
          <w:b w:val="false"/>
          <w:i w:val="false"/>
          <w:color w:val="000000"/>
          <w:sz w:val="28"/>
        </w:rPr>
        <w:t>
      3) 1-шарт – тіркелген көрсетілетін қызметті алушы туралы деректердің түпнұсқалығын логин (ЖСН) және пароль арқылы порталда тексеру;</w:t>
      </w:r>
      <w:r>
        <w:br/>
      </w:r>
      <w:r>
        <w:rPr>
          <w:rFonts w:ascii="Times New Roman"/>
          <w:b w:val="false"/>
          <w:i w:val="false"/>
          <w:color w:val="000000"/>
          <w:sz w:val="28"/>
        </w:rPr>
        <w:t>
      4) 2-процесс – порталда көрсетілетін қызметті алушылар деректерінде бұзушылықтар болуына байланысты авторизациядан бас тарту туралы хабарды қалыптастыру;</w:t>
      </w:r>
      <w:r>
        <w:br/>
      </w:r>
      <w:r>
        <w:rPr>
          <w:rFonts w:ascii="Times New Roman"/>
          <w:b w:val="false"/>
          <w:i w:val="false"/>
          <w:color w:val="000000"/>
          <w:sz w:val="28"/>
        </w:rPr>
        <w:t>
      5) 3-процесс – осы Регламентте көрсетілген қызметті алушының порталда таңдауы, қызмет көрсету үшін сұрау салу нысанын экранға шығару және оның құрылымы мен форматтық талаптарын ескере отырып (деректерді енгізу), нысанды алушының толтыруы, сұрау салу нысанына қажетті құжаттарды электрондық түрде тіркеу;</w:t>
      </w:r>
      <w:r>
        <w:br/>
      </w:r>
      <w:r>
        <w:rPr>
          <w:rFonts w:ascii="Times New Roman"/>
          <w:b w:val="false"/>
          <w:i w:val="false"/>
          <w:color w:val="000000"/>
          <w:sz w:val="28"/>
        </w:rPr>
        <w:t>
      6) 4-процесс – ЭҮТШ-де қызметтерді төлеу, содан кейін ол ақпарат порталға түседі;</w:t>
      </w:r>
      <w:r>
        <w:br/>
      </w:r>
      <w:r>
        <w:rPr>
          <w:rFonts w:ascii="Times New Roman"/>
          <w:b w:val="false"/>
          <w:i w:val="false"/>
          <w:color w:val="000000"/>
          <w:sz w:val="28"/>
        </w:rPr>
        <w:t>
      7) 2-шарт – қызмет көрсеткені үшін төлегені туралы фактіні порталда тексеру;</w:t>
      </w:r>
      <w:r>
        <w:br/>
      </w:r>
      <w:r>
        <w:rPr>
          <w:rFonts w:ascii="Times New Roman"/>
          <w:b w:val="false"/>
          <w:i w:val="false"/>
          <w:color w:val="000000"/>
          <w:sz w:val="28"/>
        </w:rPr>
        <w:t>
      8) 5-процесс – қызмет көрсеткені үшін порталда төлемнің болмауына байланысты, сұратылып отырған қызметтен бас тарту туралы хабарлама қалыптастыру;</w:t>
      </w:r>
      <w:r>
        <w:br/>
      </w:r>
      <w:r>
        <w:rPr>
          <w:rFonts w:ascii="Times New Roman"/>
          <w:b w:val="false"/>
          <w:i w:val="false"/>
          <w:color w:val="000000"/>
          <w:sz w:val="28"/>
        </w:rPr>
        <w:t>
      9) 7-процесс көрсетілетін қызметті алушының сұрау салуды куәландыру (қол қою) үшін ЭЦҚ тіркеу куәлігін таңдау;</w:t>
      </w:r>
      <w:r>
        <w:br/>
      </w:r>
      <w:r>
        <w:rPr>
          <w:rFonts w:ascii="Times New Roman"/>
          <w:b w:val="false"/>
          <w:i w:val="false"/>
          <w:color w:val="000000"/>
          <w:sz w:val="28"/>
        </w:rPr>
        <w:t>
      10) 3-шарт порталда ЭЦҚ тіркеу куәлігінің қолдану мерзімін, тізімде кері қайтарылған (жойылған) тіркеу куәліктерінің болмауын, сондай-ақ сәйкестендіру нөмірлерінің сұрау салуда көрсетілген ЖСН және ЭЦҚ тіркеу куәлігінде көрсетілген ЖСН арасында сәйкестендіру деректерінің сәйкестігін тексеру;</w:t>
      </w:r>
      <w:r>
        <w:br/>
      </w:r>
      <w:r>
        <w:rPr>
          <w:rFonts w:ascii="Times New Roman"/>
          <w:b w:val="false"/>
          <w:i w:val="false"/>
          <w:color w:val="000000"/>
          <w:sz w:val="28"/>
        </w:rPr>
        <w:t>
      11) 7-процесс – көрсетілетін қызметті алушының ЭЦҚ түпнұсқалығын растамауға байланысты сұратылып отырған қызметтен бас тарту туралы хабарламаны қалыптастыру;</w:t>
      </w:r>
      <w:r>
        <w:br/>
      </w:r>
      <w:r>
        <w:rPr>
          <w:rFonts w:ascii="Times New Roman"/>
          <w:b w:val="false"/>
          <w:i w:val="false"/>
          <w:color w:val="000000"/>
          <w:sz w:val="28"/>
        </w:rPr>
        <w:t>
      12) 8-процесс – көрсетілетін қызметті алушының ЭЦҚ арқылы қызмет көрсетуге сұрау салудың толтырылған нысанын (енгізілген деректерін) куәландыру (қол қою);</w:t>
      </w:r>
      <w:r>
        <w:br/>
      </w:r>
      <w:r>
        <w:rPr>
          <w:rFonts w:ascii="Times New Roman"/>
          <w:b w:val="false"/>
          <w:i w:val="false"/>
          <w:color w:val="000000"/>
          <w:sz w:val="28"/>
        </w:rPr>
        <w:t>
      13) 9-процесс – порталда электрондық құжатты (көрсетілетін қызметті алушының сұрау салуын) тіркеу және сұрау салуды порталда өңдеу;</w:t>
      </w:r>
      <w:r>
        <w:br/>
      </w:r>
      <w:r>
        <w:rPr>
          <w:rFonts w:ascii="Times New Roman"/>
          <w:b w:val="false"/>
          <w:i w:val="false"/>
          <w:color w:val="000000"/>
          <w:sz w:val="28"/>
        </w:rPr>
        <w:t>
      14) 4-шарт – автоматтандырылған жүйеде көрсетілетін қызметті берушінің көрсетілетін қызмет алушының жұмыссыз ретінде тіркелгенін тексеру;</w:t>
      </w:r>
      <w:r>
        <w:br/>
      </w:r>
      <w:r>
        <w:rPr>
          <w:rFonts w:ascii="Times New Roman"/>
          <w:b w:val="false"/>
          <w:i w:val="false"/>
          <w:color w:val="000000"/>
          <w:sz w:val="28"/>
        </w:rPr>
        <w:t>
      15) 10-процесс – көрсетілетін қызметті алушының порталдағы деректерінде бұзушылықтардың болуына байланысты сұратылып отырған қызметтен бас тарту туралы хабарлама қалыптастыру;</w:t>
      </w:r>
      <w:r>
        <w:br/>
      </w:r>
      <w:r>
        <w:rPr>
          <w:rFonts w:ascii="Times New Roman"/>
          <w:b w:val="false"/>
          <w:i w:val="false"/>
          <w:color w:val="000000"/>
          <w:sz w:val="28"/>
        </w:rPr>
        <w:t>
      16) 11-процесс – көрсетілетін қызметті алушы порталда қалыптастырылған қызмет нәтижесін (жұмыспен қамтуға жәрдемдесудің белсенді нысандарына қатысуға жолдама беру) алу. Электрондық құжатты көрсетілетін қызметті берушінің уәкілетті тұлғасы ЭЦҚ қолдана отырып, қалыптастырады.</w:t>
      </w:r>
      <w:r>
        <w:br/>
      </w:r>
      <w:r>
        <w:rPr>
          <w:rFonts w:ascii="Times New Roman"/>
          <w:b w:val="false"/>
          <w:i w:val="false"/>
          <w:color w:val="000000"/>
          <w:sz w:val="28"/>
        </w:rPr>
        <w:t>
      12. Мемлекеттік қызмет көрсету бойынша мәселелердің ақпараты, сондай-ақ мемлекеттік қызмет жайында бірыңғай байланыс орталығының телефоны арқылы беріледі: 1414.</w:t>
      </w:r>
      <w:r>
        <w:br/>
      </w:r>
      <w:r>
        <w:rPr>
          <w:rFonts w:ascii="Times New Roman"/>
          <w:b w:val="false"/>
          <w:i w:val="false"/>
          <w:color w:val="000000"/>
          <w:sz w:val="28"/>
        </w:rPr>
        <w:t>
      13. Көрсетілетін қызметті беруші мен көрсетілетін қызметті алушы арасындағы портал арқылы мемлекеттік қызметті алудың жолдау тәртібі және жүйелік реті осы Регламенттің </w:t>
      </w:r>
      <w:r>
        <w:rPr>
          <w:rFonts w:ascii="Times New Roman"/>
          <w:b w:val="false"/>
          <w:i w:val="false"/>
          <w:color w:val="000000"/>
          <w:sz w:val="28"/>
        </w:rPr>
        <w:t xml:space="preserve">2 </w:t>
      </w:r>
      <w:r>
        <w:rPr>
          <w:rFonts w:ascii="Times New Roman"/>
          <w:b w:val="false"/>
          <w:i w:val="false"/>
          <w:color w:val="000000"/>
          <w:sz w:val="28"/>
        </w:rPr>
        <w:t>қосымшасында</w:t>
      </w:r>
      <w:r>
        <w:rPr>
          <w:rFonts w:ascii="Times New Roman"/>
          <w:b w:val="false"/>
          <w:i w:val="false"/>
          <w:color w:val="000000"/>
          <w:sz w:val="28"/>
        </w:rPr>
        <w:t xml:space="preserve"> графикалық түрде көрсетілген.</w:t>
      </w:r>
      <w:r>
        <w:br/>
      </w:r>
      <w:r>
        <w:rPr>
          <w:rFonts w:ascii="Times New Roman"/>
          <w:b w:val="false"/>
          <w:i w:val="false"/>
          <w:color w:val="000000"/>
          <w:sz w:val="28"/>
        </w:rPr>
        <w:t>
</w:t>
      </w:r>
      <w:r>
        <w:rPr>
          <w:rFonts w:ascii="Times New Roman"/>
          <w:b w:val="false"/>
          <w:i w:val="false"/>
          <w:color w:val="000000"/>
          <w:sz w:val="28"/>
        </w:rPr>
        <w:t>
      14. Мемлекеттік қызмет көрсету процесінде рәсімдердің (іс-қимылдардың) жүйелілігін, көрсетілетін қызметті берушінің құрылымдық бөлімшелерінің (қызметкерлерінің) өзара іс-қимылдарының толық сипаттамасы, сонымен қатар өзге көрсетілетін қызметті берушілермен және (немесе) халыққа қызмет көрсету орталығымен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r>
        <w:rPr>
          <w:rFonts w:ascii="Times New Roman"/>
          <w:b w:val="false"/>
          <w:i w:val="false"/>
          <w:color w:val="ff0000"/>
          <w:sz w:val="28"/>
        </w:rPr>
        <w:t xml:space="preserve">     Ескерту. Регламент 14-тармақпен толықтырылды - Алматы қаласы әкімдігінің 28.10.2014 № 4/886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bookmarkEnd w:id="1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55" w:id="167"/>
          <w:p>
            <w:pPr>
              <w:spacing w:after="20"/>
              <w:ind w:left="20"/>
              <w:jc w:val="both"/>
            </w:pPr>
            <w:r>
              <w:rPr>
                <w:rFonts w:ascii="Times New Roman"/>
                <w:b w:val="false"/>
                <w:i w:val="false"/>
                <w:color w:val="000000"/>
                <w:sz w:val="20"/>
              </w:rPr>
              <w:t>
«Адамдарға жұмыспен қамтуға</w:t>
            </w:r>
            <w:r>
              <w:br/>
            </w:r>
            <w:r>
              <w:rPr>
                <w:rFonts w:ascii="Times New Roman"/>
                <w:b w:val="false"/>
                <w:i w:val="false"/>
                <w:color w:val="000000"/>
                <w:sz w:val="20"/>
              </w:rPr>
              <w:t>
жәрдемдесудің белсенді</w:t>
            </w:r>
            <w:r>
              <w:br/>
            </w:r>
            <w:r>
              <w:rPr>
                <w:rFonts w:ascii="Times New Roman"/>
                <w:b w:val="false"/>
                <w:i w:val="false"/>
                <w:color w:val="000000"/>
                <w:sz w:val="20"/>
              </w:rPr>
              <w:t>
нысандарына қатысуға жолдамалар</w:t>
            </w:r>
            <w:r>
              <w:br/>
            </w:r>
            <w:r>
              <w:rPr>
                <w:rFonts w:ascii="Times New Roman"/>
                <w:b w:val="false"/>
                <w:i w:val="false"/>
                <w:color w:val="000000"/>
                <w:sz w:val="20"/>
              </w:rPr>
              <w:t>
беру» мемлекеттік көрсетілетін</w:t>
            </w:r>
            <w:r>
              <w:br/>
            </w:r>
            <w:r>
              <w:rPr>
                <w:rFonts w:ascii="Times New Roman"/>
                <w:b w:val="false"/>
                <w:i w:val="false"/>
                <w:color w:val="000000"/>
                <w:sz w:val="20"/>
              </w:rPr>
              <w:t>
қызмет регламентіне 1 қосымша</w:t>
            </w:r>
          </w:p>
          <w:bookmarkEnd w:id="167"/>
        </w:tc>
      </w:tr>
    </w:tbl>
    <w:bookmarkStart w:name="z256" w:id="168"/>
    <w:p>
      <w:pPr>
        <w:spacing w:after="0"/>
        <w:ind w:left="0"/>
        <w:jc w:val="left"/>
      </w:pPr>
      <w:r>
        <w:rPr>
          <w:rFonts w:ascii="Times New Roman"/>
          <w:b/>
          <w:i w:val="false"/>
          <w:color w:val="000000"/>
        </w:rPr>
        <w:t xml:space="preserve"> 
Мемлекеттік қызмет көрсету Блок-схемасы</w:t>
      </w:r>
    </w:p>
    <w:bookmarkEnd w:id="168"/>
    <w:p>
      <w:pPr>
        <w:spacing w:after="0"/>
        <w:ind w:left="0"/>
        <w:jc w:val="both"/>
      </w:pPr>
      <w:r>
        <w:rPr>
          <w:rFonts w:ascii="Times New Roman"/>
          <w:b w:val="false"/>
          <w:i w:val="false"/>
          <w:color w:val="000000"/>
          <w:sz w:val="28"/>
        </w:rPr>
        <w:t>      Мемлекеттік қызметті көрсету процесі</w:t>
      </w:r>
    </w:p>
    <w:p>
      <w:pPr>
        <w:spacing w:after="0"/>
        <w:ind w:left="0"/>
        <w:jc w:val="both"/>
      </w:pPr>
      <w:r>
        <w:drawing>
          <wp:inline distT="0" distB="0" distL="0" distR="0">
            <wp:extent cx="2603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2603500" cy="69342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57" w:id="169"/>
          <w:p>
            <w:pPr>
              <w:spacing w:after="20"/>
              <w:ind w:left="20"/>
              <w:jc w:val="both"/>
            </w:pPr>
            <w:r>
              <w:rPr>
                <w:rFonts w:ascii="Times New Roman"/>
                <w:b w:val="false"/>
                <w:i w:val="false"/>
                <w:color w:val="000000"/>
                <w:sz w:val="20"/>
              </w:rPr>
              <w:t>
«Адамдарға жұмыспен қамтуға</w:t>
            </w:r>
            <w:r>
              <w:br/>
            </w:r>
            <w:r>
              <w:rPr>
                <w:rFonts w:ascii="Times New Roman"/>
                <w:b w:val="false"/>
                <w:i w:val="false"/>
                <w:color w:val="000000"/>
                <w:sz w:val="20"/>
              </w:rPr>
              <w:t>
жәрдемдесудің белсенді</w:t>
            </w:r>
            <w:r>
              <w:br/>
            </w:r>
            <w:r>
              <w:rPr>
                <w:rFonts w:ascii="Times New Roman"/>
                <w:b w:val="false"/>
                <w:i w:val="false"/>
                <w:color w:val="000000"/>
                <w:sz w:val="20"/>
              </w:rPr>
              <w:t>
нысандарына қатысуға жолдамалар</w:t>
            </w:r>
            <w:r>
              <w:br/>
            </w:r>
            <w:r>
              <w:rPr>
                <w:rFonts w:ascii="Times New Roman"/>
                <w:b w:val="false"/>
                <w:i w:val="false"/>
                <w:color w:val="000000"/>
                <w:sz w:val="20"/>
              </w:rPr>
              <w:t>
беру» мемлекеттік көрсетілетін</w:t>
            </w:r>
            <w:r>
              <w:br/>
            </w:r>
            <w:r>
              <w:rPr>
                <w:rFonts w:ascii="Times New Roman"/>
                <w:b w:val="false"/>
                <w:i w:val="false"/>
                <w:color w:val="000000"/>
                <w:sz w:val="20"/>
              </w:rPr>
              <w:t>
қызмет регламентіне 2 қосымша</w:t>
            </w:r>
          </w:p>
          <w:bookmarkEnd w:id="169"/>
        </w:tc>
      </w:tr>
    </w:tbl>
    <w:bookmarkStart w:name="z258" w:id="170"/>
    <w:p>
      <w:pPr>
        <w:spacing w:after="0"/>
        <w:ind w:left="0"/>
        <w:jc w:val="left"/>
      </w:pPr>
      <w:r>
        <w:rPr>
          <w:rFonts w:ascii="Times New Roman"/>
          <w:b/>
          <w:i w:val="false"/>
          <w:color w:val="000000"/>
        </w:rPr>
        <w:t xml:space="preserve"> 
Портал арқылы электрондық мемлекеттік қызметтерді көрсету кезінде функционалдық өзара іс-қимылдың диаграммасы</w:t>
      </w:r>
    </w:p>
    <w:bookmarkEnd w:id="170"/>
    <w:bookmarkStart w:name="z259" w:id="171"/>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42037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i w:val="false"/>
          <w:color w:val="000000"/>
          <w:sz w:val="28"/>
        </w:rPr>
        <w:t>            Шартты белгілері:</w:t>
      </w:r>
      <w:r>
        <w:br/>
      </w:r>
      <w:r>
        <w:rPr>
          <w:rFonts w:ascii="Times New Roman"/>
          <w:b w:val="false"/>
          <w:i w:val="false"/>
          <w:color w:val="000000"/>
          <w:sz w:val="28"/>
        </w:rPr>
        <w:t>
</w:t>
      </w:r>
      <w:r>
        <w:drawing>
          <wp:inline distT="0" distB="0" distL="0" distR="0">
            <wp:extent cx="40640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4064000" cy="43434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End w:id="1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52" w:id="172"/>
          <w:p>
            <w:pPr>
              <w:spacing w:after="20"/>
              <w:ind w:left="20"/>
              <w:jc w:val="both"/>
            </w:pPr>
            <w:r>
              <w:rPr>
                <w:rFonts w:ascii="Times New Roman"/>
                <w:b w:val="false"/>
                <w:i w:val="false"/>
                <w:color w:val="000000"/>
                <w:sz w:val="20"/>
              </w:rPr>
              <w:t>
«Адамдарға жұмыспен қамтуға</w:t>
            </w:r>
            <w:r>
              <w:br/>
            </w:r>
            <w:r>
              <w:rPr>
                <w:rFonts w:ascii="Times New Roman"/>
                <w:b w:val="false"/>
                <w:i w:val="false"/>
                <w:color w:val="000000"/>
                <w:sz w:val="20"/>
              </w:rPr>
              <w:t>
жәрдемдесудің белсенді</w:t>
            </w:r>
            <w:r>
              <w:br/>
            </w:r>
            <w:r>
              <w:rPr>
                <w:rFonts w:ascii="Times New Roman"/>
                <w:b w:val="false"/>
                <w:i w:val="false"/>
                <w:color w:val="000000"/>
                <w:sz w:val="20"/>
              </w:rPr>
              <w:t>
нысандарына қатысуға</w:t>
            </w:r>
            <w:r>
              <w:br/>
            </w:r>
            <w:r>
              <w:rPr>
                <w:rFonts w:ascii="Times New Roman"/>
                <w:b w:val="false"/>
                <w:i w:val="false"/>
                <w:color w:val="000000"/>
                <w:sz w:val="20"/>
              </w:rPr>
              <w:t>
жолдамалар беру»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3 қосымша</w:t>
            </w:r>
          </w:p>
          <w:bookmarkEnd w:id="172"/>
        </w:tc>
      </w:tr>
    </w:tbl>
    <w:p>
      <w:pPr>
        <w:spacing w:after="0"/>
        <w:ind w:left="0"/>
        <w:jc w:val="left"/>
      </w:pPr>
      <w:r>
        <w:rPr>
          <w:rFonts w:ascii="Times New Roman"/>
          <w:b/>
          <w:i w:val="false"/>
          <w:color w:val="000000"/>
        </w:rPr>
        <w:t xml:space="preserve"> Мемлекеттік қызметті көрсетудің бизнес-процесстерінің анықтамалығы</w:t>
      </w:r>
    </w:p>
    <w:p>
      <w:pPr>
        <w:spacing w:after="0"/>
        <w:ind w:left="0"/>
        <w:jc w:val="both"/>
      </w:pPr>
      <w:r>
        <w:rPr>
          <w:rFonts w:ascii="Times New Roman"/>
          <w:b w:val="false"/>
          <w:i w:val="false"/>
          <w:color w:val="ff0000"/>
          <w:sz w:val="28"/>
        </w:rPr>
        <w:t xml:space="preserve">     Ескерту. Регламент 3-қосымшамен толықтырылды - Алматы қаласы әкімдігінің 28.10.2014 № 4/886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r>
        <w:drawing>
          <wp:inline distT="0" distB="0" distL="0" distR="0">
            <wp:extent cx="78105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75184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71755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175500" cy="18796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60" w:id="173"/>
          <w:p>
            <w:pPr>
              <w:spacing w:after="20"/>
              <w:ind w:left="20"/>
              <w:jc w:val="both"/>
            </w:pPr>
            <w:r>
              <w:rPr>
                <w:rFonts w:ascii="Times New Roman"/>
                <w:b w:val="false"/>
                <w:i w:val="false"/>
                <w:color w:val="000000"/>
                <w:sz w:val="20"/>
              </w:rPr>
              <w:t xml:space="preserve">
Алматы қаласы әкімдігінің </w:t>
            </w:r>
            <w:r>
              <w:br/>
            </w:r>
            <w:r>
              <w:rPr>
                <w:rFonts w:ascii="Times New Roman"/>
                <w:b w:val="false"/>
                <w:i w:val="false"/>
                <w:color w:val="000000"/>
                <w:sz w:val="20"/>
              </w:rPr>
              <w:t>
2014 жылғы «11» сәуірдегі № 2/236</w:t>
            </w:r>
            <w:r>
              <w:br/>
            </w:r>
            <w:r>
              <w:rPr>
                <w:rFonts w:ascii="Times New Roman"/>
                <w:b w:val="false"/>
                <w:i w:val="false"/>
                <w:color w:val="000000"/>
                <w:sz w:val="20"/>
              </w:rPr>
              <w:t>
қаулысымен бекітілген</w:t>
            </w:r>
          </w:p>
          <w:bookmarkEnd w:id="173"/>
        </w:tc>
      </w:tr>
    </w:tbl>
    <w:bookmarkStart w:name="z261" w:id="174"/>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көрсетілетін қызмет регламенті</w:t>
      </w:r>
      <w:r>
        <w:br/>
      </w:r>
      <w:r>
        <w:rPr>
          <w:rFonts w:ascii="Times New Roman"/>
          <w:b/>
          <w:i w:val="false"/>
          <w:color w:val="000000"/>
        </w:rPr>
        <w:t>
</w:t>
      </w:r>
      <w:r>
        <w:rPr>
          <w:rFonts w:ascii="Times New Roman"/>
          <w:b/>
          <w:i w:val="false"/>
          <w:color w:val="000000"/>
        </w:rPr>
        <w:t>
1. Жалпы ережелер</w:t>
      </w:r>
    </w:p>
    <w:bookmarkEnd w:id="174"/>
    <w:bookmarkStart w:name="z263" w:id="175"/>
    <w:p>
      <w:pPr>
        <w:spacing w:after="0"/>
        <w:ind w:left="0"/>
        <w:jc w:val="both"/>
      </w:pPr>
      <w:r>
        <w:rPr>
          <w:rFonts w:ascii="Times New Roman"/>
          <w:b w:val="false"/>
          <w:i w:val="false"/>
          <w:color w:val="000000"/>
          <w:sz w:val="28"/>
        </w:rPr>
        <w:t>
      1. «Өтініш берушінің (отбасының) атаулы әлеуметтік көмек алушыларға тиесілігін растайтын анықтама беру» мемлекеттік қызметін (бұдан әрі – мемлекеттік қызмет) Алматы қалалық Жұмыспен қамту және әлеуметтік бағдарламалар басқармасы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1) көрсетілетін қызметті алушының тұрғылықты тіркелген жері бойынша көрсетілетін қызметті берушінің аудандық бөлімдері;</w:t>
      </w:r>
      <w:r>
        <w:br/>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ХҚО)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Мемлекеттік қызметті көрсету нәтижесі – ағымдағы тоқсанда атаулы әлеуметтік көмек алушыларға көрсетілетін қызметті алушының тиесілігін (не тиесілі еместігін) растайтын анықтама.</w:t>
      </w:r>
      <w:r>
        <w:br/>
      </w:r>
      <w:r>
        <w:rPr>
          <w:rFonts w:ascii="Times New Roman"/>
          <w:b w:val="false"/>
          <w:i w:val="false"/>
          <w:color w:val="000000"/>
          <w:sz w:val="28"/>
        </w:rPr>
        <w:t>
 </w:t>
      </w:r>
    </w:p>
    <w:bookmarkEnd w:id="175"/>
    <w:bookmarkStart w:name="z264" w:id="176"/>
    <w:p>
      <w:pPr>
        <w:spacing w:after="0"/>
        <w:ind w:left="0"/>
        <w:jc w:val="left"/>
      </w:pPr>
      <w:r>
        <w:rPr>
          <w:rFonts w:ascii="Times New Roman"/>
          <w:b/>
          <w:i w:val="false"/>
          <w:color w:val="000000"/>
        </w:rPr>
        <w:t xml:space="preserve"> 
2. Мемлекеттік қызмет көрсету үрдісінде көрсетілетін қызметті берушінің құрылымдық бөлімшелерінің (қызметкерлерінің) іс-қимыл тәртібін сипаттау</w:t>
      </w:r>
    </w:p>
    <w:bookmarkEnd w:id="176"/>
    <w:bookmarkStart w:name="z265" w:id="177"/>
    <w:p>
      <w:pPr>
        <w:spacing w:after="0"/>
        <w:ind w:left="0"/>
        <w:jc w:val="both"/>
      </w:pPr>
      <w:r>
        <w:rPr>
          <w:rFonts w:ascii="Times New Roman"/>
          <w:b w:val="false"/>
          <w:i w:val="false"/>
          <w:color w:val="000000"/>
          <w:sz w:val="28"/>
        </w:rPr>
        <w:t>
      4. Көрсетілетін қызметті берушімен көрсетілетін қызметті алушыдан мемлекеттік қызметті көрсету үшін Қазақстан Республикасы Үкіметінің 2014 жылғы 11 наурызда № 217 қаулысымен бекітілген «Өтініш берушінің (отбасының) атаулы әлеуметтік көмек алушыларға тиесілігін растайтын анықтама беру» мемлекеттік көрсетілетін қызмет стандартының (бұдан әрі – Стандарт) </w:t>
      </w:r>
      <w:r>
        <w:rPr>
          <w:rFonts w:ascii="Times New Roman"/>
          <w:b w:val="false"/>
          <w:i w:val="false"/>
          <w:color w:val="000000"/>
          <w:sz w:val="28"/>
        </w:rPr>
        <w:t>9 тармағымен</w:t>
      </w:r>
      <w:r>
        <w:rPr>
          <w:rFonts w:ascii="Times New Roman"/>
          <w:b w:val="false"/>
          <w:i w:val="false"/>
          <w:color w:val="000000"/>
          <w:sz w:val="28"/>
        </w:rPr>
        <w:t xml:space="preserve"> көрсетілген қажетті құжаттар мен өтінішті алу мемлекеттік қызметті көрсету бойынша рәсімді (іс-әрекетті) бастауға негіз болып табылады.</w:t>
      </w:r>
      <w:r>
        <w:br/>
      </w:r>
      <w:r>
        <w:rPr>
          <w:rFonts w:ascii="Times New Roman"/>
          <w:b w:val="false"/>
          <w:i w:val="false"/>
          <w:color w:val="000000"/>
          <w:sz w:val="28"/>
        </w:rPr>
        <w:t>
      5. Мемлекеттік қызмет көрсету процесінің құрамына кіретін рәсімдер (іс-қимылдар):</w:t>
      </w:r>
      <w:r>
        <w:br/>
      </w:r>
      <w:r>
        <w:rPr>
          <w:rFonts w:ascii="Times New Roman"/>
          <w:b w:val="false"/>
          <w:i w:val="false"/>
          <w:color w:val="000000"/>
          <w:sz w:val="28"/>
        </w:rPr>
        <w:t>
      1) көрсетілетін қызметті берушінің аудандық бөлім маманымен немесе ХҚО қызметкерімен құжаттарды қабылдау және өтінішті тіркеу;</w:t>
      </w:r>
      <w:r>
        <w:br/>
      </w:r>
      <w:r>
        <w:rPr>
          <w:rFonts w:ascii="Times New Roman"/>
          <w:b w:val="false"/>
          <w:i w:val="false"/>
          <w:color w:val="000000"/>
          <w:sz w:val="28"/>
        </w:rPr>
        <w:t>
      2) көрсетілетін қызметті берушінің аудандық бөлім маманымен өтінішті қарау және ұсынылған құжаттарды тексеру;</w:t>
      </w:r>
      <w:r>
        <w:br/>
      </w:r>
      <w:r>
        <w:rPr>
          <w:rFonts w:ascii="Times New Roman"/>
          <w:b w:val="false"/>
          <w:i w:val="false"/>
          <w:color w:val="000000"/>
          <w:sz w:val="28"/>
        </w:rPr>
        <w:t>
      3) мемлекеттік қызмет көрсетудің нәтижесін ХҚО-ға жіберу немесе көрсетілетін қызметті алушыға беру.</w:t>
      </w:r>
      <w:r>
        <w:br/>
      </w:r>
      <w:r>
        <w:rPr>
          <w:rFonts w:ascii="Times New Roman"/>
          <w:b w:val="false"/>
          <w:i w:val="false"/>
          <w:color w:val="000000"/>
          <w:sz w:val="28"/>
        </w:rPr>
        <w:t>
 </w:t>
      </w:r>
    </w:p>
    <w:bookmarkEnd w:id="177"/>
    <w:bookmarkStart w:name="z266" w:id="178"/>
    <w:p>
      <w:pPr>
        <w:spacing w:after="0"/>
        <w:ind w:left="0"/>
        <w:jc w:val="left"/>
      </w:pPr>
      <w:r>
        <w:rPr>
          <w:rFonts w:ascii="Times New Roman"/>
          <w:b/>
          <w:i w:val="false"/>
          <w:color w:val="000000"/>
        </w:rPr>
        <w:t xml:space="preserve"> 
3. Мемлекеттік қызмет көрсету үрдісінде көрсетілетін қызметті берушінің құрылымдық бөлімшелерінің (қызметкерлерінің) іс-қимыл тәртібін сипаттау</w:t>
      </w:r>
    </w:p>
    <w:bookmarkEnd w:id="178"/>
    <w:bookmarkStart w:name="z267" w:id="179"/>
    <w:p>
      <w:pPr>
        <w:spacing w:after="0"/>
        <w:ind w:left="0"/>
        <w:jc w:val="both"/>
      </w:pPr>
      <w:r>
        <w:rPr>
          <w:rFonts w:ascii="Times New Roman"/>
          <w:b w:val="false"/>
          <w:i w:val="false"/>
          <w:color w:val="000000"/>
          <w:sz w:val="28"/>
        </w:rPr>
        <w:t>
      6. Көрсетілетін мемлекеттік қызмет үрдісіне қатысатын көрсетілетін қызмет берушінің құрылымдық бөлімшелерінің тізімі:</w:t>
      </w:r>
      <w:r>
        <w:br/>
      </w:r>
      <w:r>
        <w:rPr>
          <w:rFonts w:ascii="Times New Roman"/>
          <w:b w:val="false"/>
          <w:i w:val="false"/>
          <w:color w:val="000000"/>
          <w:sz w:val="28"/>
        </w:rPr>
        <w:t>
      1) көрсетілетін қызметті берушінің аудандық бөлімінің басшысы;</w:t>
      </w:r>
      <w:r>
        <w:br/>
      </w:r>
      <w:r>
        <w:rPr>
          <w:rFonts w:ascii="Times New Roman"/>
          <w:b w:val="false"/>
          <w:i w:val="false"/>
          <w:color w:val="000000"/>
          <w:sz w:val="28"/>
        </w:rPr>
        <w:t>
      2) көрсетілетін қызметті берушінің аудандық бөлімінің жауапты маманы;</w:t>
      </w:r>
      <w:r>
        <w:br/>
      </w:r>
      <w:r>
        <w:rPr>
          <w:rFonts w:ascii="Times New Roman"/>
          <w:b w:val="false"/>
          <w:i w:val="false"/>
          <w:color w:val="000000"/>
          <w:sz w:val="28"/>
        </w:rPr>
        <w:t>
      7. Көрсетілетін қызметті берушінің құрылымдық бөлімшелерінің (қызметкерлерінің) арасында өзара әрекет тәртібін сипаттау:</w:t>
      </w:r>
      <w:r>
        <w:br/>
      </w:r>
      <w:r>
        <w:rPr>
          <w:rFonts w:ascii="Times New Roman"/>
          <w:b w:val="false"/>
          <w:i w:val="false"/>
          <w:color w:val="000000"/>
          <w:sz w:val="28"/>
        </w:rPr>
        <w:t>
      Көрсетілетін қызметті алушыдан немесе ХҚО арқылы мемлекеттік қызметті көрсетуге өтініш пен қажетті құжаттар түскеннен кейін көрсетілетін қызметті берушінің аудандық бөлімінің жауапты маманы өтінішті Электрондық құжат айналымының бірыңғай жүйесінде тіркейді, ағымдағы тоқсанда көрсетілетін қызметті алушыға ағымдағы тоқсанда атаулы әлеуметтік көмек көрсетілгені туралы мәліметті немесе ағымдағы тоқсанда атаулы әлеуметтік көмек көрсету туралы мәліметтердің болмағандығын тексеруді жүзеге асыру, ағымдағы тоқсанда өтініш берушінің (отбасының) атаулы әлеуметтік көмек алушыларға тиесілігін (не тиесілі еместігін) растайтын анықтама растайтын анықтаманы дайындайды, көрсетілетін қызметті берушінің аудандық бөлім басшысының қолын қояды және мемлекеттік қызметтің нәтижесін ХҚО немесе көрсетілетін қызметті алушыға береді.</w:t>
      </w:r>
      <w:r>
        <w:br/>
      </w:r>
      <w:r>
        <w:rPr>
          <w:rFonts w:ascii="Times New Roman"/>
          <w:b w:val="false"/>
          <w:i w:val="false"/>
          <w:color w:val="000000"/>
          <w:sz w:val="28"/>
        </w:rPr>
        <w:t>
      Көрсетілетін қызметті берушіге салыстырып тексеру үшін құжаттар түпнұсқалар мен көшірмелерде ұсынылады, содан кейін құжаттардың түпнұсқалары мемлекеттік қызметті алушыға қайтарылады.</w:t>
      </w:r>
      <w:r>
        <w:br/>
      </w:r>
      <w:r>
        <w:rPr>
          <w:rFonts w:ascii="Times New Roman"/>
          <w:b w:val="false"/>
          <w:i w:val="false"/>
          <w:color w:val="000000"/>
          <w:sz w:val="28"/>
        </w:rPr>
        <w:t>
      8. Көрсетілетін қызметті берушіде құжаттарды қабылдау және мемлекеттік қызметтің нәтижесін беру – Қазақстан Республикасының еңбек заңнамасына сәйкес </w:t>
      </w:r>
      <w:r>
        <w:rPr>
          <w:rFonts w:ascii="Times New Roman"/>
          <w:b w:val="false"/>
          <w:i w:val="false"/>
          <w:color w:val="000000"/>
          <w:sz w:val="28"/>
        </w:rPr>
        <w:t>демалыс</w:t>
      </w:r>
      <w:r>
        <w:rPr>
          <w:rFonts w:ascii="Times New Roman"/>
          <w:b w:val="false"/>
          <w:i w:val="false"/>
          <w:color w:val="000000"/>
          <w:sz w:val="28"/>
        </w:rPr>
        <w:t xml:space="preserve"> және </w:t>
      </w:r>
      <w:r>
        <w:rPr>
          <w:rFonts w:ascii="Times New Roman"/>
          <w:b w:val="false"/>
          <w:i w:val="false"/>
          <w:color w:val="000000"/>
          <w:sz w:val="28"/>
        </w:rPr>
        <w:t>мереке күндерін</w:t>
      </w:r>
      <w:r>
        <w:rPr>
          <w:rFonts w:ascii="Times New Roman"/>
          <w:b w:val="false"/>
          <w:i w:val="false"/>
          <w:color w:val="000000"/>
          <w:sz w:val="28"/>
        </w:rPr>
        <w:t xml:space="preserve"> қоспағанда, дүйсенбіден бастап жұманы қоса алғанда, сағат 9.00-ден 18.00-ға дейін, түскі үзіліс сағат 13.00-ден 14.00-ге дейін жүзеге асырылады.</w:t>
      </w:r>
      <w:r>
        <w:br/>
      </w:r>
      <w:r>
        <w:rPr>
          <w:rFonts w:ascii="Times New Roman"/>
          <w:b w:val="false"/>
          <w:i w:val="false"/>
          <w:color w:val="000000"/>
          <w:sz w:val="28"/>
        </w:rPr>
        <w:t>
      Мемлекеттік көрсетілетін қызмет алдын ала жазылусыз және жеделдетіп қызмет көрсетусіз кезек тәртібімен көрсетіледі.</w:t>
      </w:r>
      <w:r>
        <w:br/>
      </w:r>
      <w:r>
        <w:rPr>
          <w:rFonts w:ascii="Times New Roman"/>
          <w:b w:val="false"/>
          <w:i w:val="false"/>
          <w:color w:val="000000"/>
          <w:sz w:val="28"/>
        </w:rPr>
        <w:t>
      9. Мемлекеттік қызметті көрсету мерзімі:</w:t>
      </w:r>
      <w:r>
        <w:br/>
      </w:r>
      <w:r>
        <w:rPr>
          <w:rFonts w:ascii="Times New Roman"/>
          <w:b w:val="false"/>
          <w:i w:val="false"/>
          <w:color w:val="000000"/>
          <w:sz w:val="28"/>
        </w:rPr>
        <w:t>
      1) көрсетілетін қызметті берушіге көрсетілетін қызметті алушы құжаттардың топтамасын тапсырған сәттен бастап 15 минуттан аспайды;</w:t>
      </w:r>
      <w:r>
        <w:br/>
      </w:r>
      <w:r>
        <w:rPr>
          <w:rFonts w:ascii="Times New Roman"/>
          <w:b w:val="false"/>
          <w:i w:val="false"/>
          <w:color w:val="000000"/>
          <w:sz w:val="28"/>
        </w:rPr>
        <w:t>
      ХҚО-ға – 3 (үш) жұмыс күні (құжаттарды ХҚО-ға қабылдаған күн мемлекеттік қызметті көрсету мерзіміне кірмейді);</w:t>
      </w:r>
      <w:r>
        <w:br/>
      </w:r>
      <w:r>
        <w:rPr>
          <w:rFonts w:ascii="Times New Roman"/>
          <w:b w:val="false"/>
          <w:i w:val="false"/>
          <w:color w:val="000000"/>
          <w:sz w:val="28"/>
        </w:rPr>
        <w:t>
      2) көрсетілетін қызметті алушы жүгінген күні сол жерде құжаттардың топтамасын тапсыру үшін күтудің рұқсат етілген ең ұзақ уақыты бір көрсетілетін қызметті алушыға қызмет көрсетуге 15 минуттан асырмай есептегенде, кезектегі адамдардың санына байланысты;</w:t>
      </w:r>
      <w:r>
        <w:br/>
      </w:r>
      <w:r>
        <w:rPr>
          <w:rFonts w:ascii="Times New Roman"/>
          <w:b w:val="false"/>
          <w:i w:val="false"/>
          <w:color w:val="000000"/>
          <w:sz w:val="28"/>
        </w:rPr>
        <w:t>
      3) көрсетілетін қызметті алушыға қызмет көрсетудің рұқсат етілген ең ұзақ уақыты – 15 минут.</w:t>
      </w:r>
      <w:r>
        <w:br/>
      </w:r>
      <w:r>
        <w:rPr>
          <w:rFonts w:ascii="Times New Roman"/>
          <w:b w:val="false"/>
          <w:i w:val="false"/>
          <w:color w:val="000000"/>
          <w:sz w:val="28"/>
        </w:rPr>
        <w:t>
      10. Көрсетілетін қызметті берушінің құрылымдық қызметкерлерінің арасында өзара әрекет тәртібін сипаттау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блок-сызбаға сәйкес келтірілген.</w:t>
      </w:r>
      <w:r>
        <w:br/>
      </w:r>
      <w:r>
        <w:rPr>
          <w:rFonts w:ascii="Times New Roman"/>
          <w:b w:val="false"/>
          <w:i w:val="false"/>
          <w:color w:val="000000"/>
          <w:sz w:val="28"/>
        </w:rPr>
        <w:t>
 </w:t>
      </w:r>
    </w:p>
    <w:bookmarkEnd w:id="179"/>
    <w:bookmarkStart w:name="z268" w:id="180"/>
    <w:p>
      <w:pPr>
        <w:spacing w:after="0"/>
        <w:ind w:left="0"/>
        <w:jc w:val="left"/>
      </w:pPr>
      <w:r>
        <w:rPr>
          <w:rFonts w:ascii="Times New Roman"/>
          <w:b/>
          <w:i w:val="false"/>
          <w:color w:val="000000"/>
        </w:rPr>
        <w:t xml:space="preserve"> 
4. Мемлекеттік қызмет көрсету үрдісінде халыққа қызмет көрсету орталығымен өзара әрекет тәртібін сипаттау</w:t>
      </w:r>
    </w:p>
    <w:bookmarkEnd w:id="180"/>
    <w:bookmarkStart w:name="z269" w:id="181"/>
    <w:p>
      <w:pPr>
        <w:spacing w:after="0"/>
        <w:ind w:left="0"/>
        <w:jc w:val="both"/>
      </w:pPr>
      <w:r>
        <w:rPr>
          <w:rFonts w:ascii="Times New Roman"/>
          <w:b w:val="false"/>
          <w:i w:val="false"/>
          <w:color w:val="000000"/>
          <w:sz w:val="28"/>
        </w:rPr>
        <w:t>
      11. Құжаттарды қабылдау және мемлекеттік қызметті көрсету нәтижесін беру ХҚО-да – Қазақстан Республикасының еңбек заңнамасына сәйкес </w:t>
      </w:r>
      <w:r>
        <w:rPr>
          <w:rFonts w:ascii="Times New Roman"/>
          <w:b w:val="false"/>
          <w:i w:val="false"/>
          <w:color w:val="000000"/>
          <w:sz w:val="28"/>
        </w:rPr>
        <w:t>демалыс</w:t>
      </w:r>
      <w:r>
        <w:rPr>
          <w:rFonts w:ascii="Times New Roman"/>
          <w:b w:val="false"/>
          <w:i w:val="false"/>
          <w:color w:val="000000"/>
          <w:sz w:val="28"/>
        </w:rPr>
        <w:t xml:space="preserve"> және </w:t>
      </w:r>
      <w:r>
        <w:rPr>
          <w:rFonts w:ascii="Times New Roman"/>
          <w:b w:val="false"/>
          <w:i w:val="false"/>
          <w:color w:val="000000"/>
          <w:sz w:val="28"/>
        </w:rPr>
        <w:t>мереке күндерінен</w:t>
      </w:r>
      <w:r>
        <w:rPr>
          <w:rFonts w:ascii="Times New Roman"/>
          <w:b w:val="false"/>
          <w:i w:val="false"/>
          <w:color w:val="000000"/>
          <w:sz w:val="28"/>
        </w:rPr>
        <w:t xml:space="preserve"> басқа, дүйсенбіден бастап сенбіні қоса алғанда, жұмыс кестесіне сәйкес сағат 9.00-ден 20.00-ге дейін түскі үзіліссіз.</w:t>
      </w:r>
      <w:r>
        <w:br/>
      </w:r>
      <w:r>
        <w:rPr>
          <w:rFonts w:ascii="Times New Roman"/>
          <w:b w:val="false"/>
          <w:i w:val="false"/>
          <w:color w:val="000000"/>
          <w:sz w:val="28"/>
        </w:rPr>
        <w:t>
      Қабылдау алдын ала жазылусыз және жеделдетіп қызмет көрсетусіз «электрондық кезек» тәртібінде жүзеге асырылады. Көрсетілетін қызметті алушының қалауы бойынша портал арқылы электрондық кезекті «броньдауға» болады.</w:t>
      </w:r>
      <w:r>
        <w:br/>
      </w:r>
      <w:r>
        <w:rPr>
          <w:rFonts w:ascii="Times New Roman"/>
          <w:b w:val="false"/>
          <w:i w:val="false"/>
          <w:color w:val="000000"/>
          <w:sz w:val="28"/>
        </w:rPr>
        <w:t>
      Құжаттарды ХҚО-ға тапсырған жағдайда – салыстырып тексеру үшін құжаттың түпнұсқасы және көшірмесі ұсынылады, содан кейін құжаттың түпнұсқасы көрсетілетін қызметті алушыға қайтарылады.</w:t>
      </w:r>
      <w:r>
        <w:br/>
      </w:r>
      <w:r>
        <w:rPr>
          <w:rFonts w:ascii="Times New Roman"/>
          <w:b w:val="false"/>
          <w:i w:val="false"/>
          <w:color w:val="000000"/>
          <w:sz w:val="28"/>
        </w:rPr>
        <w:t>
      Мемлекеттік қызметті көрсетуге қажетті құжаттарды ХҚО арқылы қабылдау кезінде көрсетілетін қызметті алушыға тиісті құжаттардың қабылданғаны туралы:</w:t>
      </w:r>
      <w:r>
        <w:br/>
      </w:r>
      <w:r>
        <w:rPr>
          <w:rFonts w:ascii="Times New Roman"/>
          <w:b w:val="false"/>
          <w:i w:val="false"/>
          <w:color w:val="000000"/>
          <w:sz w:val="28"/>
        </w:rPr>
        <w:t>
      1) өтініштің нөмірі мен қабылданған күні көрсетілген өтініш;</w:t>
      </w:r>
      <w:r>
        <w:br/>
      </w:r>
      <w:r>
        <w:rPr>
          <w:rFonts w:ascii="Times New Roman"/>
          <w:b w:val="false"/>
          <w:i w:val="false"/>
          <w:color w:val="000000"/>
          <w:sz w:val="28"/>
        </w:rPr>
        <w:t>
      2) сұрау салынған мемлекеттік көрсетілетін қызмет түрі;</w:t>
      </w:r>
      <w:r>
        <w:br/>
      </w:r>
      <w:r>
        <w:rPr>
          <w:rFonts w:ascii="Times New Roman"/>
          <w:b w:val="false"/>
          <w:i w:val="false"/>
          <w:color w:val="000000"/>
          <w:sz w:val="28"/>
        </w:rPr>
        <w:t>
      3) қоса берілген құжаттардың саны мен атауы;</w:t>
      </w:r>
      <w:r>
        <w:br/>
      </w:r>
      <w:r>
        <w:rPr>
          <w:rFonts w:ascii="Times New Roman"/>
          <w:b w:val="false"/>
          <w:i w:val="false"/>
          <w:color w:val="000000"/>
          <w:sz w:val="28"/>
        </w:rPr>
        <w:t>
      4) құжаттардың берілетін күні (уақыты) мен орны;</w:t>
      </w:r>
      <w:r>
        <w:br/>
      </w:r>
      <w:r>
        <w:rPr>
          <w:rFonts w:ascii="Times New Roman"/>
          <w:b w:val="false"/>
          <w:i w:val="false"/>
          <w:color w:val="000000"/>
          <w:sz w:val="28"/>
        </w:rPr>
        <w:t>
      5) ХҚО-ң құжаттарды ресімдеуге өтінішті қабылдаған қызметкерінің тегі, аты, әкесінің аты;</w:t>
      </w:r>
      <w:r>
        <w:br/>
      </w:r>
      <w:r>
        <w:rPr>
          <w:rFonts w:ascii="Times New Roman"/>
          <w:b w:val="false"/>
          <w:i w:val="false"/>
          <w:color w:val="000000"/>
          <w:sz w:val="28"/>
        </w:rPr>
        <w:t>
      6) 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көрсетілген қолхат беріледі.</w:t>
      </w:r>
      <w:r>
        <w:br/>
      </w:r>
      <w:r>
        <w:rPr>
          <w:rFonts w:ascii="Times New Roman"/>
          <w:b w:val="false"/>
          <w:i w:val="false"/>
          <w:color w:val="000000"/>
          <w:sz w:val="28"/>
        </w:rPr>
        <w:t>
      Көрсетілетін қызметті берушінің аудандық бөлімі, ХҚО мемлекеттік қызмет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r>
        <w:br/>
      </w:r>
      <w:r>
        <w:rPr>
          <w:rFonts w:ascii="Times New Roman"/>
          <w:b w:val="false"/>
          <w:i w:val="false"/>
          <w:color w:val="000000"/>
          <w:sz w:val="28"/>
        </w:rPr>
        <w:t>
      Көрсетілетін қызметті алушы осы көрсетілетін мемлекеттік қызмет стандартының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 құжаттардың топтамасын толық ұсынбаған жағдайда, ХҚО қызметкері құжаттарды қабылдаудан бас тарту туралы қолхат береді.</w:t>
      </w:r>
      <w:r>
        <w:br/>
      </w:r>
      <w:r>
        <w:rPr>
          <w:rFonts w:ascii="Times New Roman"/>
          <w:b w:val="false"/>
          <w:i w:val="false"/>
          <w:color w:val="000000"/>
          <w:sz w:val="28"/>
        </w:rPr>
        <w:t>
      12. Дайын құжаттарды беруді жеке куәлікті көрсеткен жағдайда қолхат негізінде онда көрсетілген мерзімде ХҚО-ң қызметкері жүзеге асырады.</w:t>
      </w:r>
      <w:r>
        <w:br/>
      </w:r>
      <w:r>
        <w:rPr>
          <w:rFonts w:ascii="Times New Roman"/>
          <w:b w:val="false"/>
          <w:i w:val="false"/>
          <w:color w:val="000000"/>
          <w:sz w:val="28"/>
        </w:rPr>
        <w:t>
      13. Денсаулық жағдайына байланысты ХҚО-ға өзі баруға мүмкіндігі жоқ көрсетілетін қызметті алушылардың мемлекеттік қызмет көрсетуге қажетті құжаттарды қабылдауды ХҚО қызметкері көрсетілетін қызметті алушының тұрғылықты жеріне барып жүргізеді.</w:t>
      </w:r>
      <w:r>
        <w:br/>
      </w:r>
      <w:r>
        <w:rPr>
          <w:rFonts w:ascii="Times New Roman"/>
          <w:b w:val="false"/>
          <w:i w:val="false"/>
          <w:color w:val="000000"/>
          <w:sz w:val="28"/>
        </w:rPr>
        <w:t>
      14. Көрсетілетін қызметті алушының мемлекеттік қызмет көрсетудің мәртебесі туралы ақпаратты көрсетілетін қызметті алушының анықтамалық қызметтері, сондай-ақ мемлекеттік қызметтер көрсету мәселелері жөніндегі бірыңғай байланыс орталығы арқылы алуға мүмкіндігі бар.</w:t>
      </w:r>
      <w:r>
        <w:br/>
      </w:r>
      <w:r>
        <w:rPr>
          <w:rFonts w:ascii="Times New Roman"/>
          <w:b w:val="false"/>
          <w:i w:val="false"/>
          <w:color w:val="000000"/>
          <w:sz w:val="28"/>
        </w:rPr>
        <w:t>
      15. Мемлекеттік қызмет көрсету процесінде көрсетілетін қызмет берушінің құрылымдық бөлімдерінің (қызметкерлерінің) өзара әрекеті, сондай-ақ ХҚО-мен өзара әрекет тәртібі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сызба түрінде толық сипатталған.</w:t>
      </w:r>
      <w:r>
        <w:br/>
      </w:r>
      <w:r>
        <w:rPr>
          <w:rFonts w:ascii="Times New Roman"/>
          <w:b w:val="false"/>
          <w:i w:val="false"/>
          <w:color w:val="000000"/>
          <w:sz w:val="28"/>
        </w:rPr>
        <w:t>
</w:t>
      </w:r>
      <w:r>
        <w:rPr>
          <w:rFonts w:ascii="Times New Roman"/>
          <w:b w:val="false"/>
          <w:i w:val="false"/>
          <w:color w:val="000000"/>
          <w:sz w:val="28"/>
        </w:rPr>
        <w:t>
      16. Мемлекеттік қызмет көрсету процесінде рәсімдердің (іс-қимылдардың) жүйелілігін, көрсетілетін қызметті берушінің құрылымдық бөлімшелерінің (қызметкерлерінің) өзара іс-қимылдарының толық сипаттамасы, сонымен қатар өзге көрсетілетін қызметті берушілермен және (немесе) халыққа қызмет көрсету орталығымен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r>
        <w:rPr>
          <w:rFonts w:ascii="Times New Roman"/>
          <w:b w:val="false"/>
          <w:i w:val="false"/>
          <w:color w:val="ff0000"/>
          <w:sz w:val="28"/>
        </w:rPr>
        <w:t xml:space="preserve">     Ескерту. Регламент 16-тармақпен толықтырылды - Алматы қаласы әкімдігінің 28.10.2014 № 4/886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bookmarkEnd w:id="1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70" w:id="182"/>
          <w:p>
            <w:pPr>
              <w:spacing w:after="20"/>
              <w:ind w:left="20"/>
              <w:jc w:val="both"/>
            </w:pPr>
            <w:r>
              <w:rPr>
                <w:rFonts w:ascii="Times New Roman"/>
                <w:b w:val="false"/>
                <w:i w:val="false"/>
                <w:color w:val="000000"/>
                <w:sz w:val="20"/>
              </w:rPr>
              <w:t>
«Өтініш берушінің (отбасының)</w:t>
            </w:r>
            <w:r>
              <w:br/>
            </w:r>
            <w:r>
              <w:rPr>
                <w:rFonts w:ascii="Times New Roman"/>
                <w:b w:val="false"/>
                <w:i w:val="false"/>
                <w:color w:val="000000"/>
                <w:sz w:val="20"/>
              </w:rPr>
              <w:t>
атаулы әлеуметтік көмек</w:t>
            </w:r>
            <w:r>
              <w:br/>
            </w:r>
            <w:r>
              <w:rPr>
                <w:rFonts w:ascii="Times New Roman"/>
                <w:b w:val="false"/>
                <w:i w:val="false"/>
                <w:color w:val="000000"/>
                <w:sz w:val="20"/>
              </w:rPr>
              <w:t>
алушыларға тиесілігін растайтын</w:t>
            </w:r>
            <w:r>
              <w:br/>
            </w:r>
            <w:r>
              <w:rPr>
                <w:rFonts w:ascii="Times New Roman"/>
                <w:b w:val="false"/>
                <w:i w:val="false"/>
                <w:color w:val="000000"/>
                <w:sz w:val="20"/>
              </w:rPr>
              <w:t>
анықтама беру» мемлекеттік</w:t>
            </w:r>
            <w:r>
              <w:br/>
            </w:r>
            <w:r>
              <w:rPr>
                <w:rFonts w:ascii="Times New Roman"/>
                <w:b w:val="false"/>
                <w:i w:val="false"/>
                <w:color w:val="000000"/>
                <w:sz w:val="20"/>
              </w:rPr>
              <w:t>
қызмет регламентіне 1 қосымша</w:t>
            </w:r>
          </w:p>
          <w:bookmarkEnd w:id="182"/>
        </w:tc>
      </w:tr>
    </w:tbl>
    <w:bookmarkStart w:name="z271" w:id="183"/>
    <w:p>
      <w:pPr>
        <w:spacing w:after="0"/>
        <w:ind w:left="0"/>
        <w:jc w:val="left"/>
      </w:pPr>
      <w:r>
        <w:rPr>
          <w:rFonts w:ascii="Times New Roman"/>
          <w:b/>
          <w:i w:val="false"/>
          <w:color w:val="000000"/>
        </w:rPr>
        <w:t xml:space="preserve"> 
Көрсететін қызмет берушінің функционалдық өзара әрекеттесу диаграммасы</w:t>
      </w:r>
    </w:p>
    <w:bookmarkEnd w:id="183"/>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42926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90" w:id="184"/>
          <w:p>
            <w:pPr>
              <w:spacing w:after="20"/>
              <w:ind w:left="20"/>
              <w:jc w:val="both"/>
            </w:pPr>
            <w:r>
              <w:rPr>
                <w:rFonts w:ascii="Times New Roman"/>
                <w:b w:val="false"/>
                <w:i w:val="false"/>
                <w:color w:val="000000"/>
                <w:sz w:val="20"/>
              </w:rPr>
              <w:t>
«Өтініш берушінің (отбасының)</w:t>
            </w:r>
            <w:r>
              <w:br/>
            </w:r>
            <w:r>
              <w:rPr>
                <w:rFonts w:ascii="Times New Roman"/>
                <w:b w:val="false"/>
                <w:i w:val="false"/>
                <w:color w:val="000000"/>
                <w:sz w:val="20"/>
              </w:rPr>
              <w:t>
атаулы әлеуметтік көмек</w:t>
            </w:r>
            <w:r>
              <w:br/>
            </w:r>
            <w:r>
              <w:rPr>
                <w:rFonts w:ascii="Times New Roman"/>
                <w:b w:val="false"/>
                <w:i w:val="false"/>
                <w:color w:val="000000"/>
                <w:sz w:val="20"/>
              </w:rPr>
              <w:t>
алушыларға тиесілігін растайтын</w:t>
            </w:r>
            <w:r>
              <w:br/>
            </w:r>
            <w:r>
              <w:rPr>
                <w:rFonts w:ascii="Times New Roman"/>
                <w:b w:val="false"/>
                <w:i w:val="false"/>
                <w:color w:val="000000"/>
                <w:sz w:val="20"/>
              </w:rPr>
              <w:t>
анықтама беру» мемлекеттік</w:t>
            </w:r>
            <w:r>
              <w:br/>
            </w:r>
            <w:r>
              <w:rPr>
                <w:rFonts w:ascii="Times New Roman"/>
                <w:b w:val="false"/>
                <w:i w:val="false"/>
                <w:color w:val="000000"/>
                <w:sz w:val="20"/>
              </w:rPr>
              <w:t>
қызмет регламентіне 2 қосымша</w:t>
            </w:r>
          </w:p>
          <w:bookmarkEnd w:id="184"/>
        </w:tc>
      </w:tr>
    </w:tbl>
    <w:bookmarkStart w:name="z273" w:id="185"/>
    <w:p>
      <w:pPr>
        <w:spacing w:after="0"/>
        <w:ind w:left="0"/>
        <w:jc w:val="left"/>
      </w:pPr>
      <w:r>
        <w:rPr>
          <w:rFonts w:ascii="Times New Roman"/>
          <w:b/>
          <w:i w:val="false"/>
          <w:color w:val="000000"/>
        </w:rPr>
        <w:t xml:space="preserve"> 
ХҚО және көрсететін қызмет берушінің өзара әрекеттестік функционалды диаграмма</w:t>
      </w:r>
    </w:p>
    <w:bookmarkEnd w:id="185"/>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37465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54" w:id="186"/>
          <w:p>
            <w:pPr>
              <w:spacing w:after="20"/>
              <w:ind w:left="20"/>
              <w:jc w:val="both"/>
            </w:pPr>
            <w:r>
              <w:rPr>
                <w:rFonts w:ascii="Times New Roman"/>
                <w:b w:val="false"/>
                <w:i w:val="false"/>
                <w:color w:val="000000"/>
                <w:sz w:val="20"/>
              </w:rPr>
              <w:t>
«Өтініш берушінің(отбасының)</w:t>
            </w:r>
            <w:r>
              <w:br/>
            </w:r>
            <w:r>
              <w:rPr>
                <w:rFonts w:ascii="Times New Roman"/>
                <w:b w:val="false"/>
                <w:i w:val="false"/>
                <w:color w:val="000000"/>
                <w:sz w:val="20"/>
              </w:rPr>
              <w:t>
атаулы әлеуметтік көмек</w:t>
            </w:r>
            <w:r>
              <w:br/>
            </w:r>
            <w:r>
              <w:rPr>
                <w:rFonts w:ascii="Times New Roman"/>
                <w:b w:val="false"/>
                <w:i w:val="false"/>
                <w:color w:val="000000"/>
                <w:sz w:val="20"/>
              </w:rPr>
              <w:t>
алушыларға тиесілігін</w:t>
            </w:r>
            <w:r>
              <w:br/>
            </w:r>
            <w:r>
              <w:rPr>
                <w:rFonts w:ascii="Times New Roman"/>
                <w:b w:val="false"/>
                <w:i w:val="false"/>
                <w:color w:val="000000"/>
                <w:sz w:val="20"/>
              </w:rPr>
              <w:t>
растайтын анықтама беру»</w:t>
            </w:r>
            <w:r>
              <w:br/>
            </w:r>
            <w:r>
              <w:rPr>
                <w:rFonts w:ascii="Times New Roman"/>
                <w:b w:val="false"/>
                <w:i w:val="false"/>
                <w:color w:val="000000"/>
                <w:sz w:val="20"/>
              </w:rPr>
              <w:t>
мемлекеттік қызмет</w:t>
            </w:r>
            <w:r>
              <w:br/>
            </w:r>
            <w:r>
              <w:rPr>
                <w:rFonts w:ascii="Times New Roman"/>
                <w:b w:val="false"/>
                <w:i w:val="false"/>
                <w:color w:val="000000"/>
                <w:sz w:val="20"/>
              </w:rPr>
              <w:t>
регламентіне 3 қосымша</w:t>
            </w:r>
          </w:p>
          <w:bookmarkEnd w:id="186"/>
        </w:tc>
      </w:tr>
    </w:tbl>
    <w:p>
      <w:pPr>
        <w:spacing w:after="0"/>
        <w:ind w:left="0"/>
        <w:jc w:val="left"/>
      </w:pPr>
      <w:r>
        <w:rPr>
          <w:rFonts w:ascii="Times New Roman"/>
          <w:b/>
          <w:i w:val="false"/>
          <w:color w:val="000000"/>
        </w:rPr>
        <w:t xml:space="preserve"> Мемлекеттік қызметті көрсетудің бизнес–үдерістерінің анықтамалығы</w:t>
      </w:r>
    </w:p>
    <w:p>
      <w:pPr>
        <w:spacing w:after="0"/>
        <w:ind w:left="0"/>
        <w:jc w:val="both"/>
      </w:pPr>
      <w:r>
        <w:rPr>
          <w:rFonts w:ascii="Times New Roman"/>
          <w:b w:val="false"/>
          <w:i w:val="false"/>
          <w:color w:val="ff0000"/>
          <w:sz w:val="28"/>
        </w:rPr>
        <w:t xml:space="preserve">     Ескерту. Регламент 3-қосымшамен толықтырылды - Алматы қаласы әкімдігінің 28.10.2014 № 4/886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40386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74" w:id="187"/>
          <w:p>
            <w:pPr>
              <w:spacing w:after="20"/>
              <w:ind w:left="20"/>
              <w:jc w:val="both"/>
            </w:pPr>
            <w:r>
              <w:rPr>
                <w:rFonts w:ascii="Times New Roman"/>
                <w:b w:val="false"/>
                <w:i w:val="false"/>
                <w:color w:val="000000"/>
                <w:sz w:val="20"/>
              </w:rPr>
              <w:t xml:space="preserve">
Алматы қаласы әкімдігінің </w:t>
            </w:r>
            <w:r>
              <w:br/>
            </w:r>
            <w:r>
              <w:rPr>
                <w:rFonts w:ascii="Times New Roman"/>
                <w:b w:val="false"/>
                <w:i w:val="false"/>
                <w:color w:val="000000"/>
                <w:sz w:val="20"/>
              </w:rPr>
              <w:t>
2014 жылғы «11» сәуірдегі № 2/236</w:t>
            </w:r>
            <w:r>
              <w:br/>
            </w:r>
            <w:r>
              <w:rPr>
                <w:rFonts w:ascii="Times New Roman"/>
                <w:b w:val="false"/>
                <w:i w:val="false"/>
                <w:color w:val="000000"/>
                <w:sz w:val="20"/>
              </w:rPr>
              <w:t>
қаулысымен бекітілген</w:t>
            </w:r>
          </w:p>
          <w:bookmarkEnd w:id="187"/>
        </w:tc>
      </w:tr>
    </w:tbl>
    <w:bookmarkStart w:name="z275" w:id="188"/>
    <w:p>
      <w:pPr>
        <w:spacing w:after="0"/>
        <w:ind w:left="0"/>
        <w:jc w:val="left"/>
      </w:pPr>
      <w:r>
        <w:rPr>
          <w:rFonts w:ascii="Times New Roman"/>
          <w:b/>
          <w:i w:val="false"/>
          <w:color w:val="000000"/>
        </w:rPr>
        <w:t xml:space="preserve"> 
«Үйде оқитын мүгедек балаларға материалдық қамсыздандыруды тағайындау» мемлекеттік көрсетілетін қызмет регламенті</w:t>
      </w:r>
      <w:r>
        <w:br/>
      </w:r>
      <w:r>
        <w:rPr>
          <w:rFonts w:ascii="Times New Roman"/>
          <w:b/>
          <w:i w:val="false"/>
          <w:color w:val="000000"/>
        </w:rPr>
        <w:t>
</w:t>
      </w:r>
      <w:r>
        <w:rPr>
          <w:rFonts w:ascii="Times New Roman"/>
          <w:b/>
          <w:i w:val="false"/>
          <w:color w:val="000000"/>
        </w:rPr>
        <w:t>
1. Жалпы ережелер</w:t>
      </w:r>
    </w:p>
    <w:bookmarkEnd w:id="188"/>
    <w:bookmarkStart w:name="z277" w:id="189"/>
    <w:p>
      <w:pPr>
        <w:spacing w:after="0"/>
        <w:ind w:left="0"/>
        <w:jc w:val="both"/>
      </w:pPr>
      <w:r>
        <w:rPr>
          <w:rFonts w:ascii="Times New Roman"/>
          <w:b w:val="false"/>
          <w:i w:val="false"/>
          <w:color w:val="000000"/>
          <w:sz w:val="28"/>
        </w:rPr>
        <w:t>
      1. «Үйде оқитын мүгедек балаларға материалдық қамсыздандыруды тағайындау» мемлекеттік көрсетілетін қызметі (бұдан әрі – мемлекеттік көрсетілетін қызмет) Алматы қалалық Жұмыспен қамту және әлеуметтік бағдарламалар басқармасымен (бұдан әрі – көрсетілетін қызметті беруші) көрсетіледі.</w:t>
      </w:r>
      <w:r>
        <w:br/>
      </w:r>
      <w:r>
        <w:rPr>
          <w:rFonts w:ascii="Times New Roman"/>
          <w:b w:val="false"/>
          <w:i w:val="false"/>
          <w:color w:val="000000"/>
          <w:sz w:val="28"/>
        </w:rPr>
        <w:t>
      Өтініштерді қабылдау және мемлекеттік қызмет көрсетудің нәтижесін беру:</w:t>
      </w:r>
      <w:r>
        <w:br/>
      </w:r>
      <w:r>
        <w:rPr>
          <w:rFonts w:ascii="Times New Roman"/>
          <w:b w:val="false"/>
          <w:i w:val="false"/>
          <w:color w:val="000000"/>
          <w:sz w:val="28"/>
        </w:rPr>
        <w:t>
      1) көрсетілетін қызмет берушінің аудандық бөлімдері;</w:t>
      </w:r>
      <w:r>
        <w:br/>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ХҚО) арқылы жүзеге асырылады;</w:t>
      </w:r>
      <w:r>
        <w:br/>
      </w:r>
      <w:r>
        <w:rPr>
          <w:rFonts w:ascii="Times New Roman"/>
          <w:b w:val="false"/>
          <w:i w:val="false"/>
          <w:color w:val="000000"/>
          <w:sz w:val="28"/>
        </w:rPr>
        <w:t>
      3) «электрондық үкімет» www.e.gov.kz веб-порталы арқылы (бұдан әрі – портал) баламалы негізде жүзеге асырылады.</w:t>
      </w:r>
      <w:r>
        <w:br/>
      </w:r>
      <w:r>
        <w:rPr>
          <w:rFonts w:ascii="Times New Roman"/>
          <w:b w:val="false"/>
          <w:i w:val="false"/>
          <w:color w:val="000000"/>
          <w:sz w:val="28"/>
        </w:rPr>
        <w:t>
      2. Мемлекеттік қызметті көрсету нысаны: электрондық және (немесе) қағаз түрінде.</w:t>
      </w:r>
      <w:r>
        <w:br/>
      </w:r>
      <w:r>
        <w:rPr>
          <w:rFonts w:ascii="Times New Roman"/>
          <w:b w:val="false"/>
          <w:i w:val="false"/>
          <w:color w:val="000000"/>
          <w:sz w:val="28"/>
        </w:rPr>
        <w:t>
      3. Мемлекеттік қызмет көрсетудің нәтижесі: үйде оқитын мүгедек балаларды материалдық қамтамасыз етуді тағайындау туралы хабарлама (бұдан әрі – материалдық қамтамасыз ету).</w:t>
      </w:r>
      <w:r>
        <w:br/>
      </w:r>
      <w:r>
        <w:rPr>
          <w:rFonts w:ascii="Times New Roman"/>
          <w:b w:val="false"/>
          <w:i w:val="false"/>
          <w:color w:val="000000"/>
          <w:sz w:val="28"/>
        </w:rPr>
        <w:t>
 </w:t>
      </w:r>
    </w:p>
    <w:bookmarkEnd w:id="189"/>
    <w:bookmarkStart w:name="z278" w:id="190"/>
    <w:p>
      <w:pPr>
        <w:spacing w:after="0"/>
        <w:ind w:left="0"/>
        <w:jc w:val="left"/>
      </w:pPr>
      <w:r>
        <w:rPr>
          <w:rFonts w:ascii="Times New Roman"/>
          <w:b/>
          <w:i w:val="false"/>
          <w:color w:val="000000"/>
        </w:rPr>
        <w:t xml:space="preserve"> 
2. Мемлекеттік қызмет көрсету үрдісінде көрсетілетін қызметті берушінің құрылымдық бөлімшелерінің (қызметкерлерінің) іс-әрекет тәртібін сипаттау</w:t>
      </w:r>
    </w:p>
    <w:bookmarkEnd w:id="190"/>
    <w:bookmarkStart w:name="z279" w:id="191"/>
    <w:p>
      <w:pPr>
        <w:spacing w:after="0"/>
        <w:ind w:left="0"/>
        <w:jc w:val="both"/>
      </w:pPr>
      <w:r>
        <w:rPr>
          <w:rFonts w:ascii="Times New Roman"/>
          <w:b w:val="false"/>
          <w:i w:val="false"/>
          <w:color w:val="000000"/>
          <w:sz w:val="28"/>
        </w:rPr>
        <w:t>
      4. Көрсетілетін қызметті берушімен көрсетілетін қызметті алушыдан мемлекеттік қызметті көрсету үшін Қазақстан Республикасы Үкіметінің 2014 жылғы 11 наурызда № 217 қаулысымен бекітілген «Үйде оқитын мүгедек балаларға материалдық қамсыздандыруды тағайындау» мемлекеттік көрсетілетін қызмет стандартының (бұдан әрі – Стандарт) </w:t>
      </w:r>
      <w:r>
        <w:rPr>
          <w:rFonts w:ascii="Times New Roman"/>
          <w:b w:val="false"/>
          <w:i w:val="false"/>
          <w:color w:val="000000"/>
          <w:sz w:val="28"/>
        </w:rPr>
        <w:t>9 тармағымен</w:t>
      </w:r>
      <w:r>
        <w:rPr>
          <w:rFonts w:ascii="Times New Roman"/>
          <w:b w:val="false"/>
          <w:i w:val="false"/>
          <w:color w:val="000000"/>
          <w:sz w:val="28"/>
        </w:rPr>
        <w:t xml:space="preserve"> көрсетілген қажетті құжаттарды немесе электрондық сұрау салуды алу мемлекеттік қызметті көрсету бойынша рәсімді (іс-әрекетті) бастауға негіз болып табылады.</w:t>
      </w:r>
      <w:r>
        <w:br/>
      </w:r>
      <w:r>
        <w:rPr>
          <w:rFonts w:ascii="Times New Roman"/>
          <w:b w:val="false"/>
          <w:i w:val="false"/>
          <w:color w:val="000000"/>
          <w:sz w:val="28"/>
        </w:rPr>
        <w:t>
      Көрсетілетін қызмет алушының ЭЦҚ болған жағдайда мемлекеттік қызметті портал арқылы электрондық түрде алуға мүмкіндігі бар.</w:t>
      </w:r>
      <w:r>
        <w:br/>
      </w:r>
      <w:r>
        <w:rPr>
          <w:rFonts w:ascii="Times New Roman"/>
          <w:b w:val="false"/>
          <w:i w:val="false"/>
          <w:color w:val="000000"/>
          <w:sz w:val="28"/>
        </w:rPr>
        <w:t>
      5. Мемлекеттік қызмет көрсету үрдісінің құрамына кіретін рәсімдер (іс-әрекеттер):</w:t>
      </w:r>
      <w:r>
        <w:br/>
      </w:r>
      <w:r>
        <w:rPr>
          <w:rFonts w:ascii="Times New Roman"/>
          <w:b w:val="false"/>
          <w:i w:val="false"/>
          <w:color w:val="000000"/>
          <w:sz w:val="28"/>
        </w:rPr>
        <w:t>
      1) көрсетілетін қызметті берушінің маманы немесе ХҚО қызметкерімен құжаттарды қабылдау және өтінішті тіркеу;</w:t>
      </w:r>
      <w:r>
        <w:br/>
      </w:r>
      <w:r>
        <w:rPr>
          <w:rFonts w:ascii="Times New Roman"/>
          <w:b w:val="false"/>
          <w:i w:val="false"/>
          <w:color w:val="000000"/>
          <w:sz w:val="28"/>
        </w:rPr>
        <w:t>
      2) көрсетілетін қызметті берушінің жауапты маманымен өтінішті қарау және ұсынылған құжаттарды тексеру;</w:t>
      </w:r>
      <w:r>
        <w:br/>
      </w:r>
      <w:r>
        <w:rPr>
          <w:rFonts w:ascii="Times New Roman"/>
          <w:b w:val="false"/>
          <w:i w:val="false"/>
          <w:color w:val="000000"/>
          <w:sz w:val="28"/>
        </w:rPr>
        <w:t>
      3) көрсетілетін қызметті берушінің жауапты маманымен мемлекеттік қызметтің нәтижесін рәсімдеу;</w:t>
      </w:r>
      <w:r>
        <w:br/>
      </w:r>
      <w:r>
        <w:rPr>
          <w:rFonts w:ascii="Times New Roman"/>
          <w:b w:val="false"/>
          <w:i w:val="false"/>
          <w:color w:val="000000"/>
          <w:sz w:val="28"/>
        </w:rPr>
        <w:t>
      4) мемлекеттік қызмет көрсетудің нәтижесін ХҚО-ға жіберу немесе көрсетілетін қызмет алушыға беру.</w:t>
      </w:r>
      <w:r>
        <w:br/>
      </w:r>
      <w:r>
        <w:rPr>
          <w:rFonts w:ascii="Times New Roman"/>
          <w:b w:val="false"/>
          <w:i w:val="false"/>
          <w:color w:val="000000"/>
          <w:sz w:val="28"/>
        </w:rPr>
        <w:t>
 </w:t>
      </w:r>
    </w:p>
    <w:bookmarkEnd w:id="191"/>
    <w:bookmarkStart w:name="z280" w:id="192"/>
    <w:p>
      <w:pPr>
        <w:spacing w:after="0"/>
        <w:ind w:left="0"/>
        <w:jc w:val="left"/>
      </w:pPr>
      <w:r>
        <w:rPr>
          <w:rFonts w:ascii="Times New Roman"/>
          <w:b/>
          <w:i w:val="false"/>
          <w:color w:val="000000"/>
        </w:rPr>
        <w:t xml:space="preserve"> 
3. Мемлекеттік қызмет көрсету үрдісінде көрсетілетін қызметті берушінің құрылымдық бөлімшелерінің (қызметкерлерінің) өзара әрекет тәртібін сипаттау</w:t>
      </w:r>
    </w:p>
    <w:bookmarkEnd w:id="192"/>
    <w:bookmarkStart w:name="z281" w:id="193"/>
    <w:p>
      <w:pPr>
        <w:spacing w:after="0"/>
        <w:ind w:left="0"/>
        <w:jc w:val="both"/>
      </w:pPr>
      <w:r>
        <w:rPr>
          <w:rFonts w:ascii="Times New Roman"/>
          <w:b w:val="false"/>
          <w:i w:val="false"/>
          <w:color w:val="000000"/>
          <w:sz w:val="28"/>
        </w:rPr>
        <w:t>
      6. Көрсетілетін мемлекеттік қызмет үрдісіне қатысатын көрсетілетін қызмет берушінің құрылымдық бөлімшелерінің тізімі:</w:t>
      </w:r>
      <w:r>
        <w:br/>
      </w:r>
      <w:r>
        <w:rPr>
          <w:rFonts w:ascii="Times New Roman"/>
          <w:b w:val="false"/>
          <w:i w:val="false"/>
          <w:color w:val="000000"/>
          <w:sz w:val="28"/>
        </w:rPr>
        <w:t>
      1) көрсетілетін қызметті берушінің аудандық бөлімінің маманы;</w:t>
      </w:r>
      <w:r>
        <w:br/>
      </w:r>
      <w:r>
        <w:rPr>
          <w:rFonts w:ascii="Times New Roman"/>
          <w:b w:val="false"/>
          <w:i w:val="false"/>
          <w:color w:val="000000"/>
          <w:sz w:val="28"/>
        </w:rPr>
        <w:t>
      2) көрсетілетін қызметті берушінің аудандық бөлімінің басшысы;</w:t>
      </w:r>
      <w:r>
        <w:br/>
      </w:r>
      <w:r>
        <w:rPr>
          <w:rFonts w:ascii="Times New Roman"/>
          <w:b w:val="false"/>
          <w:i w:val="false"/>
          <w:color w:val="000000"/>
          <w:sz w:val="28"/>
        </w:rPr>
        <w:t>
      3) көрсетілетін қызметті берушінің аудандық бөлімінің жауапты маманы.</w:t>
      </w:r>
      <w:r>
        <w:br/>
      </w:r>
      <w:r>
        <w:rPr>
          <w:rFonts w:ascii="Times New Roman"/>
          <w:b w:val="false"/>
          <w:i w:val="false"/>
          <w:color w:val="000000"/>
          <w:sz w:val="28"/>
        </w:rPr>
        <w:t>
      7. Көрсетілетін қызметті берушінің құрылымдық бөлімшелерінің (қызметкерлерінің) арасында өзара әрекет тәртібін сипаттау:</w:t>
      </w:r>
      <w:r>
        <w:br/>
      </w:r>
      <w:r>
        <w:rPr>
          <w:rFonts w:ascii="Times New Roman"/>
          <w:b w:val="false"/>
          <w:i w:val="false"/>
          <w:color w:val="000000"/>
          <w:sz w:val="28"/>
        </w:rPr>
        <w:t>
      1) көрсетілетін қызметті алушы қызмет алу үшін көрсетілетін қызметті берушінің аудандық бөліміне жүгінуі қажет, өзімен бірге өтініш пен қажетті құжаттардың түпнұсқалары болуы тиіс. Көрсетілетін қызметті алушының өтініші мен құжаттарының түпнұсқалылығы көрсетілетін қызметті берушінің аудандық бөлім маманымен тексеріледі;</w:t>
      </w:r>
      <w:r>
        <w:br/>
      </w:r>
      <w:r>
        <w:rPr>
          <w:rFonts w:ascii="Times New Roman"/>
          <w:b w:val="false"/>
          <w:i w:val="false"/>
          <w:color w:val="000000"/>
          <w:sz w:val="28"/>
        </w:rPr>
        <w:t>
      2) мемлекеттік қызметті көрсету үшін жергілікті атқару органның ақпараттық жүйесіне (бұдан әрі - ЖАО АЖ) көрсетілетін қызметті берушінің аудандық бөлім маманының жеке сәйкестендіру нөмірі (бұдан әрі – ЖСН) және паролін енгізу үдерісі (авторизациялау үдерісі);</w:t>
      </w:r>
      <w:r>
        <w:br/>
      </w:r>
      <w:r>
        <w:rPr>
          <w:rFonts w:ascii="Times New Roman"/>
          <w:b w:val="false"/>
          <w:i w:val="false"/>
          <w:color w:val="000000"/>
          <w:sz w:val="28"/>
        </w:rPr>
        <w:t>
      3) ЖАО АЖ-де тіркелген көрсетілетін қызметті берушінің аудандық бөлім маманы туралы деректердің дұрыстығын ЖСН және пароль арқылы тексеру;</w:t>
      </w:r>
      <w:r>
        <w:br/>
      </w:r>
      <w:r>
        <w:rPr>
          <w:rFonts w:ascii="Times New Roman"/>
          <w:b w:val="false"/>
          <w:i w:val="false"/>
          <w:color w:val="000000"/>
          <w:sz w:val="28"/>
        </w:rPr>
        <w:t>
      4) көрсетілетін қызметті берушінің аудандық бөлім маманының деректерінде бұзушылықтар болуына байланысты авторизациялаудан бас тарту туралы ЖАО АЖ-де хабарлама қалыптастыру;</w:t>
      </w:r>
      <w:r>
        <w:br/>
      </w:r>
      <w:r>
        <w:rPr>
          <w:rFonts w:ascii="Times New Roman"/>
          <w:b w:val="false"/>
          <w:i w:val="false"/>
          <w:color w:val="000000"/>
          <w:sz w:val="28"/>
        </w:rPr>
        <w:t>
      5) көрсетілетін қызметті берушінің аудандық бөлім маманының осы Регламентте көрсетілген қызметті таңдауы, қызметті көрсету және оның құрылымы мен форматтық талаптарды ескере отырып, нысанды толтыру үшін сұрау салу нысанын экранға шығару (деректерді енгізу және сканерленген құжаттарды бекіту);</w:t>
      </w:r>
      <w:r>
        <w:br/>
      </w:r>
      <w:r>
        <w:rPr>
          <w:rFonts w:ascii="Times New Roman"/>
          <w:b w:val="false"/>
          <w:i w:val="false"/>
          <w:color w:val="000000"/>
          <w:sz w:val="28"/>
        </w:rPr>
        <w:t>
      6) мемлекеттік қызмет көрсетуге сұрау салудың толтырылған нысанына (енгізілген мәліметтерді, сканерленген құжаттарды) көрсетілетін қызметті берушінің аудандық бөлім маманының электрондық цифрлық қолтаңба (бұдан әрі – ЭЦҚ) арқылы қол қоюы;</w:t>
      </w:r>
      <w:r>
        <w:br/>
      </w:r>
      <w:r>
        <w:rPr>
          <w:rFonts w:ascii="Times New Roman"/>
          <w:b w:val="false"/>
          <w:i w:val="false"/>
          <w:color w:val="000000"/>
          <w:sz w:val="28"/>
        </w:rPr>
        <w:t>
      7) сәйкестендіру мәліметтерінің сәйкестігін (сұрау салудағы ЖСН-мен ЭЦҚ-ғы тіркеу куәлігінде көрсетілген ЖСН арасындағы), ЭЦҚ-ң тіркеу куәлігінің мерзімін, тізімде кері қайтарылған (жойылған) ЖАО АЖ-ң тіркеу куәлігінің жоқ екендігін тексеру;</w:t>
      </w:r>
      <w:r>
        <w:br/>
      </w:r>
      <w:r>
        <w:rPr>
          <w:rFonts w:ascii="Times New Roman"/>
          <w:b w:val="false"/>
          <w:i w:val="false"/>
          <w:color w:val="000000"/>
          <w:sz w:val="28"/>
        </w:rPr>
        <w:t>
      8) көрсетілетін қызметті берушінің аудандық бөлім маманының ЭЦҚ түпнұсқалығының расталмауына байланысты сұрау салынатын мемлекеттік қызметтен бас тарту туралы хабарламаны қалыптастыру;</w:t>
      </w:r>
      <w:r>
        <w:br/>
      </w:r>
      <w:r>
        <w:rPr>
          <w:rFonts w:ascii="Times New Roman"/>
          <w:b w:val="false"/>
          <w:i w:val="false"/>
          <w:color w:val="000000"/>
          <w:sz w:val="28"/>
        </w:rPr>
        <w:t>
      9) көрсетілетін қызметті берушінің аудандық бөлім маманымен мемлекеттік қызметтің өңделуі;</w:t>
      </w:r>
      <w:r>
        <w:br/>
      </w:r>
      <w:r>
        <w:rPr>
          <w:rFonts w:ascii="Times New Roman"/>
          <w:b w:val="false"/>
          <w:i w:val="false"/>
          <w:color w:val="000000"/>
          <w:sz w:val="28"/>
        </w:rPr>
        <w:t>
      10) көрсетілетін қызметті берушінің аудандық бөлім маманының мемлекеттік электронды қызметті көрсету (материалдық қамтамасыз ету үшін құжаттарды рәсімдеу туралы хабарлама не болмаса мемлекеттік қызметті көрсетуден бас тарту туралы дәлелді жауап) нәтижесін қалыптастыруы. Электрондық құжат аудандық бөлім маманының ЭЦҚ пайдалану арқылы қалыптастырылады;</w:t>
      </w:r>
      <w:r>
        <w:br/>
      </w:r>
      <w:r>
        <w:rPr>
          <w:rFonts w:ascii="Times New Roman"/>
          <w:b w:val="false"/>
          <w:i w:val="false"/>
          <w:color w:val="000000"/>
          <w:sz w:val="28"/>
        </w:rPr>
        <w:t>
      11) көрсетілетін қызметті берушінің аудандық бөлім маманының мемлекеттік қызметтің (материалдық қамтамасыз ету үшін құжаттарды рәсімдеу туралы хабарлама не болмаса мемлекеттік қызметті көрсетуден бас тарту туралы дәлелді жауап) нәтижесін көрсетілетін қызметті алушының қолына беруі немесе электрондық пошта арқылы жіберуі.</w:t>
      </w:r>
      <w:r>
        <w:br/>
      </w:r>
      <w:r>
        <w:rPr>
          <w:rFonts w:ascii="Times New Roman"/>
          <w:b w:val="false"/>
          <w:i w:val="false"/>
          <w:color w:val="000000"/>
          <w:sz w:val="28"/>
        </w:rPr>
        <w:t>
      8. Көрсетілетін қызметті берушіде құжаттарды қабылдау және мемлекеттік қызметтің нәтижесін беру – Қазақстан Республикасының еңбек заңнамасына сәйкес </w:t>
      </w:r>
      <w:r>
        <w:rPr>
          <w:rFonts w:ascii="Times New Roman"/>
          <w:b w:val="false"/>
          <w:i w:val="false"/>
          <w:color w:val="000000"/>
          <w:sz w:val="28"/>
        </w:rPr>
        <w:t>демалыс</w:t>
      </w:r>
      <w:r>
        <w:rPr>
          <w:rFonts w:ascii="Times New Roman"/>
          <w:b w:val="false"/>
          <w:i w:val="false"/>
          <w:color w:val="000000"/>
          <w:sz w:val="28"/>
        </w:rPr>
        <w:t xml:space="preserve"> және </w:t>
      </w:r>
      <w:r>
        <w:rPr>
          <w:rFonts w:ascii="Times New Roman"/>
          <w:b w:val="false"/>
          <w:i w:val="false"/>
          <w:color w:val="000000"/>
          <w:sz w:val="28"/>
        </w:rPr>
        <w:t>мереке күндерін</w:t>
      </w:r>
      <w:r>
        <w:rPr>
          <w:rFonts w:ascii="Times New Roman"/>
          <w:b w:val="false"/>
          <w:i w:val="false"/>
          <w:color w:val="000000"/>
          <w:sz w:val="28"/>
        </w:rPr>
        <w:t xml:space="preserve"> қоспағанда, дүйсенбіден бастап жұманы қоса алғанда, сағат 9.00-ден 18.00-ға дейін, түскі үзіліс сағат 13.00-ден 14.00-ге дейін жүзеге асырылады.</w:t>
      </w:r>
      <w:r>
        <w:br/>
      </w:r>
      <w:r>
        <w:rPr>
          <w:rFonts w:ascii="Times New Roman"/>
          <w:b w:val="false"/>
          <w:i w:val="false"/>
          <w:color w:val="000000"/>
          <w:sz w:val="28"/>
        </w:rPr>
        <w:t>
      Мемлекеттік көрсетілетін қызмет алдын ала жазылусыз және жеделдетіп қызмет көрсетусіз кезек тәртібімен көрсетіледі.</w:t>
      </w:r>
      <w:r>
        <w:br/>
      </w:r>
      <w:r>
        <w:rPr>
          <w:rFonts w:ascii="Times New Roman"/>
          <w:b w:val="false"/>
          <w:i w:val="false"/>
          <w:color w:val="000000"/>
          <w:sz w:val="28"/>
        </w:rPr>
        <w:t>
      9. Мемлекеттік қызметті көрсету мерзімі:</w:t>
      </w:r>
      <w:r>
        <w:br/>
      </w:r>
      <w:r>
        <w:rPr>
          <w:rFonts w:ascii="Times New Roman"/>
          <w:b w:val="false"/>
          <w:i w:val="false"/>
          <w:color w:val="000000"/>
          <w:sz w:val="28"/>
        </w:rPr>
        <w:t>
      1) көрсетілетін қызметті берушіге, ХҚО-ға құжаттардың топтамасын тапсырған сәттен бастап, сондай-ақ порталға жүгінген кезде – 10 (он) жұмыс күні ішінде;</w:t>
      </w:r>
      <w:r>
        <w:br/>
      </w:r>
      <w:r>
        <w:rPr>
          <w:rFonts w:ascii="Times New Roman"/>
          <w:b w:val="false"/>
          <w:i w:val="false"/>
          <w:color w:val="000000"/>
          <w:sz w:val="28"/>
        </w:rPr>
        <w:t>
      2) құжаттардың топтамасын тапсыру үшін күтудің рұқсат етілген ең ұзақ уақыты – 30 минут;</w:t>
      </w:r>
      <w:r>
        <w:br/>
      </w:r>
      <w:r>
        <w:rPr>
          <w:rFonts w:ascii="Times New Roman"/>
          <w:b w:val="false"/>
          <w:i w:val="false"/>
          <w:color w:val="000000"/>
          <w:sz w:val="28"/>
        </w:rPr>
        <w:t>
      3) көрсетілетін қызметті алушыға қызмет көрсетудің рұқсат етілген ең ұзақ уақыты – 30 минуттан аспайды.</w:t>
      </w:r>
      <w:r>
        <w:br/>
      </w:r>
      <w:r>
        <w:rPr>
          <w:rFonts w:ascii="Times New Roman"/>
          <w:b w:val="false"/>
          <w:i w:val="false"/>
          <w:color w:val="000000"/>
          <w:sz w:val="28"/>
        </w:rPr>
        <w:t>
      Мемлекеттік қызметті көрсететін қызметті беруші арқылы көрсету үшін қажетті құжаттарды қабылдау кезінде көрсетілетін қызметті алушыға тіркелген күні және мемлекеттік қызметті алатын күні, құжаттарды қабылдаған адамның тегі мен аты-жөні көрсетілген өтініштің үзбелі талоны беріледі.</w:t>
      </w:r>
      <w:r>
        <w:br/>
      </w:r>
      <w:r>
        <w:rPr>
          <w:rFonts w:ascii="Times New Roman"/>
          <w:b w:val="false"/>
          <w:i w:val="false"/>
          <w:color w:val="000000"/>
          <w:sz w:val="28"/>
        </w:rPr>
        <w:t>
      10. Көрсетілетін қызметті берушінің құрылымдық қызметкерлерінің арасында өзара әрекет тәртібін сипаттау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блок-сызбаға сәйкес келтірілген.</w:t>
      </w:r>
      <w:r>
        <w:br/>
      </w:r>
      <w:r>
        <w:rPr>
          <w:rFonts w:ascii="Times New Roman"/>
          <w:b w:val="false"/>
          <w:i w:val="false"/>
          <w:color w:val="000000"/>
          <w:sz w:val="28"/>
        </w:rPr>
        <w:t>
 </w:t>
      </w:r>
    </w:p>
    <w:bookmarkEnd w:id="193"/>
    <w:bookmarkStart w:name="z282" w:id="194"/>
    <w:p>
      <w:pPr>
        <w:spacing w:after="0"/>
        <w:ind w:left="0"/>
        <w:jc w:val="left"/>
      </w:pPr>
      <w:r>
        <w:rPr>
          <w:rFonts w:ascii="Times New Roman"/>
          <w:b/>
          <w:i w:val="false"/>
          <w:color w:val="000000"/>
        </w:rPr>
        <w:t xml:space="preserve"> 
4. Халыққа қызмет көрсету орталығымен өзара әрекет тәртібін, сондай-ақ мемлекеттік қызмет көрсету процесінде ақпараттық жүйелерді қолдану тәртібін сипаттау</w:t>
      </w:r>
    </w:p>
    <w:bookmarkEnd w:id="194"/>
    <w:bookmarkStart w:name="z283" w:id="195"/>
    <w:p>
      <w:pPr>
        <w:spacing w:after="0"/>
        <w:ind w:left="0"/>
        <w:jc w:val="both"/>
      </w:pPr>
      <w:r>
        <w:rPr>
          <w:rFonts w:ascii="Times New Roman"/>
          <w:b w:val="false"/>
          <w:i w:val="false"/>
          <w:color w:val="000000"/>
          <w:sz w:val="28"/>
        </w:rPr>
        <w:t>
      11. ХҚО-ң жұмыс кестесі – Қазақстан Республикасының еңбек заңнамасына және белгіленген жұмыс кестесіне сәйкес </w:t>
      </w:r>
      <w:r>
        <w:rPr>
          <w:rFonts w:ascii="Times New Roman"/>
          <w:b w:val="false"/>
          <w:i w:val="false"/>
          <w:color w:val="000000"/>
          <w:sz w:val="28"/>
        </w:rPr>
        <w:t>демалыс</w:t>
      </w:r>
      <w:r>
        <w:rPr>
          <w:rFonts w:ascii="Times New Roman"/>
          <w:b w:val="false"/>
          <w:i w:val="false"/>
          <w:color w:val="000000"/>
          <w:sz w:val="28"/>
        </w:rPr>
        <w:t xml:space="preserve"> және </w:t>
      </w:r>
      <w:r>
        <w:rPr>
          <w:rFonts w:ascii="Times New Roman"/>
          <w:b w:val="false"/>
          <w:i w:val="false"/>
          <w:color w:val="000000"/>
          <w:sz w:val="28"/>
        </w:rPr>
        <w:t>мереке күндерінен</w:t>
      </w:r>
      <w:r>
        <w:rPr>
          <w:rFonts w:ascii="Times New Roman"/>
          <w:b w:val="false"/>
          <w:i w:val="false"/>
          <w:color w:val="000000"/>
          <w:sz w:val="28"/>
        </w:rPr>
        <w:t xml:space="preserve"> басқа, дүйсенбіден бастап сенбіні қоса алғанда, жұмыс кестесіне сәйкес түскі үзіліссіз сағат 9.00-ден 20.00-ге дейін.</w:t>
      </w:r>
      <w:r>
        <w:br/>
      </w:r>
      <w:r>
        <w:rPr>
          <w:rFonts w:ascii="Times New Roman"/>
          <w:b w:val="false"/>
          <w:i w:val="false"/>
          <w:color w:val="000000"/>
          <w:sz w:val="28"/>
        </w:rPr>
        <w:t>
      Мемлекеттік қызмет жедел қызмет көрсетусіз «электрондық» кезекке тұру тәртібімен көрсетіледі, алдын ала жазылусыз және жеделдетіп қызмет көрсетусіз жүргізіледі.</w:t>
      </w:r>
      <w:r>
        <w:br/>
      </w:r>
      <w:r>
        <w:rPr>
          <w:rFonts w:ascii="Times New Roman"/>
          <w:b w:val="false"/>
          <w:i w:val="false"/>
          <w:color w:val="000000"/>
          <w:sz w:val="28"/>
        </w:rPr>
        <w:t>
      Мемлекеттік қызметті ХҚО арқылы көрсетуге қажетті құжаттарды қабылдау кезінде көрсетілетін қызметті алушыға:</w:t>
      </w:r>
      <w:r>
        <w:br/>
      </w:r>
      <w:r>
        <w:rPr>
          <w:rFonts w:ascii="Times New Roman"/>
          <w:b w:val="false"/>
          <w:i w:val="false"/>
          <w:color w:val="000000"/>
          <w:sz w:val="28"/>
        </w:rPr>
        <w:t>
      1) өтініштің нөмірі мен қабылданған күні көрсетілген өтініш;</w:t>
      </w:r>
      <w:r>
        <w:br/>
      </w:r>
      <w:r>
        <w:rPr>
          <w:rFonts w:ascii="Times New Roman"/>
          <w:b w:val="false"/>
          <w:i w:val="false"/>
          <w:color w:val="000000"/>
          <w:sz w:val="28"/>
        </w:rPr>
        <w:t>
      2) сұрау салынған мемлекеттік көрсетілетін қызмет түрі;</w:t>
      </w:r>
      <w:r>
        <w:br/>
      </w:r>
      <w:r>
        <w:rPr>
          <w:rFonts w:ascii="Times New Roman"/>
          <w:b w:val="false"/>
          <w:i w:val="false"/>
          <w:color w:val="000000"/>
          <w:sz w:val="28"/>
        </w:rPr>
        <w:t>
      3) қоса берілген құжаттардың саны мен атауы;</w:t>
      </w:r>
      <w:r>
        <w:br/>
      </w:r>
      <w:r>
        <w:rPr>
          <w:rFonts w:ascii="Times New Roman"/>
          <w:b w:val="false"/>
          <w:i w:val="false"/>
          <w:color w:val="000000"/>
          <w:sz w:val="28"/>
        </w:rPr>
        <w:t>
      4) құжаттарды алатын күні (уақыты) мен орны;</w:t>
      </w:r>
      <w:r>
        <w:br/>
      </w:r>
      <w:r>
        <w:rPr>
          <w:rFonts w:ascii="Times New Roman"/>
          <w:b w:val="false"/>
          <w:i w:val="false"/>
          <w:color w:val="000000"/>
          <w:sz w:val="28"/>
        </w:rPr>
        <w:t>
      5) құжаттарды ресімдеуге өтінішті қабылдаған орталық қызметкерінің тегі, аты, әкесінің аты;</w:t>
      </w:r>
      <w:r>
        <w:br/>
      </w:r>
      <w:r>
        <w:rPr>
          <w:rFonts w:ascii="Times New Roman"/>
          <w:b w:val="false"/>
          <w:i w:val="false"/>
          <w:color w:val="000000"/>
          <w:sz w:val="28"/>
        </w:rPr>
        <w:t>
      6) 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көрсетіліп қолхат беріледі;</w:t>
      </w:r>
      <w:r>
        <w:br/>
      </w:r>
      <w:r>
        <w:rPr>
          <w:rFonts w:ascii="Times New Roman"/>
          <w:b w:val="false"/>
          <w:i w:val="false"/>
          <w:color w:val="000000"/>
          <w:sz w:val="28"/>
        </w:rPr>
        <w:t>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 құжаттардың толық емес топтамасын берген жағдайда ХҚО қызметкері өтінішті қабылдап алудан бас тартады және нысан бойынша құжаттарды қабылдаудан бас тарту туралы қолхат береді.</w:t>
      </w:r>
      <w:r>
        <w:br/>
      </w:r>
      <w:r>
        <w:rPr>
          <w:rFonts w:ascii="Times New Roman"/>
          <w:b w:val="false"/>
          <w:i w:val="false"/>
          <w:color w:val="000000"/>
          <w:sz w:val="28"/>
        </w:rPr>
        <w:t>
      12. Дайын құжаттарды беруді жеке куәлікті көрсеткен жағдайда қолхат негізінде онда көрсетілген мерзімде ХҚО-ң қызметкері жүзеге асырады.</w:t>
      </w:r>
      <w:r>
        <w:br/>
      </w:r>
      <w:r>
        <w:rPr>
          <w:rFonts w:ascii="Times New Roman"/>
          <w:b w:val="false"/>
          <w:i w:val="false"/>
          <w:color w:val="000000"/>
          <w:sz w:val="28"/>
        </w:rPr>
        <w:t>
      13. Мемлекеттік қызметті портал арқылы көрсетілетін қызметті алушының ЭЦҚ-сымен куәландырылған электрондық құжат нысанындағы сұрау салу.</w:t>
      </w:r>
      <w:r>
        <w:br/>
      </w:r>
      <w:r>
        <w:rPr>
          <w:rFonts w:ascii="Times New Roman"/>
          <w:b w:val="false"/>
          <w:i w:val="false"/>
          <w:color w:val="000000"/>
          <w:sz w:val="28"/>
        </w:rPr>
        <w:t>
      Порталда мемлекеттік қызмет көрсету нәтижесі көрсетілетін қызмет берушінің уәкілетті тұлғаның ЭЦҚ куәландырылған электрондық құжат нысанда тіркеудің электрондық өтінішін қабылдағандығы және уақытын белгілегендігі туралы хабарлама алу болып табылады.</w:t>
      </w:r>
      <w:r>
        <w:br/>
      </w:r>
      <w:r>
        <w:rPr>
          <w:rFonts w:ascii="Times New Roman"/>
          <w:b w:val="false"/>
          <w:i w:val="false"/>
          <w:color w:val="000000"/>
          <w:sz w:val="28"/>
        </w:rPr>
        <w:t>
      Көрсетілетін қызметті алушының мемлекеттік қызмет көрсетудің тәртібі мен мәртебесі туралы ақпаратты көрсетілетін қызметті берушінің анықтамалық қызметтері, мемлекеттік қызметтер көрсету мәселелері жөніндегі бірыңғай байланыс орталығы арқылы алуға мүмкіндігі бар.</w:t>
      </w:r>
      <w:r>
        <w:br/>
      </w:r>
      <w:r>
        <w:rPr>
          <w:rFonts w:ascii="Times New Roman"/>
          <w:b w:val="false"/>
          <w:i w:val="false"/>
          <w:color w:val="000000"/>
          <w:sz w:val="28"/>
        </w:rPr>
        <w:t>
      Мемлекеттік қызмет көрсету процесінде көрсетілетін қызмет берушінің құрылымдық бөлімдерінің (қызметкерлерінің) өзара әрекеті, үрдістерінің (іс-әрекет) сабақтастығы, сондай-ақ мемлекеттік қызмет көрсету процесінде ақпараттық жүйесін қолдану тәртібі және ХҚО-мен өзара әрекет тәртібі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сызба түрінде толық сипатталған.</w:t>
      </w:r>
      <w:r>
        <w:br/>
      </w:r>
      <w:r>
        <w:rPr>
          <w:rFonts w:ascii="Times New Roman"/>
          <w:b w:val="false"/>
          <w:i w:val="false"/>
          <w:color w:val="000000"/>
          <w:sz w:val="28"/>
        </w:rPr>
        <w:t>
      Мемлекеттік қызмет көрсетуді веб-портал «электрондық үкімет» (бұдан әрі – ЭҮП) арқылы көрсеткен жағдайда:</w:t>
      </w:r>
      <w:r>
        <w:br/>
      </w:r>
      <w:r>
        <w:rPr>
          <w:rFonts w:ascii="Times New Roman"/>
          <w:b w:val="false"/>
          <w:i w:val="false"/>
          <w:color w:val="000000"/>
          <w:sz w:val="28"/>
        </w:rPr>
        <w:t>
      1) көрсетілетін қызметті алушы ЖСН және пароль көмегімен ЭҮП тіркеуден өтуі тиіс (ЭҮП-да тіркелмеген көрсетілетін қызметті алушы үшін жүзеге асырылады);</w:t>
      </w:r>
      <w:r>
        <w:br/>
      </w:r>
      <w:r>
        <w:rPr>
          <w:rFonts w:ascii="Times New Roman"/>
          <w:b w:val="false"/>
          <w:i w:val="false"/>
          <w:color w:val="000000"/>
          <w:sz w:val="28"/>
        </w:rPr>
        <w:t>
      2) мемлекеттік электронды қызметті алу үшін ЭҮП-ға көрсетілетін қызметті алушы ЖСН және паролін (авторизациялау үдерісі) енгізу үдерісі;</w:t>
      </w:r>
      <w:r>
        <w:br/>
      </w:r>
      <w:r>
        <w:rPr>
          <w:rFonts w:ascii="Times New Roman"/>
          <w:b w:val="false"/>
          <w:i w:val="false"/>
          <w:color w:val="000000"/>
          <w:sz w:val="28"/>
        </w:rPr>
        <w:t>
      3) ЭҮП-да көрсетілетін қызметті алушы туралы деректердің дұрыстығын ЖСН және пароль арқылы тексеру үдерісі;</w:t>
      </w:r>
      <w:r>
        <w:br/>
      </w:r>
      <w:r>
        <w:rPr>
          <w:rFonts w:ascii="Times New Roman"/>
          <w:b w:val="false"/>
          <w:i w:val="false"/>
          <w:color w:val="000000"/>
          <w:sz w:val="28"/>
        </w:rPr>
        <w:t>
      4) көрсетілетін қызметті алушының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5) көрсетілетін қызметті алушының осы Регламентте көрсетілген қызметті таңдауы, қызметті көрсету және оның құрылымы мен форматтық талаптарды ескере отырып, көрсетілетін қызметті алушының нысанды толтыру үшін сұрау салу нысанын экранға шығару (деректерді енгізу және сканерленген құжаттарды тіркеу);</w:t>
      </w:r>
      <w:r>
        <w:br/>
      </w:r>
      <w:r>
        <w:rPr>
          <w:rFonts w:ascii="Times New Roman"/>
          <w:b w:val="false"/>
          <w:i w:val="false"/>
          <w:color w:val="000000"/>
          <w:sz w:val="28"/>
        </w:rPr>
        <w:t>
      6) мемлекеттік электронды қызмет көрсетуге сұрау салудың толтырылған нысанына (енгізілген мәліметтерді, сканерленген құжаттарды) көрсетілетін қызметті алушының ЭЦҚ арқылы қол қоюы;</w:t>
      </w:r>
      <w:r>
        <w:br/>
      </w:r>
      <w:r>
        <w:rPr>
          <w:rFonts w:ascii="Times New Roman"/>
          <w:b w:val="false"/>
          <w:i w:val="false"/>
          <w:color w:val="000000"/>
          <w:sz w:val="28"/>
        </w:rPr>
        <w:t>
      7) сәйкестендіру мәліметтерінің сәйкестігін (сұрау салудағы ЖСН-мен ЭЦҚ-ғы тіркеу куәлігінде көрсетілген ЖСН арасындағы), ЭЦҚ-ң тіркеу куәлігінің мерзімін, тізімде кері қайтарылған (жойылған) ЭҮП-ң тіркеу куәлігінің жоқ екендігін тексеру;</w:t>
      </w:r>
      <w:r>
        <w:br/>
      </w:r>
      <w:r>
        <w:rPr>
          <w:rFonts w:ascii="Times New Roman"/>
          <w:b w:val="false"/>
          <w:i w:val="false"/>
          <w:color w:val="000000"/>
          <w:sz w:val="28"/>
        </w:rPr>
        <w:t>
      8) көрсетілетін қызметті алушының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9) көрсетілетін қызметті алушының ЭЦҚ-мен қол қойылған электрондық құжатын (тұтынушының сұрау салуын) ЭҮӨШ арқылы ЖАО АЖ-ға жіберу және көрсетілетін қызметті берушінің аудандық бөлімі маманының мемлекеттік электронды қызметті өңдеуі;</w:t>
      </w:r>
      <w:r>
        <w:br/>
      </w:r>
      <w:r>
        <w:rPr>
          <w:rFonts w:ascii="Times New Roman"/>
          <w:b w:val="false"/>
          <w:i w:val="false"/>
          <w:color w:val="000000"/>
          <w:sz w:val="28"/>
        </w:rPr>
        <w:t>
      10) көрсетілетін қызметті берушінің аудандық бөлім маманының мемлекеттік электронды қызметті көрсету (әлеуметтік көмек тағайындау туралы хабарлама не болмаса мемлекеттік қызметті көрсетуден бас тарту туралы дәлелді жауап) нәтижесін қалыптастыруы. Электрондық құжат көрсетілетін қызметті берушінің аудандық бөлім маманының ЭЦҚ пайдалану арқылы қалыптастырылады және ЭҮП-ң жеке кабинетіне жіберіледі.</w:t>
      </w:r>
      <w:r>
        <w:br/>
      </w:r>
      <w:r>
        <w:rPr>
          <w:rFonts w:ascii="Times New Roman"/>
          <w:b w:val="false"/>
          <w:i w:val="false"/>
          <w:color w:val="000000"/>
          <w:sz w:val="28"/>
        </w:rPr>
        <w:t>
</w:t>
      </w:r>
      <w:r>
        <w:rPr>
          <w:rFonts w:ascii="Times New Roman"/>
          <w:b w:val="false"/>
          <w:i w:val="false"/>
          <w:color w:val="000000"/>
          <w:sz w:val="28"/>
        </w:rPr>
        <w:t>
      14. Мемлекеттік қызмет көрсету процесінде рәсімдердің (іс-қимылдардың) жүйелілігін, көрсетілетін қызметті берушінің құрылымдық бөлімшелерінің (қызметкерлерінің) өзара іс-қимылдарының толық сипаттамасы, сонымен қатар өзге көрсетілетін қызметті берушілермен және (немесе) халыққа қызмет көрсету орталығымен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r>
        <w:rPr>
          <w:rFonts w:ascii="Times New Roman"/>
          <w:b w:val="false"/>
          <w:i w:val="false"/>
          <w:color w:val="ff0000"/>
          <w:sz w:val="28"/>
        </w:rPr>
        <w:t xml:space="preserve">     Ескерту. Регламент 14-тармақпен толықтырылды - Алматы қаласы әкімдігінің 28.10.2014 № 4/886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bookmarkEnd w:id="1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84" w:id="196"/>
          <w:p>
            <w:pPr>
              <w:spacing w:after="20"/>
              <w:ind w:left="20"/>
              <w:jc w:val="both"/>
            </w:pPr>
            <w:r>
              <w:rPr>
                <w:rFonts w:ascii="Times New Roman"/>
                <w:b w:val="false"/>
                <w:i w:val="false"/>
                <w:color w:val="000000"/>
                <w:sz w:val="20"/>
              </w:rPr>
              <w:t>
«Үйде оқитын мүгедек балаларға</w:t>
            </w:r>
            <w:r>
              <w:br/>
            </w:r>
            <w:r>
              <w:rPr>
                <w:rFonts w:ascii="Times New Roman"/>
                <w:b w:val="false"/>
                <w:i w:val="false"/>
                <w:color w:val="000000"/>
                <w:sz w:val="20"/>
              </w:rPr>
              <w:t>
материалдық қамсыздандыруды</w:t>
            </w:r>
            <w:r>
              <w:br/>
            </w:r>
            <w:r>
              <w:rPr>
                <w:rFonts w:ascii="Times New Roman"/>
                <w:b w:val="false"/>
                <w:i w:val="false"/>
                <w:color w:val="000000"/>
                <w:sz w:val="20"/>
              </w:rPr>
              <w:t>
тағайындау» мемлекеттік қызмет</w:t>
            </w:r>
            <w:r>
              <w:br/>
            </w:r>
            <w:r>
              <w:rPr>
                <w:rFonts w:ascii="Times New Roman"/>
                <w:b w:val="false"/>
                <w:i w:val="false"/>
                <w:color w:val="000000"/>
                <w:sz w:val="20"/>
              </w:rPr>
              <w:t>
регламентіне 1-қосымша</w:t>
            </w:r>
          </w:p>
          <w:bookmarkEnd w:id="196"/>
        </w:tc>
      </w:tr>
    </w:tbl>
    <w:bookmarkStart w:name="z285" w:id="197"/>
    <w:p>
      <w:pPr>
        <w:spacing w:after="0"/>
        <w:ind w:left="0"/>
        <w:jc w:val="left"/>
      </w:pPr>
      <w:r>
        <w:rPr>
          <w:rFonts w:ascii="Times New Roman"/>
          <w:b/>
          <w:i w:val="false"/>
          <w:color w:val="000000"/>
        </w:rPr>
        <w:t xml:space="preserve"> 
Функционалдық өзара әрекеттесу диаграммасы</w:t>
      </w:r>
    </w:p>
    <w:bookmarkEnd w:id="197"/>
    <w:bookmarkStart w:name="z286" w:id="198"/>
    <w:p>
      <w:pPr>
        <w:spacing w:after="0"/>
        <w:ind w:left="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33147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Кесте. Шартты белгілер</w:t>
      </w:r>
      <w:r>
        <w:br/>
      </w:r>
      <w:r>
        <w:rPr>
          <w:rFonts w:ascii="Times New Roman"/>
          <w:b w:val="false"/>
          <w:i w:val="false"/>
          <w:color w:val="000000"/>
          <w:sz w:val="28"/>
        </w:rPr>
        <w:t>
 </w:t>
      </w:r>
      <w:r>
        <w:br/>
      </w:r>
      <w:r>
        <w:rPr>
          <w:rFonts w:ascii="Times New Roman"/>
          <w:b w:val="false"/>
          <w:i w:val="false"/>
          <w:color w:val="000000"/>
          <w:sz w:val="28"/>
        </w:rPr>
        <w:t>
 </w:t>
      </w:r>
    </w:p>
    <w:bookmarkEnd w:id="1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74"/>
        <w:gridCol w:w="2426"/>
      </w:tblGrid>
      <w:tr>
        <w:trPr>
          <w:trHeight w:val="30" w:hRule="atLeast"/>
        </w:trPr>
        <w:tc>
          <w:tcPr>
            <w:tcW w:w="9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304800" cy="304800"/>
                          </a:xfrm>
                          <a:prstGeom prst="rect">
                            <a:avLst/>
                          </a:prstGeom>
                        </pic:spPr>
                      </pic:pic>
                    </a:graphicData>
                  </a:graphic>
                </wp:inline>
              </w:drawing>
            </w: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хабарлама</w:t>
            </w:r>
          </w:p>
        </w:tc>
      </w:tr>
      <w:tr>
        <w:trPr>
          <w:trHeight w:val="30" w:hRule="atLeast"/>
        </w:trPr>
        <w:tc>
          <w:tcPr>
            <w:tcW w:w="9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317500" cy="317500"/>
                          </a:xfrm>
                          <a:prstGeom prst="rect">
                            <a:avLst/>
                          </a:prstGeom>
                        </pic:spPr>
                      </pic:pic>
                    </a:graphicData>
                  </a:graphic>
                </wp:inline>
              </w:drawing>
            </w: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хабарлама</w:t>
            </w:r>
          </w:p>
        </w:tc>
      </w:tr>
      <w:tr>
        <w:trPr>
          <w:trHeight w:val="30" w:hRule="atLeast"/>
        </w:trPr>
        <w:tc>
          <w:tcPr>
            <w:tcW w:w="9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304800" cy="304800"/>
                          </a:xfrm>
                          <a:prstGeom prst="rect">
                            <a:avLst/>
                          </a:prstGeom>
                        </pic:spPr>
                      </pic:pic>
                    </a:graphicData>
                  </a:graphic>
                </wp:inline>
              </w:drawing>
            </w: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хабарлама</w:t>
            </w:r>
          </w:p>
        </w:tc>
      </w:tr>
      <w:tr>
        <w:trPr>
          <w:trHeight w:val="30" w:hRule="atLeast"/>
        </w:trPr>
        <w:tc>
          <w:tcPr>
            <w:tcW w:w="9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317500" cy="317500"/>
                          </a:xfrm>
                          <a:prstGeom prst="rect">
                            <a:avLst/>
                          </a:prstGeom>
                        </pic:spPr>
                      </pic:pic>
                    </a:graphicData>
                  </a:graphic>
                </wp:inline>
              </w:drawing>
            </w: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қарапайым оқиға</w:t>
            </w:r>
          </w:p>
        </w:tc>
      </w:tr>
      <w:tr>
        <w:trPr>
          <w:trHeight w:val="30" w:hRule="atLeast"/>
        </w:trPr>
        <w:tc>
          <w:tcPr>
            <w:tcW w:w="9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304800" cy="304800"/>
                          </a:xfrm>
                          <a:prstGeom prst="rect">
                            <a:avLst/>
                          </a:prstGeom>
                        </pic:spPr>
                      </pic:pic>
                    </a:graphicData>
                  </a:graphic>
                </wp:inline>
              </w:drawing>
            </w: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9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304800" cy="304800"/>
                          </a:xfrm>
                          <a:prstGeom prst="rect">
                            <a:avLst/>
                          </a:prstGeom>
                        </pic:spPr>
                      </pic:pic>
                    </a:graphicData>
                  </a:graphic>
                </wp:inline>
              </w:drawing>
            </w: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Оқиғалар-таймерлер</w:t>
            </w:r>
          </w:p>
        </w:tc>
      </w:tr>
      <w:tr>
        <w:trPr>
          <w:trHeight w:val="30" w:hRule="atLeast"/>
        </w:trPr>
        <w:tc>
          <w:tcPr>
            <w:tcW w:w="9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00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800100" cy="520700"/>
                          </a:xfrm>
                          <a:prstGeom prst="rect">
                            <a:avLst/>
                          </a:prstGeom>
                        </pic:spPr>
                      </pic:pic>
                    </a:graphicData>
                  </a:graphic>
                </wp:inline>
              </w:drawing>
            </w: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9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7400" cy="546100"/>
                          </a:xfrm>
                          <a:prstGeom prst="rect">
                            <a:avLst/>
                          </a:prstGeom>
                        </pic:spPr>
                      </pic:pic>
                    </a:graphicData>
                  </a:graphic>
                </wp:inline>
              </w:drawing>
            </w: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Үдеріс</w:t>
            </w:r>
          </w:p>
        </w:tc>
      </w:tr>
      <w:tr>
        <w:trPr>
          <w:trHeight w:val="30" w:hRule="atLeast"/>
        </w:trPr>
        <w:tc>
          <w:tcPr>
            <w:tcW w:w="9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7400" cy="546100"/>
                          </a:xfrm>
                          <a:prstGeom prst="rect">
                            <a:avLst/>
                          </a:prstGeom>
                        </pic:spPr>
                      </pic:pic>
                    </a:graphicData>
                  </a:graphic>
                </wp:inline>
              </w:drawing>
            </w: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9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017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901700" cy="139700"/>
                          </a:xfrm>
                          <a:prstGeom prst="rect">
                            <a:avLst/>
                          </a:prstGeom>
                        </pic:spPr>
                      </pic:pic>
                    </a:graphicData>
                  </a:graphic>
                </wp:inline>
              </w:drawing>
            </w: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Хабарламалар ағыны</w:t>
            </w:r>
          </w:p>
        </w:tc>
      </w:tr>
      <w:tr>
        <w:trPr>
          <w:trHeight w:val="30" w:hRule="atLeast"/>
        </w:trPr>
        <w:tc>
          <w:tcPr>
            <w:tcW w:w="9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63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863600" cy="241300"/>
                          </a:xfrm>
                          <a:prstGeom prst="rect">
                            <a:avLst/>
                          </a:prstGeom>
                        </pic:spPr>
                      </pic:pic>
                    </a:graphicData>
                  </a:graphic>
                </wp:inline>
              </w:drawing>
            </w: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ағыны</w:t>
            </w:r>
          </w:p>
        </w:tc>
      </w:tr>
      <w:tr>
        <w:trPr>
          <w:trHeight w:val="30" w:hRule="atLeast"/>
        </w:trPr>
        <w:tc>
          <w:tcPr>
            <w:tcW w:w="9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330200" cy="241300"/>
                          </a:xfrm>
                          <a:prstGeom prst="rect">
                            <a:avLst/>
                          </a:prstGeom>
                        </pic:spPr>
                      </pic:pic>
                    </a:graphicData>
                  </a:graphic>
                </wp:inline>
              </w:drawing>
            </w: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тұтынушыға берілетін электрондық құжат</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88" w:id="199"/>
          <w:p>
            <w:pPr>
              <w:spacing w:after="20"/>
              <w:ind w:left="20"/>
              <w:jc w:val="both"/>
            </w:pPr>
            <w:r>
              <w:rPr>
                <w:rFonts w:ascii="Times New Roman"/>
                <w:b w:val="false"/>
                <w:i w:val="false"/>
                <w:color w:val="000000"/>
                <w:sz w:val="20"/>
              </w:rPr>
              <w:t>
«Үйде оқитын мүгедек балаларға</w:t>
            </w:r>
            <w:r>
              <w:br/>
            </w:r>
            <w:r>
              <w:rPr>
                <w:rFonts w:ascii="Times New Roman"/>
                <w:b w:val="false"/>
                <w:i w:val="false"/>
                <w:color w:val="000000"/>
                <w:sz w:val="20"/>
              </w:rPr>
              <w:t>
материалдық қамсыздандыруды</w:t>
            </w:r>
            <w:r>
              <w:br/>
            </w:r>
            <w:r>
              <w:rPr>
                <w:rFonts w:ascii="Times New Roman"/>
                <w:b w:val="false"/>
                <w:i w:val="false"/>
                <w:color w:val="000000"/>
                <w:sz w:val="20"/>
              </w:rPr>
              <w:t>
тағайындау» мемлекеттік қызмет</w:t>
            </w:r>
            <w:r>
              <w:br/>
            </w:r>
            <w:r>
              <w:rPr>
                <w:rFonts w:ascii="Times New Roman"/>
                <w:b w:val="false"/>
                <w:i w:val="false"/>
                <w:color w:val="000000"/>
                <w:sz w:val="20"/>
              </w:rPr>
              <w:t>
регламентіне 2 қосымша</w:t>
            </w:r>
          </w:p>
          <w:bookmarkEnd w:id="199"/>
        </w:tc>
      </w:tr>
    </w:tbl>
    <w:bookmarkStart w:name="z289" w:id="200"/>
    <w:p>
      <w:pPr>
        <w:spacing w:after="0"/>
        <w:ind w:left="0"/>
        <w:jc w:val="left"/>
      </w:pPr>
      <w:r>
        <w:rPr>
          <w:rFonts w:ascii="Times New Roman"/>
          <w:b/>
          <w:i w:val="false"/>
          <w:color w:val="000000"/>
        </w:rPr>
        <w:t xml:space="preserve"> 
ЭҮП арқылы мемлекеттік қызмет кезіндегі функционалдық өзара әрекеттесу диаграммасы</w:t>
      </w:r>
    </w:p>
    <w:bookmarkEnd w:id="200"/>
    <w:p>
      <w:pPr>
        <w:spacing w:after="0"/>
        <w:ind w:left="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33147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291" w:id="201"/>
    <w:p>
      <w:pPr>
        <w:spacing w:after="0"/>
        <w:ind w:left="0"/>
        <w:jc w:val="left"/>
      </w:pPr>
      <w:r>
        <w:rPr>
          <w:rFonts w:ascii="Times New Roman"/>
          <w:b/>
          <w:i w:val="false"/>
          <w:color w:val="000000"/>
        </w:rPr>
        <w:t xml:space="preserve"> 
             Кесте. Шартты белгілер</w:t>
      </w:r>
      <w:r>
        <w:br/>
      </w:r>
      <w:r>
        <w:rPr>
          <w:rFonts w:ascii="Times New Roman"/>
          <w:b/>
          <w:i w:val="false"/>
          <w:color w:val="000000"/>
        </w:rPr>
        <w:t>
 </w:t>
      </w:r>
    </w:p>
    <w:bookmarkEnd w:id="2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74"/>
        <w:gridCol w:w="2426"/>
      </w:tblGrid>
      <w:tr>
        <w:trPr>
          <w:trHeight w:val="30" w:hRule="atLeast"/>
        </w:trPr>
        <w:tc>
          <w:tcPr>
            <w:tcW w:w="9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304800" cy="304800"/>
                          </a:xfrm>
                          <a:prstGeom prst="rect">
                            <a:avLst/>
                          </a:prstGeom>
                        </pic:spPr>
                      </pic:pic>
                    </a:graphicData>
                  </a:graphic>
                </wp:inline>
              </w:drawing>
            </w: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хабарлама</w:t>
            </w:r>
          </w:p>
        </w:tc>
      </w:tr>
      <w:tr>
        <w:trPr>
          <w:trHeight w:val="30" w:hRule="atLeast"/>
        </w:trPr>
        <w:tc>
          <w:tcPr>
            <w:tcW w:w="9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317500" cy="317500"/>
                          </a:xfrm>
                          <a:prstGeom prst="rect">
                            <a:avLst/>
                          </a:prstGeom>
                        </pic:spPr>
                      </pic:pic>
                    </a:graphicData>
                  </a:graphic>
                </wp:inline>
              </w:drawing>
            </w: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хабарлама</w:t>
            </w:r>
          </w:p>
        </w:tc>
      </w:tr>
      <w:tr>
        <w:trPr>
          <w:trHeight w:val="30" w:hRule="atLeast"/>
        </w:trPr>
        <w:tc>
          <w:tcPr>
            <w:tcW w:w="9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304800" cy="304800"/>
                          </a:xfrm>
                          <a:prstGeom prst="rect">
                            <a:avLst/>
                          </a:prstGeom>
                        </pic:spPr>
                      </pic:pic>
                    </a:graphicData>
                  </a:graphic>
                </wp:inline>
              </w:drawing>
            </w: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хабарлама</w:t>
            </w:r>
          </w:p>
        </w:tc>
      </w:tr>
      <w:tr>
        <w:trPr>
          <w:trHeight w:val="30" w:hRule="atLeast"/>
        </w:trPr>
        <w:tc>
          <w:tcPr>
            <w:tcW w:w="9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317500" cy="317500"/>
                          </a:xfrm>
                          <a:prstGeom prst="rect">
                            <a:avLst/>
                          </a:prstGeom>
                        </pic:spPr>
                      </pic:pic>
                    </a:graphicData>
                  </a:graphic>
                </wp:inline>
              </w:drawing>
            </w: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қарапайым оқиға</w:t>
            </w:r>
          </w:p>
        </w:tc>
      </w:tr>
      <w:tr>
        <w:trPr>
          <w:trHeight w:val="30" w:hRule="atLeast"/>
        </w:trPr>
        <w:tc>
          <w:tcPr>
            <w:tcW w:w="9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304800" cy="304800"/>
                          </a:xfrm>
                          <a:prstGeom prst="rect">
                            <a:avLst/>
                          </a:prstGeom>
                        </pic:spPr>
                      </pic:pic>
                    </a:graphicData>
                  </a:graphic>
                </wp:inline>
              </w:drawing>
            </w: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9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304800" cy="304800"/>
                          </a:xfrm>
                          <a:prstGeom prst="rect">
                            <a:avLst/>
                          </a:prstGeom>
                        </pic:spPr>
                      </pic:pic>
                    </a:graphicData>
                  </a:graphic>
                </wp:inline>
              </w:drawing>
            </w: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Оқиғалар-таймерлер</w:t>
            </w:r>
          </w:p>
        </w:tc>
      </w:tr>
      <w:tr>
        <w:trPr>
          <w:trHeight w:val="30" w:hRule="atLeast"/>
        </w:trPr>
        <w:tc>
          <w:tcPr>
            <w:tcW w:w="9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00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800100" cy="520700"/>
                          </a:xfrm>
                          <a:prstGeom prst="rect">
                            <a:avLst/>
                          </a:prstGeom>
                        </pic:spPr>
                      </pic:pic>
                    </a:graphicData>
                  </a:graphic>
                </wp:inline>
              </w:drawing>
            </w: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9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7400" cy="546100"/>
                          </a:xfrm>
                          <a:prstGeom prst="rect">
                            <a:avLst/>
                          </a:prstGeom>
                        </pic:spPr>
                      </pic:pic>
                    </a:graphicData>
                  </a:graphic>
                </wp:inline>
              </w:drawing>
            </w: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Үдеріс</w:t>
            </w:r>
          </w:p>
        </w:tc>
      </w:tr>
      <w:tr>
        <w:trPr>
          <w:trHeight w:val="30" w:hRule="atLeast"/>
        </w:trPr>
        <w:tc>
          <w:tcPr>
            <w:tcW w:w="9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7400" cy="546100"/>
                          </a:xfrm>
                          <a:prstGeom prst="rect">
                            <a:avLst/>
                          </a:prstGeom>
                        </pic:spPr>
                      </pic:pic>
                    </a:graphicData>
                  </a:graphic>
                </wp:inline>
              </w:drawing>
            </w: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9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017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901700" cy="139700"/>
                          </a:xfrm>
                          <a:prstGeom prst="rect">
                            <a:avLst/>
                          </a:prstGeom>
                        </pic:spPr>
                      </pic:pic>
                    </a:graphicData>
                  </a:graphic>
                </wp:inline>
              </w:drawing>
            </w: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Хабарламалар ағыны</w:t>
            </w:r>
          </w:p>
        </w:tc>
      </w:tr>
      <w:tr>
        <w:trPr>
          <w:trHeight w:val="30" w:hRule="atLeast"/>
        </w:trPr>
        <w:tc>
          <w:tcPr>
            <w:tcW w:w="9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63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863600" cy="241300"/>
                          </a:xfrm>
                          <a:prstGeom prst="rect">
                            <a:avLst/>
                          </a:prstGeom>
                        </pic:spPr>
                      </pic:pic>
                    </a:graphicData>
                  </a:graphic>
                </wp:inline>
              </w:drawing>
            </w: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ағыны</w:t>
            </w:r>
          </w:p>
        </w:tc>
      </w:tr>
      <w:tr>
        <w:trPr>
          <w:trHeight w:val="30" w:hRule="atLeast"/>
        </w:trPr>
        <w:tc>
          <w:tcPr>
            <w:tcW w:w="9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330200" cy="241300"/>
                          </a:xfrm>
                          <a:prstGeom prst="rect">
                            <a:avLst/>
                          </a:prstGeom>
                        </pic:spPr>
                      </pic:pic>
                    </a:graphicData>
                  </a:graphic>
                </wp:inline>
              </w:drawing>
            </w: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тұтынушыға берілетін электрондық құжат</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56" w:id="202"/>
          <w:p>
            <w:pPr>
              <w:spacing w:after="20"/>
              <w:ind w:left="20"/>
              <w:jc w:val="both"/>
            </w:pPr>
            <w:r>
              <w:rPr>
                <w:rFonts w:ascii="Times New Roman"/>
                <w:b w:val="false"/>
                <w:i w:val="false"/>
                <w:color w:val="000000"/>
                <w:sz w:val="20"/>
              </w:rPr>
              <w:t>
«Үйде оқитын мүгедек</w:t>
            </w:r>
            <w:r>
              <w:br/>
            </w:r>
            <w:r>
              <w:rPr>
                <w:rFonts w:ascii="Times New Roman"/>
                <w:b w:val="false"/>
                <w:i w:val="false"/>
                <w:color w:val="000000"/>
                <w:sz w:val="20"/>
              </w:rPr>
              <w:t>
балаларға материалдық</w:t>
            </w:r>
            <w:r>
              <w:br/>
            </w:r>
            <w:r>
              <w:rPr>
                <w:rFonts w:ascii="Times New Roman"/>
                <w:b w:val="false"/>
                <w:i w:val="false"/>
                <w:color w:val="000000"/>
                <w:sz w:val="20"/>
              </w:rPr>
              <w:t>
қамсыздандыруды тағайындау»</w:t>
            </w:r>
            <w:r>
              <w:br/>
            </w:r>
            <w:r>
              <w:rPr>
                <w:rFonts w:ascii="Times New Roman"/>
                <w:b w:val="false"/>
                <w:i w:val="false"/>
                <w:color w:val="000000"/>
                <w:sz w:val="20"/>
              </w:rPr>
              <w:t>
мемлекеттік қызмет</w:t>
            </w:r>
            <w:r>
              <w:br/>
            </w:r>
            <w:r>
              <w:rPr>
                <w:rFonts w:ascii="Times New Roman"/>
                <w:b w:val="false"/>
                <w:i w:val="false"/>
                <w:color w:val="000000"/>
                <w:sz w:val="20"/>
              </w:rPr>
              <w:t>
регламентіне 3 қосымша</w:t>
            </w:r>
          </w:p>
          <w:bookmarkEnd w:id="202"/>
        </w:tc>
      </w:tr>
    </w:tbl>
    <w:p>
      <w:pPr>
        <w:spacing w:after="0"/>
        <w:ind w:left="0"/>
        <w:jc w:val="left"/>
      </w:pPr>
      <w:r>
        <w:rPr>
          <w:rFonts w:ascii="Times New Roman"/>
          <w:b/>
          <w:i w:val="false"/>
          <w:color w:val="000000"/>
        </w:rPr>
        <w:t xml:space="preserve"> Мемлекеттік қызметті көрсетудің бизнес-үдерістерінің анықтамалығы</w:t>
      </w:r>
    </w:p>
    <w:p>
      <w:pPr>
        <w:spacing w:after="0"/>
        <w:ind w:left="0"/>
        <w:jc w:val="both"/>
      </w:pPr>
      <w:r>
        <w:rPr>
          <w:rFonts w:ascii="Times New Roman"/>
          <w:b w:val="false"/>
          <w:i w:val="false"/>
          <w:color w:val="ff0000"/>
          <w:sz w:val="28"/>
        </w:rPr>
        <w:t xml:space="preserve">     Ескерту. Регламент 3-қосымшамен толықтырылды - Алматы қаласы әкімдігінің 28.10.2014 № 4/886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45847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93" w:id="203"/>
          <w:p>
            <w:pPr>
              <w:spacing w:after="20"/>
              <w:ind w:left="20"/>
              <w:jc w:val="both"/>
            </w:pPr>
            <w:r>
              <w:rPr>
                <w:rFonts w:ascii="Times New Roman"/>
                <w:b w:val="false"/>
                <w:i w:val="false"/>
                <w:color w:val="000000"/>
                <w:sz w:val="20"/>
              </w:rPr>
              <w:t>
Алматы қаласы әкімдігінің</w:t>
            </w:r>
            <w:r>
              <w:br/>
            </w:r>
            <w:r>
              <w:rPr>
                <w:rFonts w:ascii="Times New Roman"/>
                <w:b w:val="false"/>
                <w:i w:val="false"/>
                <w:color w:val="000000"/>
                <w:sz w:val="20"/>
              </w:rPr>
              <w:t>
2014 жылғы «11» сәуірдегі № 2/236</w:t>
            </w:r>
            <w:r>
              <w:br/>
            </w:r>
            <w:r>
              <w:rPr>
                <w:rFonts w:ascii="Times New Roman"/>
                <w:b w:val="false"/>
                <w:i w:val="false"/>
                <w:color w:val="000000"/>
                <w:sz w:val="20"/>
              </w:rPr>
              <w:t>
қаулысымен бекітілген</w:t>
            </w:r>
          </w:p>
          <w:bookmarkEnd w:id="203"/>
        </w:tc>
      </w:tr>
    </w:tbl>
    <w:bookmarkStart w:name="z294" w:id="204"/>
    <w:p>
      <w:pPr>
        <w:spacing w:after="0"/>
        <w:ind w:left="0"/>
        <w:jc w:val="left"/>
      </w:pPr>
      <w:r>
        <w:rPr>
          <w:rFonts w:ascii="Times New Roman"/>
          <w:b/>
          <w:i w:val="false"/>
          <w:color w:val="000000"/>
        </w:rPr>
        <w:t xml:space="preserve">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 мемлекеттік көрсетілетін қызмет регламенті</w:t>
      </w:r>
      <w:r>
        <w:br/>
      </w:r>
      <w:r>
        <w:rPr>
          <w:rFonts w:ascii="Times New Roman"/>
          <w:b/>
          <w:i w:val="false"/>
          <w:color w:val="000000"/>
        </w:rPr>
        <w:t>
</w:t>
      </w:r>
      <w:r>
        <w:rPr>
          <w:rFonts w:ascii="Times New Roman"/>
          <w:b/>
          <w:i w:val="false"/>
          <w:color w:val="000000"/>
        </w:rPr>
        <w:t>
1. Жалпы ережелер</w:t>
      </w:r>
    </w:p>
    <w:bookmarkEnd w:id="204"/>
    <w:bookmarkStart w:name="z296" w:id="205"/>
    <w:p>
      <w:pPr>
        <w:spacing w:after="0"/>
        <w:ind w:left="0"/>
        <w:jc w:val="both"/>
      </w:pPr>
      <w:r>
        <w:rPr>
          <w:rFonts w:ascii="Times New Roman"/>
          <w:b w:val="false"/>
          <w:i w:val="false"/>
          <w:color w:val="000000"/>
          <w:sz w:val="28"/>
        </w:rPr>
        <w:t>
      1.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 мемлекеттік көрсетілетін қызметі (бұдан әрі – мемлекеттік көрсетілетін қызмет) Алматы қалалық Жұмыспен қамту және әлеуметтік бағдарламалар басқармасы көрсетеді (бұдан әрі – көрсетілетін қызмет беруші).</w:t>
      </w:r>
      <w:r>
        <w:br/>
      </w:r>
      <w:r>
        <w:rPr>
          <w:rFonts w:ascii="Times New Roman"/>
          <w:b w:val="false"/>
          <w:i w:val="false"/>
          <w:color w:val="000000"/>
          <w:sz w:val="28"/>
        </w:rPr>
        <w:t>
      Көрсетілетін қызметті алушыдан (жұмыс берушіден немесе шетелдік қызметкерден) өтініштерді қабылдау және оларға мемлекеттік қызмет көрсету нәтижелерін беру:</w:t>
      </w:r>
      <w:r>
        <w:br/>
      </w:r>
      <w:r>
        <w:rPr>
          <w:rFonts w:ascii="Times New Roman"/>
          <w:b w:val="false"/>
          <w:i w:val="false"/>
          <w:color w:val="000000"/>
          <w:sz w:val="28"/>
        </w:rPr>
        <w:t>
      1) көрсетілетін қызмет беруші;</w:t>
      </w:r>
      <w:r>
        <w:br/>
      </w:r>
      <w:r>
        <w:rPr>
          <w:rFonts w:ascii="Times New Roman"/>
          <w:b w:val="false"/>
          <w:i w:val="false"/>
          <w:color w:val="000000"/>
          <w:sz w:val="28"/>
        </w:rPr>
        <w:t>
      2) www.e.gov.kz «электрондық үкімет» веб-порталы (бұдан әрі – портал) арқылы жүзеге асырылады.</w:t>
      </w:r>
      <w:r>
        <w:br/>
      </w:r>
      <w:r>
        <w:rPr>
          <w:rFonts w:ascii="Times New Roman"/>
          <w:b w:val="false"/>
          <w:i w:val="false"/>
          <w:color w:val="000000"/>
          <w:sz w:val="28"/>
        </w:rPr>
        <w:t>
      2. Көрсетілетін мемлекеттік қызмет нысаны – электрондық (ішінара автоматтандырылған) және (немесе) қағаз түрінде.</w:t>
      </w:r>
      <w:r>
        <w:br/>
      </w:r>
      <w:r>
        <w:rPr>
          <w:rFonts w:ascii="Times New Roman"/>
          <w:b w:val="false"/>
          <w:i w:val="false"/>
          <w:color w:val="000000"/>
          <w:sz w:val="28"/>
        </w:rPr>
        <w:t>
      3. Мемлекеттік қызметті көрсету нәтижесі:</w:t>
      </w:r>
      <w:r>
        <w:br/>
      </w:r>
      <w:r>
        <w:rPr>
          <w:rFonts w:ascii="Times New Roman"/>
          <w:b w:val="false"/>
          <w:i w:val="false"/>
          <w:color w:val="000000"/>
          <w:sz w:val="28"/>
        </w:rPr>
        <w:t>
      1) көрсетілетін қызметті берушіде;</w:t>
      </w:r>
      <w:r>
        <w:br/>
      </w:r>
      <w:r>
        <w:rPr>
          <w:rFonts w:ascii="Times New Roman"/>
          <w:b w:val="false"/>
          <w:i w:val="false"/>
          <w:color w:val="000000"/>
          <w:sz w:val="28"/>
        </w:rPr>
        <w:t>
      көрсетілетін қызметті алушыға (жұмыс берушіге) шетелдік жұмыс күшін тартуға рұқсат беру, қайта ресімдеу және ұзарту;</w:t>
      </w:r>
      <w:r>
        <w:br/>
      </w:r>
      <w:r>
        <w:rPr>
          <w:rFonts w:ascii="Times New Roman"/>
          <w:b w:val="false"/>
          <w:i w:val="false"/>
          <w:color w:val="000000"/>
          <w:sz w:val="28"/>
        </w:rPr>
        <w:t>
      көрсетілетін қызметті алушыға (шетелдік қызметкерге) жұмысқа орналасуға рұқсат беру, қайта ресімдеу және ұзарту;</w:t>
      </w:r>
      <w:r>
        <w:br/>
      </w:r>
      <w:r>
        <w:rPr>
          <w:rFonts w:ascii="Times New Roman"/>
          <w:b w:val="false"/>
          <w:i w:val="false"/>
          <w:color w:val="000000"/>
          <w:sz w:val="28"/>
        </w:rPr>
        <w:t>
      Қазақстан Республикасының заңдарымен белгіленген жағдайларда және негіздемелер бойынша мемлекеттік қызмет көрсетуден бас тарту туралы дәлелді жауап, мемлекеттік қызметтерді көрсетудің нәтижелерін ұсыну нысаны – электрондық;</w:t>
      </w:r>
      <w:r>
        <w:br/>
      </w:r>
      <w:r>
        <w:rPr>
          <w:rFonts w:ascii="Times New Roman"/>
          <w:b w:val="false"/>
          <w:i w:val="false"/>
          <w:color w:val="000000"/>
          <w:sz w:val="28"/>
        </w:rPr>
        <w:t>
      2) портал арқылы:</w:t>
      </w:r>
      <w:r>
        <w:br/>
      </w:r>
      <w:r>
        <w:rPr>
          <w:rFonts w:ascii="Times New Roman"/>
          <w:b w:val="false"/>
          <w:i w:val="false"/>
          <w:color w:val="000000"/>
          <w:sz w:val="28"/>
        </w:rPr>
        <w:t>
      көрсетілетін қызметті алушыға (жұмыс берушіге) шетелдік жұмыс күшін тартуға рұқсат беру, қайта ресімдеу және ұзарту;</w:t>
      </w:r>
      <w:r>
        <w:br/>
      </w:r>
      <w:r>
        <w:rPr>
          <w:rFonts w:ascii="Times New Roman"/>
          <w:b w:val="false"/>
          <w:i w:val="false"/>
          <w:color w:val="000000"/>
          <w:sz w:val="28"/>
        </w:rPr>
        <w:t>
      көрсетілетін қызметті алушыға (шетелдік қызметкерге) жұмысқа орналасуға рұқсат беру, қайта ресімдеу және ұзарту;</w:t>
      </w:r>
      <w:r>
        <w:br/>
      </w:r>
      <w:r>
        <w:rPr>
          <w:rFonts w:ascii="Times New Roman"/>
          <w:b w:val="false"/>
          <w:i w:val="false"/>
          <w:color w:val="000000"/>
          <w:sz w:val="28"/>
        </w:rPr>
        <w:t>
      Қазақстан Республикасының заңдарымен белгіленген жағдайларда және негіздемелер бойынша мемлекеттік қызмет көрсетуден бас тарту туралы дәлелді жауап, мемлекеттік қызметтерді көрсетудің нәтижелерін ұсыну нысаны – электрондық.</w:t>
      </w:r>
      <w:r>
        <w:br/>
      </w:r>
      <w:r>
        <w:rPr>
          <w:rFonts w:ascii="Times New Roman"/>
          <w:b w:val="false"/>
          <w:i w:val="false"/>
          <w:color w:val="000000"/>
          <w:sz w:val="28"/>
        </w:rPr>
        <w:t>
 </w:t>
      </w:r>
    </w:p>
    <w:bookmarkEnd w:id="205"/>
    <w:bookmarkStart w:name="z297" w:id="206"/>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іс-қимылдар тәртібінің сипаттамасы</w:t>
      </w:r>
    </w:p>
    <w:bookmarkEnd w:id="206"/>
    <w:bookmarkStart w:name="z298" w:id="207"/>
    <w:p>
      <w:pPr>
        <w:spacing w:after="0"/>
        <w:ind w:left="0"/>
        <w:jc w:val="both"/>
      </w:pPr>
      <w:r>
        <w:rPr>
          <w:rFonts w:ascii="Times New Roman"/>
          <w:b w:val="false"/>
          <w:i w:val="false"/>
          <w:color w:val="000000"/>
          <w:sz w:val="28"/>
        </w:rPr>
        <w:t>
      4. Көрсетілетін қызметті берушінің Қазақстан Республикасының 2014 жылғы 11 наурыздағы № 217 қаулысымен бекітілген «Тиісті әкімшілік-аумақтық бірлік аумағында еңбек қызметін жүзеге асыру үшін шетелдік қызметкерге жұмысқа орналасуға және жұмыс берушілерге шетелдік жұмыс күшін тартуға рұқсат беру, қайта ресімдеу және ұзарту» мемлекеттік қызметтер Стандартының (бұдан әрі – Стандарт)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мемлекеттік қызметтерді көрсетуге арналған өтінімдер мен қажетті құжаттарды немесе көрсетілетін қызметті алушының электрондық сауалын алу мемлекеттік қызметтерді көрсету бойынша рәсімдерді (іс-қимылды) бастау үшін негіз болып табылады.</w:t>
      </w:r>
      <w:r>
        <w:br/>
      </w:r>
      <w:r>
        <w:rPr>
          <w:rFonts w:ascii="Times New Roman"/>
          <w:b w:val="false"/>
          <w:i w:val="false"/>
          <w:color w:val="000000"/>
          <w:sz w:val="28"/>
        </w:rPr>
        <w:t>
      Көрсетілетін қызметті беруші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(жұмыс берушінің) жазбаша келісімін алады.</w:t>
      </w:r>
      <w:r>
        <w:br/>
      </w:r>
      <w:r>
        <w:rPr>
          <w:rFonts w:ascii="Times New Roman"/>
          <w:b w:val="false"/>
          <w:i w:val="false"/>
          <w:color w:val="000000"/>
          <w:sz w:val="28"/>
        </w:rPr>
        <w:t>
      ЭЦҚ-сы болған жағдайда қызметті алушы портал арқылы электрондық нысанда мемлекеттік көрсетілетін қызметті алуға мүмкіндігі бар.</w:t>
      </w:r>
      <w:r>
        <w:br/>
      </w:r>
      <w:r>
        <w:rPr>
          <w:rFonts w:ascii="Times New Roman"/>
          <w:b w:val="false"/>
          <w:i w:val="false"/>
          <w:color w:val="000000"/>
          <w:sz w:val="28"/>
        </w:rPr>
        <w:t>
      5. Мемлекеттік қызметтерді көрсету үдерісі құрамына кіретін рәсімдер (іс-қимылдар):</w:t>
      </w:r>
      <w:r>
        <w:br/>
      </w:r>
      <w:r>
        <w:rPr>
          <w:rFonts w:ascii="Times New Roman"/>
          <w:b w:val="false"/>
          <w:i w:val="false"/>
          <w:color w:val="000000"/>
          <w:sz w:val="28"/>
        </w:rPr>
        <w:t>
      1) шетелдік жұмыс күшін тартуға арналған рұқсат:</w:t>
      </w:r>
      <w:r>
        <w:br/>
      </w:r>
      <w:r>
        <w:rPr>
          <w:rFonts w:ascii="Times New Roman"/>
          <w:b w:val="false"/>
          <w:i w:val="false"/>
          <w:color w:val="000000"/>
          <w:sz w:val="28"/>
        </w:rPr>
        <w:t>
      рұқсатты беру және қайта ресімдеу:</w:t>
      </w:r>
      <w:r>
        <w:br/>
      </w:r>
      <w:r>
        <w:rPr>
          <w:rFonts w:ascii="Times New Roman"/>
          <w:b w:val="false"/>
          <w:i w:val="false"/>
          <w:color w:val="000000"/>
          <w:sz w:val="28"/>
        </w:rPr>
        <w:t>
      көрсетілетін қызметті беруші мамандарының құжаттарды қабылдауы;</w:t>
      </w:r>
      <w:r>
        <w:br/>
      </w:r>
      <w:r>
        <w:rPr>
          <w:rFonts w:ascii="Times New Roman"/>
          <w:b w:val="false"/>
          <w:i w:val="false"/>
          <w:color w:val="000000"/>
          <w:sz w:val="28"/>
        </w:rPr>
        <w:t>
      көрсетілетін қызметті беруші мамандарының ұсынылған құжаттарды тексеруі;</w:t>
      </w:r>
      <w:r>
        <w:br/>
      </w:r>
      <w:r>
        <w:rPr>
          <w:rFonts w:ascii="Times New Roman"/>
          <w:b w:val="false"/>
          <w:i w:val="false"/>
          <w:color w:val="000000"/>
          <w:sz w:val="28"/>
        </w:rPr>
        <w:t>
      құжаттар толық көлемде берiлмеген және (немесе) белгіленген нысан бойынша толтырылмаған жағдайда көрсетілетін қызметті беруші мамандардың құжаттарды қайтаруы;</w:t>
      </w:r>
      <w:r>
        <w:br/>
      </w:r>
      <w:r>
        <w:rPr>
          <w:rFonts w:ascii="Times New Roman"/>
          <w:b w:val="false"/>
          <w:i w:val="false"/>
          <w:color w:val="000000"/>
          <w:sz w:val="28"/>
        </w:rPr>
        <w:t>
      өтінішті қарау;</w:t>
      </w:r>
      <w:r>
        <w:br/>
      </w:r>
      <w:r>
        <w:rPr>
          <w:rFonts w:ascii="Times New Roman"/>
          <w:b w:val="false"/>
          <w:i w:val="false"/>
          <w:color w:val="000000"/>
          <w:sz w:val="28"/>
        </w:rPr>
        <w:t>
      рұқсатты беру, қайта ресімдеу не беруден немесе қайта ресімдеуден бас тарту туралы шешім ресімдеу;</w:t>
      </w:r>
      <w:r>
        <w:br/>
      </w:r>
      <w:r>
        <w:rPr>
          <w:rFonts w:ascii="Times New Roman"/>
          <w:b w:val="false"/>
          <w:i w:val="false"/>
          <w:color w:val="000000"/>
          <w:sz w:val="28"/>
        </w:rPr>
        <w:t>
      көрсетілетін қызметті алушыға қараудың нәтижесі туралы хабарлама;</w:t>
      </w:r>
      <w:r>
        <w:br/>
      </w:r>
      <w:r>
        <w:rPr>
          <w:rFonts w:ascii="Times New Roman"/>
          <w:b w:val="false"/>
          <w:i w:val="false"/>
          <w:color w:val="000000"/>
          <w:sz w:val="28"/>
        </w:rPr>
        <w:t>
      көрсетілетін қызметті беруші мамандарының мемлекеттік қызметтерді көрсетудің нәтижесін ресімдеуі;</w:t>
      </w:r>
      <w:r>
        <w:br/>
      </w:r>
      <w:r>
        <w:rPr>
          <w:rFonts w:ascii="Times New Roman"/>
          <w:b w:val="false"/>
          <w:i w:val="false"/>
          <w:color w:val="000000"/>
          <w:sz w:val="28"/>
        </w:rPr>
        <w:t>
      көрсетілетін қызметті алушы рұқсат қолданысының тоқтатылуы бойынша шетелдік жұмыс күшінің Қазақстан Республикасынан шығуына кепілдік беретін құжаттардың көшірмелерін (банк пен жұмыс беруші арасындағы шарттың және жұмыс берушінің банк шотына кепілді жарналарды салуды растайтын құжат көшірмелерін) – рұқсатты беру туралы хабарламаны алғаннан кейін 20 (жиырма) жұмыс күні ішінде тапсыруы;</w:t>
      </w:r>
      <w:r>
        <w:br/>
      </w:r>
      <w:r>
        <w:rPr>
          <w:rFonts w:ascii="Times New Roman"/>
          <w:b w:val="false"/>
          <w:i w:val="false"/>
          <w:color w:val="000000"/>
          <w:sz w:val="28"/>
        </w:rPr>
        <w:t>
      көрсетілетін қызметті алушыға мемлекеттік қызмет көрсету нәтижелерін беру;</w:t>
      </w:r>
      <w:r>
        <w:br/>
      </w:r>
      <w:r>
        <w:rPr>
          <w:rFonts w:ascii="Times New Roman"/>
          <w:b w:val="false"/>
          <w:i w:val="false"/>
          <w:color w:val="000000"/>
          <w:sz w:val="28"/>
        </w:rPr>
        <w:t>
      рұқсатты ұзарту:</w:t>
      </w:r>
      <w:r>
        <w:br/>
      </w:r>
      <w:r>
        <w:rPr>
          <w:rFonts w:ascii="Times New Roman"/>
          <w:b w:val="false"/>
          <w:i w:val="false"/>
          <w:color w:val="000000"/>
          <w:sz w:val="28"/>
        </w:rPr>
        <w:t>
      көрсетілетін қызметті беруші мамандарының құжаттарды қабылдауы;</w:t>
      </w:r>
      <w:r>
        <w:br/>
      </w:r>
      <w:r>
        <w:rPr>
          <w:rFonts w:ascii="Times New Roman"/>
          <w:b w:val="false"/>
          <w:i w:val="false"/>
          <w:color w:val="000000"/>
          <w:sz w:val="28"/>
        </w:rPr>
        <w:t>
      көрсетілетін қызметті беруші мамандарының ұсынылған құжаттарды тексеруі;</w:t>
      </w:r>
      <w:r>
        <w:br/>
      </w:r>
      <w:r>
        <w:rPr>
          <w:rFonts w:ascii="Times New Roman"/>
          <w:b w:val="false"/>
          <w:i w:val="false"/>
          <w:color w:val="000000"/>
          <w:sz w:val="28"/>
        </w:rPr>
        <w:t>
      құжаттар толық көлемде берiлмеген және (немесе) белгіленген нысан бойынша толтырылмаған жағдайда көрсетілетін қызметті беруші мамандардың құжаттарды қайтаруы;</w:t>
      </w:r>
      <w:r>
        <w:br/>
      </w:r>
      <w:r>
        <w:rPr>
          <w:rFonts w:ascii="Times New Roman"/>
          <w:b w:val="false"/>
          <w:i w:val="false"/>
          <w:color w:val="000000"/>
          <w:sz w:val="28"/>
        </w:rPr>
        <w:t>
      өтінішті қарау;</w:t>
      </w:r>
      <w:r>
        <w:br/>
      </w:r>
      <w:r>
        <w:rPr>
          <w:rFonts w:ascii="Times New Roman"/>
          <w:b w:val="false"/>
          <w:i w:val="false"/>
          <w:color w:val="000000"/>
          <w:sz w:val="28"/>
        </w:rPr>
        <w:t>
      көрсетілетін қызмет беруші басшысының рұқсатты ұзарту немесе ұзартудан бас тарту туралы шешімді ресімдеуі;</w:t>
      </w:r>
      <w:r>
        <w:br/>
      </w:r>
      <w:r>
        <w:rPr>
          <w:rFonts w:ascii="Times New Roman"/>
          <w:b w:val="false"/>
          <w:i w:val="false"/>
          <w:color w:val="000000"/>
          <w:sz w:val="28"/>
        </w:rPr>
        <w:t>
      көрсетілетін қызметті алушыға қараудың нәтижесі туралы хабарлама;</w:t>
      </w:r>
      <w:r>
        <w:br/>
      </w:r>
      <w:r>
        <w:rPr>
          <w:rFonts w:ascii="Times New Roman"/>
          <w:b w:val="false"/>
          <w:i w:val="false"/>
          <w:color w:val="000000"/>
          <w:sz w:val="28"/>
        </w:rPr>
        <w:t>
      көрсетілетін қызметті беруші мамандарының мемлекеттік қызметтерді көрсетудің нәтижесін ресімдеуі;</w:t>
      </w:r>
      <w:r>
        <w:br/>
      </w:r>
      <w:r>
        <w:rPr>
          <w:rFonts w:ascii="Times New Roman"/>
          <w:b w:val="false"/>
          <w:i w:val="false"/>
          <w:color w:val="000000"/>
          <w:sz w:val="28"/>
        </w:rPr>
        <w:t>
      көрсетілетін қызметті алушының қызмет берушіге жүгіну барысында - көрсетілетін қызметті алушыға мемлекеттік қызметтерді көрсетудің нәтижесін беру.</w:t>
      </w:r>
      <w:r>
        <w:br/>
      </w:r>
      <w:r>
        <w:rPr>
          <w:rFonts w:ascii="Times New Roman"/>
          <w:b w:val="false"/>
          <w:i w:val="false"/>
          <w:color w:val="000000"/>
          <w:sz w:val="28"/>
        </w:rPr>
        <w:t>
      2) Жұмысқа орналасуға рұқсатты беру және ұзарту:</w:t>
      </w:r>
      <w:r>
        <w:br/>
      </w:r>
      <w:r>
        <w:rPr>
          <w:rFonts w:ascii="Times New Roman"/>
          <w:b w:val="false"/>
          <w:i w:val="false"/>
          <w:color w:val="000000"/>
          <w:sz w:val="28"/>
        </w:rPr>
        <w:t>
      көрсетілетін қызметті беруші мамандарының құжаттарды қабылдауы;</w:t>
      </w:r>
      <w:r>
        <w:br/>
      </w:r>
      <w:r>
        <w:rPr>
          <w:rFonts w:ascii="Times New Roman"/>
          <w:b w:val="false"/>
          <w:i w:val="false"/>
          <w:color w:val="000000"/>
          <w:sz w:val="28"/>
        </w:rPr>
        <w:t>
      көрсетілетін қызметті беруші мамандарының ұсынылған құжаттарды тексеруі;</w:t>
      </w:r>
      <w:r>
        <w:br/>
      </w:r>
      <w:r>
        <w:rPr>
          <w:rFonts w:ascii="Times New Roman"/>
          <w:b w:val="false"/>
          <w:i w:val="false"/>
          <w:color w:val="000000"/>
          <w:sz w:val="28"/>
        </w:rPr>
        <w:t>
      құжаттар толық көлемде берiлмеген және (немесе) белгіленген нысан бойынша толтырылмаған жағдайда қызметті беруші мамандардың құжаттарды қайтаруы;</w:t>
      </w:r>
      <w:r>
        <w:br/>
      </w:r>
      <w:r>
        <w:rPr>
          <w:rFonts w:ascii="Times New Roman"/>
          <w:b w:val="false"/>
          <w:i w:val="false"/>
          <w:color w:val="000000"/>
          <w:sz w:val="28"/>
        </w:rPr>
        <w:t>
      өтінішті қарау;</w:t>
      </w:r>
      <w:r>
        <w:br/>
      </w:r>
      <w:r>
        <w:rPr>
          <w:rFonts w:ascii="Times New Roman"/>
          <w:b w:val="false"/>
          <w:i w:val="false"/>
          <w:color w:val="000000"/>
          <w:sz w:val="28"/>
        </w:rPr>
        <w:t>
      көрсетілетін қызмет беруші басшысының рұқсатты ұзарту немесе ұзартудан бас тарту туралы шешімді ресімдеуі;</w:t>
      </w:r>
      <w:r>
        <w:br/>
      </w:r>
      <w:r>
        <w:rPr>
          <w:rFonts w:ascii="Times New Roman"/>
          <w:b w:val="false"/>
          <w:i w:val="false"/>
          <w:color w:val="000000"/>
          <w:sz w:val="28"/>
        </w:rPr>
        <w:t>
      көрсетілетін қызметті алушыға қараудың нәтижесі туралы хабарлама;</w:t>
      </w:r>
      <w:r>
        <w:br/>
      </w:r>
      <w:r>
        <w:rPr>
          <w:rFonts w:ascii="Times New Roman"/>
          <w:b w:val="false"/>
          <w:i w:val="false"/>
          <w:color w:val="000000"/>
          <w:sz w:val="28"/>
        </w:rPr>
        <w:t>
      көрсетілетін қызметті беруші мамандарының мемлекеттік қызметтерді көрсетудің нәтижесін ресімдеуі;</w:t>
      </w:r>
      <w:r>
        <w:br/>
      </w:r>
      <w:r>
        <w:rPr>
          <w:rFonts w:ascii="Times New Roman"/>
          <w:b w:val="false"/>
          <w:i w:val="false"/>
          <w:color w:val="000000"/>
          <w:sz w:val="28"/>
        </w:rPr>
        <w:t>
      көрсетілетін қызметті алушы рұқсат қолданысының тоқтатылуы бойынша шетелдік жұмыс күшінің Қазақстан Республикасынан шығуына кепілдік беретін құжаттардың көшірмелерін (банк пен жұмыс беруші арасындағы шарттың және жұмыс берушінің банк шотына кепілді жарналарды салуды растайтын құжат көшірмелерін) – рұқсатты беру туралы хабарламаны алғаннан кейін 20 (жиырма) жұмыс күні ішінде тапсыруы;</w:t>
      </w:r>
      <w:r>
        <w:br/>
      </w:r>
      <w:r>
        <w:rPr>
          <w:rFonts w:ascii="Times New Roman"/>
          <w:b w:val="false"/>
          <w:i w:val="false"/>
          <w:color w:val="000000"/>
          <w:sz w:val="28"/>
        </w:rPr>
        <w:t>
      көрсетілетін қызметті алушыға мемлекеттік қызмет көрсету нәтижелерін беру.</w:t>
      </w:r>
      <w:r>
        <w:br/>
      </w:r>
      <w:r>
        <w:rPr>
          <w:rFonts w:ascii="Times New Roman"/>
          <w:b w:val="false"/>
          <w:i w:val="false"/>
          <w:color w:val="000000"/>
          <w:sz w:val="28"/>
        </w:rPr>
        <w:t>
 </w:t>
      </w:r>
    </w:p>
    <w:bookmarkEnd w:id="207"/>
    <w:bookmarkStart w:name="z299" w:id="208"/>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 қимыл тәртібінің сипаттамасы</w:t>
      </w:r>
    </w:p>
    <w:bookmarkEnd w:id="208"/>
    <w:bookmarkStart w:name="z300" w:id="209"/>
    <w:p>
      <w:pPr>
        <w:spacing w:after="0"/>
        <w:ind w:left="0"/>
        <w:jc w:val="both"/>
      </w:pPr>
      <w:r>
        <w:rPr>
          <w:rFonts w:ascii="Times New Roman"/>
          <w:b w:val="false"/>
          <w:i w:val="false"/>
          <w:color w:val="000000"/>
          <w:sz w:val="28"/>
        </w:rPr>
        <w:t>
      6. Көрсетілетін қызметті берушінің мемлекеттік қызметтерді көрсету барысында қатысатын құрылымдық бөлімшелерінің тізбесі:</w:t>
      </w:r>
      <w:r>
        <w:br/>
      </w:r>
      <w:r>
        <w:rPr>
          <w:rFonts w:ascii="Times New Roman"/>
          <w:b w:val="false"/>
          <w:i w:val="false"/>
          <w:color w:val="000000"/>
          <w:sz w:val="28"/>
        </w:rPr>
        <w:t>
      1) көрсетілетін қызметті берушінің аудандық бөлімінің кеңсе қызметкері;</w:t>
      </w:r>
      <w:r>
        <w:br/>
      </w:r>
      <w:r>
        <w:rPr>
          <w:rFonts w:ascii="Times New Roman"/>
          <w:b w:val="false"/>
          <w:i w:val="false"/>
          <w:color w:val="000000"/>
          <w:sz w:val="28"/>
        </w:rPr>
        <w:t>
      2) көрсетілетін қызметті берушінің аудандық бөлімінің қызметкері;</w:t>
      </w:r>
      <w:r>
        <w:br/>
      </w:r>
      <w:r>
        <w:rPr>
          <w:rFonts w:ascii="Times New Roman"/>
          <w:b w:val="false"/>
          <w:i w:val="false"/>
          <w:color w:val="000000"/>
          <w:sz w:val="28"/>
        </w:rPr>
        <w:t>
      3) көрсетілетін қызметті берушінің аудандық бөлімінің басшысы;</w:t>
      </w:r>
      <w:r>
        <w:br/>
      </w:r>
      <w:r>
        <w:rPr>
          <w:rFonts w:ascii="Times New Roman"/>
          <w:b w:val="false"/>
          <w:i w:val="false"/>
          <w:color w:val="000000"/>
          <w:sz w:val="28"/>
        </w:rPr>
        <w:t>
      4) көрсетілетін қызметті берушінің кеңсе қызметкері;</w:t>
      </w:r>
      <w:r>
        <w:br/>
      </w:r>
      <w:r>
        <w:rPr>
          <w:rFonts w:ascii="Times New Roman"/>
          <w:b w:val="false"/>
          <w:i w:val="false"/>
          <w:color w:val="000000"/>
          <w:sz w:val="28"/>
        </w:rPr>
        <w:t>
      5) көрсетілетін қызметті берушінің еңбек көші-қон бөлімінің қызметкері;</w:t>
      </w:r>
      <w:r>
        <w:br/>
      </w:r>
      <w:r>
        <w:rPr>
          <w:rFonts w:ascii="Times New Roman"/>
          <w:b w:val="false"/>
          <w:i w:val="false"/>
          <w:color w:val="000000"/>
          <w:sz w:val="28"/>
        </w:rPr>
        <w:t>
      6) көрсетілетін қызметті берушінің еңбек көші-қон бөлімінің басшысы;</w:t>
      </w:r>
      <w:r>
        <w:br/>
      </w:r>
      <w:r>
        <w:rPr>
          <w:rFonts w:ascii="Times New Roman"/>
          <w:b w:val="false"/>
          <w:i w:val="false"/>
          <w:color w:val="000000"/>
          <w:sz w:val="28"/>
        </w:rPr>
        <w:t>
      7) көрсетілетін қызметті беруші басшысының орынбасары;</w:t>
      </w:r>
      <w:r>
        <w:br/>
      </w:r>
      <w:r>
        <w:rPr>
          <w:rFonts w:ascii="Times New Roman"/>
          <w:b w:val="false"/>
          <w:i w:val="false"/>
          <w:color w:val="000000"/>
          <w:sz w:val="28"/>
        </w:rPr>
        <w:t>
      8) көрсетілетін қызметті берушінің басшысы.</w:t>
      </w:r>
      <w:r>
        <w:br/>
      </w:r>
      <w:r>
        <w:rPr>
          <w:rFonts w:ascii="Times New Roman"/>
          <w:b w:val="false"/>
          <w:i w:val="false"/>
          <w:color w:val="000000"/>
          <w:sz w:val="28"/>
        </w:rPr>
        <w:t>
      7. Көрсетілетін қызметті берушінің құрылымдық бөлімшелерінің (қызметкерлерінің) арасындағы рәсімдерінің (іс-қимылдардың) жүйелілігін сипаттау:</w:t>
      </w:r>
      <w:r>
        <w:br/>
      </w:r>
      <w:r>
        <w:rPr>
          <w:rFonts w:ascii="Times New Roman"/>
          <w:b w:val="false"/>
          <w:i w:val="false"/>
          <w:color w:val="000000"/>
          <w:sz w:val="28"/>
        </w:rPr>
        <w:t>
      1) шетелдік жұмыс күшін тартуға рұқсат беру:</w:t>
      </w:r>
      <w:r>
        <w:br/>
      </w:r>
      <w:r>
        <w:rPr>
          <w:rFonts w:ascii="Times New Roman"/>
          <w:b w:val="false"/>
          <w:i w:val="false"/>
          <w:color w:val="000000"/>
          <w:sz w:val="28"/>
        </w:rPr>
        <w:t>
      мемлекеттік қызметтерді көрсету үшін Стандарттың </w:t>
      </w:r>
      <w:r>
        <w:rPr>
          <w:rFonts w:ascii="Times New Roman"/>
          <w:b w:val="false"/>
          <w:i w:val="false"/>
          <w:color w:val="000000"/>
          <w:sz w:val="28"/>
        </w:rPr>
        <w:t>1 Қосымшасына</w:t>
      </w:r>
      <w:r>
        <w:rPr>
          <w:rFonts w:ascii="Times New Roman"/>
          <w:b w:val="false"/>
          <w:i w:val="false"/>
          <w:color w:val="000000"/>
          <w:sz w:val="28"/>
        </w:rPr>
        <w:t xml:space="preserve"> сәйкес өтініш пен қажетті құжаттар келіп түскеннен кейін көрсетілетін қызметті берушінің аудандық бөлімінің кеңсе қызметкері көрсетілетін қызметті берушінің Бірыңғай электрондық құжат айналымы жүйесіне тіркеп, көрсетілетін қызметті берушінің аудандық бөлімінің басшысына қарауға ұсынады;</w:t>
      </w:r>
      <w:r>
        <w:br/>
      </w:r>
      <w:r>
        <w:rPr>
          <w:rFonts w:ascii="Times New Roman"/>
          <w:b w:val="false"/>
          <w:i w:val="false"/>
          <w:color w:val="000000"/>
          <w:sz w:val="28"/>
        </w:rPr>
        <w:t>
      көрсетілетін қызметті берушінің аудандық бөлімінің басшысы бұрыштамаға сәйкес, көрсетілетін қызметті алушының өтінішін көрсетілетін қызмет берушінің аудандық бөлімінің қызметкеріне жібереді;</w:t>
      </w:r>
      <w:r>
        <w:br/>
      </w:r>
      <w:r>
        <w:rPr>
          <w:rFonts w:ascii="Times New Roman"/>
          <w:b w:val="false"/>
          <w:i w:val="false"/>
          <w:color w:val="000000"/>
          <w:sz w:val="28"/>
        </w:rPr>
        <w:t>
      көрсетілетін қызметті берушінің аудандық бөлімінің қызметкері тапсырылған құжаттарды Қазақстан Республикасы Үкіметінің 2012 жылғы 13 қаңтардағы № 45 қаулысымен бекітілген шетелдік қызметкерге жұмысқа орналасуға және жұмыс берушілерге шетелдік жұмыс күшін тартуға рұқсат берудің қағидалары мен шарттарының (бұдан әрі - Қағидалар) талаптарына, сонымен қатар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w:t>
      </w:r>
      <w:r>
        <w:br/>
      </w:r>
      <w:r>
        <w:rPr>
          <w:rFonts w:ascii="Times New Roman"/>
          <w:b w:val="false"/>
          <w:i w:val="false"/>
          <w:color w:val="000000"/>
          <w:sz w:val="28"/>
        </w:rPr>
        <w:t>
      көрсетілетін қызметті берушінің аудандық бөлімінің қызметкері құжаттардың Қағидалардың талаптарына, сонымен қатар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 туралы ақпарат дайындап, көрсетілетін қызметті берушінің аудандық бөлімінің басшысына ұсынады;</w:t>
      </w:r>
      <w:r>
        <w:br/>
      </w:r>
      <w:r>
        <w:rPr>
          <w:rFonts w:ascii="Times New Roman"/>
          <w:b w:val="false"/>
          <w:i w:val="false"/>
          <w:color w:val="000000"/>
          <w:sz w:val="28"/>
        </w:rPr>
        <w:t>
      көрсетілетін қызметті берушінің аудандық бөлімінің басшысы құжаттардың ақпаратына қол қояды;</w:t>
      </w:r>
      <w:r>
        <w:br/>
      </w:r>
      <w:r>
        <w:rPr>
          <w:rFonts w:ascii="Times New Roman"/>
          <w:b w:val="false"/>
          <w:i w:val="false"/>
          <w:color w:val="000000"/>
          <w:sz w:val="28"/>
        </w:rPr>
        <w:t>
      аудандық бөлімнің кеңсесі құжаттарды тіркегеннен кейін көрсетілетін қызметті берушінің аудандық бөлімінің қызметкері бес жұмыс күні ішінде көрсетілетін қызметті алушыға өтініштің қаралатын уақыты мен орны туралы хабарлама қағазды жолдайды;</w:t>
      </w:r>
      <w:r>
        <w:br/>
      </w:r>
      <w:r>
        <w:rPr>
          <w:rFonts w:ascii="Times New Roman"/>
          <w:b w:val="false"/>
          <w:i w:val="false"/>
          <w:color w:val="000000"/>
          <w:sz w:val="28"/>
        </w:rPr>
        <w:t>
      аудандық бөлімнің кеңсесі тіркегеннен кейін көрсетілетін қызметті берушінің аудандық бөлімінің қызметкері бес жұмыс күні ішінде көрсетілетін қызметті алушының өтінішімен бірге ақпаратты көрсетілетін қызметті берушінің еңбек көші-қон бөліміне жолдайды;</w:t>
      </w:r>
      <w:r>
        <w:br/>
      </w:r>
      <w:r>
        <w:rPr>
          <w:rFonts w:ascii="Times New Roman"/>
          <w:b w:val="false"/>
          <w:i w:val="false"/>
          <w:color w:val="000000"/>
          <w:sz w:val="28"/>
        </w:rPr>
        <w:t>
      көрсетілетін қызметті берушінің еңбек көші-қон бөлімінің қызметкері аудандық бөлім қызметкерінен көрсетілетін қызметті алушының құжаттарын өтінішімен бірге ақпаратты қабылдайды;</w:t>
      </w:r>
      <w:r>
        <w:br/>
      </w:r>
      <w:r>
        <w:rPr>
          <w:rFonts w:ascii="Times New Roman"/>
          <w:b w:val="false"/>
          <w:i w:val="false"/>
          <w:color w:val="000000"/>
          <w:sz w:val="28"/>
        </w:rPr>
        <w:t>
      көрсетілетін қызметті берушінің еңбек көші-қон бөлімінің қызметкері он жұмыс күні ішінде көрсетілетін қызметті алушының өтінішін Алматы қаласына шетелдік жұмыс күшін тартуға арналған рұқсатты беру жөніндегі комиссия қарауына ұсынады;</w:t>
      </w:r>
      <w:r>
        <w:br/>
      </w:r>
      <w:r>
        <w:rPr>
          <w:rFonts w:ascii="Times New Roman"/>
          <w:b w:val="false"/>
          <w:i w:val="false"/>
          <w:color w:val="000000"/>
          <w:sz w:val="28"/>
        </w:rPr>
        <w:t>
      көрсетілетін қызметті берушінің еңбек көші-қон бөлімінің қызметкері отырыс өтетін күннен кемінде үш жұмыс күні бұрын отырыстың өтетін күні, уақыты және орны туралы ақпаратты өзінің ресми интернет-ресурсына орналастырады;</w:t>
      </w:r>
      <w:r>
        <w:br/>
      </w:r>
      <w:r>
        <w:rPr>
          <w:rFonts w:ascii="Times New Roman"/>
          <w:b w:val="false"/>
          <w:i w:val="false"/>
          <w:color w:val="000000"/>
          <w:sz w:val="28"/>
        </w:rPr>
        <w:t>
      шетелдік жұмыс күшін тартуға арналған рұқсатты беру жөніндегі комиссия көрсетілетін қызметті алушылардың өтінімдерін аптасына 1 рет қарайды;</w:t>
      </w:r>
      <w:r>
        <w:br/>
      </w:r>
      <w:r>
        <w:rPr>
          <w:rFonts w:ascii="Times New Roman"/>
          <w:b w:val="false"/>
          <w:i w:val="false"/>
          <w:color w:val="000000"/>
          <w:sz w:val="28"/>
        </w:rPr>
        <w:t>
      шетелдік жұмыс күшін тартуға арналған рұқсатты беру жөніндегі комиссия шетелдік жұмыс күшін тартуға арналған рұқсатты беру не оны беруден бас тарту туралы ұсынымдық сипаттағы шешімін енгізеді;</w:t>
      </w:r>
      <w:r>
        <w:br/>
      </w:r>
      <w:r>
        <w:rPr>
          <w:rFonts w:ascii="Times New Roman"/>
          <w:b w:val="false"/>
          <w:i w:val="false"/>
          <w:color w:val="000000"/>
          <w:sz w:val="28"/>
        </w:rPr>
        <w:t>
      көрсетілетін қызмет беруші шетелдік жұмыс күшін тартуға арналған рұқсатты беру не оны беруден бас тарту туралы шешімді шетелдік жұмыс күшін тартуға арналған рұқсатты беру жөніндегі комиссияның ұсынған шешімі негізінде қабылдайды;</w:t>
      </w:r>
      <w:r>
        <w:br/>
      </w:r>
      <w:r>
        <w:rPr>
          <w:rFonts w:ascii="Times New Roman"/>
          <w:b w:val="false"/>
          <w:i w:val="false"/>
          <w:color w:val="000000"/>
          <w:sz w:val="28"/>
        </w:rPr>
        <w:t>
      көрсетілетін қызмет беруші шетелдiк жұмыс күшiн тартуға рұқсат беру не беруден бас тарту туралы қабылданған шешiм жөнiнде оны қабылдаған күннен бастап үш жұмыс күнi iшiнде көрсетілетін қызметті алушыға хабарлайды;</w:t>
      </w:r>
      <w:r>
        <w:br/>
      </w:r>
      <w:r>
        <w:rPr>
          <w:rFonts w:ascii="Times New Roman"/>
          <w:b w:val="false"/>
          <w:i w:val="false"/>
          <w:color w:val="000000"/>
          <w:sz w:val="28"/>
        </w:rPr>
        <w:t>
      көрсетілетін көрсетілетін қызметті алушы рұқсат қолданысының тоқтатылуы бойынша шетелдік жұмыс күшінің Қазақстан Республикасынан шығуына кепілдік беретін құжаттардың көшірмелерін (банк пен жұмыс беруші арасындағы шарттың және жұмыс берушінің банк шотына кепілді жарналарды салуды растайтын құжат көшірмелерін) – рұқсатты беру туралы хабарламаны алғаннан кейін 20 (жиырма) жұмыс күні ішінде тапсырады;</w:t>
      </w:r>
      <w:r>
        <w:br/>
      </w:r>
      <w:r>
        <w:rPr>
          <w:rFonts w:ascii="Times New Roman"/>
          <w:b w:val="false"/>
          <w:i w:val="false"/>
          <w:color w:val="000000"/>
          <w:sz w:val="28"/>
        </w:rPr>
        <w:t>
      көрсетілетін қызметті берушінің еңбек көші-қон бөлімінің қызметкері рұқсат қолданысының тоқтатылуы бойынша шетелдік жұмыс күшінің Қазақстан Республикасынан шығуына кепілдік беретін құжаттарын (банк пен жұмыс беруші арасындағы шарттың және жұмыс берушінің банк шотына кепілді жарналарды салуды растайтын құжат көшірмелерін) тексереді;</w:t>
      </w:r>
      <w:r>
        <w:br/>
      </w:r>
      <w:r>
        <w:rPr>
          <w:rFonts w:ascii="Times New Roman"/>
          <w:b w:val="false"/>
          <w:i w:val="false"/>
          <w:color w:val="000000"/>
          <w:sz w:val="28"/>
        </w:rPr>
        <w:t>
      көрсетілетін қызмет берушінің еңбек көші-қон бөлімінің қызметкері рұқсат қолданысының тоқтатылуы бойынша шетелдік жұмыс күшінің Қазақстан Республикасынан шығуына кепілдік беретін құжаттардың Қағидалар талаптарына сәйкес болған жағдайда оны алған күннен бастап үш жұмыс күнi iшiнде қағаз түрінде көрсетілетін қызметті алушыға қол қойдыртып рұқсат береді немесе рұқсатты «Е-лицензиялау» мемлекеттік деректер қоры» ақпараттық жүйесі арқылы жолдайды.</w:t>
      </w:r>
      <w:r>
        <w:br/>
      </w:r>
      <w:r>
        <w:rPr>
          <w:rFonts w:ascii="Times New Roman"/>
          <w:b w:val="false"/>
          <w:i w:val="false"/>
          <w:color w:val="000000"/>
          <w:sz w:val="28"/>
        </w:rPr>
        <w:t>
      Тапсырылған құжаттар Қағидалардың талаптарымен, сонымен қатар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талаптарға сәйкес толық көлемде берiлмеген және (немесе) белгіленген нысан бойынша толтырылмаған жағдайда көрсетілетін қызметті берушінің аудандық бөлімінің басшысы олар келiп түскен күннен бастап бес жұмыс күнi iшiнде рұқсатты беруден бас тартады және көрсетілетін қызметті берушінің аудандық бөлім қызметкері берілмеген құжаттарды және (немесе) белгіленген нысан бойынша толтырылмаған құжаттарды көрсете отырып, құжаттарды қызметті алушыға (жұмыс берушіге) қайтарады.</w:t>
      </w:r>
      <w:r>
        <w:br/>
      </w:r>
      <w:r>
        <w:rPr>
          <w:rFonts w:ascii="Times New Roman"/>
          <w:b w:val="false"/>
          <w:i w:val="false"/>
          <w:color w:val="000000"/>
          <w:sz w:val="28"/>
        </w:rPr>
        <w:t>
      2) шетелдік жұмыс күшін тартуға арналған рұқсатты қайта рәсімдеу:</w:t>
      </w:r>
      <w:r>
        <w:br/>
      </w:r>
      <w:r>
        <w:rPr>
          <w:rFonts w:ascii="Times New Roman"/>
          <w:b w:val="false"/>
          <w:i w:val="false"/>
          <w:color w:val="000000"/>
          <w:sz w:val="28"/>
        </w:rPr>
        <w:t>
      шетелдік жұмыс күшін тартуға арналған рұқсатты қайта рәсімдеу үшін Стандарттың </w:t>
      </w:r>
      <w:r>
        <w:rPr>
          <w:rFonts w:ascii="Times New Roman"/>
          <w:b w:val="false"/>
          <w:i w:val="false"/>
          <w:color w:val="000000"/>
          <w:sz w:val="28"/>
        </w:rPr>
        <w:t>1 Қосымшасына</w:t>
      </w:r>
      <w:r>
        <w:rPr>
          <w:rFonts w:ascii="Times New Roman"/>
          <w:b w:val="false"/>
          <w:i w:val="false"/>
          <w:color w:val="000000"/>
          <w:sz w:val="28"/>
        </w:rPr>
        <w:t xml:space="preserve"> сәйкес өтініш пен қажетті құжаттар келіп түскеннен кейін көрсетілетін қызметті берушінің аудандық бөлімінің кеңсе қызметкері көрсетілетін қызметті берушінің Бірыңғай электрондық құжат айналымы жүйесіне тіркеп, көрсетілетін қызметті берушінің аудандық бөлімі басшысына қарауға ұсынады;</w:t>
      </w:r>
      <w:r>
        <w:br/>
      </w:r>
      <w:r>
        <w:rPr>
          <w:rFonts w:ascii="Times New Roman"/>
          <w:b w:val="false"/>
          <w:i w:val="false"/>
          <w:color w:val="000000"/>
          <w:sz w:val="28"/>
        </w:rPr>
        <w:t>
      көрсетілетін қызметті берушінің аудандық бөлімінің басшысы бұрыштамаға сәйкес, көрсетілетін қызметті алушының өтінішін көрсетілетін қызметті берушінің аудандық бөлімінің қызметкеріне жібереді;</w:t>
      </w:r>
      <w:r>
        <w:br/>
      </w:r>
      <w:r>
        <w:rPr>
          <w:rFonts w:ascii="Times New Roman"/>
          <w:b w:val="false"/>
          <w:i w:val="false"/>
          <w:color w:val="000000"/>
          <w:sz w:val="28"/>
        </w:rPr>
        <w:t>
      көрсетілетін қызметті берушінің аудандық бөлімінің қызметкері тапсырылған құжаттарды Қағидалардың талаптарымен, сонымен қатар Стандарттың </w:t>
      </w:r>
      <w:r>
        <w:rPr>
          <w:rFonts w:ascii="Times New Roman"/>
          <w:b w:val="false"/>
          <w:i w:val="false"/>
          <w:color w:val="000000"/>
          <w:sz w:val="28"/>
        </w:rPr>
        <w:t>9 тармағымен</w:t>
      </w:r>
      <w:r>
        <w:rPr>
          <w:rFonts w:ascii="Times New Roman"/>
          <w:b w:val="false"/>
          <w:i w:val="false"/>
          <w:color w:val="000000"/>
          <w:sz w:val="28"/>
        </w:rPr>
        <w:t xml:space="preserve"> сәйкестігін тексереді;</w:t>
      </w:r>
      <w:r>
        <w:br/>
      </w:r>
      <w:r>
        <w:rPr>
          <w:rFonts w:ascii="Times New Roman"/>
          <w:b w:val="false"/>
          <w:i w:val="false"/>
          <w:color w:val="000000"/>
          <w:sz w:val="28"/>
        </w:rPr>
        <w:t>
      көрсетілетін қызметті берушінің аудандық бөлімінің қызметкері құжаттардың Қағидалардың талаптарына, сонымен қатар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 туралы ақпарат дайындап, көрсетілетін қызметті берушінің аудандық бөлімінің басшысына ұсынады;</w:t>
      </w:r>
      <w:r>
        <w:br/>
      </w:r>
      <w:r>
        <w:rPr>
          <w:rFonts w:ascii="Times New Roman"/>
          <w:b w:val="false"/>
          <w:i w:val="false"/>
          <w:color w:val="000000"/>
          <w:sz w:val="28"/>
        </w:rPr>
        <w:t>
      көрсетілетін қызметті берушінің аудандық бөлімінің басшысы құжаттардың ақпаратына қол қояды;</w:t>
      </w:r>
      <w:r>
        <w:br/>
      </w:r>
      <w:r>
        <w:rPr>
          <w:rFonts w:ascii="Times New Roman"/>
          <w:b w:val="false"/>
          <w:i w:val="false"/>
          <w:color w:val="000000"/>
          <w:sz w:val="28"/>
        </w:rPr>
        <w:t>
      көрсетілетін қызметті берушінің аудандық бөлімінің қызметкері көрсетілетін қызметті алушыға өтініш келіп түскен күннен бастап үш жұмыс күні ішінде хабарлама қағазды жолдайды;</w:t>
      </w:r>
      <w:r>
        <w:br/>
      </w:r>
      <w:r>
        <w:rPr>
          <w:rFonts w:ascii="Times New Roman"/>
          <w:b w:val="false"/>
          <w:i w:val="false"/>
          <w:color w:val="000000"/>
          <w:sz w:val="28"/>
        </w:rPr>
        <w:t>
      көрсетілетін қызметті берушінің аудандық бөлімінің қызметкері көрсетілетін қызметті берушінің аудандық бөлімінің кеңсесі тіркегеннен кейін үш жұмыс күні ішінде көрсетілетін қызметті алушының өтінішін ақпараттармен бірге көрсетілетін қызметті берушінің еңбек көші-қон бөліміне жолдайды;</w:t>
      </w:r>
      <w:r>
        <w:br/>
      </w:r>
      <w:r>
        <w:rPr>
          <w:rFonts w:ascii="Times New Roman"/>
          <w:b w:val="false"/>
          <w:i w:val="false"/>
          <w:color w:val="000000"/>
          <w:sz w:val="28"/>
        </w:rPr>
        <w:t>
      көрсетілетін қызметті берушінің еңбек көші-қон бөлімінің қызметкері көрсетілетін қызметті берушінің аудандық бөлімінің қызметкерінен көрсетілетін қызметті берушінің аудандық бөлімінің ақпаратымен бірге көрсетілетін қызметті алушының өтініш құжаттарын қабылдайды;</w:t>
      </w:r>
      <w:r>
        <w:br/>
      </w:r>
      <w:r>
        <w:rPr>
          <w:rFonts w:ascii="Times New Roman"/>
          <w:b w:val="false"/>
          <w:i w:val="false"/>
          <w:color w:val="000000"/>
          <w:sz w:val="28"/>
        </w:rPr>
        <w:t>
      көрсетілетін қызметті берушінің еңбек көші-қон бөлімінің қызметкері екі жұмыс күні ішінде көрсетілетін қызметті алушының рұқсат мерзімін ұзартуға арналған өтініші мен құжаттарын қызмет беруші басшысының қарауына ұсынады;</w:t>
      </w:r>
      <w:r>
        <w:br/>
      </w:r>
      <w:r>
        <w:rPr>
          <w:rFonts w:ascii="Times New Roman"/>
          <w:b w:val="false"/>
          <w:i w:val="false"/>
          <w:color w:val="000000"/>
          <w:sz w:val="28"/>
        </w:rPr>
        <w:t>
      көрсетілетін қызметті беруші басшысы шетелдік жұмыс күшін тартуға арналған рұқсатты қайта рәсімдеуді немесе қайта рәсімдеуден бас тарту туралы шешім қабылдайды;</w:t>
      </w:r>
      <w:r>
        <w:br/>
      </w:r>
      <w:r>
        <w:rPr>
          <w:rFonts w:ascii="Times New Roman"/>
          <w:b w:val="false"/>
          <w:i w:val="false"/>
          <w:color w:val="000000"/>
          <w:sz w:val="28"/>
        </w:rPr>
        <w:t>
      көрсетілетін қызметті берушінің еңбек көші-қон бөлімінің қызметкері үш жұмыс күні ішінде шетелдік жұмыс күшін тартуға арналған рұқсаттың қайта рәсімделгендігі немесе қайта рәсімдеуден бас тартылғандығы туралы қағаз түрінде хабарлама жолдайды;</w:t>
      </w:r>
      <w:r>
        <w:br/>
      </w:r>
      <w:r>
        <w:rPr>
          <w:rFonts w:ascii="Times New Roman"/>
          <w:b w:val="false"/>
          <w:i w:val="false"/>
          <w:color w:val="000000"/>
          <w:sz w:val="28"/>
        </w:rPr>
        <w:t>
      көрсетілетін қызметті алушы көрсетілетін қызметті берушінің кеңсесіне рұқсат қолданысының тоқтатылуы бойынша шетелдік жұмыс күшінің Қазақстан Республикасынан шығуына кепілдік беретін құжаттардың көшірмелерін (банк пен жұмыс беруші арасындағы шарттың және жұмыс берушінің банк шотына кепілді жарналарды салуды растайтын құжат көшірмелерін) – рұқсатты беру туралы хабарламаны алғаннан кейін 20 (жиырма) жұмыс күні ішінде тапсырады;</w:t>
      </w:r>
      <w:r>
        <w:br/>
      </w:r>
      <w:r>
        <w:rPr>
          <w:rFonts w:ascii="Times New Roman"/>
          <w:b w:val="false"/>
          <w:i w:val="false"/>
          <w:color w:val="000000"/>
          <w:sz w:val="28"/>
        </w:rPr>
        <w:t>
      көрсетілетін қызметті берушінің еңбек көші-қон бөлімінің қызметкері рұқсат қолданысының тоқтатылуы бойынша шетелдік жұмыс күшінің Қазақстан Республикасынан шығуына кепілдік беретін құжаттарын (банк пен жұмыс беруші арасындағы шарттың және жұмыс берушінің банк шотына кепілді жарналарды салуды растайтын құжат көшірмелерін) тексереді;</w:t>
      </w:r>
      <w:r>
        <w:br/>
      </w:r>
      <w:r>
        <w:rPr>
          <w:rFonts w:ascii="Times New Roman"/>
          <w:b w:val="false"/>
          <w:i w:val="false"/>
          <w:color w:val="000000"/>
          <w:sz w:val="28"/>
        </w:rPr>
        <w:t>
      көрсетілетін қызметті берушінің еңбек көші-қон бөлімінің қызметкері рұқсат қолданысының тоқтатылуы бойынша шетелдік жұмыс күшінің Қазақстан Республикасынан шығуына кепілдік беретін құжаттардың Қағидалардың талаптарына сәйкес болған жағдайда оны алған күннен бастап үш жұмыс күнi iшiнде қағаз түрінде көрсетілген қызметті алушыға қол қойдыртып, рұқсат береді немесе рұқсатты «Е-лицензиялау» мемлекеттік дерек қоры» ақпараттық жүйесі арқылы жолдайды.</w:t>
      </w:r>
      <w:r>
        <w:br/>
      </w:r>
      <w:r>
        <w:rPr>
          <w:rFonts w:ascii="Times New Roman"/>
          <w:b w:val="false"/>
          <w:i w:val="false"/>
          <w:color w:val="000000"/>
          <w:sz w:val="28"/>
        </w:rPr>
        <w:t>
      Тапсырылған құжаттар Қағидалардың талаптарымен, сонымен қатар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талаптарға сәйкес, толық көлемде берiлмеген және (немесе) белгіленген нысан бойынша толтырылмаған жағдайда қызмет берушінің аудандық бөлімінің басшысы олар келiп түскен күннен бастап бес жұмыс күнi iшiнде рұқсатты беруден бас тартады және көрсетілетін қызметті берушінің аудандық бөлім қызметкері берілмеген құжаттарды және (немесе) белгіленген нысан бойынша толтырылмаған құжаттарды көрсете отырып, құжаттарды көрсетілетін қызметті алушыға (жұмыс берушіге) қайтарады.</w:t>
      </w:r>
      <w:r>
        <w:br/>
      </w:r>
      <w:r>
        <w:rPr>
          <w:rFonts w:ascii="Times New Roman"/>
          <w:b w:val="false"/>
          <w:i w:val="false"/>
          <w:color w:val="000000"/>
          <w:sz w:val="28"/>
        </w:rPr>
        <w:t>
      3) рұқсатты ұзарту:</w:t>
      </w:r>
      <w:r>
        <w:br/>
      </w:r>
      <w:r>
        <w:rPr>
          <w:rFonts w:ascii="Times New Roman"/>
          <w:b w:val="false"/>
          <w:i w:val="false"/>
          <w:color w:val="000000"/>
          <w:sz w:val="28"/>
        </w:rPr>
        <w:t>
      рұқсат мерзімін ұзарту үшін Стандарттың </w:t>
      </w:r>
      <w:r>
        <w:rPr>
          <w:rFonts w:ascii="Times New Roman"/>
          <w:b w:val="false"/>
          <w:i w:val="false"/>
          <w:color w:val="000000"/>
          <w:sz w:val="28"/>
        </w:rPr>
        <w:t>1 Қосымшасына</w:t>
      </w:r>
      <w:r>
        <w:rPr>
          <w:rFonts w:ascii="Times New Roman"/>
          <w:b w:val="false"/>
          <w:i w:val="false"/>
          <w:color w:val="000000"/>
          <w:sz w:val="28"/>
        </w:rPr>
        <w:t xml:space="preserve"> сәйкес өтініш пен қажетті құжаттар келіп түскеннен кейін көрсетілетін қызметті берушінің аудандық бөлімінің кеңсе қызметкері рұқсаттың қолданылу мерзімі аяқталғанға дейін кем дегенде жиырма жұмыс күнінен кешіктірмей көрсетілетін қызметті берушінің Бірыңғай электрондық құжат айналымы жүйесіне тіркеп, көрсетілетін қызметті берушінің аудандық бөлім басшысына қарауға ұсынады;</w:t>
      </w:r>
      <w:r>
        <w:br/>
      </w:r>
      <w:r>
        <w:rPr>
          <w:rFonts w:ascii="Times New Roman"/>
          <w:b w:val="false"/>
          <w:i w:val="false"/>
          <w:color w:val="000000"/>
          <w:sz w:val="28"/>
        </w:rPr>
        <w:t>
      көрсетілетін қызметті берушінің аудандық бөлімінің басшысы бұрыштамаға сәйкес, көрсетілетін қызметті алушының өтінішін қызмет берушінің аудандық бөлімінің қызметкеріне жібереді;</w:t>
      </w:r>
      <w:r>
        <w:br/>
      </w:r>
      <w:r>
        <w:rPr>
          <w:rFonts w:ascii="Times New Roman"/>
          <w:b w:val="false"/>
          <w:i w:val="false"/>
          <w:color w:val="000000"/>
          <w:sz w:val="28"/>
        </w:rPr>
        <w:t>
      көрсетілетін қызметті берушінің аудандық бөлімінің қызметкері тапсырылған құжаттардың Қағидалардың талаптарына, сонымен қатар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w:t>
      </w:r>
      <w:r>
        <w:br/>
      </w:r>
      <w:r>
        <w:rPr>
          <w:rFonts w:ascii="Times New Roman"/>
          <w:b w:val="false"/>
          <w:i w:val="false"/>
          <w:color w:val="000000"/>
          <w:sz w:val="28"/>
        </w:rPr>
        <w:t>
      көрсетілетін қызметті берушінің аудандық бөлімінің қызметкері құжаттардың Қағидалардың талаптарына, сонымен қатар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 туралы ақпарат дайындап, көрсетілетін қызметті берушінің аудандық бөлімінің басшысына ұсынады;</w:t>
      </w:r>
      <w:r>
        <w:br/>
      </w:r>
      <w:r>
        <w:rPr>
          <w:rFonts w:ascii="Times New Roman"/>
          <w:b w:val="false"/>
          <w:i w:val="false"/>
          <w:color w:val="000000"/>
          <w:sz w:val="28"/>
        </w:rPr>
        <w:t>
      көрсетілетін қызметті берушінің аудандық бөлімінің басшысы құжаттардың ақпаратына қол қояды;</w:t>
      </w:r>
      <w:r>
        <w:br/>
      </w:r>
      <w:r>
        <w:rPr>
          <w:rFonts w:ascii="Times New Roman"/>
          <w:b w:val="false"/>
          <w:i w:val="false"/>
          <w:color w:val="000000"/>
          <w:sz w:val="28"/>
        </w:rPr>
        <w:t>
      көрсетілетін қызметті берушінің аудандық бөлімінің қызметкері өтініш келіп түскеннен кейін үш жұмыс күні ішінде қызметті алушыға хабарлама қағазды жолдайды;</w:t>
      </w:r>
      <w:r>
        <w:br/>
      </w:r>
      <w:r>
        <w:rPr>
          <w:rFonts w:ascii="Times New Roman"/>
          <w:b w:val="false"/>
          <w:i w:val="false"/>
          <w:color w:val="000000"/>
          <w:sz w:val="28"/>
        </w:rPr>
        <w:t>
      көрсетілетін қызметті берушінің аудандық бөлімінің қызметкері көрсетілетін қызметті қызмет берушінің аудандық бөлімінің кеңсесі тіркегеннен кейін үш жұмыс күні ішінде көрсетілетін қызметті алушының өтінішін ақпараттармен бірге көрсетілетін қызметті берушінің еңбек көші-қон бөліміне жолдайды;</w:t>
      </w:r>
      <w:r>
        <w:br/>
      </w:r>
      <w:r>
        <w:rPr>
          <w:rFonts w:ascii="Times New Roman"/>
          <w:b w:val="false"/>
          <w:i w:val="false"/>
          <w:color w:val="000000"/>
          <w:sz w:val="28"/>
        </w:rPr>
        <w:t>
      көрсетілетін қызметті берушінің еңбек көші-қон бөлімінің қызметкері көрсетілетін қызметті берушінің аудандық бөлімінің қызметкерінен көрсетілетін қызметті берушінің аудандық бөлімінің ақпаратымен бірге көрсетілетін қызметті алушының өтініш құжаттарын қабылдайды;</w:t>
      </w:r>
      <w:r>
        <w:br/>
      </w:r>
      <w:r>
        <w:rPr>
          <w:rFonts w:ascii="Times New Roman"/>
          <w:b w:val="false"/>
          <w:i w:val="false"/>
          <w:color w:val="000000"/>
          <w:sz w:val="28"/>
        </w:rPr>
        <w:t>
      көрсетілетін қызметті берушінің еңбек көші-қон бөлімінің қызметкері екі жұмыс күні ішінде рұқсат мерзімін ұзартуға арналған өтініш пен құжаттарды көрсетілетін қызметті беруші басшысының қарауына ұсынады;</w:t>
      </w:r>
      <w:r>
        <w:br/>
      </w:r>
      <w:r>
        <w:rPr>
          <w:rFonts w:ascii="Times New Roman"/>
          <w:b w:val="false"/>
          <w:i w:val="false"/>
          <w:color w:val="000000"/>
          <w:sz w:val="28"/>
        </w:rPr>
        <w:t>
      көрсетілетін қызметті беруші басшысы рұқсат мерзімін ұзарту немесе ұзартудан бас тарту туралы шешім қабылдайды;</w:t>
      </w:r>
      <w:r>
        <w:br/>
      </w:r>
      <w:r>
        <w:rPr>
          <w:rFonts w:ascii="Times New Roman"/>
          <w:b w:val="false"/>
          <w:i w:val="false"/>
          <w:color w:val="000000"/>
          <w:sz w:val="28"/>
        </w:rPr>
        <w:t>
      көрсетілетін қызметті берушінің еңбек көші-қон бөлімінің қызметкері үш жұмыс күні ішінде рұқсат мерзімінің ұзартылуы немесе ұзартудан бас тартылғаны бойынша қабылданған шешімдер туралы қағаз түрінде хабарлама жолдайды;</w:t>
      </w:r>
      <w:r>
        <w:br/>
      </w:r>
      <w:r>
        <w:rPr>
          <w:rFonts w:ascii="Times New Roman"/>
          <w:b w:val="false"/>
          <w:i w:val="false"/>
          <w:color w:val="000000"/>
          <w:sz w:val="28"/>
        </w:rPr>
        <w:t>
      Жұмыс беруші рұқсатты алуға келген жағдайда көрсетілетін қызметті берушінің еңбек көші-қон бөлімінің қызметкері үш жұмыс күнi iшiнде қағаз түрінде көрсетілген қызметті алушыға қол қойдыртып, рұқсат береді немесе рұқсатты «Е-лицензиялау» мемлекеттік дерек қоры» ақпараттық жүйесі арқылы жолдайды.</w:t>
      </w:r>
      <w:r>
        <w:br/>
      </w:r>
      <w:r>
        <w:rPr>
          <w:rFonts w:ascii="Times New Roman"/>
          <w:b w:val="false"/>
          <w:i w:val="false"/>
          <w:color w:val="000000"/>
          <w:sz w:val="28"/>
        </w:rPr>
        <w:t>
      Тапсырылған құжаттар Қағидалардың талаптарымен, сонымен қатар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талаптарға сәйкес толық көлемде берiлмеген және (немесе) белгіленген нысан бойынша толтырылмаған жағдайда көрсетілетін қызметті берушінің аудандық бөлімінің басшысы олар келiп түскен күннен бастап бес жұмыс күнi iшiнде рұқсатты беруден бас тартады және көрсетілетін қызметті берушінің аудандық бөлім қызметкері берілмеген құжаттарды және (немесе) белгіленген нысан бойынша толтырылмаған құжаттарды көрсете отырып, құжаттарды көрсетілетін қызметті алушыға (жұмыс берушіге) қайтарады.</w:t>
      </w:r>
      <w:r>
        <w:br/>
      </w:r>
      <w:r>
        <w:rPr>
          <w:rFonts w:ascii="Times New Roman"/>
          <w:b w:val="false"/>
          <w:i w:val="false"/>
          <w:color w:val="000000"/>
          <w:sz w:val="28"/>
        </w:rPr>
        <w:t>
      4) жұмысқа орналасуға арналған рұқсатты беру немесе ұзарту:</w:t>
      </w:r>
      <w:r>
        <w:br/>
      </w:r>
      <w:r>
        <w:rPr>
          <w:rFonts w:ascii="Times New Roman"/>
          <w:b w:val="false"/>
          <w:i w:val="false"/>
          <w:color w:val="000000"/>
          <w:sz w:val="28"/>
        </w:rPr>
        <w:t>
      жұмысқа орналасуға арналған рұқсатты алу немесе ұзарту үшін Стандарттың </w:t>
      </w:r>
      <w:r>
        <w:rPr>
          <w:rFonts w:ascii="Times New Roman"/>
          <w:b w:val="false"/>
          <w:i w:val="false"/>
          <w:color w:val="000000"/>
          <w:sz w:val="28"/>
        </w:rPr>
        <w:t>5 Қосымшасына</w:t>
      </w:r>
      <w:r>
        <w:rPr>
          <w:rFonts w:ascii="Times New Roman"/>
          <w:b w:val="false"/>
          <w:i w:val="false"/>
          <w:color w:val="000000"/>
          <w:sz w:val="28"/>
        </w:rPr>
        <w:t xml:space="preserve"> сәйкес өтініш пен қажетті құжаттар келіп түскеннен кейін көрсетілетін қызметті берушінің аудандық бөлімінің кеңсе қызметкері көрсетілетін қызметті берушінің Бірыңғай электрондық құжат айналымы жүйесіне тіркеп, көрсетілетін қызметті берушінің аудандық бөлім басшысына қарауға ұсынады;</w:t>
      </w:r>
      <w:r>
        <w:br/>
      </w:r>
      <w:r>
        <w:rPr>
          <w:rFonts w:ascii="Times New Roman"/>
          <w:b w:val="false"/>
          <w:i w:val="false"/>
          <w:color w:val="000000"/>
          <w:sz w:val="28"/>
        </w:rPr>
        <w:t>
      көрсетілетін қызметті берушінің аудандық бөлімінің басшысы бұрыштамаға сәйкес, көрсетілетін қызметті алушының өтінішін көрсетілетін қызметті берушінің аудандық бөлімінің қызметкеріне жібереді;</w:t>
      </w:r>
      <w:r>
        <w:br/>
      </w:r>
      <w:r>
        <w:rPr>
          <w:rFonts w:ascii="Times New Roman"/>
          <w:b w:val="false"/>
          <w:i w:val="false"/>
          <w:color w:val="000000"/>
          <w:sz w:val="28"/>
        </w:rPr>
        <w:t>
      көрсетілетін қызметті берушінің аудандық бөлімінің қызметкері тапсырылған құжаттардың Қағидалардың талаптарына, сонымен қатар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w:t>
      </w:r>
      <w:r>
        <w:br/>
      </w:r>
      <w:r>
        <w:rPr>
          <w:rFonts w:ascii="Times New Roman"/>
          <w:b w:val="false"/>
          <w:i w:val="false"/>
          <w:color w:val="000000"/>
          <w:sz w:val="28"/>
        </w:rPr>
        <w:t>
      көрсетілетін қызметті берушінің аудандық бөлімінің қызметкері құжаттардың Қағидалардың талаптарына, сонымен қатар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 туралы ақпарат дайындап, көрсетілетін қызметті берушінің аудандық бөлімінің басшысына ұсынады;</w:t>
      </w:r>
      <w:r>
        <w:br/>
      </w:r>
      <w:r>
        <w:rPr>
          <w:rFonts w:ascii="Times New Roman"/>
          <w:b w:val="false"/>
          <w:i w:val="false"/>
          <w:color w:val="000000"/>
          <w:sz w:val="28"/>
        </w:rPr>
        <w:t>
      көрсетілетін қызметті берушінің аудандық бөлімінің басшысы құжаттардағы ақпаратқа қол қояды;</w:t>
      </w:r>
      <w:r>
        <w:br/>
      </w:r>
      <w:r>
        <w:rPr>
          <w:rFonts w:ascii="Times New Roman"/>
          <w:b w:val="false"/>
          <w:i w:val="false"/>
          <w:color w:val="000000"/>
          <w:sz w:val="28"/>
        </w:rPr>
        <w:t>
      көрсетілетін қызметті берушінің аудандық бөлімінің қызметкері көрсетілетін қызметті берушінің аудандық бөлімінің кеңсесі тіркегеннен кейін үш жұмыс күні ішінде көрсетілетін қызметті алушыға хабарлама жолдайды;</w:t>
      </w:r>
      <w:r>
        <w:br/>
      </w:r>
      <w:r>
        <w:rPr>
          <w:rFonts w:ascii="Times New Roman"/>
          <w:b w:val="false"/>
          <w:i w:val="false"/>
          <w:color w:val="000000"/>
          <w:sz w:val="28"/>
        </w:rPr>
        <w:t>
      көрсетілетін қызметті берушінің аудандық бөлімінің қызметкері көрсетілетін қызметті берушінің аудандық бөлімінің кеңсесі тіркегеннен кейін көрсетілетін қызметті алушының өтінішін ақпараттармен бірге көрсетілетін қызметті берушінің еңбек көші-қон бөліміне жолдайды;</w:t>
      </w:r>
      <w:r>
        <w:br/>
      </w:r>
      <w:r>
        <w:rPr>
          <w:rFonts w:ascii="Times New Roman"/>
          <w:b w:val="false"/>
          <w:i w:val="false"/>
          <w:color w:val="000000"/>
          <w:sz w:val="28"/>
        </w:rPr>
        <w:t>
      көрсетілетін қызметті берушінің еңбек көші-қон бөлімінің қызметкері көрсетілетін қызметті берушінің аудандық бөлім қызметкерінен көрсетілетін қызметті берушінің аудандық бөлімінің ақпаратымен бірге көрсетілетін қызметті алушының өтініш құжаттарын қабылдайды;</w:t>
      </w:r>
      <w:r>
        <w:br/>
      </w:r>
      <w:r>
        <w:rPr>
          <w:rFonts w:ascii="Times New Roman"/>
          <w:b w:val="false"/>
          <w:i w:val="false"/>
          <w:color w:val="000000"/>
          <w:sz w:val="28"/>
        </w:rPr>
        <w:t>
      көрсетілетін қызметті берушінің еңбек көші-қон бөлімінің қызметкері екі жұмыс күні ішінде рұқсат мерзімін ұзартуға арналған өтініш пен құжаттарды көрсетілетін қызметті беруші басшысының қарауына ұсынады;</w:t>
      </w:r>
      <w:r>
        <w:br/>
      </w:r>
      <w:r>
        <w:rPr>
          <w:rFonts w:ascii="Times New Roman"/>
          <w:b w:val="false"/>
          <w:i w:val="false"/>
          <w:color w:val="000000"/>
          <w:sz w:val="28"/>
        </w:rPr>
        <w:t>
      көрсетілетін қызметті беруші басшысы жұмысқа орналасуға арналған рұқсатты беру не мерзімін ұзарту туралы шешім қабылдайды;</w:t>
      </w:r>
      <w:r>
        <w:br/>
      </w:r>
      <w:r>
        <w:rPr>
          <w:rFonts w:ascii="Times New Roman"/>
          <w:b w:val="false"/>
          <w:i w:val="false"/>
          <w:color w:val="000000"/>
          <w:sz w:val="28"/>
        </w:rPr>
        <w:t>
      көрсетілетін қызметті берушінің еңбек көші-қон бөлімінің қызметкері үш жұмыс күні ішінде қабылданған шешім туралы көрсетілген қызметті алушыны қағаз түрінде хабардар етеді;</w:t>
      </w:r>
      <w:r>
        <w:br/>
      </w:r>
      <w:r>
        <w:rPr>
          <w:rFonts w:ascii="Times New Roman"/>
          <w:b w:val="false"/>
          <w:i w:val="false"/>
          <w:color w:val="000000"/>
          <w:sz w:val="28"/>
        </w:rPr>
        <w:t>
      көрсетілетін қызметті алушы хабарламаны алғаннан кейін көрсетілетін қызметті берушіге рұқсат қолданысының тоқтатылуы бойынша шетелдік жұмыс күшінің Қазақстан Республикасынан шығуына кепілдік беретін құжаттарды (банк пен жұмыс беруші арасындағы шарттың және жұмыс берушінің банк шотына кепілді жарналарды салуды растайтын құжат көшірмелерін) жиырма жұмыс күні ішінде тапсырады;</w:t>
      </w:r>
      <w:r>
        <w:br/>
      </w:r>
      <w:r>
        <w:rPr>
          <w:rFonts w:ascii="Times New Roman"/>
          <w:b w:val="false"/>
          <w:i w:val="false"/>
          <w:color w:val="000000"/>
          <w:sz w:val="28"/>
        </w:rPr>
        <w:t>
      көрсетілетін қызметті берушінің еңбек көші-қон бөлімінің қызметкері рұқсат қолданысының тоқтатылуы бойынша оның Қазақстан Республикасынан шығуына кепілдік беретін құжаттардың Қағидалардың талаптарына сәйкес болған жағдайда оны алған күннен бастап үш жұмыс күнi iшiнде қағаз түрінде көрсетілген қызметті алушыға қол қойдыртып, рұқсат береді немесе рұқсатты «Е-лицензиялау» мемлекеттік дерек қоры» ақпараттық жүйесі арқылы жолдайды.</w:t>
      </w:r>
      <w:r>
        <w:br/>
      </w:r>
      <w:r>
        <w:rPr>
          <w:rFonts w:ascii="Times New Roman"/>
          <w:b w:val="false"/>
          <w:i w:val="false"/>
          <w:color w:val="000000"/>
          <w:sz w:val="28"/>
        </w:rPr>
        <w:t>
      Тапсырылған құжаттар Қағидалардың талаптарына, сонымен қатар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талаптарға сәйкес толық көлемде берiлмеген және (немесе) белгіленген нысан бойынша толтырылмаған жағдайда көрсетілетін қызметті берушінің аудандық бөлімінің басшысы олар келiп түскен күннен бастап бес жұмыс күнi iшiнде рұқсатты беруден бас тартады және көрсетілетін қызметті берушінің аудандық бөлім қызметкері берілмеген құжаттарды және (немесе) белгіленген нысан бойынша толтырылмаған құжаттарды көрсете отырып, құжаттарды көрсетілетін қызметті алушыға (жұмыс берушіге) қайтарады.</w:t>
      </w:r>
      <w:r>
        <w:br/>
      </w:r>
      <w:r>
        <w:rPr>
          <w:rFonts w:ascii="Times New Roman"/>
          <w:b w:val="false"/>
          <w:i w:val="false"/>
          <w:color w:val="000000"/>
          <w:sz w:val="28"/>
        </w:rPr>
        <w:t>
      5) жұмысқа орналасуға арналған рұқсатты қайта рәсімдеу:</w:t>
      </w:r>
      <w:r>
        <w:br/>
      </w:r>
      <w:r>
        <w:rPr>
          <w:rFonts w:ascii="Times New Roman"/>
          <w:b w:val="false"/>
          <w:i w:val="false"/>
          <w:color w:val="000000"/>
          <w:sz w:val="28"/>
        </w:rPr>
        <w:t>
      жұмысқа орналасуға арналған рұқсатты қайта рәсімдеу үшін Стандарттың </w:t>
      </w:r>
      <w:r>
        <w:rPr>
          <w:rFonts w:ascii="Times New Roman"/>
          <w:b w:val="false"/>
          <w:i w:val="false"/>
          <w:color w:val="000000"/>
          <w:sz w:val="28"/>
        </w:rPr>
        <w:t>5 Қосымшасына</w:t>
      </w:r>
      <w:r>
        <w:rPr>
          <w:rFonts w:ascii="Times New Roman"/>
          <w:b w:val="false"/>
          <w:i w:val="false"/>
          <w:color w:val="000000"/>
          <w:sz w:val="28"/>
        </w:rPr>
        <w:t xml:space="preserve"> сәйкес өтініш пен қажетті құжаттар келіп түскеннен кейін көрсетілетін қызметті берушінің кеңсе қызметкері көрсетілетін қызметті берушінің Бірыңғай электрондық құжат айналымы жүйесіне тіркеп, көрсетілетін қызметті берушінің басшысына қарауға ұсынады;</w:t>
      </w:r>
      <w:r>
        <w:br/>
      </w:r>
      <w:r>
        <w:rPr>
          <w:rFonts w:ascii="Times New Roman"/>
          <w:b w:val="false"/>
          <w:i w:val="false"/>
          <w:color w:val="000000"/>
          <w:sz w:val="28"/>
        </w:rPr>
        <w:t>
      көрсетілетін қызметті берушінің басшысы бұрыштамаға сәйкес, көрсетілетін қызметті алушының өтінішін көрсетілетін қызметті берушінің еңбек көші-қон бөлімінің басшысының қарауына жібереді;</w:t>
      </w:r>
      <w:r>
        <w:br/>
      </w:r>
      <w:r>
        <w:rPr>
          <w:rFonts w:ascii="Times New Roman"/>
          <w:b w:val="false"/>
          <w:i w:val="false"/>
          <w:color w:val="000000"/>
          <w:sz w:val="28"/>
        </w:rPr>
        <w:t>
      көрсетілетін қызметті берушінің еңбек көші-қон басшысы бұрыштамаға сәйкес, көрсетілетін қызметті алушының өтінішін көрсетілетін қызметті берушінің еңбек көші-қон бөлімінің қызметкеріне жібереді;</w:t>
      </w:r>
      <w:r>
        <w:br/>
      </w:r>
      <w:r>
        <w:rPr>
          <w:rFonts w:ascii="Times New Roman"/>
          <w:b w:val="false"/>
          <w:i w:val="false"/>
          <w:color w:val="000000"/>
          <w:sz w:val="28"/>
        </w:rPr>
        <w:t>
      көрсетілетін қызметті берушінің еңбек көші-қон бөлімінің қызметкері тапсырылған құжаттардың Қағидалардың талаптарымен сәйкестігін тексереді;</w:t>
      </w:r>
      <w:r>
        <w:br/>
      </w:r>
      <w:r>
        <w:rPr>
          <w:rFonts w:ascii="Times New Roman"/>
          <w:b w:val="false"/>
          <w:i w:val="false"/>
          <w:color w:val="000000"/>
          <w:sz w:val="28"/>
        </w:rPr>
        <w:t>
      көрсетілетін қызметті берушінің еңбек көші-қон бөлімінің қызметкері жұмысқа орналасуға арналған өтініш пен құжаттарды көрсетілетін қызметті беруші басшысының қарауына ұсынады;</w:t>
      </w:r>
      <w:r>
        <w:br/>
      </w:r>
      <w:r>
        <w:rPr>
          <w:rFonts w:ascii="Times New Roman"/>
          <w:b w:val="false"/>
          <w:i w:val="false"/>
          <w:color w:val="000000"/>
          <w:sz w:val="28"/>
        </w:rPr>
        <w:t>
      көрсетілетін қызметті беруші басшысы үш жұмыс күні ішінде жұмысқа орналасуға арналған рұқсатты қайта рәсімдеу туралы шешім қабылдайды;</w:t>
      </w:r>
      <w:r>
        <w:br/>
      </w:r>
      <w:r>
        <w:rPr>
          <w:rFonts w:ascii="Times New Roman"/>
          <w:b w:val="false"/>
          <w:i w:val="false"/>
          <w:color w:val="000000"/>
          <w:sz w:val="28"/>
        </w:rPr>
        <w:t>
      көрсетілетін қызметті берушінің еңбек көші-қон бөлімінің қызметкері қабылданған шешім жөнінде көрсетілетін қызметті алушыға қағаз түрінде хабардар етеді;</w:t>
      </w:r>
      <w:r>
        <w:br/>
      </w:r>
      <w:r>
        <w:rPr>
          <w:rFonts w:ascii="Times New Roman"/>
          <w:b w:val="false"/>
          <w:i w:val="false"/>
          <w:color w:val="000000"/>
          <w:sz w:val="28"/>
        </w:rPr>
        <w:t>
      көрсетілетін қызметті алушы хабарламаны алғаннан кейін көрсетілетін қызметті берушіге рұқсат қолданысының тоқтатылуы бойынша оның Қазақстан Республикасынан шығуына кепілдік беретін құжаттарды (банк пен жұмыс беруші арасындағы шарттың және жұмыс берушінің банк шотына кепілді жарналарды салуды растайтын құжат көшірмелерін) жиырма жұмыс күні ішінде тапсырады;</w:t>
      </w:r>
      <w:r>
        <w:br/>
      </w:r>
      <w:r>
        <w:rPr>
          <w:rFonts w:ascii="Times New Roman"/>
          <w:b w:val="false"/>
          <w:i w:val="false"/>
          <w:color w:val="000000"/>
          <w:sz w:val="28"/>
        </w:rPr>
        <w:t>
      көрсетілетін қызметті берушінің еңбек көші-қон бөлімінің қызметкері рұқсат қолданысының тоқтатылуы бойынша шетелдік жұмыс күшінің Қазақстан Республикасынан шығуына кепілдік беретін құжаттардың Қағида талаптарына сәйкес болған жағдайда оны алған күннен бастап үш жұмыс күнi iшiнде қағаз түрінде көрсетілген көрсетілетін қызметті қызметті алушыға қол қойдыртып рұқсат береді немесе рұқсатты «Е-лицензиялау» мемлекеттік дерек қоры» ақпараттық жүйесі арқылы рұқсатты жолдайды.</w:t>
      </w:r>
      <w:r>
        <w:br/>
      </w:r>
      <w:r>
        <w:rPr>
          <w:rFonts w:ascii="Times New Roman"/>
          <w:b w:val="false"/>
          <w:i w:val="false"/>
          <w:color w:val="000000"/>
          <w:sz w:val="28"/>
        </w:rPr>
        <w:t>
      Тапсырылған құжаттар Қағидаларда белгіленген талаптарға сәйкес толық көлемде берiлмеген және (немесе) белгіленген нысан бойынша толтырылмаған жағдайда көрсетілетін қызметті беруші олар келiп түскен күннен бастап үш жұмыс күнi iшiнде рұқсатты қайта рәсімдеуден берілмеген құжаттарды және (немесе) белгіленген нысан бойынша толтырылмаған құжаттарды көрсете отырып бас тартады.</w:t>
      </w:r>
      <w:r>
        <w:br/>
      </w:r>
      <w:r>
        <w:rPr>
          <w:rFonts w:ascii="Times New Roman"/>
          <w:b w:val="false"/>
          <w:i w:val="false"/>
          <w:color w:val="000000"/>
          <w:sz w:val="28"/>
        </w:rPr>
        <w:t>
 </w:t>
      </w:r>
    </w:p>
    <w:bookmarkEnd w:id="209"/>
    <w:bookmarkStart w:name="z301" w:id="210"/>
    <w:p>
      <w:pPr>
        <w:spacing w:after="0"/>
        <w:ind w:left="0"/>
        <w:jc w:val="left"/>
      </w:pPr>
      <w:r>
        <w:rPr>
          <w:rFonts w:ascii="Times New Roman"/>
          <w:b/>
          <w:i w:val="false"/>
          <w:color w:val="000000"/>
        </w:rPr>
        <w:t xml:space="preserve"> 
4. Мемлекеттік қызмет көрсету процесінде өзара іс-қимыл және ақпараттық жүйені пайдалану тәртібін сипаттау</w:t>
      </w:r>
    </w:p>
    <w:bookmarkEnd w:id="210"/>
    <w:bookmarkStart w:name="z302" w:id="211"/>
    <w:p>
      <w:pPr>
        <w:spacing w:after="0"/>
        <w:ind w:left="0"/>
        <w:jc w:val="both"/>
      </w:pPr>
      <w:r>
        <w:rPr>
          <w:rFonts w:ascii="Times New Roman"/>
          <w:b w:val="false"/>
          <w:i w:val="false"/>
          <w:color w:val="000000"/>
          <w:sz w:val="28"/>
        </w:rPr>
        <w:t>
      8. Көрсетілетін қызметті алушының өтініш беру тәртібі мен көрсетілетін қызметті берушінің мемлекеттік қызмет көрсетуге тартылған ақпараттық жүйелердің функционалдық іс-қимылдар диаграммасы түрінде портал арқылы мемлекеттік қызмет көрсету кезіндегі рәсімдер (іс-қимылдар) реттілігінің сипаттамасы графикалық нысанда осы Регламенттің Қосымшасында келтірілген.</w:t>
      </w:r>
      <w:r>
        <w:br/>
      </w:r>
      <w:r>
        <w:rPr>
          <w:rFonts w:ascii="Times New Roman"/>
          <w:b w:val="false"/>
          <w:i w:val="false"/>
          <w:color w:val="000000"/>
          <w:sz w:val="28"/>
        </w:rPr>
        <w:t>
      Көрсетілетін қызметті алушы өтінішті портал арқылы береді, бұл сұрау салу көрсетілетін қызметті берушінің қарауына жіберіледі.</w:t>
      </w:r>
      <w:r>
        <w:br/>
      </w:r>
      <w:r>
        <w:rPr>
          <w:rFonts w:ascii="Times New Roman"/>
          <w:b w:val="false"/>
          <w:i w:val="false"/>
          <w:color w:val="000000"/>
          <w:sz w:val="28"/>
        </w:rPr>
        <w:t>
      Ескертпе: көрсетілетін қызметті алушы порталда тіркелуі және авторизациялануы тиіс.</w:t>
      </w:r>
      <w:r>
        <w:br/>
      </w:r>
      <w:r>
        <w:rPr>
          <w:rFonts w:ascii="Times New Roman"/>
          <w:b w:val="false"/>
          <w:i w:val="false"/>
          <w:color w:val="000000"/>
          <w:sz w:val="28"/>
        </w:rPr>
        <w:t>
      Көрсетілетін қызметті алушы мемлекеттік қызметті алуға өтініш жасауы үшін порталдан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ұзартуды» таңдайды. Портал көрсетілетін қызметті алушы туралы деректерді автоматты түрде толтыра отырып, сұрау салуды берудің бастапқы адымын қалыптастырады.</w:t>
      </w:r>
      <w:r>
        <w:br/>
      </w:r>
      <w:r>
        <w:rPr>
          <w:rFonts w:ascii="Times New Roman"/>
          <w:b w:val="false"/>
          <w:i w:val="false"/>
          <w:color w:val="000000"/>
          <w:sz w:val="28"/>
        </w:rPr>
        <w:t>
      Қызметті алушы қызмет түрін, қызмет берушінің бөлімшесін таңдайды.</w:t>
      </w:r>
      <w:r>
        <w:br/>
      </w:r>
      <w:r>
        <w:rPr>
          <w:rFonts w:ascii="Times New Roman"/>
          <w:b w:val="false"/>
          <w:i w:val="false"/>
          <w:color w:val="000000"/>
          <w:sz w:val="28"/>
        </w:rPr>
        <w:t>
      Көрсетілетін қызметті алушы жылжымалы терезелердегі деректерді толтырады:</w:t>
      </w:r>
      <w:r>
        <w:br/>
      </w:r>
      <w:r>
        <w:rPr>
          <w:rFonts w:ascii="Times New Roman"/>
          <w:b w:val="false"/>
          <w:i w:val="false"/>
          <w:color w:val="000000"/>
          <w:sz w:val="28"/>
        </w:rPr>
        <w:t>
      1) шетелдік жұмыс күшін тартуға рұқсат беру, ұзарту, қайта рәсімдеу үшін:</w:t>
      </w:r>
      <w:r>
        <w:br/>
      </w:r>
      <w:r>
        <w:rPr>
          <w:rFonts w:ascii="Times New Roman"/>
          <w:b w:val="false"/>
          <w:i w:val="false"/>
          <w:color w:val="000000"/>
          <w:sz w:val="28"/>
        </w:rPr>
        <w:t>
      Стандарттың </w:t>
      </w:r>
      <w:r>
        <w:rPr>
          <w:rFonts w:ascii="Times New Roman"/>
          <w:b w:val="false"/>
          <w:i w:val="false"/>
          <w:color w:val="000000"/>
          <w:sz w:val="28"/>
        </w:rPr>
        <w:t>1 Қосымшасына</w:t>
      </w:r>
      <w:r>
        <w:rPr>
          <w:rFonts w:ascii="Times New Roman"/>
          <w:b w:val="false"/>
          <w:i w:val="false"/>
          <w:color w:val="000000"/>
          <w:sz w:val="28"/>
        </w:rPr>
        <w:t xml:space="preserve"> сәйкес өтініш;</w:t>
      </w:r>
      <w:r>
        <w:br/>
      </w:r>
      <w:r>
        <w:rPr>
          <w:rFonts w:ascii="Times New Roman"/>
          <w:b w:val="false"/>
          <w:i w:val="false"/>
          <w:color w:val="000000"/>
          <w:sz w:val="28"/>
        </w:rPr>
        <w:t>
      Стандартының </w:t>
      </w:r>
      <w:r>
        <w:rPr>
          <w:rFonts w:ascii="Times New Roman"/>
          <w:b w:val="false"/>
          <w:i w:val="false"/>
          <w:color w:val="000000"/>
          <w:sz w:val="28"/>
        </w:rPr>
        <w:t>2 Қосымшасына</w:t>
      </w:r>
      <w:r>
        <w:rPr>
          <w:rFonts w:ascii="Times New Roman"/>
          <w:b w:val="false"/>
          <w:i w:val="false"/>
          <w:color w:val="000000"/>
          <w:sz w:val="28"/>
        </w:rPr>
        <w:t xml:space="preserve"> сәйкес тартылатын шетелдік қызметкерлер туралы мәліметтер және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сканерленген қажетті құжаттар;</w:t>
      </w:r>
      <w:r>
        <w:br/>
      </w:r>
      <w:r>
        <w:rPr>
          <w:rFonts w:ascii="Times New Roman"/>
          <w:b w:val="false"/>
          <w:i w:val="false"/>
          <w:color w:val="000000"/>
          <w:sz w:val="28"/>
        </w:rPr>
        <w:t>
      Стандарттың </w:t>
      </w:r>
      <w:r>
        <w:rPr>
          <w:rFonts w:ascii="Times New Roman"/>
          <w:b w:val="false"/>
          <w:i w:val="false"/>
          <w:color w:val="000000"/>
          <w:sz w:val="28"/>
        </w:rPr>
        <w:t>3 Қосымшасына</w:t>
      </w:r>
      <w:r>
        <w:rPr>
          <w:rFonts w:ascii="Times New Roman"/>
          <w:b w:val="false"/>
          <w:i w:val="false"/>
          <w:color w:val="000000"/>
          <w:sz w:val="28"/>
        </w:rPr>
        <w:t xml:space="preserve"> сәйкес кадрлардағы қазақстандық қамту туралы ақпарат;</w:t>
      </w:r>
      <w:r>
        <w:br/>
      </w:r>
      <w:r>
        <w:rPr>
          <w:rFonts w:ascii="Times New Roman"/>
          <w:b w:val="false"/>
          <w:i w:val="false"/>
          <w:color w:val="000000"/>
          <w:sz w:val="28"/>
        </w:rPr>
        <w:t>
      Стандарттың </w:t>
      </w:r>
      <w:r>
        <w:rPr>
          <w:rFonts w:ascii="Times New Roman"/>
          <w:b w:val="false"/>
          <w:i w:val="false"/>
          <w:color w:val="000000"/>
          <w:sz w:val="28"/>
        </w:rPr>
        <w:t>4 Қосымшасына</w:t>
      </w:r>
      <w:r>
        <w:rPr>
          <w:rFonts w:ascii="Times New Roman"/>
          <w:b w:val="false"/>
          <w:i w:val="false"/>
          <w:color w:val="000000"/>
          <w:sz w:val="28"/>
        </w:rPr>
        <w:t xml:space="preserve"> сәйкес белгіленген нысаны бойынша рұқсат берудің ерекше шарттарын келісу;</w:t>
      </w:r>
      <w:r>
        <w:br/>
      </w:r>
      <w:r>
        <w:rPr>
          <w:rFonts w:ascii="Times New Roman"/>
          <w:b w:val="false"/>
          <w:i w:val="false"/>
          <w:color w:val="000000"/>
          <w:sz w:val="28"/>
        </w:rPr>
        <w:t>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қажетті құжаттар.</w:t>
      </w:r>
      <w:r>
        <w:br/>
      </w:r>
      <w:r>
        <w:rPr>
          <w:rFonts w:ascii="Times New Roman"/>
          <w:b w:val="false"/>
          <w:i w:val="false"/>
          <w:color w:val="000000"/>
          <w:sz w:val="28"/>
        </w:rPr>
        <w:t>
      2) жұмысқа орналасуға арналған рұқсатты беру немесе ұзарту, қайта рәсімдеу үшін:</w:t>
      </w:r>
      <w:r>
        <w:br/>
      </w:r>
      <w:r>
        <w:rPr>
          <w:rFonts w:ascii="Times New Roman"/>
          <w:b w:val="false"/>
          <w:i w:val="false"/>
          <w:color w:val="000000"/>
          <w:sz w:val="28"/>
        </w:rPr>
        <w:t>
      Стандарттың </w:t>
      </w:r>
      <w:r>
        <w:rPr>
          <w:rFonts w:ascii="Times New Roman"/>
          <w:b w:val="false"/>
          <w:i w:val="false"/>
          <w:color w:val="000000"/>
          <w:sz w:val="28"/>
        </w:rPr>
        <w:t>5 Қосымшасына</w:t>
      </w:r>
      <w:r>
        <w:rPr>
          <w:rFonts w:ascii="Times New Roman"/>
          <w:b w:val="false"/>
          <w:i w:val="false"/>
          <w:color w:val="000000"/>
          <w:sz w:val="28"/>
        </w:rPr>
        <w:t xml:space="preserve"> сәйкес өтініш;</w:t>
      </w:r>
      <w:r>
        <w:br/>
      </w:r>
      <w:r>
        <w:rPr>
          <w:rFonts w:ascii="Times New Roman"/>
          <w:b w:val="false"/>
          <w:i w:val="false"/>
          <w:color w:val="000000"/>
          <w:sz w:val="28"/>
        </w:rPr>
        <w:t>
      Стандарттың </w:t>
      </w:r>
      <w:r>
        <w:rPr>
          <w:rFonts w:ascii="Times New Roman"/>
          <w:b w:val="false"/>
          <w:i w:val="false"/>
          <w:color w:val="000000"/>
          <w:sz w:val="28"/>
        </w:rPr>
        <w:t>2 Қосымшасына</w:t>
      </w:r>
      <w:r>
        <w:rPr>
          <w:rFonts w:ascii="Times New Roman"/>
          <w:b w:val="false"/>
          <w:i w:val="false"/>
          <w:color w:val="000000"/>
          <w:sz w:val="28"/>
        </w:rPr>
        <w:t xml:space="preserve"> сәйкес тартылатын шетелдік қызметкерлер туралы мәліметтер және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сканерленген қажетті құжаттар.</w:t>
      </w:r>
      <w:r>
        <w:br/>
      </w:r>
      <w:r>
        <w:rPr>
          <w:rFonts w:ascii="Times New Roman"/>
          <w:b w:val="false"/>
          <w:i w:val="false"/>
          <w:color w:val="000000"/>
          <w:sz w:val="28"/>
        </w:rPr>
        <w:t>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қажетті құжаттар.</w:t>
      </w:r>
      <w:r>
        <w:br/>
      </w:r>
      <w:r>
        <w:rPr>
          <w:rFonts w:ascii="Times New Roman"/>
          <w:b w:val="false"/>
          <w:i w:val="false"/>
          <w:color w:val="000000"/>
          <w:sz w:val="28"/>
        </w:rPr>
        <w:t>
      Көрсетілетін қызметті алушы оны электронды цифрлық қолтаңбасымен (бұдан әрі - ЭЦҚ) қол қоя отырып, сұрау салуды сақтайды.</w:t>
      </w:r>
      <w:r>
        <w:br/>
      </w:r>
      <w:r>
        <w:rPr>
          <w:rFonts w:ascii="Times New Roman"/>
          <w:b w:val="false"/>
          <w:i w:val="false"/>
          <w:color w:val="000000"/>
          <w:sz w:val="28"/>
        </w:rPr>
        <w:t>
      Көрсетілетін қызметті алушы сұрау салуды портал арқылы «жеке кабинеттен» жіберген кезде өтініш туралы ақпарат қол жетімді болады, көрсетілетін қызметті берушімен өтінішті өңдеу барысында жаңартылып отырады (жеткізілгені, тіркелгені, орындалғаны туралы белгі, қаралғаны не қараудан бас тарту туралы жауап).</w:t>
      </w:r>
      <w:r>
        <w:br/>
      </w:r>
      <w:r>
        <w:rPr>
          <w:rFonts w:ascii="Times New Roman"/>
          <w:b w:val="false"/>
          <w:i w:val="false"/>
          <w:color w:val="000000"/>
          <w:sz w:val="28"/>
        </w:rPr>
        <w:t>
      9. Құжаттарды қабылдау және мемлекеттік қызметтерді көрсету нәтижелерін беру мыналар арқылы жүзеге асырылады:</w:t>
      </w:r>
      <w:r>
        <w:br/>
      </w:r>
      <w:r>
        <w:rPr>
          <w:rFonts w:ascii="Times New Roman"/>
          <w:b w:val="false"/>
          <w:i w:val="false"/>
          <w:color w:val="000000"/>
          <w:sz w:val="28"/>
        </w:rPr>
        <w:t>
      1) көрсетілетін қызметті беруші – дүйсенбіден жұмаға дейін сағат 9.00-ден 18.00-ге дейін, үзіліс 13.00-ден 14.00-ге дейін Қазақстан Республикасының еңбек заңнамаларына сәйкес </w:t>
      </w:r>
      <w:r>
        <w:rPr>
          <w:rFonts w:ascii="Times New Roman"/>
          <w:b w:val="false"/>
          <w:i w:val="false"/>
          <w:color w:val="000000"/>
          <w:sz w:val="28"/>
        </w:rPr>
        <w:t>демалыс</w:t>
      </w:r>
      <w:r>
        <w:rPr>
          <w:rFonts w:ascii="Times New Roman"/>
          <w:b w:val="false"/>
          <w:i w:val="false"/>
          <w:color w:val="000000"/>
          <w:sz w:val="28"/>
        </w:rPr>
        <w:t xml:space="preserve"> және </w:t>
      </w:r>
      <w:r>
        <w:rPr>
          <w:rFonts w:ascii="Times New Roman"/>
          <w:b w:val="false"/>
          <w:i w:val="false"/>
          <w:color w:val="000000"/>
          <w:sz w:val="28"/>
        </w:rPr>
        <w:t>мереке күндерден</w:t>
      </w:r>
      <w:r>
        <w:rPr>
          <w:rFonts w:ascii="Times New Roman"/>
          <w:b w:val="false"/>
          <w:i w:val="false"/>
          <w:color w:val="000000"/>
          <w:sz w:val="28"/>
        </w:rPr>
        <w:t xml:space="preserve"> басқа күндері;</w:t>
      </w:r>
      <w:r>
        <w:br/>
      </w:r>
      <w:r>
        <w:rPr>
          <w:rFonts w:ascii="Times New Roman"/>
          <w:b w:val="false"/>
          <w:i w:val="false"/>
          <w:color w:val="000000"/>
          <w:sz w:val="28"/>
        </w:rPr>
        <w:t>
      2) порталда – тәулік бойы (жөндеу жұмыстарын жүргізуге байланысты техникалық үзілістерді қоспағанда).</w:t>
      </w:r>
      <w:r>
        <w:br/>
      </w:r>
      <w:r>
        <w:rPr>
          <w:rFonts w:ascii="Times New Roman"/>
          <w:b w:val="false"/>
          <w:i w:val="false"/>
          <w:color w:val="000000"/>
          <w:sz w:val="28"/>
        </w:rPr>
        <w:t>
      Мемлекеттік көрсетілетін қызмет алдын ала жазылусыз және жеделдетіп қызмет көрсетусіз, кезек тәртібінде көрсетіледі.</w:t>
      </w:r>
      <w:r>
        <w:br/>
      </w:r>
      <w:r>
        <w:rPr>
          <w:rFonts w:ascii="Times New Roman"/>
          <w:b w:val="false"/>
          <w:i w:val="false"/>
          <w:color w:val="000000"/>
          <w:sz w:val="28"/>
        </w:rPr>
        <w:t>
      10. Құжаттарды тапсырған сәттен бастап мемлекеттік қызметтерді көрсету мерзімдері:</w:t>
      </w:r>
      <w:r>
        <w:br/>
      </w:r>
      <w:r>
        <w:rPr>
          <w:rFonts w:ascii="Times New Roman"/>
          <w:b w:val="false"/>
          <w:i w:val="false"/>
          <w:color w:val="000000"/>
          <w:sz w:val="28"/>
        </w:rPr>
        <w:t>
      көрсетілетін қызметті алушы (жұмыс беруші) көрсетілетін қызметті берушіге немесе портал арқылы:</w:t>
      </w:r>
      <w:r>
        <w:br/>
      </w:r>
      <w:r>
        <w:rPr>
          <w:rFonts w:ascii="Times New Roman"/>
          <w:b w:val="false"/>
          <w:i w:val="false"/>
          <w:color w:val="000000"/>
          <w:sz w:val="28"/>
        </w:rPr>
        <w:t>
      рұқсат беру – 41 (қырық бір) жұмыс күні ішінде;</w:t>
      </w:r>
      <w:r>
        <w:br/>
      </w:r>
      <w:r>
        <w:rPr>
          <w:rFonts w:ascii="Times New Roman"/>
          <w:b w:val="false"/>
          <w:i w:val="false"/>
          <w:color w:val="000000"/>
          <w:sz w:val="28"/>
        </w:rPr>
        <w:t>
      рұқсатты қайта ресімдеу – 31 (отыз бір) жұмыс күні ішінде;</w:t>
      </w:r>
      <w:r>
        <w:br/>
      </w:r>
      <w:r>
        <w:rPr>
          <w:rFonts w:ascii="Times New Roman"/>
          <w:b w:val="false"/>
          <w:i w:val="false"/>
          <w:color w:val="000000"/>
          <w:sz w:val="28"/>
        </w:rPr>
        <w:t>
      рұқсатты ұзарту – 8 (сегіз) жұмыс күні ішінде;</w:t>
      </w:r>
      <w:r>
        <w:br/>
      </w:r>
      <w:r>
        <w:rPr>
          <w:rFonts w:ascii="Times New Roman"/>
          <w:b w:val="false"/>
          <w:i w:val="false"/>
          <w:color w:val="000000"/>
          <w:sz w:val="28"/>
        </w:rPr>
        <w:t>
      көрсетілетін қызметті алушы (шетелдік қызметкер) көрсетілетін қызметті берушіге:</w:t>
      </w:r>
      <w:r>
        <w:br/>
      </w:r>
      <w:r>
        <w:rPr>
          <w:rFonts w:ascii="Times New Roman"/>
          <w:b w:val="false"/>
          <w:i w:val="false"/>
          <w:color w:val="000000"/>
          <w:sz w:val="28"/>
        </w:rPr>
        <w:t>
      жұмысқа орналасуға рұқсат беру және ұзарту – 31 (отыз бір) жұмыс күні ішінде;</w:t>
      </w:r>
      <w:r>
        <w:br/>
      </w:r>
      <w:r>
        <w:rPr>
          <w:rFonts w:ascii="Times New Roman"/>
          <w:b w:val="false"/>
          <w:i w:val="false"/>
          <w:color w:val="000000"/>
          <w:sz w:val="28"/>
        </w:rPr>
        <w:t>
      жұмысқа орналасуға рұқсатты қайта ресімдеу – 3 (үш) жұмыс күні ішінде;</w:t>
      </w:r>
      <w:r>
        <w:br/>
      </w:r>
      <w:r>
        <w:rPr>
          <w:rFonts w:ascii="Times New Roman"/>
          <w:b w:val="false"/>
          <w:i w:val="false"/>
          <w:color w:val="000000"/>
          <w:sz w:val="28"/>
        </w:rPr>
        <w:t>
      Құжаттардың топтамасын тапсыру үшін күтудің рұқсат етілген ең ұзақ уақыты – 20 минут;</w:t>
      </w:r>
      <w:r>
        <w:br/>
      </w:r>
      <w:r>
        <w:rPr>
          <w:rFonts w:ascii="Times New Roman"/>
          <w:b w:val="false"/>
          <w:i w:val="false"/>
          <w:color w:val="000000"/>
          <w:sz w:val="28"/>
        </w:rPr>
        <w:t>
      Көрсетілетін қызметті алушыға қызмет көрсетудің рұқсат етілген ең ұзақ уақыты – 20 минут;</w:t>
      </w:r>
      <w:r>
        <w:br/>
      </w:r>
      <w:r>
        <w:rPr>
          <w:rFonts w:ascii="Times New Roman"/>
          <w:b w:val="false"/>
          <w:i w:val="false"/>
          <w:color w:val="000000"/>
          <w:sz w:val="28"/>
        </w:rPr>
        <w:t>
      Көрсетілетін қызметті беруші рұқсат беруді, қайта ресімдеуді және ұзартуды мынадай рәсім бойынша жүзеге асырылады:</w:t>
      </w:r>
      <w:r>
        <w:br/>
      </w:r>
      <w:r>
        <w:rPr>
          <w:rFonts w:ascii="Times New Roman"/>
          <w:b w:val="false"/>
          <w:i w:val="false"/>
          <w:color w:val="000000"/>
          <w:sz w:val="28"/>
        </w:rPr>
        <w:t>
      1) шетелдік жұмыс күшін тартуға:</w:t>
      </w:r>
      <w:r>
        <w:br/>
      </w:r>
      <w:r>
        <w:rPr>
          <w:rFonts w:ascii="Times New Roman"/>
          <w:b w:val="false"/>
          <w:i w:val="false"/>
          <w:color w:val="000000"/>
          <w:sz w:val="28"/>
        </w:rPr>
        <w:t>
      рұқсат беру және қайта ресімдеу:</w:t>
      </w:r>
      <w:r>
        <w:br/>
      </w:r>
      <w:r>
        <w:rPr>
          <w:rFonts w:ascii="Times New Roman"/>
          <w:b w:val="false"/>
          <w:i w:val="false"/>
          <w:color w:val="000000"/>
          <w:sz w:val="28"/>
        </w:rPr>
        <w:t>
      рұқсат беру туралы шешімді – 15 (он бес) жұмыс күні ішінде қабылдайды;</w:t>
      </w:r>
      <w:r>
        <w:br/>
      </w:r>
      <w:r>
        <w:rPr>
          <w:rFonts w:ascii="Times New Roman"/>
          <w:b w:val="false"/>
          <w:i w:val="false"/>
          <w:color w:val="000000"/>
          <w:sz w:val="28"/>
        </w:rPr>
        <w:t>
      қайта ресімдеу туралы шешімді – 5 (бес) жұмыс күні ішінде қабылдайды;</w:t>
      </w:r>
      <w:r>
        <w:br/>
      </w:r>
      <w:r>
        <w:rPr>
          <w:rFonts w:ascii="Times New Roman"/>
          <w:b w:val="false"/>
          <w:i w:val="false"/>
          <w:color w:val="000000"/>
          <w:sz w:val="28"/>
        </w:rPr>
        <w:t>
      көрсетілетін қызметті алушыға – шешім қабылдаған күннен бастап 3 (үш) жұмыс күні ішінде хабарлайды;</w:t>
      </w:r>
      <w:r>
        <w:br/>
      </w:r>
      <w:r>
        <w:rPr>
          <w:rFonts w:ascii="Times New Roman"/>
          <w:b w:val="false"/>
          <w:i w:val="false"/>
          <w:color w:val="000000"/>
          <w:sz w:val="28"/>
        </w:rPr>
        <w:t>
      көрсетілетін қызметті алушы рұқсат қолданысының тоқтатылуы бойынша шетелдік жұмыс күшінің Қазақстан Республикасынан шығуына кепілдік беретін құжаттардың көшірмелерін (банк пен жұмыс беруші арасындағы шарттың және жұмыс берушінің банк шотына кепілді жарналарды салуды растайтын құжат көшірмелерін) – рұқсатты беру туралы хабарламаны алғаннан кейін 20 (жиырма) жұмыс күні ішінде тапсырады;</w:t>
      </w:r>
      <w:r>
        <w:br/>
      </w:r>
      <w:r>
        <w:rPr>
          <w:rFonts w:ascii="Times New Roman"/>
          <w:b w:val="false"/>
          <w:i w:val="false"/>
          <w:color w:val="000000"/>
          <w:sz w:val="28"/>
        </w:rPr>
        <w:t>
      көрсетілетін қызметті беруші рұқсатты – рұқсат қолданысының тоқтатылуы бойынша шетелдік жұмыс күшінің Қазақстан Республикасынан шығуына кепілдік беретін құжаттардың көшірмелерін алған күннен бастап 3 (үш) жұмыс күні ішінде береді;</w:t>
      </w:r>
      <w:r>
        <w:br/>
      </w:r>
      <w:r>
        <w:rPr>
          <w:rFonts w:ascii="Times New Roman"/>
          <w:b w:val="false"/>
          <w:i w:val="false"/>
          <w:color w:val="000000"/>
          <w:sz w:val="28"/>
        </w:rPr>
        <w:t>
      рұқсатты ұзарту:</w:t>
      </w:r>
      <w:r>
        <w:br/>
      </w:r>
      <w:r>
        <w:rPr>
          <w:rFonts w:ascii="Times New Roman"/>
          <w:b w:val="false"/>
          <w:i w:val="false"/>
          <w:color w:val="000000"/>
          <w:sz w:val="28"/>
        </w:rPr>
        <w:t>
      рұқсат беру туралы шешімді – 5 (бес) жұмыс күні ішінде қабылдайды;</w:t>
      </w:r>
      <w:r>
        <w:br/>
      </w:r>
      <w:r>
        <w:rPr>
          <w:rFonts w:ascii="Times New Roman"/>
          <w:b w:val="false"/>
          <w:i w:val="false"/>
          <w:color w:val="000000"/>
          <w:sz w:val="28"/>
        </w:rPr>
        <w:t>
      көрсетілетін қызметті алушыны – шешім қабылдаған күннен бастап 3 (үш) жұмыс күні ішінде хабарлайды;</w:t>
      </w:r>
      <w:r>
        <w:br/>
      </w:r>
      <w:r>
        <w:rPr>
          <w:rFonts w:ascii="Times New Roman"/>
          <w:b w:val="false"/>
          <w:i w:val="false"/>
          <w:color w:val="000000"/>
          <w:sz w:val="28"/>
        </w:rPr>
        <w:t>
      рұқсатты – көрсетілетін қызметті алушы көрсетілетін қызметті берушіге өтініш білдірген кезде береді;</w:t>
      </w:r>
      <w:r>
        <w:br/>
      </w:r>
      <w:r>
        <w:rPr>
          <w:rFonts w:ascii="Times New Roman"/>
          <w:b w:val="false"/>
          <w:i w:val="false"/>
          <w:color w:val="000000"/>
          <w:sz w:val="28"/>
        </w:rPr>
        <w:t>
      2) жұмысқа орналасуға:</w:t>
      </w:r>
      <w:r>
        <w:br/>
      </w:r>
      <w:r>
        <w:rPr>
          <w:rFonts w:ascii="Times New Roman"/>
          <w:b w:val="false"/>
          <w:i w:val="false"/>
          <w:color w:val="000000"/>
          <w:sz w:val="28"/>
        </w:rPr>
        <w:t>
      рұқсат беру және ұзарту;</w:t>
      </w:r>
      <w:r>
        <w:br/>
      </w:r>
      <w:r>
        <w:rPr>
          <w:rFonts w:ascii="Times New Roman"/>
          <w:b w:val="false"/>
          <w:i w:val="false"/>
          <w:color w:val="000000"/>
          <w:sz w:val="28"/>
        </w:rPr>
        <w:t>
      рұқсат беру туралы шешімді – 5 (бес) жұмыс күні ішінде қабылдайды;</w:t>
      </w:r>
      <w:r>
        <w:br/>
      </w:r>
      <w:r>
        <w:rPr>
          <w:rFonts w:ascii="Times New Roman"/>
          <w:b w:val="false"/>
          <w:i w:val="false"/>
          <w:color w:val="000000"/>
          <w:sz w:val="28"/>
        </w:rPr>
        <w:t>
      көрсетілетін қызмет алушыны – шешімді қабылдаған күннен бастап 3 (үш) жұмыс күн ішінде хабарлайды;</w:t>
      </w:r>
      <w:r>
        <w:br/>
      </w:r>
      <w:r>
        <w:rPr>
          <w:rFonts w:ascii="Times New Roman"/>
          <w:b w:val="false"/>
          <w:i w:val="false"/>
          <w:color w:val="000000"/>
          <w:sz w:val="28"/>
        </w:rPr>
        <w:t>
      көрсетілетін қызметті алушы рұқсат қолданысының тоқтатылуы бойынша шетелдік жұмыс күшінің Қазақстан Республикасынан шығуына кепілдік беретін құжаттардың көшірмелерін (банк пен жұмыс беруші арасындағы шарттың және жұмыс берушінің банк шотына кепілді жарналарды салуды растайтын құжат көшірмелерін) – рұқсатты беру туралы хабарламаны алғаннан кейін 20 (жиырма) жұмыс күні ішінде тапсырады;</w:t>
      </w:r>
      <w:r>
        <w:br/>
      </w:r>
      <w:r>
        <w:rPr>
          <w:rFonts w:ascii="Times New Roman"/>
          <w:b w:val="false"/>
          <w:i w:val="false"/>
          <w:color w:val="000000"/>
          <w:sz w:val="28"/>
        </w:rPr>
        <w:t>
      көрсетілетін қызметті беруші рұқсатты – рұқсат қолданысының тоқтатылуы бойынша шетелдік жұмыс күшінің Қазақстан Республикасынан шығуына кепілдік беретін құжаттардың көшірмелерін алған күннен бастап 3 (үш) жұмыс күн ішінде береді.</w:t>
      </w:r>
      <w:r>
        <w:br/>
      </w:r>
      <w:r>
        <w:rPr>
          <w:rFonts w:ascii="Times New Roman"/>
          <w:b w:val="false"/>
          <w:i w:val="false"/>
          <w:color w:val="000000"/>
          <w:sz w:val="28"/>
        </w:rPr>
        <w:t>
      жұмысқа орналасуға рұқсатты қайта ресімдеу:</w:t>
      </w:r>
      <w:r>
        <w:br/>
      </w:r>
      <w:r>
        <w:rPr>
          <w:rFonts w:ascii="Times New Roman"/>
          <w:b w:val="false"/>
          <w:i w:val="false"/>
          <w:color w:val="000000"/>
          <w:sz w:val="28"/>
        </w:rPr>
        <w:t>
      рұқсатты – 3 (үш) жұмыс күні ішінде қайта ресімдейді.</w:t>
      </w:r>
      <w:r>
        <w:br/>
      </w:r>
      <w:r>
        <w:rPr>
          <w:rFonts w:ascii="Times New Roman"/>
          <w:b w:val="false"/>
          <w:i w:val="false"/>
          <w:color w:val="000000"/>
          <w:sz w:val="28"/>
        </w:rPr>
        <w:t>
      Көрсетілетін қызметті беруші арқылы мемлекеттік қызметтерді көрсету үшін қажетті құжаттарды қабылдау барысында көрсетілетін қызметті алушыға жыртпалы талон беріледі:</w:t>
      </w:r>
      <w:r>
        <w:br/>
      </w:r>
      <w:r>
        <w:rPr>
          <w:rFonts w:ascii="Times New Roman"/>
          <w:b w:val="false"/>
          <w:i w:val="false"/>
          <w:color w:val="000000"/>
          <w:sz w:val="28"/>
        </w:rPr>
        <w:t>
      1) өтінімнің тіркелген күні;</w:t>
      </w:r>
      <w:r>
        <w:br/>
      </w:r>
      <w:r>
        <w:rPr>
          <w:rFonts w:ascii="Times New Roman"/>
          <w:b w:val="false"/>
          <w:i w:val="false"/>
          <w:color w:val="000000"/>
          <w:sz w:val="28"/>
        </w:rPr>
        <w:t>
      2) салынған құжаттардың саны;</w:t>
      </w:r>
      <w:r>
        <w:br/>
      </w:r>
      <w:r>
        <w:rPr>
          <w:rFonts w:ascii="Times New Roman"/>
          <w:b w:val="false"/>
          <w:i w:val="false"/>
          <w:color w:val="000000"/>
          <w:sz w:val="28"/>
        </w:rPr>
        <w:t>
      3) мемлекеттік қызметтерді алу күні;</w:t>
      </w:r>
      <w:r>
        <w:br/>
      </w:r>
      <w:r>
        <w:rPr>
          <w:rFonts w:ascii="Times New Roman"/>
          <w:b w:val="false"/>
          <w:i w:val="false"/>
          <w:color w:val="000000"/>
          <w:sz w:val="28"/>
        </w:rPr>
        <w:t>
      4) құжаттарды қабылдаған тұлғаның тегі және аты-жөні.</w:t>
      </w:r>
      <w:r>
        <w:br/>
      </w:r>
      <w:r>
        <w:rPr>
          <w:rFonts w:ascii="Times New Roman"/>
          <w:b w:val="false"/>
          <w:i w:val="false"/>
          <w:color w:val="000000"/>
          <w:sz w:val="28"/>
        </w:rPr>
        <w:t>
      Портал арқылы – көрсетілетін қызметті алушының «жеке кабинетінде» мемлекеттік көрсетілетін қызмет нәтижесін алатын күн көрсетіле отырып, мемлекеттік қызмет көрсету үшін сұрау салудың қабылданғаны туралы мәртебе көрінеді.</w:t>
      </w:r>
      <w:r>
        <w:br/>
      </w:r>
      <w:r>
        <w:rPr>
          <w:rFonts w:ascii="Times New Roman"/>
          <w:b w:val="false"/>
          <w:i w:val="false"/>
          <w:color w:val="000000"/>
          <w:sz w:val="28"/>
        </w:rPr>
        <w:t>
      Мемлекеттік қызметтерді көрсету мәселелері бойынша ақпаратты, сонымен қатар мемлекеттік қызметтерді көрсету барысы мемлекеттік қызметтерді көрсету мәселелері бойынша бірыңғай байланыс-орталығы телефоны бойынша ұсынылады: 1414.</w:t>
      </w:r>
      <w:r>
        <w:br/>
      </w:r>
      <w:r>
        <w:rPr>
          <w:rFonts w:ascii="Times New Roman"/>
          <w:b w:val="false"/>
          <w:i w:val="false"/>
          <w:color w:val="000000"/>
          <w:sz w:val="28"/>
        </w:rPr>
        <w:t>
      11. Дайын құжаттарды беруді қызметті беруді еңбек көші-қон бөлімінің қызметкері қолхатта көрсетілген мерзімде, жеке басын куәләндыратын құжатын және көрсетілетін қызметті алушыдан сенімхатты ұсынған жағдайда жүзеге асырады.</w:t>
      </w:r>
      <w:r>
        <w:br/>
      </w:r>
      <w:r>
        <w:rPr>
          <w:rFonts w:ascii="Times New Roman"/>
          <w:b w:val="false"/>
          <w:i w:val="false"/>
          <w:color w:val="000000"/>
          <w:sz w:val="28"/>
        </w:rPr>
        <w:t>
      12. Мемлекеттік қызметтерді көрсету үдерісінде көрсетілетін қызметті беруші қызметкерлерінің өзара іс-қимылдарын, рәсімдердің (іс-қимылдардың) жүйелілігін және мемлекеттік қызметті көрсету үдерісінде ақпараттық жүйелерді пайдалану тәртібін толық сипаттау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6</w:t>
      </w:r>
      <w:r>
        <w:rPr>
          <w:rFonts w:ascii="Times New Roman"/>
          <w:b w:val="false"/>
          <w:i w:val="false"/>
          <w:color w:val="000000"/>
          <w:sz w:val="28"/>
        </w:rPr>
        <w:t>, </w:t>
      </w:r>
      <w:r>
        <w:rPr>
          <w:rFonts w:ascii="Times New Roman"/>
          <w:b w:val="false"/>
          <w:i w:val="false"/>
          <w:color w:val="000000"/>
          <w:sz w:val="28"/>
        </w:rPr>
        <w:t>7</w:t>
      </w:r>
      <w:r>
        <w:rPr>
          <w:rFonts w:ascii="Times New Roman"/>
          <w:b w:val="false"/>
          <w:i w:val="false"/>
          <w:color w:val="000000"/>
          <w:sz w:val="28"/>
        </w:rPr>
        <w:t>, </w:t>
      </w:r>
      <w:r>
        <w:rPr>
          <w:rFonts w:ascii="Times New Roman"/>
          <w:b w:val="false"/>
          <w:i w:val="false"/>
          <w:color w:val="000000"/>
          <w:sz w:val="28"/>
        </w:rPr>
        <w:t>8</w:t>
      </w:r>
      <w:r>
        <w:rPr>
          <w:rFonts w:ascii="Times New Roman"/>
          <w:b w:val="false"/>
          <w:i w:val="false"/>
          <w:color w:val="000000"/>
          <w:sz w:val="28"/>
        </w:rPr>
        <w:t>, </w:t>
      </w:r>
      <w:r>
        <w:rPr>
          <w:rFonts w:ascii="Times New Roman"/>
          <w:b w:val="false"/>
          <w:i w:val="false"/>
          <w:color w:val="000000"/>
          <w:sz w:val="28"/>
        </w:rPr>
        <w:t>9</w:t>
      </w:r>
      <w:r>
        <w:rPr>
          <w:rFonts w:ascii="Times New Roman"/>
          <w:b w:val="false"/>
          <w:i w:val="false"/>
          <w:color w:val="000000"/>
          <w:sz w:val="28"/>
        </w:rPr>
        <w:t>, </w:t>
      </w:r>
      <w:r>
        <w:rPr>
          <w:rFonts w:ascii="Times New Roman"/>
          <w:b w:val="false"/>
          <w:i w:val="false"/>
          <w:color w:val="000000"/>
          <w:sz w:val="28"/>
        </w:rPr>
        <w:t>10</w:t>
      </w:r>
      <w:r>
        <w:rPr>
          <w:rFonts w:ascii="Times New Roman"/>
          <w:b w:val="false"/>
          <w:i w:val="false"/>
          <w:color w:val="000000"/>
          <w:sz w:val="28"/>
        </w:rPr>
        <w:t xml:space="preserve"> қосымшаларына сәйкес схемалық түрде көрсетілген.</w:t>
      </w:r>
      <w:r>
        <w:br/>
      </w:r>
      <w:r>
        <w:rPr>
          <w:rFonts w:ascii="Times New Roman"/>
          <w:b w:val="false"/>
          <w:i w:val="false"/>
          <w:color w:val="000000"/>
          <w:sz w:val="28"/>
        </w:rPr>
        <w:t>
</w:t>
      </w:r>
      <w:r>
        <w:rPr>
          <w:rFonts w:ascii="Times New Roman"/>
          <w:b w:val="false"/>
          <w:i w:val="false"/>
          <w:color w:val="000000"/>
          <w:sz w:val="28"/>
        </w:rPr>
        <w:t>
      13. Мемлекеттік қызмет көрсету процесінде рәсімдердің (іс-қимылдардың) жүйелілігін, көрсетілетін қызметті берушінің құрылымдық бөлімшелерінің (қызметкерлерінің) өзара іс-қимылдарының толық сипаттамасы, сонымен қатар өзге көрсетілетін қызметті берушілермен және (немесе) халыққа қызмет көрсету орталығымен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11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r>
        <w:rPr>
          <w:rFonts w:ascii="Times New Roman"/>
          <w:b w:val="false"/>
          <w:i w:val="false"/>
          <w:color w:val="ff0000"/>
          <w:sz w:val="28"/>
        </w:rPr>
        <w:t xml:space="preserve">     Ескерту. Регламент 13-тармақпен толықтырылды - Алматы қаласы әкімдігінің 28.10.2014 № 4/886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w:t>
      </w: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54610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
</w:t>
      </w: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54229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
</w:t>
      </w: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54356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
</w:t>
      </w: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54229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
</w:t>
      </w: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54356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
</w:t>
      </w: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54356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
</w:t>
      </w: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54229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
</w:t>
      </w: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54102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
</w:t>
      </w: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54356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
</w:t>
      </w: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54229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End w:id="2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58" w:id="212"/>
          <w:p>
            <w:pPr>
              <w:spacing w:after="20"/>
              <w:ind w:left="20"/>
              <w:jc w:val="both"/>
            </w:pPr>
            <w:r>
              <w:rPr>
                <w:rFonts w:ascii="Times New Roman"/>
                <w:b w:val="false"/>
                <w:i w:val="false"/>
                <w:color w:val="000000"/>
                <w:sz w:val="20"/>
              </w:rPr>
              <w:t>
«Шетелдік қызметкерге</w:t>
            </w:r>
            <w:r>
              <w:br/>
            </w:r>
            <w:r>
              <w:rPr>
                <w:rFonts w:ascii="Times New Roman"/>
                <w:b w:val="false"/>
                <w:i w:val="false"/>
                <w:color w:val="000000"/>
                <w:sz w:val="20"/>
              </w:rPr>
              <w:t>
жұмысқа орналасуға және</w:t>
            </w:r>
            <w:r>
              <w:br/>
            </w:r>
            <w:r>
              <w:rPr>
                <w:rFonts w:ascii="Times New Roman"/>
                <w:b w:val="false"/>
                <w:i w:val="false"/>
                <w:color w:val="000000"/>
                <w:sz w:val="20"/>
              </w:rPr>
              <w:t>
жұмыс берушілерге тиісті</w:t>
            </w:r>
            <w:r>
              <w:br/>
            </w:r>
            <w:r>
              <w:rPr>
                <w:rFonts w:ascii="Times New Roman"/>
                <w:b w:val="false"/>
                <w:i w:val="false"/>
                <w:color w:val="000000"/>
                <w:sz w:val="20"/>
              </w:rPr>
              <w:t>
әкімшілік-аумақтық бірлік</w:t>
            </w:r>
            <w:r>
              <w:br/>
            </w:r>
            <w:r>
              <w:rPr>
                <w:rFonts w:ascii="Times New Roman"/>
                <w:b w:val="false"/>
                <w:i w:val="false"/>
                <w:color w:val="000000"/>
                <w:sz w:val="20"/>
              </w:rPr>
              <w:t>
аумағында еңбек қызметін</w:t>
            </w:r>
            <w:r>
              <w:br/>
            </w:r>
            <w:r>
              <w:rPr>
                <w:rFonts w:ascii="Times New Roman"/>
                <w:b w:val="false"/>
                <w:i w:val="false"/>
                <w:color w:val="000000"/>
                <w:sz w:val="20"/>
              </w:rPr>
              <w:t>
жүзеге асыру үшін шетелдік</w:t>
            </w:r>
            <w:r>
              <w:br/>
            </w:r>
            <w:r>
              <w:rPr>
                <w:rFonts w:ascii="Times New Roman"/>
                <w:b w:val="false"/>
                <w:i w:val="false"/>
                <w:color w:val="000000"/>
                <w:sz w:val="20"/>
              </w:rPr>
              <w:t>
жұмыс күшін тартуға рұқсат</w:t>
            </w:r>
            <w:r>
              <w:br/>
            </w:r>
            <w:r>
              <w:rPr>
                <w:rFonts w:ascii="Times New Roman"/>
                <w:b w:val="false"/>
                <w:i w:val="false"/>
                <w:color w:val="000000"/>
                <w:sz w:val="20"/>
              </w:rPr>
              <w:t>
беру, қайта ресімдеу және</w:t>
            </w:r>
            <w:r>
              <w:br/>
            </w:r>
            <w:r>
              <w:rPr>
                <w:rFonts w:ascii="Times New Roman"/>
                <w:b w:val="false"/>
                <w:i w:val="false"/>
                <w:color w:val="000000"/>
                <w:sz w:val="20"/>
              </w:rPr>
              <w:t>
ұзарту»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«Шетелдік жұмыс</w:t>
            </w:r>
            <w:r>
              <w:br/>
            </w:r>
            <w:r>
              <w:rPr>
                <w:rFonts w:ascii="Times New Roman"/>
                <w:b w:val="false"/>
                <w:i w:val="false"/>
                <w:color w:val="000000"/>
                <w:sz w:val="20"/>
              </w:rPr>
              <w:t>
күшін тартуға рұқсат беру»</w:t>
            </w:r>
            <w:r>
              <w:br/>
            </w:r>
            <w:r>
              <w:rPr>
                <w:rFonts w:ascii="Times New Roman"/>
                <w:b w:val="false"/>
                <w:i w:val="false"/>
                <w:color w:val="000000"/>
                <w:sz w:val="20"/>
              </w:rPr>
              <w:t>
11 қосымша</w:t>
            </w:r>
          </w:p>
          <w:bookmarkEnd w:id="212"/>
        </w:tc>
      </w:tr>
    </w:tbl>
    <w:p>
      <w:pPr>
        <w:spacing w:after="0"/>
        <w:ind w:left="0"/>
        <w:jc w:val="left"/>
      </w:pPr>
      <w:r>
        <w:rPr>
          <w:rFonts w:ascii="Times New Roman"/>
          <w:b/>
          <w:i w:val="false"/>
          <w:color w:val="000000"/>
        </w:rPr>
        <w:t xml:space="preserve"> Мемлекеттік қызметті көрсетудің бизнес-үрдістерінің анықтамалығы</w:t>
      </w:r>
    </w:p>
    <w:p>
      <w:pPr>
        <w:spacing w:after="0"/>
        <w:ind w:left="0"/>
        <w:jc w:val="both"/>
      </w:pPr>
      <w:r>
        <w:rPr>
          <w:rFonts w:ascii="Times New Roman"/>
          <w:b w:val="false"/>
          <w:i w:val="false"/>
          <w:color w:val="ff0000"/>
          <w:sz w:val="28"/>
        </w:rPr>
        <w:t xml:space="preserve">     Ескерту. Регламент 11-қосымшамен толықтырылды - Алматы қаласы әкімдігінің 28.10.2014 № 4/886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40767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59" w:id="213"/>
          <w:p>
            <w:pPr>
              <w:spacing w:after="20"/>
              <w:ind w:left="20"/>
              <w:jc w:val="both"/>
            </w:pPr>
            <w:r>
              <w:rPr>
                <w:rFonts w:ascii="Times New Roman"/>
                <w:b w:val="false"/>
                <w:i w:val="false"/>
                <w:color w:val="000000"/>
                <w:sz w:val="20"/>
              </w:rPr>
              <w:t>
«Шетелдік қызметкерге</w:t>
            </w:r>
            <w:r>
              <w:br/>
            </w:r>
            <w:r>
              <w:rPr>
                <w:rFonts w:ascii="Times New Roman"/>
                <w:b w:val="false"/>
                <w:i w:val="false"/>
                <w:color w:val="000000"/>
                <w:sz w:val="20"/>
              </w:rPr>
              <w:t>
жұмысқа орналасуға және</w:t>
            </w:r>
            <w:r>
              <w:br/>
            </w:r>
            <w:r>
              <w:rPr>
                <w:rFonts w:ascii="Times New Roman"/>
                <w:b w:val="false"/>
                <w:i w:val="false"/>
                <w:color w:val="000000"/>
                <w:sz w:val="20"/>
              </w:rPr>
              <w:t>
жұмыс берушілерге тиісті</w:t>
            </w:r>
            <w:r>
              <w:br/>
            </w:r>
            <w:r>
              <w:rPr>
                <w:rFonts w:ascii="Times New Roman"/>
                <w:b w:val="false"/>
                <w:i w:val="false"/>
                <w:color w:val="000000"/>
                <w:sz w:val="20"/>
              </w:rPr>
              <w:t>
әкімшілік-аумақтық бірлік</w:t>
            </w:r>
            <w:r>
              <w:br/>
            </w:r>
            <w:r>
              <w:rPr>
                <w:rFonts w:ascii="Times New Roman"/>
                <w:b w:val="false"/>
                <w:i w:val="false"/>
                <w:color w:val="000000"/>
                <w:sz w:val="20"/>
              </w:rPr>
              <w:t>
аумағында еңбек қызметін</w:t>
            </w:r>
            <w:r>
              <w:br/>
            </w:r>
            <w:r>
              <w:rPr>
                <w:rFonts w:ascii="Times New Roman"/>
                <w:b w:val="false"/>
                <w:i w:val="false"/>
                <w:color w:val="000000"/>
                <w:sz w:val="20"/>
              </w:rPr>
              <w:t>
жүзеге асыру үшін шетелдік</w:t>
            </w:r>
            <w:r>
              <w:br/>
            </w:r>
            <w:r>
              <w:rPr>
                <w:rFonts w:ascii="Times New Roman"/>
                <w:b w:val="false"/>
                <w:i w:val="false"/>
                <w:color w:val="000000"/>
                <w:sz w:val="20"/>
              </w:rPr>
              <w:t>
жұмыс күшін тартуға рұқсат</w:t>
            </w:r>
            <w:r>
              <w:br/>
            </w:r>
            <w:r>
              <w:rPr>
                <w:rFonts w:ascii="Times New Roman"/>
                <w:b w:val="false"/>
                <w:i w:val="false"/>
                <w:color w:val="000000"/>
                <w:sz w:val="20"/>
              </w:rPr>
              <w:t>
беру, қайта ресімдеу және</w:t>
            </w:r>
            <w:r>
              <w:br/>
            </w:r>
            <w:r>
              <w:rPr>
                <w:rFonts w:ascii="Times New Roman"/>
                <w:b w:val="false"/>
                <w:i w:val="false"/>
                <w:color w:val="000000"/>
                <w:sz w:val="20"/>
              </w:rPr>
              <w:t>
ұзарту»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«Шетелдік жұмыс</w:t>
            </w:r>
            <w:r>
              <w:br/>
            </w:r>
            <w:r>
              <w:rPr>
                <w:rFonts w:ascii="Times New Roman"/>
                <w:b w:val="false"/>
                <w:i w:val="false"/>
                <w:color w:val="000000"/>
                <w:sz w:val="20"/>
              </w:rPr>
              <w:t>
күшін тартуға арналған</w:t>
            </w:r>
            <w:r>
              <w:br/>
            </w:r>
            <w:r>
              <w:rPr>
                <w:rFonts w:ascii="Times New Roman"/>
                <w:b w:val="false"/>
                <w:i w:val="false"/>
                <w:color w:val="000000"/>
                <w:sz w:val="20"/>
              </w:rPr>
              <w:t>
рұқсатты қайта рәсімдеу»</w:t>
            </w:r>
            <w:r>
              <w:br/>
            </w:r>
            <w:r>
              <w:rPr>
                <w:rFonts w:ascii="Times New Roman"/>
                <w:b w:val="false"/>
                <w:i w:val="false"/>
                <w:color w:val="000000"/>
                <w:sz w:val="20"/>
              </w:rPr>
              <w:t>
12 қосымша</w:t>
            </w:r>
          </w:p>
          <w:bookmarkEnd w:id="213"/>
        </w:tc>
      </w:tr>
    </w:tbl>
    <w:p>
      <w:pPr>
        <w:spacing w:after="0"/>
        <w:ind w:left="0"/>
        <w:jc w:val="left"/>
      </w:pPr>
      <w:r>
        <w:rPr>
          <w:rFonts w:ascii="Times New Roman"/>
          <w:b/>
          <w:i w:val="false"/>
          <w:color w:val="000000"/>
        </w:rPr>
        <w:t xml:space="preserve"> Мемлекеттік қызметті көрсетудің бизнес - үрдістерінің анықтамалығы</w:t>
      </w:r>
    </w:p>
    <w:p>
      <w:pPr>
        <w:spacing w:after="0"/>
        <w:ind w:left="0"/>
        <w:jc w:val="both"/>
      </w:pPr>
      <w:r>
        <w:rPr>
          <w:rFonts w:ascii="Times New Roman"/>
          <w:b w:val="false"/>
          <w:i w:val="false"/>
          <w:color w:val="ff0000"/>
          <w:sz w:val="28"/>
        </w:rPr>
        <w:t xml:space="preserve">     Ескерту. Регламент 12-қосымшамен толықтырылды - Алматы қаласы әкімдігінің 28.10.2014 № 4/886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43180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60" w:id="214"/>
          <w:p>
            <w:pPr>
              <w:spacing w:after="20"/>
              <w:ind w:left="20"/>
              <w:jc w:val="both"/>
            </w:pPr>
            <w:r>
              <w:rPr>
                <w:rFonts w:ascii="Times New Roman"/>
                <w:b w:val="false"/>
                <w:i w:val="false"/>
                <w:color w:val="000000"/>
                <w:sz w:val="20"/>
              </w:rPr>
              <w:t>
«Шетелдік қызметкерге</w:t>
            </w:r>
            <w:r>
              <w:br/>
            </w:r>
            <w:r>
              <w:rPr>
                <w:rFonts w:ascii="Times New Roman"/>
                <w:b w:val="false"/>
                <w:i w:val="false"/>
                <w:color w:val="000000"/>
                <w:sz w:val="20"/>
              </w:rPr>
              <w:t>
жұмысқа орналасуға және</w:t>
            </w:r>
            <w:r>
              <w:br/>
            </w:r>
            <w:r>
              <w:rPr>
                <w:rFonts w:ascii="Times New Roman"/>
                <w:b w:val="false"/>
                <w:i w:val="false"/>
                <w:color w:val="000000"/>
                <w:sz w:val="20"/>
              </w:rPr>
              <w:t>
жұмыс берушілерге тиісті</w:t>
            </w:r>
            <w:r>
              <w:br/>
            </w:r>
            <w:r>
              <w:rPr>
                <w:rFonts w:ascii="Times New Roman"/>
                <w:b w:val="false"/>
                <w:i w:val="false"/>
                <w:color w:val="000000"/>
                <w:sz w:val="20"/>
              </w:rPr>
              <w:t>
әкімшілік-аумақтық бірлік</w:t>
            </w:r>
            <w:r>
              <w:br/>
            </w:r>
            <w:r>
              <w:rPr>
                <w:rFonts w:ascii="Times New Roman"/>
                <w:b w:val="false"/>
                <w:i w:val="false"/>
                <w:color w:val="000000"/>
                <w:sz w:val="20"/>
              </w:rPr>
              <w:t>
аумағында еңбек қызметін</w:t>
            </w:r>
            <w:r>
              <w:br/>
            </w:r>
            <w:r>
              <w:rPr>
                <w:rFonts w:ascii="Times New Roman"/>
                <w:b w:val="false"/>
                <w:i w:val="false"/>
                <w:color w:val="000000"/>
                <w:sz w:val="20"/>
              </w:rPr>
              <w:t>
жүзеге асыру үшін шетелдік</w:t>
            </w:r>
            <w:r>
              <w:br/>
            </w:r>
            <w:r>
              <w:rPr>
                <w:rFonts w:ascii="Times New Roman"/>
                <w:b w:val="false"/>
                <w:i w:val="false"/>
                <w:color w:val="000000"/>
                <w:sz w:val="20"/>
              </w:rPr>
              <w:t>
жұмыс күшін тартуға рұқсат</w:t>
            </w:r>
            <w:r>
              <w:br/>
            </w:r>
            <w:r>
              <w:rPr>
                <w:rFonts w:ascii="Times New Roman"/>
                <w:b w:val="false"/>
                <w:i w:val="false"/>
                <w:color w:val="000000"/>
                <w:sz w:val="20"/>
              </w:rPr>
              <w:t>
беру, қайта ресімдеу және</w:t>
            </w:r>
            <w:r>
              <w:br/>
            </w:r>
            <w:r>
              <w:rPr>
                <w:rFonts w:ascii="Times New Roman"/>
                <w:b w:val="false"/>
                <w:i w:val="false"/>
                <w:color w:val="000000"/>
                <w:sz w:val="20"/>
              </w:rPr>
              <w:t>
ұзарту»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«Шетелдік жұмыс</w:t>
            </w:r>
            <w:r>
              <w:br/>
            </w:r>
            <w:r>
              <w:rPr>
                <w:rFonts w:ascii="Times New Roman"/>
                <w:b w:val="false"/>
                <w:i w:val="false"/>
                <w:color w:val="000000"/>
                <w:sz w:val="20"/>
              </w:rPr>
              <w:t>
күшін тартуға арналған</w:t>
            </w:r>
            <w:r>
              <w:br/>
            </w:r>
            <w:r>
              <w:rPr>
                <w:rFonts w:ascii="Times New Roman"/>
                <w:b w:val="false"/>
                <w:i w:val="false"/>
                <w:color w:val="000000"/>
                <w:sz w:val="20"/>
              </w:rPr>
              <w:t>
рұқсаттың мерзімін ұзарту»</w:t>
            </w:r>
            <w:r>
              <w:br/>
            </w:r>
            <w:r>
              <w:rPr>
                <w:rFonts w:ascii="Times New Roman"/>
                <w:b w:val="false"/>
                <w:i w:val="false"/>
                <w:color w:val="000000"/>
                <w:sz w:val="20"/>
              </w:rPr>
              <w:t>
13 қосымша</w:t>
            </w:r>
          </w:p>
          <w:bookmarkEnd w:id="214"/>
        </w:tc>
      </w:tr>
    </w:tbl>
    <w:p>
      <w:pPr>
        <w:spacing w:after="0"/>
        <w:ind w:left="0"/>
        <w:jc w:val="left"/>
      </w:pPr>
      <w:r>
        <w:rPr>
          <w:rFonts w:ascii="Times New Roman"/>
          <w:b/>
          <w:i w:val="false"/>
          <w:color w:val="000000"/>
        </w:rPr>
        <w:t xml:space="preserve"> Мемлекеттік қызметті көрсетудің бизнес-үрдістерінің анықтамалығы</w:t>
      </w:r>
    </w:p>
    <w:p>
      <w:pPr>
        <w:spacing w:after="0"/>
        <w:ind w:left="0"/>
        <w:jc w:val="both"/>
      </w:pPr>
      <w:r>
        <w:rPr>
          <w:rFonts w:ascii="Times New Roman"/>
          <w:b w:val="false"/>
          <w:i w:val="false"/>
          <w:color w:val="ff0000"/>
          <w:sz w:val="28"/>
        </w:rPr>
        <w:t xml:space="preserve">     Ескерту. Регламент 13-қосымшамен толықтырылды - Алматы қаласы әкімдігінің 28.10.2014 № 4/886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43434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61" w:id="215"/>
          <w:p>
            <w:pPr>
              <w:spacing w:after="20"/>
              <w:ind w:left="20"/>
              <w:jc w:val="both"/>
            </w:pPr>
            <w:r>
              <w:rPr>
                <w:rFonts w:ascii="Times New Roman"/>
                <w:b w:val="false"/>
                <w:i w:val="false"/>
                <w:color w:val="000000"/>
                <w:sz w:val="20"/>
              </w:rPr>
              <w:t>
«Шетелдік қызметкерге</w:t>
            </w:r>
            <w:r>
              <w:br/>
            </w:r>
            <w:r>
              <w:rPr>
                <w:rFonts w:ascii="Times New Roman"/>
                <w:b w:val="false"/>
                <w:i w:val="false"/>
                <w:color w:val="000000"/>
                <w:sz w:val="20"/>
              </w:rPr>
              <w:t>
жұмысқа орналасуға және</w:t>
            </w:r>
            <w:r>
              <w:br/>
            </w:r>
            <w:r>
              <w:rPr>
                <w:rFonts w:ascii="Times New Roman"/>
                <w:b w:val="false"/>
                <w:i w:val="false"/>
                <w:color w:val="000000"/>
                <w:sz w:val="20"/>
              </w:rPr>
              <w:t>
жұмыс берушілерге тиісті</w:t>
            </w:r>
            <w:r>
              <w:br/>
            </w:r>
            <w:r>
              <w:rPr>
                <w:rFonts w:ascii="Times New Roman"/>
                <w:b w:val="false"/>
                <w:i w:val="false"/>
                <w:color w:val="000000"/>
                <w:sz w:val="20"/>
              </w:rPr>
              <w:t>
әкімшілік-аумақтық бірлік</w:t>
            </w:r>
            <w:r>
              <w:br/>
            </w:r>
            <w:r>
              <w:rPr>
                <w:rFonts w:ascii="Times New Roman"/>
                <w:b w:val="false"/>
                <w:i w:val="false"/>
                <w:color w:val="000000"/>
                <w:sz w:val="20"/>
              </w:rPr>
              <w:t>
аумағында еңбек қызметін</w:t>
            </w:r>
            <w:r>
              <w:br/>
            </w:r>
            <w:r>
              <w:rPr>
                <w:rFonts w:ascii="Times New Roman"/>
                <w:b w:val="false"/>
                <w:i w:val="false"/>
                <w:color w:val="000000"/>
                <w:sz w:val="20"/>
              </w:rPr>
              <w:t>
жүзеге асыру үшін шетелдік</w:t>
            </w:r>
            <w:r>
              <w:br/>
            </w:r>
            <w:r>
              <w:rPr>
                <w:rFonts w:ascii="Times New Roman"/>
                <w:b w:val="false"/>
                <w:i w:val="false"/>
                <w:color w:val="000000"/>
                <w:sz w:val="20"/>
              </w:rPr>
              <w:t>
жұмыс күшін тартуға рұқсат</w:t>
            </w:r>
            <w:r>
              <w:br/>
            </w:r>
            <w:r>
              <w:rPr>
                <w:rFonts w:ascii="Times New Roman"/>
                <w:b w:val="false"/>
                <w:i w:val="false"/>
                <w:color w:val="000000"/>
                <w:sz w:val="20"/>
              </w:rPr>
              <w:t>
беру, қайта ресімдеу және</w:t>
            </w:r>
            <w:r>
              <w:br/>
            </w:r>
            <w:r>
              <w:rPr>
                <w:rFonts w:ascii="Times New Roman"/>
                <w:b w:val="false"/>
                <w:i w:val="false"/>
                <w:color w:val="000000"/>
                <w:sz w:val="20"/>
              </w:rPr>
              <w:t>
ұзарту»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«Шетелдік</w:t>
            </w:r>
            <w:r>
              <w:br/>
            </w:r>
            <w:r>
              <w:rPr>
                <w:rFonts w:ascii="Times New Roman"/>
                <w:b w:val="false"/>
                <w:i w:val="false"/>
                <w:color w:val="000000"/>
                <w:sz w:val="20"/>
              </w:rPr>
              <w:t>
қызметкерге жұмысқа</w:t>
            </w:r>
            <w:r>
              <w:br/>
            </w:r>
            <w:r>
              <w:rPr>
                <w:rFonts w:ascii="Times New Roman"/>
                <w:b w:val="false"/>
                <w:i w:val="false"/>
                <w:color w:val="000000"/>
                <w:sz w:val="20"/>
              </w:rPr>
              <w:t>
орналасуға арналған рұқсатты</w:t>
            </w:r>
            <w:r>
              <w:br/>
            </w:r>
            <w:r>
              <w:rPr>
                <w:rFonts w:ascii="Times New Roman"/>
                <w:b w:val="false"/>
                <w:i w:val="false"/>
                <w:color w:val="000000"/>
                <w:sz w:val="20"/>
              </w:rPr>
              <w:t>
беру немесе мерзімін ұзарту»</w:t>
            </w:r>
            <w:r>
              <w:br/>
            </w:r>
            <w:r>
              <w:rPr>
                <w:rFonts w:ascii="Times New Roman"/>
                <w:b w:val="false"/>
                <w:i w:val="false"/>
                <w:color w:val="000000"/>
                <w:sz w:val="20"/>
              </w:rPr>
              <w:t>
14 қосымша</w:t>
            </w:r>
          </w:p>
          <w:bookmarkEnd w:id="215"/>
        </w:tc>
      </w:tr>
    </w:tbl>
    <w:p>
      <w:pPr>
        <w:spacing w:after="0"/>
        <w:ind w:left="0"/>
        <w:jc w:val="left"/>
      </w:pPr>
      <w:r>
        <w:rPr>
          <w:rFonts w:ascii="Times New Roman"/>
          <w:b/>
          <w:i w:val="false"/>
          <w:color w:val="000000"/>
        </w:rPr>
        <w:t xml:space="preserve"> Мемлекеттік қызметті көрсетудің бизнес-үрдістерінің анықтамалығы</w:t>
      </w:r>
    </w:p>
    <w:p>
      <w:pPr>
        <w:spacing w:after="0"/>
        <w:ind w:left="0"/>
        <w:jc w:val="both"/>
      </w:pPr>
      <w:r>
        <w:rPr>
          <w:rFonts w:ascii="Times New Roman"/>
          <w:b w:val="false"/>
          <w:i w:val="false"/>
          <w:color w:val="ff0000"/>
          <w:sz w:val="28"/>
        </w:rPr>
        <w:t xml:space="preserve">     Ескерту. Регламент 14-қосымшамен толықтырылды - Алматы қаласы әкімдігінің 28.10.2014 № 4/886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44958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62" w:id="216"/>
          <w:p>
            <w:pPr>
              <w:spacing w:after="20"/>
              <w:ind w:left="20"/>
              <w:jc w:val="both"/>
            </w:pPr>
            <w:r>
              <w:rPr>
                <w:rFonts w:ascii="Times New Roman"/>
                <w:b w:val="false"/>
                <w:i w:val="false"/>
                <w:color w:val="000000"/>
                <w:sz w:val="20"/>
              </w:rPr>
              <w:t>
«Шетелдік қызметкерге</w:t>
            </w:r>
            <w:r>
              <w:br/>
            </w:r>
            <w:r>
              <w:rPr>
                <w:rFonts w:ascii="Times New Roman"/>
                <w:b w:val="false"/>
                <w:i w:val="false"/>
                <w:color w:val="000000"/>
                <w:sz w:val="20"/>
              </w:rPr>
              <w:t>
жұмысқа орналасуға және</w:t>
            </w:r>
            <w:r>
              <w:br/>
            </w:r>
            <w:r>
              <w:rPr>
                <w:rFonts w:ascii="Times New Roman"/>
                <w:b w:val="false"/>
                <w:i w:val="false"/>
                <w:color w:val="000000"/>
                <w:sz w:val="20"/>
              </w:rPr>
              <w:t>
жұмыс берушілерге тиісті</w:t>
            </w:r>
            <w:r>
              <w:br/>
            </w:r>
            <w:r>
              <w:rPr>
                <w:rFonts w:ascii="Times New Roman"/>
                <w:b w:val="false"/>
                <w:i w:val="false"/>
                <w:color w:val="000000"/>
                <w:sz w:val="20"/>
              </w:rPr>
              <w:t>
әкімшілік-аумақтық бірлік</w:t>
            </w:r>
            <w:r>
              <w:br/>
            </w:r>
            <w:r>
              <w:rPr>
                <w:rFonts w:ascii="Times New Roman"/>
                <w:b w:val="false"/>
                <w:i w:val="false"/>
                <w:color w:val="000000"/>
                <w:sz w:val="20"/>
              </w:rPr>
              <w:t>
аумағында еңбек қызметін</w:t>
            </w:r>
            <w:r>
              <w:br/>
            </w:r>
            <w:r>
              <w:rPr>
                <w:rFonts w:ascii="Times New Roman"/>
                <w:b w:val="false"/>
                <w:i w:val="false"/>
                <w:color w:val="000000"/>
                <w:sz w:val="20"/>
              </w:rPr>
              <w:t>
жүзеге асыру үшін шетелдік</w:t>
            </w:r>
            <w:r>
              <w:br/>
            </w:r>
            <w:r>
              <w:rPr>
                <w:rFonts w:ascii="Times New Roman"/>
                <w:b w:val="false"/>
                <w:i w:val="false"/>
                <w:color w:val="000000"/>
                <w:sz w:val="20"/>
              </w:rPr>
              <w:t>
жұмыс күшін тартуға рұқсат</w:t>
            </w:r>
            <w:r>
              <w:br/>
            </w:r>
            <w:r>
              <w:rPr>
                <w:rFonts w:ascii="Times New Roman"/>
                <w:b w:val="false"/>
                <w:i w:val="false"/>
                <w:color w:val="000000"/>
                <w:sz w:val="20"/>
              </w:rPr>
              <w:t>
беру, қайта ресімдеу және ұзарту»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«Шетелдік</w:t>
            </w:r>
            <w:r>
              <w:br/>
            </w:r>
            <w:r>
              <w:rPr>
                <w:rFonts w:ascii="Times New Roman"/>
                <w:b w:val="false"/>
                <w:i w:val="false"/>
                <w:color w:val="000000"/>
                <w:sz w:val="20"/>
              </w:rPr>
              <w:t>
қызметкерге жұмысқа</w:t>
            </w:r>
            <w:r>
              <w:br/>
            </w:r>
            <w:r>
              <w:rPr>
                <w:rFonts w:ascii="Times New Roman"/>
                <w:b w:val="false"/>
                <w:i w:val="false"/>
                <w:color w:val="000000"/>
                <w:sz w:val="20"/>
              </w:rPr>
              <w:t>
орналасуға арналған рұқсатты</w:t>
            </w:r>
            <w:r>
              <w:br/>
            </w:r>
            <w:r>
              <w:rPr>
                <w:rFonts w:ascii="Times New Roman"/>
                <w:b w:val="false"/>
                <w:i w:val="false"/>
                <w:color w:val="000000"/>
                <w:sz w:val="20"/>
              </w:rPr>
              <w:t>
қайта ресімдеу» 15 қосымша</w:t>
            </w:r>
          </w:p>
          <w:bookmarkEnd w:id="216"/>
        </w:tc>
      </w:tr>
    </w:tbl>
    <w:p>
      <w:pPr>
        <w:spacing w:after="0"/>
        <w:ind w:left="0"/>
        <w:jc w:val="left"/>
      </w:pPr>
      <w:r>
        <w:rPr>
          <w:rFonts w:ascii="Times New Roman"/>
          <w:b/>
          <w:i w:val="false"/>
          <w:color w:val="000000"/>
        </w:rPr>
        <w:t xml:space="preserve"> Мемлекеттік қызметті көрсетудің бизнес-үрдістерінің анықтамалығы</w:t>
      </w:r>
    </w:p>
    <w:p>
      <w:pPr>
        <w:spacing w:after="0"/>
        <w:ind w:left="0"/>
        <w:jc w:val="both"/>
      </w:pPr>
      <w:r>
        <w:rPr>
          <w:rFonts w:ascii="Times New Roman"/>
          <w:b w:val="false"/>
          <w:i w:val="false"/>
          <w:color w:val="ff0000"/>
          <w:sz w:val="28"/>
        </w:rPr>
        <w:t xml:space="preserve">     Ескерту. Регламент 15-қосымшамен толықтырылды - Алматы қаласы әкімдігінің 28.10.2014 № 4/886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45720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63" w:id="217"/>
          <w:p>
            <w:pPr>
              <w:spacing w:after="20"/>
              <w:ind w:left="20"/>
              <w:jc w:val="both"/>
            </w:pPr>
            <w:r>
              <w:rPr>
                <w:rFonts w:ascii="Times New Roman"/>
                <w:b w:val="false"/>
                <w:i w:val="false"/>
                <w:color w:val="000000"/>
                <w:sz w:val="20"/>
              </w:rPr>
              <w:t>
«Шетелдік қызметкерге</w:t>
            </w:r>
            <w:r>
              <w:br/>
            </w:r>
            <w:r>
              <w:rPr>
                <w:rFonts w:ascii="Times New Roman"/>
                <w:b w:val="false"/>
                <w:i w:val="false"/>
                <w:color w:val="000000"/>
                <w:sz w:val="20"/>
              </w:rPr>
              <w:t>
жұмысқа орналасуға және</w:t>
            </w:r>
            <w:r>
              <w:br/>
            </w:r>
            <w:r>
              <w:rPr>
                <w:rFonts w:ascii="Times New Roman"/>
                <w:b w:val="false"/>
                <w:i w:val="false"/>
                <w:color w:val="000000"/>
                <w:sz w:val="20"/>
              </w:rPr>
              <w:t>
жұмыс берушілерге тиісті</w:t>
            </w:r>
            <w:r>
              <w:br/>
            </w:r>
            <w:r>
              <w:rPr>
                <w:rFonts w:ascii="Times New Roman"/>
                <w:b w:val="false"/>
                <w:i w:val="false"/>
                <w:color w:val="000000"/>
                <w:sz w:val="20"/>
              </w:rPr>
              <w:t>
әкімшілік-аумақтық бірлік</w:t>
            </w:r>
            <w:r>
              <w:br/>
            </w:r>
            <w:r>
              <w:rPr>
                <w:rFonts w:ascii="Times New Roman"/>
                <w:b w:val="false"/>
                <w:i w:val="false"/>
                <w:color w:val="000000"/>
                <w:sz w:val="20"/>
              </w:rPr>
              <w:t>
аумағында еңбек қызметін</w:t>
            </w:r>
            <w:r>
              <w:br/>
            </w:r>
            <w:r>
              <w:rPr>
                <w:rFonts w:ascii="Times New Roman"/>
                <w:b w:val="false"/>
                <w:i w:val="false"/>
                <w:color w:val="000000"/>
                <w:sz w:val="20"/>
              </w:rPr>
              <w:t>
жүзеге асыру үшін шетелдік</w:t>
            </w:r>
            <w:r>
              <w:br/>
            </w:r>
            <w:r>
              <w:rPr>
                <w:rFonts w:ascii="Times New Roman"/>
                <w:b w:val="false"/>
                <w:i w:val="false"/>
                <w:color w:val="000000"/>
                <w:sz w:val="20"/>
              </w:rPr>
              <w:t>
жұмыс күшін тартуға рұқсат</w:t>
            </w:r>
            <w:r>
              <w:br/>
            </w:r>
            <w:r>
              <w:rPr>
                <w:rFonts w:ascii="Times New Roman"/>
                <w:b w:val="false"/>
                <w:i w:val="false"/>
                <w:color w:val="000000"/>
                <w:sz w:val="20"/>
              </w:rPr>
              <w:t>
беру, қайта ресімдеу және</w:t>
            </w:r>
            <w:r>
              <w:br/>
            </w:r>
            <w:r>
              <w:rPr>
                <w:rFonts w:ascii="Times New Roman"/>
                <w:b w:val="false"/>
                <w:i w:val="false"/>
                <w:color w:val="000000"/>
                <w:sz w:val="20"/>
              </w:rPr>
              <w:t>
ұзарту»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www.egov.kz</w:t>
            </w:r>
            <w:r>
              <w:br/>
            </w:r>
            <w:r>
              <w:rPr>
                <w:rFonts w:ascii="Times New Roman"/>
                <w:b w:val="false"/>
                <w:i w:val="false"/>
                <w:color w:val="000000"/>
                <w:sz w:val="20"/>
              </w:rPr>
              <w:t>
порталы арқылы «Шетелдік</w:t>
            </w:r>
            <w:r>
              <w:br/>
            </w:r>
            <w:r>
              <w:rPr>
                <w:rFonts w:ascii="Times New Roman"/>
                <w:b w:val="false"/>
                <w:i w:val="false"/>
                <w:color w:val="000000"/>
                <w:sz w:val="20"/>
              </w:rPr>
              <w:t>
жұмыс күшін тартуға рұқсат</w:t>
            </w:r>
            <w:r>
              <w:br/>
            </w:r>
            <w:r>
              <w:rPr>
                <w:rFonts w:ascii="Times New Roman"/>
                <w:b w:val="false"/>
                <w:i w:val="false"/>
                <w:color w:val="000000"/>
                <w:sz w:val="20"/>
              </w:rPr>
              <w:t>
беру» 16 қосымша</w:t>
            </w:r>
          </w:p>
          <w:bookmarkEnd w:id="217"/>
        </w:tc>
      </w:tr>
    </w:tbl>
    <w:p>
      <w:pPr>
        <w:spacing w:after="0"/>
        <w:ind w:left="0"/>
        <w:jc w:val="left"/>
      </w:pPr>
      <w:r>
        <w:rPr>
          <w:rFonts w:ascii="Times New Roman"/>
          <w:b/>
          <w:i w:val="false"/>
          <w:color w:val="000000"/>
        </w:rPr>
        <w:t xml:space="preserve"> Мемлекеттік қызметті көрсетудің бизнес-үрдістерінің анықтамалығы</w:t>
      </w:r>
    </w:p>
    <w:p>
      <w:pPr>
        <w:spacing w:after="0"/>
        <w:ind w:left="0"/>
        <w:jc w:val="both"/>
      </w:pPr>
      <w:r>
        <w:rPr>
          <w:rFonts w:ascii="Times New Roman"/>
          <w:b w:val="false"/>
          <w:i w:val="false"/>
          <w:color w:val="ff0000"/>
          <w:sz w:val="28"/>
        </w:rPr>
        <w:t xml:space="preserve">     Ескерту. Регламент 16-қосымшамен толықтырылды - Алматы қаласы әкімдігінің 28.10.2014 № 4/886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42418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64" w:id="218"/>
          <w:p>
            <w:pPr>
              <w:spacing w:after="20"/>
              <w:ind w:left="20"/>
              <w:jc w:val="both"/>
            </w:pPr>
            <w:r>
              <w:rPr>
                <w:rFonts w:ascii="Times New Roman"/>
                <w:b w:val="false"/>
                <w:i w:val="false"/>
                <w:color w:val="000000"/>
                <w:sz w:val="20"/>
              </w:rPr>
              <w:t>
«Шетелдік қызметкерге</w:t>
            </w:r>
            <w:r>
              <w:br/>
            </w:r>
            <w:r>
              <w:rPr>
                <w:rFonts w:ascii="Times New Roman"/>
                <w:b w:val="false"/>
                <w:i w:val="false"/>
                <w:color w:val="000000"/>
                <w:sz w:val="20"/>
              </w:rPr>
              <w:t>
жұмысқа орналасуға және</w:t>
            </w:r>
            <w:r>
              <w:br/>
            </w:r>
            <w:r>
              <w:rPr>
                <w:rFonts w:ascii="Times New Roman"/>
                <w:b w:val="false"/>
                <w:i w:val="false"/>
                <w:color w:val="000000"/>
                <w:sz w:val="20"/>
              </w:rPr>
              <w:t>
жұмыс берушілерге тиісті</w:t>
            </w:r>
            <w:r>
              <w:br/>
            </w:r>
            <w:r>
              <w:rPr>
                <w:rFonts w:ascii="Times New Roman"/>
                <w:b w:val="false"/>
                <w:i w:val="false"/>
                <w:color w:val="000000"/>
                <w:sz w:val="20"/>
              </w:rPr>
              <w:t>
әкімшілік-аумақтық бірлік</w:t>
            </w:r>
            <w:r>
              <w:br/>
            </w:r>
            <w:r>
              <w:rPr>
                <w:rFonts w:ascii="Times New Roman"/>
                <w:b w:val="false"/>
                <w:i w:val="false"/>
                <w:color w:val="000000"/>
                <w:sz w:val="20"/>
              </w:rPr>
              <w:t>
аумағында еңбек қызметін</w:t>
            </w:r>
            <w:r>
              <w:br/>
            </w:r>
            <w:r>
              <w:rPr>
                <w:rFonts w:ascii="Times New Roman"/>
                <w:b w:val="false"/>
                <w:i w:val="false"/>
                <w:color w:val="000000"/>
                <w:sz w:val="20"/>
              </w:rPr>
              <w:t>
жүзеге асыру үшін шетелдік</w:t>
            </w:r>
            <w:r>
              <w:br/>
            </w:r>
            <w:r>
              <w:rPr>
                <w:rFonts w:ascii="Times New Roman"/>
                <w:b w:val="false"/>
                <w:i w:val="false"/>
                <w:color w:val="000000"/>
                <w:sz w:val="20"/>
              </w:rPr>
              <w:t>
жұмыс күшін тартуға рұқсат</w:t>
            </w:r>
            <w:r>
              <w:br/>
            </w:r>
            <w:r>
              <w:rPr>
                <w:rFonts w:ascii="Times New Roman"/>
                <w:b w:val="false"/>
                <w:i w:val="false"/>
                <w:color w:val="000000"/>
                <w:sz w:val="20"/>
              </w:rPr>
              <w:t>
беру, қайта ресімдеу және</w:t>
            </w:r>
            <w:r>
              <w:br/>
            </w:r>
            <w:r>
              <w:rPr>
                <w:rFonts w:ascii="Times New Roman"/>
                <w:b w:val="false"/>
                <w:i w:val="false"/>
                <w:color w:val="000000"/>
                <w:sz w:val="20"/>
              </w:rPr>
              <w:t>
ұзарту»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www.egov.kz</w:t>
            </w:r>
            <w:r>
              <w:br/>
            </w:r>
            <w:r>
              <w:rPr>
                <w:rFonts w:ascii="Times New Roman"/>
                <w:b w:val="false"/>
                <w:i w:val="false"/>
                <w:color w:val="000000"/>
                <w:sz w:val="20"/>
              </w:rPr>
              <w:t>
порталы арқылы «Шетелдік</w:t>
            </w:r>
            <w:r>
              <w:br/>
            </w:r>
            <w:r>
              <w:rPr>
                <w:rFonts w:ascii="Times New Roman"/>
                <w:b w:val="false"/>
                <w:i w:val="false"/>
                <w:color w:val="000000"/>
                <w:sz w:val="20"/>
              </w:rPr>
              <w:t>
жұмыс күшін тартуға арналған</w:t>
            </w:r>
            <w:r>
              <w:br/>
            </w:r>
            <w:r>
              <w:rPr>
                <w:rFonts w:ascii="Times New Roman"/>
                <w:b w:val="false"/>
                <w:i w:val="false"/>
                <w:color w:val="000000"/>
                <w:sz w:val="20"/>
              </w:rPr>
              <w:t>
рұқсатты қайта рәсімдеу»</w:t>
            </w:r>
            <w:r>
              <w:br/>
            </w:r>
            <w:r>
              <w:rPr>
                <w:rFonts w:ascii="Times New Roman"/>
                <w:b w:val="false"/>
                <w:i w:val="false"/>
                <w:color w:val="000000"/>
                <w:sz w:val="20"/>
              </w:rPr>
              <w:t>
17 қосымша</w:t>
            </w:r>
          </w:p>
          <w:bookmarkEnd w:id="218"/>
        </w:tc>
      </w:tr>
    </w:tbl>
    <w:p>
      <w:pPr>
        <w:spacing w:after="0"/>
        <w:ind w:left="0"/>
        <w:jc w:val="left"/>
      </w:pPr>
      <w:r>
        <w:rPr>
          <w:rFonts w:ascii="Times New Roman"/>
          <w:b/>
          <w:i w:val="false"/>
          <w:color w:val="000000"/>
        </w:rPr>
        <w:t xml:space="preserve"> Мемлекеттік қызметті көрсетудің бизнес-үрдістерінің анықтамалығы</w:t>
      </w:r>
    </w:p>
    <w:p>
      <w:pPr>
        <w:spacing w:after="0"/>
        <w:ind w:left="0"/>
        <w:jc w:val="both"/>
      </w:pPr>
      <w:r>
        <w:rPr>
          <w:rFonts w:ascii="Times New Roman"/>
          <w:b w:val="false"/>
          <w:i w:val="false"/>
          <w:color w:val="ff0000"/>
          <w:sz w:val="28"/>
        </w:rPr>
        <w:t xml:space="preserve">     Ескерту. Регламент 17-қосымшамен толықтырылды - Алматы қаласы әкімдігінің 28.10.2014 № 4/886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43434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65" w:id="219"/>
          <w:p>
            <w:pPr>
              <w:spacing w:after="20"/>
              <w:ind w:left="20"/>
              <w:jc w:val="both"/>
            </w:pPr>
            <w:r>
              <w:rPr>
                <w:rFonts w:ascii="Times New Roman"/>
                <w:b w:val="false"/>
                <w:i w:val="false"/>
                <w:color w:val="000000"/>
                <w:sz w:val="20"/>
              </w:rPr>
              <w:t>
«Шетелдік қызметкерге</w:t>
            </w:r>
            <w:r>
              <w:br/>
            </w:r>
            <w:r>
              <w:rPr>
                <w:rFonts w:ascii="Times New Roman"/>
                <w:b w:val="false"/>
                <w:i w:val="false"/>
                <w:color w:val="000000"/>
                <w:sz w:val="20"/>
              </w:rPr>
              <w:t>
жұмысқа орналасуға және</w:t>
            </w:r>
            <w:r>
              <w:br/>
            </w:r>
            <w:r>
              <w:rPr>
                <w:rFonts w:ascii="Times New Roman"/>
                <w:b w:val="false"/>
                <w:i w:val="false"/>
                <w:color w:val="000000"/>
                <w:sz w:val="20"/>
              </w:rPr>
              <w:t>
жұмыс берушілерге тиісті</w:t>
            </w:r>
            <w:r>
              <w:br/>
            </w:r>
            <w:r>
              <w:rPr>
                <w:rFonts w:ascii="Times New Roman"/>
                <w:b w:val="false"/>
                <w:i w:val="false"/>
                <w:color w:val="000000"/>
                <w:sz w:val="20"/>
              </w:rPr>
              <w:t>
әкімшілік-аумақтық бірлік</w:t>
            </w:r>
            <w:r>
              <w:br/>
            </w:r>
            <w:r>
              <w:rPr>
                <w:rFonts w:ascii="Times New Roman"/>
                <w:b w:val="false"/>
                <w:i w:val="false"/>
                <w:color w:val="000000"/>
                <w:sz w:val="20"/>
              </w:rPr>
              <w:t>
аумағында еңбек қызметін</w:t>
            </w:r>
            <w:r>
              <w:br/>
            </w:r>
            <w:r>
              <w:rPr>
                <w:rFonts w:ascii="Times New Roman"/>
                <w:b w:val="false"/>
                <w:i w:val="false"/>
                <w:color w:val="000000"/>
                <w:sz w:val="20"/>
              </w:rPr>
              <w:t>
жүзеге асыру үшін шетелдік</w:t>
            </w:r>
            <w:r>
              <w:br/>
            </w:r>
            <w:r>
              <w:rPr>
                <w:rFonts w:ascii="Times New Roman"/>
                <w:b w:val="false"/>
                <w:i w:val="false"/>
                <w:color w:val="000000"/>
                <w:sz w:val="20"/>
              </w:rPr>
              <w:t>
жұмыс күшін тартуға рұқсат</w:t>
            </w:r>
            <w:r>
              <w:br/>
            </w:r>
            <w:r>
              <w:rPr>
                <w:rFonts w:ascii="Times New Roman"/>
                <w:b w:val="false"/>
                <w:i w:val="false"/>
                <w:color w:val="000000"/>
                <w:sz w:val="20"/>
              </w:rPr>
              <w:t>
беру, қайта ресімдеу және</w:t>
            </w:r>
            <w:r>
              <w:br/>
            </w:r>
            <w:r>
              <w:rPr>
                <w:rFonts w:ascii="Times New Roman"/>
                <w:b w:val="false"/>
                <w:i w:val="false"/>
                <w:color w:val="000000"/>
                <w:sz w:val="20"/>
              </w:rPr>
              <w:t>
ұзарту»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www.egov.kz</w:t>
            </w:r>
            <w:r>
              <w:br/>
            </w:r>
            <w:r>
              <w:rPr>
                <w:rFonts w:ascii="Times New Roman"/>
                <w:b w:val="false"/>
                <w:i w:val="false"/>
                <w:color w:val="000000"/>
                <w:sz w:val="20"/>
              </w:rPr>
              <w:t>
порталы арқылы «Шетелдік</w:t>
            </w:r>
            <w:r>
              <w:br/>
            </w:r>
            <w:r>
              <w:rPr>
                <w:rFonts w:ascii="Times New Roman"/>
                <w:b w:val="false"/>
                <w:i w:val="false"/>
                <w:color w:val="000000"/>
                <w:sz w:val="20"/>
              </w:rPr>
              <w:t>
жұмыс күшін тартуға арналған</w:t>
            </w:r>
            <w:r>
              <w:br/>
            </w:r>
            <w:r>
              <w:rPr>
                <w:rFonts w:ascii="Times New Roman"/>
                <w:b w:val="false"/>
                <w:i w:val="false"/>
                <w:color w:val="000000"/>
                <w:sz w:val="20"/>
              </w:rPr>
              <w:t>
рұқсаттың мерзімін ұзарту»</w:t>
            </w:r>
            <w:r>
              <w:br/>
            </w:r>
            <w:r>
              <w:rPr>
                <w:rFonts w:ascii="Times New Roman"/>
                <w:b w:val="false"/>
                <w:i w:val="false"/>
                <w:color w:val="000000"/>
                <w:sz w:val="20"/>
              </w:rPr>
              <w:t>
18 қосымша</w:t>
            </w:r>
          </w:p>
          <w:bookmarkEnd w:id="219"/>
        </w:tc>
      </w:tr>
    </w:tbl>
    <w:p>
      <w:pPr>
        <w:spacing w:after="0"/>
        <w:ind w:left="0"/>
        <w:jc w:val="left"/>
      </w:pPr>
      <w:r>
        <w:rPr>
          <w:rFonts w:ascii="Times New Roman"/>
          <w:b/>
          <w:i w:val="false"/>
          <w:color w:val="000000"/>
        </w:rPr>
        <w:t xml:space="preserve"> Мемлекеттік қызметті көрсетудің бизнес-үрдістерінің анықтамалығы</w:t>
      </w:r>
    </w:p>
    <w:p>
      <w:pPr>
        <w:spacing w:after="0"/>
        <w:ind w:left="0"/>
        <w:jc w:val="both"/>
      </w:pPr>
      <w:r>
        <w:rPr>
          <w:rFonts w:ascii="Times New Roman"/>
          <w:b w:val="false"/>
          <w:i w:val="false"/>
          <w:color w:val="ff0000"/>
          <w:sz w:val="28"/>
        </w:rPr>
        <w:t xml:space="preserve">     Ескерту. Регламент 18-қосымшамен толықтырылды - Алматы қаласы әкімдігінің 28.10.2014 № 4/886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44577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66" w:id="220"/>
          <w:p>
            <w:pPr>
              <w:spacing w:after="20"/>
              <w:ind w:left="20"/>
              <w:jc w:val="both"/>
            </w:pPr>
            <w:r>
              <w:rPr>
                <w:rFonts w:ascii="Times New Roman"/>
                <w:b w:val="false"/>
                <w:i w:val="false"/>
                <w:color w:val="000000"/>
                <w:sz w:val="20"/>
              </w:rPr>
              <w:t>
«Шетелдік қызметкерге</w:t>
            </w:r>
            <w:r>
              <w:br/>
            </w:r>
            <w:r>
              <w:rPr>
                <w:rFonts w:ascii="Times New Roman"/>
                <w:b w:val="false"/>
                <w:i w:val="false"/>
                <w:color w:val="000000"/>
                <w:sz w:val="20"/>
              </w:rPr>
              <w:t>
жұмысқа орналасуға және</w:t>
            </w:r>
            <w:r>
              <w:br/>
            </w:r>
            <w:r>
              <w:rPr>
                <w:rFonts w:ascii="Times New Roman"/>
                <w:b w:val="false"/>
                <w:i w:val="false"/>
                <w:color w:val="000000"/>
                <w:sz w:val="20"/>
              </w:rPr>
              <w:t>
жұмыс берушілерге тиісті</w:t>
            </w:r>
            <w:r>
              <w:br/>
            </w:r>
            <w:r>
              <w:rPr>
                <w:rFonts w:ascii="Times New Roman"/>
                <w:b w:val="false"/>
                <w:i w:val="false"/>
                <w:color w:val="000000"/>
                <w:sz w:val="20"/>
              </w:rPr>
              <w:t>
әкімшілік-аумақтық бірлік</w:t>
            </w:r>
            <w:r>
              <w:br/>
            </w:r>
            <w:r>
              <w:rPr>
                <w:rFonts w:ascii="Times New Roman"/>
                <w:b w:val="false"/>
                <w:i w:val="false"/>
                <w:color w:val="000000"/>
                <w:sz w:val="20"/>
              </w:rPr>
              <w:t>
аумағында еңбек қызметін</w:t>
            </w:r>
            <w:r>
              <w:br/>
            </w:r>
            <w:r>
              <w:rPr>
                <w:rFonts w:ascii="Times New Roman"/>
                <w:b w:val="false"/>
                <w:i w:val="false"/>
                <w:color w:val="000000"/>
                <w:sz w:val="20"/>
              </w:rPr>
              <w:t>
жүзеге асыру үшін шетелдік</w:t>
            </w:r>
            <w:r>
              <w:br/>
            </w:r>
            <w:r>
              <w:rPr>
                <w:rFonts w:ascii="Times New Roman"/>
                <w:b w:val="false"/>
                <w:i w:val="false"/>
                <w:color w:val="000000"/>
                <w:sz w:val="20"/>
              </w:rPr>
              <w:t>
жұмыс күшін тартуға рұқсат</w:t>
            </w:r>
            <w:r>
              <w:br/>
            </w:r>
            <w:r>
              <w:rPr>
                <w:rFonts w:ascii="Times New Roman"/>
                <w:b w:val="false"/>
                <w:i w:val="false"/>
                <w:color w:val="000000"/>
                <w:sz w:val="20"/>
              </w:rPr>
              <w:t>
беру, қайта ресімдеу және</w:t>
            </w:r>
            <w:r>
              <w:br/>
            </w:r>
            <w:r>
              <w:rPr>
                <w:rFonts w:ascii="Times New Roman"/>
                <w:b w:val="false"/>
                <w:i w:val="false"/>
                <w:color w:val="000000"/>
                <w:sz w:val="20"/>
              </w:rPr>
              <w:t>
ұзарту»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www.egov.kz</w:t>
            </w:r>
            <w:r>
              <w:br/>
            </w:r>
            <w:r>
              <w:rPr>
                <w:rFonts w:ascii="Times New Roman"/>
                <w:b w:val="false"/>
                <w:i w:val="false"/>
                <w:color w:val="000000"/>
                <w:sz w:val="20"/>
              </w:rPr>
              <w:t>
порталы арқылы «Шетелдік</w:t>
            </w:r>
            <w:r>
              <w:br/>
            </w:r>
            <w:r>
              <w:rPr>
                <w:rFonts w:ascii="Times New Roman"/>
                <w:b w:val="false"/>
                <w:i w:val="false"/>
                <w:color w:val="000000"/>
                <w:sz w:val="20"/>
              </w:rPr>
              <w:t>
қызметкерге жұмысқа</w:t>
            </w:r>
            <w:r>
              <w:br/>
            </w:r>
            <w:r>
              <w:rPr>
                <w:rFonts w:ascii="Times New Roman"/>
                <w:b w:val="false"/>
                <w:i w:val="false"/>
                <w:color w:val="000000"/>
                <w:sz w:val="20"/>
              </w:rPr>
              <w:t>
орналасуға арналған рұқсатты</w:t>
            </w:r>
            <w:r>
              <w:br/>
            </w:r>
            <w:r>
              <w:rPr>
                <w:rFonts w:ascii="Times New Roman"/>
                <w:b w:val="false"/>
                <w:i w:val="false"/>
                <w:color w:val="000000"/>
                <w:sz w:val="20"/>
              </w:rPr>
              <w:t>
беру немесе мерзімін ұзарту»</w:t>
            </w:r>
            <w:r>
              <w:br/>
            </w:r>
            <w:r>
              <w:rPr>
                <w:rFonts w:ascii="Times New Roman"/>
                <w:b w:val="false"/>
                <w:i w:val="false"/>
                <w:color w:val="000000"/>
                <w:sz w:val="20"/>
              </w:rPr>
              <w:t>
19 қосымша</w:t>
            </w:r>
          </w:p>
          <w:bookmarkEnd w:id="220"/>
        </w:tc>
      </w:tr>
    </w:tbl>
    <w:p>
      <w:pPr>
        <w:spacing w:after="0"/>
        <w:ind w:left="0"/>
        <w:jc w:val="left"/>
      </w:pPr>
      <w:r>
        <w:rPr>
          <w:rFonts w:ascii="Times New Roman"/>
          <w:b/>
          <w:i w:val="false"/>
          <w:color w:val="000000"/>
        </w:rPr>
        <w:t xml:space="preserve"> Мемлекеттік қызметті көрсетудің бизнес-үрдістерінің анықтамалығы</w:t>
      </w:r>
    </w:p>
    <w:p>
      <w:pPr>
        <w:spacing w:after="0"/>
        <w:ind w:left="0"/>
        <w:jc w:val="both"/>
      </w:pPr>
      <w:r>
        <w:rPr>
          <w:rFonts w:ascii="Times New Roman"/>
          <w:b w:val="false"/>
          <w:i w:val="false"/>
          <w:color w:val="ff0000"/>
          <w:sz w:val="28"/>
        </w:rPr>
        <w:t xml:space="preserve">     Ескерту. Регламент 19-қосымшамен толықтырылды - Алматы қаласы әкімдігінің 28.10.2014 № 4/886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44577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67" w:id="221"/>
          <w:p>
            <w:pPr>
              <w:spacing w:after="20"/>
              <w:ind w:left="20"/>
              <w:jc w:val="both"/>
            </w:pPr>
            <w:r>
              <w:rPr>
                <w:rFonts w:ascii="Times New Roman"/>
                <w:b w:val="false"/>
                <w:i w:val="false"/>
                <w:color w:val="000000"/>
                <w:sz w:val="20"/>
              </w:rPr>
              <w:t>
«Шетелдік қызметкерге</w:t>
            </w:r>
            <w:r>
              <w:br/>
            </w:r>
            <w:r>
              <w:rPr>
                <w:rFonts w:ascii="Times New Roman"/>
                <w:b w:val="false"/>
                <w:i w:val="false"/>
                <w:color w:val="000000"/>
                <w:sz w:val="20"/>
              </w:rPr>
              <w:t>
жұмысқа орналасуға және</w:t>
            </w:r>
            <w:r>
              <w:br/>
            </w:r>
            <w:r>
              <w:rPr>
                <w:rFonts w:ascii="Times New Roman"/>
                <w:b w:val="false"/>
                <w:i w:val="false"/>
                <w:color w:val="000000"/>
                <w:sz w:val="20"/>
              </w:rPr>
              <w:t>
жұмыс берушілерге тиісті</w:t>
            </w:r>
            <w:r>
              <w:br/>
            </w:r>
            <w:r>
              <w:rPr>
                <w:rFonts w:ascii="Times New Roman"/>
                <w:b w:val="false"/>
                <w:i w:val="false"/>
                <w:color w:val="000000"/>
                <w:sz w:val="20"/>
              </w:rPr>
              <w:t>
әкімшілік-аумақтық бірлік</w:t>
            </w:r>
            <w:r>
              <w:br/>
            </w:r>
            <w:r>
              <w:rPr>
                <w:rFonts w:ascii="Times New Roman"/>
                <w:b w:val="false"/>
                <w:i w:val="false"/>
                <w:color w:val="000000"/>
                <w:sz w:val="20"/>
              </w:rPr>
              <w:t>
аумағында еңбек қызметін</w:t>
            </w:r>
            <w:r>
              <w:br/>
            </w:r>
            <w:r>
              <w:rPr>
                <w:rFonts w:ascii="Times New Roman"/>
                <w:b w:val="false"/>
                <w:i w:val="false"/>
                <w:color w:val="000000"/>
                <w:sz w:val="20"/>
              </w:rPr>
              <w:t>
жүзеге асыру үшін шетелдік</w:t>
            </w:r>
            <w:r>
              <w:br/>
            </w:r>
            <w:r>
              <w:rPr>
                <w:rFonts w:ascii="Times New Roman"/>
                <w:b w:val="false"/>
                <w:i w:val="false"/>
                <w:color w:val="000000"/>
                <w:sz w:val="20"/>
              </w:rPr>
              <w:t>
жұмыс күшін тартуға рұқсат</w:t>
            </w:r>
            <w:r>
              <w:br/>
            </w:r>
            <w:r>
              <w:rPr>
                <w:rFonts w:ascii="Times New Roman"/>
                <w:b w:val="false"/>
                <w:i w:val="false"/>
                <w:color w:val="000000"/>
                <w:sz w:val="20"/>
              </w:rPr>
              <w:t>
беру, қайта ресімдеу және</w:t>
            </w:r>
            <w:r>
              <w:br/>
            </w:r>
            <w:r>
              <w:rPr>
                <w:rFonts w:ascii="Times New Roman"/>
                <w:b w:val="false"/>
                <w:i w:val="false"/>
                <w:color w:val="000000"/>
                <w:sz w:val="20"/>
              </w:rPr>
              <w:t>
ұзарту»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www.egov.kz</w:t>
            </w:r>
            <w:r>
              <w:br/>
            </w:r>
            <w:r>
              <w:rPr>
                <w:rFonts w:ascii="Times New Roman"/>
                <w:b w:val="false"/>
                <w:i w:val="false"/>
                <w:color w:val="000000"/>
                <w:sz w:val="20"/>
              </w:rPr>
              <w:t>
порталы арқылы «Шетелдік</w:t>
            </w:r>
            <w:r>
              <w:br/>
            </w:r>
            <w:r>
              <w:rPr>
                <w:rFonts w:ascii="Times New Roman"/>
                <w:b w:val="false"/>
                <w:i w:val="false"/>
                <w:color w:val="000000"/>
                <w:sz w:val="20"/>
              </w:rPr>
              <w:t>
қызметкерге жұмысқа</w:t>
            </w:r>
            <w:r>
              <w:br/>
            </w:r>
            <w:r>
              <w:rPr>
                <w:rFonts w:ascii="Times New Roman"/>
                <w:b w:val="false"/>
                <w:i w:val="false"/>
                <w:color w:val="000000"/>
                <w:sz w:val="20"/>
              </w:rPr>
              <w:t>
орналасуға арналған рұқсатты</w:t>
            </w:r>
            <w:r>
              <w:br/>
            </w:r>
            <w:r>
              <w:rPr>
                <w:rFonts w:ascii="Times New Roman"/>
                <w:b w:val="false"/>
                <w:i w:val="false"/>
                <w:color w:val="000000"/>
                <w:sz w:val="20"/>
              </w:rPr>
              <w:t>
қайта ресімдеу» 20 қосымша</w:t>
            </w:r>
          </w:p>
          <w:bookmarkEnd w:id="221"/>
        </w:tc>
      </w:tr>
    </w:tbl>
    <w:p>
      <w:pPr>
        <w:spacing w:after="0"/>
        <w:ind w:left="0"/>
        <w:jc w:val="left"/>
      </w:pPr>
      <w:r>
        <w:rPr>
          <w:rFonts w:ascii="Times New Roman"/>
          <w:b/>
          <w:i w:val="false"/>
          <w:color w:val="000000"/>
        </w:rPr>
        <w:t xml:space="preserve"> Мемлекеттік қызметті көрсетудің бизнес-үрдістерінің анықтамалығы</w:t>
      </w:r>
    </w:p>
    <w:p>
      <w:pPr>
        <w:spacing w:after="0"/>
        <w:ind w:left="0"/>
        <w:jc w:val="both"/>
      </w:pPr>
      <w:r>
        <w:rPr>
          <w:rFonts w:ascii="Times New Roman"/>
          <w:b w:val="false"/>
          <w:i w:val="false"/>
          <w:color w:val="ff0000"/>
          <w:sz w:val="28"/>
        </w:rPr>
        <w:t xml:space="preserve">     Ескерту. Регламент 20-қосымшамен толықтырылды - Алматы қаласы әкімдігінің 28.10.2014 № 4/886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47498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drawing>
          <wp:inline distT="0" distB="0" distL="0" distR="0">
            <wp:extent cx="59817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5981700" cy="26670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header.xml" Type="http://schemas.openxmlformats.org/officeDocument/2006/relationships/header" Id="rId10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