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3be01" w14:textId="213be0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Алматы қаласы әкімдігінің "Алматы қаласында көрсетілетін әлеуметтік қорғау саласындағы мемлекеттік көрсетілетін қызметтердің регламенттерін бекіту туралы" 2014 жылғы 11 сәуірдегі № 2/236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қаласы әкімдігінің 2014 жылғы 28 қазандағы № 4/886 қаулысы. Алматы қаласының Әділет департаментінде 2014 жылғы 19 қарашада № 1103 болып тіркелді. Күші жойылды - Алматы қаласы әкімдігінің 2015 жылғы 09 қыркүйектегі № 3/539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Күші жойылды - Алматы қаласы әкімдігінің 09.09.2015 № 3/539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2001 жылғы 23 қаңтардағы «Қазақстан Республикасындағы жергілікті мемлекеттік басқару және өзін-өзі басқару туралы»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Экономика және бюджеттік жоспарлау министрінің «Мемлекеттік көрсетілетін қызметтердің стандарттары мен регламенттерін әзірлеу жөніндегі қағиданы бекіту туралы» Қазақстан Республикасы Экономика және бюджеттік жоспарлау министрінің 2013 жылғы 14 тамыздағы № 249 бұйрығына өзгерістер мен толықтыру енгізу туралы» 2014 жылғы 12 мамырдағы № 133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Алматы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Алматы қаласы әкімдігінің «Алматы қаласында көрсетілетін әлеуметтік қорғау саласындағы мемлекеттік көрсетілетін қызметтердің регламенттерін бекіту туралы» 2014 жылғы 11 сәуірдегі № 2/236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1039 болып тіркелген, 2014 жылғы 15 мамырдағы «Алматы ақшамы» және «Вечерний Алматы» газеттерінде жарияланған) келесі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аталған қаулымен бекітілген «Жұмыссыз азаматтарды тіркеу және есепке қою»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үдерісінде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«Жұмыссыз азаматтарды тіркеу және есепке қою» мемлекеттік көрсетілетін қызметтің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аталған қаулымен бекітілген «Семей ядролық сынақ полигонындағы ядролық сынақтардың салдарынан зардап шеккен азаматтарды тіркеу және есепке алу, біржолғы мемлекеттік ақшалай өтемақы төлеу, куәліктер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17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«17.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3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«Семей ядролық сынақ полигонындағы ядролық сынақтардың салдарынан зардап шеккен азаматтарды тіркеу және есепке алу, біржолғы мемлекеттік ақшалай өтемақы төлеу, куәліктер беру»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аталған қаулымен бекітілген «Жұмыссыз азаматтарға анықтамалар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«Жұмыссыз азаматтарға анықтамалар беру»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аталған қаулымен бекітілген «Мүгедектерге протездік-ортопедиялық көмек ұсыну үшін оларға құжаттарды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«Мүгедектерге протездік-ортопедиялық көмек ұсыну үшін оларға құжаттарды ресімдеу» мемлекеттік көрсетілетін қызметтің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аталған қаулымен бекітілген «Мүгедектерді сурдо-тифлотехникалық және міндетті гигиеналық құралдармен қамтамасыз ету үшін оларға құжаттарды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«Мүгедектерді сурдо-тифлотехникалық және міндетті гигиеналық құралдармен қамтамасыз ету үшін оларға құжаттарды ресімдеу» мемлекеттік көрсетілетін қызметтің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аталған қаулымен бекітілген «Он сегіз жасқа дейінгі балаларға мемлекеттік жәрдемақы тағайындау»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16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Мемлекеттік қызмет көрсету процесінде рәсімдердің (іс-әрекеттердің)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6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«Он сегіз жасқа дейінгі балаларға мемлекеттік жәрдемақы тағайындау» мемлекеттік көрсетілетін қызметтің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6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аталған қаулымен бекітілген «Мемлекеттік атаулы әлеуметтік көмек тағайындау»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16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«Мемлекеттік атаулы әлеуметтік көмек тағайындау»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аталған қаулымен бекітілген «Жүріп-тұруы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ресімдеу»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8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аталған қаулымен бекітілген «Мүгедектерге кресло-арбаларды беру үшін оларға құжаттарды ресімдеу» мемлекеттік көрсетілетін қызметтің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«Мүгедектерге кресло-арбаларды беру үшін оларға құжаттарды ресімдеу»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9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аталған қаулымен бекітілген «Мүгедектерді санаторий-курорттық емдеумен қамтамасыз ету үшін оларға құжаттарды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«Мүгедектерді санаторий-курорттық емдеумен қамтамасыз ету үшін оларға құжаттарды ресімдеу»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10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аталған қаулымен бекітілген «Медициналық-әлеуметтік мекемелерде (ұйымдарда) арнаулы әлеуметтік қызметтер көрсетуге құжаттар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13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«Медициналық-әлеуметтік мекемелерде (ұйымдарда) арнаулы әлеуметтік қызметтер көрсетуге құжаттар ресімдеу»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аталған қаулымен бекітілген «Үйде күтім көрсету жағдайында арнаулы әлеуметтік қызмет көрсетуге құжаттар ресімдеу»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13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«Үйде күтім көрсету жағдайында арнаулы әлеуметтік қызмет көрсетуге құжаттар ресімдеу» мемлекеттік көрсетілетін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мазмұндалсын;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аталған қаулымен бекітілген «Жергілікті өкілді органдардың шешімдері бойынша мұқтаж азаматтардың жекелеген санаттарына әлеуметтік көмек тағайындау»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5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«Жергілікті өкілді органдардың шешімдері бойынша мұқтаж азаматтардың жекелеген санаттарына әлеуметтік көмек тағайындау»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5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аталған қаулымен бекітілген «Адамдарға жұмыспен қамтуға жәрдемдесудің белсенді нысандарына қатысуға жолдамалар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14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3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«Адамдарға жұмыспен қамтуға жәрдемдесудің белсенді нысандарына қатысуға жолдамалар беру»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аталған қаулымен бекітілген «Өтініш берушінің (отбасының) атаулы әлеуметтік көмек алушыларға тиесілігін растайтын анықтама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16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3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«Өтініш берушінің (отбасының) атаулы әлеуметтік көмек алушыларға тиесілігін растайтын анықтама беру»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аталған қаулымен бекітілген «Үйде оқитын мүгедек балаларға материалдық қамсыздандыруды тағайындау» мемлекеттік көрсетілетін қызметтің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14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3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«Үйде оқитын мүгедек балаларға материалдық қамсыздандыруды тағайындау»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аталған қаулымен бекітілген «Шетелдік қызметкерге жұмысқа орналасуға және жұмыс берушілерге тиісті әкімшілік-аумақтық бірлік аумағында еңбек қызметін жүзеге асыру үшін шетелдік жұмыс күшін тартуға рұқсат беру, қайта ресімдеу және ұзарту»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13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 рәсімдердің (іс-қимылдардың) жүйелілігін, көрсетілетін қызметті берушінің құрылымдық бөлімшелерінің (қызметкерлерінің) өзара іс-қимылдарының толық сипаттамасы, сонымен қатар өзге көрсетілетін қызметті берушілермен және (немесе) халыққа қызмет көрсету орталығымен өзара іс-қимыл тәртібінің және мемлекеттік қызмет көрсету процесінде ақпараттық жүйелерді қолдану тәртібінің сипаттамасы осы регламенттің 11 қосымшасына сәйкес мемлекеттік қызмет көрсетудің бизнес-процестерінің анықтамалығында көрсетілген.»;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«Шетелдік қызметкерге жұмысқа орналасуға және жұмыс берушілерге тиісті әкімшілік-аумақтық бірлік аумағында еңбек қызметін жүзеге асыру үшін шетелдік жұмыс күшін тартуға рұқсат беру, қайта ресімдеу және ұзарту» мемлекеттік көрсетілетін қызмет регламенті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20 қосымшалармен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Алматы қалалық Жұмыспен қамту және әлеуметтік бағдарламалар басқармасы осы қаулыны интернет-ресурста орналастыруды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Алматы қаласы әкімінің орынбасары Ю. Ильинге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Алматы қаласының әкімі</w:t>
            </w:r>
          </w:p>
          <w:bookmarkEnd w:id="1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Есімов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 қосымша</w:t>
            </w:r>
          </w:p>
          <w:bookmarkEnd w:id="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«Жұмыссыз азаматтарды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және есепке қою»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4 қосымша</w:t>
            </w:r>
          </w:p>
          <w:bookmarkEnd w:id="3"/>
        </w:tc>
      </w:tr>
    </w:tbl>
    <w:bookmarkStart w:name="z6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4"/>
    <w:bookmarkStart w:name="z6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175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2 қосымша</w:t>
            </w:r>
          </w:p>
          <w:bookmarkEnd w:id="6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«Семей ядролық сынақ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полигонындағы ядролық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сынақтардың салдарынан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зардап шеккен азаматтарды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 және есепке алу,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біржолғы мемлекеттік ақшалай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өтемақы төлеу, куәлік беру»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3 қосымша</w:t>
            </w:r>
          </w:p>
          <w:bookmarkEnd w:id="7"/>
        </w:tc>
      </w:tr>
    </w:tbl>
    <w:bookmarkStart w:name="z6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қызметтік көрсетудің бизнес-үрдістерінің анықтамалығы</w:t>
      </w:r>
    </w:p>
    <w:bookmarkEnd w:id="8"/>
    <w:bookmarkStart w:name="z6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3 қосымша</w:t>
            </w:r>
          </w:p>
          <w:bookmarkEnd w:id="10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«Жұмыссыз азаматтарға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анықтамалар беру»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4 қосымша</w:t>
            </w:r>
          </w:p>
          <w:bookmarkEnd w:id="11"/>
        </w:tc>
      </w:tr>
    </w:tbl>
    <w:bookmarkStart w:name="z7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бизнес-процесстерінің анықтамалығы</w:t>
      </w:r>
    </w:p>
    <w:bookmarkEnd w:id="12"/>
    <w:bookmarkStart w:name="z7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175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4 қосымша</w:t>
            </w:r>
          </w:p>
          <w:bookmarkEnd w:id="1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«Мүгедектерге протездік-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ортопедиялық көмек ұсыну үшін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оларға құжаттарды ресімдеу»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15"/>
        </w:tc>
      </w:tr>
    </w:tbl>
    <w:bookmarkStart w:name="z7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16"/>
    <w:bookmarkStart w:name="z7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жұмыс күн ішінде)</w:t>
      </w:r>
    </w:p>
    <w:bookmarkEnd w:id="17"/>
    <w:bookmarkStart w:name="z7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5 қосымша</w:t>
            </w:r>
          </w:p>
          <w:bookmarkEnd w:id="1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«Мүгедектерді сурдо-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тифлотехникалық және міндетті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гигиеналық құралдармен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қамтамасыз ету үшін оларға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ресімдеу»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20"/>
        </w:tc>
      </w:tr>
    </w:tbl>
    <w:bookmarkStart w:name="z8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21"/>
    <w:bookmarkStart w:name="z8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жұмыс күн ішінде)</w:t>
      </w:r>
    </w:p>
    <w:bookmarkEnd w:id="22"/>
    <w:bookmarkStart w:name="z8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6 қосымша</w:t>
            </w:r>
          </w:p>
          <w:bookmarkEnd w:id="2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«Он сегіз жасқа дейінгі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балаларға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жәрдемақы тағайындау»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қызметінің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6 қосымша</w:t>
            </w:r>
          </w:p>
          <w:bookmarkEnd w:id="25"/>
        </w:tc>
      </w:tr>
    </w:tbl>
    <w:bookmarkStart w:name="z8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бизнес–үдерістерінің анықтамалығы</w:t>
      </w:r>
    </w:p>
    <w:bookmarkEnd w:id="26"/>
    <w:bookmarkStart w:name="z8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7 қосымша</w:t>
            </w:r>
          </w:p>
          <w:bookmarkEnd w:id="28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«Мемлекеттік атаулы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әлеуметтік көмек тағайындау»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4 қосымша</w:t>
            </w:r>
          </w:p>
          <w:bookmarkEnd w:id="29"/>
        </w:tc>
      </w:tr>
    </w:tbl>
    <w:bookmarkStart w:name="z9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бизнес–үдерістерінің анықтамалығы</w:t>
      </w:r>
    </w:p>
    <w:bookmarkEnd w:id="30"/>
    <w:bookmarkStart w:name="z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8 қосымша</w:t>
            </w:r>
          </w:p>
          <w:bookmarkEnd w:id="3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«Жүріп-тұруы қиын бірінші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топтағы мүгедектерге жеке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көмекшінің және есту кемістігі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 мүгедектерге ымдау тілі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маманының қызметтерін ұсыну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үшін мүгедектерге құжаттарды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33"/>
        </w:tc>
      </w:tr>
    </w:tbl>
    <w:bookmarkStart w:name="z9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34"/>
    <w:bookmarkStart w:name="z9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жұмыс күн ішінде)</w:t>
      </w:r>
    </w:p>
    <w:bookmarkEnd w:id="35"/>
    <w:bookmarkStart w:name="z9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9 қосымша</w:t>
            </w:r>
          </w:p>
          <w:bookmarkEnd w:id="3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«Мүгедектерге кресло-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арбаларды беру үшін оларға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ресімдеу»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38"/>
        </w:tc>
      </w:tr>
    </w:tbl>
    <w:bookmarkStart w:name="z10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39"/>
    <w:bookmarkStart w:name="z10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жұмыс күн ішінде)</w:t>
      </w:r>
    </w:p>
    <w:bookmarkEnd w:id="40"/>
    <w:bookmarkStart w:name="z10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10 қосымша</w:t>
            </w:r>
          </w:p>
          <w:bookmarkEnd w:id="4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«Мүгедектерді санаторий-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курорттық емдеумен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қамтамасыз ету үшін оларға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құжаттарды ресімдеу»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43"/>
        </w:tc>
      </w:tr>
    </w:tbl>
    <w:bookmarkStart w:name="z10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44"/>
    <w:bookmarkStart w:name="z10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(10 жұмыс күн ішінде)</w:t>
      </w:r>
    </w:p>
    <w:bookmarkEnd w:id="45"/>
    <w:bookmarkStart w:name="z10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11 қосымша</w:t>
            </w:r>
          </w:p>
          <w:bookmarkEnd w:id="4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«Медициналық-әлеуметтік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мекемелерде (ұйымдарда)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арнаулы әлеуметтік қызметтер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көрсетуге құжаттар ресімдеу»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48"/>
        </w:tc>
      </w:tr>
    </w:tbl>
    <w:bookmarkStart w:name="z11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көрсетудің бизнес-процестерінің анықтамалығы</w:t>
      </w:r>
    </w:p>
    <w:bookmarkEnd w:id="49"/>
    <w:bookmarkStart w:name="z11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12 қосымша</w:t>
            </w:r>
          </w:p>
          <w:bookmarkEnd w:id="5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«Үйде күтім көрсету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жағдайында арнаулы әлеуметтік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көрсетуге құжаттар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ресімдеу»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</w:p>
          <w:bookmarkEnd w:id="52"/>
        </w:tc>
      </w:tr>
    </w:tbl>
    <w:bookmarkStart w:name="z11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 көрсетудің бизнес-процестерінің анықтамалығы</w:t>
      </w:r>
    </w:p>
    <w:bookmarkEnd w:id="53"/>
    <w:bookmarkStart w:name="z11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13 қосымша</w:t>
            </w:r>
          </w:p>
          <w:bookmarkEnd w:id="5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«Жергілікті өкілді органдардың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шешімдері бойынша мұқтаж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азаматтардың жекелеген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санаттарына әлеуметтік көмек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тағайындау»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5 қосымша</w:t>
            </w:r>
          </w:p>
          <w:bookmarkEnd w:id="56"/>
        </w:tc>
      </w:tr>
    </w:tbl>
    <w:bookmarkStart w:name="z11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57"/>
    <w:bookmarkStart w:name="z11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14 қосымша</w:t>
            </w:r>
          </w:p>
          <w:bookmarkEnd w:id="59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«Адамдарға жұмыспен қамтуға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жәрдемдесудің белсенді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нысандарына қатысуға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жолдамалар беру»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3 қосымша</w:t>
            </w:r>
          </w:p>
          <w:bookmarkEnd w:id="60"/>
        </w:tc>
      </w:tr>
    </w:tbl>
    <w:bookmarkStart w:name="z12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бизнес-процесстерінің анықтамалығы</w:t>
      </w:r>
    </w:p>
    <w:bookmarkEnd w:id="61"/>
    <w:bookmarkStart w:name="z12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1755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15 қосымша</w:t>
            </w:r>
          </w:p>
          <w:bookmarkEnd w:id="63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«Өтініш берушінің(отбасының)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атаулы әлеуметтік көмек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алушыларға тиесілігін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растайтын анықтама беру»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3 қосымша</w:t>
            </w:r>
          </w:p>
          <w:bookmarkEnd w:id="64"/>
        </w:tc>
      </w:tr>
    </w:tbl>
    <w:bookmarkStart w:name="z12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бизнес–үдерістерінің анықтамалығы</w:t>
      </w:r>
    </w:p>
    <w:bookmarkEnd w:id="65"/>
    <w:bookmarkStart w:name="z12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16 қосымша</w:t>
            </w:r>
          </w:p>
          <w:bookmarkEnd w:id="67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«Үйде оқитын мүгедек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балаларға материалдық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қамсыздандыруды тағайындау»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3 қосымша</w:t>
            </w:r>
          </w:p>
          <w:bookmarkEnd w:id="68"/>
        </w:tc>
      </w:tr>
    </w:tbl>
    <w:bookmarkStart w:name="z13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бизнес-үдерістерінің анықтамалығы</w:t>
      </w:r>
    </w:p>
    <w:bookmarkEnd w:id="69"/>
    <w:bookmarkStart w:name="z13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 жылғы 28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4/886 қаулысына 17 қосымша</w:t>
            </w:r>
          </w:p>
          <w:bookmarkEnd w:id="71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«Шетелдік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күшін тартуға рұқсат беру»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қосымша</w:t>
            </w:r>
          </w:p>
          <w:bookmarkEnd w:id="72"/>
        </w:tc>
      </w:tr>
    </w:tbl>
    <w:bookmarkStart w:name="z13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73"/>
    <w:bookmarkStart w:name="z13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«Шетелдік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күшін тартуға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рұқсатты қайта рәсімдеу»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қосымша</w:t>
            </w:r>
          </w:p>
          <w:bookmarkEnd w:id="75"/>
        </w:tc>
      </w:tr>
    </w:tbl>
    <w:bookmarkStart w:name="z13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 - үрдістерінің анықтамалығы</w:t>
      </w:r>
    </w:p>
    <w:bookmarkEnd w:id="76"/>
    <w:bookmarkStart w:name="z13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«Шетелдік жұмыс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күшін тартуға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рұқсаттың мерзімін ұзарту»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қосымша</w:t>
            </w:r>
          </w:p>
          <w:bookmarkEnd w:id="78"/>
        </w:tc>
      </w:tr>
    </w:tbl>
    <w:bookmarkStart w:name="z1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79"/>
    <w:bookmarkStart w:name="z14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қызметкерге жұмысқа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орналасуға арналған рұқсатты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 немесе мерзімін ұзарту»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қосымша</w:t>
            </w:r>
          </w:p>
          <w:bookmarkEnd w:id="81"/>
        </w:tc>
      </w:tr>
    </w:tbl>
    <w:bookmarkStart w:name="z14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82"/>
    <w:bookmarkStart w:name="z14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 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қызметкерге жұмысқа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орналасуға арналған рұқсатты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қайта ресімдеу» 15 қосымша</w:t>
            </w:r>
          </w:p>
          <w:bookmarkEnd w:id="84"/>
        </w:tc>
      </w:tr>
    </w:tbl>
    <w:bookmarkStart w:name="z147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85"/>
    <w:bookmarkStart w:name="z14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www.egov.kz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беру» 16 қосымша</w:t>
            </w:r>
          </w:p>
          <w:bookmarkEnd w:id="87"/>
        </w:tc>
      </w:tr>
    </w:tbl>
    <w:bookmarkStart w:name="z15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88"/>
    <w:bookmarkStart w:name="z15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www.egov.kz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рұқсатты қайта рәсімдеу»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қосымша</w:t>
            </w:r>
          </w:p>
          <w:bookmarkEnd w:id="90"/>
        </w:tc>
      </w:tr>
    </w:tbl>
    <w:bookmarkStart w:name="z15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91"/>
    <w:bookmarkStart w:name="z15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www.egov.kz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рұқсаттың мерзімін ұзарту»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қосымша</w:t>
            </w:r>
          </w:p>
          <w:bookmarkEnd w:id="93"/>
        </w:tc>
      </w:tr>
    </w:tbl>
    <w:bookmarkStart w:name="z15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94"/>
    <w:bookmarkStart w:name="z15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www.egov.kz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қызметкерге жұмысқа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орналасуға арналған рұқсатты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 немесе мерзімін ұзарту»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қосымша</w:t>
            </w:r>
          </w:p>
          <w:bookmarkEnd w:id="96"/>
        </w:tc>
      </w:tr>
    </w:tbl>
    <w:bookmarkStart w:name="z15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97"/>
    <w:bookmarkStart w:name="z16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«Шетелдік қызметкерге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жұмысқа орналасуға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берушілерге тиісті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әкімшілік-аумақтық 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аумағында еңбек қызметін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жүзеге асыру үшін 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күшін тартуға рұқсат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беру, қайта ресімдеу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ұзарту»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www.egov.kz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«Шетелдік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қызметкерге жұмысқа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орналасуға арналған рұқсатты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қайта ресімдеу» 20 қосымша</w:t>
            </w:r>
          </w:p>
          <w:bookmarkEnd w:id="99"/>
        </w:tc>
      </w:tr>
    </w:tbl>
    <w:bookmarkStart w:name="z16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Мемлекеттік қызметті көрсетудің бизнес-үрдістерінің анықтамалығы</w:t>
      </w:r>
    </w:p>
    <w:bookmarkEnd w:id="100"/>
    <w:bookmarkStart w:name="z16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1"/>
    <w:bookmarkStart w:name="z16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Шартты белгілер:</w:t>
      </w:r>
    </w:p>
    <w:bookmarkEnd w:id="102"/>
    <w:bookmarkStart w:name="z16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9817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