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db241" w14:textId="36db2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2014 жылғы 8 шілдедегі N 231 қаулысы. Солтүстік Қазақстан облысының Әділет департаментінде 2014 жылғы 11 тамызда N 2901 болып тіркелді. Күші жойылды – Солтүстік Қазақстан облысы әкімдігінің 2015 жылғы 20 тамыздағы N 309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Солтүстік Қазақстан облысы әкімдігінің 20.08.2015 </w:t>
      </w:r>
      <w:r>
        <w:rPr>
          <w:rFonts w:ascii="Times New Roman"/>
          <w:b w:val="false"/>
          <w:i w:val="false"/>
          <w:color w:val="ff0000"/>
          <w:sz w:val="28"/>
        </w:rPr>
        <w:t>N 309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1) "Қорғаншылық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Солтүстік Қазақстан облысының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6" w:id="0"/>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"Қорғаншылық және қамқоршылық жөнінде анықтама беру" мемлекеттік көрсетілетін қызметін (бұдан әрі – мемлекеттік көрсетілетін қызмет) жеке тұлғаларға немесе олардың заңды өкілдеріне (бұдан әрі – көрсетілетін қызметті алушы) аудандар мен облыстық маңызы бар қаланың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Солтүстік Қазақстан облысы бойынша филиалы және оның қалалық және аудандық бөлімдері (бұдан әрі – ХҚО);</w:t>
      </w:r>
      <w:r>
        <w:br/>
      </w:r>
      <w:r>
        <w:rPr>
          <w:rFonts w:ascii="Times New Roman"/>
          <w:b w:val="false"/>
          <w:i w:val="false"/>
          <w:color w:val="000000"/>
          <w:sz w:val="28"/>
        </w:rPr>
        <w:t>
      2) "электрондық үкіметтің" веб-порталы (бұдан әрі – портал) www.e.gov.kz арқылы жүзеге асырылады.</w:t>
      </w:r>
      <w:r>
        <w:br/>
      </w:r>
      <w:r>
        <w:rPr>
          <w:rFonts w:ascii="Times New Roman"/>
          <w:b w:val="false"/>
          <w:i w:val="false"/>
          <w:color w:val="000000"/>
          <w:sz w:val="28"/>
        </w:rPr>
        <w:t>
      2. 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"Қорғаншылық және қақморшылық жөнінде анықтама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(қамқоршылық) белгілеу туралы анықтама.</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xml:space="preserve">
      4. Мемлекеттік көрсетілетін қызметтің нәтижесі Стандарттың </w:t>
      </w:r>
      <w:r>
        <w:rPr>
          <w:rFonts w:ascii="Times New Roman"/>
          <w:b w:val="false"/>
          <w:i w:val="false"/>
          <w:color w:val="000000"/>
          <w:sz w:val="28"/>
        </w:rPr>
        <w:t>6-тармағына</w:t>
      </w:r>
      <w:r>
        <w:rPr>
          <w:rFonts w:ascii="Times New Roman"/>
          <w:b w:val="false"/>
          <w:i w:val="false"/>
          <w:color w:val="000000"/>
          <w:sz w:val="28"/>
        </w:rPr>
        <w:t xml:space="preserve"> сәйкес нысанда ұсынылады.</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тәрбінің сипаттамасы</w:t>
      </w:r>
    </w:p>
    <w:bookmarkEnd w:id="1"/>
    <w:p>
      <w:pPr>
        <w:spacing w:after="0"/>
        <w:ind w:left="0"/>
        <w:jc w:val="left"/>
      </w:pPr>
      <w:r>
        <w:rPr>
          <w:rFonts w:ascii="Times New Roman"/>
          <w:b w:val="false"/>
          <w:i w:val="false"/>
          <w:color w:val="000000"/>
          <w:sz w:val="28"/>
        </w:rPr>
        <w:t>      5. ХҚО жүгіну тәртібінің сипаттамасы, көрсетілетін қызметті берушінің сұранысын өңдеу ұзақтығы:</w:t>
      </w:r>
      <w:r>
        <w:br/>
      </w:r>
      <w:r>
        <w:rPr>
          <w:rFonts w:ascii="Times New Roman"/>
          <w:b w:val="false"/>
          <w:i w:val="false"/>
          <w:color w:val="000000"/>
          <w:sz w:val="28"/>
        </w:rPr>
        <w:t>
      1) көрсетілетін қызметті алушы мемлекеттік қызмет алу үшін ХҚО жүгінеді;</w:t>
      </w:r>
      <w:r>
        <w:br/>
      </w:r>
      <w:r>
        <w:rPr>
          <w:rFonts w:ascii="Times New Roman"/>
          <w:b w:val="false"/>
          <w:i w:val="false"/>
          <w:color w:val="000000"/>
          <w:sz w:val="28"/>
        </w:rPr>
        <w:t>
      2) ХҚО қызметкері өтініштің дұрыс толтырылғанын және құжаттар топтамасының толықтығын тексереді, 1 минут ішінде;</w:t>
      </w:r>
      <w:r>
        <w:br/>
      </w:r>
      <w:r>
        <w:rPr>
          <w:rFonts w:ascii="Times New Roman"/>
          <w:b w:val="false"/>
          <w:i w:val="false"/>
          <w:color w:val="000000"/>
          <w:sz w:val="28"/>
        </w:rPr>
        <w:t xml:space="preserve">
      ХҚО қызметкері өтінішті қабылдаудан бас тартады және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1 минут ішінде.</w:t>
      </w:r>
      <w:r>
        <w:br/>
      </w:r>
      <w:r>
        <w:rPr>
          <w:rFonts w:ascii="Times New Roman"/>
          <w:b w:val="false"/>
          <w:i w:val="false"/>
          <w:color w:val="000000"/>
          <w:sz w:val="28"/>
        </w:rPr>
        <w:t>
      3) ХҚО қызметкері өтініштерді толық және дұрыс толтыртуды сақтаған және толық құжаттар топтамасын ұсынған кезде "Халыққа қызмет көрсету орталықтарына арналған ықпалдастырылған ақпараттық жүйе" ақпараттық жүйесінде (бұдан әрі – ХҚО ЫАЖ) өтініштерді тіркейді, егер басқасы Қазақстан Республикасының заңдарында қарастырылмаса, көрсетілетін қызметті алушының ақпараттық жүйелерде бар заңмен қорғалатын құпияны қамтитын мәліметтерді пайдалануға жазбаша келісімін алады, 1 минут ішінде;</w:t>
      </w:r>
      <w:r>
        <w:br/>
      </w:r>
      <w:r>
        <w:rPr>
          <w:rFonts w:ascii="Times New Roman"/>
          <w:b w:val="false"/>
          <w:i w:val="false"/>
          <w:color w:val="000000"/>
          <w:sz w:val="28"/>
        </w:rPr>
        <w:t>
      4) ХҚО қызметкері көрсетілетін қызметті алушының тұлғасын сәйкестендіреді, берілген құжаттар тізімі мен көрсетілетін қызметті алушы туралы тиісті ақпаратты ХҚО ЫАЖ енгізеді, көрсетілетін қызметті берушінің "Е-әкімдік" автоматтандырылған бағдарламасына электрондық сұранысты жолдайды, 1 минут ішінде;</w:t>
      </w:r>
      <w:r>
        <w:br/>
      </w:r>
      <w:r>
        <w:rPr>
          <w:rFonts w:ascii="Times New Roman"/>
          <w:b w:val="false"/>
          <w:i w:val="false"/>
          <w:color w:val="000000"/>
          <w:sz w:val="28"/>
        </w:rPr>
        <w:t>
      5) ХҚО қызметкері "Е-әкімдік" автоматтандырылған бағдарламасынан мемлекеттік қызмет көрсету нәтижесін алады және көрсетілетін қызметті алушыға береді, 1 минут ішінде.</w:t>
      </w:r>
      <w:r>
        <w:br/>
      </w:r>
      <w:r>
        <w:rPr>
          <w:rFonts w:ascii="Times New Roman"/>
          <w:b w:val="false"/>
          <w:i w:val="false"/>
          <w:color w:val="000000"/>
          <w:sz w:val="28"/>
        </w:rPr>
        <w:t xml:space="preserve">
      Мемлекеттік қызметті көрсетуге тартылған ақпараттық жүйелердің ХҚО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 – үдерісінің анықтамалығында көрсетілген.</w:t>
      </w:r>
      <w:r>
        <w:br/>
      </w:r>
      <w:r>
        <w:rPr>
          <w:rFonts w:ascii="Times New Roman"/>
          <w:b w:val="false"/>
          <w:i w:val="false"/>
          <w:color w:val="000000"/>
          <w:sz w:val="28"/>
        </w:rPr>
        <w:t>
      6. Портал арқылы мемлекеттік қызмет көрсету кезінде көрсетілетін қызметті алушы мен көрсетілетін қызметті беруші рәсімінің (іс-әрекетінің) реттілігі мен жүгіну тәртібінің сипаттамасы:</w:t>
      </w:r>
      <w:r>
        <w:br/>
      </w:r>
      <w:r>
        <w:rPr>
          <w:rFonts w:ascii="Times New Roman"/>
          <w:b w:val="false"/>
          <w:i w:val="false"/>
          <w:color w:val="000000"/>
          <w:sz w:val="28"/>
        </w:rPr>
        <w:t>
      1) көрсетілетін қызметті алушы порталда жеке сәйкестендіру нөмірі, ЭЦҚ арқылы тіркелуді (авторландыруды) жүзеге асырады;</w:t>
      </w:r>
      <w:r>
        <w:br/>
      </w:r>
      <w:r>
        <w:rPr>
          <w:rFonts w:ascii="Times New Roman"/>
          <w:b w:val="false"/>
          <w:i w:val="false"/>
          <w:color w:val="000000"/>
          <w:sz w:val="28"/>
        </w:rPr>
        <w:t>
      2) көрсетілетін қызметті алушы электрондық мемлекеттік қызметті таңдайды, электрондық сұраныс жолдарын толтырады және құжаттар топтамасын бекітеді;</w:t>
      </w:r>
      <w:r>
        <w:br/>
      </w:r>
      <w:r>
        <w:rPr>
          <w:rFonts w:ascii="Times New Roman"/>
          <w:b w:val="false"/>
          <w:i w:val="false"/>
          <w:color w:val="000000"/>
          <w:sz w:val="28"/>
        </w:rPr>
        <w:t>
      3) көрсетілетін қызметті алушының ЭЦҚ арқылы электрондық көрсетілетін мемлекеттік қызметті көрсету үшін электрондық сұрауды куәландыру;</w:t>
      </w:r>
      <w:r>
        <w:br/>
      </w:r>
      <w:r>
        <w:rPr>
          <w:rFonts w:ascii="Times New Roman"/>
          <w:b w:val="false"/>
          <w:i w:val="false"/>
          <w:color w:val="000000"/>
          <w:sz w:val="28"/>
        </w:rPr>
        <w:t>
      4) көрсетілетін қызметті берушінің электрондық сұранысты өңдеуі (тексеру, тіркеу);</w:t>
      </w:r>
      <w:r>
        <w:br/>
      </w:r>
      <w:r>
        <w:rPr>
          <w:rFonts w:ascii="Times New Roman"/>
          <w:b w:val="false"/>
          <w:i w:val="false"/>
          <w:color w:val="000000"/>
          <w:sz w:val="28"/>
        </w:rPr>
        <w:t>
      5) көрсетілетін қызметті алушының жеке кабинетінде мемлекетік көрсетілетін қызметті алу тарихында көрсетілетін қызметті алушының электрондық сұрауының мәртебесі және мемлекеттік көрсетілетін қызмет көрсетудің мерзімі туралы хабарламаны алуы;</w:t>
      </w:r>
      <w:r>
        <w:br/>
      </w:r>
      <w:r>
        <w:rPr>
          <w:rFonts w:ascii="Times New Roman"/>
          <w:b w:val="false"/>
          <w:i w:val="false"/>
          <w:color w:val="000000"/>
          <w:sz w:val="28"/>
        </w:rPr>
        <w:t>
      6) көрсетілетін қызметті берушінің ЭЦҚ қойылған электрондық құжат нысанында мемлекеттік қызметті көрсету нәтижесін көрсетілетін қызметті алушының "жеке кабинетіне" жолдауы;</w:t>
      </w:r>
      <w:r>
        <w:br/>
      </w:r>
      <w:r>
        <w:rPr>
          <w:rFonts w:ascii="Times New Roman"/>
          <w:b w:val="false"/>
          <w:i w:val="false"/>
          <w:color w:val="000000"/>
          <w:sz w:val="28"/>
        </w:rPr>
        <w:t>
      7) көрсетілетін қызметті алушының жеке кабинетінің мемлекеттік көрсетілетін қызмет алу тарихынан көрсетілетін қызметті алушының мемлекеттік қызметтің нәтижесін алуы.</w:t>
      </w:r>
      <w:r>
        <w:br/>
      </w: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ХҚО арқылы мемлекеттік қызмет көрсету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136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136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МДҚ - "Жеке тұлғалар" мемлекеттік деректер қоры</w:t>
      </w:r>
      <w:r>
        <w:br/>
      </w:r>
      <w:r>
        <w:rPr>
          <w:rFonts w:ascii="Times New Roman"/>
          <w:b w:val="false"/>
          <w:i w:val="false"/>
          <w:color w:val="000000"/>
          <w:sz w:val="28"/>
        </w:rPr>
        <w:t>
      ЗТ МДҚ - "Заңды тұлғалар" мемлекеттік деректер қоры</w:t>
      </w:r>
      <w:r>
        <w:br/>
      </w:r>
      <w:r>
        <w:rPr>
          <w:rFonts w:ascii="Times New Roman"/>
          <w:b w:val="false"/>
          <w:i w:val="false"/>
          <w:color w:val="000000"/>
          <w:sz w:val="28"/>
        </w:rPr>
        <w:t>
      ХҚО АЖ - халыққа қызмет көрсету орталықтарының ақпараттық жүйесі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3787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11" w:id="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r>
        <w:br/>
      </w:r>
      <w:r>
        <w:rPr>
          <w:rFonts w:ascii="Times New Roman"/>
          <w:b/>
          <w:i w:val="false"/>
          <w:color w:val="000000"/>
        </w:rPr>
        <w:t>1. Жалпы ережелер</w:t>
      </w:r>
    </w:p>
    <w:bookmarkEnd w:id="2"/>
    <w:p>
      <w:pPr>
        <w:spacing w:after="0"/>
        <w:ind w:left="0"/>
        <w:jc w:val="left"/>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жеке тұлғаларға не олардың заңды өкілдеріне (бұдан әрі – көрсетілетін қызметті алушы) аудандар және облыстық маңызы бар қаланың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осы мемлекеттік көрсетілетін қызмет стандартының 10-тармағына сәйкес мемлекеттік қызмет көрсетуден дәлелді бас тарту.</w:t>
      </w:r>
      <w:r>
        <w:br/>
      </w:r>
      <w:r>
        <w:rPr>
          <w:rFonts w:ascii="Times New Roman"/>
          <w:b w:val="false"/>
          <w:i w:val="false"/>
          <w:color w:val="000000"/>
          <w:sz w:val="28"/>
        </w:rPr>
        <w:t xml:space="preserve">
      Мемлекеттік қызметті көрсету нысаны стандарттың </w:t>
      </w:r>
      <w:r>
        <w:rPr>
          <w:rFonts w:ascii="Times New Roman"/>
          <w:b w:val="false"/>
          <w:i w:val="false"/>
          <w:color w:val="000000"/>
          <w:sz w:val="28"/>
        </w:rPr>
        <w:t>6-тармағына</w:t>
      </w:r>
      <w:r>
        <w:rPr>
          <w:rFonts w:ascii="Times New Roman"/>
          <w:b w:val="false"/>
          <w:i w:val="false"/>
          <w:color w:val="000000"/>
          <w:sz w:val="28"/>
        </w:rPr>
        <w:t xml:space="preserve"> сәйкес.</w:t>
      </w:r>
      <w:r>
        <w:br/>
      </w:r>
      <w:r>
        <w:rPr>
          <w:rFonts w:ascii="Times New Roman"/>
          <w:b w:val="false"/>
          <w:i w:val="false"/>
          <w:color w:val="000000"/>
          <w:sz w:val="28"/>
        </w:rPr>
        <w:t>
</w:t>
      </w:r>
    </w:p>
    <w:bookmarkStart w:name="z12" w:id="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3"/>
    <w:p>
      <w:pPr>
        <w:spacing w:after="0"/>
        <w:ind w:left="0"/>
        <w:jc w:val="left"/>
      </w:pPr>
      <w:r>
        <w:rPr>
          <w:rFonts w:ascii="Times New Roman"/>
          <w:b w:val="false"/>
          <w:i w:val="false"/>
          <w:color w:val="000000"/>
          <w:sz w:val="28"/>
        </w:rPr>
        <w:t xml:space="preserve">      5.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тиісті құжаттарды (бұдан әрі – құжаттар топтамасы) алуы мемлекеттік қызмет көрсету бойынша рәсімдерді (іс-әрекетті) бастауға негіз болып табылады.</w:t>
      </w:r>
      <w:r>
        <w:br/>
      </w:r>
      <w:r>
        <w:rPr>
          <w:rFonts w:ascii="Times New Roman"/>
          <w:b w:val="false"/>
          <w:i w:val="false"/>
          <w:color w:val="000000"/>
          <w:sz w:val="28"/>
        </w:rPr>
        <w:t>
      6. Мемлекеттік қызмет көрсету үдерісінің құрамына кіретін әрбір рәсімнің (іс-әрекеттің) мазмұны, оны орындаудың ұзақтығы:</w:t>
      </w:r>
      <w:r>
        <w:br/>
      </w: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қабылдайды, оларды тіркейді және келесі мәліметтер көрсетілген құжаттардың қабылданғаны туралы қолхат береді:</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көрсетілетін қызметті алушының аты-жөні, сондай-ақ әкесінің аты және оның байланыс телефондары, 15 минут ішінде. Көрсетілетін қызметті берушінің басшылығына береді, 5 минут ішінде;</w:t>
      </w:r>
      <w:r>
        <w:br/>
      </w:r>
      <w:r>
        <w:rPr>
          <w:rFonts w:ascii="Times New Roman"/>
          <w:b w:val="false"/>
          <w:i w:val="false"/>
          <w:color w:val="000000"/>
          <w:sz w:val="28"/>
        </w:rPr>
        <w:t xml:space="preserve">
      2) көрсетілетін қызметті берушінің басшылығы көрсетілетін қызметті берушінің жауапты орындаушысын айқындайды, тиісті бұрыштаманы қояды, күнтізбелік 1 күн ішінде; </w:t>
      </w:r>
      <w:r>
        <w:br/>
      </w:r>
      <w:r>
        <w:rPr>
          <w:rFonts w:ascii="Times New Roman"/>
          <w:b w:val="false"/>
          <w:i w:val="false"/>
          <w:color w:val="000000"/>
          <w:sz w:val="28"/>
        </w:rPr>
        <w:t>
      3) көрсетілетін қызметті берушінің жауапты орындаушысы құжаттар топтамасымен зерделейді, мемлекеттік қызметті көрсету нәтижесінің жобасын дайындайды, күнтізбелік 21 күн ішінде;</w:t>
      </w:r>
      <w:r>
        <w:br/>
      </w:r>
      <w:r>
        <w:rPr>
          <w:rFonts w:ascii="Times New Roman"/>
          <w:b w:val="false"/>
          <w:i w:val="false"/>
          <w:color w:val="000000"/>
          <w:sz w:val="28"/>
        </w:rPr>
        <w:t>
      4) көрсетілетін қызметті берушінің басшылығы шешім қабылдайды және мемлекеттік қызмет көрсету нәтижесінің жобасына қол қояды және мемлекеттік қызмет көрсету нәтижесінің жобасын көрсетілетін қызметті берушінің кеңсесіне береді, 3 сағат ішінде;</w:t>
      </w:r>
      <w:r>
        <w:br/>
      </w: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береді не электрондық цифрлық қолтаңба (бұдан әрі – ЭЦҚ) қойылған электронды құжат түрінде көрсетілетін қызметті алушының "жеке кабинетіне" жолдайды, 15 минут ішінде;</w:t>
      </w:r>
      <w:r>
        <w:br/>
      </w:r>
      <w:r>
        <w:rPr>
          <w:rFonts w:ascii="Times New Roman"/>
          <w:b w:val="false"/>
          <w:i w:val="false"/>
          <w:color w:val="000000"/>
          <w:sz w:val="28"/>
        </w:rPr>
        <w:t>
      7. Келесі рәсімді (іс-әрекетті) орындауға негіз болатын мемлекеттік қызмет көрсету жөніндегі рәсімнің (іс-әрекеттің) нәтижесі:</w:t>
      </w:r>
      <w:r>
        <w:br/>
      </w:r>
      <w:r>
        <w:rPr>
          <w:rFonts w:ascii="Times New Roman"/>
          <w:b w:val="false"/>
          <w:i w:val="false"/>
          <w:color w:val="000000"/>
          <w:sz w:val="28"/>
        </w:rPr>
        <w:t>
      1) көрсетілетін қызметті алушыға құжаттардың қабылданғаны туралы қолхат беру;</w:t>
      </w:r>
      <w:r>
        <w:br/>
      </w:r>
      <w:r>
        <w:rPr>
          <w:rFonts w:ascii="Times New Roman"/>
          <w:b w:val="false"/>
          <w:i w:val="false"/>
          <w:color w:val="000000"/>
          <w:sz w:val="28"/>
        </w:rPr>
        <w:t>
      2) көрсетілетін қызметті беруші басшысының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 нәтижесі және оны көрсетілетін қызметті алушыға беру не көрсетілетін қызметті алушының "жеке кабинетіне" жолдау.</w:t>
      </w:r>
      <w:r>
        <w:br/>
      </w:r>
      <w:r>
        <w:rPr>
          <w:rFonts w:ascii="Times New Roman"/>
          <w:b w:val="false"/>
          <w:i w:val="false"/>
          <w:color w:val="000000"/>
          <w:sz w:val="28"/>
        </w:rPr>
        <w:t>
</w:t>
      </w:r>
    </w:p>
    <w:bookmarkStart w:name="z13" w:id="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4"/>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9. Әрбір рәсімнің (іс-әрекеттің) ұзақтығы көрсетілген құрылымдық бөлімшелер (қызметкерлер) арасындағы рәсімнің (іс-әрекеттің) реттілігінің сипаттамасы:</w:t>
      </w:r>
      <w:r>
        <w:br/>
      </w:r>
      <w:r>
        <w:rPr>
          <w:rFonts w:ascii="Times New Roman"/>
          <w:b w:val="false"/>
          <w:i w:val="false"/>
          <w:color w:val="000000"/>
          <w:sz w:val="28"/>
        </w:rPr>
        <w:t>
      1) көрсетілетін қызметті берушінің кеңсесі құжаттар топтамасын қабылдайды, 15 минут ішінде.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және құжаттар топтамасын орындау үшін береді, күнтізбелік 1 күн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дайындайды және шешім қабылдау үшін басшылыққа береді, күнтізбелік 21 күн ішінде;</w:t>
      </w:r>
      <w:r>
        <w:br/>
      </w:r>
      <w:r>
        <w:rPr>
          <w:rFonts w:ascii="Times New Roman"/>
          <w:b w:val="false"/>
          <w:i w:val="false"/>
          <w:color w:val="000000"/>
          <w:sz w:val="28"/>
        </w:rPr>
        <w:t>
      4) көрсетілетін қызметті берушінің басшылығы мемлекеттік қызмет көрсету нәтижесі жобасына қол қою туралы шешім қабылдайды және мемлекеттік қызмет көрсету нәтижесінің жобасын көрсетілетін қызметті берушінің кеңсесіне береді, 3 сағат ішінде;</w:t>
      </w:r>
      <w:r>
        <w:br/>
      </w: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береді не көрсетілетін қызметті берушінің уәкілетті тұлғасының электрондық цифрлық қолтаңбасы (бұдан әрі – ЭЦҚ) қойылған электронды құжат түрінде көрсетілетін қызметті алушының "жеке кабинетіне" жолдайды, 15 минут ішінде.</w:t>
      </w:r>
      <w:r>
        <w:br/>
      </w:r>
      <w:r>
        <w:rPr>
          <w:rFonts w:ascii="Times New Roman"/>
          <w:b w:val="false"/>
          <w:i w:val="false"/>
          <w:color w:val="000000"/>
          <w:sz w:val="28"/>
        </w:rPr>
        <w:t xml:space="preserve">
      Рәсімнің (іс-әрекеттің)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 бизнес – үрдерістерінің анықтамалығында көрсетілген.</w:t>
      </w:r>
      <w:r>
        <w:br/>
      </w:r>
      <w:r>
        <w:rPr>
          <w:rFonts w:ascii="Times New Roman"/>
          <w:b w:val="false"/>
          <w:i w:val="false"/>
          <w:color w:val="000000"/>
          <w:sz w:val="28"/>
        </w:rPr>
        <w:t>
</w:t>
      </w:r>
    </w:p>
    <w:bookmarkStart w:name="z14" w:id="5"/>
    <w:p>
      <w:pPr>
        <w:spacing w:after="0"/>
        <w:ind w:left="0"/>
        <w:jc w:val="left"/>
      </w:pPr>
      <w:r>
        <w:rPr>
          <w:rFonts w:ascii="Times New Roman"/>
          <w:b/>
          <w:i w:val="false"/>
          <w:color w:val="000000"/>
        </w:rPr>
        <w:t xml:space="preserve"> 4. Мемлекеттік қызмет көрсету үдерісінде ақпараттық технологияларды қолдану тәртібінің сипаттамасы</w:t>
      </w:r>
    </w:p>
    <w:bookmarkEnd w:id="5"/>
    <w:p>
      <w:pPr>
        <w:spacing w:after="0"/>
        <w:ind w:left="0"/>
        <w:jc w:val="left"/>
      </w:pPr>
      <w:r>
        <w:rPr>
          <w:rFonts w:ascii="Times New Roman"/>
          <w:b w:val="false"/>
          <w:i w:val="false"/>
          <w:color w:val="000000"/>
          <w:sz w:val="28"/>
        </w:rPr>
        <w:t>      10. Портал арқылы мемлекеттік қызмет көрсеткен кезде жүгіну тәртібінің және көрсетілетін қызметті алушының және көрсетілетін қызметті берушінің рәсімдерінің (іс-әрекеттерінің) реттілігінің сипаттамасы:</w:t>
      </w:r>
      <w:r>
        <w:br/>
      </w:r>
      <w:r>
        <w:rPr>
          <w:rFonts w:ascii="Times New Roman"/>
          <w:b w:val="false"/>
          <w:i w:val="false"/>
          <w:color w:val="000000"/>
          <w:sz w:val="28"/>
        </w:rPr>
        <w:t>
      1) көрсетілетін қызметті алушы порталда жеке сәйкестендіру нөмірі, ЭЦҚ арқылы тіркелуді (авторландыруды) жүзеге асырады;</w:t>
      </w:r>
      <w:r>
        <w:br/>
      </w:r>
      <w:r>
        <w:rPr>
          <w:rFonts w:ascii="Times New Roman"/>
          <w:b w:val="false"/>
          <w:i w:val="false"/>
          <w:color w:val="000000"/>
          <w:sz w:val="28"/>
        </w:rPr>
        <w:t>
      2) көрсетілетін қызметті алушы электрондық мемлекеттік қызметті таңдайды, электрондық сұраныс жолдарын толтырады және құжаттар топтамасын тіркейді;</w:t>
      </w:r>
      <w:r>
        <w:br/>
      </w:r>
      <w:r>
        <w:rPr>
          <w:rFonts w:ascii="Times New Roman"/>
          <w:b w:val="false"/>
          <w:i w:val="false"/>
          <w:color w:val="000000"/>
          <w:sz w:val="28"/>
        </w:rPr>
        <w:t>
      3) көрсетілетін қызметті алушының ЭЦҚ арқылы электрондық мемлекеттік қызметті көрсету үшін электрондық сұранысты куәландыру;</w:t>
      </w:r>
      <w:r>
        <w:br/>
      </w:r>
      <w:r>
        <w:rPr>
          <w:rFonts w:ascii="Times New Roman"/>
          <w:b w:val="false"/>
          <w:i w:val="false"/>
          <w:color w:val="000000"/>
          <w:sz w:val="28"/>
        </w:rPr>
        <w:t>
      4) көрсетілетін қызметті берушінің электрондық сұранысты өңдеу (тексеру, тіркеу);</w:t>
      </w:r>
      <w:r>
        <w:br/>
      </w:r>
      <w:r>
        <w:rPr>
          <w:rFonts w:ascii="Times New Roman"/>
          <w:b w:val="false"/>
          <w:i w:val="false"/>
          <w:color w:val="000000"/>
          <w:sz w:val="28"/>
        </w:rPr>
        <w:t>
      5) көрсетілетін қызметті алушының жеке кабинеттен мемлекетік көрсетілетін қызметті алу тарихында электрондық сұраныс мәртебесі және мемлекеттік қызмет көрсетудің мерзімі туралы хабарламаны алуы;</w:t>
      </w:r>
      <w:r>
        <w:br/>
      </w:r>
      <w:r>
        <w:rPr>
          <w:rFonts w:ascii="Times New Roman"/>
          <w:b w:val="false"/>
          <w:i w:val="false"/>
          <w:color w:val="000000"/>
          <w:sz w:val="28"/>
        </w:rPr>
        <w:t>
      6) көрсетілетін қызметті берушінің ЭЦҚ қойылған электрондық құжат түріндегі мемлекеттік қызметті көрсету нәтижесін көрсетілетін қызметті алушының "жеке кабинетіне" жолдауы;</w:t>
      </w:r>
      <w:r>
        <w:br/>
      </w:r>
      <w:r>
        <w:rPr>
          <w:rFonts w:ascii="Times New Roman"/>
          <w:b w:val="false"/>
          <w:i w:val="false"/>
          <w:color w:val="000000"/>
          <w:sz w:val="28"/>
        </w:rPr>
        <w:t>
      7) көрсетілетін қызметті алушының мемлекеттік қызметтің нәтижесін көрсетілетін қызметті алушының жеке кабинетінің мемлекеттік қызметті алу тарихынан алуы.</w:t>
      </w:r>
      <w:r>
        <w:br/>
      </w: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бизнес–үрдерісінің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кеңсесі арқылы мемлекеттік қызметті көрсету бизнес – 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302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02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бизнес–үрдістер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416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18" w:id="6"/>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жеке тұлғаларға не олардың заңды өкілдеріне (бұдан әрі – көрсетілетін қызметті алушы) ауданның және облыстық маңызы бар қаланың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2) "электрондық үкіметтің" веб-порталы (бұдан әрі – портал) www.e.gov.kz арқылы жүзеге асырылады.</w:t>
      </w:r>
      <w:r>
        <w:br/>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қызметі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r>
        <w:br/>
      </w:r>
      <w:r>
        <w:rPr>
          <w:rFonts w:ascii="Times New Roman"/>
          <w:b w:val="false"/>
          <w:i w:val="false"/>
          <w:color w:val="000000"/>
          <w:sz w:val="28"/>
        </w:rPr>
        <w:t xml:space="preserve">
      Мемлекеттік қызметті ұсыну нысаны стандарттың </w:t>
      </w:r>
      <w:r>
        <w:rPr>
          <w:rFonts w:ascii="Times New Roman"/>
          <w:b w:val="false"/>
          <w:i w:val="false"/>
          <w:color w:val="000000"/>
          <w:sz w:val="28"/>
        </w:rPr>
        <w:t>6-тармағына</w:t>
      </w:r>
      <w:r>
        <w:rPr>
          <w:rFonts w:ascii="Times New Roman"/>
          <w:b w:val="false"/>
          <w:i w:val="false"/>
          <w:color w:val="000000"/>
          <w:sz w:val="28"/>
        </w:rPr>
        <w:t xml:space="preserve"> сәйкес.</w:t>
      </w:r>
      <w:r>
        <w:br/>
      </w:r>
      <w:r>
        <w:rPr>
          <w:rFonts w:ascii="Times New Roman"/>
          <w:b w:val="false"/>
          <w:i w:val="false"/>
          <w:color w:val="000000"/>
          <w:sz w:val="28"/>
        </w:rPr>
        <w:t>
</w:t>
      </w:r>
    </w:p>
    <w:bookmarkStart w:name="z19" w:id="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7"/>
    <w:p>
      <w:pPr>
        <w:spacing w:after="0"/>
        <w:ind w:left="0"/>
        <w:jc w:val="left"/>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 қоса, өтінішті алуы мемлекеттік қызмет көрсету бойынша рәсімдерді (іс-әрекетті) бастауға негіз болып табылады.</w:t>
      </w:r>
      <w:r>
        <w:br/>
      </w: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 орындаудың ұзақтығы:</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асырады, оларды тіркейді, 15 минут ішінде;</w:t>
      </w:r>
      <w:r>
        <w:br/>
      </w:r>
      <w:r>
        <w:rPr>
          <w:rFonts w:ascii="Times New Roman"/>
          <w:b w:val="false"/>
          <w:i w:val="false"/>
          <w:color w:val="000000"/>
          <w:sz w:val="28"/>
        </w:rPr>
        <w:t>
      5 минут ішінде құжаттар топтамасын көрсетілетін қызметті берушінің басшылығына береді.</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3 сағат ішінде;</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нәтижесінің жобасын дайындайды, 3 жұмыс күні ішінде;</w:t>
      </w:r>
      <w:r>
        <w:br/>
      </w:r>
      <w:r>
        <w:rPr>
          <w:rFonts w:ascii="Times New Roman"/>
          <w:b w:val="false"/>
          <w:i w:val="false"/>
          <w:color w:val="000000"/>
          <w:sz w:val="28"/>
        </w:rPr>
        <w:t>
      4) көрсетілетін қызметті берушінің басшылығы шешім қабылдайды, мемлекеттік қызмет көрсету нәтижесінің жобасына қол қояды, 4 сағат ішінде;</w:t>
      </w:r>
      <w:r>
        <w:br/>
      </w:r>
      <w:r>
        <w:rPr>
          <w:rFonts w:ascii="Times New Roman"/>
          <w:b w:val="false"/>
          <w:i w:val="false"/>
          <w:color w:val="000000"/>
          <w:sz w:val="28"/>
        </w:rPr>
        <w:t>
      5) көрсетілетін қызметті берушінің қызметкері мемлекеттік қызмет көрсету нәтижесін көрсетілетін қызметті алушыға жолдайды, 15 минут ішінде;</w:t>
      </w:r>
      <w:r>
        <w:br/>
      </w:r>
      <w:r>
        <w:rPr>
          <w:rFonts w:ascii="Times New Roman"/>
          <w:b w:val="false"/>
          <w:i w:val="false"/>
          <w:color w:val="000000"/>
          <w:sz w:val="28"/>
        </w:rPr>
        <w:t>
      6. Келесі рәсімді (іс-әрекетті) орындауға негіз болатын мемлекеттік қызмет көрсету жөніндегі рәсімнің (іс-әрекеттің) нәтижесі:</w:t>
      </w:r>
      <w:r>
        <w:br/>
      </w:r>
      <w:r>
        <w:rPr>
          <w:rFonts w:ascii="Times New Roman"/>
          <w:b w:val="false"/>
          <w:i w:val="false"/>
          <w:color w:val="000000"/>
          <w:sz w:val="28"/>
        </w:rPr>
        <w:t>
      1) табыс етілетін құжаттар тізіліміндегі құжаттардың алынғандығы туралы белгі;</w:t>
      </w:r>
      <w:r>
        <w:br/>
      </w:r>
      <w:r>
        <w:rPr>
          <w:rFonts w:ascii="Times New Roman"/>
          <w:b w:val="false"/>
          <w:i w:val="false"/>
          <w:color w:val="000000"/>
          <w:sz w:val="28"/>
        </w:rPr>
        <w:t>
      2) көрсетілетін қызметті беруші басшылығының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басшылығының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 нәтижесі және оны көрсетілетін қызметті алушыға жолдау.</w:t>
      </w:r>
      <w:r>
        <w:br/>
      </w:r>
      <w:r>
        <w:rPr>
          <w:rFonts w:ascii="Times New Roman"/>
          <w:b w:val="false"/>
          <w:i w:val="false"/>
          <w:color w:val="000000"/>
          <w:sz w:val="28"/>
        </w:rPr>
        <w:t>
</w:t>
      </w:r>
    </w:p>
    <w:bookmarkStart w:name="z20" w:id="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8"/>
    <w:p>
      <w:pPr>
        <w:spacing w:after="0"/>
        <w:ind w:left="0"/>
        <w:jc w:val="left"/>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рәсімнің (іс-әрекеттің) реттілігінің сипаттамасы, әрбір рәсімнің (іс-әрекеттің) ұзақтығы:</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асырады, оларды тіркейді, 15 минут ішінде. Құжаттар топтамасын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құжаттар топтамасын қарастырады, көрсетілетін қызметті берушінің жауапты орындаушысын айқындайды және құжаттар топтамасын орындау үшін көрсетілетін қызметті берушінің жауапты орындаушысына береді, 3 сағат ішінде;</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нәтижесінің жобасын дайындайды және шешім қабылдау үшін көрсетілетін қызметті берушінің басшылығына береді, 2 жұмыс күні ішінде (мемлекеттік қызметті ХҚО арқылы көрсеткен кезде) не 3 жұмыс күні ішінде (мемлекеттік қызметті портал арқылы көрсеткен кезде);</w:t>
      </w:r>
      <w:r>
        <w:br/>
      </w:r>
      <w:r>
        <w:rPr>
          <w:rFonts w:ascii="Times New Roman"/>
          <w:b w:val="false"/>
          <w:i w:val="false"/>
          <w:color w:val="000000"/>
          <w:sz w:val="28"/>
        </w:rPr>
        <w:t>
      4) көрсетілетін қызметті берушінің басшылығы шешім қабылдайды, мемлекеттік қызмет көрсету нәтижесінің жобасына қол қояды және мемлекеттік қызметті көрсету нәтижесін көрсетілетін қызметті берушінің қызметкеріне береді, 4 сағат ішінде;</w:t>
      </w:r>
      <w:r>
        <w:br/>
      </w:r>
      <w:r>
        <w:rPr>
          <w:rFonts w:ascii="Times New Roman"/>
          <w:b w:val="false"/>
          <w:i w:val="false"/>
          <w:color w:val="000000"/>
          <w:sz w:val="28"/>
        </w:rPr>
        <w:t>
      5) көрсетілетін қызметті берушінің қызметкері мемлекеттік қызмет көрсету нәтижесін көрсетілетін қызметті алушыға жолдайды, 15 минут ішінде;</w:t>
      </w:r>
      <w:r>
        <w:br/>
      </w:r>
      <w:r>
        <w:rPr>
          <w:rFonts w:ascii="Times New Roman"/>
          <w:b w:val="false"/>
          <w:i w:val="false"/>
          <w:color w:val="000000"/>
          <w:sz w:val="28"/>
        </w:rPr>
        <w:t xml:space="preserve">
      Рәсімнің (іс-әрекеттің)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 бизнес-үрдерістерінің анықтамалығында көрсетілген.</w:t>
      </w:r>
      <w:r>
        <w:br/>
      </w:r>
      <w:r>
        <w:rPr>
          <w:rFonts w:ascii="Times New Roman"/>
          <w:b w:val="false"/>
          <w:i w:val="false"/>
          <w:color w:val="000000"/>
          <w:sz w:val="28"/>
        </w:rPr>
        <w:t>
</w:t>
      </w:r>
    </w:p>
    <w:bookmarkStart w:name="z21"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тәрбінің сипаттамасы</w:t>
      </w:r>
    </w:p>
    <w:bookmarkEnd w:id="9"/>
    <w:p>
      <w:pPr>
        <w:spacing w:after="0"/>
        <w:ind w:left="0"/>
        <w:jc w:val="left"/>
      </w:pPr>
      <w:r>
        <w:rPr>
          <w:rFonts w:ascii="Times New Roman"/>
          <w:b w:val="false"/>
          <w:i w:val="false"/>
          <w:color w:val="000000"/>
          <w:sz w:val="28"/>
        </w:rPr>
        <w:t>      9. ХҚО жүгіну тәртібінің сипаттамасы, көрсетілетін қызметті берушінің сұранысын өңдеу ұзақтығы:</w:t>
      </w:r>
      <w:r>
        <w:br/>
      </w:r>
      <w:r>
        <w:rPr>
          <w:rFonts w:ascii="Times New Roman"/>
          <w:b w:val="false"/>
          <w:i w:val="false"/>
          <w:color w:val="000000"/>
          <w:sz w:val="28"/>
        </w:rPr>
        <w:t>
      1) көрсетілетін қызметті алушы мемлекеттік қызметті алу үшін ХҚО жүгінеді;</w:t>
      </w:r>
      <w:r>
        <w:br/>
      </w:r>
      <w:r>
        <w:rPr>
          <w:rFonts w:ascii="Times New Roman"/>
          <w:b w:val="false"/>
          <w:i w:val="false"/>
          <w:color w:val="000000"/>
          <w:sz w:val="28"/>
        </w:rPr>
        <w:t>
      2) ХҚО қызметкері өтінішті толтыру дұрыстығын және құжаттар топтамасының толықтығын тексереді және көрсетілетін қызметті алушыға тиісті қолхат береді, 5 минут ішінде;</w:t>
      </w:r>
      <w:r>
        <w:br/>
      </w:r>
      <w:r>
        <w:rPr>
          <w:rFonts w:ascii="Times New Roman"/>
          <w:b w:val="false"/>
          <w:i w:val="false"/>
          <w:color w:val="000000"/>
          <w:sz w:val="28"/>
        </w:rPr>
        <w:t xml:space="preserve">
      Көрсетілетін қызметті алушы құжаттар топтамасын толық ұсынбаған жағдайда, ХҚО қызметкері өтінішті қабылдаудан бас тартады және осы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Өтінішті дұрыс және толық толтырған және құжаттар топтамасын толық ұсынған жағдайда, ХҚО қызметкері өтінішті "Халыққа қызмет көрсету орталықтарына арналған ықпалдастырылған ақпараттық жүйе" (бұдан әрі – ХҚО ЫАЖ) ақпараттық жүйесінде тіркейді және көрсетілетін қызметті алушыға құжаттар топтамасының қабылданғаны туралы қолхат береді.</w:t>
      </w:r>
      <w:r>
        <w:br/>
      </w:r>
      <w:r>
        <w:rPr>
          <w:rFonts w:ascii="Times New Roman"/>
          <w:b w:val="false"/>
          <w:i w:val="false"/>
          <w:color w:val="000000"/>
          <w:sz w:val="28"/>
        </w:rPr>
        <w:t>
      3) ХҚО қызметкері егер Қазақстан Республикасының заңдарында өзгеше көзделмесе, көрсетілетін қызметті алушыдан ақпараттық жүйедегі заңмен сақталатын құпияны қамтитын мәліметтерді пайдалануға жазбаша келісім алады, 5 минут ішінде;</w:t>
      </w:r>
      <w:r>
        <w:br/>
      </w:r>
      <w:r>
        <w:rPr>
          <w:rFonts w:ascii="Times New Roman"/>
          <w:b w:val="false"/>
          <w:i w:val="false"/>
          <w:color w:val="000000"/>
          <w:sz w:val="28"/>
        </w:rPr>
        <w:t>
      4) ХҚО қызметкері көрсетілетін қызметті алушының жеке басын сәйкестендіреді және қызмет алушы туралы тиісті ақпаратты ХҚО ЫАЖ берілген құжаттар тізіміне енгізеді, 5 минут ішінде;</w:t>
      </w:r>
      <w:r>
        <w:br/>
      </w:r>
      <w:r>
        <w:rPr>
          <w:rFonts w:ascii="Times New Roman"/>
          <w:b w:val="false"/>
          <w:i w:val="false"/>
          <w:color w:val="000000"/>
          <w:sz w:val="28"/>
        </w:rPr>
        <w:t>
      5) ХҚО қызметкері құжаттар топтамасын дайындайды және оларды курьерлік немесе осындай байланысқа уәкілеттік берілген өзге де қызмет арқылы көрсетілетін қызметті алушыға жолдайды, 1 жұмыс күні ішінде;</w:t>
      </w:r>
      <w:r>
        <w:br/>
      </w:r>
      <w:r>
        <w:rPr>
          <w:rFonts w:ascii="Times New Roman"/>
          <w:b w:val="false"/>
          <w:i w:val="false"/>
          <w:color w:val="000000"/>
          <w:sz w:val="28"/>
        </w:rPr>
        <w:t>
      6) ХҚО қызметкері құжаттардың қабылданғаны туралы қолхатта көрсетілген мерзімде көрсетілетін қызметті алушыға мемлекеттік қызмет көрсету нәтижесін береді, 15 минут ішінде;</w:t>
      </w:r>
      <w:r>
        <w:br/>
      </w:r>
      <w:r>
        <w:rPr>
          <w:rFonts w:ascii="Times New Roman"/>
          <w:b w:val="false"/>
          <w:i w:val="false"/>
          <w:color w:val="000000"/>
          <w:sz w:val="28"/>
        </w:rPr>
        <w:t xml:space="preserve">
      Мемлекеттік қызметті көрсетуге тартылған ақпараттық жүйелердің ХҚО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 – үдерісінің анықтамалығында көрсетілген.</w:t>
      </w:r>
      <w:r>
        <w:br/>
      </w:r>
      <w:r>
        <w:rPr>
          <w:rFonts w:ascii="Times New Roman"/>
          <w:b w:val="false"/>
          <w:i w:val="false"/>
          <w:color w:val="000000"/>
          <w:sz w:val="28"/>
        </w:rPr>
        <w:t>
      10. Портал арқылы мемлекеттік қызмет көрсеткен кезде жүгіну тәртібінің және көрсетілетін қызметті алушының және көрсетілетін қызметті берушінің рәсімдерінің (іс-әрекеттерінің) реттілігінің сипаттамасы:</w:t>
      </w:r>
      <w:r>
        <w:br/>
      </w:r>
      <w:r>
        <w:rPr>
          <w:rFonts w:ascii="Times New Roman"/>
          <w:b w:val="false"/>
          <w:i w:val="false"/>
          <w:color w:val="000000"/>
          <w:sz w:val="28"/>
        </w:rPr>
        <w:t>
      1) көрсетілетін қызметті алушы порталға тіркелуді (авторландыруды) жүзеге асырады;</w:t>
      </w:r>
      <w:r>
        <w:br/>
      </w:r>
      <w:r>
        <w:rPr>
          <w:rFonts w:ascii="Times New Roman"/>
          <w:b w:val="false"/>
          <w:i w:val="false"/>
          <w:color w:val="000000"/>
          <w:sz w:val="28"/>
        </w:rPr>
        <w:t>
      2) көрсетілетін қызметті алушы электрондық мемлекеттік қызметті таңдайды, электрондық сұраныс жолдарын толтырады және құжаттар топтамасын тіркейді;</w:t>
      </w:r>
      <w:r>
        <w:br/>
      </w:r>
      <w:r>
        <w:rPr>
          <w:rFonts w:ascii="Times New Roman"/>
          <w:b w:val="false"/>
          <w:i w:val="false"/>
          <w:color w:val="000000"/>
          <w:sz w:val="28"/>
        </w:rPr>
        <w:t>
      3) көрсетілетін қызметті алушының ЭЦҚ арқылы электрондық мемлекеттік қызметті көрсету үшін электрондық сұранысты куәландыру;</w:t>
      </w:r>
      <w:r>
        <w:br/>
      </w:r>
      <w:r>
        <w:rPr>
          <w:rFonts w:ascii="Times New Roman"/>
          <w:b w:val="false"/>
          <w:i w:val="false"/>
          <w:color w:val="000000"/>
          <w:sz w:val="28"/>
        </w:rPr>
        <w:t>
      4) көрсетілетін қызметті берушінің электрондық сұранысты өңдеуі (тексеру, тіркеу);</w:t>
      </w:r>
      <w:r>
        <w:br/>
      </w:r>
      <w:r>
        <w:rPr>
          <w:rFonts w:ascii="Times New Roman"/>
          <w:b w:val="false"/>
          <w:i w:val="false"/>
          <w:color w:val="000000"/>
          <w:sz w:val="28"/>
        </w:rPr>
        <w:t>
      5) көрсетілетін қызметті алушының жеке кабинетінде мемлекетік көрсетілетін қызметті алу тарихында көрсетілетін қызметті алушының электрондық сұранысының мәртебесі және мемлекеттік қызмет көрсетудің мерзімі туралы хабарламаны алуы;</w:t>
      </w:r>
      <w:r>
        <w:br/>
      </w:r>
      <w:r>
        <w:rPr>
          <w:rFonts w:ascii="Times New Roman"/>
          <w:b w:val="false"/>
          <w:i w:val="false"/>
          <w:color w:val="000000"/>
          <w:sz w:val="28"/>
        </w:rPr>
        <w:t>
      6) көрсетілетін қызметті берушінің ЭЦҚ қойылған электрондық құжат түріндегі мемлекеттік қызметті көрсету нәтижесін қызмет алушының "жеке кабинетіне" жолдауы;</w:t>
      </w:r>
      <w:r>
        <w:br/>
      </w:r>
      <w:r>
        <w:rPr>
          <w:rFonts w:ascii="Times New Roman"/>
          <w:b w:val="false"/>
          <w:i w:val="false"/>
          <w:color w:val="000000"/>
          <w:sz w:val="28"/>
        </w:rPr>
        <w:t>
      7) көрсетілетін қызметті алушының мемлекеттік қызметтің нәтижесін көрсетілетін қызметті алушының жеке кабинетінің мемлекеттік қызметті алу тарихынан алуы.</w:t>
      </w:r>
      <w:r>
        <w:br/>
      </w: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бизнес-үрдерісінің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 мүлкіне</w:t>
            </w:r>
            <w:r>
              <w:br/>
            </w:r>
            <w:r>
              <w:rPr>
                <w:rFonts w:ascii="Times New Roman"/>
                <w:b w:val="false"/>
                <w:i w:val="false"/>
                <w:color w:val="000000"/>
                <w:sz w:val="20"/>
              </w:rPr>
              <w:t>иелік ету 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302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02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 мүлкіне</w:t>
            </w:r>
            <w:r>
              <w:br/>
            </w:r>
            <w:r>
              <w:rPr>
                <w:rFonts w:ascii="Times New Roman"/>
                <w:b w:val="false"/>
                <w:i w:val="false"/>
                <w:color w:val="000000"/>
                <w:sz w:val="20"/>
              </w:rPr>
              <w:t>иелік ету 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ХҚО арқылы мемлекеттік қызмет көрсету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1882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882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ЖТ МДҚ - "Жеке тұлғалар" мемлекеттік деректер қоры</w:t>
      </w:r>
      <w:r>
        <w:br/>
      </w:r>
      <w:r>
        <w:rPr>
          <w:rFonts w:ascii="Times New Roman"/>
          <w:b w:val="false"/>
          <w:i w:val="false"/>
          <w:color w:val="000000"/>
          <w:sz w:val="28"/>
        </w:rPr>
        <w:t>
      ЗТ МДҚ - "Заңды тұлғалар" мемлекеттік деректер қоры</w:t>
      </w:r>
      <w:r>
        <w:br/>
      </w:r>
      <w:r>
        <w:rPr>
          <w:rFonts w:ascii="Times New Roman"/>
          <w:b w:val="false"/>
          <w:i w:val="false"/>
          <w:color w:val="000000"/>
          <w:sz w:val="28"/>
        </w:rPr>
        <w:t>
      ХҚО АЖ - халыққа қызмет көрсету орталықтарының ақпараттық жүйесі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 мүлкіне</w:t>
            </w:r>
            <w:r>
              <w:br/>
            </w:r>
            <w:r>
              <w:rPr>
                <w:rFonts w:ascii="Times New Roman"/>
                <w:b w:val="false"/>
                <w:i w:val="false"/>
                <w:color w:val="000000"/>
                <w:sz w:val="20"/>
              </w:rPr>
              <w:t>иелік ету 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 көрсету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3279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279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26" w:id="10"/>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жеке тұлғаларға не олардың заңды өкілдеріне (бұдан әрі – көрсетілетін қызметті алушы) ауданның және облыстық маңызы бар қаланың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2) "электрондық үкіметтің" веб-порталы (бұдан әрі – портал) www.e.gov.kz арқылы жүзеге асырылады.</w:t>
      </w:r>
      <w:r>
        <w:br/>
      </w: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Мемлекеттік қызметті ұсыну нысаны стандарттың </w:t>
      </w:r>
      <w:r>
        <w:rPr>
          <w:rFonts w:ascii="Times New Roman"/>
          <w:b w:val="false"/>
          <w:i w:val="false"/>
          <w:color w:val="000000"/>
          <w:sz w:val="28"/>
        </w:rPr>
        <w:t>6-тармағына</w:t>
      </w:r>
      <w:r>
        <w:rPr>
          <w:rFonts w:ascii="Times New Roman"/>
          <w:b w:val="false"/>
          <w:i w:val="false"/>
          <w:color w:val="000000"/>
          <w:sz w:val="28"/>
        </w:rPr>
        <w:t xml:space="preserve"> сәйкес.</w:t>
      </w:r>
      <w:r>
        <w:br/>
      </w:r>
      <w:r>
        <w:rPr>
          <w:rFonts w:ascii="Times New Roman"/>
          <w:b w:val="false"/>
          <w:i w:val="false"/>
          <w:color w:val="000000"/>
          <w:sz w:val="28"/>
        </w:rPr>
        <w:t>
</w:t>
      </w:r>
    </w:p>
    <w:bookmarkStart w:name="z27" w:id="1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1"/>
    <w:p>
      <w:pPr>
        <w:spacing w:after="0"/>
        <w:ind w:left="0"/>
        <w:jc w:val="left"/>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қоса (бұдан әрі – құжаттар топтамасы), өтінішті алуы мемлекеттік қызмет көрсету бойынша рәсімдерді (іс-әрекетті) бастауға негіз болып табылады.</w:t>
      </w:r>
      <w:r>
        <w:br/>
      </w: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 орындаудың ұзақтығы:</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асырады, оларды тіркейді, 15 минут ішінде.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және құжаттар топтамасын көрсетілетін қызметті берушінің жауапты орындаушысына береді, 3 сағат ішінде;</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нәтижесінің жобасын дайындайды, 2 жұмыс күні ішінде (мемлекеттік қызметті ХҚО арқылы көрсеткен кезде) не 3 жұмыс күні ішінде (мемлекеттік қызметті портал арқылы көрсеткен кезде);</w:t>
      </w:r>
      <w:r>
        <w:br/>
      </w:r>
      <w:r>
        <w:rPr>
          <w:rFonts w:ascii="Times New Roman"/>
          <w:b w:val="false"/>
          <w:i w:val="false"/>
          <w:color w:val="000000"/>
          <w:sz w:val="28"/>
        </w:rPr>
        <w:t>
      4) көрсетілетін қызметті берушінің басшылығы шешім қабылдайды, мемлекеттік қызмет көрсету нәтижесінің жобасына қол қояды және мемлекеттік қызмет көрсету нәтижесін көрсетілетін қызметті берушінің қызметкеріне береді, 4 сағат ішінде;</w:t>
      </w:r>
      <w:r>
        <w:br/>
      </w:r>
      <w:r>
        <w:rPr>
          <w:rFonts w:ascii="Times New Roman"/>
          <w:b w:val="false"/>
          <w:i w:val="false"/>
          <w:color w:val="000000"/>
          <w:sz w:val="28"/>
        </w:rPr>
        <w:t>
      5) көрсетілетін қызметті берушінің қызметкері мемлекеттік қызмет көрсету нәтижесін көрсетілетін қызметті алушыға жолдайды, 15 минут ішінде;</w:t>
      </w:r>
      <w:r>
        <w:br/>
      </w:r>
      <w:r>
        <w:rPr>
          <w:rFonts w:ascii="Times New Roman"/>
          <w:b w:val="false"/>
          <w:i w:val="false"/>
          <w:color w:val="000000"/>
          <w:sz w:val="28"/>
        </w:rPr>
        <w:t>
      6. Келесі рәсімді (іс-әрекетті) орындауға негіз болатын мемлекеттік қызмет көрсету жөніндегі рәсімнің (іс-әрекеттің) нәтижесі:</w:t>
      </w:r>
      <w:r>
        <w:br/>
      </w:r>
      <w:r>
        <w:rPr>
          <w:rFonts w:ascii="Times New Roman"/>
          <w:b w:val="false"/>
          <w:i w:val="false"/>
          <w:color w:val="000000"/>
          <w:sz w:val="28"/>
        </w:rPr>
        <w:t>
      1) құжаттар топтамасын тіркеу;</w:t>
      </w:r>
      <w:r>
        <w:br/>
      </w:r>
      <w:r>
        <w:rPr>
          <w:rFonts w:ascii="Times New Roman"/>
          <w:b w:val="false"/>
          <w:i w:val="false"/>
          <w:color w:val="000000"/>
          <w:sz w:val="28"/>
        </w:rPr>
        <w:t>
      2) көрсетілетін қызметті беруші басшылығының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басшылығының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 нәтижесі және оны көрсетілетін қызметті алушыға жолдау.</w:t>
      </w:r>
      <w:r>
        <w:br/>
      </w:r>
      <w:r>
        <w:rPr>
          <w:rFonts w:ascii="Times New Roman"/>
          <w:b w:val="false"/>
          <w:i w:val="false"/>
          <w:color w:val="000000"/>
          <w:sz w:val="28"/>
        </w:rPr>
        <w:t>
</w:t>
      </w:r>
    </w:p>
    <w:bookmarkStart w:name="z28" w:id="1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12"/>
    <w:p>
      <w:pPr>
        <w:spacing w:after="0"/>
        <w:ind w:left="0"/>
        <w:jc w:val="left"/>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рәсімнің (іс-әрекеттің) реттілігінің сипаттамасы, әрбір рәсімнің (әрекеттің) ұзақтығы:</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асырады, оларды тіркейді, 15 минут ішінде.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және құжаттар топтамасын орындау үшін көрсетілетін қызметті берушінің жауапты орындаушысына береді, 3 сағат ішінде;</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нәтижесінің жобасын дайындайды және шешім қабылдау үшін көрсетілетін қызметті берушінің басшылығына береді, 2 жұмыс күні ішінде (мемлекеттік қызметті ХҚО арқылы көрсеткен кезде) не 3 жұмыс күні ішінде (мемлекеттік қызметті портал арқылы көрсеткен кезде);</w:t>
      </w:r>
      <w:r>
        <w:br/>
      </w:r>
      <w:r>
        <w:rPr>
          <w:rFonts w:ascii="Times New Roman"/>
          <w:b w:val="false"/>
          <w:i w:val="false"/>
          <w:color w:val="000000"/>
          <w:sz w:val="28"/>
        </w:rPr>
        <w:t>
      4) көрсетілетін қызметті берушінің басшылығы шешім қабылдайды, мемлекеттік қызмет көрсету нәтижесінің жобасына қол қояды және мемлекеттік қызмет көрсету нәтижесін көрсетілетін қызметті берушінің қызметкеріне береді, 4 сағат ішінде;</w:t>
      </w:r>
      <w:r>
        <w:br/>
      </w:r>
      <w:r>
        <w:rPr>
          <w:rFonts w:ascii="Times New Roman"/>
          <w:b w:val="false"/>
          <w:i w:val="false"/>
          <w:color w:val="000000"/>
          <w:sz w:val="28"/>
        </w:rPr>
        <w:t>
      5) көрсетілетін қызметті берушінің қызметкері мемлекеттік қызмет көрсету нәтижесін көрсетілетін қызметті алушыға жолдайды, 15 минут ішінде;</w:t>
      </w:r>
      <w:r>
        <w:br/>
      </w:r>
      <w:r>
        <w:rPr>
          <w:rFonts w:ascii="Times New Roman"/>
          <w:b w:val="false"/>
          <w:i w:val="false"/>
          <w:color w:val="000000"/>
          <w:sz w:val="28"/>
        </w:rPr>
        <w:t xml:space="preserve">
      Рәсімнің (іс-әрекеттің)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 бизнес – үрдерістерінің анықтамалығында көрсетілген.</w:t>
      </w:r>
      <w:r>
        <w:br/>
      </w:r>
      <w:r>
        <w:rPr>
          <w:rFonts w:ascii="Times New Roman"/>
          <w:b w:val="false"/>
          <w:i w:val="false"/>
          <w:color w:val="000000"/>
          <w:sz w:val="28"/>
        </w:rPr>
        <w:t>
</w:t>
      </w:r>
    </w:p>
    <w:bookmarkStart w:name="z29" w:id="1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тәрбінің сипаттамасы</w:t>
      </w:r>
    </w:p>
    <w:bookmarkEnd w:id="13"/>
    <w:p>
      <w:pPr>
        <w:spacing w:after="0"/>
        <w:ind w:left="0"/>
        <w:jc w:val="left"/>
      </w:pPr>
      <w:r>
        <w:rPr>
          <w:rFonts w:ascii="Times New Roman"/>
          <w:b w:val="false"/>
          <w:i w:val="false"/>
          <w:color w:val="000000"/>
          <w:sz w:val="28"/>
        </w:rPr>
        <w:t>      9. ХҚО жүгіну тәртібінің сипаттамасы, көрсетілетін қызметті берушінің сұранысын өңдеу ұзақтығы:</w:t>
      </w:r>
      <w:r>
        <w:br/>
      </w:r>
      <w:r>
        <w:rPr>
          <w:rFonts w:ascii="Times New Roman"/>
          <w:b w:val="false"/>
          <w:i w:val="false"/>
          <w:color w:val="000000"/>
          <w:sz w:val="28"/>
        </w:rPr>
        <w:t>
      1) көрсетілетін қызметті алушы мемлекеттік қызметті алу үшін ХҚО жүгінеді;</w:t>
      </w:r>
      <w:r>
        <w:br/>
      </w:r>
      <w:r>
        <w:rPr>
          <w:rFonts w:ascii="Times New Roman"/>
          <w:b w:val="false"/>
          <w:i w:val="false"/>
          <w:color w:val="000000"/>
          <w:sz w:val="28"/>
        </w:rPr>
        <w:t xml:space="preserve">
      2) ХҚО қызметкері Стандарттың </w:t>
      </w:r>
      <w:r>
        <w:rPr>
          <w:rFonts w:ascii="Times New Roman"/>
          <w:b w:val="false"/>
          <w:i w:val="false"/>
          <w:color w:val="000000"/>
          <w:sz w:val="28"/>
        </w:rPr>
        <w:t>9-қосымшасына</w:t>
      </w:r>
      <w:r>
        <w:rPr>
          <w:rFonts w:ascii="Times New Roman"/>
          <w:b w:val="false"/>
          <w:i w:val="false"/>
          <w:color w:val="000000"/>
          <w:sz w:val="28"/>
        </w:rPr>
        <w:t xml:space="preserve"> сәйкес өтінішті толтыру дұрыстығын және құжаттар топтамасының толықтығын тексереді, 5 минут ішінде;</w:t>
      </w:r>
      <w:r>
        <w:br/>
      </w:r>
      <w:r>
        <w:rPr>
          <w:rFonts w:ascii="Times New Roman"/>
          <w:b w:val="false"/>
          <w:i w:val="false"/>
          <w:color w:val="000000"/>
          <w:sz w:val="28"/>
        </w:rPr>
        <w:t xml:space="preserve">
      Көрсетілетін қызметті алушы құжаттар топтамасын толық ұсынбаған жағдайда, ХҚО қызметкері өтінішті қабылдаудан бас тартады және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Өтінішті дұрыс және толық толтырған және құжаттар топтамасын толық ұсынған жағдайда, ХҚО қызметкері өтінішті "Халыққа қызмет көрсету орталықтарына арналған ықпалдастырылған ақпараттық жүйе" (бұдан әрі – ХҚО ЫАЖ) ақпараттық жүйесінде тіркейді және көрсетілетін қызметті алушыға құжаттар топтамасының қабылданғаны туралы қолхат береді.</w:t>
      </w:r>
      <w:r>
        <w:br/>
      </w:r>
      <w:r>
        <w:rPr>
          <w:rFonts w:ascii="Times New Roman"/>
          <w:b w:val="false"/>
          <w:i w:val="false"/>
          <w:color w:val="000000"/>
          <w:sz w:val="28"/>
        </w:rPr>
        <w:t>
      3) ХҚО қызметкері егер Қазақстан Республикасының заңдарында өзгеше көзделмесе, көрсетілетін қызметті алушыдан ақпараттық жүйедегі заңмен сақталатын құпияны қамтитын мәліметтерді пайдалануға жазбаша келісім алады, 5 минут ішінде;</w:t>
      </w:r>
      <w:r>
        <w:br/>
      </w:r>
      <w:r>
        <w:rPr>
          <w:rFonts w:ascii="Times New Roman"/>
          <w:b w:val="false"/>
          <w:i w:val="false"/>
          <w:color w:val="000000"/>
          <w:sz w:val="28"/>
        </w:rPr>
        <w:t>
      4) ХҚО қызметкері көрсетілетін қызметті алушының жеке басын сәйкестендіреді және қызмет алушы туралы тиісті ақпаратты ХҚО ЫАЖ берілген құжаттар тізіміне енгізеді, 5 минут ішінде;</w:t>
      </w:r>
      <w:r>
        <w:br/>
      </w:r>
      <w:r>
        <w:rPr>
          <w:rFonts w:ascii="Times New Roman"/>
          <w:b w:val="false"/>
          <w:i w:val="false"/>
          <w:color w:val="000000"/>
          <w:sz w:val="28"/>
        </w:rPr>
        <w:t>
      5) ХҚО қызметкері құжаттар топтамасын дайындайды және оларды курьерлік немесе осындай байланысқа уәкілеттік берілген өзге де қызмет арқылы көрсетілетін қызметті алушыға жолдайды, 1 жұмыс күні ішінде;</w:t>
      </w:r>
      <w:r>
        <w:br/>
      </w:r>
      <w:r>
        <w:rPr>
          <w:rFonts w:ascii="Times New Roman"/>
          <w:b w:val="false"/>
          <w:i w:val="false"/>
          <w:color w:val="000000"/>
          <w:sz w:val="28"/>
        </w:rPr>
        <w:t>
      6) ХҚО қызметкері құжаттардың қабылданғаны туралы қолхатта көрсетілген мерзімде көрсетілетін қызметті алушыға мемлекеттік қызмет көрсету нәтижесін береді, 15 минут ішінде;</w:t>
      </w:r>
      <w:r>
        <w:br/>
      </w:r>
      <w:r>
        <w:rPr>
          <w:rFonts w:ascii="Times New Roman"/>
          <w:b w:val="false"/>
          <w:i w:val="false"/>
          <w:color w:val="000000"/>
          <w:sz w:val="28"/>
        </w:rPr>
        <w:t xml:space="preserve">
      Мемлекеттік қызметті көрсетуге тартылған ақпараттық жүйелердің ХҚО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бизнес-үдерісінің анықтамалығында көрсетілген.</w:t>
      </w:r>
      <w:r>
        <w:br/>
      </w:r>
      <w:r>
        <w:rPr>
          <w:rFonts w:ascii="Times New Roman"/>
          <w:b w:val="false"/>
          <w:i w:val="false"/>
          <w:color w:val="000000"/>
          <w:sz w:val="28"/>
        </w:rPr>
        <w:t>
      10. Портал арқылы мемлекеттік қызмет көрсеткен кезде жүгіну тәртібінің және көрсетілетін қызметті алушының және көрсетілетін қызметті берушінің рәсімдерінің (іс-әрекеттерінің)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порталға тіркелуді (авторландыруды) жүзеге асырады;</w:t>
      </w:r>
      <w:r>
        <w:br/>
      </w:r>
      <w:r>
        <w:rPr>
          <w:rFonts w:ascii="Times New Roman"/>
          <w:b w:val="false"/>
          <w:i w:val="false"/>
          <w:color w:val="000000"/>
          <w:sz w:val="28"/>
        </w:rPr>
        <w:t>
      2) көрсетілетін қызметті алушы электрондық мемлекеттік қызметті таңдайды, электрондық сұраныс жолдарын толтырады және құжаттар топтамасын тіркейді;</w:t>
      </w:r>
      <w:r>
        <w:br/>
      </w:r>
      <w:r>
        <w:rPr>
          <w:rFonts w:ascii="Times New Roman"/>
          <w:b w:val="false"/>
          <w:i w:val="false"/>
          <w:color w:val="000000"/>
          <w:sz w:val="28"/>
        </w:rPr>
        <w:t>
      3) көрсетілетін қызметті алушының ЭЦҚ арқылы электрондық мемлекеттік қызметті көрсету үшін электрондық сұранысты куәландыру;</w:t>
      </w:r>
      <w:r>
        <w:br/>
      </w:r>
      <w:r>
        <w:rPr>
          <w:rFonts w:ascii="Times New Roman"/>
          <w:b w:val="false"/>
          <w:i w:val="false"/>
          <w:color w:val="000000"/>
          <w:sz w:val="28"/>
        </w:rPr>
        <w:t>
      4) көрсетілетін қызметті берушінің электрондық сұранысын өңдеуі (тексеру, тіркеу);</w:t>
      </w:r>
      <w:r>
        <w:br/>
      </w:r>
      <w:r>
        <w:rPr>
          <w:rFonts w:ascii="Times New Roman"/>
          <w:b w:val="false"/>
          <w:i w:val="false"/>
          <w:color w:val="000000"/>
          <w:sz w:val="28"/>
        </w:rPr>
        <w:t>
      5) көрсетілетін қызметті алушының жеке кабинетінде мемлекетік көрсетілетін қызметті алу тарихында көрсетілетін қызметті алушының электрондық сұрауының мәртебесі және мемлекеттік қызмет көрсетудің мерзімі туралы хабарламаны алуы;</w:t>
      </w:r>
      <w:r>
        <w:br/>
      </w:r>
      <w:r>
        <w:rPr>
          <w:rFonts w:ascii="Times New Roman"/>
          <w:b w:val="false"/>
          <w:i w:val="false"/>
          <w:color w:val="000000"/>
          <w:sz w:val="28"/>
        </w:rPr>
        <w:t>
      6) көрсетілетін қызметті берушінің ЭЦҚ қойылған электрондық құжат түріндегі мемлекеттік қызметті көрсету нәтижесін қызмет алушының "жеке кабинетіне" жолдауы;</w:t>
      </w:r>
      <w:r>
        <w:br/>
      </w:r>
      <w:r>
        <w:rPr>
          <w:rFonts w:ascii="Times New Roman"/>
          <w:b w:val="false"/>
          <w:i w:val="false"/>
          <w:color w:val="000000"/>
          <w:sz w:val="28"/>
        </w:rPr>
        <w:t>
      7) көрсетілетін қызметті алушының мемлекеттік қызметтің нәтижесін көрсетілетін қызметті алушының жеке кабинетінің мемлекеттік қызметті алу тарихынан алуы.</w:t>
      </w:r>
      <w:r>
        <w:br/>
      </w: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бизнес–үрдерісінің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 бизнес–үрдерістерінің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644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644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ХҚО арқылы мемлекеттік қызмет көрсету бизнес-үрдерістерінің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390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390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ЖТ МДҚ - "Жеке тұлғалар" мемлекеттік деректер қоры</w:t>
      </w:r>
      <w:r>
        <w:br/>
      </w:r>
      <w:r>
        <w:rPr>
          <w:rFonts w:ascii="Times New Roman"/>
          <w:b w:val="false"/>
          <w:i w:val="false"/>
          <w:color w:val="000000"/>
          <w:sz w:val="28"/>
        </w:rPr>
        <w:t>
      ЗТ МДҚ - "Заңды тұлғалар" мемлекеттік деректер қоры</w:t>
      </w:r>
      <w:r>
        <w:br/>
      </w:r>
      <w:r>
        <w:rPr>
          <w:rFonts w:ascii="Times New Roman"/>
          <w:b w:val="false"/>
          <w:i w:val="false"/>
          <w:color w:val="000000"/>
          <w:sz w:val="28"/>
        </w:rPr>
        <w:t>
      ХҚО АЖ - халыққа қызмет көрсету орталықтарының ақпараттық жүйесі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 көрсету бизнес-үрдерістерінің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4549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549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34" w:id="14"/>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r>
        <w:br/>
      </w:r>
      <w:r>
        <w:rPr>
          <w:rFonts w:ascii="Times New Roman"/>
          <w:b/>
          <w:i w:val="false"/>
          <w:color w:val="000000"/>
        </w:rPr>
        <w:t>1. Жалпы ережелер</w:t>
      </w:r>
    </w:p>
    <w:bookmarkEnd w:id="14"/>
    <w:p>
      <w:pPr>
        <w:spacing w:after="0"/>
        <w:ind w:left="0"/>
        <w:jc w:val="left"/>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жеке тұлғаларға не олардың заңды өкілдеріне (бұдан әрі – көрсетілетін қызметті алушы)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беру ұйымдарына және кері қарай үйлеріне тегін тасымалдауды қамтамасыз ету жөніндегі анықтама.</w:t>
      </w:r>
      <w:r>
        <w:br/>
      </w:r>
      <w:r>
        <w:rPr>
          <w:rFonts w:ascii="Times New Roman"/>
          <w:b w:val="false"/>
          <w:i w:val="false"/>
          <w:color w:val="000000"/>
          <w:sz w:val="28"/>
        </w:rPr>
        <w:t>
      Мемлекеттік қызметті көрсетудің нәтижесін ұсыну нысаны – қағаз жүзінде.</w:t>
      </w:r>
      <w:r>
        <w:br/>
      </w:r>
      <w:r>
        <w:rPr>
          <w:rFonts w:ascii="Times New Roman"/>
          <w:b w:val="false"/>
          <w:i w:val="false"/>
          <w:color w:val="000000"/>
          <w:sz w:val="28"/>
        </w:rPr>
        <w:t>
</w:t>
      </w:r>
    </w:p>
    <w:bookmarkStart w:name="z35" w:id="1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5"/>
    <w:p>
      <w:pPr>
        <w:spacing w:after="0"/>
        <w:ind w:left="0"/>
        <w:jc w:val="left"/>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тиісті құжаттарды (бұдан әрі – құжаттар топтамасы) алуы мемлекеттік қызмет көрсету бойынша рәсімді (іс-әрекетті) бастауға негіз болып табылады.</w:t>
      </w:r>
      <w:r>
        <w:br/>
      </w: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 орындаудың ұзақтығы:</w:t>
      </w:r>
      <w:r>
        <w:br/>
      </w: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топтамасын қабылдайды, оларды тіркейді, көрсетілетін қызметті алушыға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құжаттардың қабылданғаны туралы қолхат береді, 15 минут ішінде. Көрсетілетін қызметті беруші басшылығына құжаттар топтамасын береді, 10 минут ішінде;</w:t>
      </w:r>
      <w:r>
        <w:br/>
      </w:r>
      <w:r>
        <w:rPr>
          <w:rFonts w:ascii="Times New Roman"/>
          <w:b w:val="false"/>
          <w:i w:val="false"/>
          <w:color w:val="000000"/>
          <w:sz w:val="28"/>
        </w:rPr>
        <w:t>
      2) көрсетілетін қызметті берушінің басшылығы құжаттар топтамасын қарастырады,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құжаттар топтамасын береді, 3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 жобасын дайындайды, 3 жұмыс күні ішінде;</w:t>
      </w:r>
      <w:r>
        <w:br/>
      </w:r>
      <w:r>
        <w:rPr>
          <w:rFonts w:ascii="Times New Roman"/>
          <w:b w:val="false"/>
          <w:i w:val="false"/>
          <w:color w:val="000000"/>
          <w:sz w:val="28"/>
        </w:rPr>
        <w:t>
      4) көрсетілетін қызметті берушінің басшылығы мемлекеттік қызмет көрсету нәтижесі жобасына қол қою туралы шешім қабылдайды және мемлекеттік қызмет көрсету нәтижесі жобасын көрсетілетін қызметті берушінің кеңсесіне береді, 4 сағат ішінде;</w:t>
      </w:r>
      <w:r>
        <w:br/>
      </w:r>
      <w:r>
        <w:rPr>
          <w:rFonts w:ascii="Times New Roman"/>
          <w:b w:val="false"/>
          <w:i w:val="false"/>
          <w:color w:val="000000"/>
          <w:sz w:val="28"/>
        </w:rPr>
        <w:t>
      5) көрсетілетін қызметті берушінің кеңсесі мемлекеттік қызмет көрсету нәтижесін береді, 15 минут ішінде.</w:t>
      </w:r>
      <w:r>
        <w:br/>
      </w:r>
      <w:r>
        <w:rPr>
          <w:rFonts w:ascii="Times New Roman"/>
          <w:b w:val="false"/>
          <w:i w:val="false"/>
          <w:color w:val="000000"/>
          <w:sz w:val="28"/>
        </w:rPr>
        <w:t>
      6. Келесі рәсімді (іс-әрекетті) орындауға негіз болатын мемлекеттік қызмет көрсету жөніндегі рәсімнің (іс-әрекеттің) нәтижесі:</w:t>
      </w:r>
      <w:r>
        <w:br/>
      </w:r>
      <w:r>
        <w:rPr>
          <w:rFonts w:ascii="Times New Roman"/>
          <w:b w:val="false"/>
          <w:i w:val="false"/>
          <w:color w:val="000000"/>
          <w:sz w:val="28"/>
        </w:rPr>
        <w:t>
      1) көрсетілетін қызметті алушыға құжаттардың қабылданғаны туралы қолхат беру;</w:t>
      </w:r>
      <w:r>
        <w:br/>
      </w:r>
      <w:r>
        <w:rPr>
          <w:rFonts w:ascii="Times New Roman"/>
          <w:b w:val="false"/>
          <w:i w:val="false"/>
          <w:color w:val="000000"/>
          <w:sz w:val="28"/>
        </w:rPr>
        <w:t>
      2) көрсетілетін қызметті беруші басшысының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 нәтижесі және оны көрсетілетін қызметті алушыға жолдау.</w:t>
      </w:r>
      <w:r>
        <w:br/>
      </w:r>
      <w:r>
        <w:rPr>
          <w:rFonts w:ascii="Times New Roman"/>
          <w:b w:val="false"/>
          <w:i w:val="false"/>
          <w:color w:val="000000"/>
          <w:sz w:val="28"/>
        </w:rPr>
        <w:t>
</w:t>
      </w:r>
    </w:p>
    <w:bookmarkStart w:name="z36" w:id="1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16"/>
    <w:p>
      <w:pPr>
        <w:spacing w:after="0"/>
        <w:ind w:left="0"/>
        <w:jc w:val="left"/>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кеңсесі.</w:t>
      </w:r>
      <w:r>
        <w:br/>
      </w:r>
      <w:r>
        <w:rPr>
          <w:rFonts w:ascii="Times New Roman"/>
          <w:b w:val="false"/>
          <w:i w:val="false"/>
          <w:color w:val="000000"/>
          <w:sz w:val="28"/>
        </w:rPr>
        <w:t>
      7. Әрбір рәсімнің (іс-әрекеттің) ұзақтығы көрсетілген құрылымдық бөлімшелер (қызметкерлер) арасындағы рәсімнің (іс-әрекеттің) реттілігінің сипаттамасы:</w:t>
      </w:r>
      <w:r>
        <w:br/>
      </w: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топтамасын қабылдайды, оларды тіркейді, көрсетілетін қызметті алушыға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құжаттардың қабылданғаны туралы қолхат береді, 15 минут ішінде. Көрсетілетін қызметті беруші басшылығына құжаттар топтамасын береді, 10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құжаттар топтамасын береді, 3 сағат ішінде;</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 жобасын дайындайды және көрсетілетін қызметті берушінің басшылығына шешім қабылдау үшін береді, 3 жұмыс күні ішінде;</w:t>
      </w:r>
      <w:r>
        <w:br/>
      </w:r>
      <w:r>
        <w:rPr>
          <w:rFonts w:ascii="Times New Roman"/>
          <w:b w:val="false"/>
          <w:i w:val="false"/>
          <w:color w:val="000000"/>
          <w:sz w:val="28"/>
        </w:rPr>
        <w:t>
      4) көрсетілетін қызметті берушінің басшылығы мемлекеттік қызмет көрсету нәтижесі жобасына қол қою туралы шешім қабылдайды және мемлекеттік қызмет көрсету нәтижесі жобасын көрсетілетін қызметті берушінің кеңсесіне береді, 4 сағат ішінде;</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көрсетілетін қызметті алушы жүгінген сәттен бастап 15 минут ішінде.</w:t>
      </w:r>
      <w:r>
        <w:br/>
      </w:r>
      <w:r>
        <w:rPr>
          <w:rFonts w:ascii="Times New Roman"/>
          <w:b w:val="false"/>
          <w:i w:val="false"/>
          <w:color w:val="000000"/>
          <w:sz w:val="28"/>
        </w:rPr>
        <w:t xml:space="preserve">
      Рәсімдердің (іс-әрекеттің)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бизнес-үрдерістерінің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w:t>
            </w:r>
            <w:r>
              <w:br/>
            </w:r>
            <w:r>
              <w:rPr>
                <w:rFonts w:ascii="Times New Roman"/>
                <w:b w:val="false"/>
                <w:i w:val="false"/>
                <w:color w:val="000000"/>
                <w:sz w:val="20"/>
              </w:rPr>
              <w:t>тегін 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 көрсетушінің кеңсесі арқылы мемлекеттік қызметті көрсетудің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26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263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39" w:id="1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w:t>
      </w:r>
      <w:r>
        <w:br/>
      </w:r>
      <w:r>
        <w:rPr>
          <w:rFonts w:ascii="Times New Roman"/>
          <w:b/>
          <w:i w:val="false"/>
          <w:color w:val="000000"/>
        </w:rPr>
        <w:t>1. Жалпы ережелер</w:t>
      </w:r>
    </w:p>
    <w:bookmarkEnd w:id="17"/>
    <w:p>
      <w:pPr>
        <w:spacing w:after="0"/>
        <w:ind w:left="0"/>
        <w:jc w:val="left"/>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тамақтандыруды ұсыну" мемлекеттік көрсетілетін қызметін (бұдан әрі – мемлекеттік көрсетілетін қызмет) жеке тұлғаларға немесе олардың заңды өкілдеріне (бұдан әрі – көрсетілетін қызмет алушы) облыстардың, аудандар мен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веб-порталы: www.egov.kz (бұдан әрі - портал) арқылы жүзеге асырылады.</w:t>
      </w:r>
      <w:r>
        <w:br/>
      </w:r>
      <w:r>
        <w:rPr>
          <w:rFonts w:ascii="Times New Roman"/>
          <w:b w:val="false"/>
          <w:i w:val="false"/>
          <w:color w:val="000000"/>
          <w:sz w:val="28"/>
        </w:rPr>
        <w:t>
      3.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4.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беретін мектепте тегін тамақтандыруды ұсыну туралы анықтама немесе "Әлеуметтік көмек көрсететін азаматтарға әлеуметтік көмектің мөлшерін, көздерін, түрлерін және оны беру қағидаларын бекіту туралы" Қазақстан Республикасы Үкіметінің 2012 жылғы 12 наурыздағы №320 қаулысымен бекітілген "Әлеуметтік көмек көрсетілетін азаматтарға әлеуметтік көмек беру қағидаларының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8-тармақтарына</w:t>
      </w:r>
      <w:r>
        <w:rPr>
          <w:rFonts w:ascii="Times New Roman"/>
          <w:b w:val="false"/>
          <w:i w:val="false"/>
          <w:color w:val="000000"/>
          <w:sz w:val="28"/>
        </w:rPr>
        <w:t xml:space="preserve"> сәйкес мемлекеттік қызмет көрсетуде бас тарту туралы дәлелді жауап немесе оны электрондық цифрлық қол таңбамен (бұдан әрі - ЭЦҚ) қойылған электрондық құжат нысанында қызметті алушының "жеке кабинетіне" жіберу.</w:t>
      </w:r>
      <w:r>
        <w:br/>
      </w:r>
      <w:r>
        <w:rPr>
          <w:rFonts w:ascii="Times New Roman"/>
          <w:b w:val="false"/>
          <w:i w:val="false"/>
          <w:color w:val="000000"/>
          <w:sz w:val="28"/>
        </w:rPr>
        <w:t xml:space="preserve">
      Мемлекеттік қызметті ұсыну нысаны Стандарттың </w:t>
      </w:r>
      <w:r>
        <w:rPr>
          <w:rFonts w:ascii="Times New Roman"/>
          <w:b w:val="false"/>
          <w:i w:val="false"/>
          <w:color w:val="000000"/>
          <w:sz w:val="28"/>
        </w:rPr>
        <w:t>6-тармағына</w:t>
      </w:r>
      <w:r>
        <w:rPr>
          <w:rFonts w:ascii="Times New Roman"/>
          <w:b w:val="false"/>
          <w:i w:val="false"/>
          <w:color w:val="000000"/>
          <w:sz w:val="28"/>
        </w:rPr>
        <w:t xml:space="preserve"> сәйкес.</w:t>
      </w:r>
      <w:r>
        <w:br/>
      </w:r>
      <w:r>
        <w:rPr>
          <w:rFonts w:ascii="Times New Roman"/>
          <w:b w:val="false"/>
          <w:i w:val="false"/>
          <w:color w:val="000000"/>
          <w:sz w:val="28"/>
        </w:rPr>
        <w:t>
</w:t>
      </w:r>
    </w:p>
    <w:bookmarkStart w:name="z40" w:id="18"/>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8"/>
    <w:p>
      <w:pPr>
        <w:spacing w:after="0"/>
        <w:ind w:left="0"/>
        <w:jc w:val="left"/>
      </w:pPr>
      <w:r>
        <w:rPr>
          <w:rFonts w:ascii="Times New Roman"/>
          <w:b w:val="false"/>
          <w:i w:val="false"/>
          <w:color w:val="000000"/>
          <w:sz w:val="28"/>
        </w:rPr>
        <w:t xml:space="preserve">      5.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тиісті құжаттарды (бұдан әрі – құжаттар топтамасы) алуы мемлекеттік қызмет көрсету бойынша рәсімдерді (іс-әрекетті) бастауға негіз болып табылады.</w:t>
      </w:r>
      <w:r>
        <w:br/>
      </w:r>
      <w:r>
        <w:rPr>
          <w:rFonts w:ascii="Times New Roman"/>
          <w:b w:val="false"/>
          <w:i w:val="false"/>
          <w:color w:val="000000"/>
          <w:sz w:val="28"/>
        </w:rPr>
        <w:t xml:space="preserve">
      1) көрселетін қызметті берушінің кеңсесі құжаттар топтамасын қабылдауды, оларды тіркеу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құжаттардың қабылданғаны туралы қолхат беруді жүзеге асырады, 15 минут ішінде.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береді, 3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әзірлейді, шешім қабылдау үшін көрсетілетін қызметті берушінің басшылығына береді, 3 жұмыс күні ішінде;</w:t>
      </w:r>
      <w:r>
        <w:br/>
      </w:r>
      <w:r>
        <w:rPr>
          <w:rFonts w:ascii="Times New Roman"/>
          <w:b w:val="false"/>
          <w:i w:val="false"/>
          <w:color w:val="000000"/>
          <w:sz w:val="28"/>
        </w:rPr>
        <w:t>
      4) көрсетілетін қызметті берушінің басшылығы мемлекеттік қызмет көрсету нәтижесінің жобасына қол қояды және көрсетілетін қызметті берушінің кеңсесіне мемлекеттік қызмет көрсету нәтижесін береді, 4 сағат ішінде;</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немесе оны көрсетілетін қызметті алушының "жеке кабинетіне" жолдайды, 15 минут ішінде.</w:t>
      </w:r>
      <w:r>
        <w:br/>
      </w:r>
      <w:r>
        <w:rPr>
          <w:rFonts w:ascii="Times New Roman"/>
          <w:b w:val="false"/>
          <w:i w:val="false"/>
          <w:color w:val="000000"/>
          <w:sz w:val="28"/>
        </w:rPr>
        <w:t>
      6. Келесі рәсімді (іс-әрекетті) орындауға негіз болатын мемлекеттік қызмет көрсету жөніндегі рәсімнің (іс-әрекеттің) нәтижелері:</w:t>
      </w:r>
      <w:r>
        <w:br/>
      </w:r>
      <w:r>
        <w:rPr>
          <w:rFonts w:ascii="Times New Roman"/>
          <w:b w:val="false"/>
          <w:i w:val="false"/>
          <w:color w:val="000000"/>
          <w:sz w:val="28"/>
        </w:rPr>
        <w:t>
      1) көрсетілетін қызметті алушыға құжаттардың қабылданғаны туралы қолхат беру;</w:t>
      </w:r>
      <w:r>
        <w:br/>
      </w:r>
      <w:r>
        <w:rPr>
          <w:rFonts w:ascii="Times New Roman"/>
          <w:b w:val="false"/>
          <w:i w:val="false"/>
          <w:color w:val="000000"/>
          <w:sz w:val="28"/>
        </w:rPr>
        <w:t>
      2) көрсетілетін қызметті беруші басшысының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көрсетудің нәтижесі және көрсетілетін қызметті алушыға мемлекеттік қызмет көрсетудің нәтижесін беру немесе көрсетілетін қызметті беруші уәкілетті тұлғасының ЭЦҚ қойылған электрондық құжат нысанындағы мемлекеттік қызмет көрсету нәтижесін көрсетілетін қызметті алушының "жеке кабинетіне" жіберу.</w:t>
      </w:r>
      <w:r>
        <w:br/>
      </w:r>
      <w:r>
        <w:rPr>
          <w:rFonts w:ascii="Times New Roman"/>
          <w:b w:val="false"/>
          <w:i w:val="false"/>
          <w:color w:val="000000"/>
          <w:sz w:val="28"/>
        </w:rPr>
        <w:t>
</w:t>
      </w:r>
    </w:p>
    <w:bookmarkStart w:name="z41" w:id="19"/>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19"/>
    <w:p>
      <w:pPr>
        <w:spacing w:after="0"/>
        <w:ind w:left="0"/>
        <w:jc w:val="left"/>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рәсімнің (іс-әрекеттің) реттілігінің сипаттамасы:</w:t>
      </w:r>
      <w:r>
        <w:br/>
      </w:r>
      <w:r>
        <w:rPr>
          <w:rFonts w:ascii="Times New Roman"/>
          <w:b w:val="false"/>
          <w:i w:val="false"/>
          <w:color w:val="000000"/>
          <w:sz w:val="28"/>
        </w:rPr>
        <w:t>
      1) көрсетілетін қызметті берушінің кеңсесі құжаттамар топтамасын қабылдауды, оларды тіркеуді жүзеге асырады, 15 минут ішінде.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орындау үшін көрсетілетін қызметті берушінің жауапты орындаушысына береді, 3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әзірлейді және шешім қабылдау үшін көрсетілетін қызметті берушінің басшысына береді, 3 жұмыс күні ішінде;</w:t>
      </w:r>
      <w:r>
        <w:br/>
      </w:r>
      <w:r>
        <w:rPr>
          <w:rFonts w:ascii="Times New Roman"/>
          <w:b w:val="false"/>
          <w:i w:val="false"/>
          <w:color w:val="000000"/>
          <w:sz w:val="28"/>
        </w:rPr>
        <w:t>
      4) көрсетілетін қызметті берушінің басшылығы шешім қабылдайды және мемлекеттік қызмет көрсету нәтижесінің жобасына қол қояды, көрсетілетін қызметті берушінің кеңсесіне мемлекеттік қызмет көрсетудің нәтижесін береді, 4 сағат ішінде;</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көрсетудің нәтижесін береді немесе оны көрсетілетін қызметті беруші уәкілетті тұлғасының ЭЦҚ қойылған электрондық құжат нысанындағы көрсетілетін қызметті алушының "жеке кабинетіне" жібереді, 15 минут ішінде.</w:t>
      </w:r>
      <w:r>
        <w:br/>
      </w:r>
      <w:r>
        <w:rPr>
          <w:rFonts w:ascii="Times New Roman"/>
          <w:b w:val="false"/>
          <w:i w:val="false"/>
          <w:color w:val="000000"/>
          <w:sz w:val="28"/>
        </w:rPr>
        <w:t xml:space="preserve">
      Рәсімнің (іс-әрекеттің)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 бизнес-үрдерісінің анықтамалығында көрсетілген.</w:t>
      </w:r>
      <w:r>
        <w:br/>
      </w:r>
      <w:r>
        <w:rPr>
          <w:rFonts w:ascii="Times New Roman"/>
          <w:b w:val="false"/>
          <w:i w:val="false"/>
          <w:color w:val="000000"/>
          <w:sz w:val="28"/>
        </w:rPr>
        <w:t>
</w:t>
      </w:r>
    </w:p>
    <w:bookmarkStart w:name="z42" w:id="20"/>
    <w:p>
      <w:pPr>
        <w:spacing w:after="0"/>
        <w:ind w:left="0"/>
        <w:jc w:val="left"/>
      </w:pPr>
      <w:r>
        <w:rPr>
          <w:rFonts w:ascii="Times New Roman"/>
          <w:b/>
          <w:i w:val="false"/>
          <w:color w:val="000000"/>
        </w:rPr>
        <w:t xml:space="preserve"> 4. Мемлекеттік қызмет көрсету үдерісінде ақпараттық жүйелерді қолдану тәртібінің сипаттамасы</w:t>
      </w:r>
    </w:p>
    <w:bookmarkEnd w:id="20"/>
    <w:p>
      <w:pPr>
        <w:spacing w:after="0"/>
        <w:ind w:left="0"/>
        <w:jc w:val="left"/>
      </w:pPr>
      <w:r>
        <w:rPr>
          <w:rFonts w:ascii="Times New Roman"/>
          <w:b w:val="false"/>
          <w:i w:val="false"/>
          <w:color w:val="000000"/>
          <w:sz w:val="28"/>
        </w:rPr>
        <w:t>      9. Портал арқылы мемлекеттік қызмет көрсеткен кезде жүгіну тәртібінің және көрсетілетін қызметті алушының және көрсетілетін қызметті берушінің рәсімдерінің (іс-әрекеттерінің)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(авторландыруды) жүзеге асырады;</w:t>
      </w:r>
      <w:r>
        <w:br/>
      </w:r>
      <w:r>
        <w:rPr>
          <w:rFonts w:ascii="Times New Roman"/>
          <w:b w:val="false"/>
          <w:i w:val="false"/>
          <w:color w:val="000000"/>
          <w:sz w:val="28"/>
        </w:rPr>
        <w:t>
      2) көрсетілетін қызметті алушы электрондық мемлекеттік қызметті таңдайды, электрондық сұраныс жолдарын толтырады және құжаттар топтамасын тіркейді;</w:t>
      </w:r>
      <w:r>
        <w:br/>
      </w:r>
      <w:r>
        <w:rPr>
          <w:rFonts w:ascii="Times New Roman"/>
          <w:b w:val="false"/>
          <w:i w:val="false"/>
          <w:color w:val="000000"/>
          <w:sz w:val="28"/>
        </w:rPr>
        <w:t>
      3) көрсетілетін қызметті алушының ЭЦҚ арқылы электрондық мемлекеттік қызметті көрсету үшін электрондық сұранысты куәландыру;</w:t>
      </w:r>
      <w:r>
        <w:br/>
      </w:r>
      <w:r>
        <w:rPr>
          <w:rFonts w:ascii="Times New Roman"/>
          <w:b w:val="false"/>
          <w:i w:val="false"/>
          <w:color w:val="000000"/>
          <w:sz w:val="28"/>
        </w:rPr>
        <w:t>
      4) көрсетілетін қызметті берушінің электрондық сұранысты өңдеуі (тексеру, тіркеу);</w:t>
      </w:r>
      <w:r>
        <w:br/>
      </w:r>
      <w:r>
        <w:rPr>
          <w:rFonts w:ascii="Times New Roman"/>
          <w:b w:val="false"/>
          <w:i w:val="false"/>
          <w:color w:val="000000"/>
          <w:sz w:val="28"/>
        </w:rPr>
        <w:t>
      5) көрсетілетін қызметті алушының жеке кабинетінде мемлекетік көрсетілетін қызметті алу тарихында көрсетілетін қызметті алушының электрондық сұрауының мәртебесі және мемлекеттік көрсетілетін қызмет көрсетудің мерзімі туралы хабарламаны алуы;</w:t>
      </w:r>
      <w:r>
        <w:br/>
      </w:r>
      <w:r>
        <w:rPr>
          <w:rFonts w:ascii="Times New Roman"/>
          <w:b w:val="false"/>
          <w:i w:val="false"/>
          <w:color w:val="000000"/>
          <w:sz w:val="28"/>
        </w:rPr>
        <w:t>
      6) көрсетілетін қызметті берушінің ЭЦҚ қойылған электрондық құжат түріндегі мемлекеттік қызметті көрсету нәтижесін көрсетілетін қызметті алушының "жеке кабинетіне" жолдауы;</w:t>
      </w:r>
      <w:r>
        <w:br/>
      </w:r>
      <w:r>
        <w:rPr>
          <w:rFonts w:ascii="Times New Roman"/>
          <w:b w:val="false"/>
          <w:i w:val="false"/>
          <w:color w:val="000000"/>
          <w:sz w:val="28"/>
        </w:rPr>
        <w:t>
      Порталда көрсетілетін қызметті беруші уәкілетті тұлғасының ЭЦҚ қойылған электрондық құжат нысанындағы мемлекеттік қызмет көрсетудің нәтижесі көрсетілетін қызметті алушының "жеке кабинетіне" жолданады.</w:t>
      </w:r>
      <w:r>
        <w:br/>
      </w:r>
      <w:r>
        <w:rPr>
          <w:rFonts w:ascii="Times New Roman"/>
          <w:b w:val="false"/>
          <w:i w:val="false"/>
          <w:color w:val="000000"/>
          <w:sz w:val="28"/>
        </w:rPr>
        <w:t>
      7) көрсетілетін қызметті алушының мемлекеттік қызметтің нәтижесін көрсетілетін қызметті алушының жеке кабинетінің мемлекеттік қызметті алу тарихынан алуы.</w:t>
      </w:r>
      <w:r>
        <w:br/>
      </w: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іс-әрекетінің сипаттамасы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бизнес-үрдерісінің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Қызмет көрсету кеңсесі арқылы мемлекеттік қызмет көрсетудің бизнес-үдерістерінің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3660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660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мемлекеттік қызмет көрсету бизнес-үрдерістерінің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51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51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8 шілдедегі № 231</w:t>
            </w:r>
            <w:r>
              <w:br/>
            </w:r>
            <w:r>
              <w:rPr>
                <w:rFonts w:ascii="Times New Roman"/>
                <w:b w:val="false"/>
                <w:i w:val="false"/>
                <w:color w:val="000000"/>
                <w:sz w:val="20"/>
              </w:rPr>
              <w:t>қаулысымен бекітілген</w:t>
            </w:r>
          </w:p>
        </w:tc>
      </w:tr>
    </w:tbl>
    <w:bookmarkStart w:name="z46" w:id="2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жеке тұлғаларға не олардың заңды өкілдеріне (бұдан әрі – көрсетілетін қызметті алушы) аудандар мен облыстық маңызы бар қаланың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жүзінде.</w:t>
      </w:r>
      <w:r>
        <w:br/>
      </w:r>
      <w:r>
        <w:rPr>
          <w:rFonts w:ascii="Times New Roman"/>
          <w:b w:val="false"/>
          <w:i w:val="false"/>
          <w:color w:val="000000"/>
          <w:sz w:val="28"/>
        </w:rPr>
        <w:t xml:space="preserve">
      3. Мемлекеттік қызмет көрсетудің нәтижесі –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Қазақстан Республикасы Үкіметінің 2014 жылғы 19 ақпандағы № 115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 "Қорғаншыларға немесе қамқоршыларға жетім баланы (жетім балаларды) және ата-анасының қамқорлығынсыз қалған баланы (балаларды) күтіп-бағуға жәрдемақы тағайындау қағидаларын және оны төлеу мөлшерін бекіту туралы" Қазақстан Республикасы Үкіметінің 2012 жылғы 30 наурыздағы № 383 Қаулысымен бекітілген Қорғаншыларға немесе қамқоршыларға жетім баланы (жетім балаларды) және ата-анасының қамқорлығынсыз қалған баланы (балаларды) күтіп-бағуға жәрдемақы тағайындау және оны төлеу мөлшері қағидаларының </w:t>
      </w:r>
      <w:r>
        <w:rPr>
          <w:rFonts w:ascii="Times New Roman"/>
          <w:b w:val="false"/>
          <w:i w:val="false"/>
          <w:color w:val="000000"/>
          <w:sz w:val="28"/>
        </w:rPr>
        <w:t>18-тармағында</w:t>
      </w:r>
      <w:r>
        <w:rPr>
          <w:rFonts w:ascii="Times New Roman"/>
          <w:b w:val="false"/>
          <w:i w:val="false"/>
          <w:color w:val="000000"/>
          <w:sz w:val="28"/>
        </w:rPr>
        <w:t xml:space="preserve"> қарастырылған мемлекеттік қызмет көрсетуден бас тарту жөніндегі дәлелді жауап.</w:t>
      </w:r>
      <w:r>
        <w:br/>
      </w:r>
      <w:r>
        <w:rPr>
          <w:rFonts w:ascii="Times New Roman"/>
          <w:b w:val="false"/>
          <w:i w:val="false"/>
          <w:color w:val="000000"/>
          <w:sz w:val="28"/>
        </w:rPr>
        <w:t>
      Мемлекеттік қызметті көрсетудің нәтижесін ұсыну нысаны – қағаз жүзінде.</w:t>
      </w:r>
      <w:r>
        <w:br/>
      </w:r>
      <w:r>
        <w:rPr>
          <w:rFonts w:ascii="Times New Roman"/>
          <w:b w:val="false"/>
          <w:i w:val="false"/>
          <w:color w:val="000000"/>
          <w:sz w:val="28"/>
        </w:rPr>
        <w:t>
</w:t>
      </w:r>
    </w:p>
    <w:bookmarkStart w:name="z47" w:id="2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22"/>
    <w:p>
      <w:pPr>
        <w:spacing w:after="0"/>
        <w:ind w:left="0"/>
        <w:jc w:val="left"/>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тиісті құжаттарды (бұдан әрі – құжаттар топтамасы) алуы мемлекеттік қызмет көрсету бойынша рәсімдерді (іс-әрекетті) бастауға негіз болып табылады.</w:t>
      </w:r>
      <w:r>
        <w:br/>
      </w: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 орындаудың ұзақтығы:</w:t>
      </w:r>
      <w:r>
        <w:br/>
      </w:r>
      <w:r>
        <w:rPr>
          <w:rFonts w:ascii="Times New Roman"/>
          <w:b w:val="false"/>
          <w:i w:val="false"/>
          <w:color w:val="000000"/>
          <w:sz w:val="28"/>
        </w:rPr>
        <w:t>
      1) көрсетілетін қызметті берушінің кеңсесі құжаттар топтамасын қабылдайды, оларды тіркейді және келесі мәліметтер көрсетілген құжаттардың қабылданғаны туралы қолхат береді:</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көрсетілетін қызметті алушының аты-жөні, әкесінің аты (жеке тұлғалар үшін) немесе атауы (заңды тұлғалар үшін), және байланыс телефондары (бұдан әрі – қолхат), 15 минут ішінде.</w:t>
      </w:r>
      <w:r>
        <w:br/>
      </w:r>
      <w:r>
        <w:rPr>
          <w:rFonts w:ascii="Times New Roman"/>
          <w:b w:val="false"/>
          <w:i w:val="false"/>
          <w:color w:val="000000"/>
          <w:sz w:val="28"/>
        </w:rPr>
        <w:t>
      Құжаттар топтамасын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береді, 3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топтамасымен зерделейді, мемлекеттік қызметті көрсету нәтижесінің жобасын дайындайды және шешім қабылдау үшін басшылыққа береді, 8 жұмыс күні ішінде;</w:t>
      </w:r>
      <w:r>
        <w:br/>
      </w:r>
      <w:r>
        <w:rPr>
          <w:rFonts w:ascii="Times New Roman"/>
          <w:b w:val="false"/>
          <w:i w:val="false"/>
          <w:color w:val="000000"/>
          <w:sz w:val="28"/>
        </w:rPr>
        <w:t>
      4) көрсетілетін қызметті берушінің басшылығы шешім қабылдайды, мемлекеттік қызмет көрсету нәтижесінің жобасына қол қояды және мемлекеттік қызмет көрсету нәтижесінің жобасын көрсетілетін қызметті берушінің кеңсесіне береді, 4 сағат ішінде;</w:t>
      </w:r>
      <w:r>
        <w:br/>
      </w:r>
      <w:r>
        <w:rPr>
          <w:rFonts w:ascii="Times New Roman"/>
          <w:b w:val="false"/>
          <w:i w:val="false"/>
          <w:color w:val="000000"/>
          <w:sz w:val="28"/>
        </w:rPr>
        <w:t>
      5) көрсетілетін қызметті беруші кеңсесі мемлекеттік қызмет көрсету нәтижесін көрсетілетін қызметті алушыға береді, 15 минут ішінде.</w:t>
      </w:r>
      <w:r>
        <w:br/>
      </w:r>
      <w:r>
        <w:rPr>
          <w:rFonts w:ascii="Times New Roman"/>
          <w:b w:val="false"/>
          <w:i w:val="false"/>
          <w:color w:val="000000"/>
          <w:sz w:val="28"/>
        </w:rPr>
        <w:t>
      6. Келесі рәсімді (іс-әрекетті) орындауға негіз болатын мемлекеттік қызмет көрсету жөніндегі рәсімнің (іс-әрекеттің) нәтижесі:</w:t>
      </w:r>
      <w:r>
        <w:br/>
      </w:r>
      <w:r>
        <w:rPr>
          <w:rFonts w:ascii="Times New Roman"/>
          <w:b w:val="false"/>
          <w:i w:val="false"/>
          <w:color w:val="000000"/>
          <w:sz w:val="28"/>
        </w:rPr>
        <w:t>
      1) көрсетілетін қызметті алушыға құжаттардың қабылданғаны туралы қолхат беру;</w:t>
      </w:r>
      <w:r>
        <w:br/>
      </w:r>
      <w:r>
        <w:rPr>
          <w:rFonts w:ascii="Times New Roman"/>
          <w:b w:val="false"/>
          <w:i w:val="false"/>
          <w:color w:val="000000"/>
          <w:sz w:val="28"/>
        </w:rPr>
        <w:t>
      2) көрсетілетін қызметті беруші басшысының бұрыштамасы;</w:t>
      </w:r>
      <w:r>
        <w:br/>
      </w:r>
      <w:r>
        <w:rPr>
          <w:rFonts w:ascii="Times New Roman"/>
          <w:b w:val="false"/>
          <w:i w:val="false"/>
          <w:color w:val="000000"/>
          <w:sz w:val="28"/>
        </w:rPr>
        <w:t>
      3) мемлекеттік қызмет көрсету нәтижесінің жобасы;</w:t>
      </w:r>
      <w:r>
        <w:br/>
      </w: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r>
        <w:br/>
      </w:r>
      <w:r>
        <w:rPr>
          <w:rFonts w:ascii="Times New Roman"/>
          <w:b w:val="false"/>
          <w:i w:val="false"/>
          <w:color w:val="000000"/>
          <w:sz w:val="28"/>
        </w:rPr>
        <w:t>
      5) қол қойылған мемлекеттік қызмет көрсету нәтижесі және оны көрсетілетін қызметті алушыға беру.</w:t>
      </w:r>
      <w:r>
        <w:br/>
      </w:r>
      <w:r>
        <w:rPr>
          <w:rFonts w:ascii="Times New Roman"/>
          <w:b w:val="false"/>
          <w:i w:val="false"/>
          <w:color w:val="000000"/>
          <w:sz w:val="28"/>
        </w:rPr>
        <w:t>
</w:t>
      </w:r>
    </w:p>
    <w:bookmarkStart w:name="z48" w:id="2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іс-әрекеттері тәртібінің сипаттамасы</w:t>
      </w:r>
    </w:p>
    <w:bookmarkEnd w:id="23"/>
    <w:p>
      <w:pPr>
        <w:spacing w:after="0"/>
        <w:ind w:left="0"/>
        <w:jc w:val="left"/>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(іс-әрекеттің) ұзақтығы көрсетілген құрылымдық бөлімшелер (қызметкерлер) арасындағы рәсімнің (іс-әрекеттің) реттілігінің сипаттамасы:</w:t>
      </w:r>
      <w:r>
        <w:br/>
      </w:r>
      <w:r>
        <w:rPr>
          <w:rFonts w:ascii="Times New Roman"/>
          <w:b w:val="false"/>
          <w:i w:val="false"/>
          <w:color w:val="000000"/>
          <w:sz w:val="28"/>
        </w:rPr>
        <w:t>
      1) көрсетілетін қызметті берушінің кеңсесі құжаттар топтамасын қабылдайды, оларды тіркейді және құжаттардың қабылданғаны туралы қолхат береді, 15 минут ішінде;</w:t>
      </w:r>
      <w:r>
        <w:br/>
      </w:r>
      <w:r>
        <w:rPr>
          <w:rFonts w:ascii="Times New Roman"/>
          <w:b w:val="false"/>
          <w:i w:val="false"/>
          <w:color w:val="000000"/>
          <w:sz w:val="28"/>
        </w:rPr>
        <w:t>
      Құжаттар топтамасын көрсетілетін қызметті берушінің басшылығына береді, 5 минут ішінде;</w:t>
      </w:r>
      <w:r>
        <w:br/>
      </w:r>
      <w:r>
        <w:rPr>
          <w:rFonts w:ascii="Times New Roman"/>
          <w:b w:val="false"/>
          <w:i w:val="false"/>
          <w:color w:val="000000"/>
          <w:sz w:val="28"/>
        </w:rPr>
        <w:t>
      2) көрсетілетін қызметті берушінің басшылығы құжаттар топтамасын қарастырады,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береді, 3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топтамасымен зерделейді, мемлекеттік қызметті көрсету нәтижесінің жобасын дайындайды және шешім қабылдау үшін басшылыққа береді, 8 жұмыс күні ішінде;</w:t>
      </w:r>
      <w:r>
        <w:br/>
      </w:r>
      <w:r>
        <w:rPr>
          <w:rFonts w:ascii="Times New Roman"/>
          <w:b w:val="false"/>
          <w:i w:val="false"/>
          <w:color w:val="000000"/>
          <w:sz w:val="28"/>
        </w:rPr>
        <w:t>
      4) көрсетілетін қызметті берушінің басшылығы мемлекеттік қызмет көрсету нәтижесінің жобасына қол қою туралы шешім қабылдайды және мемлекеттік қызмет көрсету нәтижесінің жобасын көрсетілетін қызметті берушінің кеңсесіне береді, 4 сағат ішінде;</w:t>
      </w:r>
      <w:r>
        <w:br/>
      </w:r>
      <w:r>
        <w:rPr>
          <w:rFonts w:ascii="Times New Roman"/>
          <w:b w:val="false"/>
          <w:i w:val="false"/>
          <w:color w:val="000000"/>
          <w:sz w:val="28"/>
        </w:rPr>
        <w:t>
      5) көрсетілетін қызметті беруші кеңсесі мемлекеттік қызмет көрсету нәтижесін көрсетілетін қызметті алушыға береді, 15 минут ішінде.</w:t>
      </w:r>
      <w:r>
        <w:br/>
      </w:r>
      <w:r>
        <w:rPr>
          <w:rFonts w:ascii="Times New Roman"/>
          <w:b w:val="false"/>
          <w:i w:val="false"/>
          <w:color w:val="000000"/>
          <w:sz w:val="28"/>
        </w:rPr>
        <w:t xml:space="preserve">
      Рәсімнің (іс-әрекеттің) реттілігінің сипаттамасы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 бизнес-үрдерістер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 және</w:t>
            </w:r>
            <w:r>
              <w:br/>
            </w:r>
            <w:r>
              <w:rPr>
                <w:rFonts w:ascii="Times New Roman"/>
                <w:b w:val="false"/>
                <w:i w:val="false"/>
                <w:color w:val="000000"/>
                <w:sz w:val="20"/>
              </w:rPr>
              <w:t>ата-анасының қамқорлығынсыз қалған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 бизнес–үрдерістерінің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2517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517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