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20470" w14:textId="4e204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 бойынша халықты әлеуметтік қорғау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23 мамырдағы № 153 қаулысы. Атырау облысының Әділет департаментінде 2014 жылғы 23 маусымда № 2942 болып тіркелді</w:t>
      </w:r>
    </w:p>
    <w:p>
      <w:pPr>
        <w:spacing w:after="0"/>
        <w:ind w:left="0"/>
        <w:jc w:val="left"/>
      </w:pPr>
      <w:r>
        <w:rPr>
          <w:rFonts w:ascii="Times New Roman"/>
          <w:b w:val="false"/>
          <w:i w:val="false"/>
          <w:color w:val="ff0000"/>
          <w:sz w:val="28"/>
        </w:rPr>
        <w:t xml:space="preserve">      Ескерту. Күші жойылды - Атырау облысы әкімдігінің 25.09.2015 № </w:t>
      </w:r>
      <w:r>
        <w:rPr>
          <w:rFonts w:ascii="Times New Roman"/>
          <w:b w:val="false"/>
          <w:i w:val="false"/>
          <w:color w:val="ff0000"/>
          <w:sz w:val="28"/>
        </w:rPr>
        <w:t>293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br/>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xml:space="preserve">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"Оралман мәртебесін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"Адамдарға жұмыспен қамтуға жәрдемдесудің белсенді нысандарына қатысуға жолдама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"Жұмыссыз азаматтарды тіркеу және есепке қою"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"Жұмыссыз азаматтарға анықтамалар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"Он сегіз жасқа дейінгі балаларға мемлекеттік жәрдемақы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"Мемлекеттік атаулы әлеуметтік көмек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"Тұрғын үй көмегiн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"Үйде оқитын мүгедек балаларға материалдық қамсыздандыруды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"Үйде күтім көрсету жағдайында арнаулы әлеуметтік қызметтер көрсетуге құжаттар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"Өтініш берушінің (отбасының) атаулы әлеуметтік көмек алушыларға тиесілігін растайтын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"Мүгедектерге протездік–ортопедиялық көмек ұсыну үшін оларға құжаттарды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15)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16)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 "Мүгедектерге кресло-арбалар беру үшін оларға құжаттарды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17)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18)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19) осы қаулының </w:t>
      </w:r>
      <w:r>
        <w:rPr>
          <w:rFonts w:ascii="Times New Roman"/>
          <w:b w:val="false"/>
          <w:i w:val="false"/>
          <w:color w:val="000000"/>
          <w:sz w:val="28"/>
        </w:rPr>
        <w:t>19-қосымшасына</w:t>
      </w:r>
      <w:r>
        <w:rPr>
          <w:rFonts w:ascii="Times New Roman"/>
          <w:b w:val="false"/>
          <w:i w:val="false"/>
          <w:color w:val="000000"/>
          <w:sz w:val="28"/>
        </w:rPr>
        <w:t xml:space="preserve"> сәйкес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20) осы қаулының </w:t>
      </w:r>
      <w:r>
        <w:rPr>
          <w:rFonts w:ascii="Times New Roman"/>
          <w:b w:val="false"/>
          <w:i w:val="false"/>
          <w:color w:val="000000"/>
          <w:sz w:val="28"/>
        </w:rPr>
        <w:t>20-қосымшасына</w:t>
      </w:r>
      <w:r>
        <w:rPr>
          <w:rFonts w:ascii="Times New Roman"/>
          <w:b w:val="false"/>
          <w:i w:val="false"/>
          <w:color w:val="000000"/>
          <w:sz w:val="28"/>
        </w:rPr>
        <w:t xml:space="preserve"> сәйкес "Мүгедектерді санаторий-курорттық емдеумен қамтамасыз ету үшін оларға құжаттарды ресімдеу"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ff0000"/>
          <w:sz w:val="28"/>
        </w:rPr>
        <w:t xml:space="preserve">      Ескерту. 8) тармақшасының күші жойылды - Атырау облысы әкімдігінің 26.06.2015 № </w:t>
      </w:r>
      <w:r>
        <w:rPr>
          <w:rFonts w:ascii="Times New Roman"/>
          <w:b w:val="false"/>
          <w:i w:val="false"/>
          <w:color w:val="ff0000"/>
          <w:sz w:val="28"/>
        </w:rPr>
        <w:t>191</w:t>
      </w:r>
      <w:r>
        <w:rPr>
          <w:rFonts w:ascii="Times New Roman"/>
          <w:b w:val="false"/>
          <w:i w:val="false"/>
          <w:color w:val="ff0000"/>
          <w:sz w:val="28"/>
        </w:rPr>
        <w:t xml:space="preserve"> қаулысымен (жарияланған күнінен кейін күнтiзбелiк он күн өткен соң қолданысқа енгiзiледi, бірақ Қазақстан Республикасы Ұлттық экономика министрлігінің 2015 жылғы 9 сәуірдегі № 319 "Тұрғын үй-коммуналдық шаруашылық саласындағы мемлекеттік көрсетілетін қызметтер стандарттарын бекіту туралы" қаулысының қолданысқа енгізілуінен бұрын емес).</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Атырау облысы әкімінің орынбасары С.Ж.Нақпаевқа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күнтiзбелiк он күн өткен соң қолданысқа енгiзiледi, бірақ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"Оралман мәртебесін беру туралы"</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"Оралман мәртебесін беру" мемлекеттік көрсетілетін қызметі (бұдан әрі – мемлекеттік көрсетілетін қызмет) облыстың жергілікті атқарушы органы "Атырау облысы, Атырау қаласы, Азаттық 31"А" мекенжайында орналасқан Атырау облысы Жұмыспен қамтуды үйлестіру және әлеуметтік бағдарламалар басқармасы" мемлекеттік мекемесі орналасқан мекенжайы: Атырау қаласы, Азаттық 31а (бұдан әрі – көрсетілетін қызметті беруші) көрсетеді.</w:t>
      </w:r>
      <w:r>
        <w:br/>
      </w:r>
      <w:r>
        <w:rPr>
          <w:rFonts w:ascii="Times New Roman"/>
          <w:b w:val="false"/>
          <w:i w:val="false"/>
          <w:color w:val="000000"/>
          <w:sz w:val="28"/>
        </w:rPr>
        <w:t>
      Өтініштерді қабылдауды және мемлекеттік қызмет көрсету нәтижелерін беруді көрсетілетін қызметті беруші жүзеге асырады.</w:t>
      </w:r>
      <w:r>
        <w:br/>
      </w:r>
      <w:r>
        <w:rPr>
          <w:rFonts w:ascii="Times New Roman"/>
          <w:b w:val="false"/>
          <w:i w:val="false"/>
          <w:color w:val="000000"/>
          <w:sz w:val="28"/>
        </w:rPr>
        <w:t>
      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көрсетілетін қызметті алушыға (алушыларға) оралман куәлігін (куәліктерін) беру</w:t>
      </w:r>
      <w:r>
        <w:br/>
      </w:r>
      <w:r>
        <w:rPr>
          <w:rFonts w:ascii="Times New Roman"/>
          <w:b w:val="false"/>
          <w:i w:val="false"/>
          <w:color w:val="000000"/>
          <w:sz w:val="28"/>
        </w:rPr>
        <w:t>
      Мемлекеттік қызметті көрсету нәтижесін ұсыну нысаны: қағаз жүзінде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 көрсету процесінде көрсетілетін қызмет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рәсімін (іс-қимыл) бастау үшін негіз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қаулысымен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 xml:space="preserve">қосымшасына </w:t>
      </w:r>
      <w:r>
        <w:rPr>
          <w:rFonts w:ascii="Times New Roman"/>
          <w:b w:val="false"/>
          <w:i w:val="false"/>
          <w:color w:val="000000"/>
          <w:sz w:val="28"/>
        </w:rPr>
        <w:t>сәйкес нысан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кезеңдері:</w:t>
      </w:r>
      <w:r>
        <w:br/>
      </w:r>
      <w:r>
        <w:rPr>
          <w:rFonts w:ascii="Times New Roman"/>
          <w:b w:val="false"/>
          <w:i w:val="false"/>
          <w:color w:val="000000"/>
          <w:sz w:val="28"/>
        </w:rPr>
        <w:t>
      1) мемлекеттік қызметті берушінің қызметкері келіп түскен құжаттарды 30 (отыз) минут ішінде тіркеп, көрсетілетін қызметті берушінің кеңсе қызметкеріне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кеңсе қызметкері келіп түскен құжаттарды 30 (отыз) минут ішінде тіркеп, басшыға жолдайды;</w:t>
      </w:r>
      <w:r>
        <w:br/>
      </w:r>
      <w:r>
        <w:rPr>
          <w:rFonts w:ascii="Times New Roman"/>
          <w:b w:val="false"/>
          <w:i w:val="false"/>
          <w:color w:val="000000"/>
          <w:sz w:val="28"/>
        </w:rPr>
        <w:t>
      </w:t>
      </w:r>
      <w:r>
        <w:rPr>
          <w:rFonts w:ascii="Times New Roman"/>
          <w:b w:val="false"/>
          <w:i w:val="false"/>
          <w:color w:val="000000"/>
          <w:sz w:val="28"/>
        </w:rPr>
        <w:t>3) басшы 30 (отыз) минут ішінде келіп түскен құжаттармен танысады және басшының орынбасарына жолдайды;</w:t>
      </w:r>
      <w:r>
        <w:br/>
      </w:r>
      <w:r>
        <w:rPr>
          <w:rFonts w:ascii="Times New Roman"/>
          <w:b w:val="false"/>
          <w:i w:val="false"/>
          <w:color w:val="000000"/>
          <w:sz w:val="28"/>
        </w:rPr>
        <w:t>
      </w:t>
      </w:r>
      <w:r>
        <w:rPr>
          <w:rFonts w:ascii="Times New Roman"/>
          <w:b w:val="false"/>
          <w:i w:val="false"/>
          <w:color w:val="000000"/>
          <w:sz w:val="28"/>
        </w:rPr>
        <w:t>4) басшысының орынбасары келіп түскен құжаттарды 30 ( отыз) минут ішінде қарайды және бөлім басшысына жолдайды;</w:t>
      </w:r>
      <w:r>
        <w:br/>
      </w:r>
      <w:r>
        <w:rPr>
          <w:rFonts w:ascii="Times New Roman"/>
          <w:b w:val="false"/>
          <w:i w:val="false"/>
          <w:color w:val="000000"/>
          <w:sz w:val="28"/>
        </w:rPr>
        <w:t>
      </w:t>
      </w:r>
      <w:r>
        <w:rPr>
          <w:rFonts w:ascii="Times New Roman"/>
          <w:b w:val="false"/>
          <w:i w:val="false"/>
          <w:color w:val="000000"/>
          <w:sz w:val="28"/>
        </w:rPr>
        <w:t>5) бөлім басшысы келіп түскен құжаттарды 30 (отыз) минут ішінде қарап, жауапты маманға жолдайды;</w:t>
      </w:r>
      <w:r>
        <w:br/>
      </w:r>
      <w:r>
        <w:rPr>
          <w:rFonts w:ascii="Times New Roman"/>
          <w:b w:val="false"/>
          <w:i w:val="false"/>
          <w:color w:val="000000"/>
          <w:sz w:val="28"/>
        </w:rPr>
        <w:t>
      </w:t>
      </w:r>
      <w:r>
        <w:rPr>
          <w:rFonts w:ascii="Times New Roman"/>
          <w:b w:val="false"/>
          <w:i w:val="false"/>
          <w:color w:val="000000"/>
          <w:sz w:val="28"/>
        </w:rPr>
        <w:t xml:space="preserve">6) жауапты маман келіп түскен құжаттардың негізінде 4 (төрт) жұмыс күн ішінде көрсетілетін қызметті алушының куәлігін рәсімдейді оны бөлім басшысымен және басшының орынбасарымен келіседі және басшыға 1(бір) күн ішінде қол қоюға жолдайды; </w:t>
      </w:r>
      <w:r>
        <w:br/>
      </w:r>
      <w:r>
        <w:rPr>
          <w:rFonts w:ascii="Times New Roman"/>
          <w:b w:val="false"/>
          <w:i w:val="false"/>
          <w:color w:val="000000"/>
          <w:sz w:val="28"/>
        </w:rPr>
        <w:t>
      </w:t>
      </w:r>
      <w:r>
        <w:rPr>
          <w:rFonts w:ascii="Times New Roman"/>
          <w:b w:val="false"/>
          <w:i w:val="false"/>
          <w:color w:val="000000"/>
          <w:sz w:val="28"/>
        </w:rPr>
        <w:t xml:space="preserve">7) басшы көрсетілетін қызметті алушының куәлігіне 30 (отыз) минут ішінде қол қояды және кеңсе қызметкеріне жолдайды; </w:t>
      </w:r>
      <w:r>
        <w:br/>
      </w:r>
      <w:r>
        <w:rPr>
          <w:rFonts w:ascii="Times New Roman"/>
          <w:b w:val="false"/>
          <w:i w:val="false"/>
          <w:color w:val="000000"/>
          <w:sz w:val="28"/>
        </w:rPr>
        <w:t>
      </w:t>
      </w:r>
      <w:r>
        <w:rPr>
          <w:rFonts w:ascii="Times New Roman"/>
          <w:b w:val="false"/>
          <w:i w:val="false"/>
          <w:color w:val="000000"/>
          <w:sz w:val="28"/>
        </w:rPr>
        <w:t>8) кеңсе қызметкері мемлекеттік қызмет көрсету нәтижесін жауапты маманға 30 (отыз) минут ішінде жолдайды;</w:t>
      </w:r>
      <w:r>
        <w:br/>
      </w:r>
      <w:r>
        <w:rPr>
          <w:rFonts w:ascii="Times New Roman"/>
          <w:b w:val="false"/>
          <w:i w:val="false"/>
          <w:color w:val="000000"/>
          <w:sz w:val="28"/>
        </w:rPr>
        <w:t>
      </w:t>
      </w:r>
      <w:r>
        <w:rPr>
          <w:rFonts w:ascii="Times New Roman"/>
          <w:b w:val="false"/>
          <w:i w:val="false"/>
          <w:color w:val="000000"/>
          <w:sz w:val="28"/>
        </w:rPr>
        <w:t>9) жауапты маман 30 (отыз) минут ішінде мемлекеттік қызмет көрсетудің нәтижесін тіркеп,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көрсетілетін қызметті берушінің құрылымдық бөлімшелердің (қызметкерлердің) өзара iс-қимыл тәртiбiн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Мемлекеттiк қызмет көрсету процесінде келесі құрылымдық–функционалдық бірліктер (бұдан әрі – ҚФБ) тартылады:</w:t>
      </w:r>
      <w:r>
        <w:br/>
      </w:r>
      <w:r>
        <w:rPr>
          <w:rFonts w:ascii="Times New Roman"/>
          <w:b w:val="false"/>
          <w:i w:val="false"/>
          <w:color w:val="000000"/>
          <w:sz w:val="28"/>
        </w:rPr>
        <w:t>
      көрсетілетін қызметті берушінің маманы;</w:t>
      </w:r>
      <w:r>
        <w:br/>
      </w:r>
      <w:r>
        <w:rPr>
          <w:rFonts w:ascii="Times New Roman"/>
          <w:b w:val="false"/>
          <w:i w:val="false"/>
          <w:color w:val="000000"/>
          <w:sz w:val="28"/>
        </w:rPr>
        <w:t>
      кеңсе қызметкері;</w:t>
      </w:r>
      <w:r>
        <w:br/>
      </w:r>
      <w:r>
        <w:rPr>
          <w:rFonts w:ascii="Times New Roman"/>
          <w:b w:val="false"/>
          <w:i w:val="false"/>
          <w:color w:val="000000"/>
          <w:sz w:val="28"/>
        </w:rPr>
        <w:t>
      басшы;</w:t>
      </w:r>
      <w:r>
        <w:br/>
      </w:r>
      <w:r>
        <w:rPr>
          <w:rFonts w:ascii="Times New Roman"/>
          <w:b w:val="false"/>
          <w:i w:val="false"/>
          <w:color w:val="000000"/>
          <w:sz w:val="28"/>
        </w:rPr>
        <w:t>
      басшының орынбасары;</w:t>
      </w:r>
      <w:r>
        <w:br/>
      </w:r>
      <w:r>
        <w:rPr>
          <w:rFonts w:ascii="Times New Roman"/>
          <w:b w:val="false"/>
          <w:i w:val="false"/>
          <w:color w:val="000000"/>
          <w:sz w:val="28"/>
        </w:rPr>
        <w:t>
      бөлім басшысы.</w:t>
      </w:r>
      <w:r>
        <w:br/>
      </w:r>
      <w:r>
        <w:rPr>
          <w:rFonts w:ascii="Times New Roman"/>
          <w:b w:val="false"/>
          <w:i w:val="false"/>
          <w:color w:val="000000"/>
          <w:sz w:val="28"/>
        </w:rPr>
        <w:t>
      </w:t>
      </w:r>
      <w:r>
        <w:rPr>
          <w:rFonts w:ascii="Times New Roman"/>
          <w:b w:val="false"/>
          <w:i w:val="false"/>
          <w:color w:val="000000"/>
          <w:sz w:val="28"/>
        </w:rPr>
        <w:t xml:space="preserve">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туралы"</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туралы"</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2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"Шетелдік қызметкерге жұмысқа орналасуға және жұмысберушілерге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қызметін (бұдан әрі – мемлекеттік көрсетілетін қызмет) Атырау қ., Азаттық даңғылы, 31а мекенжайы бойынша "Атырау облысы Жұмыспен қамтуды үйлестіру және әлеуметтік бағдарламалар басқармасы" мемлекеттік мекемесі (бұдан әрі – көрсетілетін қызметті беруші) көрсетеді.</w:t>
      </w:r>
      <w:r>
        <w:br/>
      </w:r>
      <w:r>
        <w:rPr>
          <w:rFonts w:ascii="Times New Roman"/>
          <w:b w:val="false"/>
          <w:i w:val="false"/>
          <w:color w:val="000000"/>
          <w:sz w:val="28"/>
        </w:rPr>
        <w:t>
      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рәсімнің (іс-қимылдың) басталуына қызмет алушының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нысандағы өтініші немесе көрсетілетін қызмет алушының (жұмыс берушінің) электрондық цифрлық қолтаңбасымен (бұдан әрі – ЭЦҚ) куәландырылған электрондық құжат нысанындағы сұрау салу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Мемлекетік көрсетілетін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шетелдік жұмыс күшін тартуға рұқсат беру кезінде:</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тіркеп, көрсетілетін қызметті алушыға (немесе оның сенімхат бойынша өкіліне) құжатты қабылдаған тұлғаның аты-жөні, өтінішті тіркеу күні мен мемлекеттік көрсетілетін қызметті алатын күні көрсетілген талон береді және құжаттарды көрсетілетін қызмет берушінің басшысына ұсынады 20 (жиырма)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құжаттарды орындаушыға жолдайды 20 (жиырма) минуттан аспайды;</w:t>
      </w:r>
      <w:r>
        <w:br/>
      </w:r>
      <w:r>
        <w:rPr>
          <w:rFonts w:ascii="Times New Roman"/>
          <w:b w:val="false"/>
          <w:i w:val="false"/>
          <w:color w:val="000000"/>
          <w:sz w:val="28"/>
        </w:rPr>
        <w:t>
      </w:t>
      </w:r>
      <w:r>
        <w:rPr>
          <w:rFonts w:ascii="Times New Roman"/>
          <w:b w:val="false"/>
          <w:i w:val="false"/>
          <w:color w:val="000000"/>
          <w:sz w:val="28"/>
        </w:rPr>
        <w:t>3) егер құжаттар сәйкес болған жағдайда, орындаушы құжаттарды Атырау облысының шетелдік жұмыс күшін тартуға рұқсат беру жөніндегі комиссиясының (бұдан әрі - комиссия) қарауына енгізеді 14 (он төрт) жұмыс күні ішінде;</w:t>
      </w:r>
      <w:r>
        <w:br/>
      </w:r>
      <w:r>
        <w:rPr>
          <w:rFonts w:ascii="Times New Roman"/>
          <w:b w:val="false"/>
          <w:i w:val="false"/>
          <w:color w:val="000000"/>
          <w:sz w:val="28"/>
        </w:rPr>
        <w:t>
      </w:t>
      </w:r>
      <w:r>
        <w:rPr>
          <w:rFonts w:ascii="Times New Roman"/>
          <w:b w:val="false"/>
          <w:i w:val="false"/>
          <w:color w:val="000000"/>
          <w:sz w:val="28"/>
        </w:rPr>
        <w:t>4) комиссия құжаттарды қарайды және көрсетілетін қызметті берушіге рұқсат беру немесе бас тарту жөнінде ұсыным береді 1 (бір) жұмыс күн ішінде;</w:t>
      </w:r>
      <w:r>
        <w:br/>
      </w:r>
      <w:r>
        <w:rPr>
          <w:rFonts w:ascii="Times New Roman"/>
          <w:b w:val="false"/>
          <w:i w:val="false"/>
          <w:color w:val="000000"/>
          <w:sz w:val="28"/>
        </w:rPr>
        <w:t>
      </w:t>
      </w:r>
      <w:r>
        <w:rPr>
          <w:rFonts w:ascii="Times New Roman"/>
          <w:b w:val="false"/>
          <w:i w:val="false"/>
          <w:color w:val="000000"/>
          <w:sz w:val="28"/>
        </w:rPr>
        <w:t>5) орындаушы комиссия ұсынымдарына сәйкес шешім жобасын дайындайды және басшыға қол қоюға жолдайды 20 (жиырма) минут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шешімге қол қояды және орындаушыға жолдайды 20 (жиырма) минуттан аспайды;</w:t>
      </w:r>
      <w:r>
        <w:br/>
      </w:r>
      <w:r>
        <w:rPr>
          <w:rFonts w:ascii="Times New Roman"/>
          <w:b w:val="false"/>
          <w:i w:val="false"/>
          <w:color w:val="000000"/>
          <w:sz w:val="28"/>
        </w:rPr>
        <w:t>
      </w:t>
      </w:r>
      <w:r>
        <w:rPr>
          <w:rFonts w:ascii="Times New Roman"/>
          <w:b w:val="false"/>
          <w:i w:val="false"/>
          <w:color w:val="000000"/>
          <w:sz w:val="28"/>
        </w:rPr>
        <w:t>7) орындаушы шешім негізінде шешім қабылданғандығы жөнінде хабарлама дайындайды және басшыға қол қоюға жолдайды 20 (жиырма) минуттан аспайды;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басшысы хабарламаға қол қояды және орындаушыға жолдайды 20 (жиырма) минуттан аспайды;</w:t>
      </w:r>
      <w:r>
        <w:br/>
      </w:r>
      <w:r>
        <w:rPr>
          <w:rFonts w:ascii="Times New Roman"/>
          <w:b w:val="false"/>
          <w:i w:val="false"/>
          <w:color w:val="000000"/>
          <w:sz w:val="28"/>
        </w:rPr>
        <w:t>
      </w:t>
      </w:r>
      <w:r>
        <w:rPr>
          <w:rFonts w:ascii="Times New Roman"/>
          <w:b w:val="false"/>
          <w:i w:val="false"/>
          <w:color w:val="000000"/>
          <w:sz w:val="28"/>
        </w:rPr>
        <w:t>9) орындаушы хабарламаны тіркейді және көрсетілетін қызметті алушыға (немесе сенімхат бойынша оның өкіліне)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10) орындаушы шетелдік жұмыс күшінің Қазақстан Республикасынан шығуына кепілдік беретін құжаттардың көшірмелерін (көрсетілетін қызметті алушымен хабарламаны алғаннан кейін 20 (жиырма) жұмыс күн ішінде ұсынылғаннан кейін) шетелдік жұмыс күшін тартуға рұқсат жобасын дайындайды және басшыға қол қоюға жолдайды 2 (екі) жұмыс күні ішінде;</w:t>
      </w:r>
      <w:r>
        <w:br/>
      </w:r>
      <w:r>
        <w:rPr>
          <w:rFonts w:ascii="Times New Roman"/>
          <w:b w:val="false"/>
          <w:i w:val="false"/>
          <w:color w:val="000000"/>
          <w:sz w:val="28"/>
        </w:rPr>
        <w:t>
      </w:t>
      </w:r>
      <w:r>
        <w:rPr>
          <w:rFonts w:ascii="Times New Roman"/>
          <w:b w:val="false"/>
          <w:i w:val="false"/>
          <w:color w:val="000000"/>
          <w:sz w:val="28"/>
        </w:rPr>
        <w:t>11) басшы рұқсатқа қол қойғаннан кейін оны орындаушыға береді 20 (жиырма) минут ішінде;</w:t>
      </w:r>
      <w:r>
        <w:br/>
      </w:r>
      <w:r>
        <w:rPr>
          <w:rFonts w:ascii="Times New Roman"/>
          <w:b w:val="false"/>
          <w:i w:val="false"/>
          <w:color w:val="000000"/>
          <w:sz w:val="28"/>
        </w:rPr>
        <w:t>
      </w:t>
      </w:r>
      <w:r>
        <w:rPr>
          <w:rFonts w:ascii="Times New Roman"/>
          <w:b w:val="false"/>
          <w:i w:val="false"/>
          <w:color w:val="000000"/>
          <w:sz w:val="28"/>
        </w:rPr>
        <w:t>12) орындаушы көрсетілетін қызметті алушыға рұқсатты немесе сенімхат бойынша оның өкіліне 1 (бір) жұмыс күні ішінде береді.</w:t>
      </w:r>
      <w:r>
        <w:br/>
      </w:r>
      <w:r>
        <w:rPr>
          <w:rFonts w:ascii="Times New Roman"/>
          <w:b w:val="false"/>
          <w:i w:val="false"/>
          <w:color w:val="000000"/>
          <w:sz w:val="28"/>
        </w:rPr>
        <w:t>
      Рұқсатты қайта ресімдеу кезінде:</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құжаттарды көрсетілетін қызметті берушінің басшысына ұсынады 20 (жиырма) минут ішінде;</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құжаттарды қарау үшін орындаушыға жолдайды 20 (жиырма) минут ішінде;</w:t>
      </w:r>
      <w:r>
        <w:br/>
      </w:r>
      <w:r>
        <w:rPr>
          <w:rFonts w:ascii="Times New Roman"/>
          <w:b w:val="false"/>
          <w:i w:val="false"/>
          <w:color w:val="000000"/>
          <w:sz w:val="28"/>
        </w:rPr>
        <w:t>
      </w:t>
      </w:r>
      <w:r>
        <w:rPr>
          <w:rFonts w:ascii="Times New Roman"/>
          <w:b w:val="false"/>
          <w:i w:val="false"/>
          <w:color w:val="000000"/>
          <w:sz w:val="28"/>
        </w:rPr>
        <w:t>3) орындаушы құжаттардың Ережеге сәйкестігін тексереді және көрсетілетін қызметті берушінің басшысына қарау үшін ұсынады 4 (төрт)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құжаттарды қарайды және қайта ресімдеу туралы шешім немесе қайта ресімдеуден бас тарту жөнінде шешім қабылдайды және орындаушыға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5) орындаушы көрсетілетін қызметті беруші басшысының шешімі негізінде хабарлама дайындайды және басшыға қол қоюға жолдайды 3 (үш)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рұқсатты қайта ресімдеу немесе бас тарту туралы хабарламаға қол қояды және орындаушыға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7) орындаушы рұқсатты қайта ресімдеу немесе бас тарту туралы хабарламаны тіркейді және көрсетілетін қызметті алушыға (немесе сенімхат бойынша оның өкіліне) жолдайды 20 (жиырма) минуттан аспайды;</w:t>
      </w:r>
      <w:r>
        <w:br/>
      </w:r>
      <w:r>
        <w:rPr>
          <w:rFonts w:ascii="Times New Roman"/>
          <w:b w:val="false"/>
          <w:i w:val="false"/>
          <w:color w:val="000000"/>
          <w:sz w:val="28"/>
        </w:rPr>
        <w:t>
      </w:t>
      </w:r>
      <w:r>
        <w:rPr>
          <w:rFonts w:ascii="Times New Roman"/>
          <w:b w:val="false"/>
          <w:i w:val="false"/>
          <w:color w:val="000000"/>
          <w:sz w:val="28"/>
        </w:rPr>
        <w:t>8) орындаушы шетелдік жұмыс күшінің Қазақстан Республикасынан шығуына кепілдік беретін құжаттардың көшірмелерін (көрсетілетін қызметті алушымен хабарламаны алғаннан кейін) жиырма жұмыс күні ішінде ұсынылғаннан кейін шетелдік жұмыс күшін тартуға рұқсат жобасын дайындайды және басшыға қол қоюға жолдайды 2 (екі) жұмыс күні ішінде;</w:t>
      </w:r>
      <w:r>
        <w:br/>
      </w:r>
      <w:r>
        <w:rPr>
          <w:rFonts w:ascii="Times New Roman"/>
          <w:b w:val="false"/>
          <w:i w:val="false"/>
          <w:color w:val="000000"/>
          <w:sz w:val="28"/>
        </w:rPr>
        <w:t>
      </w:t>
      </w:r>
      <w:r>
        <w:rPr>
          <w:rFonts w:ascii="Times New Roman"/>
          <w:b w:val="false"/>
          <w:i w:val="false"/>
          <w:color w:val="000000"/>
          <w:sz w:val="28"/>
        </w:rPr>
        <w:t>9) басшы рұқсатқа қол қойғаннан кейін оны орындаушыға береді 20 (жиырма) минут ішінде;</w:t>
      </w:r>
      <w:r>
        <w:br/>
      </w:r>
      <w:r>
        <w:rPr>
          <w:rFonts w:ascii="Times New Roman"/>
          <w:b w:val="false"/>
          <w:i w:val="false"/>
          <w:color w:val="000000"/>
          <w:sz w:val="28"/>
        </w:rPr>
        <w:t>
      </w:t>
      </w:r>
      <w:r>
        <w:rPr>
          <w:rFonts w:ascii="Times New Roman"/>
          <w:b w:val="false"/>
          <w:i w:val="false"/>
          <w:color w:val="000000"/>
          <w:sz w:val="28"/>
        </w:rPr>
        <w:t>10) орындаушы көрсетілетін қызметті алушыға (немесе сенімхат бойынша оның өкіліне) рұқсатты 1 (бір) жұмыс күні ішінде береді;</w:t>
      </w:r>
      <w:r>
        <w:br/>
      </w:r>
      <w:r>
        <w:rPr>
          <w:rFonts w:ascii="Times New Roman"/>
          <w:b w:val="false"/>
          <w:i w:val="false"/>
          <w:color w:val="000000"/>
          <w:sz w:val="28"/>
        </w:rPr>
        <w:t>
      шетелдік жұмыс күшін тартуға рұқсатты ұзарту кезінде:</w:t>
      </w:r>
      <w:r>
        <w:br/>
      </w: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20 (жиырма) минут ішінде;</w:t>
      </w:r>
      <w:r>
        <w:br/>
      </w:r>
      <w:r>
        <w:rPr>
          <w:rFonts w:ascii="Times New Roman"/>
          <w:b w:val="false"/>
          <w:i w:val="false"/>
          <w:color w:val="000000"/>
          <w:sz w:val="28"/>
        </w:rPr>
        <w:t>
      2) көрсетілетін қызметті берушінің басшысы құжаттарды орындаушыға жолдайды 20 (жиырма) минуттан аспайды;</w:t>
      </w:r>
      <w:r>
        <w:br/>
      </w:r>
      <w:r>
        <w:rPr>
          <w:rFonts w:ascii="Times New Roman"/>
          <w:b w:val="false"/>
          <w:i w:val="false"/>
          <w:color w:val="000000"/>
          <w:sz w:val="28"/>
        </w:rPr>
        <w:t>
      3) орындаушы құжаттардың Ереже талаптарына сәйкестігін тексереді және көрсетілетін қызмет берушінің басшысына қарау үшін ұсынады 5 (бес) жұмыс күн ішінде;</w:t>
      </w:r>
      <w:r>
        <w:br/>
      </w:r>
      <w:r>
        <w:rPr>
          <w:rFonts w:ascii="Times New Roman"/>
          <w:b w:val="false"/>
          <w:i w:val="false"/>
          <w:color w:val="000000"/>
          <w:sz w:val="28"/>
        </w:rPr>
        <w:t>
      4) көрсетілетін қызметті берушінің басшысы құжаттарды қарайды және рұқсатты ұзарту туралы немесе ұзартудан бас тарту туралы шешім қабылдайды 1 (бір) жұмыс күні ішінде;</w:t>
      </w:r>
      <w:r>
        <w:br/>
      </w:r>
      <w:r>
        <w:rPr>
          <w:rFonts w:ascii="Times New Roman"/>
          <w:b w:val="false"/>
          <w:i w:val="false"/>
          <w:color w:val="000000"/>
          <w:sz w:val="28"/>
        </w:rPr>
        <w:t>
      5) орындаушы көрсетілетін қызметті беруші басшысының шешіміне сәйкес рұқсатты ұзарту немесе бас тарту туралы хабарлама дайындайды және қызметті берушінің басшысына жолдайды 3 (үш) жұмыс күні ішінде;</w:t>
      </w:r>
      <w:r>
        <w:br/>
      </w:r>
      <w:r>
        <w:rPr>
          <w:rFonts w:ascii="Times New Roman"/>
          <w:b w:val="false"/>
          <w:i w:val="false"/>
          <w:color w:val="000000"/>
          <w:sz w:val="28"/>
        </w:rPr>
        <w:t>
      6) көрсетілетін қызметті берушінің басшысы рұқсатты ұзарту немесе бас тарту туралы хабарламаға қол қояды және орындаушыға жолдайды 20 (жиырма) минуттан аспайды;</w:t>
      </w:r>
      <w:r>
        <w:br/>
      </w:r>
      <w:r>
        <w:rPr>
          <w:rFonts w:ascii="Times New Roman"/>
          <w:b w:val="false"/>
          <w:i w:val="false"/>
          <w:color w:val="000000"/>
          <w:sz w:val="28"/>
        </w:rPr>
        <w:t>
      7) орындаушы рұқсатты ұзарту туралы немесе бас тарту туралы хабарламаны тіркейді және көрсетілетін қызметті алушыға (немесе сенімхат бойынша оның өкіліне) жолдайды 20 (жиырма) минуттан аспайды;</w:t>
      </w:r>
      <w:r>
        <w:br/>
      </w:r>
      <w:r>
        <w:rPr>
          <w:rFonts w:ascii="Times New Roman"/>
          <w:b w:val="false"/>
          <w:i w:val="false"/>
          <w:color w:val="000000"/>
          <w:sz w:val="28"/>
        </w:rPr>
        <w:t>
      шетелдік қызметкерге жұмысқа орналасуға рұқсат беру және ұзарту кезінде:</w:t>
      </w:r>
      <w:r>
        <w:br/>
      </w: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көрсетілетін қызметті берушінің басшысына ұсынады 20 (жиырма) минут ішінде;</w:t>
      </w:r>
      <w:r>
        <w:br/>
      </w:r>
      <w:r>
        <w:rPr>
          <w:rFonts w:ascii="Times New Roman"/>
          <w:b w:val="false"/>
          <w:i w:val="false"/>
          <w:color w:val="000000"/>
          <w:sz w:val="28"/>
        </w:rPr>
        <w:t>
      2) көрсетілетін қызметті берушінің басшысы құжаттарды қарау үшін орындаушыға жолдайды 20 (жиырма минут ішінде);</w:t>
      </w:r>
      <w:r>
        <w:br/>
      </w:r>
      <w:r>
        <w:rPr>
          <w:rFonts w:ascii="Times New Roman"/>
          <w:b w:val="false"/>
          <w:i w:val="false"/>
          <w:color w:val="000000"/>
          <w:sz w:val="28"/>
        </w:rPr>
        <w:t>
      3) орындаушы құжаттардың Ереже талаптарына сәйкестігін тексереді және көрсетілетін қызмет берушінің басшысына қарау үшін ұсынады 5 (бес) жұмыс күн ішінде;</w:t>
      </w:r>
      <w:r>
        <w:br/>
      </w:r>
      <w:r>
        <w:rPr>
          <w:rFonts w:ascii="Times New Roman"/>
          <w:b w:val="false"/>
          <w:i w:val="false"/>
          <w:color w:val="000000"/>
          <w:sz w:val="28"/>
        </w:rPr>
        <w:t>
      4) көрсетілетін қызметті берушінің басшысы құжаттарды қарайды, рұқсат беру және ұзарту немесе бас тарту туралы шешім қабылдайды 1 (бір) жұмыс күні ішінде;</w:t>
      </w:r>
      <w:r>
        <w:br/>
      </w:r>
      <w:r>
        <w:rPr>
          <w:rFonts w:ascii="Times New Roman"/>
          <w:b w:val="false"/>
          <w:i w:val="false"/>
          <w:color w:val="000000"/>
          <w:sz w:val="28"/>
        </w:rPr>
        <w:t>
      5) орындаушы көрсетілетін қызмет беруші басшысының шешіміне сәйкес рұқсат беру және ұзарту немесе бас тарту туралы хабарлама дайындайды 3 (үш) жұмыс күні ішінде;</w:t>
      </w:r>
      <w:r>
        <w:br/>
      </w:r>
      <w:r>
        <w:rPr>
          <w:rFonts w:ascii="Times New Roman"/>
          <w:b w:val="false"/>
          <w:i w:val="false"/>
          <w:color w:val="000000"/>
          <w:sz w:val="28"/>
        </w:rPr>
        <w:t>
      6) көрсетілетін қызметті берушінің басшысы рұқсат беру немесе ұзарту немесе бас тарту туралы хабарламаға қол қояды және орындаушыға жолдайды 20 (жиырма) минут аспайды;</w:t>
      </w:r>
      <w:r>
        <w:br/>
      </w:r>
      <w:r>
        <w:rPr>
          <w:rFonts w:ascii="Times New Roman"/>
          <w:b w:val="false"/>
          <w:i w:val="false"/>
          <w:color w:val="000000"/>
          <w:sz w:val="28"/>
        </w:rPr>
        <w:t>
      7) орындаушы рұқсат беру және ұзарту немесе бас тарту туралы хабарламаны тіркейді және көрсетілетін қызметті алушыға (немесе сенімхат бойынша оның өкіліне) жолдайды 20 (жиырма) минуттан аспайды;</w:t>
      </w:r>
      <w:r>
        <w:br/>
      </w:r>
      <w:r>
        <w:rPr>
          <w:rFonts w:ascii="Times New Roman"/>
          <w:b w:val="false"/>
          <w:i w:val="false"/>
          <w:color w:val="000000"/>
          <w:sz w:val="28"/>
        </w:rPr>
        <w:t>
      8) орындаушы шетелдік жұмыс күшінің Қазақстан Республикасынан шығуына кепілдік беретін құжаттардың көшірмелерін (көрсетілетін қызметті алушымен хабарлама хатты алғаннан кейін жиырма жұмыс күн ішінде ұсынылғаннан кейін жұмысқа орналасуға рұқсат жобасын дайындайды және басшыға қол қоюға жолдайды 2 (екі) жұмыс күні ішінде;</w:t>
      </w:r>
      <w:r>
        <w:br/>
      </w:r>
      <w:r>
        <w:rPr>
          <w:rFonts w:ascii="Times New Roman"/>
          <w:b w:val="false"/>
          <w:i w:val="false"/>
          <w:color w:val="000000"/>
          <w:sz w:val="28"/>
        </w:rPr>
        <w:t>
      9) басшы рұқсатқа қол қойғаннан кейін оны орындаушыға береді 20 (жиырма) минут ішінде;</w:t>
      </w:r>
      <w:r>
        <w:br/>
      </w:r>
      <w:r>
        <w:rPr>
          <w:rFonts w:ascii="Times New Roman"/>
          <w:b w:val="false"/>
          <w:i w:val="false"/>
          <w:color w:val="000000"/>
          <w:sz w:val="28"/>
        </w:rPr>
        <w:t>
      10) орындаушы көрсетілетін қызметті алушыға немесе сенімхат бойынша оның өкіліне рұқсатты береді 1 (бір) жұмыс күні ішінде;</w:t>
      </w:r>
      <w:r>
        <w:br/>
      </w:r>
      <w:r>
        <w:rPr>
          <w:rFonts w:ascii="Times New Roman"/>
          <w:b w:val="false"/>
          <w:i w:val="false"/>
          <w:color w:val="000000"/>
          <w:sz w:val="28"/>
        </w:rPr>
        <w:t>
      шетелдік қызметкерге жұмысқа орналасуға рұқсатты қайта ресімдеу кезінде:</w:t>
      </w:r>
      <w:r>
        <w:br/>
      </w: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20 (жиырма) минут ішінде;</w:t>
      </w:r>
      <w:r>
        <w:br/>
      </w:r>
      <w:r>
        <w:rPr>
          <w:rFonts w:ascii="Times New Roman"/>
          <w:b w:val="false"/>
          <w:i w:val="false"/>
          <w:color w:val="000000"/>
          <w:sz w:val="28"/>
        </w:rPr>
        <w:t>
      2) көрсетілетін қызметті берушінің басшысы құжаттарды қарау үшін орындаушыға жолдайды 20 (жиырма) минуттан аспайды;</w:t>
      </w:r>
      <w:r>
        <w:br/>
      </w:r>
      <w:r>
        <w:rPr>
          <w:rFonts w:ascii="Times New Roman"/>
          <w:b w:val="false"/>
          <w:i w:val="false"/>
          <w:color w:val="000000"/>
          <w:sz w:val="28"/>
        </w:rPr>
        <w:t>
      3) орындаушы құжаттардың Ереже талаптарына сәйкестігін тексереді және көрсетілетін қызмет берушінің басшысына қарау үшін ұсынады 2 (екі) жұмыс күні ішінде;</w:t>
      </w:r>
      <w:r>
        <w:br/>
      </w:r>
      <w:r>
        <w:rPr>
          <w:rFonts w:ascii="Times New Roman"/>
          <w:b w:val="false"/>
          <w:i w:val="false"/>
          <w:color w:val="000000"/>
          <w:sz w:val="28"/>
        </w:rPr>
        <w:t>
      4) көрсетілетін қызмет берушінің басшысы құжаттарды қарайды және жұмысқа орналасуға рұқсатты қайта ресімдеу немесе бас тарту туралы шешім қабылдайды 1 (бір) жұмыс күні ішінде;</w:t>
      </w:r>
      <w:r>
        <w:br/>
      </w:r>
      <w:r>
        <w:rPr>
          <w:rFonts w:ascii="Times New Roman"/>
          <w:b w:val="false"/>
          <w:i w:val="false"/>
          <w:color w:val="000000"/>
          <w:sz w:val="28"/>
        </w:rPr>
        <w:t>
      5) орындаушы көрсетілетін қызмет беруші басшысының шешіміне сәйкес жұмысқа орналасуға рұқсатты қайта ресімдеу туралы немесе бас тарту туралы хабарлама дайындайды 3 (үш) жұмыс күні ішінде;</w:t>
      </w:r>
      <w:r>
        <w:br/>
      </w:r>
      <w:r>
        <w:rPr>
          <w:rFonts w:ascii="Times New Roman"/>
          <w:b w:val="false"/>
          <w:i w:val="false"/>
          <w:color w:val="000000"/>
          <w:sz w:val="28"/>
        </w:rPr>
        <w:t>
      6) көрсетілетін қызметті берушінің басшысы жұмысқа орналасуға рұқсатты қайта ресімдеу туралы немесе бас тарту хабарламаға қол қояды және орындаушыға жолдайды 20 (жиырма) минуттан аспайды;</w:t>
      </w:r>
      <w:r>
        <w:br/>
      </w:r>
      <w:r>
        <w:rPr>
          <w:rFonts w:ascii="Times New Roman"/>
          <w:b w:val="false"/>
          <w:i w:val="false"/>
          <w:color w:val="000000"/>
          <w:sz w:val="28"/>
        </w:rPr>
        <w:t>
      7) орындаушы жұмысқа орналасуға рұқсатты қайта ресімдеу туралы немесе бас тарту туралы хабарламаны тіркейді және көрсетілетін қызметті алушыға (немесе сенімхат бойынша оның өкіліне) жолдайды 20 (жиырма) минуттан аспайды;</w:t>
      </w:r>
      <w:r>
        <w:br/>
      </w:r>
      <w:r>
        <w:rPr>
          <w:rFonts w:ascii="Times New Roman"/>
          <w:b w:val="false"/>
          <w:i w:val="false"/>
          <w:color w:val="000000"/>
          <w:sz w:val="28"/>
        </w:rPr>
        <w:t>
      8) орындаушы шетелдік жұмыс күшінің Қазақстан Республикасынан шығуына кепілдік беретін құжаттардың көшірмелерін (көрсетілетін қызметті алушымен хабарлама хатты алғаннан кейін 20 (жиырма) жұмыс күн ішінде ұсынылғаннан кейін жұмысқа орналасуға рұқсат жобасын дайындайды және басшыға қол қоюға жолдайды 2 (екі) жұмыс күні ішінде;</w:t>
      </w:r>
      <w:r>
        <w:br/>
      </w:r>
      <w:r>
        <w:rPr>
          <w:rFonts w:ascii="Times New Roman"/>
          <w:b w:val="false"/>
          <w:i w:val="false"/>
          <w:color w:val="000000"/>
          <w:sz w:val="28"/>
        </w:rPr>
        <w:t>
      9) басшы рұқсатқа қол қойғаннан кейін оны орындаушыға береді 20 (жиырма) минут ішінде;</w:t>
      </w:r>
      <w:r>
        <w:br/>
      </w:r>
      <w:r>
        <w:rPr>
          <w:rFonts w:ascii="Times New Roman"/>
          <w:b w:val="false"/>
          <w:i w:val="false"/>
          <w:color w:val="000000"/>
          <w:sz w:val="28"/>
        </w:rPr>
        <w:t>
      10) орындаушы көрсетілетін қызметті алушыға (немесе сенімхат бойынша оның өкіліне) рұқсатты береді 1 (бір) жұмыс күн ішінде.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көрсету процесінде келесі құрылымдық-функционалдық бірліктер (бұдан әрі - ҚФБ) тартылған:</w:t>
      </w:r>
      <w:r>
        <w:br/>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орындаушы;</w:t>
      </w:r>
      <w:r>
        <w:br/>
      </w:r>
      <w:r>
        <w:rPr>
          <w:rFonts w:ascii="Times New Roman"/>
          <w:b w:val="false"/>
          <w:i w:val="false"/>
          <w:color w:val="000000"/>
          <w:sz w:val="28"/>
        </w:rPr>
        <w:t>
      комиссия.</w:t>
      </w:r>
      <w:r>
        <w:br/>
      </w:r>
      <w:r>
        <w:rPr>
          <w:rFonts w:ascii="Times New Roman"/>
          <w:b w:val="false"/>
          <w:i w:val="false"/>
          <w:color w:val="000000"/>
          <w:sz w:val="28"/>
        </w:rPr>
        <w:t>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қызмет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Портал арқылы мемлекеттік көрсетілетін қызметті көрсету кезіндегі қадамдық әрекеттер мен шешімдер (мемлекеттік көрсетілетін қызмет көрсету кезіндегі функционалдық өзара іс-қимылдың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порталға тiркелудi компьютердiң интернет-браузерiне бекітілген өзiнiң ЭЦҚ тiркеу куәлiгiнiң көмегiмен жүзеге асырады (порталға тiркелмеген көрсетілетін қызметті алушылар үшiн жүзеге асырылады);</w:t>
      </w:r>
      <w:r>
        <w:br/>
      </w:r>
      <w:r>
        <w:rPr>
          <w:rFonts w:ascii="Times New Roman"/>
          <w:b w:val="false"/>
          <w:i w:val="false"/>
          <w:color w:val="000000"/>
          <w:sz w:val="28"/>
        </w:rPr>
        <w:t>
      2) 1–процесс – көрсетілетін қызметті алушының ЭЦҚ тiркеу куәлiгiн компьютердiң интернет - браузерiне бекiтуi, көрсетілетін қызметті алушылармен мемлекеттiк көрсетілетін қызметтi алу үшiн порталға парольдi енгiзу (авторландыру процесі);</w:t>
      </w:r>
      <w:r>
        <w:br/>
      </w:r>
      <w:r>
        <w:rPr>
          <w:rFonts w:ascii="Times New Roman"/>
          <w:b w:val="false"/>
          <w:i w:val="false"/>
          <w:color w:val="000000"/>
          <w:sz w:val="28"/>
        </w:rPr>
        <w:t>
      3) 1-шарт – порталда жеке сәйкестендіру нөмірі немесе бизнес-сәйкестендіру нөмірі (бұдан әрі – ЖСН/БСН) және пароль арқылы тіркелген көрсетілетін қызметті алушы туралы мәліметтердің түпнұсқалығын тексеру;</w:t>
      </w:r>
      <w:r>
        <w:br/>
      </w:r>
      <w:r>
        <w:rPr>
          <w:rFonts w:ascii="Times New Roman"/>
          <w:b w:val="false"/>
          <w:i w:val="false"/>
          <w:color w:val="000000"/>
          <w:sz w:val="28"/>
        </w:rPr>
        <w:t>
      4) 2–процесс – порталда көрсетілетін қызметті алушының мәліметтерінде бұзушылықтардың болуына байланысты авторландырудан бас тарту туралы хабарлама қалыптастыру;</w:t>
      </w:r>
      <w:r>
        <w:br/>
      </w: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Стандарттың</w:t>
      </w:r>
      <w:r>
        <w:rPr>
          <w:rFonts w:ascii="Times New Roman"/>
          <w:b w:val="false"/>
          <w:i w:val="false"/>
          <w:color w:val="000000"/>
          <w:sz w:val="28"/>
        </w:rPr>
        <w:t>9-тармағында</w:t>
      </w:r>
      <w:r>
        <w:rPr>
          <w:rFonts w:ascii="Times New Roman"/>
          <w:b w:val="false"/>
          <w:i w:val="false"/>
          <w:color w:val="000000"/>
          <w:sz w:val="28"/>
        </w:rPr>
        <w:t xml:space="preserve"> белгіленген қажетті құжаттарды жалғай отырып, көрсетілетін қызметті алушымен сұрау салу нысанын толтыруы (деректерді енгізуі);</w:t>
      </w:r>
      <w:r>
        <w:br/>
      </w:r>
      <w:r>
        <w:rPr>
          <w:rFonts w:ascii="Times New Roman"/>
          <w:b w:val="false"/>
          <w:i w:val="false"/>
          <w:color w:val="000000"/>
          <w:sz w:val="28"/>
        </w:rPr>
        <w:t>
      6) 4–процесс – көрсетілетін қызметті алушының сұрау салуын куәландыру (қол қою) үшін ЭЦҚ тіркеу куәлігін таңдау;</w:t>
      </w:r>
      <w:r>
        <w:br/>
      </w:r>
      <w:r>
        <w:rPr>
          <w:rFonts w:ascii="Times New Roman"/>
          <w:b w:val="false"/>
          <w:i w:val="false"/>
          <w:color w:val="000000"/>
          <w:sz w:val="28"/>
        </w:rPr>
        <w:t>
      7) 3–шарт –порталда ЭЦҚ тiркеу куәлiгiнiң қолданылу мерзiмiн және тiзiмде қайтарып алынған (күшi жойылған) тiркеу куәлiктерiнiң болмауын, сондай-ақ сұрау салуда және ЭЦҚ тiркеу куәлiгiнде көрсетiлген ЖСН немесе БСН арасындағы сәйкестендiру мәлеметтерінің сәйкестігін тексеру;</w:t>
      </w:r>
      <w:r>
        <w:br/>
      </w:r>
      <w:r>
        <w:rPr>
          <w:rFonts w:ascii="Times New Roman"/>
          <w:b w:val="false"/>
          <w:i w:val="false"/>
          <w:color w:val="000000"/>
          <w:sz w:val="28"/>
        </w:rPr>
        <w:t>
      8) 5-процесс қызмет алушының ЭЦҚ түпнұсқалылығының расталмауымен байланысты сұрау салынған мемлекеттiк көрсетілетін қызметтен бас тарту туралы хабарламаны қалыптастыру;</w:t>
      </w:r>
      <w:r>
        <w:br/>
      </w:r>
      <w:r>
        <w:rPr>
          <w:rFonts w:ascii="Times New Roman"/>
          <w:b w:val="false"/>
          <w:i w:val="false"/>
          <w:color w:val="000000"/>
          <w:sz w:val="28"/>
        </w:rPr>
        <w:t xml:space="preserve">
      9) 6–процесс – көрсетілетін қызметті алушының ЭЦҚ арқылы сауалдың толтырылған нысанын (енгiзiлген деректердi) және мемлекеттік көрсетілетін қызмет көрсетуге арналған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оған жалғанған құжаттарды (электронды түрде) куәландыру (қол қою);</w:t>
      </w:r>
      <w:r>
        <w:br/>
      </w:r>
      <w:r>
        <w:rPr>
          <w:rFonts w:ascii="Times New Roman"/>
          <w:b w:val="false"/>
          <w:i w:val="false"/>
          <w:color w:val="000000"/>
          <w:sz w:val="28"/>
        </w:rPr>
        <w:t>
      10) 7-процесс – "Е-лицензиялау" ақпараттық жүйе мемлекеттік деректер қорында (бұдан әрі-"Е-лицензиялау" АЖ МДҚ) электрондық құжатты (көрсетілетін қызметті алушының сұрау салуын) тiркеу және өңдеу;</w:t>
      </w:r>
      <w:r>
        <w:br/>
      </w:r>
      <w:r>
        <w:rPr>
          <w:rFonts w:ascii="Times New Roman"/>
          <w:b w:val="false"/>
          <w:i w:val="false"/>
          <w:color w:val="000000"/>
          <w:sz w:val="28"/>
        </w:rPr>
        <w:t>
      11) 4–шарт – көрсетілетін қызмет алушының бiлiктiлiк талаптарына және рұқсат беру негiздерiне сәйкестiгiн көрсетілетін қызметті берушiнiң тексеруi;</w:t>
      </w:r>
      <w:r>
        <w:br/>
      </w:r>
      <w:r>
        <w:rPr>
          <w:rFonts w:ascii="Times New Roman"/>
          <w:b w:val="false"/>
          <w:i w:val="false"/>
          <w:color w:val="000000"/>
          <w:sz w:val="28"/>
        </w:rPr>
        <w:t>
      12) 8–процесс - "Е-лицензиялау" АЖ МДҚ-да көрсетілетін қызметті алушының деректерiнде бұзушылықтардың болуымен байланысты сұрау салынған мемлекеттiк көрсетілетін қызметтi көрсетуден бас тарту туралы хабарламаны қалыптастыру;</w:t>
      </w:r>
      <w:r>
        <w:br/>
      </w:r>
      <w:r>
        <w:rPr>
          <w:rFonts w:ascii="Times New Roman"/>
          <w:b w:val="false"/>
          <w:i w:val="false"/>
          <w:color w:val="000000"/>
          <w:sz w:val="28"/>
        </w:rPr>
        <w:t>
      13) 9–процесс–көрсетілетін қызметті алушының порталда қалыптастырылған мемлекеттiк көрсетілетін қызмет нәтижесiн алуы. Электрондық құжат көрсетілетін қызметті берушiнiң уәкiлеттi тұлғасының ЭЦҚ-сын пайдаланумен қалыптастырылады.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тиісті әкімшілік-аумақтық бірлік</w:t>
            </w:r>
            <w:r>
              <w:br/>
            </w:r>
            <w:r>
              <w:rPr>
                <w:rFonts w:ascii="Times New Roman"/>
                <w:b w:val="false"/>
                <w:i w:val="false"/>
                <w:color w:val="000000"/>
                <w:sz w:val="20"/>
              </w:rPr>
              <w:t>аумағында еңбек қызметін жүзеге асыру</w:t>
            </w:r>
            <w:r>
              <w:br/>
            </w:r>
            <w:r>
              <w:rPr>
                <w:rFonts w:ascii="Times New Roman"/>
                <w:b w:val="false"/>
                <w:i w:val="false"/>
                <w:color w:val="000000"/>
                <w:sz w:val="20"/>
              </w:rPr>
              <w:t>үшін шетелдік жұмыс күшін тартуға</w:t>
            </w:r>
            <w:r>
              <w:br/>
            </w:r>
            <w:r>
              <w:rPr>
                <w:rFonts w:ascii="Times New Roman"/>
                <w:b w:val="false"/>
                <w:i w:val="false"/>
                <w:color w:val="000000"/>
                <w:sz w:val="20"/>
              </w:rPr>
              <w:t>рұқсат беру, қайта ресімдеу және ұзарту"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0612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612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тиісті әкімшілік-аумақтық бірлік</w:t>
            </w:r>
            <w:r>
              <w:br/>
            </w:r>
            <w:r>
              <w:rPr>
                <w:rFonts w:ascii="Times New Roman"/>
                <w:b w:val="false"/>
                <w:i w:val="false"/>
                <w:color w:val="000000"/>
                <w:sz w:val="20"/>
              </w:rPr>
              <w:t>аумағында еңбек қызметін жүзеге асыру</w:t>
            </w:r>
            <w:r>
              <w:br/>
            </w:r>
            <w:r>
              <w:rPr>
                <w:rFonts w:ascii="Times New Roman"/>
                <w:b w:val="false"/>
                <w:i w:val="false"/>
                <w:color w:val="000000"/>
                <w:sz w:val="20"/>
              </w:rPr>
              <w:t>үшін шетелдік жұмыс күшін тартуға</w:t>
            </w:r>
            <w:r>
              <w:br/>
            </w:r>
            <w:r>
              <w:rPr>
                <w:rFonts w:ascii="Times New Roman"/>
                <w:b w:val="false"/>
                <w:i w:val="false"/>
                <w:color w:val="000000"/>
                <w:sz w:val="20"/>
              </w:rPr>
              <w:t>рұқсат беру, қайта ресімдеу және ұзарту"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422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422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тиісті әкімшілік-аумақтық бірлік</w:t>
            </w:r>
            <w:r>
              <w:br/>
            </w:r>
            <w:r>
              <w:rPr>
                <w:rFonts w:ascii="Times New Roman"/>
                <w:b w:val="false"/>
                <w:i w:val="false"/>
                <w:color w:val="000000"/>
                <w:sz w:val="20"/>
              </w:rPr>
              <w:t>аумағында еңбек қызметін жүзеге асыру</w:t>
            </w:r>
            <w:r>
              <w:br/>
            </w:r>
            <w:r>
              <w:rPr>
                <w:rFonts w:ascii="Times New Roman"/>
                <w:b w:val="false"/>
                <w:i w:val="false"/>
                <w:color w:val="000000"/>
                <w:sz w:val="20"/>
              </w:rPr>
              <w:t>үшін шетелдік жұмыс күшін тартуға</w:t>
            </w:r>
            <w:r>
              <w:br/>
            </w:r>
            <w:r>
              <w:rPr>
                <w:rFonts w:ascii="Times New Roman"/>
                <w:b w:val="false"/>
                <w:i w:val="false"/>
                <w:color w:val="000000"/>
                <w:sz w:val="20"/>
              </w:rPr>
              <w:t>рұқсат беру, қайта ресімдеу және ұзарту"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"Шетелдік қызметкерге жұмысқа орналасуға және жұмыс берушілерге тиісті әкімшілік-аумақтық бірлік аумағындаеңбек қызметін жүзеге асыру үшін шетелдік жұмыс күшін</w:t>
      </w:r>
      <w:r>
        <w:br/>
      </w:r>
      <w:r>
        <w:rPr>
          <w:rFonts w:ascii="Times New Roman"/>
          <w:b/>
          <w:i w:val="false"/>
          <w:color w:val="000000"/>
        </w:rPr>
        <w:t>тартуға рұқсат беру, қайта ресімдеу және ұзарту"</w:t>
      </w:r>
      <w:r>
        <w:br/>
      </w:r>
      <w:r>
        <w:rPr>
          <w:rFonts w:ascii="Times New Roman"/>
          <w:b/>
          <w:i w:val="false"/>
          <w:color w:val="000000"/>
        </w:rPr>
        <w:t>шетелдік жұмыс күшін тартуға рұқсат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xml:space="preserve">
       </w:t>
      </w:r>
    </w:p>
    <w:p>
      <w:pPr>
        <w:spacing w:after="0"/>
        <w:ind w:left="0"/>
        <w:jc w:val="both"/>
      </w:pPr>
      <w:r>
        <w:drawing>
          <wp:inline distT="0" distB="0" distL="0" distR="0">
            <wp:extent cx="6400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008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Рұқсатты қайта ресімдеу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6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шетелдік жұмыс күшін тартуға рұқсатты ұзарту кезінде:</w:t>
      </w:r>
      <w:r>
        <w:br/>
      </w:r>
      <w:r>
        <w:rPr>
          <w:rFonts w:ascii="Times New Roman"/>
          <w:b w:val="false"/>
          <w:i w:val="false"/>
          <w:color w:val="000000"/>
          <w:sz w:val="28"/>
        </w:rPr>
        <w:t xml:space="preserve">
       </w:t>
      </w:r>
    </w:p>
    <w:p>
      <w:pPr>
        <w:spacing w:after="0"/>
        <w:ind w:left="0"/>
        <w:jc w:val="both"/>
      </w:pPr>
      <w:r>
        <w:drawing>
          <wp:inline distT="0" distB="0" distL="0" distR="0">
            <wp:extent cx="59817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817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шетелдік қызметкерге жұмысқа орналасуға рұқсат беру және ұзарту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64000"/>
                    </a:xfrm>
                    <a:prstGeom prst="rect">
                      <a:avLst/>
                    </a:prstGeom>
                  </pic:spPr>
                </pic:pic>
              </a:graphicData>
            </a:graphic>
          </wp:inline>
        </w:drawing>
      </w:r>
    </w:p>
    <w:p>
      <w:pPr>
        <w:spacing w:after="0"/>
        <w:ind w:left="0"/>
        <w:jc w:val="left"/>
      </w:pPr>
      <w:r>
        <w:rPr>
          <w:rFonts w:ascii="Times New Roman"/>
          <w:b w:val="false"/>
          <w:i w:val="false"/>
          <w:color w:val="000000"/>
          <w:sz w:val="28"/>
        </w:rPr>
        <w:t>шетелдік қызметкерге жұмысқа орналасуға рұқсатты қайта ресімдеу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3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Атырау қаласы мен облыстың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(бұдан әрі – жолдама), онда мыналар қамтылады:</w:t>
      </w:r>
      <w:r>
        <w:br/>
      </w:r>
      <w:r>
        <w:rPr>
          <w:rFonts w:ascii="Times New Roman"/>
          <w:b w:val="false"/>
          <w:i w:val="false"/>
          <w:color w:val="000000"/>
          <w:sz w:val="28"/>
        </w:rPr>
        <w:t>
      1) жұмысқа орналасу үшін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бағдарлану тегін қызмет көрсету.</w:t>
      </w:r>
      <w:r>
        <w:br/>
      </w:r>
      <w:r>
        <w:rPr>
          <w:rFonts w:ascii="Times New Roman"/>
          <w:b w:val="false"/>
          <w:i w:val="false"/>
          <w:color w:val="000000"/>
          <w:sz w:val="28"/>
        </w:rPr>
        <w:t>
      Мемлекеттік көрсетілетін қызмет нәтижесін беру нысаны: электрондық (ішінара автоматтандырылған) және (немесе) қағаз түрінде.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рәсімнің (іс-қимылдың) басталуы үшін негіз:</w:t>
      </w:r>
      <w:r>
        <w:br/>
      </w:r>
      <w:r>
        <w:rPr>
          <w:rFonts w:ascii="Times New Roman"/>
          <w:b w:val="false"/>
          <w:i w:val="false"/>
          <w:color w:val="000000"/>
          <w:sz w:val="28"/>
        </w:rPr>
        <w:t>
      көрсетілген қызметті берушіге жүгінген кезде -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тұруына ыхтиярхаты, азаматтығы жоқ адамның куәлігі), сондай-ақ оралмандар үшін – оралман куәлігі;</w:t>
      </w:r>
      <w:r>
        <w:br/>
      </w: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5 (бес) минут ішінде қабылдауды, оларды тіркеуді жүзеге асырады және құжаттарды бұрыштама қою үшін басшылыққа жолдайды;</w:t>
      </w:r>
      <w:r>
        <w:br/>
      </w:r>
      <w:r>
        <w:rPr>
          <w:rFonts w:ascii="Times New Roman"/>
          <w:b w:val="false"/>
          <w:i w:val="false"/>
          <w:color w:val="000000"/>
          <w:sz w:val="28"/>
        </w:rPr>
        <w:t>
      2) басшылық 5 (бес) минут ішінде кіріс құжаттармен танысады, жауапты орындаушыны белгілейді және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10 (он) минут ішінде келіп түскен құжаттарды қарайды, жолдаманы рәсімдейді және қол қою үшін басшылыққа береді;</w:t>
      </w:r>
      <w:r>
        <w:br/>
      </w:r>
      <w:r>
        <w:rPr>
          <w:rFonts w:ascii="Times New Roman"/>
          <w:b w:val="false"/>
          <w:i w:val="false"/>
          <w:color w:val="000000"/>
          <w:sz w:val="28"/>
        </w:rPr>
        <w:t>
      4) басшылық 5 (бес) минут ішінде жолдамаға қол қояды және қол қойылған жолдаманы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5 (бес) минут ішінде жолдаманы тіркейді және мемлекеттік көрсетілетін қызмет нәтижесін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басшылық;</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"Адамдарға жұмыспен қамтуға жәрдемдесудің белсенді нысандарына қатысуға жолдамалар беру"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Портал арқылы мемлекеттік көрсетілетін қызметті көрсету кезінде жүгіну тәртібін және көрсетілетін қызметті беруші мен көрсетілетін қызметті алушының рәсімдер (іс-қимылдар) реттілігін сипаттау (портал арқылы мемлекеттік көрсетілетін қызметті көрсету кезінде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көрсетілген қызметті алушы жеке сәйкестендіру нөмірінің (бұдан әрі-ЖСН), сондай-ақ парольдің (порталда тіркелмеген көрсетілетін қызметті алушылар үшін жүзеге асырылады) көмегімен порталда тіркеуді жүзеге асырады;</w:t>
      </w:r>
      <w:r>
        <w:br/>
      </w:r>
      <w:r>
        <w:rPr>
          <w:rFonts w:ascii="Times New Roman"/>
          <w:b w:val="false"/>
          <w:i w:val="false"/>
          <w:color w:val="000000"/>
          <w:sz w:val="28"/>
        </w:rPr>
        <w:t>
      2) 1-процесс –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сауал нысанын экранға шығару және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сауал нысанына бекіту, сондай-ақ сауалды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(сауалда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растамаумен байланысты сұратылып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 шлюзы (бұдан әрі-ЭҮШ) арқылы "Еңбек нарығы" ақпараттық жүйесіне (бұдан әрі –"Еңбек нарығы" АЖ) жолдау;</w:t>
      </w:r>
      <w:r>
        <w:br/>
      </w:r>
      <w:r>
        <w:rPr>
          <w:rFonts w:ascii="Times New Roman"/>
          <w:b w:val="false"/>
          <w:i w:val="false"/>
          <w:color w:val="000000"/>
          <w:sz w:val="28"/>
        </w:rPr>
        <w:t xml:space="preserve">
      9) 3-шарт – көрсетілген қызметті берушінің көрсетілетін қызметті алушымен жалғанған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қызмет көрсету үшін негіздерге сәйкестігін тексеруі;</w:t>
      </w:r>
      <w:r>
        <w:br/>
      </w:r>
      <w:r>
        <w:rPr>
          <w:rFonts w:ascii="Times New Roman"/>
          <w:b w:val="false"/>
          <w:i w:val="false"/>
          <w:color w:val="000000"/>
          <w:sz w:val="28"/>
        </w:rPr>
        <w:t>
      10) 6-процесс - көрсетілген қызметті алушының құжаттарында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11) 7-процесс - көрсетілетін қызметті алушының портал қалыптастырған мемлекеттік көрсетілетін қызмет нәтижесін (электрондық құжат нысанындағы жұмыспен қамтуға жәрдемдесудің белсенді нысандарына қатысуға жолдама) алуы. Мемлекеттік көрсетілетін қызмет көрсету нәтижесі көрсетілетін қызметті берушінің уәкілетті тұлғасының ЭЦҚ куәландырылған электрондық құжат нысанында көрсетілетін қызмет "алушының жеке кабинетіне"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438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438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 процестерінің анықтамалығы "Адамдарға жұмыспен қамтуға жәрдемдесудің белсенді нысандарына қатысуға жолдамалар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77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770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*ҚФБ – құрылымдық – функционалдық бірлік: көрсетілетін қызметті берушінің құрылымдық бөлімшелерінің (қызметкерлерінің) өзара іс-қимылдары</w:t>
      </w:r>
      <w:r>
        <w:br/>
      </w:r>
      <w:r>
        <w:rPr>
          <w:rFonts w:ascii="Times New Roman"/>
          <w:b w:val="false"/>
          <w:i w:val="false"/>
          <w:color w:val="000000"/>
          <w:sz w:val="28"/>
        </w:rPr>
        <w:t xml:space="preserve">
       </w:t>
      </w:r>
    </w:p>
    <w:p>
      <w:pPr>
        <w:spacing w:after="0"/>
        <w:ind w:left="0"/>
        <w:jc w:val="both"/>
      </w:pPr>
      <w:r>
        <w:drawing>
          <wp:inline distT="0" distB="0" distL="0" distR="0">
            <wp:extent cx="75057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057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 нысандарына</w:t>
            </w:r>
            <w:r>
              <w:br/>
            </w:r>
            <w:r>
              <w:rPr>
                <w:rFonts w:ascii="Times New Roman"/>
                <w:b w:val="false"/>
                <w:i w:val="false"/>
                <w:color w:val="000000"/>
                <w:sz w:val="20"/>
              </w:rPr>
              <w:t>қатысуға жолдамалар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функционалдық өзара іс-қимылдың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4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"Жұмыссыз азаматтарды тіркеу және есепке қою" мемлекеттік көрсетілетін қызметін (бұдан әрі – мемлекеттік көрсетілетін қызмет) Атырау қаласы мен облыстың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қағаз немесе электрондық түрде жұмыссыз ретінде тіркеу және есепке қою туралы хабарлама (бұдан әрі -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(іс-қимылды) бастау үшін негіз:</w:t>
      </w:r>
      <w:r>
        <w:br/>
      </w:r>
      <w:r>
        <w:rPr>
          <w:rFonts w:ascii="Times New Roman"/>
          <w:b w:val="false"/>
          <w:i w:val="false"/>
          <w:color w:val="000000"/>
          <w:sz w:val="28"/>
        </w:rPr>
        <w:t>
      көрсетілетін қызметті берушіге немесе ХҚО-ға жүгінген кезде -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сондай-ақ оралмандар үшін – оралман куәлігі (сәйкестендіру үшін);</w:t>
      </w:r>
      <w:r>
        <w:br/>
      </w:r>
      <w:r>
        <w:rPr>
          <w:rFonts w:ascii="Times New Roman"/>
          <w:b w:val="false"/>
          <w:i w:val="false"/>
          <w:color w:val="000000"/>
          <w:sz w:val="28"/>
        </w:rPr>
        <w:t>
      порталда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алушы көрсетілетін қызметті берушіге өтініш білдірген жағдайда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Қазақстан Республикасы Үкіметінің 2014 жылғы 14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түскен сәттен бастап 10 (он) минут ішінде қабылдайды, оларды тіркеуді жүзеге асырады және құжаттарды бұрыштама қою үшін басшылыққа жолдайды;</w:t>
      </w:r>
      <w:r>
        <w:br/>
      </w:r>
      <w:r>
        <w:rPr>
          <w:rFonts w:ascii="Times New Roman"/>
          <w:b w:val="false"/>
          <w:i w:val="false"/>
          <w:color w:val="000000"/>
          <w:sz w:val="28"/>
        </w:rPr>
        <w:t>
      2) басшылық 5 (бес) минут ішінде кіріс құжаттармен танысады, жауапты орындаушыны белгілейді және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5 (бес) жұмыс күн ішінде қарайды, хабарламаны рәсімдейді және қол қою үшін басшылыққа береді;</w:t>
      </w:r>
      <w:r>
        <w:br/>
      </w:r>
      <w:r>
        <w:rPr>
          <w:rFonts w:ascii="Times New Roman"/>
          <w:b w:val="false"/>
          <w:i w:val="false"/>
          <w:color w:val="000000"/>
          <w:sz w:val="28"/>
        </w:rPr>
        <w:t>
      4) басшылық 5 (бес) минут ішінде хабарламаға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3 (үш) минут ішінде хабарламаны тіркейді және мемлекеттік көрсетілетін қызмет нәтижесін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басшылық;</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ХҚО - на өтініш білдіру тәртібін сипаттау (ХҚО арқылы мемлекеттік қызметті көрсету кезінде функционалдық өзара іс-қимылдың № 1 диаграммасы осы Регламенттің 3-қосымшасында келтірілген):</w:t>
      </w:r>
      <w:r>
        <w:br/>
      </w:r>
      <w:r>
        <w:rPr>
          <w:rFonts w:ascii="Times New Roman"/>
          <w:b w:val="false"/>
          <w:i w:val="false"/>
          <w:color w:val="000000"/>
          <w:sz w:val="28"/>
        </w:rPr>
        <w:t xml:space="preserve">
      1) көрсетілетін мемлекеттік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ХҚО операторына береді, ол электрондық кезек жолымен "кедергісіз" қызмет көрсету арқылы операциялық залда жүзеге асырылады (2 минут ішінде);</w:t>
      </w:r>
      <w:r>
        <w:br/>
      </w:r>
      <w:r>
        <w:rPr>
          <w:rFonts w:ascii="Times New Roman"/>
          <w:b w:val="false"/>
          <w:i w:val="false"/>
          <w:color w:val="000000"/>
          <w:sz w:val="28"/>
        </w:rPr>
        <w:t>
      2) 1-процесс – ХҚО операторының қызмет көрсету үшін логин мен парольді ХҚО Біріктірілген ақпараттық жүйесі Автоматтандырылған жұмыс орнына (бұдан әрі – ХҚО БАЖ АЖО) енгізуі (авторландыру процесі) (1 минут ішінде);</w:t>
      </w:r>
      <w:r>
        <w:br/>
      </w:r>
      <w:r>
        <w:rPr>
          <w:rFonts w:ascii="Times New Roman"/>
          <w:b w:val="false"/>
          <w:i w:val="false"/>
          <w:color w:val="000000"/>
          <w:sz w:val="28"/>
        </w:rPr>
        <w:t>
      3) 2-процесс – ХҚО операторының мемлекеттік қызмет көрсету үшін сұрау салу нысанын таңдауы, экранға шығару және ХҚО операторының көрсетілетін қызметті алушының мәліметтерін енгізуі (2 минут ішінде);</w:t>
      </w:r>
      <w:r>
        <w:br/>
      </w:r>
      <w:r>
        <w:rPr>
          <w:rFonts w:ascii="Times New Roman"/>
          <w:b w:val="false"/>
          <w:i w:val="false"/>
          <w:color w:val="000000"/>
          <w:sz w:val="28"/>
        </w:rPr>
        <w:t>
      4) 3-процесс – қызмет алушының мәліметтері туралы сұрау салуды электрондық үкімет шлюзі (бұдан әрі-ЭҮШ) арқылы жеке сәйкестендіру нөмірлерінің ұлттық тізіліміне (бұдан әрі – ЖСН ҰТ) жолдау (2 минут ішінде);</w:t>
      </w:r>
      <w:r>
        <w:br/>
      </w:r>
      <w:r>
        <w:rPr>
          <w:rFonts w:ascii="Times New Roman"/>
          <w:b w:val="false"/>
          <w:i w:val="false"/>
          <w:color w:val="000000"/>
          <w:sz w:val="28"/>
        </w:rPr>
        <w:t>
      5) 1-шарт – қызмет алушы мәліметтерінің ЖСН ҰТ-де болуын тексеру (1 минут ішінде);</w:t>
      </w:r>
      <w:r>
        <w:br/>
      </w:r>
      <w:r>
        <w:rPr>
          <w:rFonts w:ascii="Times New Roman"/>
          <w:b w:val="false"/>
          <w:i w:val="false"/>
          <w:color w:val="000000"/>
          <w:sz w:val="28"/>
        </w:rPr>
        <w:t>
      6) 4-процесс – қызмет алушы мәліметтерінің ЖСН ҰТ-де болмауына байланысты мәліметтер алудың мүмкін еместігі туралы хабарлама қалыптастыру (2 минут ішінде);</w:t>
      </w:r>
      <w:r>
        <w:br/>
      </w:r>
      <w:r>
        <w:rPr>
          <w:rFonts w:ascii="Times New Roman"/>
          <w:b w:val="false"/>
          <w:i w:val="false"/>
          <w:color w:val="000000"/>
          <w:sz w:val="28"/>
        </w:rPr>
        <w:t>
      7) 5-процесс – ХҚО операторының электрондық цифрлық қолтаңбасымен (бұдан әрі-ЭЦҚ) куәландырылған (қол қойылған) электрондық құжатты (қызмет алушының сұрауын) ЭҮШ-не жолдау (2 минут ішінде);</w:t>
      </w:r>
      <w:r>
        <w:br/>
      </w:r>
      <w:r>
        <w:rPr>
          <w:rFonts w:ascii="Times New Roman"/>
          <w:b w:val="false"/>
          <w:i w:val="false"/>
          <w:color w:val="000000"/>
          <w:sz w:val="28"/>
        </w:rPr>
        <w:t>
      8) 6-процесс – электрондық құжатты ЭҮШ-де тіркеу (2 минут ішінде);</w:t>
      </w:r>
      <w:r>
        <w:br/>
      </w:r>
      <w:r>
        <w:rPr>
          <w:rFonts w:ascii="Times New Roman"/>
          <w:b w:val="false"/>
          <w:i w:val="false"/>
          <w:color w:val="000000"/>
          <w:sz w:val="28"/>
        </w:rPr>
        <w:t xml:space="preserve">
      9) 2-шарт – қызмет берушінің қызмет алушы ұсынған қызмет көрсету үшін негіз болып табылатын,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 (5 (бес) жұмыс күні ішінде);</w:t>
      </w:r>
      <w:r>
        <w:br/>
      </w:r>
      <w:r>
        <w:rPr>
          <w:rFonts w:ascii="Times New Roman"/>
          <w:b w:val="false"/>
          <w:i w:val="false"/>
          <w:color w:val="000000"/>
          <w:sz w:val="28"/>
        </w:rPr>
        <w:t>
      10) 7-процесс – қызмет алушының құжаттарында бұзушылықтардың болуына байланысты сұратылып отырған қызметтен бас тарту туралы хабарлама қалыптастыру (2 минут ішінде);</w:t>
      </w:r>
      <w:r>
        <w:br/>
      </w:r>
      <w:r>
        <w:rPr>
          <w:rFonts w:ascii="Times New Roman"/>
          <w:b w:val="false"/>
          <w:i w:val="false"/>
          <w:color w:val="000000"/>
          <w:sz w:val="28"/>
        </w:rPr>
        <w:t>
      11) 8-процесс – қызмет алушының ХҚО операторы арқылы ЭҮШ қалыптастырған көрсетілетін қызмет нәтижесін (жұмыссыз ретінде тіркеу және есепке қою туралы хабарлама не қызмет көрсетуден бас тарту туралы дәлелді жауап алуы (2 минут ішінде).</w:t>
      </w:r>
      <w:r>
        <w:br/>
      </w:r>
      <w:r>
        <w:rPr>
          <w:rFonts w:ascii="Times New Roman"/>
          <w:b w:val="false"/>
          <w:i w:val="false"/>
          <w:color w:val="000000"/>
          <w:sz w:val="28"/>
        </w:rPr>
        <w:t>
      </w:t>
      </w:r>
      <w:r>
        <w:rPr>
          <w:rFonts w:ascii="Times New Roman"/>
          <w:b w:val="false"/>
          <w:i w:val="false"/>
          <w:color w:val="000000"/>
          <w:sz w:val="28"/>
        </w:rPr>
        <w:t xml:space="preserve">9. Портал арқылы мемлекеттік көрсетілетін қызмет көрсету кезінде қызмет берушінің және қызмет алушының өтініш білдіру тәртібі мен рәсімдер (іс-қимылдар) реттілігін сипаттау (мемлекеттік қызметті көрсету кезінде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көрсетілген қызметті алушы жеке сәйкестендіру нөмірінің (бұдан әрі-ЖСН), сондай-ақ парольдің (порталда тіркелмеген көрсетілетін қызметті алушылар үшін жүзеге асырылады) көмегімен порталда тіркеуді жүзеге асырады;</w:t>
      </w:r>
      <w:r>
        <w:br/>
      </w: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5) 3-процесс - көрсетілетін қызметті алушының мемлекеттік көрсетілетін қызметті таңдауы, қызмет көрсету үшін сауал нысанын экранға шығару және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сауал нысанына бекіту, сондай-ақ сауалды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(сауалда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растамаумен байланысты сұратылып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ЭҮШ жолдау;</w:t>
      </w:r>
      <w:r>
        <w:br/>
      </w:r>
      <w:r>
        <w:rPr>
          <w:rFonts w:ascii="Times New Roman"/>
          <w:b w:val="false"/>
          <w:i w:val="false"/>
          <w:color w:val="000000"/>
          <w:sz w:val="28"/>
        </w:rPr>
        <w:t>
      9) 3-шарт – көрсетілген қызметті берушінің көрсетілген қызметті ұсынған Стандарттың 9-тармағында көрсетілген қызмет көрсету үшін негіз болып табылатын құжаттардың сәйкестігін тексеруі;</w:t>
      </w:r>
      <w:r>
        <w:br/>
      </w:r>
      <w:r>
        <w:rPr>
          <w:rFonts w:ascii="Times New Roman"/>
          <w:b w:val="false"/>
          <w:i w:val="false"/>
          <w:color w:val="000000"/>
          <w:sz w:val="28"/>
        </w:rPr>
        <w:t>
      10) 6-процесс - көрсетілген қызметті алушының құжаттарында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11) 7-процесс - көрсетілетін қызметті алушының портал қалыптастырған мемлекеттік көрсетілетін қызмет нәтижесін (электрондық құжат нысанындағы хабарлама) алуы. Мемлекеттік қызметтер көрсету нәтижесі мемлекеттік қызметті берушінің уәкілетті тұлғасының ЭЦҚ куәландырылған электрондық құжат нысанында қызмет алушының "жеке кабинетіне"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 процестерінің анықтамалығы "Жұмыссыз азаматтарды тіркеу және есепке қою"</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882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882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ХҚО арқылы мемлекеттік қызметті көрсету кезінде функционалдық өзара іс-қимылдың № 1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978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978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5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"Жұмыссыз азаматтарға анықтамалар беру" мемлекеттік көрсетілетін қызметін (бұдан әрі – мемлекеттік көрсетілетін қызмет) Атырау қаласы мен облыстың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электрондық (толық автоматтандырылған) және (немесе) қағаз түрінде.</w:t>
      </w:r>
      <w:r>
        <w:br/>
      </w:r>
      <w:r>
        <w:rPr>
          <w:rFonts w:ascii="Times New Roman"/>
          <w:b w:val="false"/>
          <w:i w:val="false"/>
          <w:color w:val="000000"/>
          <w:sz w:val="28"/>
        </w:rPr>
        <w:t>
      3. Мемлекеттік қызметті көрсету нәтижесі – жұмыссыз ретінде тіркеу туралы анықтама (бұдан әрі – анықтама).</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берушіге немесе ХҚО - ға жүгінген кезде мемлекеттік қызмет көрсету бойынша рәсімнің (іс-қимылдың) басталуы үшін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өтініш, порталда өтініш білдірген кезде - көрсетілетін қызметті алушының электрондық- цифрлық қолтаңбасымен (бұдан әрі – ЭЦҚ) куәландырылған электрондық құжат нысанындағы сұрау салу негіз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алушы көрсетілетін қызметті берушіге жүгінген жағдайда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қабылдауды жүзеге асырады, оларды тіркейді, анықтама дайындайды және 6 (алты) минут ішінде қол қою үшін басшылыққа жолдайды;</w:t>
      </w:r>
      <w:r>
        <w:br/>
      </w:r>
      <w:r>
        <w:rPr>
          <w:rFonts w:ascii="Times New Roman"/>
          <w:b w:val="false"/>
          <w:i w:val="false"/>
          <w:color w:val="000000"/>
          <w:sz w:val="28"/>
        </w:rPr>
        <w:t>
      2) көрсетілетін қызметті берушінің басшылығы құжаттармен танысады, анықтамаға қол қояды және 2 (екі) минут ішінде көрсетілетін қызметті берушінің кеңсесіне жолдайды;</w:t>
      </w:r>
      <w:r>
        <w:br/>
      </w:r>
      <w:r>
        <w:rPr>
          <w:rFonts w:ascii="Times New Roman"/>
          <w:b w:val="false"/>
          <w:i w:val="false"/>
          <w:color w:val="000000"/>
          <w:sz w:val="28"/>
        </w:rPr>
        <w:t>
      3) көрсетілетін қызметті берушінің кеңсе маманы анықтаманы тіркейді және 2 (екі) минут ішінде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кеңсе маманы.</w:t>
      </w:r>
      <w:r>
        <w:br/>
      </w:r>
      <w:r>
        <w:rPr>
          <w:rFonts w:ascii="Times New Roman"/>
          <w:b w:val="false"/>
          <w:i w:val="false"/>
          <w:color w:val="000000"/>
          <w:sz w:val="28"/>
        </w:rPr>
        <w:t>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берушілерімен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ХҚО арқылы мемлекеттік көрсетілетін қызметті көрсету бойынша қадамдық әрекеттер мен шешімдер (ХҚО арқылы мемлекеттік көрсетілетін қызметті көрсету кезінде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ХҚО қызметкері көрсетілетін қызметті алушыдан Стандарттың 9-тармағында көрсетілген қажетті құжаттарды қабылдайды;</w:t>
      </w:r>
      <w:r>
        <w:br/>
      </w:r>
      <w:r>
        <w:rPr>
          <w:rFonts w:ascii="Times New Roman"/>
          <w:b w:val="false"/>
          <w:i w:val="false"/>
          <w:color w:val="000000"/>
          <w:sz w:val="28"/>
        </w:rPr>
        <w:t>
      2) 2-процесс – ХҚО қызметкері құжаттардың түпнұсқаларын мемлекеттік органдардың мемлекеттік ақпараттық жүйелерінен ұсынылған мәліметтерімен салыстырады, содан кейін түпнұсқаларды көрсетілетін қызмет алушыға қайтарады;</w:t>
      </w:r>
      <w:r>
        <w:br/>
      </w:r>
      <w:r>
        <w:rPr>
          <w:rFonts w:ascii="Times New Roman"/>
          <w:b w:val="false"/>
          <w:i w:val="false"/>
          <w:color w:val="000000"/>
          <w:sz w:val="28"/>
        </w:rPr>
        <w:t>
      3) 3-процесс - ХҚО қызметкері өтінішті тіркейді және он бес минут ішінде көрсетілетін мемлекеттік қызметтің нәтижесін береді.</w:t>
      </w:r>
      <w:r>
        <w:br/>
      </w:r>
      <w:r>
        <w:rPr>
          <w:rFonts w:ascii="Times New Roman"/>
          <w:b w:val="false"/>
          <w:i w:val="false"/>
          <w:color w:val="000000"/>
          <w:sz w:val="28"/>
        </w:rPr>
        <w:t>
      </w:t>
      </w:r>
      <w:r>
        <w:rPr>
          <w:rFonts w:ascii="Times New Roman"/>
          <w:b w:val="false"/>
          <w:i w:val="false"/>
          <w:color w:val="000000"/>
          <w:sz w:val="28"/>
        </w:rPr>
        <w:t xml:space="preserve">9. Портал арқылы мемлекеттік көрсетілетін қызметті көрсету бойынша қадамдық әрекеттер және шешімдер (портал арқылы мемлекеттік көрсетілетін қызметті көрсету кезінде функционалдық өзара іс-қимылдың № 2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(порталда тіркелмеген көрсетілетін қызметті алушылар үшін жүзеге асырылады) көмегімен порталда тіркеуді жүзеге асырады;</w:t>
      </w:r>
      <w:r>
        <w:br/>
      </w:r>
      <w:r>
        <w:rPr>
          <w:rFonts w:ascii="Times New Roman"/>
          <w:b w:val="false"/>
          <w:i w:val="false"/>
          <w:color w:val="000000"/>
          <w:sz w:val="28"/>
        </w:rPr>
        <w:t>
      2) 1-процесс – көрсетілетін мемлекеттік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5) 3-процесс - көрсетілетін қызметті алушының мемлекеттік көрсетілетін қызметті таңдауы, қызмет көрсету үшін сауал нысанын экранға шығару және құрылымы мен форматтық талаптарын ескере отырып, көрсетілетін қызметті алушының нысанды толтыруы (деректерді енгізу), Стандарттың 9-тармағында көрсетілген электрондық түрдегі қажетті құжаттардың көшірмелерін сауал нысанына бекіту, сондай-ақ сауалды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(сауалда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 растамаумен байланысты сұратылып отырған қызметтен бас тарту туралы хабарлама қалыптастыру;</w:t>
      </w:r>
      <w:r>
        <w:br/>
      </w:r>
      <w:r>
        <w:rPr>
          <w:rFonts w:ascii="Times New Roman"/>
          <w:b w:val="false"/>
          <w:i w:val="false"/>
          <w:color w:val="000000"/>
          <w:sz w:val="28"/>
        </w:rPr>
        <w:t>
      8) 5-процесс - сауалды өңдеу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r>
        <w:br/>
      </w:r>
      <w:r>
        <w:rPr>
          <w:rFonts w:ascii="Times New Roman"/>
          <w:b w:val="false"/>
          <w:i w:val="false"/>
          <w:color w:val="000000"/>
          <w:sz w:val="28"/>
        </w:rPr>
        <w:t>
      9) 6-процесс - ЭҮШ-де сауалды өңдеу;</w:t>
      </w:r>
      <w:r>
        <w:br/>
      </w:r>
      <w:r>
        <w:rPr>
          <w:rFonts w:ascii="Times New Roman"/>
          <w:b w:val="false"/>
          <w:i w:val="false"/>
          <w:color w:val="000000"/>
          <w:sz w:val="28"/>
        </w:rPr>
        <w:t>
      10) 7-процесс - көрсетілетін қызметті алушының порталда қалыптастырған мемлекеттік көрсетілетін қызмет нәтижесін (электрондық құжат нысанындағы хабарлама) алуы.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533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533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 процестерінің анықтамалығы "Жұмыссыз азаматтарға анықтама беру"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іс-қимылдың № 1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  </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91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591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6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"Он сегіз жасқа дейінгі балаларға мемлекеттік жәрдемақы тағайындау" мемлекеттік көрсетілетін қызметін (бұдан әрі – мемлекеттік көрсетілетін қызмет) Атырау қаласының және облыс аудандарының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кент, ауыл, ауылдық округ әкімі (бұдан әрі – ауылдық округ әкімі)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тағайындау туралы хабарлама не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w:t>
      </w:r>
      <w:r>
        <w:rPr>
          <w:rFonts w:ascii="Times New Roman"/>
          <w:b w:val="false"/>
          <w:i w:val="false"/>
          <w:color w:val="000000"/>
          <w:sz w:val="28"/>
        </w:rPr>
        <w:t xml:space="preserve"> 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қызметті беру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Көрсетілетін мемлекеттік қызметті беру рәсімінің (іс-қимылының) басталуына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нысандағы өтініш негіз болады.</w:t>
      </w:r>
      <w:r>
        <w:br/>
      </w:r>
      <w:r>
        <w:rPr>
          <w:rFonts w:ascii="Times New Roman"/>
          <w:b w:val="false"/>
          <w:i w:val="false"/>
          <w:color w:val="000000"/>
          <w:sz w:val="28"/>
        </w:rPr>
        <w:t>
      </w:t>
      </w:r>
      <w:r>
        <w:rPr>
          <w:rFonts w:ascii="Times New Roman"/>
          <w:b w:val="false"/>
          <w:i w:val="false"/>
          <w:color w:val="000000"/>
          <w:sz w:val="28"/>
        </w:rPr>
        <w:t>5. Көрсетілетін қызметті алушы көрсетілетін қызметті берушіге жүгінген жағдайда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1) көрсетілетін қызметті берушінің кеңсе маманы көрсетілетін қызметті алушының құжаттары түскен сәттен бастап 15 (он бес) минут ішінде оларды қабылдауды және тіркеуді жүргізеді және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15 (он бес) минут ішінде кіріс құжаттармен танысып, жауапты орындаушыны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6 (алты) жұмыс күні ішінде, құжаттар ауылдық округтің әкімі арқылы түскен жағдайда 19 (он тоғыз) жұмыс күні ішінде қарап, хабарлама немесе мемлекеттік қызмет көрсетуден бас тарту туралы дәлелді жауап дайындап,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басшылығы 15 (он бес) минут ішінде хабарламаға немесе мемлекеттік қызмет көрсетуден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хабарлама немесе мемлекеттік қызмет көрсетуден бас тарту туралы дәлелді жауапты 15 (он бес) минут ішінде тіркеп, 1 (бір) жұмыс күні ішінде көрсетілетін қызметті алушыға береді немесе хат тасушы арқылы ХҚО-ға не ауылдық округ әкіміне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Көрсетілетін мемлекеттік қызметті көрсету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мемлекеттік қызметті берушінің кеңсе маманы;</w:t>
      </w:r>
      <w:r>
        <w:br/>
      </w:r>
      <w:r>
        <w:rPr>
          <w:rFonts w:ascii="Times New Roman"/>
          <w:b w:val="false"/>
          <w:i w:val="false"/>
          <w:color w:val="000000"/>
          <w:sz w:val="28"/>
        </w:rPr>
        <w:t>
      2) мемлекеттік қызметті берушінің басшылығы;</w:t>
      </w:r>
      <w:r>
        <w:br/>
      </w:r>
      <w:r>
        <w:rPr>
          <w:rFonts w:ascii="Times New Roman"/>
          <w:b w:val="false"/>
          <w:i w:val="false"/>
          <w:color w:val="000000"/>
          <w:sz w:val="28"/>
        </w:rPr>
        <w:t>
      3) мемлекеттік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ХҚО-ға жүгіну тәртібін сипаттау (мемлекеттік көрсетілетін қызметті ХҚО арқылы көрсеткен кездегі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қажетті құжаттарды операция залында "кедергісіз" қызмет көрсету тәсілімен электронды кезек арқылы ХҚО операторына ұсынады (2 минут ішінде);</w:t>
      </w:r>
      <w:r>
        <w:br/>
      </w:r>
      <w:r>
        <w:rPr>
          <w:rFonts w:ascii="Times New Roman"/>
          <w:b w:val="false"/>
          <w:i w:val="false"/>
          <w:color w:val="000000"/>
          <w:sz w:val="28"/>
        </w:rPr>
        <w:t>
      2) 1-процесс – қызмет көрсету үшін ХҚО операторының ХҚО кіріктірілген ақпарат жүйесінің автоматтандырылған жұмыс орнына (бұдан әрі – ХҚО КАЖ АЖО) логин мен пароль енгізуі (авторлау процесі) (1 минут ішінде);</w:t>
      </w:r>
      <w:r>
        <w:br/>
      </w:r>
      <w:r>
        <w:rPr>
          <w:rFonts w:ascii="Times New Roman"/>
          <w:b w:val="false"/>
          <w:i w:val="false"/>
          <w:color w:val="000000"/>
          <w:sz w:val="28"/>
        </w:rPr>
        <w:t>
      3) 2-процесс – ХҚО операторының мемлекеттік көрсетілетін қызметті көрсету үшін сұраныс нұсқасын таңдап, экран бетіне шығаруы және ХҚО операторының көрсетілетін қызметті алушының, сондай-ақ сенімхат бойынша оның өкілінің деректерін енгізуі (2 минут ішінде);</w:t>
      </w:r>
      <w:r>
        <w:br/>
      </w:r>
      <w:r>
        <w:rPr>
          <w:rFonts w:ascii="Times New Roman"/>
          <w:b w:val="false"/>
          <w:i w:val="false"/>
          <w:color w:val="000000"/>
          <w:sz w:val="28"/>
        </w:rPr>
        <w:t>
      4) 3-процесс – көрсетілетін қызметті алушының деректері туралы сұранысты "электронды үкімет" шлюзі (бұдан әрі - ЭҮШ) арқылы Жеке сәйкестендіру нөмірлерінің ұлттық тізілімдеріне (бұдан әрі – ЖСН ҰТ) жолдау, сонымен қатар, көрсетілетін қызметті алушы өкілінің сенімхатының деректері туралы - Бірыңғай нотариаттық ақпараттық жүйесіне (бұдан әрі – БНАЖ) жолдау (2 минут ішінде);</w:t>
      </w:r>
      <w:r>
        <w:br/>
      </w:r>
      <w:r>
        <w:rPr>
          <w:rFonts w:ascii="Times New Roman"/>
          <w:b w:val="false"/>
          <w:i w:val="false"/>
          <w:color w:val="000000"/>
          <w:sz w:val="28"/>
        </w:rPr>
        <w:t>
      5) 1-шарт – көрсетілетін қызметті алушының деректерінің бар екендігін ЖСН ҰТ-та, сенімхат деректерінің бар екендігін БНАЖ-да тексеру (1 минут ішінде);</w:t>
      </w:r>
      <w:r>
        <w:br/>
      </w: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 себепті деректер алу мүмкіндігі жоқ екендігі туралы хабарлама жасақтау (2 минут ішінде);</w:t>
      </w:r>
      <w:r>
        <w:br/>
      </w:r>
      <w:r>
        <w:rPr>
          <w:rFonts w:ascii="Times New Roman"/>
          <w:b w:val="false"/>
          <w:i w:val="false"/>
          <w:color w:val="000000"/>
          <w:sz w:val="28"/>
        </w:rPr>
        <w:t>
      7) 5-процесс – ХҚО операторының электронды цифрлық қолтаңбасы (бұдан әрі – ЭЦҚ) қойылған электронды құжатты (көрсетілетін қызметті алушының сұранысын) ЭҮШ автоматтандырылған жұмыс орнында (бұдан әрі – ЭҮШ АЖО) ЭҮШ арқылы жолдау (2 минут ішінде);</w:t>
      </w:r>
      <w:r>
        <w:br/>
      </w:r>
      <w:r>
        <w:rPr>
          <w:rFonts w:ascii="Times New Roman"/>
          <w:b w:val="false"/>
          <w:i w:val="false"/>
          <w:color w:val="000000"/>
          <w:sz w:val="28"/>
        </w:rPr>
        <w:t>
      8) 6-процесс – к өрсетілетін қызметті берушіден мемлекеттік көрсетілетін қызметтің нәтижесін (тағайындалғаны туралы хабарлама немесе мемлекеттік қызмет көрсетуден бас тарту туралы дәлелді жауапты) алу (2 минут ішінде);</w:t>
      </w:r>
      <w:r>
        <w:br/>
      </w:r>
      <w:r>
        <w:rPr>
          <w:rFonts w:ascii="Times New Roman"/>
          <w:b w:val="false"/>
          <w:i w:val="false"/>
          <w:color w:val="000000"/>
          <w:sz w:val="28"/>
        </w:rPr>
        <w:t>
      9) 7-процесс – к өрсетілетін қызмет алушыға мемлекеттік көрсетілетін қызметтің нәтижесін (тағайындалғаны туралы хабарлама немесе мемлекеттік қызмет көрсетуден бас тарту туралы дәлелді жауапты) беру (1 жұмыс күні ішінде).</w:t>
      </w:r>
      <w:r>
        <w:br/>
      </w:r>
      <w:r>
        <w:rPr>
          <w:rFonts w:ascii="Times New Roman"/>
          <w:b w:val="false"/>
          <w:i w:val="false"/>
          <w:color w:val="000000"/>
          <w:sz w:val="28"/>
        </w:rPr>
        <w:t>
      </w:t>
      </w:r>
      <w:r>
        <w:rPr>
          <w:rFonts w:ascii="Times New Roman"/>
          <w:b w:val="false"/>
          <w:i w:val="false"/>
          <w:color w:val="000000"/>
          <w:sz w:val="28"/>
        </w:rPr>
        <w:t>9. Көрсетілетін қызметті алушы ауылдық округ әкіміне жүгінгенде мемлекеттік көрсетілетін қызметті көрсету процесінің құрамына кіретін әрбір рәсімнің (іс-әрекеттің) мазмұны мен нәтижесі:</w:t>
      </w:r>
      <w:r>
        <w:br/>
      </w:r>
      <w:r>
        <w:rPr>
          <w:rFonts w:ascii="Times New Roman"/>
          <w:b w:val="false"/>
          <w:i w:val="false"/>
          <w:color w:val="000000"/>
          <w:sz w:val="28"/>
        </w:rPr>
        <w:t>
      1) ауылдық округ әкімі аппаратының маманы көрсетілетін қызметті алушы қажетті құжаттарды тапсырған сәттен бастап 15 (он бес) минут ішінде қабылдап, оларды тіркейді және құжаттарды ауылдық округ әкіміне бұрыштама қоюға жолдайды;</w:t>
      </w:r>
      <w:r>
        <w:br/>
      </w:r>
      <w:r>
        <w:rPr>
          <w:rFonts w:ascii="Times New Roman"/>
          <w:b w:val="false"/>
          <w:i w:val="false"/>
          <w:color w:val="000000"/>
          <w:sz w:val="28"/>
        </w:rPr>
        <w:t>
      2) ауылдық округ әкімі 15 (он бес) минут ішінде кіріс құжаттармен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3) ауылдық округ әкімі аппаратының маманы құжаттарды 1 (бір) жұмыс күні ішінде мемлекеттік қызмет алушының құжаттарын қызмет көрсету үшін мемлекеттік қызмет көрсетушіге жолдайды;</w:t>
      </w:r>
      <w:r>
        <w:br/>
      </w:r>
      <w:r>
        <w:rPr>
          <w:rFonts w:ascii="Times New Roman"/>
          <w:b w:val="false"/>
          <w:i w:val="false"/>
          <w:color w:val="000000"/>
          <w:sz w:val="28"/>
        </w:rPr>
        <w:t>
      4) ауылдық округ әкімі аппаратының маманы көрсетілетін қызметті берушіден тағайындалғаны туралы хабарлама немесе бас тарту туралы дәлелді жауап түскеннен кейін 1 (бір) жұмыс күні ішінде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10. Көрсетілетін қызметті алушы ауылдық округ әкіміне жүгінгенде мемлекеттік көрсетілетін қызмет көрсету рәсімінің (іс-қимылының) кезектілігінің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мемлекеттік қызметті көрсетудің бизнес-процестерінің анықтамалығы 5-қосымшасында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12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120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көрсетілетін қызметті ХҚО арқылы көрсеткен кездегі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Көрсетілетін қызметті алушы ауылдық округ әкіміне жүгінгенде мемлекеттік көрсетілетін қызмет көрсету рәсімінің (іс-қимылының) кезектілігінің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200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7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атаулы әлеуметтік көмек тағайындау" мемлекеттік көрсетілетін қызметін (бұдан әрі – мемлекеттік көрсетілетін қызмет) Атырау қаласының және Атырау облысы аудандарының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мемлекеттік атаулы әлеуметтік көмек тағайындау туралы хабарлама не Қазақстан Республикасы Үкіметінің 2014 жылдың 11 наурызындағы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көрсетілетін қызметті көрсету рәсімінің (іс-қимылының) басталуына Стандартқа 1-қосымшаға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алушы көрсетілетін мемлекеттік қызметті берушіге жүгінген жағдайда мемлекеттік көрсетілетін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1) көрсетілетін қызметті берушінің кеңсе маманы көрсетілетін қызметті алушының құжаттары түскен сәттен бастап 15 (он бес) минут ішінде оларды қабылдауды және тіркеуді жүргізеді және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15 (он бес) минут ішінде кіріс құжаттармен танысып, жауапты орындаушыны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6 (алты) жұмыс күні ішінде, құжаттар ауылдық округтің әкімі арқылы түскен жағдайда 19 (он тоғыз) жұмыс күні ішінде қарап, хабарлама немесе мемлекеттік қызмет көрсетуден бас тарту туралы дәлелді жауап дайындап,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басшылығы 15 (он бес) минут ішінде хабарламаға немесе мемлекеттік қызмет көрсетуден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хабарлама немесе мемлекеттік қызмет көрсетуден бас тарту туралы дәлелді жауапты 15 (он бес) минут ішінде тіркеп, 1 (бір) жұмыс күні ішінде көрсетілетін қызметті алушыға береді немесе хат тасушы арқылы ХҚО-ға не ауылдық округ әкіміне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8.Әр рәсімнің (іс-қимылдың) ұзақтығын көрсетумен ХҚО-ға жүгінудің тәртібін сипаттау (мемлекеттік көрсетілетін қызметті ХҚО арқылы көрсетілгендегі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өтініш пен қажетті құжаттарды операция залында "кедергісіз" қызмет көрсету тәсілімен электронды кезек арқылы ХҚО операторына ұсынады (2 минут ішінде);</w:t>
      </w:r>
      <w:r>
        <w:br/>
      </w:r>
      <w:r>
        <w:rPr>
          <w:rFonts w:ascii="Times New Roman"/>
          <w:b w:val="false"/>
          <w:i w:val="false"/>
          <w:color w:val="000000"/>
          <w:sz w:val="28"/>
        </w:rPr>
        <w:t>
      2) 1-процесс – қызмет көрсету үшін ХҚО операторының ХҚО кіріктірілген ақпарат жүйесінің автоматтандырылған жұмыс орнына (бұдан әрі – ХҚО КАЖ АЖО) логин мен пароль енгізуі (авторизация процесі) (1 минут ішінде);</w:t>
      </w:r>
      <w:r>
        <w:br/>
      </w:r>
      <w:r>
        <w:rPr>
          <w:rFonts w:ascii="Times New Roman"/>
          <w:b w:val="false"/>
          <w:i w:val="false"/>
          <w:color w:val="000000"/>
          <w:sz w:val="28"/>
        </w:rPr>
        <w:t>
      3) 2-процесс – ХҚО операторының мемлекеттік көрсетілетін қызмет көрсету үшін сұраныс нұсқасын таңдап, экран бетіне шығаруы және ХҚО операторының көрсетілетін қызметті алушының, сондай-ақ сенімхат бойынша оның өкілінің деректерін енгізуі (2 минут ішінде);</w:t>
      </w:r>
      <w:r>
        <w:br/>
      </w:r>
      <w:r>
        <w:rPr>
          <w:rFonts w:ascii="Times New Roman"/>
          <w:b w:val="false"/>
          <w:i w:val="false"/>
          <w:color w:val="000000"/>
          <w:sz w:val="28"/>
        </w:rPr>
        <w:t>
      4) 3-процесс – көрсетілетін қызметті алушының деректері туралы сұранысты электронды үкімет шлюзі (бұдан әрі - ЭҮШ) арқылы Жеке сәйкестендіру нөмірлерінің ұлттық тізілімдеріне (бұдан әрі – ЖСН ҰТ) жолдау, сонымен қатар, мемлекеттік көрсетілетін қызметті алушы өкілінің сенімхатының деректері туралы – Бірыңғай нотариаттық ақпараттық жүйесіне (бұдан әрі – БНАЖ) жолдау (2 минут ішінде);</w:t>
      </w:r>
      <w:r>
        <w:br/>
      </w:r>
      <w:r>
        <w:rPr>
          <w:rFonts w:ascii="Times New Roman"/>
          <w:b w:val="false"/>
          <w:i w:val="false"/>
          <w:color w:val="000000"/>
          <w:sz w:val="28"/>
        </w:rPr>
        <w:t>
      5) 1-шарт – көрсетілетін қызметті алушының деректерінің бар екендігін ЖСН ҰТ-та, сенімхат деректерінің бар екендігін БНАЖ-да тексеру (1 минут ішінде);</w:t>
      </w:r>
      <w:r>
        <w:br/>
      </w: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 себепті деректер алу мүмкіндігі жоқ екендігі туралы хабарлама жасақтау (2 минут ішінде);</w:t>
      </w:r>
      <w:r>
        <w:br/>
      </w:r>
      <w:r>
        <w:rPr>
          <w:rFonts w:ascii="Times New Roman"/>
          <w:b w:val="false"/>
          <w:i w:val="false"/>
          <w:color w:val="000000"/>
          <w:sz w:val="28"/>
        </w:rPr>
        <w:t>
      7) 5-процесс – ХҚО операторының электронды цифрлық қолтаңбасы (бұдан әрі – ЭЦҚ) қойылған электронды құжатты (көрсетілетін қызметті алушының сұранысын) ЭҮШ-нің автоматтандырылған жұмыс орнында (бұдан әрі – ЭҮШ АЖО) ЭҮШ арқылы жолдау (2 минут ішінде);</w:t>
      </w:r>
      <w:r>
        <w:br/>
      </w:r>
      <w:r>
        <w:rPr>
          <w:rFonts w:ascii="Times New Roman"/>
          <w:b w:val="false"/>
          <w:i w:val="false"/>
          <w:color w:val="000000"/>
          <w:sz w:val="28"/>
        </w:rPr>
        <w:t>
      8) 6-процесс – көрсетілетін қызметті берушіден мемлекеттік көрсетілетін қызметтің нәтижесін (мемлекеттік атаулы әлеуметтік көмектің тағайындалғаны туралы хабарламаны немесе мемлекеттік қызмет көрсетуден бас тарту туралы дәлелді жауапты) алу;</w:t>
      </w:r>
      <w:r>
        <w:br/>
      </w:r>
      <w:r>
        <w:rPr>
          <w:rFonts w:ascii="Times New Roman"/>
          <w:b w:val="false"/>
          <w:i w:val="false"/>
          <w:color w:val="000000"/>
          <w:sz w:val="28"/>
        </w:rPr>
        <w:t>
      9) 7-процесс – көрсетілетін қызметті алушыға мемлекеттік көрсетілетін қызметтің нәтижесін (мемлекеттік атаулы әлеуметтік көмектің тағайындалғаны туралы хабарламаны немесе мемлекеттік қызмет көрсетуден бас тарту туралы дәлелді жауапты) беру.</w:t>
      </w:r>
      <w:r>
        <w:br/>
      </w:r>
      <w:r>
        <w:rPr>
          <w:rFonts w:ascii="Times New Roman"/>
          <w:b w:val="false"/>
          <w:i w:val="false"/>
          <w:color w:val="000000"/>
          <w:sz w:val="28"/>
        </w:rPr>
        <w:t>
      </w:t>
      </w:r>
      <w:r>
        <w:rPr>
          <w:rFonts w:ascii="Times New Roman"/>
          <w:b w:val="false"/>
          <w:i w:val="false"/>
          <w:color w:val="000000"/>
          <w:sz w:val="28"/>
        </w:rPr>
        <w:t>9. Көрсетілетін қызметті алушы ауылдық округ әкіміне жүгінген жағдайда мемлекеттік көрсетілетін қызмет көрсету процесінің құрамына кіретін әрбір рәсімнің (іс-әрекеттің) мазмұны мен нәтижесі:</w:t>
      </w:r>
      <w:r>
        <w:br/>
      </w:r>
      <w:r>
        <w:rPr>
          <w:rFonts w:ascii="Times New Roman"/>
          <w:b w:val="false"/>
          <w:i w:val="false"/>
          <w:color w:val="000000"/>
          <w:sz w:val="28"/>
        </w:rPr>
        <w:t>
      1) ауылдық округ әкімі аппаратының маманы көрсетілетін қызметті алушы қажетті құжаттарды тапсырған сәттен бастап 15 (он бес) минут ішінде қабылдап, оларды тіркейді және құжаттарды ауылдық округ әкіміне бұрыштама қоюға жолдайды;</w:t>
      </w:r>
      <w:r>
        <w:br/>
      </w:r>
      <w:r>
        <w:rPr>
          <w:rFonts w:ascii="Times New Roman"/>
          <w:b w:val="false"/>
          <w:i w:val="false"/>
          <w:color w:val="000000"/>
          <w:sz w:val="28"/>
        </w:rPr>
        <w:t>
      2) ауылдық округ әкімі 15 (он бес) минут ішінде кіріс құжаттармен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3) ауылдық округ әкімі аппаратының маманы 1 (бір) жұмыс күні ішінде құжаттарды мемлекеттік көрсетілетін қызметті көрсету үшін көрсетілетін қызметті берушіге жолдайды;</w:t>
      </w:r>
      <w:r>
        <w:br/>
      </w:r>
      <w:r>
        <w:rPr>
          <w:rFonts w:ascii="Times New Roman"/>
          <w:b w:val="false"/>
          <w:i w:val="false"/>
          <w:color w:val="000000"/>
          <w:sz w:val="28"/>
        </w:rPr>
        <w:t xml:space="preserve">
      4) ауылдық округ әкімі аппаратының маманы көрсетілетін қызметті берушіден мемлекеттік атаулы әлеуметтік көмектің тағайындалғаны туралы хабарлама немесе қызмет көрсетуден бас тарту туралы дәлелді жауап түскеннен кейін 1 (бір) жұмыс күні ішінде көрсетілетін қызметті алушыға береді. Көрсетілетін қызметті алушы ауылдық округ әкіміне жүгінген жағдайда мемлекеттік көрсетілетін қызмет көрсету рәсімінің (іс-қимылының) кезектілігінің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мемлекеттік қызметті көрсетудің бизнес-процестерінің анықтамалығы 5-қосымшасында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057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057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көрсетілетін қызметті ХҚО арқылы көрсету кезіндегі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42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421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Көрсетілетін мемлекеттік қызметті алушы ауылдық округ әкіміне жүгінгенде мемлекеттік қызмет көрсету рәсімінің (іс-қимылының) кезектілігінің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722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722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707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707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8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"Тұрғын үй көмегін тағайындау" мемлекеттік көрсетілетін қызметін (бұдан әрі – мемлекеттік көрсетілетін қызмет) Атырау қаласының және облыс аудандарының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w:t>
      </w:r>
      <w:r>
        <w:br/>
      </w:r>
      <w:r>
        <w:rPr>
          <w:rFonts w:ascii="Times New Roman"/>
          <w:b w:val="false"/>
          <w:i w:val="false"/>
          <w:color w:val="000000"/>
          <w:sz w:val="28"/>
        </w:rPr>
        <w:t xml:space="preserve">
      2)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тұрғын үй көмегін тағайындау туралы хабарлама (бұдан әрі – хабарлама) не Қазақстан Республикасы Үкіметінің 2014 жылдың 5 наурыздағы № 185 "Тұрғын үй-коммуналдық шаруашылық саласындағы мемлекеттік көрсетілетін қызметтер стандарттарын бекіту туралы" қаулысымен бекітілген "Тұрғын үй көмегін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қызметті көрсету бойынша рәсімнің (іс-қимылдың) басталуына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немесе көрсетілетін қызметті алушының электронды цифрлық қолтаңбасымен (бұдан әрі – ЭЦҚ) куәландырылған электронды құжат түріндегі сұраныс негіз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алушы көрсетілетін қызметті берушіге жүгінген жағдайда мемлекеттік көрсетілетін қызметті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1) көрсетілетін қызметті берушінің кеңсе маманы көрсетілетін қызметті алушының құжаттары түскен сәттен бастап 15 (он бес) минут ішінде оларды қабылдайды және оларды тіркейді,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15 (он бес) минут ішінде кіріс құжаттармен танысып, жауапты орындаушыны белгілейді және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9 (тоғыз) күнтізбелік күн ішінде қарайды және хабарлама немесе бас тарту туралы дәлелді жауапты дайындайды, көрсетілетін қызметті берушінің басшылығына қол қоюға береді;</w:t>
      </w:r>
      <w:r>
        <w:br/>
      </w:r>
      <w:r>
        <w:rPr>
          <w:rFonts w:ascii="Times New Roman"/>
          <w:b w:val="false"/>
          <w:i w:val="false"/>
          <w:color w:val="000000"/>
          <w:sz w:val="28"/>
        </w:rPr>
        <w:t>
      4) көрсетілетін қызметті берушінің басшылығы 15 (он бес) минут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хабарламаны немесе бас тарту туралы дәлелді жауапты 15 (он бес) минут ішінде тіркейді, 1 (бір) күнтізбелік күн ішінде көрсетілетін қызметті алушыға портал арқылы немесе ХҚО - ға шабарман арқылы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Көрсетілетін қызметті берушінің мемлекеттік көрсетілетін қызметті көрсету процесіне қатысатын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ХҚО арқылы мемлекеттік көрсетілетін қызметті көрсету кезіндегі функционалдық өзара іс-қимылын сипаттау (мемлекеттік көрсетілетін қызметті ХҚО арқылы көрсетілген кездегі функционалдық өзара іс-қимылдың № 1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қажетті құжаттарды операция залында "кедергісіз" қызмет көрсету тәсілімен электронды кезек арқылы ХҚО операторына ұсынады (2 минут ішінде);</w:t>
      </w:r>
      <w:r>
        <w:br/>
      </w:r>
      <w:r>
        <w:rPr>
          <w:rFonts w:ascii="Times New Roman"/>
          <w:b w:val="false"/>
          <w:i w:val="false"/>
          <w:color w:val="000000"/>
          <w:sz w:val="28"/>
        </w:rPr>
        <w:t>
      2) 1-процесс – қызмет көрсету үшін ХҚО операторының ХҚО кіріктірілген ақпарат жүйесінің автоматтандырылған жұмыс орнына (бұдан әрі – ХҚО КАЖ АЖО) логин мен пароль енгізуі (авторлау процесі) (1 минут ішінде);</w:t>
      </w:r>
      <w:r>
        <w:br/>
      </w:r>
      <w:r>
        <w:rPr>
          <w:rFonts w:ascii="Times New Roman"/>
          <w:b w:val="false"/>
          <w:i w:val="false"/>
          <w:color w:val="000000"/>
          <w:sz w:val="28"/>
        </w:rPr>
        <w:t>
      3) 2-процесс – ХҚО операторының мемлекеттік көрсетілетін қызмет көрсету үшін сұраныс нұсқасын таңдап, экран бетіне шығаруы және ХҚО операторының көрсетілетін қызметті алушының, сондай-ақ оның сенімхат бойынша өкілінің деректерін енгізу (2 минут ішінде);</w:t>
      </w:r>
      <w:r>
        <w:br/>
      </w:r>
      <w:r>
        <w:rPr>
          <w:rFonts w:ascii="Times New Roman"/>
          <w:b w:val="false"/>
          <w:i w:val="false"/>
          <w:color w:val="000000"/>
          <w:sz w:val="28"/>
        </w:rPr>
        <w:t>
      4) 3-процесс – көрсетілетін қызметті алушының деректері туралы сұранысты электронды үкімет шлюзі (бұдан әрі – ЭҮШ) арқылы Жеке сәйкестендіру нөмірлерінің ұлттық тізілімдеріне (бұдан әрі – ЖСН ҰТ) жолдау, сонымен қатар, мемлекеттік көрсетілетін қызметті алушы өкілінің сенімхатының деректері туралы – Бірыңғай нотариаттық ақпараттық жүйесіне (бұдан әрі – БНАЖ) жолдау (2 минут ішінде);</w:t>
      </w:r>
      <w:r>
        <w:br/>
      </w:r>
      <w:r>
        <w:rPr>
          <w:rFonts w:ascii="Times New Roman"/>
          <w:b w:val="false"/>
          <w:i w:val="false"/>
          <w:color w:val="000000"/>
          <w:sz w:val="28"/>
        </w:rPr>
        <w:t>
      5) 1-шарт – көрсетілетін қызметті алушының деректерінің бар екендігін ЖСН ҰТ-та, сенімхат деректерінің бар екендігін БНАЖ-да тексеру (1 минут ішінде);</w:t>
      </w:r>
      <w:r>
        <w:br/>
      </w: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 себепті деректер алу мүмкіндігі жоқ екендігі туралы хабарлама жасақтау (2 минут ішінде);</w:t>
      </w:r>
      <w:r>
        <w:br/>
      </w:r>
      <w:r>
        <w:rPr>
          <w:rFonts w:ascii="Times New Roman"/>
          <w:b w:val="false"/>
          <w:i w:val="false"/>
          <w:color w:val="000000"/>
          <w:sz w:val="28"/>
        </w:rPr>
        <w:t>
      7) 5-процесс – ХҚО операторының ЭЦҚ-мен куәландырылған электронды құжатты (көрсетілетін қызметті алушының сұранысын) ЭҮШ-нің автоматтандырылған жұмыс орнында (бұдан әрі – ЭҮШ АЖО) ЭҮШ арқылы жолдау (2 минут ішінде);</w:t>
      </w:r>
      <w:r>
        <w:br/>
      </w:r>
      <w:r>
        <w:rPr>
          <w:rFonts w:ascii="Times New Roman"/>
          <w:b w:val="false"/>
          <w:i w:val="false"/>
          <w:color w:val="000000"/>
          <w:sz w:val="28"/>
        </w:rPr>
        <w:t>
      8) 6-процесс – к өрсетілетін қызметті берушіден мемлекеттік көрсетілетін қызметтің нәтижесін (тағайындалғаны туралы хабарламаны немесе бас тарту туралы дәлелді жауапты) алу (2 минут ішінде);</w:t>
      </w:r>
      <w:r>
        <w:br/>
      </w:r>
      <w:r>
        <w:rPr>
          <w:rFonts w:ascii="Times New Roman"/>
          <w:b w:val="false"/>
          <w:i w:val="false"/>
          <w:color w:val="000000"/>
          <w:sz w:val="28"/>
        </w:rPr>
        <w:t>
      9) 7-процесс – көрсетілетін қызметті алушыға мемлекеттік көрсетілетін қызметтің нәтижесін (тағайындалғаны туралы хабарлама немесе бас тарту туралы дәлелді жауапты) беру (1 күнтізбелік күн ішінде).</w:t>
      </w:r>
      <w:r>
        <w:br/>
      </w:r>
      <w:r>
        <w:rPr>
          <w:rFonts w:ascii="Times New Roman"/>
          <w:b w:val="false"/>
          <w:i w:val="false"/>
          <w:color w:val="000000"/>
          <w:sz w:val="28"/>
        </w:rPr>
        <w:t>
      </w:t>
      </w:r>
      <w:r>
        <w:rPr>
          <w:rFonts w:ascii="Times New Roman"/>
          <w:b w:val="false"/>
          <w:i w:val="false"/>
          <w:color w:val="000000"/>
          <w:sz w:val="28"/>
        </w:rPr>
        <w:t xml:space="preserve">9.Портал арқылы мемлекеттік қызмет көрсетілгенде жүгіну тәртібін және көрсетілетін мемлекеттік қызметті беруші мен мемлекеттік қызмет алушының рәсімдерінің (іс-қимылдарының) кезектілігін сипаттау (мемлекеттік көрсетілетін қызметті портал арқылы көрсетілген кездегі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мемлекеттік қызметті алушы жеке сәйкестендіру нөмірі (бұдан әрі - ЖСН), сонымен қатар пароль (порталда тіркелмеген қызмет алушылар үшін жүзеге асырылады) арқылы порталда тіркеледі;</w:t>
      </w:r>
      <w:r>
        <w:br/>
      </w:r>
      <w:r>
        <w:rPr>
          <w:rFonts w:ascii="Times New Roman"/>
          <w:b w:val="false"/>
          <w:i w:val="false"/>
          <w:color w:val="000000"/>
          <w:sz w:val="28"/>
        </w:rPr>
        <w:t>
      2) 1-процесс – қызмет алу үшін қызмет алушының порталда ЖСН және парольді енгізуі (авторлау процесі);</w:t>
      </w:r>
      <w:r>
        <w:br/>
      </w:r>
      <w:r>
        <w:rPr>
          <w:rFonts w:ascii="Times New Roman"/>
          <w:b w:val="false"/>
          <w:i w:val="false"/>
          <w:color w:val="000000"/>
          <w:sz w:val="28"/>
        </w:rPr>
        <w:t>
      3) 1-шарт – ЖСН және пароль арқылы тіркелген қызмет алушы туралы деректердің түпнұсқалығын тексеру;</w:t>
      </w:r>
      <w:r>
        <w:br/>
      </w:r>
      <w:r>
        <w:rPr>
          <w:rFonts w:ascii="Times New Roman"/>
          <w:b w:val="false"/>
          <w:i w:val="false"/>
          <w:color w:val="000000"/>
          <w:sz w:val="28"/>
        </w:rPr>
        <w:t>
      4) 2-процесс – қызмет алушының деректерінде қателіктер болуы себепті порталдың авторлаудан бас тарту туралы хабарлама жасақтауы;</w:t>
      </w:r>
      <w:r>
        <w:br/>
      </w:r>
      <w:r>
        <w:rPr>
          <w:rFonts w:ascii="Times New Roman"/>
          <w:b w:val="false"/>
          <w:i w:val="false"/>
          <w:color w:val="000000"/>
          <w:sz w:val="28"/>
        </w:rPr>
        <w:t>
      5) 3-процесс – қызмет алушының осы регламентте көрсетілген қызметті таңдауы, қызмет көрсету үшін экранға сұраныс нұсқасын шығару, қызмет алушының нұсқаны оның құрылымы мен форматтық талаптарын есепке ала отырып толтыруы (мәліметтерді енгізу), сұраныс нұсқасына қажетті құжаттардың электронды түрдегі көшірмелерін жалғау, сонымен қатар қызмет алушының сұранысты куәландыру (қол қою) үшін ЭЦҚ тіркелу куәлігін таңдауы;</w:t>
      </w:r>
      <w:r>
        <w:br/>
      </w:r>
      <w:r>
        <w:rPr>
          <w:rFonts w:ascii="Times New Roman"/>
          <w:b w:val="false"/>
          <w:i w:val="false"/>
          <w:color w:val="000000"/>
          <w:sz w:val="28"/>
        </w:rPr>
        <w:t>
      6) 2-шарт – порталда ЭЦҚ тіркелу куәлігінің қолданыс мерзімін және кері қайтарылған (жойылған) тіркелу куәліктерін тексеру, сонымен қатар сәйкестендіру деректерінің сәйкестігін (сұраныста көрсетілген ЖСН және ЭЦҚ тіркелу куәлігінде көрсетілген ЖСН);</w:t>
      </w:r>
      <w:r>
        <w:br/>
      </w:r>
      <w:r>
        <w:rPr>
          <w:rFonts w:ascii="Times New Roman"/>
          <w:b w:val="false"/>
          <w:i w:val="false"/>
          <w:color w:val="000000"/>
          <w:sz w:val="28"/>
        </w:rPr>
        <w:t>
      7) 4-процесс – қызмет алушының ЭЦҚ дұрыстығы расталмауы себепті сұралған қызметті көрсетуден бас тарту туралы хабарлама жасақтау;</w:t>
      </w:r>
      <w:r>
        <w:br/>
      </w:r>
      <w:r>
        <w:rPr>
          <w:rFonts w:ascii="Times New Roman"/>
          <w:b w:val="false"/>
          <w:i w:val="false"/>
          <w:color w:val="000000"/>
          <w:sz w:val="28"/>
        </w:rPr>
        <w:t>
      8) 5-процесс – қызмет алушының ЭЦҚ куәландырылған (қол қойылған) электронды құжатты (қызмет алушының сұранысын) көрсетілетін мемлекеттік қызметті берушіге ЭҮАШ АЖО-дағы ЭҮШ арқылы жолдау;</w:t>
      </w:r>
      <w:r>
        <w:br/>
      </w:r>
      <w:r>
        <w:rPr>
          <w:rFonts w:ascii="Times New Roman"/>
          <w:b w:val="false"/>
          <w:i w:val="false"/>
          <w:color w:val="000000"/>
          <w:sz w:val="28"/>
        </w:rPr>
        <w:t>
      9) 3-шарт – көрсетілетін мемлекеттік қызметті берушінің қызмет алушының жалғанған құжаттарының қызмет көрсетуге негіздемеге сәйкестігін тексеру;</w:t>
      </w:r>
      <w:r>
        <w:br/>
      </w:r>
      <w:r>
        <w:rPr>
          <w:rFonts w:ascii="Times New Roman"/>
          <w:b w:val="false"/>
          <w:i w:val="false"/>
          <w:color w:val="000000"/>
          <w:sz w:val="28"/>
        </w:rPr>
        <w:t>
      10) 6-процесс – қызмет алушының құжаттарында қателіктер болуына байланысты сұралған қызметті көрсетуден бас тарту туралы хабарлама жасақтау;</w:t>
      </w:r>
      <w:r>
        <w:br/>
      </w:r>
      <w:r>
        <w:rPr>
          <w:rFonts w:ascii="Times New Roman"/>
          <w:b w:val="false"/>
          <w:i w:val="false"/>
          <w:color w:val="000000"/>
          <w:sz w:val="28"/>
        </w:rPr>
        <w:t>
      </w:t>
      </w:r>
      <w:r>
        <w:rPr>
          <w:rFonts w:ascii="Times New Roman"/>
          <w:b w:val="false"/>
          <w:i w:val="false"/>
          <w:color w:val="000000"/>
          <w:sz w:val="28"/>
        </w:rPr>
        <w:t>11) 7-процесс – қызмет алушының портал жасақтаған мемлекеттік көрсетілетін қызмет нәтижесін (электронды құжат түріндегі хабарлама) алуы. Көрсетілетін қызметті берушінің уәкілетті тұлғасының ЭЦҚ-мен куәландырылған мемлекеттік көрсетілетін қызметтің электронды құжат түріндегі нәтижесі көрсетілетін қызметті алушының "жеке кабинетіне" жолданады.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кезектілігінің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45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453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көрсетілетін қызметті ХҚО арқылы көрсеткен кездегі функционалдық өзара іс-қимылдың № 1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көрсетілетін қызметті портал арқылы көрсетілген кездегі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"Тұрғын үй көмегін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770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770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9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"Үйде оқитын мүгедек балаларға материалдық қамсыздандыруды тағайындау" мемлекеттік көрсетілетін қызметін (бұдан әрі – мемлекеттік көрсетілетін қызмет) Атырау қалалық және облыс аудандарының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3) үйде оқитын мүгедек балаларға материалдық қамсыздандыруды тағайындау туралы ақпарат беру бөлігінде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 және (немесе) қағаз түрінде.</w:t>
      </w:r>
      <w:r>
        <w:br/>
      </w:r>
      <w:r>
        <w:rPr>
          <w:rFonts w:ascii="Times New Roman"/>
          <w:b w:val="false"/>
          <w:i w:val="false"/>
          <w:color w:val="000000"/>
          <w:sz w:val="28"/>
        </w:rPr>
        <w:t>
      </w:t>
      </w:r>
      <w:r>
        <w:rPr>
          <w:rFonts w:ascii="Times New Roman"/>
          <w:b w:val="false"/>
          <w:i w:val="false"/>
          <w:color w:val="000000"/>
          <w:sz w:val="28"/>
        </w:rPr>
        <w:t>3.Мемлекеттік қызмет көрсету нәтижесі – үйде оқитын мүгедек балаларға материалдық қамсыздандыруды тағайындау туралы хабарлама (бұдан әрі –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xml:space="preserve">      4. Мемлекеттік көрсетілетін қызметті көрсету рәсімінің (іс-қимылының) басталуына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нысандағы өтініш немесе көрсетілетін қызметті алушының электрондық цифрлық қолтаңбасымен куәландырылған электрондық құжат нысанындағы сұрау салу негіз болып табылады.</w:t>
      </w:r>
      <w:r>
        <w:br/>
      </w:r>
      <w:r>
        <w:rPr>
          <w:rFonts w:ascii="Times New Roman"/>
          <w:b w:val="false"/>
          <w:i w:val="false"/>
          <w:color w:val="000000"/>
          <w:sz w:val="28"/>
        </w:rPr>
        <w:t>
      5.Көрсетілетін қызметті берушінің мемлекеттік көрсетілетін қызметті көрсету процесінің құрамына кіретін әрбір рәсімнің (іс-қимылдың) мазмұны мен оның нәтижесі:</w:t>
      </w:r>
      <w:r>
        <w:br/>
      </w:r>
      <w:r>
        <w:rPr>
          <w:rFonts w:ascii="Times New Roman"/>
          <w:b w:val="false"/>
          <w:i w:val="false"/>
          <w:color w:val="000000"/>
          <w:sz w:val="28"/>
        </w:rPr>
        <w:t>
      1) көрсетілетін қызметті берушінің кеңсе маманы көрсетілетін қызметті алушының құжаттары түскен сәттен бастап 30 (отыз) минут ішінде оларды қабылдайды және тіркейді,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10 (он) минут ішінде кіріс құжаттармен танысады, жауапты орындаушыны белгілейді және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9 (тоғыз) жұмыс күні ішінде қарайды, хабарламаны дайындайды және көрсетілетін қызметті берушінің басшылығына қол қоюға береді;</w:t>
      </w:r>
      <w:r>
        <w:br/>
      </w:r>
      <w:r>
        <w:rPr>
          <w:rFonts w:ascii="Times New Roman"/>
          <w:b w:val="false"/>
          <w:i w:val="false"/>
          <w:color w:val="000000"/>
          <w:sz w:val="28"/>
        </w:rPr>
        <w:t>
      4) көрсетілетін қызметті берушінің басшылығы 10 (он) минут ішінде хабарламаға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хабарламаны 20 (жиырма) минут ішінде тіркейді және 1 (бір) жұмыс күні ішінде көрсетілетін қызметті алушыға береді немесе ХҚО - ға шабарман арқылы не портал арқылы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6.Көрсетілетін мемлекеттік қызмет берушінің мемлекеттік қызмет көрсету процесіне қатысатын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ХҚО - ға жүгіну тәртібін сипаттау (мемлекеттік қызметті ХҚО арқылы көрсеткен кездегі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өтініш пен қажетті құжаттарды операция залында "кедергісіз" қызмет көрсету тәсілімен электронды кезек арқылы ХҚО операторына 2 (екі) минут ішінде ұсынады;</w:t>
      </w:r>
      <w:r>
        <w:br/>
      </w:r>
      <w:r>
        <w:rPr>
          <w:rFonts w:ascii="Times New Roman"/>
          <w:b w:val="false"/>
          <w:i w:val="false"/>
          <w:color w:val="000000"/>
          <w:sz w:val="28"/>
        </w:rPr>
        <w:t>
      2) 1-процесс – қызмет көрсету үшін ХҚО операторының ХҚО кіріктірілген ақпарат жүйесінің автоматтандырылған жұмыс орнына (бұдан әрі – ХҚО КАЖ АЖО) логин мен пароль енгізуі (авторлау процесі) 1 (бір) минут ішінде;</w:t>
      </w:r>
      <w:r>
        <w:br/>
      </w:r>
      <w:r>
        <w:rPr>
          <w:rFonts w:ascii="Times New Roman"/>
          <w:b w:val="false"/>
          <w:i w:val="false"/>
          <w:color w:val="000000"/>
          <w:sz w:val="28"/>
        </w:rPr>
        <w:t>
      3) 2-процесс – ХҚО операторының мемлекеттік қызмет көрсету үшін сұраныс нұсқасын таңдап, экран бетіне шығаруы және ХҚО операторының көрсетілетін қызметті алушының немесе оның сенімхат бойынша өкілінің мәліметтерін енгізу 2 (екі) минут ішінде;</w:t>
      </w:r>
      <w:r>
        <w:br/>
      </w:r>
      <w:r>
        <w:rPr>
          <w:rFonts w:ascii="Times New Roman"/>
          <w:b w:val="false"/>
          <w:i w:val="false"/>
          <w:color w:val="000000"/>
          <w:sz w:val="28"/>
        </w:rPr>
        <w:t>
      4) 3-процесс – көрсетілетін қызметті алушының деректері туралы сұранысты электронды үкімет шлюзі (бұдан әрі - ЭҮШ) арқылы жеке сәйкестендіру нөмірлерінің ұлттық тізілімдеріне (бұдан әрі – ЖСН ҰТ) жолдау, сонымен қатар, көрсетілетін қызметті алушы өкілінің сенімхатының деректері туралы сұранысты Бірыңғай нотариаттық ақпарат жүйесіне (бұдан әрі – БНАЖ) жолдау 2 (екі) минут ішінде;</w:t>
      </w:r>
      <w:r>
        <w:br/>
      </w:r>
      <w:r>
        <w:rPr>
          <w:rFonts w:ascii="Times New Roman"/>
          <w:b w:val="false"/>
          <w:i w:val="false"/>
          <w:color w:val="000000"/>
          <w:sz w:val="28"/>
        </w:rPr>
        <w:t>
      5) 1-шарт – көрсетілетін қызметті алушының деректерінің бар екендігін ЖСН ҰТ-та, сенімхат деректерінің бар екендігін БНАЖ-да тексеру 1 (бір) минут ішінде;</w:t>
      </w:r>
      <w:r>
        <w:br/>
      </w: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 себепті деректер алу мүмкіндігі жоқ екендігі туралы хабарлама жасақтау 2 (екі) минут ішінде;</w:t>
      </w:r>
      <w:r>
        <w:br/>
      </w:r>
      <w:r>
        <w:rPr>
          <w:rFonts w:ascii="Times New Roman"/>
          <w:b w:val="false"/>
          <w:i w:val="false"/>
          <w:color w:val="000000"/>
          <w:sz w:val="28"/>
        </w:rPr>
        <w:t>
      7) 5-процесс – ХҚО операторының ЭЦҚ-мен куәландырылған электронды құжатты (көрсетілетін қызметті алушының сұранысын) ЭҮШ-нің автоматтандырылған жұмыс орнында (бұдан әрі – ЭҮШ АЖО) ЭҮШ арқылы "Е-собес" ақпараттық жүйесіне (бұдан әрі - "Е-собес") жолдау 2 (екі) минут ішінде;</w:t>
      </w:r>
      <w:r>
        <w:br/>
      </w:r>
      <w:r>
        <w:rPr>
          <w:rFonts w:ascii="Times New Roman"/>
          <w:b w:val="false"/>
          <w:i w:val="false"/>
          <w:color w:val="000000"/>
          <w:sz w:val="28"/>
        </w:rPr>
        <w:t>
      8) 6-процесс – көрсетілетін қызметті берушіден көрсетілетін қызметтің нәтижесін (мемлекеттік атаулы әлеуметтік көмектің тағайындалғаны туралы хабарлама немесе мемлекеттік қызмет көрсетуден бас тарту туралы дәлелді жауапты) алу 2 (екі) минут ішінде;</w:t>
      </w:r>
      <w:r>
        <w:br/>
      </w:r>
      <w:r>
        <w:rPr>
          <w:rFonts w:ascii="Times New Roman"/>
          <w:b w:val="false"/>
          <w:i w:val="false"/>
          <w:color w:val="000000"/>
          <w:sz w:val="28"/>
        </w:rPr>
        <w:t>
      9) 2-шарт – көрсетілетін қызметті берушінің көрсетілетін қызметті алушы жалғаған құжаттардың қызмет көрсетуге сәйкестігін тексеруі (өңдеу) 2 (екі) минут ішінде;</w:t>
      </w:r>
      <w:r>
        <w:br/>
      </w:r>
      <w:r>
        <w:rPr>
          <w:rFonts w:ascii="Times New Roman"/>
          <w:b w:val="false"/>
          <w:i w:val="false"/>
          <w:color w:val="000000"/>
          <w:sz w:val="28"/>
        </w:rPr>
        <w:t>
      10) 7-процесс – электронды құжатты ЭҮШ АЖО-да тіркеу 2 (екі) минут ішінде;</w:t>
      </w:r>
      <w:r>
        <w:br/>
      </w:r>
      <w:r>
        <w:rPr>
          <w:rFonts w:ascii="Times New Roman"/>
          <w:b w:val="false"/>
          <w:i w:val="false"/>
          <w:color w:val="000000"/>
          <w:sz w:val="28"/>
        </w:rPr>
        <w:t>
      11) 8-процесс – к өрсетілетін қызметті алушының көрсетілген мемлекеттік қызметтің ЭҮШ АЖО жасақтаған нәтижесін (хабарлама немесе бас тарту туралы дәлелді жауапты) алуы 2 (екі) минут ішінде.</w:t>
      </w:r>
      <w:r>
        <w:br/>
      </w:r>
      <w:r>
        <w:rPr>
          <w:rFonts w:ascii="Times New Roman"/>
          <w:b w:val="false"/>
          <w:i w:val="false"/>
          <w:color w:val="000000"/>
          <w:sz w:val="28"/>
        </w:rPr>
        <w:t>
      </w:t>
      </w:r>
      <w:r>
        <w:rPr>
          <w:rFonts w:ascii="Times New Roman"/>
          <w:b w:val="false"/>
          <w:i w:val="false"/>
          <w:color w:val="000000"/>
          <w:sz w:val="28"/>
        </w:rPr>
        <w:t xml:space="preserve">8. Портал арқылы мемлекеттік қызмет көрсетілгенде жүгіну тәртібін және көрсетілетін қызметті беруші мен көрсетілетін қызметті алушының рәсімдерінің (іс-қимылдарының) кезектілігін сипаттау (мемлекеттік қызмет портал арқылы көрсетілгендегі функционалдық өзара іс-әрекеттің № 2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қызмет алушылар үшін жүзеге асырылады) арқылы порталда тіркеледі;</w:t>
      </w:r>
      <w:r>
        <w:br/>
      </w:r>
      <w:r>
        <w:rPr>
          <w:rFonts w:ascii="Times New Roman"/>
          <w:b w:val="false"/>
          <w:i w:val="false"/>
          <w:color w:val="000000"/>
          <w:sz w:val="28"/>
        </w:rPr>
        <w:t>
      2) 1-процесс – қызмет алу үшін көрсетілетін қызметті алушының порталда ЖСН және парольді енгізуі (авторлау процесі);</w:t>
      </w:r>
      <w:r>
        <w:br/>
      </w: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көрсетілетін қызметті алушының деректерінде қателіктер болуы себепті порталдың авторизациялаудан бас тарту туралы хабарлама жасақтауы;</w:t>
      </w:r>
      <w:r>
        <w:br/>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экранға сұраныс нысанын шығару, көрсетілетін қызметті алушының нысанды оның құрылымы мен форматтық талаптарын есепке ала отырып толтыруы (деректерді енгізу), сұраныс нысанына қажетті құжаттардың электронды түрдегі көшірмелерін жалғау, сонымен қатар көрсетілетін қызметті алушының сұранысты куәландыру (қол қою) үшін ЭЦҚ тіркелу куәлігін таңдауы;</w:t>
      </w:r>
      <w:r>
        <w:br/>
      </w:r>
      <w:r>
        <w:rPr>
          <w:rFonts w:ascii="Times New Roman"/>
          <w:b w:val="false"/>
          <w:i w:val="false"/>
          <w:color w:val="000000"/>
          <w:sz w:val="28"/>
        </w:rPr>
        <w:t>
      6) 2-шарт – порталда ЭЦҚ тіркелу куәлігінің қолданыс мерзімін және кері қайтарылған (жойылған) тіркелу куәліктерін тексеру, сонымен қатар сәйкестендіру деректерінің сәйкестігін (сұраныста көрсетілген ЖСН және ЭЦҚ тіркелу куәлігінде көрсетілген ЖСН);</w:t>
      </w:r>
      <w:r>
        <w:br/>
      </w:r>
      <w:r>
        <w:rPr>
          <w:rFonts w:ascii="Times New Roman"/>
          <w:b w:val="false"/>
          <w:i w:val="false"/>
          <w:color w:val="000000"/>
          <w:sz w:val="28"/>
        </w:rPr>
        <w:t>
      7) 4-процесс – көрсетілетін қызметті алушының ЭЦҚ дұрыстығының расталмауы себепті сұралған қызметті көрсетуден бас тарту туралы хабарлама жасақтау;</w:t>
      </w:r>
      <w:r>
        <w:br/>
      </w:r>
      <w:r>
        <w:rPr>
          <w:rFonts w:ascii="Times New Roman"/>
          <w:b w:val="false"/>
          <w:i w:val="false"/>
          <w:color w:val="000000"/>
          <w:sz w:val="28"/>
        </w:rPr>
        <w:t>
      8) 5-процесс – көрсетілетін қызметті алушының ЭЦҚ куәландырылған (қол қойылған) электронды құжатты (көрсетілетін қызметті алушының сұранысын) көрсетілетін мемлекеттік қызметті берушіге ЭҮАШ АЖО-да ЭҮШ арқылы жолдау;</w:t>
      </w:r>
      <w:r>
        <w:br/>
      </w:r>
      <w:r>
        <w:rPr>
          <w:rFonts w:ascii="Times New Roman"/>
          <w:b w:val="false"/>
          <w:i w:val="false"/>
          <w:color w:val="000000"/>
          <w:sz w:val="28"/>
        </w:rPr>
        <w:t>
      9) 3-шарт – көрсетілетін мемлекеттік қызметті берушінің көрсетілетін қызметті алушының жалғанған құжаттарының қызмет көрсетуге негіздемеге сәйкестігін тексеру;</w:t>
      </w:r>
      <w:r>
        <w:br/>
      </w:r>
      <w:r>
        <w:rPr>
          <w:rFonts w:ascii="Times New Roman"/>
          <w:b w:val="false"/>
          <w:i w:val="false"/>
          <w:color w:val="000000"/>
          <w:sz w:val="28"/>
        </w:rPr>
        <w:t>
      10) 6-процесс – көрсетілетін қызметті алушының құжаттарында қателіктер болуына байланысты сұралған қызметті көрсетуден бас тарту туралы хабарлама жасақтау;</w:t>
      </w:r>
      <w:r>
        <w:br/>
      </w:r>
      <w:r>
        <w:rPr>
          <w:rFonts w:ascii="Times New Roman"/>
          <w:b w:val="false"/>
          <w:i w:val="false"/>
          <w:color w:val="000000"/>
          <w:sz w:val="28"/>
        </w:rPr>
        <w:t>
      11) 7-процесс – көрсетілетін қызметті алушының көрсетілген қызметтің портал жасақтаған нәтижесін (электронды құжат түріндегі хабарламаны) алуы. Көрсетілетін қызметті берушінің уәкілетті тұлғасының ЭЦҚ-мен куәландырылған көрсетілген мемлекеттік қызметтің электронды құжат түріндегі нәтижесі көрсетілетін қызметті алушының "жеке кабинетіне" жолданады.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w:t>
            </w:r>
            <w:r>
              <w:br/>
            </w:r>
            <w:r>
              <w:rPr>
                <w:rFonts w:ascii="Times New Roman"/>
                <w:b w:val="false"/>
                <w:i w:val="false"/>
                <w:color w:val="000000"/>
                <w:sz w:val="20"/>
              </w:rPr>
              <w:t>материалдық қамсыздандыруды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358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0358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w:t>
            </w:r>
            <w:r>
              <w:br/>
            </w:r>
            <w:r>
              <w:rPr>
                <w:rFonts w:ascii="Times New Roman"/>
                <w:b w:val="false"/>
                <w:i w:val="false"/>
                <w:color w:val="000000"/>
                <w:sz w:val="20"/>
              </w:rPr>
              <w:t>материалдық қамсыздандыруды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қызметті ХҚО арқылы көрсеткен кездегі функционалдық өзара іс-қимылдың № 1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ХҚО арқылы көрсеткен кездегі ф</w:t>
      </w:r>
      <w:r>
        <w:br/>
      </w:r>
      <w:r>
        <w:rPr>
          <w:rFonts w:ascii="Times New Roman"/>
          <w:b/>
          <w:i w:val="false"/>
          <w:color w:val="000000"/>
        </w:rPr>
        <w:t>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w:t>
            </w:r>
            <w:r>
              <w:br/>
            </w:r>
            <w:r>
              <w:rPr>
                <w:rFonts w:ascii="Times New Roman"/>
                <w:b w:val="false"/>
                <w:i w:val="false"/>
                <w:color w:val="000000"/>
                <w:sz w:val="20"/>
              </w:rPr>
              <w:t>материалдық қамсыздандыруды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564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7564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10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қаулысымен бекітілген "Үйде күтім көрсету жағдайында арнаулы әлеуметтік қызмет көрсетуге құжаттар ресімдеу" мемлекеттік қызмет көрсетілетін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болып табылады.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қабылдап тіркейді және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13 (он үш) жұмыс күні ішінде қарайды, мемлекеттік қызмет көрсету нәтижесін не мемлекеттік қызмет көрсетуден бас тарту туралы дәлелді жауабын ресімдейді және көрсетілетін қызметті берушінің басшысына қол қою үшін береді;</w:t>
      </w:r>
      <w:r>
        <w:br/>
      </w:r>
      <w:r>
        <w:rPr>
          <w:rFonts w:ascii="Times New Roman"/>
          <w:b w:val="false"/>
          <w:i w:val="false"/>
          <w:color w:val="000000"/>
          <w:sz w:val="28"/>
        </w:rPr>
        <w:t>
      4) көрсетілетін қызметті берушінің басшысы мемлекеттік көрсетілетін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көрсетілетін қызмет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қызметтің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қызметі берушінің кеңсе маманы;</w:t>
      </w:r>
      <w:r>
        <w:br/>
      </w:r>
      <w:r>
        <w:rPr>
          <w:rFonts w:ascii="Times New Roman"/>
          <w:b w:val="false"/>
          <w:i w:val="false"/>
          <w:color w:val="000000"/>
          <w:sz w:val="28"/>
        </w:rPr>
        <w:t>
      2) көрсетілетін қызметі берушінің басшысы;</w:t>
      </w:r>
      <w:r>
        <w:br/>
      </w:r>
      <w:r>
        <w:rPr>
          <w:rFonts w:ascii="Times New Roman"/>
          <w:b w:val="false"/>
          <w:i w:val="false"/>
          <w:color w:val="000000"/>
          <w:sz w:val="28"/>
        </w:rPr>
        <w:t>
      3) көрсетілетін қызметі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 көрсетуге</w:t>
            </w:r>
            <w:r>
              <w:br/>
            </w:r>
            <w:r>
              <w:rPr>
                <w:rFonts w:ascii="Times New Roman"/>
                <w:b w:val="false"/>
                <w:i w:val="false"/>
                <w:color w:val="000000"/>
                <w:sz w:val="20"/>
              </w:rPr>
              <w:t>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 көрсетуге</w:t>
            </w:r>
            <w:r>
              <w:br/>
            </w:r>
            <w:r>
              <w:rPr>
                <w:rFonts w:ascii="Times New Roman"/>
                <w:b w:val="false"/>
                <w:i w:val="false"/>
                <w:color w:val="000000"/>
                <w:sz w:val="20"/>
              </w:rPr>
              <w:t>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11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"Жергiлiктi өкiлді органдардың шешiмдерi бойынша мұқтаж азаматтардың жекелеген санаттарына әлеуметтiк көмек тағайындау"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"Жергiлiктi өкiлді органдардың шешiмдерi бойынша мұқтаж азаматтардың жекелеген санаттарына әлеуметтiк көмек тағайындау" мемлекеттік көрсетілетін қызметін (бұдан әрі – мемлекеттік көрсетілетін қызмет) Атырау қаласының және облыс аудандарының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кент, ауыл, ауылдық округ әкімі (бұдан әрі – ауылдық округ әкімі) арқылы жүзеге асырылады.</w:t>
      </w:r>
      <w:r>
        <w:br/>
      </w:r>
      <w:r>
        <w:rPr>
          <w:rFonts w:ascii="Times New Roman"/>
          <w:b w:val="false"/>
          <w:i w:val="false"/>
          <w:color w:val="000000"/>
          <w:sz w:val="28"/>
        </w:rPr>
        <w:t xml:space="preserve">
      3) мүгедектер және әлеуметтік жағынан маңызды аурулары бар адамдар –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 (ішінара автоматтандырылған) және (немесе) қағаз түрінде.</w:t>
      </w:r>
      <w:r>
        <w:br/>
      </w:r>
      <w:r>
        <w:rPr>
          <w:rFonts w:ascii="Times New Roman"/>
          <w:b w:val="false"/>
          <w:i w:val="false"/>
          <w:color w:val="000000"/>
          <w:sz w:val="28"/>
        </w:rPr>
        <w:t>
      Мемлекеттік қызмет көрсету нәтижесі – әлеуметтік көмек тағайындау туралы хабарлама (бұдан әрі – хабарлама).</w:t>
      </w:r>
      <w:r>
        <w:br/>
      </w:r>
      <w:r>
        <w:rPr>
          <w:rFonts w:ascii="Times New Roman"/>
          <w:b w:val="false"/>
          <w:i w:val="false"/>
          <w:color w:val="000000"/>
          <w:sz w:val="28"/>
        </w:rPr>
        <w:t>
      Мемлекеттік қызмет көрсету нәтижесін ұсыну нысаны: электронды және (немесе) қағаз түрінде.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көрсетілетін қызметті көрсету бойынша рәсімдердің (іс-қимылдың) басталуына еркін нысандағы өтініш немесе көрсетілетін қызметті алушының электрондық цифрлық қолтаңбасымен (бұдан әрі – ЭЦҚ) куәландырылған электронды құжат нысанындағы сұрау салу негіз болып табылады.</w:t>
      </w:r>
      <w:r>
        <w:br/>
      </w:r>
      <w:r>
        <w:rPr>
          <w:rFonts w:ascii="Times New Roman"/>
          <w:b w:val="false"/>
          <w:i w:val="false"/>
          <w:color w:val="000000"/>
          <w:sz w:val="28"/>
        </w:rPr>
        <w:t>
      </w:t>
      </w:r>
      <w:r>
        <w:rPr>
          <w:rFonts w:ascii="Times New Roman"/>
          <w:b w:val="false"/>
          <w:i w:val="false"/>
          <w:color w:val="000000"/>
          <w:sz w:val="28"/>
        </w:rPr>
        <w:t>5. Көрсетілетін мемлекеттік қызметті көрсету процесінің құрамына кіретін әрбір рәсімнің (іс-әрекеттің) мазмұны және оның нәтижесі:</w:t>
      </w:r>
      <w:r>
        <w:br/>
      </w:r>
      <w:r>
        <w:rPr>
          <w:rFonts w:ascii="Times New Roman"/>
          <w:b w:val="false"/>
          <w:i w:val="false"/>
          <w:color w:val="000000"/>
          <w:sz w:val="28"/>
        </w:rPr>
        <w:t>
      1) көрсетілетін қызметті берушінің кеңсе маманы мемлекеттік қызмет алушының құжаттары түскен сәттен бастап 15 (он бес) минут ішінде қабылдайды және оларды тіркейді,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10 (он) минут ішінде кіріс құжаттармен танысады, жауапты орындаушыны белгілейді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7 (жеті) жұмыс күні ішінде, әлеуметтік көмек көрсету үшін құжаттардың жетіспеуі немесе қажетті құжаттардың жоғалып кетуі не бүлінуі себепті өтініш берушінің ұсыну мүмкіндігі болмаған жағдайда 19 (он тоғыз) жұмыс күні ішінде қарайды, хабарламаны немесе мемлекеттік көрсетілетін қызмет көрсетуден бас тарту туралы дәлелді жауапты дайындайды және көрсетілетін қызметті берушінің басшылығына қол қоюға береді;</w:t>
      </w:r>
      <w:r>
        <w:br/>
      </w:r>
      <w:r>
        <w:rPr>
          <w:rFonts w:ascii="Times New Roman"/>
          <w:b w:val="false"/>
          <w:i w:val="false"/>
          <w:color w:val="000000"/>
          <w:sz w:val="28"/>
        </w:rPr>
        <w:t>
      4) көрсетілетін қызметті берушінің басшылығы 10 (он) минут ішінде хабарламаға немесе қызмет көрсетуден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хабарламаны немесе қызмет көрсетуден бас тарту туралы дәлелді жауапты 20 (жиырма) минут ішінде тіркейді және 1 (бір) жұмыс күні ішінде көрсетілетін қызметті алушыға береді немесе ауылдық округ әкіміне не портал арқылы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қызметті көрсету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Портал арқылы мемлекеттік көрсетілетін қызмет көрсету кезінде көрсетілетін қызметті беруші мен көрсетілетін қызметті алушының рәсімдерінің (іс-қимылдарының) кезектілігін сипаттау (мемлекеттік көрсетілетін қызмет портал арқылы көрсетілген кездегі функционалдық өзара іс-қимыл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қызметті алушы жеке сәйкестендіру коды (бұдан әрі - ЖСН), сонымен қатар пароль (порталда тіркелмеген қызмет алушылар үшін жүзеге асырылады) арқылы порталда тіркеледі;</w:t>
      </w:r>
      <w:r>
        <w:br/>
      </w:r>
      <w:r>
        <w:rPr>
          <w:rFonts w:ascii="Times New Roman"/>
          <w:b w:val="false"/>
          <w:i w:val="false"/>
          <w:color w:val="000000"/>
          <w:sz w:val="28"/>
        </w:rPr>
        <w:t>
      2) 1-процесс – қызмет алу үшін көрсетілетін қызметті алушының порталда ЖСН және парольді енгізуі (авторлау процесі);</w:t>
      </w:r>
      <w:r>
        <w:br/>
      </w:r>
      <w:r>
        <w:rPr>
          <w:rFonts w:ascii="Times New Roman"/>
          <w:b w:val="false"/>
          <w:i w:val="false"/>
          <w:color w:val="000000"/>
          <w:sz w:val="28"/>
        </w:rPr>
        <w:t>
      3) 1-шарт – ЖСН және пароль арқылы тіркелген көрсетілетін қызметті алушы туралы мәліметтердің түпнұсқалығын тексеру;</w:t>
      </w:r>
      <w:r>
        <w:br/>
      </w:r>
      <w:r>
        <w:rPr>
          <w:rFonts w:ascii="Times New Roman"/>
          <w:b w:val="false"/>
          <w:i w:val="false"/>
          <w:color w:val="000000"/>
          <w:sz w:val="28"/>
        </w:rPr>
        <w:t>
      4) 2-процесс – көрсетілетін қызметті алушының деректерінде қателіктер болуы себепті порталдың авторизациялаудан бас тарту туралы хабарлама жасақтауы;</w:t>
      </w:r>
      <w:r>
        <w:br/>
      </w: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экранға сұраныс нұсқасын шығару, көрсетілетін қызметті алушының нұсқаны оның құрылымы мен форматтық талаптарын есепке ала отырып толтыруы (деректерді енгізу), сұраныс нұсқасына Қазақстан Республикасы Үкіметінің 2014 жылдың 11 наурызындағы № 217 "Халықты әлеуметтік қорғау саласындағы мемлекеттік көрсетілетін қызметтер стандарттарын бекіту туралы" қаулысымен бекітілген "Жергiлiктi өкiлетті органдардың шешiмдерi бойынша мұқтаж азаматтардың жекелеген санаттарына әлеуметтiк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 түрдегі көшірмелерін жалғау, сонымен қатар көрсетілетін қызметті алушының сұранысты куәландыру (қол қою) үшін ЭЦҚ тіркелу куәлігін таңдауы;</w:t>
      </w:r>
      <w:r>
        <w:br/>
      </w:r>
      <w:r>
        <w:rPr>
          <w:rFonts w:ascii="Times New Roman"/>
          <w:b w:val="false"/>
          <w:i w:val="false"/>
          <w:color w:val="000000"/>
          <w:sz w:val="28"/>
        </w:rPr>
        <w:t>
      6) 2-шарт – порталда ЭЦҚ тіркелу куәлігінің қолданыс мерзімін және кері қайтарылған (жойылған) тіркелу куәліктерін тексеру, сонымен қатар сәйкестендіру деректерінің сәйкестігін (сұраныста көрсетілген ЖСН және ЭЦҚ тіркелу куәлігінде көрсетілген ЖСН);</w:t>
      </w:r>
      <w:r>
        <w:br/>
      </w:r>
      <w:r>
        <w:rPr>
          <w:rFonts w:ascii="Times New Roman"/>
          <w:b w:val="false"/>
          <w:i w:val="false"/>
          <w:color w:val="000000"/>
          <w:sz w:val="28"/>
        </w:rPr>
        <w:t>
      7) 4-процесс – көрсетілетін қызметті алушының ЭЦҚ дұрыстығы расталмауы себепті сұралған қызметті көрсетуден бас тарту туралы хабарлама жасақтау;</w:t>
      </w:r>
      <w:r>
        <w:br/>
      </w:r>
      <w:r>
        <w:rPr>
          <w:rFonts w:ascii="Times New Roman"/>
          <w:b w:val="false"/>
          <w:i w:val="false"/>
          <w:color w:val="000000"/>
          <w:sz w:val="28"/>
        </w:rPr>
        <w:t>
      8) 5-процесс – көрсетілетін қызметті алушының ЭЦҚ-мен куәландырылған (қол қойылған) электронды құжатты (көрсетілетін қызметті алушының сұранысын) "Е-собес" ақпараттық жүйесіне (бұдан әрі – "Е-собес" АЖ) электронды үкімет шлюзі (бұдан әрі – ЭҮШ) арқылы жолдау;</w:t>
      </w:r>
      <w:r>
        <w:br/>
      </w:r>
      <w:r>
        <w:rPr>
          <w:rFonts w:ascii="Times New Roman"/>
          <w:b w:val="false"/>
          <w:i w:val="false"/>
          <w:color w:val="000000"/>
          <w:sz w:val="28"/>
        </w:rPr>
        <w:t>
      9) 3-шарт – көрсетілетін мемлекеттік қызметті берушінің көрсетілетін қызметті алушының Стандарттың 9-тармағында көрсетілген жалғанған құжаттарының қызмет көрсетуге негіздемеге сәйкестігін тексеру;</w:t>
      </w:r>
      <w:r>
        <w:br/>
      </w:r>
      <w:r>
        <w:rPr>
          <w:rFonts w:ascii="Times New Roman"/>
          <w:b w:val="false"/>
          <w:i w:val="false"/>
          <w:color w:val="000000"/>
          <w:sz w:val="28"/>
        </w:rPr>
        <w:t>
      10) 6-процесс – көрсетілетін қызметті алушының құжаттарында қателіктер болуына байланысты сұралған қызметті көрсетуден бас тарту туралы хабарлама жасақтау;</w:t>
      </w:r>
      <w:r>
        <w:br/>
      </w:r>
      <w:r>
        <w:rPr>
          <w:rFonts w:ascii="Times New Roman"/>
          <w:b w:val="false"/>
          <w:i w:val="false"/>
          <w:color w:val="000000"/>
          <w:sz w:val="28"/>
        </w:rPr>
        <w:t>
      11) 7-процесс – көрсетілетін қызметті алушының портал жасақтаған көрсетілген қызмет нәтижесін (электронды құжат түріндегі хабарлама) алуы. Көрсетілетін қызметті берушінің уәкілетті тұлғасының ЭЦҚ-мен куәландырылған көрсетілген мемлекеттік қызметтің электронды құжат түріндегі нәтижесі көрсетілетін қызметті алушының "жеке кабинетіне" жолданады.</w:t>
      </w:r>
      <w:r>
        <w:br/>
      </w:r>
      <w:r>
        <w:rPr>
          <w:rFonts w:ascii="Times New Roman"/>
          <w:b w:val="false"/>
          <w:i w:val="false"/>
          <w:color w:val="000000"/>
          <w:sz w:val="28"/>
        </w:rPr>
        <w:t>
      </w:t>
      </w:r>
      <w:r>
        <w:rPr>
          <w:rFonts w:ascii="Times New Roman"/>
          <w:b w:val="false"/>
          <w:i w:val="false"/>
          <w:color w:val="000000"/>
          <w:sz w:val="28"/>
        </w:rPr>
        <w:t>9. Көрсетілетін қызметті алушы ауылдық округ әкіміне жүгінген жағдайда мемлекеттік көрсетілетін қызмет көрсету процесінің құрамына кіретін әрбір рәсімнің (іс-әрекеттің) мазмұны және оның нәтижесі:</w:t>
      </w:r>
      <w:r>
        <w:br/>
      </w:r>
      <w:r>
        <w:rPr>
          <w:rFonts w:ascii="Times New Roman"/>
          <w:b w:val="false"/>
          <w:i w:val="false"/>
          <w:color w:val="000000"/>
          <w:sz w:val="28"/>
        </w:rPr>
        <w:t>
      1) ауылдық округ әкімі аппаратының маманы көрсетілетін қызметті алушы қажетті құжаттарды тапсырған сәттен бастап 15 (он бес) минут ішінде оларды қабылдап, тіркейді және құжаттарды ауылдық округ әкіміне бұрыштама қоюға жолдайды;</w:t>
      </w:r>
      <w:r>
        <w:br/>
      </w:r>
      <w:r>
        <w:rPr>
          <w:rFonts w:ascii="Times New Roman"/>
          <w:b w:val="false"/>
          <w:i w:val="false"/>
          <w:color w:val="000000"/>
          <w:sz w:val="28"/>
        </w:rPr>
        <w:t>
      2) ауылдық округ әкімі 15 (он бес) минут ішінде кіріс құжаттармен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3) ауылдық округ әкімі аппаратының маманы 30 (отыз) минут ішінде көрсетілетін қызметті алушының құжаттарын қызмет көрсету үшін көрсетілетін қызметті берушіге жолдайды;</w:t>
      </w:r>
      <w:r>
        <w:br/>
      </w:r>
      <w:r>
        <w:rPr>
          <w:rFonts w:ascii="Times New Roman"/>
          <w:b w:val="false"/>
          <w:i w:val="false"/>
          <w:color w:val="000000"/>
          <w:sz w:val="28"/>
        </w:rPr>
        <w:t>
      4) ауылдық округ әкімі аппаратының маманы көрсетілетін қызметті берушіден әлеуметтік көмектің тағайындалғаны туралы хабарлама немесе бас тарту туралы дәлелді жауап түскеннен кейін 30 (отыз) минут ішінде көрсетілетін қызметті алушыға береді.</w:t>
      </w:r>
      <w:r>
        <w:br/>
      </w:r>
      <w:r>
        <w:rPr>
          <w:rFonts w:ascii="Times New Roman"/>
          <w:b w:val="false"/>
          <w:i w:val="false"/>
          <w:color w:val="000000"/>
          <w:sz w:val="28"/>
        </w:rPr>
        <w:t xml:space="preserve">
      Әрбір рәсімнің (іс-қимылдың) ұзақтығын көрсете отырып, ауылдық округ әкімінің құрылымдық бөлімшелерінің (қызметкерлерінің) арасындағы рәсімдердің (іс-қимылдың) кезектілігін сипаттау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өкiлетті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өкiлетті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 портал арқылы көрсетілген кездегі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50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150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өкiлетті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"Жергiлiктi өкiлетті органдардың шешiмдерi бойынша мұқтаж азаматтардың жекелеген санаттарына әлеуметтiк көмек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597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597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өкiлетті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ауылдық округ әкімінің құрылымдық бөлімшелерінің (қызметкерлерінің) арасындағы рәсімдердің (іс-қимылдың) кезектілігін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009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2009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"Жергiлiктi өкiлетті органдардың</w:t>
            </w:r>
            <w:r>
              <w:br/>
            </w:r>
            <w:r>
              <w:rPr>
                <w:rFonts w:ascii="Times New Roman"/>
                <w:b w:val="false"/>
                <w:i w:val="false"/>
                <w:color w:val="000000"/>
                <w:sz w:val="20"/>
              </w:rPr>
              <w:t>шешiмдерi бойынша мұқтаж азаматтардың</w:t>
            </w:r>
            <w:r>
              <w:br/>
            </w:r>
            <w:r>
              <w:rPr>
                <w:rFonts w:ascii="Times New Roman"/>
                <w:b w:val="false"/>
                <w:i w:val="false"/>
                <w:color w:val="000000"/>
                <w:sz w:val="20"/>
              </w:rPr>
              <w:t>жекелеген санаттарына әлеуметтiк көмек</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5-қосымша</w:t>
            </w:r>
          </w:p>
        </w:tc>
      </w:tr>
    </w:tbl>
    <w:p>
      <w:pPr>
        <w:spacing w:after="0"/>
        <w:ind w:left="0"/>
        <w:jc w:val="left"/>
      </w:pPr>
      <w:r>
        <w:rPr>
          <w:rFonts w:ascii="Times New Roman"/>
          <w:b/>
          <w:i w:val="false"/>
          <w:color w:val="000000"/>
        </w:rPr>
        <w:t xml:space="preserve"> "Жергiлiктi өкiлетті органдардың шешiмдерi бойынша мұқтаж азаматтардың жекелеген санаттарына әлеуметтiк көмек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009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2009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4803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4803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12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 (бұдан әрі – мемлекеттік көрсетілетін қызмет) Атырау қаласының және облыс аудандарының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көрсетілетін қызметті көрсету рәсімінің (іс-қимылының) басталуына еркін нысандағы өтініш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(іс-әрекеттің) мазмұны мен нәтижесі:</w:t>
      </w:r>
      <w:r>
        <w:br/>
      </w:r>
      <w:r>
        <w:rPr>
          <w:rFonts w:ascii="Times New Roman"/>
          <w:b w:val="false"/>
          <w:i w:val="false"/>
          <w:color w:val="000000"/>
          <w:sz w:val="28"/>
        </w:rPr>
        <w:t>
      1) көрсетілетін қызметті берушінің кеңсе маманы көрсетілетін қызметті алушы қажетті құжаттарды ұсынған сәттен бастап 30 (отыз) минут ішінде қабылдайды және оларды тіркейді және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10 (он) минут ішінде кіріс құжаттармен танысады, жауапты орындаушыны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9 (тоғыз) жұмыс күні ішінде, құжаттар ауылдық округтің әкімі арқылы түскен жағдайда 13 (он үш) жұмыс күні ішінде қарайды, хабарлама немесе мемлекеттік қызмет көрсетуден бас тарту туралы дәлелді жауапты дайындайды және көрсетілетін қызметті берушінің басшылығына қол қоюға береді;</w:t>
      </w:r>
      <w:r>
        <w:br/>
      </w:r>
      <w:r>
        <w:rPr>
          <w:rFonts w:ascii="Times New Roman"/>
          <w:b w:val="false"/>
          <w:i w:val="false"/>
          <w:color w:val="000000"/>
          <w:sz w:val="28"/>
        </w:rPr>
        <w:t>
      4) көрсетілетін қызметті берушінің басшылығы 10 (он) минут ішінде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5)көрсетілетін қызметті берушінің кеңсе маманы хабарламаны немесе мемлекеттік қызмет көрсетуден бас тарту туралы дәлелді жауапты 20 (жиырма) минут ішінде тіркеп, 1 (бір) жұмыс күні ішінде көрсетілетін қызметті алушыға береді немесе шабарман арқылы ХҚО-ға не ауылдық округ әкіміне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Көрсетілетін қызметті берушінің мемлекеттік қызмет көрсету процесіне қатысатын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ХҚО-ға жүгіну тәртібін сипаттау (мемлекеттік қызметті ХҚО арқылы көрсеткен кездегі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ХҚО инспекторы 15 (он бес) минут ішінде құжаттарды қабылдап, тіркейді;</w:t>
      </w:r>
      <w:r>
        <w:br/>
      </w:r>
      <w:r>
        <w:rPr>
          <w:rFonts w:ascii="Times New Roman"/>
          <w:b w:val="false"/>
          <w:i w:val="false"/>
          <w:color w:val="000000"/>
          <w:sz w:val="28"/>
        </w:rPr>
        <w:t>
      2) 1-процесс – қызмет көрсету үшін ХҚО операторының ХҚО кіріктірілген ақпарат жүйесінің автоматтандырылған жұмыс орнына (бұдан әрі – ХҚО КАЖ АЖО) логин мен пароль енгізуі (авторлау процесі) 5 (бес) минут ішінде;</w:t>
      </w:r>
      <w:r>
        <w:br/>
      </w:r>
      <w:r>
        <w:rPr>
          <w:rFonts w:ascii="Times New Roman"/>
          <w:b w:val="false"/>
          <w:i w:val="false"/>
          <w:color w:val="000000"/>
          <w:sz w:val="28"/>
        </w:rPr>
        <w:t>
      3) 2-процесс – ХҚО операторының мемлекеттік қызмет көрсету үшін сұраныс нұсқасын таңдап, экран бетіне шығаруы және көрсетілетін қызметті алушының немесе оның өкілінің мәліметтерін енгізуі 5 (бес) минут ішінде;</w:t>
      </w:r>
      <w:r>
        <w:br/>
      </w:r>
      <w:r>
        <w:rPr>
          <w:rFonts w:ascii="Times New Roman"/>
          <w:b w:val="false"/>
          <w:i w:val="false"/>
          <w:color w:val="000000"/>
          <w:sz w:val="28"/>
        </w:rPr>
        <w:t>
      4) 3-процесс – мемлекеттік қызметті алушының мәліметтері туралы сұранысты электронды үкімет шлюзі (бұдан әрі - ЭҮШ) арқылы жеке сәйкестендіру нөмірлерінің ұлттық тізілімдеріне (бұдан әрі – ЖСН ҰТ) жолдау, сонымен қатар, көрсетілетін қызметті алушы өкілінің сенімхатының деректері туралы сұранысты Бірыңғай нотариаттық ақпарат жүйесіне (бұдан әрі – БНАЖ) жолдау 5 (бес) минут ішінде;</w:t>
      </w:r>
      <w:r>
        <w:br/>
      </w:r>
      <w:r>
        <w:rPr>
          <w:rFonts w:ascii="Times New Roman"/>
          <w:b w:val="false"/>
          <w:i w:val="false"/>
          <w:color w:val="000000"/>
          <w:sz w:val="28"/>
        </w:rPr>
        <w:t>
      5) 1-шарт – көрсетілетін қызметті алушының деректерінің бар екендігін ЖСН ҰТ-та, сенімхат деректерінің бар екендігін БНАЖ-да тексеру 5 (бес) минут ішінде;</w:t>
      </w:r>
      <w:r>
        <w:br/>
      </w: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 себепті деректер алу мүмкіндігі жоқ екендігі туралы хабарлама жасақтау (5 (бес) минут ішінде;</w:t>
      </w:r>
      <w:r>
        <w:br/>
      </w:r>
      <w:r>
        <w:rPr>
          <w:rFonts w:ascii="Times New Roman"/>
          <w:b w:val="false"/>
          <w:i w:val="false"/>
          <w:color w:val="000000"/>
          <w:sz w:val="28"/>
        </w:rPr>
        <w:t>
      7) 5-процесс – ХҚО операторының электронды цифрлық қолтаңбасы (бұдан әрі – ЭЦҚ) қойылған электронды құжатты (көрсетілетін қызмет алушының сұранысын) ЭҮШ-нің автоматтандырылған жұмыс орнында (бұдан әрі – ЭҮШ АЖО) ЭҮШ арқылы жолдау 5 (бес) минут ішінде;</w:t>
      </w:r>
      <w:r>
        <w:br/>
      </w:r>
      <w:r>
        <w:rPr>
          <w:rFonts w:ascii="Times New Roman"/>
          <w:b w:val="false"/>
          <w:i w:val="false"/>
          <w:color w:val="000000"/>
          <w:sz w:val="28"/>
        </w:rPr>
        <w:t>
      8) 6-процесс – көрсетілетін қызметті берушіден хабарламаны немесе мемлекеттік қызметті көрсетуден бас тарту туралы дәлелді жауапты алу 3 (үш) минут ішінде;</w:t>
      </w:r>
      <w:r>
        <w:br/>
      </w:r>
      <w:r>
        <w:rPr>
          <w:rFonts w:ascii="Times New Roman"/>
          <w:b w:val="false"/>
          <w:i w:val="false"/>
          <w:color w:val="000000"/>
          <w:sz w:val="28"/>
        </w:rPr>
        <w:t>
      9) 7-процесс – көрсетілетін қызметті алушыға хабарламаны немесе мемлекеттік қызметті көрсетуден бас тарту туралы дәлелді жауапты беру 1 (бір) жұмыс күні ішінде.</w:t>
      </w:r>
      <w:r>
        <w:br/>
      </w:r>
      <w:r>
        <w:rPr>
          <w:rFonts w:ascii="Times New Roman"/>
          <w:b w:val="false"/>
          <w:i w:val="false"/>
          <w:color w:val="000000"/>
          <w:sz w:val="28"/>
        </w:rPr>
        <w:t>
      </w:t>
      </w:r>
      <w:r>
        <w:rPr>
          <w:rFonts w:ascii="Times New Roman"/>
          <w:b w:val="false"/>
          <w:i w:val="false"/>
          <w:color w:val="000000"/>
          <w:sz w:val="28"/>
        </w:rPr>
        <w:t>9. Көрсетілетін қызметті алушы ауылдық округ әкіміне жүгінген жағдайда мемлекеттік көрсетілетін қызметті көрсету процесінің құрамына кіретін әрбір рәсімнің (іс-әрекеттің) мазмұны және оның нәтижесі:</w:t>
      </w:r>
      <w:r>
        <w:br/>
      </w:r>
      <w:r>
        <w:rPr>
          <w:rFonts w:ascii="Times New Roman"/>
          <w:b w:val="false"/>
          <w:i w:val="false"/>
          <w:color w:val="000000"/>
          <w:sz w:val="28"/>
        </w:rPr>
        <w:t>
      1) ауылдық округ әкімі аппаратының маманы көрсетілетін қызметті алушы қажетті құжаттарды тапсырған сәттен бастап 30 (отыз) минут ішінде қабылдайды және оларды тіркейді және құжаттарды ауылдық округ әкіміне бұрыштама қоюға жолдайды;</w:t>
      </w:r>
      <w:r>
        <w:br/>
      </w:r>
      <w:r>
        <w:rPr>
          <w:rFonts w:ascii="Times New Roman"/>
          <w:b w:val="false"/>
          <w:i w:val="false"/>
          <w:color w:val="000000"/>
          <w:sz w:val="28"/>
        </w:rPr>
        <w:t>
      2) ауылдық округ әкімі 15 (он бес) минут ішінде кіріс құжаттармен танысады және құжаттарды көрсетілетін қызметті берушіге жіберу үшін ауылдық округ әкімі аппаратының маманына жолдайды;</w:t>
      </w:r>
      <w:r>
        <w:br/>
      </w:r>
      <w:r>
        <w:rPr>
          <w:rFonts w:ascii="Times New Roman"/>
          <w:b w:val="false"/>
          <w:i w:val="false"/>
          <w:color w:val="000000"/>
          <w:sz w:val="28"/>
        </w:rPr>
        <w:t>
      3) ауылдық округ әкімі аппаратының маманы 1 (бір) жұмыс күні ішінде көрсетілетін қызметті алушының құжаттарын мемлекеттік қызмет көрсету үшін көрсетілетін қызметті берушіге жібереді;</w:t>
      </w:r>
      <w:r>
        <w:br/>
      </w:r>
      <w:r>
        <w:rPr>
          <w:rFonts w:ascii="Times New Roman"/>
          <w:b w:val="false"/>
          <w:i w:val="false"/>
          <w:color w:val="000000"/>
          <w:sz w:val="28"/>
        </w:rPr>
        <w:t>
      4) ауылдық округ әкімі аппаратының маманы көрсетілетін қызметті берушіден хабарлама немесе бас тарту туралы дәлелді жауап түскеннен кейін 1 (бір) жұмыс күні ішінде көрсетілетін қызметті алушыға береді.</w:t>
      </w:r>
      <w:r>
        <w:br/>
      </w:r>
      <w:r>
        <w:rPr>
          <w:rFonts w:ascii="Times New Roman"/>
          <w:b w:val="false"/>
          <w:i w:val="false"/>
          <w:color w:val="000000"/>
          <w:sz w:val="28"/>
        </w:rPr>
        <w:t>
      Ауылдық округ әкімінің құрылымдық бөлімшелерінің (қызметкерлерінің) мемлекеттік көрсетілетін қызметті көрсету рәсімінің (іс-қимылының) кезектілігінің сипаттамасы осы Регламенттің</w:t>
      </w:r>
      <w:r>
        <w:rPr>
          <w:rFonts w:ascii="Times New Roman"/>
          <w:b w:val="false"/>
          <w:i w:val="false"/>
          <w:color w:val="000000"/>
          <w:sz w:val="28"/>
        </w:rPr>
        <w:t xml:space="preserve"> 4-қосымшасында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930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930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қызметті ХҚО арқылы көрсеткен кездегі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қызметті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406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406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Ауылдық округ әкімінің құрылымдық бөлімшелерінің (қызметкерлерінің) мемлекеттік көрсетілетін қызметті көрсету рәсімінің (іс-қимылының) кезектілігінің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612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612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w:t>
            </w:r>
            <w:r>
              <w:br/>
            </w:r>
            <w:r>
              <w:rPr>
                <w:rFonts w:ascii="Times New Roman"/>
                <w:b w:val="false"/>
                <w:i w:val="false"/>
                <w:color w:val="000000"/>
                <w:sz w:val="20"/>
              </w:rPr>
              <w:t>және жұмыс істейтін әлеуметтік сала</w:t>
            </w:r>
            <w:r>
              <w:br/>
            </w:r>
            <w:r>
              <w:rPr>
                <w:rFonts w:ascii="Times New Roman"/>
                <w:b w:val="false"/>
                <w:i w:val="false"/>
                <w:color w:val="000000"/>
                <w:sz w:val="20"/>
              </w:rPr>
              <w:t>мамандарына отын сатып алу бойынша</w:t>
            </w:r>
            <w:r>
              <w:br/>
            </w:r>
            <w:r>
              <w:rPr>
                <w:rFonts w:ascii="Times New Roman"/>
                <w:b w:val="false"/>
                <w:i w:val="false"/>
                <w:color w:val="000000"/>
                <w:sz w:val="20"/>
              </w:rPr>
              <w:t>әлеуметтік 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612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612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327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3279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13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Атырау қаласының және облыс аудандарының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ауылдық округ әкімі;</w:t>
      </w:r>
      <w:r>
        <w:br/>
      </w:r>
      <w:r>
        <w:rPr>
          <w:rFonts w:ascii="Times New Roman"/>
          <w:b w:val="false"/>
          <w:i w:val="false"/>
          <w:color w:val="000000"/>
          <w:sz w:val="28"/>
        </w:rPr>
        <w:t>
      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мемлекеттік қызметті алушының тиесілігін (не тиесілі еместігін) растайтын анықтама (бұдан әрі – анықтама).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беру процесінде қызмет берушінің құрылымдық бөлімшелерінің (қызметкерлерінің)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рәсімінің (іс-қимылының) басталуы үшін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өтініш негіз болып табылады.</w:t>
      </w:r>
      <w:r>
        <w:br/>
      </w:r>
      <w:r>
        <w:rPr>
          <w:rFonts w:ascii="Times New Roman"/>
          <w:b w:val="false"/>
          <w:i w:val="false"/>
          <w:color w:val="000000"/>
          <w:sz w:val="28"/>
        </w:rPr>
        <w:t>
      </w:t>
      </w:r>
      <w:r>
        <w:rPr>
          <w:rFonts w:ascii="Times New Roman"/>
          <w:b w:val="false"/>
          <w:i w:val="false"/>
          <w:color w:val="000000"/>
          <w:sz w:val="28"/>
        </w:rPr>
        <w:t>5. Көрсетілетін мемлекеттік қызметті алушы көрсетілетін мемлекеттік қызметті берушіге жүгінген жағдайда мемлекеттік қызмет көрсету процесінің құрамына кіретін әрбір рәсімнің (іс-әрекеттің) мазмұны мен нәтижесі:</w:t>
      </w:r>
      <w:r>
        <w:br/>
      </w:r>
      <w:r>
        <w:rPr>
          <w:rFonts w:ascii="Times New Roman"/>
          <w:b w:val="false"/>
          <w:i w:val="false"/>
          <w:color w:val="000000"/>
          <w:sz w:val="28"/>
        </w:rPr>
        <w:t>
      1) көрсетілетін қызметті берушінің кеңсе маманы көрсетілетін мемлекеттік қызметті алушының құжаттары түскен сәттен бастап 3 (үш) минут ішінде оларды қабылдайды және оларды тіркейді, құжаттарды көрсетілетін қызметті берушінің басшылығына бұрыштама қоюға жолдайды;</w:t>
      </w:r>
      <w:r>
        <w:br/>
      </w:r>
      <w:r>
        <w:rPr>
          <w:rFonts w:ascii="Times New Roman"/>
          <w:b w:val="false"/>
          <w:i w:val="false"/>
          <w:color w:val="000000"/>
          <w:sz w:val="28"/>
        </w:rPr>
        <w:t>
      2) көрсетілетін қызметті берушінің басшылығы 3 (үш) минут ішінде кіріс құжаттармен танысып, жауапты орындаушыны анықтайды және құжаттарды мемлекеттік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түскен құжаттарды 3 (үш) минут ішінде, құжаттар ХҚО арқылы түскен жағдайда 3 (үш) жұмыс күні ішінде қарап, анықтаманы дайындап, көрсетілетін қызметті берушінің басшылығына қол қоюға береді;</w:t>
      </w:r>
      <w:r>
        <w:br/>
      </w:r>
      <w:r>
        <w:rPr>
          <w:rFonts w:ascii="Times New Roman"/>
          <w:b w:val="false"/>
          <w:i w:val="false"/>
          <w:color w:val="000000"/>
          <w:sz w:val="28"/>
        </w:rPr>
        <w:t>
      4) көрсетілетін қызметті берушінің басшылығы 3 (үш) минут ішінде анықтамаға қол қояды және көрсетілетін қызметті берушінің кеңсесіне жолдайды;</w:t>
      </w:r>
      <w:r>
        <w:br/>
      </w:r>
      <w:r>
        <w:rPr>
          <w:rFonts w:ascii="Times New Roman"/>
          <w:b w:val="false"/>
          <w:i w:val="false"/>
          <w:color w:val="000000"/>
          <w:sz w:val="28"/>
        </w:rPr>
        <w:t>
      5)көрсетілетін қызметті берушінің кеңсе маманы анықтаманы 3 (үш) минут ішінде тіркеп, көрсетілетін қызметті алушыға береді немесе шабарман арқылы ХҚО - ға жібереді.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Көрсетілетін мемлекеттік қызметті көрсету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көрсетілетін қызметті ХҚО арқылы көрсету бойынша рәсімдердің (іс-қимылдың) кезектілік сипатамасы (мемлекеттік көрсетілетін қызметті ХҚО арқылы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Көрсетілетін мемлекеттік қызметті алушы өтініш пен қажетті құжаттарды операция залында "кедергісіз" қызмет көрсету тәсілімен электрондық кезек арқылы ХҚО операторына 2 (екі) минут ішінде ұсынады;</w:t>
      </w:r>
      <w:r>
        <w:br/>
      </w:r>
      <w:r>
        <w:rPr>
          <w:rFonts w:ascii="Times New Roman"/>
          <w:b w:val="false"/>
          <w:i w:val="false"/>
          <w:color w:val="000000"/>
          <w:sz w:val="28"/>
        </w:rPr>
        <w:t>
      2) 1 процесс – қызмет көрсету үшін ХҚО операторының ХҚО кіріктірілген ақпарат жүйесінің автоматтандырылған жұмыс орнына (бұдан әрі – ХҚО КАЖ АЖО) логин мен пароль енгізуі (авторизация процесі) 5 (бес) минут ішінде;</w:t>
      </w:r>
      <w:r>
        <w:br/>
      </w:r>
      <w:r>
        <w:rPr>
          <w:rFonts w:ascii="Times New Roman"/>
          <w:b w:val="false"/>
          <w:i w:val="false"/>
          <w:color w:val="000000"/>
          <w:sz w:val="28"/>
        </w:rPr>
        <w:t>
      3) 2 процесс – ХҚО операторының мемлекеттік қызмет көрсету үшін сұраныс нұсқасын таңдап, экран бетіне шығаруы және ХҚО операторының көрсетілетін мемлекеттік қызмет алушының немесе оның өкілінің деректерін енгізуі 5 (бес) минут ішінде;</w:t>
      </w:r>
      <w:r>
        <w:br/>
      </w:r>
      <w:r>
        <w:rPr>
          <w:rFonts w:ascii="Times New Roman"/>
          <w:b w:val="false"/>
          <w:i w:val="false"/>
          <w:color w:val="000000"/>
          <w:sz w:val="28"/>
        </w:rPr>
        <w:t>
      4) 3 процесс – мемлекеттік қызмет алушының деректері туралы сұранысты электронды үкімет шлюзі (бұдан әрі - ЭҮШ) арқылы жеке сәйкестендіру нөмірлерінің ұлттық тізілімдеріне (бұдан әрі – ЖСН ҰТ) жолдау, сонымен қатар, мемлекеттік қызмет алушы өкілінің сенімхатының деректері туралы сұранысты Бірыңғай нотариалдық ақпарат жүйесіне (бұдан әрі – БНАЖ) жолдау 5 (бес) минут ішінде;</w:t>
      </w:r>
      <w:r>
        <w:br/>
      </w:r>
      <w:r>
        <w:rPr>
          <w:rFonts w:ascii="Times New Roman"/>
          <w:b w:val="false"/>
          <w:i w:val="false"/>
          <w:color w:val="000000"/>
          <w:sz w:val="28"/>
        </w:rPr>
        <w:t>
      5)1 шарт – мемлекеттік қызмет алушының деректерінің бар екендігін ЖСН ҰТ-та, сенімхат деректерінің бар екендігін БНАЖ-да тексеру 5 (бес) минут ішінде;</w:t>
      </w:r>
      <w:r>
        <w:br/>
      </w:r>
      <w:r>
        <w:rPr>
          <w:rFonts w:ascii="Times New Roman"/>
          <w:b w:val="false"/>
          <w:i w:val="false"/>
          <w:color w:val="000000"/>
          <w:sz w:val="28"/>
        </w:rPr>
        <w:t>
      6) 4 процесс – мемлекеттік қызмет алушы туралы деректердің ЖСН ҰТ-та, сенімхат деректерінің БНАЖ-да болмауы себепті деректер алу мүмкіндігі жоқ екендігі туралы хабарлама жасақтау 5 (бес) минут ішінде;</w:t>
      </w:r>
      <w:r>
        <w:br/>
      </w:r>
      <w:r>
        <w:rPr>
          <w:rFonts w:ascii="Times New Roman"/>
          <w:b w:val="false"/>
          <w:i w:val="false"/>
          <w:color w:val="000000"/>
          <w:sz w:val="28"/>
        </w:rPr>
        <w:t>
      7) 5 процесс – ХҚО операторының электронды цифрлық қолтаңбасы (бұдан әрі – ЭЦҚ) қойылған электронды құжатты (мемлекеттік қызмет алушының сұранысын) ЭҮШ-нің автоматтандырылған жұмыс орнында (бұдан әрі – ЭҮШ АЖО) ЭҮШ арқылы жолдау 5 (бес) минут ішінде;</w:t>
      </w:r>
      <w:r>
        <w:br/>
      </w:r>
      <w:r>
        <w:rPr>
          <w:rFonts w:ascii="Times New Roman"/>
          <w:b w:val="false"/>
          <w:i w:val="false"/>
          <w:color w:val="000000"/>
          <w:sz w:val="28"/>
        </w:rPr>
        <w:t>
      8) 6 процесс – мемлекеттік қызметті берушіден көрсетілетін мемлекеттік қызметтің нәтижесін (тағайындалғаны туралы хабарлама немесе мемлекеттік қызмет көрсетуден бас тарту туралы дәлелді жауапты) алу 3 (үш) минут ішінде.</w:t>
      </w:r>
      <w:r>
        <w:br/>
      </w:r>
      <w:r>
        <w:rPr>
          <w:rFonts w:ascii="Times New Roman"/>
          <w:b w:val="false"/>
          <w:i w:val="false"/>
          <w:color w:val="000000"/>
          <w:sz w:val="28"/>
        </w:rPr>
        <w:t>
      9) 7 процесс – мемлекеттік қызмет алушыға анықтама немесе анықтама беруден бас тарту туралы дәлелді жауапты беру 1 (бір) жұмыс күні ішінде.</w:t>
      </w:r>
      <w:r>
        <w:br/>
      </w:r>
      <w:r>
        <w:rPr>
          <w:rFonts w:ascii="Times New Roman"/>
          <w:b w:val="false"/>
          <w:i w:val="false"/>
          <w:color w:val="000000"/>
          <w:sz w:val="28"/>
        </w:rPr>
        <w:t>
      </w:t>
      </w:r>
      <w:r>
        <w:rPr>
          <w:rFonts w:ascii="Times New Roman"/>
          <w:b w:val="false"/>
          <w:i w:val="false"/>
          <w:color w:val="000000"/>
          <w:sz w:val="28"/>
        </w:rPr>
        <w:t>9. Көрсетілетін мемлекеттік қызметті алушы ауылдық округ әкіміне жүгінген жағдайда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1) ауылдық округ әкімі аппаратының маманы мемлекеттік қызметті алушы құжаттарды тапсырған сәттен бастап 3 (үш) минут ішінде оларды қабылдап, тіркейді және құжаттарды ауылдық округ әкіміне бұрыштама қоюға жолдайды;</w:t>
      </w:r>
      <w:r>
        <w:br/>
      </w:r>
      <w:r>
        <w:rPr>
          <w:rFonts w:ascii="Times New Roman"/>
          <w:b w:val="false"/>
          <w:i w:val="false"/>
          <w:color w:val="000000"/>
          <w:sz w:val="28"/>
        </w:rPr>
        <w:t>
      2) ауылдық округ әкімі 3 (үш) минут ішінде кіріс құжаттармен танысады және құжаттарды мемлекеттік қызметті көрсету үшін ауылдық округ әкімі аппаратының маманына жолдайды;</w:t>
      </w:r>
      <w:r>
        <w:br/>
      </w:r>
      <w:r>
        <w:rPr>
          <w:rFonts w:ascii="Times New Roman"/>
          <w:b w:val="false"/>
          <w:i w:val="false"/>
          <w:color w:val="000000"/>
          <w:sz w:val="28"/>
        </w:rPr>
        <w:t>
      3) ауылдық округ әкімі аппаратының маманы келіп түскен құжаттарды 3 (үш) минут ішінде қарайды және анықтаманы немесе анықтама беруден бас тарту туралы дәлелді жауапты дайындайды және ауылдық округ әкіміне қол қоюға береді;</w:t>
      </w:r>
      <w:r>
        <w:br/>
      </w:r>
      <w:r>
        <w:rPr>
          <w:rFonts w:ascii="Times New Roman"/>
          <w:b w:val="false"/>
          <w:i w:val="false"/>
          <w:color w:val="000000"/>
          <w:sz w:val="28"/>
        </w:rPr>
        <w:t>
      4) ауылдық округ әкімі 3 (үш) минут ішінде анықтамаға немесе анықтама беруден бас тарту туралы дәлелді жауапқа қол қояды және ауылдық округ әкімі аппаратының маманына жолдайды;</w:t>
      </w:r>
      <w:r>
        <w:br/>
      </w:r>
      <w:r>
        <w:rPr>
          <w:rFonts w:ascii="Times New Roman"/>
          <w:b w:val="false"/>
          <w:i w:val="false"/>
          <w:color w:val="000000"/>
          <w:sz w:val="28"/>
        </w:rPr>
        <w:t>
      5) ауылдық округ әкімі аппаратының маманы 3 (үш) минут ішінде анықтаманы немесе анықтама беруден бас тарту туралы дәлелді жауапты тіркейді және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10. Ауылдық округ әкімінің құрылымдық бөлімшелерінің (қызметкерлерінің) мемлекеттік қызмет көрсету бойынша рәсімінің (іс-қимылының) кезектілігін сипаттау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 растайтын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15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3152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 растайтын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көрсетілетін қызметті ХҚО арқылы көрсету кезіндегі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 растайтын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 растайтын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Ауылдық округ әкімінің құрылымдық бөлімшелерінің (қызметкерлерінің) мемлекеттік қызмет көрсету бойынша рәсімінің (іс-қимылының) кезектілігін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 растайтын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14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протездік-ортопедиялық көмек ұсыну мерзімдері көрсетілген құжаттарды ресімдеу туралы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9-тармағында көрсетілген қажетті құжаттарды тапсырған сәттен бастап 30 (отыз) минут ішінде оларды қабылдап тіркейді және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9 (тоғыз) жұмыс күні ішінде қарайды, мемлекеттік қызмет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мемлекеттік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қызмет көрсету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көмек ұсыну үшін оларға құжаттарды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15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 – 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қабылдайды және тіркейді, жүргізеді және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9 (тоғыз) жұмыс күні ішінде қарайды, мемлекеттік қызмет көрсету нәтижесін не қызмет көрсетуден бас тарту туралы дәлелді жауабын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мемлекеттік көрсетілетін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көрсетілетін қызмет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қызметтің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қызметі берушінің кеңсе маманы;</w:t>
      </w:r>
      <w:r>
        <w:br/>
      </w:r>
      <w:r>
        <w:rPr>
          <w:rFonts w:ascii="Times New Roman"/>
          <w:b w:val="false"/>
          <w:i w:val="false"/>
          <w:color w:val="000000"/>
          <w:sz w:val="28"/>
        </w:rPr>
        <w:t>
      2) көрсетілетін қызметі берушінің басшысы;</w:t>
      </w:r>
      <w:r>
        <w:br/>
      </w:r>
      <w:r>
        <w:rPr>
          <w:rFonts w:ascii="Times New Roman"/>
          <w:b w:val="false"/>
          <w:i w:val="false"/>
          <w:color w:val="000000"/>
          <w:sz w:val="28"/>
        </w:rPr>
        <w:t>
      3) көрсетілетін қызметі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16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p>
        </w:tc>
      </w:tr>
    </w:tbl>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"Мүгедектерге кресло-арбалар беру үшін оларға құжаттарды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қаулысымен бекітілген "Мүгедектерге кресло- арбалар беру үшін оларға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қосымшасына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қабылдайды және тіркейді, құжаттарды бұрыштама қою үшін көрсетілетін қызметті берушінің басшысына жолдайды;</w:t>
      </w:r>
      <w:r>
        <w:br/>
      </w:r>
      <w:r>
        <w:rPr>
          <w:rFonts w:ascii="Times New Roman"/>
          <w:b w:val="false"/>
          <w:i w:val="false"/>
          <w:color w:val="000000"/>
          <w:sz w:val="28"/>
        </w:rPr>
        <w:t>
      2) көрcетілетін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9 (тоғыз) жұмыс күні ішінде қарайды, мемлекеттік қызмет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мемлекеттік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қызмет көрсету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үшін оларға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үшін оларға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17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қаулысымен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қабылдап тіркейді,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қызмет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9 (тоғыз) жұмыс күні ішінде қарайды, мемлекеттік қызмет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мемлекеттік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қызмет көрсету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18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қызмет көрсету мерзімі көрсетілген, медициналық</w:t>
      </w:r>
      <w:r>
        <w:rPr>
          <w:rFonts w:ascii="Times New Roman"/>
          <w:b/>
          <w:i w:val="false"/>
          <w:color w:val="000000"/>
          <w:sz w:val="28"/>
        </w:rPr>
        <w:t>-</w:t>
      </w:r>
      <w:r>
        <w:rPr>
          <w:rFonts w:ascii="Times New Roman"/>
          <w:b w:val="false"/>
          <w:i w:val="false"/>
          <w:color w:val="000000"/>
          <w:sz w:val="28"/>
        </w:rPr>
        <w:t xml:space="preserve">әлеуметтік мекемелерде (ұйымдарда) арнаулы әлеуметтік қызметтер көрсетуге құжаттар ресімдеу туралы хабарлама, не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болып табылады.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көрсетілетін қызмет Стандартының 1 немесе 2-қосымшасына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қабылдайды және тіркейді,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қызмет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16 (он алты) жұмыс күні ішінде қарайды, мемлекеттік қызмет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мемлекеттік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қызмет көрсету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 арнаулы</w:t>
            </w:r>
            <w:r>
              <w:br/>
            </w:r>
            <w:r>
              <w:rPr>
                <w:rFonts w:ascii="Times New Roman"/>
                <w:b w:val="false"/>
                <w:i w:val="false"/>
                <w:color w:val="000000"/>
                <w:sz w:val="20"/>
              </w:rPr>
              <w:t>әлеуметтік қызметтер көрсетуге</w:t>
            </w:r>
            <w:r>
              <w:br/>
            </w:r>
            <w:r>
              <w:rPr>
                <w:rFonts w:ascii="Times New Roman"/>
                <w:b w:val="false"/>
                <w:i w:val="false"/>
                <w:color w:val="000000"/>
                <w:sz w:val="20"/>
              </w:rPr>
              <w:t>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 арнаулы</w:t>
            </w:r>
            <w:r>
              <w:br/>
            </w:r>
            <w:r>
              <w:rPr>
                <w:rFonts w:ascii="Times New Roman"/>
                <w:b w:val="false"/>
                <w:i w:val="false"/>
                <w:color w:val="000000"/>
                <w:sz w:val="20"/>
              </w:rPr>
              <w:t>әлеуметтік қызметтер көрсетуге</w:t>
            </w:r>
            <w:r>
              <w:br/>
            </w:r>
            <w:r>
              <w:rPr>
                <w:rFonts w:ascii="Times New Roman"/>
                <w:b w:val="false"/>
                <w:i w:val="false"/>
                <w:color w:val="000000"/>
                <w:sz w:val="20"/>
              </w:rPr>
              <w:t>құжаттар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19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мемлекеттік қызметті беруші;</w:t>
      </w:r>
      <w:r>
        <w:br/>
      </w:r>
      <w:r>
        <w:rPr>
          <w:rFonts w:ascii="Times New Roman"/>
          <w:b w:val="false"/>
          <w:i w:val="false"/>
          <w:color w:val="000000"/>
          <w:sz w:val="28"/>
        </w:rPr>
        <w:t>
      2)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көрсетілетін қызмет нәтижесі:</w:t>
      </w:r>
      <w:r>
        <w:br/>
      </w:r>
      <w:r>
        <w:rPr>
          <w:rFonts w:ascii="Times New Roman"/>
          <w:b w:val="false"/>
          <w:i w:val="false"/>
          <w:color w:val="000000"/>
          <w:sz w:val="28"/>
        </w:rPr>
        <w:t>
      Көрсетілетін қызметті беруші және ХҚО арқылы:</w:t>
      </w:r>
      <w:r>
        <w:br/>
      </w:r>
      <w:r>
        <w:rPr>
          <w:rFonts w:ascii="Times New Roman"/>
          <w:b w:val="false"/>
          <w:i w:val="false"/>
          <w:color w:val="000000"/>
          <w:sz w:val="28"/>
        </w:rPr>
        <w:t>
      1) Қазақстан Республикасының азаматтарын Семей ядролық сынақ полигонында ядролық сынақтардың салдарынан зардап шеккендер деп тану туралы шешім;</w:t>
      </w:r>
      <w:r>
        <w:br/>
      </w:r>
      <w:r>
        <w:rPr>
          <w:rFonts w:ascii="Times New Roman"/>
          <w:b w:val="false"/>
          <w:i w:val="false"/>
          <w:color w:val="000000"/>
          <w:sz w:val="28"/>
        </w:rPr>
        <w:t>
      2) куәлікті немесе оның телнұсқасын беру;</w:t>
      </w:r>
      <w:r>
        <w:br/>
      </w:r>
      <w:r>
        <w:rPr>
          <w:rFonts w:ascii="Times New Roman"/>
          <w:b w:val="false"/>
          <w:i w:val="false"/>
          <w:color w:val="000000"/>
          <w:sz w:val="28"/>
        </w:rPr>
        <w:t>
      зейнетақы төлеу жөніндегі мемлекеттік орталығында (бұдан әрі – ЗТМО):</w:t>
      </w:r>
      <w:r>
        <w:br/>
      </w:r>
      <w:r>
        <w:rPr>
          <w:rFonts w:ascii="Times New Roman"/>
          <w:b w:val="false"/>
          <w:i w:val="false"/>
          <w:color w:val="000000"/>
          <w:sz w:val="28"/>
        </w:rPr>
        <w:t>
      1) көрсетілетін қызметті алушының дербес шотына аудару арқылы өтемақы төлеу;</w:t>
      </w:r>
      <w:r>
        <w:br/>
      </w: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қызметті көрсету бойынша рәсімдерді (іс- қимылды) бастау үшін негіз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қаулысымен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қабылдап тіркейді,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қызмет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қарайды және:</w:t>
      </w:r>
      <w:r>
        <w:br/>
      </w:r>
      <w:r>
        <w:rPr>
          <w:rFonts w:ascii="Times New Roman"/>
          <w:b w:val="false"/>
          <w:i w:val="false"/>
          <w:color w:val="000000"/>
          <w:sz w:val="28"/>
        </w:rPr>
        <w:t>
      Қазақстан Республикасының азаматтарын Семей ядролық сынақ полигонында ядролық сынақтардың салдарынан зардап шеккендер деп тану туралы шешімді 17 (он жеті) жұмыс күні ішінде ресімдейді;</w:t>
      </w:r>
      <w:r>
        <w:br/>
      </w:r>
      <w:r>
        <w:rPr>
          <w:rFonts w:ascii="Times New Roman"/>
          <w:b w:val="false"/>
          <w:i w:val="false"/>
          <w:color w:val="000000"/>
          <w:sz w:val="28"/>
        </w:rPr>
        <w:t>
      куәліктер немесе оның телнұсқасын 3 (үш) жұмыс күні ішінде береді;</w:t>
      </w:r>
      <w:r>
        <w:br/>
      </w: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 және ресімделген құжаттарға қол қою үшін қызмет берушінің басшысына береді;</w:t>
      </w:r>
      <w:r>
        <w:br/>
      </w:r>
      <w:r>
        <w:rPr>
          <w:rFonts w:ascii="Times New Roman"/>
          <w:b w:val="false"/>
          <w:i w:val="false"/>
          <w:color w:val="000000"/>
          <w:sz w:val="28"/>
        </w:rPr>
        <w:t>
      4) көрсетілетін қызметті берушінің басшысы 1 (бір) жұмыс күні ішінде мойындау туралы шешімнің жобасына, куәлікке немесе оның телнұсқасына және өтемақы төлеу немесе бас тарту туралы дәлелді жауапқа қол қояды және қол қойылған құжаттарды көрсетілетін қызметті алушының кеңсесіне жолдайды;</w:t>
      </w:r>
      <w:r>
        <w:br/>
      </w:r>
      <w:r>
        <w:rPr>
          <w:rFonts w:ascii="Times New Roman"/>
          <w:b w:val="false"/>
          <w:i w:val="false"/>
          <w:color w:val="000000"/>
          <w:sz w:val="28"/>
        </w:rPr>
        <w:t>
      5) көрсетілетін қызметті алушының кеңсе маманы 20 (жиырма) минут ішінде қол қойылған құжаттарды тіркейді және мемлекеттік қызмет нәтижесін көрсетілетін қызметті алушыға береді, ЗТМО-ға өтемақы төлеу туралы құжаттарды жолдайды.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ХҚО жүгіну тәртібін сипаттау (мемлекеттік қызметті ХҚО арқылы көрсеткен кездегі функционалдық өзара іс–қимыл диаграммасы осы Регламенттің 3-қосымшасында келтірілген);</w:t>
      </w:r>
      <w:r>
        <w:br/>
      </w:r>
      <w:r>
        <w:rPr>
          <w:rFonts w:ascii="Times New Roman"/>
          <w:b w:val="false"/>
          <w:i w:val="false"/>
          <w:color w:val="000000"/>
          <w:sz w:val="28"/>
        </w:rPr>
        <w:t>
      1) 1-процесс - ХҚО қызметкері көрсетілетін қызметті алушыдан Стандарттың 9-тармағында көрсетілген қажетті құжаттарды қабылдайды, құжаттар топтамасын толық ұсынбаған жағдайда, оларды қабылдаудан бас тарту туралы қолхат береді;</w:t>
      </w:r>
      <w:r>
        <w:br/>
      </w:r>
      <w:r>
        <w:rPr>
          <w:rFonts w:ascii="Times New Roman"/>
          <w:b w:val="false"/>
          <w:i w:val="false"/>
          <w:color w:val="000000"/>
          <w:sz w:val="28"/>
        </w:rPr>
        <w:t>
      2) 2-процесс – егер құжаттар толық болса, ХҚО қызметкері өтінішті тіркейді, көрсетілген қызметті алушыға қолхат береді;</w:t>
      </w:r>
      <w:r>
        <w:br/>
      </w:r>
      <w:r>
        <w:rPr>
          <w:rFonts w:ascii="Times New Roman"/>
          <w:b w:val="false"/>
          <w:i w:val="false"/>
          <w:color w:val="000000"/>
          <w:sz w:val="28"/>
        </w:rPr>
        <w:t>
      3) 3-процесс – ХҚО қызметкері қабылданған құжаттарды ХҚО-ның жинақтаушы секторына береді және мәліметтерді ХҚО ақпараттық жүйесіне енгізеді;</w:t>
      </w:r>
      <w:r>
        <w:br/>
      </w:r>
      <w:r>
        <w:rPr>
          <w:rFonts w:ascii="Times New Roman"/>
          <w:b w:val="false"/>
          <w:i w:val="false"/>
          <w:color w:val="000000"/>
          <w:sz w:val="28"/>
        </w:rPr>
        <w:t>
      4) 4-процесс – ХҚО жинақтаушы секторының қызметкері құжаттарды жинайды, тізілім жасақтайды және бір жұмыс күні ішінде құжаттарды ХҚО хат тасушысы арқылы көрсетілетін қызметті берушінің кеңсесіне жолдайды;</w:t>
      </w:r>
      <w:r>
        <w:br/>
      </w:r>
      <w:r>
        <w:rPr>
          <w:rFonts w:ascii="Times New Roman"/>
          <w:b w:val="false"/>
          <w:i w:val="false"/>
          <w:color w:val="000000"/>
          <w:sz w:val="28"/>
        </w:rPr>
        <w:t>
      5) 5-процесс – көрсетілетін қызметті берушінің әрбір рәсімінің (іс-қимылының) мазмұны осы Регламенттің 5-тармағында келтірілген;</w:t>
      </w:r>
      <w:r>
        <w:br/>
      </w:r>
      <w:r>
        <w:rPr>
          <w:rFonts w:ascii="Times New Roman"/>
          <w:b w:val="false"/>
          <w:i w:val="false"/>
          <w:color w:val="000000"/>
          <w:sz w:val="28"/>
        </w:rPr>
        <w:t>
      6) 6-процесс – жинақтаушы сектор сканерлік штрих-кодтың көмегімен көрсетілетін қызметті берушіден алынған құжаттарды ХҚО ақпараттық жүйесінде белгілейді және дайын құжаттарды көрсетілетін қызметті алушыға беру үшін сол күні инспекторға жолдайды.</w:t>
      </w:r>
      <w:r>
        <w:br/>
      </w:r>
      <w:r>
        <w:rPr>
          <w:rFonts w:ascii="Times New Roman"/>
          <w:b w:val="false"/>
          <w:i w:val="false"/>
          <w:color w:val="000000"/>
          <w:sz w:val="28"/>
        </w:rPr>
        <w:t>
      7) 7-процесс – дайын құжаттарды беретін қызметкер көрсетілетін қызметті алушыға мемлекеттік қызметтің нәтижесін береді. Көрсетілетін қызметті алушы бір ай ішінде ХҚО қызмет нәтижесін алуға келмеген жағдайда қызмет нәтижесін ХҚО-ның мұрағатына жолдайды.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және есепке алу, біржолғы</w:t>
            </w:r>
            <w:r>
              <w:br/>
            </w:r>
            <w:r>
              <w:rPr>
                <w:rFonts w:ascii="Times New Roman"/>
                <w:b w:val="false"/>
                <w:i w:val="false"/>
                <w:color w:val="000000"/>
                <w:sz w:val="20"/>
              </w:rPr>
              <w:t>мемлекеттік ақшалай өтемақы төлеу,</w:t>
            </w:r>
            <w:r>
              <w:br/>
            </w:r>
            <w:r>
              <w:rPr>
                <w:rFonts w:ascii="Times New Roman"/>
                <w:b w:val="false"/>
                <w:i w:val="false"/>
                <w:color w:val="000000"/>
                <w:sz w:val="20"/>
              </w:rPr>
              <w:t>куәліктер беру"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және есепке алу, біржолғы</w:t>
            </w:r>
            <w:r>
              <w:br/>
            </w:r>
            <w:r>
              <w:rPr>
                <w:rFonts w:ascii="Times New Roman"/>
                <w:b w:val="false"/>
                <w:i w:val="false"/>
                <w:color w:val="000000"/>
                <w:sz w:val="20"/>
              </w:rPr>
              <w:t>мемлекеттік ақшалай өтемақы төлеу,</w:t>
            </w:r>
            <w:r>
              <w:br/>
            </w:r>
            <w:r>
              <w:rPr>
                <w:rFonts w:ascii="Times New Roman"/>
                <w:b w:val="false"/>
                <w:i w:val="false"/>
                <w:color w:val="000000"/>
                <w:sz w:val="20"/>
              </w:rPr>
              <w:t>куәліктер беру"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зардап шеккен азаматтарды тіркеу</w:t>
            </w:r>
            <w:r>
              <w:br/>
            </w:r>
            <w:r>
              <w:rPr>
                <w:rFonts w:ascii="Times New Roman"/>
                <w:b w:val="false"/>
                <w:i w:val="false"/>
                <w:color w:val="000000"/>
                <w:sz w:val="20"/>
              </w:rPr>
              <w:t>және есепке алу, біржолғы</w:t>
            </w:r>
            <w:r>
              <w:br/>
            </w:r>
            <w:r>
              <w:rPr>
                <w:rFonts w:ascii="Times New Roman"/>
                <w:b w:val="false"/>
                <w:i w:val="false"/>
                <w:color w:val="000000"/>
                <w:sz w:val="20"/>
              </w:rPr>
              <w:t>мемлекеттік ақшалай өтемақы төлеу,</w:t>
            </w:r>
            <w:r>
              <w:br/>
            </w:r>
            <w:r>
              <w:rPr>
                <w:rFonts w:ascii="Times New Roman"/>
                <w:b w:val="false"/>
                <w:i w:val="false"/>
                <w:color w:val="000000"/>
                <w:sz w:val="20"/>
              </w:rPr>
              <w:t>куәліктер беру"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ХҚО арқылы мемлекеттік қызметті көрсету кезіндегі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қаулысына 20 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23 мамырдағы</w:t>
            </w:r>
            <w:r>
              <w:br/>
            </w:r>
            <w:r>
              <w:rPr>
                <w:rFonts w:ascii="Times New Roman"/>
                <w:b w:val="false"/>
                <w:i w:val="false"/>
                <w:color w:val="000000"/>
                <w:sz w:val="20"/>
              </w:rPr>
              <w:t>№ 153 қаулысымен бекітілген</w:t>
            </w:r>
          </w:p>
        </w:tc>
      </w:tr>
    </w:tbl>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w:t>
      </w:r>
      <w:r>
        <w:br/>
      </w:r>
      <w:r>
        <w:rPr>
          <w:rFonts w:ascii="Times New Roman"/>
          <w:b/>
          <w:i w:val="false"/>
          <w:color w:val="000000"/>
        </w:rPr>
        <w:t>1.Жалпы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"Мүгедектерді санаторий- курорттық емдеумен қамтамасыз ету үшін оларға құжаттарды ресімдеу" мемлекеттік көрсетілетін қызметін (бұдан әрі – мемлекеттік көрсетілетін қызмет) облыстың Атырау қалалық және аудандық жұмыспен қамту және әлеуметтік бағдарламалар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қызмет көрсету мерзімі көрсетілген, санаторий-курорттық емдеумен қамтамасыз ету үшін мүгедектерге құжаттарды ресімдеу туралы хабарлама.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Қазақстан Республикасы Үкіметінің 2014 жылғы 11 наурыздағы № 217 қаулысымен бекітілген "Мүгедектерді санаторий-курорттық емдеумен қамтамасыз ету үшін оларға құжаттарды ресімдеу"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мемлекеттік қызметті көрсету рәсімдерінің (іс-қимыл) басталуына негіз болып табылды.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қабылдап тіркейді және құжаттарды бұрыштама қою үшін көрсетілетін қызметті берушінің басшысына жолдайды;</w:t>
      </w:r>
      <w:r>
        <w:br/>
      </w:r>
      <w:r>
        <w:rPr>
          <w:rFonts w:ascii="Times New Roman"/>
          <w:b w:val="false"/>
          <w:i w:val="false"/>
          <w:color w:val="000000"/>
          <w:sz w:val="28"/>
        </w:rPr>
        <w:t>
      2) көрсетілетін қызметті берушінің басшысы 10 (он) минут ішінде кіріс құжаттармен танысады және көрсетілетін қызметті берушінің жауапты орындаушысын белгілейді, құжаттарды мемлекеттік көрсетілетін қызметті көрсету үшін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9 (тоғыз) жұмыс күні ішінде қарайды, мемлекеттік қызмет көрсету нәтижесін ресімдейді және көрсетілетін қызметті берушінің басшысына қол қоюға береді;</w:t>
      </w:r>
      <w:r>
        <w:br/>
      </w:r>
      <w:r>
        <w:rPr>
          <w:rFonts w:ascii="Times New Roman"/>
          <w:b w:val="false"/>
          <w:i w:val="false"/>
          <w:color w:val="000000"/>
          <w:sz w:val="28"/>
        </w:rPr>
        <w:t>
      4) көрсетілетін қызметті берушінің басшысы мемлекеттік көрсетілетін қызмет нәтижесіне 10 (он) минут ішінде қол қояды және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мемлекеттік көрсетілетін қызмет нәтижесін 1 (бір) жұмыс күні ішінде тіркейді және көрсетілетін қызметті алушыға береді.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қызметтің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үшін оларға</w:t>
            </w:r>
            <w:r>
              <w:br/>
            </w:r>
            <w:r>
              <w:rPr>
                <w:rFonts w:ascii="Times New Roman"/>
                <w:b w:val="false"/>
                <w:i w:val="false"/>
                <w:color w:val="000000"/>
                <w:sz w:val="20"/>
              </w:rPr>
              <w:t>құжаттарды ресімдеу"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"Мүгедектерді санаторий- курорттық емдеумен қамтамасыз ету үшін оларға құжаттарды ресімдеу"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header.xml" Type="http://schemas.openxmlformats.org/officeDocument/2006/relationships/header" Id="rId10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