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c4b9aa8" w14:textId="c4b9aa8">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Жер қатынастары саласындағы мемлекеттік көрсетілетін қызметтердің регламенттерін бекіту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Шығыс Қазақстан облысы әкімдігінің 2014 жылғы 28 мамырдағы N 144 қаулысы. Шығыс Қазақстан облысының Әділет департаментінде 2014 жылғы 02 шілдеде N 3391 болып тіркелді. Күші жойылды - Шығыс Қазақстан облысы әкімдігінің 2015 жылғы 08 қыркүйектегі № 227 қаулысымен</w:t>
      </w:r>
    </w:p>
    <w:p>
      <w:pPr>
        <w:spacing w:after="0"/>
        <w:ind w:left="0"/>
        <w:jc w:val="left"/>
      </w:pPr>
      <w:r>
        <w:rPr>
          <w:rFonts w:ascii="Times New Roman"/>
          <w:b w:val="false"/>
          <w:i w:val="false"/>
          <w:color w:val="ff0000"/>
          <w:sz w:val="28"/>
        </w:rPr>
        <w:t xml:space="preserve">      Ескерту. Күші жойылды - Шығыс Қазақстан облысы әкімдігінің 08.09.2015 № 227 </w:t>
      </w:r>
      <w:r>
        <w:rPr>
          <w:rFonts w:ascii="Times New Roman"/>
          <w:b w:val="false"/>
          <w:i w:val="false"/>
          <w:color w:val="ff0000"/>
          <w:sz w:val="28"/>
        </w:rPr>
        <w:t>қаулысымен</w:t>
      </w:r>
      <w:r>
        <w:rPr>
          <w:rFonts w:ascii="Times New Roman"/>
          <w:b w:val="false"/>
          <w:i w:val="false"/>
          <w:color w:val="ff0000"/>
          <w:sz w:val="28"/>
        </w:rPr>
        <w:t xml:space="preserve"> (алғаш рет ресми жарияланған күнінен кейін күнтізбелік он күн өткен соң қолданысқа енгізіледі). </w:t>
      </w:r>
      <w:r>
        <w:br/>
      </w:r>
      <w:r>
        <w:rPr>
          <w:rFonts w:ascii="Times New Roman"/>
          <w:b w:val="false"/>
          <w:i w:val="false"/>
          <w:color w:val="000000"/>
          <w:sz w:val="28"/>
        </w:rPr>
        <w:t>
</w:t>
      </w:r>
      <w:r>
        <w:rPr>
          <w:rFonts w:ascii="Times New Roman"/>
          <w:b w:val="false"/>
          <w:i w:val="false"/>
          <w:color w:val="ff0000"/>
          <w:sz w:val="28"/>
        </w:rPr>
        <w:t>      </w:t>
      </w:r>
      <w:r>
        <w:rPr>
          <w:rFonts w:ascii="Times New Roman"/>
          <w:b w:val="false"/>
          <w:i w:val="false"/>
          <w:color w:val="ff0000"/>
          <w:sz w:val="28"/>
        </w:rPr>
        <w:t>РҚАО-ның ескертпесі.</w:t>
      </w:r>
      <w:r>
        <w:br/>
      </w:r>
      <w:r>
        <w:rPr>
          <w:rFonts w:ascii="Times New Roman"/>
          <w:b w:val="false"/>
          <w:i w:val="false"/>
          <w:color w:val="000000"/>
          <w:sz w:val="28"/>
        </w:rPr>
        <w:t>
</w:t>
      </w:r>
      <w:r>
        <w:rPr>
          <w:rFonts w:ascii="Times New Roman"/>
          <w:b w:val="false"/>
          <w:i w:val="false"/>
          <w:color w:val="ff0000"/>
          <w:sz w:val="28"/>
        </w:rPr>
        <w:t>      </w:t>
      </w:r>
      <w:r>
        <w:rPr>
          <w:rFonts w:ascii="Times New Roman"/>
          <w:b w:val="false"/>
          <w:i w:val="false"/>
          <w:color w:val="ff0000"/>
          <w:sz w:val="28"/>
        </w:rPr>
        <w:t>Құжаттың мәтінінде түпнұсқаның пунктуациясы мен орфографиясы сақталған.</w:t>
      </w:r>
      <w:r>
        <w:br/>
      </w:r>
      <w:r>
        <w:rPr>
          <w:rFonts w:ascii="Times New Roman"/>
          <w:b w:val="false"/>
          <w:i w:val="false"/>
          <w:color w:val="000000"/>
          <w:sz w:val="28"/>
        </w:rPr>
        <w:t>
      </w:t>
      </w:r>
      <w:r>
        <w:rPr>
          <w:rFonts w:ascii="Times New Roman"/>
          <w:b w:val="false"/>
          <w:i w:val="false"/>
          <w:color w:val="000000"/>
          <w:sz w:val="28"/>
        </w:rPr>
        <w:t xml:space="preserve">"Қазақстан Республикасындағы жергілікті мемлекеттік басқару және өзін-өзі басқару туралы" Қазақстан Республикасының 2001 жылғы 23 қаңтардағы Заңының 27-бабының </w:t>
      </w:r>
      <w:r>
        <w:rPr>
          <w:rFonts w:ascii="Times New Roman"/>
          <w:b w:val="false"/>
          <w:i w:val="false"/>
          <w:color w:val="000000"/>
          <w:sz w:val="28"/>
        </w:rPr>
        <w:t>2-тармағына</w:t>
      </w:r>
      <w:r>
        <w:rPr>
          <w:rFonts w:ascii="Times New Roman"/>
          <w:b w:val="false"/>
          <w:i w:val="false"/>
          <w:color w:val="000000"/>
          <w:sz w:val="28"/>
        </w:rPr>
        <w:t xml:space="preserve">, "Мемлекеттік көрсетілетін қызметтер туралы" Қазақстан Республикасының 2013 жылғы 15 сәуірдегі Заңының </w:t>
      </w:r>
      <w:r>
        <w:rPr>
          <w:rFonts w:ascii="Times New Roman"/>
          <w:b w:val="false"/>
          <w:i w:val="false"/>
          <w:color w:val="000000"/>
          <w:sz w:val="28"/>
        </w:rPr>
        <w:t>16-бабына</w:t>
      </w:r>
      <w:r>
        <w:rPr>
          <w:rFonts w:ascii="Times New Roman"/>
          <w:b w:val="false"/>
          <w:i w:val="false"/>
          <w:color w:val="000000"/>
          <w:sz w:val="28"/>
        </w:rPr>
        <w:t xml:space="preserve">, "Жер қатынастары, геодезия және картография саласындағы мемлекеттік көрсетілетін қызметтердің стандарттарын бекіту туралы" Қазақстан Республикасы Үкіметінің 2014 жылғы 16 сәуірдегі № 358 </w:t>
      </w:r>
      <w:r>
        <w:rPr>
          <w:rFonts w:ascii="Times New Roman"/>
          <w:b w:val="false"/>
          <w:i w:val="false"/>
          <w:color w:val="000000"/>
          <w:sz w:val="28"/>
        </w:rPr>
        <w:t>қаулысына</w:t>
      </w:r>
      <w:r>
        <w:rPr>
          <w:rFonts w:ascii="Times New Roman"/>
          <w:b w:val="false"/>
          <w:i w:val="false"/>
          <w:color w:val="000000"/>
          <w:sz w:val="28"/>
        </w:rPr>
        <w:t xml:space="preserve"> сәйкес, Шығыс Қазақстан облысының әкімдігі </w:t>
      </w:r>
      <w:r>
        <w:rPr>
          <w:rFonts w:ascii="Times New Roman"/>
          <w:b/>
          <w:i w:val="false"/>
          <w:color w:val="000000"/>
          <w:sz w:val="28"/>
        </w:rPr>
        <w:t>ҚАУЛЫ ЕТЕДІ:</w:t>
      </w:r>
      <w:r>
        <w:br/>
      </w:r>
      <w:r>
        <w:rPr>
          <w:rFonts w:ascii="Times New Roman"/>
          <w:b w:val="false"/>
          <w:i w:val="false"/>
          <w:color w:val="000000"/>
          <w:sz w:val="28"/>
        </w:rPr>
        <w:t xml:space="preserve">
      1. </w:t>
      </w:r>
      <w:r>
        <w:rPr>
          <w:rFonts w:ascii="Times New Roman"/>
          <w:b w:val="false"/>
          <w:i w:val="false"/>
          <w:color w:val="000000"/>
          <w:sz w:val="28"/>
        </w:rPr>
        <w:t xml:space="preserve"> Қоса беріліп отырған:</w:t>
      </w:r>
      <w:r>
        <w:br/>
      </w:r>
      <w:r>
        <w:rPr>
          <w:rFonts w:ascii="Times New Roman"/>
          <w:b w:val="false"/>
          <w:i w:val="false"/>
          <w:color w:val="000000"/>
          <w:sz w:val="28"/>
        </w:rPr>
        <w:t xml:space="preserve">
      1) </w:t>
      </w:r>
      <w:r>
        <w:rPr>
          <w:rFonts w:ascii="Times New Roman"/>
          <w:b w:val="false"/>
          <w:i w:val="false"/>
          <w:color w:val="000000"/>
          <w:sz w:val="28"/>
        </w:rPr>
        <w:t xml:space="preserve"> "Мемлекет жеке меншікке сататын нақты жер учаскелерінің кадастрлық (бағалау) құнын бекіту"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xml:space="preserve">
      2) </w:t>
      </w:r>
      <w:r>
        <w:rPr>
          <w:rFonts w:ascii="Times New Roman"/>
          <w:b w:val="false"/>
          <w:i w:val="false"/>
          <w:color w:val="000000"/>
          <w:sz w:val="28"/>
        </w:rPr>
        <w:t xml:space="preserve"> "Жер учаскелерін қалыптастыру жөніндегі жерге орналастыру жобаларын бекiту"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xml:space="preserve">
      3) </w:t>
      </w:r>
      <w:r>
        <w:rPr>
          <w:rFonts w:ascii="Times New Roman"/>
          <w:b w:val="false"/>
          <w:i w:val="false"/>
          <w:color w:val="000000"/>
          <w:sz w:val="28"/>
        </w:rPr>
        <w:t xml:space="preserve"> "Жер учаскелерінің нысаналы мақсатын өзгертуге шешім беру"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xml:space="preserve">
      4) </w:t>
      </w:r>
      <w:r>
        <w:rPr>
          <w:rFonts w:ascii="Times New Roman"/>
          <w:b w:val="false"/>
          <w:i w:val="false"/>
          <w:color w:val="000000"/>
          <w:sz w:val="28"/>
        </w:rPr>
        <w:t xml:space="preserve"> "Іздестіру жұмыстарын жүргізу үшін жер учаскесін пайдалануға рұқсат беру"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xml:space="preserve">
      5) </w:t>
      </w:r>
      <w:r>
        <w:rPr>
          <w:rFonts w:ascii="Times New Roman"/>
          <w:b w:val="false"/>
          <w:i w:val="false"/>
          <w:color w:val="000000"/>
          <w:sz w:val="28"/>
        </w:rPr>
        <w:t xml:space="preserve"> "Суармалы егiстiктi суарылмайтын алқап түрлерiне ауыстыруға рұқсат беру"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 xml:space="preserve"> бекітілсін.</w:t>
      </w:r>
      <w:r>
        <w:br/>
      </w:r>
      <w:r>
        <w:rPr>
          <w:rFonts w:ascii="Times New Roman"/>
          <w:b w:val="false"/>
          <w:i w:val="false"/>
          <w:color w:val="000000"/>
          <w:sz w:val="28"/>
        </w:rPr>
        <w:t xml:space="preserve">
      2. </w:t>
      </w:r>
      <w:r>
        <w:rPr>
          <w:rFonts w:ascii="Times New Roman"/>
          <w:b w:val="false"/>
          <w:i w:val="false"/>
          <w:color w:val="000000"/>
          <w:sz w:val="28"/>
        </w:rPr>
        <w:t xml:space="preserve"> Осы қаулы алғаш рет ресми жарияланған күнінен кейін күнтізбелік он күн өткен соң қолданысқа енгізіледі, бірақ Қазақстан Республикасы Үкіметінің 2014 жылғы 16 сәуірдегі № 358 "Жер қатынастары, геодезия және картография саласындағы мемлекеттік көрсетілетін қызметтердің стандарттарын бекіту туралы" </w:t>
      </w:r>
      <w:r>
        <w:rPr>
          <w:rFonts w:ascii="Times New Roman"/>
          <w:b w:val="false"/>
          <w:i w:val="false"/>
          <w:color w:val="000000"/>
          <w:sz w:val="28"/>
        </w:rPr>
        <w:t>қаулысының</w:t>
      </w:r>
      <w:r>
        <w:rPr>
          <w:rFonts w:ascii="Times New Roman"/>
          <w:b w:val="false"/>
          <w:i w:val="false"/>
          <w:color w:val="000000"/>
          <w:sz w:val="28"/>
        </w:rPr>
        <w:t xml:space="preserve"> қолданысқа енгізілуінен бұрын емес.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w:t>
            </w:r>
            <w:r>
              <w:rPr>
                <w:rFonts w:ascii="Times New Roman"/>
                <w:b w:val="false"/>
                <w:i/>
                <w:color w:val="000000"/>
                <w:sz w:val="20"/>
              </w:rPr>
              <w:t>Облыс әкімінің</w:t>
            </w:r>
            <w:r>
              <w:br/>
            </w:r>
            <w:r>
              <w:rPr>
                <w:rFonts w:ascii="Times New Roman"/>
                <w:b w:val="false"/>
                <w:i/>
                <w:color w:val="000000"/>
                <w:sz w:val="20"/>
              </w:rPr>
              <w:t xml:space="preserve">міндетін атқарушы </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Е. Көшербаев</w:t>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Шығыс Қазақстан облысы</w:t>
            </w:r>
            <w:r>
              <w:br/>
            </w:r>
            <w:r>
              <w:rPr>
                <w:rFonts w:ascii="Times New Roman"/>
                <w:b w:val="false"/>
                <w:i w:val="false"/>
                <w:color w:val="000000"/>
                <w:sz w:val="20"/>
              </w:rPr>
              <w:t>әкімдігінің</w:t>
            </w:r>
            <w:r>
              <w:br/>
            </w:r>
            <w:r>
              <w:rPr>
                <w:rFonts w:ascii="Times New Roman"/>
                <w:b w:val="false"/>
                <w:i w:val="false"/>
                <w:color w:val="000000"/>
                <w:sz w:val="20"/>
              </w:rPr>
              <w:t>2014 жылғы " 28 " мамырдағы</w:t>
            </w:r>
            <w:r>
              <w:br/>
            </w:r>
            <w:r>
              <w:rPr>
                <w:rFonts w:ascii="Times New Roman"/>
                <w:b w:val="false"/>
                <w:i w:val="false"/>
                <w:color w:val="000000"/>
                <w:sz w:val="20"/>
              </w:rPr>
              <w:t>№ 144 қаулысымен</w:t>
            </w:r>
            <w:r>
              <w:br/>
            </w:r>
            <w:r>
              <w:rPr>
                <w:rFonts w:ascii="Times New Roman"/>
                <w:b w:val="false"/>
                <w:i w:val="false"/>
                <w:color w:val="000000"/>
                <w:sz w:val="20"/>
              </w:rPr>
              <w:t xml:space="preserve">бекітілген </w:t>
            </w:r>
          </w:p>
        </w:tc>
      </w:tr>
    </w:tbl>
    <w:bookmarkStart w:name="z44" w:id="0"/>
    <w:p>
      <w:pPr>
        <w:spacing w:after="0"/>
        <w:ind w:left="0"/>
        <w:jc w:val="left"/>
      </w:pPr>
      <w:r>
        <w:rPr>
          <w:rFonts w:ascii="Times New Roman"/>
          <w:b/>
          <w:i w:val="false"/>
          <w:color w:val="000000"/>
        </w:rPr>
        <w:t xml:space="preserve"> "Мемлекет жеке меншікке сататын нақты жер учаскелерінің кадастрлық (бағалау) құнын бекіту" мемлекеттік көрсетілетін қызмет регламенті</w:t>
      </w:r>
      <w:r>
        <w:br/>
      </w:r>
      <w:r>
        <w:rPr>
          <w:rFonts w:ascii="Times New Roman"/>
          <w:b/>
          <w:i w:val="false"/>
          <w:color w:val="000000"/>
        </w:rPr>
        <w:t>1. Жалпы ережелер</w:t>
      </w:r>
    </w:p>
    <w:bookmarkEnd w:id="0"/>
    <w:p>
      <w:pPr>
        <w:spacing w:after="0"/>
        <w:ind w:left="0"/>
        <w:jc w:val="left"/>
      </w:pPr>
      <w:r>
        <w:rPr>
          <w:rFonts w:ascii="Times New Roman"/>
          <w:b w:val="false"/>
          <w:i w:val="false"/>
          <w:color w:val="000000"/>
          <w:sz w:val="28"/>
        </w:rPr>
        <w:t>      </w:t>
      </w:r>
      <w:r>
        <w:rPr>
          <w:rFonts w:ascii="Times New Roman"/>
          <w:b w:val="false"/>
          <w:i w:val="false"/>
          <w:color w:val="000000"/>
          <w:sz w:val="28"/>
        </w:rPr>
        <w:t>1. "Мемлекет жеке меншікке сататын нақты жер учаскелерінің кадастрлық (бағалау) құнын бекіту" мемлекеттік көрсетілетін қызметті (бұдан әрі – мемлекеттік көрсетілетін қызмет) облыстың жер қатынастары басқармалары, аудандардың және облыстық маңызы бар қалалардың жер қатынастары және ауыл шаруашылығы бөлімдері (бұдан әрі – көрсетілетін қызметті беруші) көрсетеді.</w:t>
      </w:r>
      <w:r>
        <w:br/>
      </w:r>
      <w:r>
        <w:rPr>
          <w:rFonts w:ascii="Times New Roman"/>
          <w:b w:val="false"/>
          <w:i w:val="false"/>
          <w:color w:val="000000"/>
          <w:sz w:val="28"/>
        </w:rPr>
        <w:t>
      </w:t>
      </w:r>
      <w:r>
        <w:rPr>
          <w:rFonts w:ascii="Times New Roman"/>
          <w:b w:val="false"/>
          <w:i w:val="false"/>
          <w:color w:val="000000"/>
          <w:sz w:val="28"/>
        </w:rPr>
        <w:t>Құжаттарды қабылдау және мемлекеттік көрсетілетін қызмет нәтижелерін беру:</w:t>
      </w:r>
      <w:r>
        <w:br/>
      </w:r>
      <w:r>
        <w:rPr>
          <w:rFonts w:ascii="Times New Roman"/>
          <w:b w:val="false"/>
          <w:i w:val="false"/>
          <w:color w:val="000000"/>
          <w:sz w:val="28"/>
        </w:rPr>
        <w:t>
      </w:t>
      </w:r>
      <w:r>
        <w:rPr>
          <w:rFonts w:ascii="Times New Roman"/>
          <w:b w:val="false"/>
          <w:i w:val="false"/>
          <w:color w:val="000000"/>
          <w:sz w:val="28"/>
        </w:rPr>
        <w:t>1) көрсетілетін қызметті берушінің кеңсесі;</w:t>
      </w:r>
      <w:r>
        <w:br/>
      </w:r>
      <w:r>
        <w:rPr>
          <w:rFonts w:ascii="Times New Roman"/>
          <w:b w:val="false"/>
          <w:i w:val="false"/>
          <w:color w:val="000000"/>
          <w:sz w:val="28"/>
        </w:rPr>
        <w:t>
      </w:t>
      </w:r>
      <w:r>
        <w:rPr>
          <w:rFonts w:ascii="Times New Roman"/>
          <w:b w:val="false"/>
          <w:i w:val="false"/>
          <w:color w:val="000000"/>
          <w:sz w:val="28"/>
        </w:rPr>
        <w:t>2) Қазақстан Республикасы Инвестициялар және даму министрлігінің "Халыққа қызмет көрсету орталығы" шаруашылық жүргізу құқығындағы республикалық мемлекеттік кәсіпорны (бұдан әрі – ХҚО) арқылы жүзеге асырылады.</w:t>
      </w:r>
      <w:r>
        <w:br/>
      </w:r>
      <w:r>
        <w:rPr>
          <w:rFonts w:ascii="Times New Roman"/>
          <w:b w:val="false"/>
          <w:i w:val="false"/>
          <w:color w:val="000000"/>
          <w:sz w:val="28"/>
        </w:rPr>
        <w:t>
</w:t>
      </w:r>
      <w:r>
        <w:rPr>
          <w:rFonts w:ascii="Times New Roman"/>
          <w:b w:val="false"/>
          <w:i w:val="false"/>
          <w:color w:val="ff0000"/>
          <w:sz w:val="28"/>
        </w:rPr>
        <w:t xml:space="preserve">      Ескерту. 1-тармаққа өзгеріс енгізілді - Шығыс Қазақстан облысы әкімдігінің 28.11.2014 </w:t>
      </w:r>
      <w:r>
        <w:rPr>
          <w:rFonts w:ascii="Times New Roman"/>
          <w:b w:val="false"/>
          <w:i w:val="false"/>
          <w:color w:val="ff0000"/>
          <w:sz w:val="28"/>
        </w:rPr>
        <w:t>№ 317</w:t>
      </w:r>
      <w:r>
        <w:rPr>
          <w:rFonts w:ascii="Times New Roman"/>
          <w:b w:val="false"/>
          <w:i w:val="false"/>
          <w:color w:val="ff0000"/>
          <w:sz w:val="28"/>
        </w:rPr>
        <w:t xml:space="preserve"> қаулысымен.</w:t>
      </w:r>
      <w:r>
        <w:br/>
      </w:r>
      <w:r>
        <w:rPr>
          <w:rFonts w:ascii="Times New Roman"/>
          <w:b w:val="false"/>
          <w:i w:val="false"/>
          <w:color w:val="000000"/>
          <w:sz w:val="28"/>
        </w:rPr>
        <w:t>
      </w:t>
      </w:r>
      <w:r>
        <w:rPr>
          <w:rFonts w:ascii="Times New Roman"/>
          <w:b w:val="false"/>
          <w:i w:val="false"/>
          <w:color w:val="000000"/>
          <w:sz w:val="28"/>
        </w:rPr>
        <w:t>2. Мемлекеттік қызметті көрсету нысаны: қағаз түрінде.</w:t>
      </w:r>
      <w:r>
        <w:br/>
      </w:r>
      <w:r>
        <w:rPr>
          <w:rFonts w:ascii="Times New Roman"/>
          <w:b w:val="false"/>
          <w:i w:val="false"/>
          <w:color w:val="000000"/>
          <w:sz w:val="28"/>
        </w:rPr>
        <w:t>
      </w:t>
      </w:r>
      <w:r>
        <w:rPr>
          <w:rFonts w:ascii="Times New Roman"/>
          <w:b w:val="false"/>
          <w:i w:val="false"/>
          <w:color w:val="000000"/>
          <w:sz w:val="28"/>
        </w:rPr>
        <w:t>3. Мемлекеттiк қызметті көрсету нәтижесі – жер учаскесінің кадастрлық (бағалау) құнының бекітілген актісі.</w:t>
      </w:r>
      <w:r>
        <w:br/>
      </w:r>
      <w:r>
        <w:rPr>
          <w:rFonts w:ascii="Times New Roman"/>
          <w:b w:val="false"/>
          <w:i w:val="false"/>
          <w:color w:val="000000"/>
          <w:sz w:val="28"/>
        </w:rPr>
        <w:t>
      </w:t>
      </w:r>
      <w:r>
        <w:rPr>
          <w:rFonts w:ascii="Times New Roman"/>
          <w:b w:val="false"/>
          <w:i w:val="false"/>
          <w:color w:val="000000"/>
          <w:sz w:val="28"/>
        </w:rPr>
        <w:t>Мемлекеттік қызметті көрсету нәтижесін ұсыну нысаны: қағаз түрінде.</w:t>
      </w:r>
      <w:r>
        <w:br/>
      </w:r>
      <w:r>
        <w:rPr>
          <w:rFonts w:ascii="Times New Roman"/>
          <w:b w:val="false"/>
          <w:i w:val="false"/>
          <w:color w:val="000000"/>
          <w:sz w:val="28"/>
        </w:rPr>
        <w:t>
</w:t>
      </w:r>
    </w:p>
    <w:bookmarkStart w:name="z52" w:id="1"/>
    <w:p>
      <w:pPr>
        <w:spacing w:after="0"/>
        <w:ind w:left="0"/>
        <w:jc w:val="left"/>
      </w:pPr>
      <w:r>
        <w:rPr>
          <w:rFonts w:ascii="Times New Roman"/>
          <w:b/>
          <w:i w:val="false"/>
          <w:color w:val="000000"/>
        </w:rPr>
        <w:t xml:space="preserve"> 2. Мемлекеттiк қызмет көрсету процесiнде көрсетiлетiн қызметтi берушiнiң құрылымдық бөлiмшелерiнiң (қызметкерлерiнiң) iс-қимыл тәртiбiн сипаттау</w:t>
      </w:r>
    </w:p>
    <w:bookmarkEnd w:id="1"/>
    <w:p>
      <w:pPr>
        <w:spacing w:after="0"/>
        <w:ind w:left="0"/>
        <w:jc w:val="left"/>
      </w:pPr>
      <w:r>
        <w:rPr>
          <w:rFonts w:ascii="Times New Roman"/>
          <w:b w:val="false"/>
          <w:i w:val="false"/>
          <w:color w:val="000000"/>
          <w:sz w:val="28"/>
        </w:rPr>
        <w:t>      </w:t>
      </w:r>
      <w:r>
        <w:rPr>
          <w:rFonts w:ascii="Times New Roman"/>
          <w:b w:val="false"/>
          <w:i w:val="false"/>
          <w:color w:val="000000"/>
          <w:sz w:val="28"/>
        </w:rPr>
        <w:t>4. Мемлекеттік қызмет көрсету бойынша рәсiмдi (iс-қимылды) бастауға көрсетілетін қызмет алушының (не сенімхат бойынша оның өкілінің) өтініші негіз болады.</w:t>
      </w:r>
      <w:r>
        <w:br/>
      </w:r>
      <w:r>
        <w:rPr>
          <w:rFonts w:ascii="Times New Roman"/>
          <w:b w:val="false"/>
          <w:i w:val="false"/>
          <w:color w:val="000000"/>
          <w:sz w:val="28"/>
        </w:rPr>
        <w:t>
      </w:t>
      </w:r>
      <w:r>
        <w:rPr>
          <w:rFonts w:ascii="Times New Roman"/>
          <w:b w:val="false"/>
          <w:i w:val="false"/>
          <w:color w:val="000000"/>
          <w:sz w:val="28"/>
        </w:rPr>
        <w:t>5. Мемлекеттік қызмет көрсету процесінің құрамына кіретін рәсiмдердің (iс-қимылдардың) мазмұны, орындалу ұзақтығы:</w:t>
      </w:r>
      <w:r>
        <w:br/>
      </w:r>
      <w:r>
        <w:rPr>
          <w:rFonts w:ascii="Times New Roman"/>
          <w:b w:val="false"/>
          <w:i w:val="false"/>
          <w:color w:val="000000"/>
          <w:sz w:val="28"/>
        </w:rPr>
        <w:t>
      </w:t>
      </w:r>
      <w:r>
        <w:rPr>
          <w:rFonts w:ascii="Times New Roman"/>
          <w:b w:val="false"/>
          <w:i w:val="false"/>
          <w:color w:val="000000"/>
          <w:sz w:val="28"/>
        </w:rPr>
        <w:t xml:space="preserve">1) 1-іс-қимыл - көрсетiлетiн қызметті алушы немесе ХҚО ұсынған құжаттарды қабылдау және тіркеу. Көрсетілетін қызметті алушы құжаттарының Қазақстан Республикасы Үкіметінің 2014 жылғы 16 сәуірдегі № 358 </w:t>
      </w:r>
      <w:r>
        <w:rPr>
          <w:rFonts w:ascii="Times New Roman"/>
          <w:b w:val="false"/>
          <w:i w:val="false"/>
          <w:color w:val="000000"/>
          <w:sz w:val="28"/>
        </w:rPr>
        <w:t>қаулысымен</w:t>
      </w:r>
      <w:r>
        <w:rPr>
          <w:rFonts w:ascii="Times New Roman"/>
          <w:b w:val="false"/>
          <w:i w:val="false"/>
          <w:color w:val="000000"/>
          <w:sz w:val="28"/>
        </w:rPr>
        <w:t xml:space="preserve"> бекітілген "Мемлекет жеке меншікке сататын нақты жер учаскелерінің кадастрлық (бағалау) құнын бекіту" мемлекеттік көрсетілетін қызмет стандартының (бұдан әрі - Стандарт) </w:t>
      </w:r>
      <w:r>
        <w:rPr>
          <w:rFonts w:ascii="Times New Roman"/>
          <w:b w:val="false"/>
          <w:i w:val="false"/>
          <w:color w:val="000000"/>
          <w:sz w:val="28"/>
        </w:rPr>
        <w:t>9-тармағында</w:t>
      </w:r>
      <w:r>
        <w:rPr>
          <w:rFonts w:ascii="Times New Roman"/>
          <w:b w:val="false"/>
          <w:i w:val="false"/>
          <w:color w:val="000000"/>
          <w:sz w:val="28"/>
        </w:rPr>
        <w:t xml:space="preserve"> аталған тізбеге сәйкестігін тексеру. Өтінішті қабылдау туралы талон немесе қабылдаудан бас тарту жөнінде қолхат беру. Орындалу ұзақтығы – 15 (он бес) минут;</w:t>
      </w:r>
      <w:r>
        <w:br/>
      </w:r>
      <w:r>
        <w:rPr>
          <w:rFonts w:ascii="Times New Roman"/>
          <w:b w:val="false"/>
          <w:i w:val="false"/>
          <w:color w:val="000000"/>
          <w:sz w:val="28"/>
        </w:rPr>
        <w:t>
      </w:t>
      </w:r>
      <w:r>
        <w:rPr>
          <w:rFonts w:ascii="Times New Roman"/>
          <w:b w:val="false"/>
          <w:i w:val="false"/>
          <w:color w:val="000000"/>
          <w:sz w:val="28"/>
        </w:rPr>
        <w:t>2) 2-іс-қимыл – көрсетілетін қызметті беруші басшылығының көрсетілетін қызметті алушының құжаттарымен танысуы. Орындалу ұзақтығы – 30 (отыз) минут;</w:t>
      </w:r>
      <w:r>
        <w:br/>
      </w:r>
      <w:r>
        <w:rPr>
          <w:rFonts w:ascii="Times New Roman"/>
          <w:b w:val="false"/>
          <w:i w:val="false"/>
          <w:color w:val="000000"/>
          <w:sz w:val="28"/>
        </w:rPr>
        <w:t>
      </w:t>
      </w:r>
      <w:r>
        <w:rPr>
          <w:rFonts w:ascii="Times New Roman"/>
          <w:b w:val="false"/>
          <w:i w:val="false"/>
          <w:color w:val="000000"/>
          <w:sz w:val="28"/>
        </w:rPr>
        <w:t>3) 3-іс-қимыл – көрсетілетін қызметті беруші қызметкерінің көрсетілетін қызметті алушының ұсынған құжаттарын тексеруі, көрсетілетін қызметті беруші басшылығына жер учаскесінің кадастрлық (бағалау) құнының актісін бекіту үшін немесе мемлекеттік қызметті көрсетуден бас тарту туралы дәлелді жауапқа қол қою үшін жолдау. Орындалу ұзақтығы – 4 (төрт) сағат;</w:t>
      </w:r>
      <w:r>
        <w:br/>
      </w:r>
      <w:r>
        <w:rPr>
          <w:rFonts w:ascii="Times New Roman"/>
          <w:b w:val="false"/>
          <w:i w:val="false"/>
          <w:color w:val="000000"/>
          <w:sz w:val="28"/>
        </w:rPr>
        <w:t>
      </w:t>
      </w:r>
      <w:r>
        <w:rPr>
          <w:rFonts w:ascii="Times New Roman"/>
          <w:b w:val="false"/>
          <w:i w:val="false"/>
          <w:color w:val="000000"/>
          <w:sz w:val="28"/>
        </w:rPr>
        <w:t>4) 4-іс-қимыл - көрсетілетін қызметті беруші басшылығының жер учаскесінің кадастрлық (бағалау) құнының актісін бекітуі немесе мемлекеттiк қызметтi көрсетуден бас тарту туралы дәлелдi жауапқа қол қоюы. Орындалу ұзақтығы – 2 (екі) сағат;</w:t>
      </w:r>
      <w:r>
        <w:br/>
      </w:r>
      <w:r>
        <w:rPr>
          <w:rFonts w:ascii="Times New Roman"/>
          <w:b w:val="false"/>
          <w:i w:val="false"/>
          <w:color w:val="000000"/>
          <w:sz w:val="28"/>
        </w:rPr>
        <w:t>
      </w:t>
      </w:r>
      <w:r>
        <w:rPr>
          <w:rFonts w:ascii="Times New Roman"/>
          <w:b w:val="false"/>
          <w:i w:val="false"/>
          <w:color w:val="000000"/>
          <w:sz w:val="28"/>
        </w:rPr>
        <w:t>5) 5- іс-қимыл - жер учаскесінің кадастрлық (бағалау) құнының бекітілген актісін немесе мемлекеттік қызметті көрсетуден бас тарту туралы дәлелді жауапты көрсетілетін қызмет алушыға беру немесе ХҚО-ға жолдау. Орындалу ұзақтығы – 30 (отыз) минут.</w:t>
      </w:r>
      <w:r>
        <w:br/>
      </w:r>
      <w:r>
        <w:rPr>
          <w:rFonts w:ascii="Times New Roman"/>
          <w:b w:val="false"/>
          <w:i w:val="false"/>
          <w:color w:val="000000"/>
          <w:sz w:val="28"/>
        </w:rPr>
        <w:t>
      </w:t>
      </w:r>
      <w:r>
        <w:rPr>
          <w:rFonts w:ascii="Times New Roman"/>
          <w:b w:val="false"/>
          <w:i w:val="false"/>
          <w:color w:val="000000"/>
          <w:sz w:val="28"/>
        </w:rPr>
        <w:t>Мемлекеттік қызметті көрсету мерзімі құжаттар топтамасын көрсетілетін қызметті берушіге, ХҚО-ға тапсырған сәттен бастап – 3 (үш) жұмыс күні.</w:t>
      </w:r>
      <w:r>
        <w:br/>
      </w:r>
      <w:r>
        <w:rPr>
          <w:rFonts w:ascii="Times New Roman"/>
          <w:b w:val="false"/>
          <w:i w:val="false"/>
          <w:color w:val="000000"/>
          <w:sz w:val="28"/>
        </w:rPr>
        <w:t>
      </w:t>
      </w:r>
      <w:r>
        <w:rPr>
          <w:rFonts w:ascii="Times New Roman"/>
          <w:b w:val="false"/>
          <w:i w:val="false"/>
          <w:color w:val="000000"/>
          <w:sz w:val="28"/>
        </w:rPr>
        <w:t>ХҚО-ға жүгінген кезде құжаттарды қабылдау күні мемлекеттік қызмет көрсету мерзіміне кірмейді.</w:t>
      </w:r>
      <w:r>
        <w:br/>
      </w:r>
      <w:r>
        <w:rPr>
          <w:rFonts w:ascii="Times New Roman"/>
          <w:b w:val="false"/>
          <w:i w:val="false"/>
          <w:color w:val="000000"/>
          <w:sz w:val="28"/>
        </w:rPr>
        <w:t>
      </w:t>
      </w:r>
      <w:r>
        <w:rPr>
          <w:rFonts w:ascii="Times New Roman"/>
          <w:b w:val="false"/>
          <w:i w:val="false"/>
          <w:color w:val="000000"/>
          <w:sz w:val="28"/>
        </w:rPr>
        <w:t xml:space="preserve">6. Осы Регламенттің </w:t>
      </w:r>
      <w:r>
        <w:rPr>
          <w:rFonts w:ascii="Times New Roman"/>
          <w:b w:val="false"/>
          <w:i w:val="false"/>
          <w:color w:val="000000"/>
          <w:sz w:val="28"/>
        </w:rPr>
        <w:t>5-тармағында</w:t>
      </w:r>
      <w:r>
        <w:rPr>
          <w:rFonts w:ascii="Times New Roman"/>
          <w:b w:val="false"/>
          <w:i w:val="false"/>
          <w:color w:val="000000"/>
          <w:sz w:val="28"/>
        </w:rPr>
        <w:t xml:space="preserve"> көрсетілген 1-ші іс-қимыл бойынша көрсетілетін мемлекеттiк қызмет рәсiмінің (iс-қимылының) нәтижесi көрсетiлетiн қызметті алушы немесе ХҚО ұсынған, тіркелген құжаттар болып табылады, ол осы Регламенттің 5-тармағында көрсетілген 2-ші іс-қимылды орындауды бастау үшiн негiз болады. 1-іс-қимылдың нәтижесі осы Регламенттің 5-тармағында көрсетілген 2-іс-қимылды орындау үшін көрсетілетін қызметті берушінің басшылығына тапсырылады.</w:t>
      </w:r>
      <w:r>
        <w:br/>
      </w:r>
      <w:r>
        <w:rPr>
          <w:rFonts w:ascii="Times New Roman"/>
          <w:b w:val="false"/>
          <w:i w:val="false"/>
          <w:color w:val="000000"/>
          <w:sz w:val="28"/>
        </w:rPr>
        <w:t>
      </w:t>
      </w:r>
      <w:r>
        <w:rPr>
          <w:rFonts w:ascii="Times New Roman"/>
          <w:b w:val="false"/>
          <w:i w:val="false"/>
          <w:color w:val="000000"/>
          <w:sz w:val="28"/>
        </w:rPr>
        <w:t>Осы Регламенттің 5-тармағында көрсетілген 2-ші іс-қимыл бойынша көрсетілетін мемлекеттiк қызмет рәсiмінің (iс-қимылының) нәтижесi бұрыштама қойылған құжаттар болып табылады, ол осы Регламенттің 5-тармағында көрсетілген 3-ші іс-қимылды орындауды бастау үшiн негiз болады. 2-ші іс-қимылдың нәтижесі осы Регламенттің 5-тармағында көрсетілген 3-ші іс-қимылды орындау үшін көрсетілетін қызметті берушінің қызметкеріне тапсырылады.</w:t>
      </w:r>
      <w:r>
        <w:br/>
      </w:r>
      <w:r>
        <w:rPr>
          <w:rFonts w:ascii="Times New Roman"/>
          <w:b w:val="false"/>
          <w:i w:val="false"/>
          <w:color w:val="000000"/>
          <w:sz w:val="28"/>
        </w:rPr>
        <w:t>
      </w:t>
      </w:r>
      <w:r>
        <w:rPr>
          <w:rFonts w:ascii="Times New Roman"/>
          <w:b w:val="false"/>
          <w:i w:val="false"/>
          <w:color w:val="000000"/>
          <w:sz w:val="28"/>
        </w:rPr>
        <w:t>Осы Регламенттің 5-тармағында көрсетілген 3-ші іс-қимыл бойынша көрсетілетін мемлекеттiк қызмет рәсiмінің (iс-қимылының) нәтижесi жер учаскесінің кадастрлық (бағалау) құнының дайындалған актісі немесе мемлекеттік қызметті көрсетуден бас тарту туралы дәлелді жауап болып табылады, олар осы Регламенттің 5-тармағында көрсетілген 4-ші іс-қимылды орындауды бастау үшiн негiз болады. 3-ші іс-қимылдың нәтижесі осы Регламенттің 5-тармағында көрсетілген 4-ші іс-қимылды орындау үшін көрсетілетін қызметті берушінің басшылығына тапсырылады.</w:t>
      </w:r>
      <w:r>
        <w:br/>
      </w:r>
      <w:r>
        <w:rPr>
          <w:rFonts w:ascii="Times New Roman"/>
          <w:b w:val="false"/>
          <w:i w:val="false"/>
          <w:color w:val="000000"/>
          <w:sz w:val="28"/>
        </w:rPr>
        <w:t>
      </w:t>
      </w:r>
      <w:r>
        <w:rPr>
          <w:rFonts w:ascii="Times New Roman"/>
          <w:b w:val="false"/>
          <w:i w:val="false"/>
          <w:color w:val="000000"/>
          <w:sz w:val="28"/>
        </w:rPr>
        <w:t xml:space="preserve">Осы Регламенттің </w:t>
      </w:r>
      <w:r>
        <w:rPr>
          <w:rFonts w:ascii="Times New Roman"/>
          <w:b w:val="false"/>
          <w:i w:val="false"/>
          <w:color w:val="000000"/>
          <w:sz w:val="28"/>
        </w:rPr>
        <w:t>5-тармағында</w:t>
      </w:r>
      <w:r>
        <w:rPr>
          <w:rFonts w:ascii="Times New Roman"/>
          <w:b w:val="false"/>
          <w:i w:val="false"/>
          <w:color w:val="000000"/>
          <w:sz w:val="28"/>
        </w:rPr>
        <w:t xml:space="preserve"> көрсетілген 4-ші іс-қимыл бойынша көрсетілетін мемлекеттiк қызмет рәсiмінің (iс-қимылының) нәтижесi жер учаскесінің кадастрлық (бағалау) құнының бекітілген актісі немесе мемлекеттік қызметті көрсетуден бас тарту туралы дәлелді жауап болып табылады, ол осы Регламенттің 5-тармағында көрсетілген 5-ші іс-қимылды орындауды бастау үшiн негiз болады. 4-ші іс-қимылдың нәтижесі осы Регламенттің 5-тармағында көрсетілген 5-ші іс-қимылды орындау үшін көрсетілетін қызметті берушінің кеңсесіне тапсырылады.</w:t>
      </w:r>
      <w:r>
        <w:br/>
      </w:r>
      <w:r>
        <w:rPr>
          <w:rFonts w:ascii="Times New Roman"/>
          <w:b w:val="false"/>
          <w:i w:val="false"/>
          <w:color w:val="000000"/>
          <w:sz w:val="28"/>
        </w:rPr>
        <w:t>
      </w:t>
      </w:r>
      <w:r>
        <w:rPr>
          <w:rFonts w:ascii="Times New Roman"/>
          <w:b w:val="false"/>
          <w:i w:val="false"/>
          <w:color w:val="000000"/>
          <w:sz w:val="28"/>
        </w:rPr>
        <w:t>Осы Регламенттің 5-тармағында көрсетілген 5-ші іс-қимыл бойынша көрсетілетін мемлекеттiк қызмет рәсiмінің (iс-қимылының) нәтижесi көрсетілетін қызмет алушының немесе ХҚО курьерінің мемлекеттік көрсетілетін қызмет нәтижесін алу жөніндегі қолхаты болып табылады.</w:t>
      </w:r>
      <w:r>
        <w:br/>
      </w:r>
      <w:r>
        <w:rPr>
          <w:rFonts w:ascii="Times New Roman"/>
          <w:b w:val="false"/>
          <w:i w:val="false"/>
          <w:color w:val="000000"/>
          <w:sz w:val="28"/>
        </w:rPr>
        <w:t>
</w:t>
      </w:r>
    </w:p>
    <w:bookmarkStart w:name="z66" w:id="2"/>
    <w:p>
      <w:pPr>
        <w:spacing w:after="0"/>
        <w:ind w:left="0"/>
        <w:jc w:val="left"/>
      </w:pPr>
      <w:r>
        <w:rPr>
          <w:rFonts w:ascii="Times New Roman"/>
          <w:b/>
          <w:i w:val="false"/>
          <w:color w:val="000000"/>
        </w:rPr>
        <w:t xml:space="preserve"> 3. Мемлекеттiк қызмет көрсету процесiнде көрсетiлетiн қызметті берушiнiң құрылымдық бөлiмшелерiнiң (қызметкерлерiнiң) өзара iс-қимыл тәртiбiн сипаттау</w:t>
      </w:r>
    </w:p>
    <w:bookmarkEnd w:id="2"/>
    <w:p>
      <w:pPr>
        <w:spacing w:after="0"/>
        <w:ind w:left="0"/>
        <w:jc w:val="left"/>
      </w:pPr>
      <w:r>
        <w:rPr>
          <w:rFonts w:ascii="Times New Roman"/>
          <w:b w:val="false"/>
          <w:i w:val="false"/>
          <w:color w:val="000000"/>
          <w:sz w:val="28"/>
        </w:rPr>
        <w:t>      </w:t>
      </w:r>
      <w:r>
        <w:rPr>
          <w:rFonts w:ascii="Times New Roman"/>
          <w:b w:val="false"/>
          <w:i w:val="false"/>
          <w:color w:val="000000"/>
          <w:sz w:val="28"/>
        </w:rPr>
        <w:t>7. Мемлекеттік қызмет көрсету процесіне қатысатын көрсетілетін қызмет берушінің құрылымдық бөлімшелерінің (қызметкерлерінің) тізбесі:</w:t>
      </w:r>
      <w:r>
        <w:br/>
      </w:r>
      <w:r>
        <w:rPr>
          <w:rFonts w:ascii="Times New Roman"/>
          <w:b w:val="false"/>
          <w:i w:val="false"/>
          <w:color w:val="000000"/>
          <w:sz w:val="28"/>
        </w:rPr>
        <w:t>
      </w:t>
      </w:r>
      <w:r>
        <w:rPr>
          <w:rFonts w:ascii="Times New Roman"/>
          <w:b w:val="false"/>
          <w:i w:val="false"/>
          <w:color w:val="000000"/>
          <w:sz w:val="28"/>
        </w:rPr>
        <w:t>1) көрсетілетін қызметті берушінің кеңсесі;</w:t>
      </w:r>
      <w:r>
        <w:br/>
      </w:r>
      <w:r>
        <w:rPr>
          <w:rFonts w:ascii="Times New Roman"/>
          <w:b w:val="false"/>
          <w:i w:val="false"/>
          <w:color w:val="000000"/>
          <w:sz w:val="28"/>
        </w:rPr>
        <w:t>
      </w:t>
      </w:r>
      <w:r>
        <w:rPr>
          <w:rFonts w:ascii="Times New Roman"/>
          <w:b w:val="false"/>
          <w:i w:val="false"/>
          <w:color w:val="000000"/>
          <w:sz w:val="28"/>
        </w:rPr>
        <w:t>2) көрсетілетін қызметті берушінің басшылығы;</w:t>
      </w:r>
      <w:r>
        <w:br/>
      </w:r>
      <w:r>
        <w:rPr>
          <w:rFonts w:ascii="Times New Roman"/>
          <w:b w:val="false"/>
          <w:i w:val="false"/>
          <w:color w:val="000000"/>
          <w:sz w:val="28"/>
        </w:rPr>
        <w:t>
      </w:t>
      </w:r>
      <w:r>
        <w:rPr>
          <w:rFonts w:ascii="Times New Roman"/>
          <w:b w:val="false"/>
          <w:i w:val="false"/>
          <w:color w:val="000000"/>
          <w:sz w:val="28"/>
        </w:rPr>
        <w:t>3) көрсетілетін қызметті берушінің қызметкері.</w:t>
      </w:r>
      <w:r>
        <w:br/>
      </w:r>
      <w:r>
        <w:rPr>
          <w:rFonts w:ascii="Times New Roman"/>
          <w:b w:val="false"/>
          <w:i w:val="false"/>
          <w:color w:val="000000"/>
          <w:sz w:val="28"/>
        </w:rPr>
        <w:t>
      </w:t>
      </w:r>
      <w:r>
        <w:rPr>
          <w:rFonts w:ascii="Times New Roman"/>
          <w:b w:val="false"/>
          <w:i w:val="false"/>
          <w:color w:val="000000"/>
          <w:sz w:val="28"/>
        </w:rPr>
        <w:t>8. Мемлекеттік қызмет көрсетуге қажетті рәсімдерді (іс-қимылдарды) сипаттау:</w:t>
      </w:r>
      <w:r>
        <w:br/>
      </w:r>
      <w:r>
        <w:rPr>
          <w:rFonts w:ascii="Times New Roman"/>
          <w:b w:val="false"/>
          <w:i w:val="false"/>
          <w:color w:val="000000"/>
          <w:sz w:val="28"/>
        </w:rPr>
        <w:t>
      </w:t>
      </w:r>
      <w:r>
        <w:rPr>
          <w:rFonts w:ascii="Times New Roman"/>
          <w:b w:val="false"/>
          <w:i w:val="false"/>
          <w:color w:val="000000"/>
          <w:sz w:val="28"/>
        </w:rPr>
        <w:t xml:space="preserve">1) көрсетілетін қызметті берушінің кеңсесі Стандарттың </w:t>
      </w:r>
      <w:r>
        <w:rPr>
          <w:rFonts w:ascii="Times New Roman"/>
          <w:b w:val="false"/>
          <w:i w:val="false"/>
          <w:color w:val="000000"/>
          <w:sz w:val="28"/>
        </w:rPr>
        <w:t>9-тармағында</w:t>
      </w:r>
      <w:r>
        <w:rPr>
          <w:rFonts w:ascii="Times New Roman"/>
          <w:b w:val="false"/>
          <w:i w:val="false"/>
          <w:color w:val="000000"/>
          <w:sz w:val="28"/>
        </w:rPr>
        <w:t xml:space="preserve"> аталған көрсетiлетiн қызметті алушы немесе ХҚО ұсынған құжаттарды қабылдайды және тіркейді. Өтінішті қабылдау туралы талон немесе қабылдаудан бас тарту жөнінде қолхат береді. Көрсетілетін қызметті берушінің басшылығына қарауға тапсырады. Орындалу ұзақтығы – 15 (он бес) минут;</w:t>
      </w:r>
      <w:r>
        <w:br/>
      </w:r>
      <w:r>
        <w:rPr>
          <w:rFonts w:ascii="Times New Roman"/>
          <w:b w:val="false"/>
          <w:i w:val="false"/>
          <w:color w:val="000000"/>
          <w:sz w:val="28"/>
        </w:rPr>
        <w:t>
      </w:t>
      </w:r>
      <w:r>
        <w:rPr>
          <w:rFonts w:ascii="Times New Roman"/>
          <w:b w:val="false"/>
          <w:i w:val="false"/>
          <w:color w:val="000000"/>
          <w:sz w:val="28"/>
        </w:rPr>
        <w:t>2) көрсетілетін қызметті берушінің басшылығы көрсетілетін қызметті алушының құжаттарымен танысады және көрсетілетін қызметті берушінің қызметкеріне жолдайды. Орындалу ұзақтығы – 30 (отыз) минут;</w:t>
      </w:r>
      <w:r>
        <w:br/>
      </w:r>
      <w:r>
        <w:rPr>
          <w:rFonts w:ascii="Times New Roman"/>
          <w:b w:val="false"/>
          <w:i w:val="false"/>
          <w:color w:val="000000"/>
          <w:sz w:val="28"/>
        </w:rPr>
        <w:t>
      </w:t>
      </w:r>
      <w:r>
        <w:rPr>
          <w:rFonts w:ascii="Times New Roman"/>
          <w:b w:val="false"/>
          <w:i w:val="false"/>
          <w:color w:val="000000"/>
          <w:sz w:val="28"/>
        </w:rPr>
        <w:t>3) көрсетілетін қызметті берушінің қызметкері көрсетiлетiн қызметті алушының құжаттарын тексереді, көрсетілетін қызметті берушінің басшылығына жер учаскесінің кадастрлық (бағалау) құнының актісін бекіту үшін немесе мемлекеттік қызметті көрсетуден бас тарту туралы дәлелді жауапқа қол қою үшін жолдайды. Орындалу ұзақтығы –4 (төрт) жұмыс күні;</w:t>
      </w:r>
      <w:r>
        <w:br/>
      </w:r>
      <w:r>
        <w:rPr>
          <w:rFonts w:ascii="Times New Roman"/>
          <w:b w:val="false"/>
          <w:i w:val="false"/>
          <w:color w:val="000000"/>
          <w:sz w:val="28"/>
        </w:rPr>
        <w:t>
      </w:t>
      </w:r>
      <w:r>
        <w:rPr>
          <w:rFonts w:ascii="Times New Roman"/>
          <w:b w:val="false"/>
          <w:i w:val="false"/>
          <w:color w:val="000000"/>
          <w:sz w:val="28"/>
        </w:rPr>
        <w:t>4) көрсетілетін қызметті берушінің басшысы жер учаскесінің кадастрлық (бағалау) құнының актісін бекітеді немесе мемлекеттік қызметті көрсетуден бас тарту туралы дәлелді жауапқа қол қояды. Орындалу ұзақтығы – 2 (екі) сағат;</w:t>
      </w:r>
      <w:r>
        <w:br/>
      </w:r>
      <w:r>
        <w:rPr>
          <w:rFonts w:ascii="Times New Roman"/>
          <w:b w:val="false"/>
          <w:i w:val="false"/>
          <w:color w:val="000000"/>
          <w:sz w:val="28"/>
        </w:rPr>
        <w:t>
      </w:t>
      </w:r>
      <w:r>
        <w:rPr>
          <w:rFonts w:ascii="Times New Roman"/>
          <w:b w:val="false"/>
          <w:i w:val="false"/>
          <w:color w:val="000000"/>
          <w:sz w:val="28"/>
        </w:rPr>
        <w:t>5) көрсетілетін қызметті берушінің кеңсесі жер учаскесінің кадастрлық (бағалау) құнының актісін немесе мемлекеттік қызметті көрсетуден бас тарту туралы дәлелді жауапты көрсетілетін қызметті алушыға береді немесе ХҚО-ға жолдайды. Орындалу ұзақтығы – 30 (отыз) минут.</w:t>
      </w:r>
      <w:r>
        <w:br/>
      </w:r>
      <w:r>
        <w:rPr>
          <w:rFonts w:ascii="Times New Roman"/>
          <w:b w:val="false"/>
          <w:i w:val="false"/>
          <w:color w:val="000000"/>
          <w:sz w:val="28"/>
        </w:rPr>
        <w:t>
      </w:t>
      </w:r>
      <w:r>
        <w:rPr>
          <w:rFonts w:ascii="Times New Roman"/>
          <w:b w:val="false"/>
          <w:i w:val="false"/>
          <w:color w:val="000000"/>
          <w:sz w:val="28"/>
        </w:rPr>
        <w:t xml:space="preserve">Рәсiмдердiң (iс-қимылдардың) реттiлiгiн сипаттау, осы Регламентке </w:t>
      </w:r>
      <w:r>
        <w:rPr>
          <w:rFonts w:ascii="Times New Roman"/>
          <w:b w:val="false"/>
          <w:i w:val="false"/>
          <w:color w:val="000000"/>
          <w:sz w:val="28"/>
        </w:rPr>
        <w:t>1 қосымшаға</w:t>
      </w:r>
      <w:r>
        <w:rPr>
          <w:rFonts w:ascii="Times New Roman"/>
          <w:b w:val="false"/>
          <w:i w:val="false"/>
          <w:color w:val="000000"/>
          <w:sz w:val="28"/>
        </w:rPr>
        <w:t xml:space="preserve"> сәйкес, әрбiр iс-қимылды (рәсімді) өту блок-схемасында көрсетілген.</w:t>
      </w:r>
      <w:r>
        <w:br/>
      </w:r>
      <w:r>
        <w:rPr>
          <w:rFonts w:ascii="Times New Roman"/>
          <w:b w:val="false"/>
          <w:i w:val="false"/>
          <w:color w:val="000000"/>
          <w:sz w:val="28"/>
        </w:rPr>
        <w:t>
</w:t>
      </w:r>
    </w:p>
    <w:bookmarkStart w:name="z78" w:id="3"/>
    <w:p>
      <w:pPr>
        <w:spacing w:after="0"/>
        <w:ind w:left="0"/>
        <w:jc w:val="left"/>
      </w:pPr>
      <w:r>
        <w:rPr>
          <w:rFonts w:ascii="Times New Roman"/>
          <w:b/>
          <w:i w:val="false"/>
          <w:color w:val="000000"/>
        </w:rPr>
        <w:t xml:space="preserve"> 4. ХҚО-мен және (немесе) көрсетілетін қызметті берушімен өзара іс-қимыл тәртібінің, сондай-ақ электрондық мемлекеттік көрсетілетін қызмет процесінде ақпараттық жүйелерді қолдану тәртібінің сипаттамасы</w:t>
      </w:r>
    </w:p>
    <w:bookmarkEnd w:id="3"/>
    <w:p>
      <w:pPr>
        <w:spacing w:after="0"/>
        <w:ind w:left="0"/>
        <w:jc w:val="left"/>
      </w:pPr>
      <w:r>
        <w:rPr>
          <w:rFonts w:ascii="Times New Roman"/>
          <w:b w:val="false"/>
          <w:i w:val="false"/>
          <w:color w:val="000000"/>
          <w:sz w:val="28"/>
        </w:rPr>
        <w:t>      </w:t>
      </w:r>
      <w:r>
        <w:rPr>
          <w:rFonts w:ascii="Times New Roman"/>
          <w:b w:val="false"/>
          <w:i w:val="false"/>
          <w:color w:val="000000"/>
          <w:sz w:val="28"/>
        </w:rPr>
        <w:t xml:space="preserve">9. Көрсетілетін қызметті алушылар мемлекеттік көрсетілетін қызметті алу үшін ХҚО-ға жүгінеді және Стандарттың </w:t>
      </w:r>
      <w:r>
        <w:rPr>
          <w:rFonts w:ascii="Times New Roman"/>
          <w:b w:val="false"/>
          <w:i w:val="false"/>
          <w:color w:val="000000"/>
          <w:sz w:val="28"/>
        </w:rPr>
        <w:t>9-тармағында</w:t>
      </w:r>
      <w:r>
        <w:rPr>
          <w:rFonts w:ascii="Times New Roman"/>
          <w:b w:val="false"/>
          <w:i w:val="false"/>
          <w:color w:val="000000"/>
          <w:sz w:val="28"/>
        </w:rPr>
        <w:t xml:space="preserve"> аталған құжаттарды ұсынады.</w:t>
      </w:r>
      <w:r>
        <w:br/>
      </w:r>
      <w:r>
        <w:rPr>
          <w:rFonts w:ascii="Times New Roman"/>
          <w:b w:val="false"/>
          <w:i w:val="false"/>
          <w:color w:val="000000"/>
          <w:sz w:val="28"/>
        </w:rPr>
        <w:t>
      </w:t>
      </w:r>
      <w:r>
        <w:rPr>
          <w:rFonts w:ascii="Times New Roman"/>
          <w:b w:val="false"/>
          <w:i w:val="false"/>
          <w:color w:val="000000"/>
          <w:sz w:val="28"/>
        </w:rPr>
        <w:t>Көрсетілетін қызметті алушының сұранымын өңдеу ұзақтығы 15 (он бес) минут құрайды.</w:t>
      </w:r>
      <w:r>
        <w:br/>
      </w:r>
      <w:r>
        <w:rPr>
          <w:rFonts w:ascii="Times New Roman"/>
          <w:b w:val="false"/>
          <w:i w:val="false"/>
          <w:color w:val="000000"/>
          <w:sz w:val="28"/>
        </w:rPr>
        <w:t>
      </w:t>
      </w:r>
      <w:r>
        <w:rPr>
          <w:rFonts w:ascii="Times New Roman"/>
          <w:b w:val="false"/>
          <w:i w:val="false"/>
          <w:color w:val="000000"/>
          <w:sz w:val="28"/>
        </w:rPr>
        <w:t>Сұранымды дайындау және оны көрсетілетін қызмет берушіге жолдау тәртібі:</w:t>
      </w:r>
      <w:r>
        <w:br/>
      </w:r>
      <w:r>
        <w:rPr>
          <w:rFonts w:ascii="Times New Roman"/>
          <w:b w:val="false"/>
          <w:i w:val="false"/>
          <w:color w:val="000000"/>
          <w:sz w:val="28"/>
        </w:rPr>
        <w:t>
      </w:t>
      </w:r>
      <w:r>
        <w:rPr>
          <w:rFonts w:ascii="Times New Roman"/>
          <w:b w:val="false"/>
          <w:i w:val="false"/>
          <w:color w:val="000000"/>
          <w:sz w:val="28"/>
        </w:rPr>
        <w:t>1. ХҚО инспекторы құжаттарды қабылдайды және тіркейді, құжаттарды қабылдағаны жөнінде талон береді;</w:t>
      </w:r>
      <w:r>
        <w:br/>
      </w:r>
      <w:r>
        <w:rPr>
          <w:rFonts w:ascii="Times New Roman"/>
          <w:b w:val="false"/>
          <w:i w:val="false"/>
          <w:color w:val="000000"/>
          <w:sz w:val="28"/>
        </w:rPr>
        <w:t>
      </w:t>
      </w:r>
      <w:r>
        <w:rPr>
          <w:rFonts w:ascii="Times New Roman"/>
          <w:b w:val="false"/>
          <w:i w:val="false"/>
          <w:color w:val="000000"/>
          <w:sz w:val="28"/>
        </w:rPr>
        <w:t>2. ХҚО инспекторы тізілім жасайды және құжаттарды көрсетілетін қызметті берушіге береді.</w:t>
      </w:r>
      <w:r>
        <w:br/>
      </w:r>
      <w:r>
        <w:rPr>
          <w:rFonts w:ascii="Times New Roman"/>
          <w:b w:val="false"/>
          <w:i w:val="false"/>
          <w:color w:val="000000"/>
          <w:sz w:val="28"/>
        </w:rPr>
        <w:t>
      </w:t>
      </w:r>
      <w:r>
        <w:rPr>
          <w:rFonts w:ascii="Times New Roman"/>
          <w:b w:val="false"/>
          <w:i w:val="false"/>
          <w:color w:val="000000"/>
          <w:sz w:val="28"/>
        </w:rPr>
        <w:t>Көрсетілетін қызметті берушіге сұранымды жолдауға уәкілетті құрылымдық бөлімшелер немесе лауазымды тұлғалар: ХҚО инспекторы.</w:t>
      </w:r>
      <w:r>
        <w:br/>
      </w:r>
      <w:r>
        <w:rPr>
          <w:rFonts w:ascii="Times New Roman"/>
          <w:b w:val="false"/>
          <w:i w:val="false"/>
          <w:color w:val="000000"/>
          <w:sz w:val="28"/>
        </w:rPr>
        <w:t>
      </w:t>
      </w:r>
      <w:r>
        <w:rPr>
          <w:rFonts w:ascii="Times New Roman"/>
          <w:b w:val="false"/>
          <w:i w:val="false"/>
          <w:color w:val="000000"/>
          <w:sz w:val="28"/>
        </w:rPr>
        <w:t>ХҚО-мен өзара іс-қимылдың, оның ішінде мемлекеттік қызмет көрсету мәселелері бойынша көрсетілетін қызмет берушілердің сұранымдарын қалыптастыру және жолдау рәсімінің (іс-қимылының) реттілігі мен мерзімдері:</w:t>
      </w:r>
      <w:r>
        <w:br/>
      </w:r>
      <w:r>
        <w:rPr>
          <w:rFonts w:ascii="Times New Roman"/>
          <w:b w:val="false"/>
          <w:i w:val="false"/>
          <w:color w:val="000000"/>
          <w:sz w:val="28"/>
        </w:rPr>
        <w:t>
      </w:t>
      </w:r>
      <w:r>
        <w:rPr>
          <w:rFonts w:ascii="Times New Roman"/>
          <w:b w:val="false"/>
          <w:i w:val="false"/>
          <w:color w:val="000000"/>
          <w:sz w:val="28"/>
        </w:rPr>
        <w:t>1) ХҚО инспекторы құжаттарды қабылдайды және тіркейді;</w:t>
      </w:r>
      <w:r>
        <w:br/>
      </w:r>
      <w:r>
        <w:rPr>
          <w:rFonts w:ascii="Times New Roman"/>
          <w:b w:val="false"/>
          <w:i w:val="false"/>
          <w:color w:val="000000"/>
          <w:sz w:val="28"/>
        </w:rPr>
        <w:t>
      </w:t>
      </w:r>
      <w:r>
        <w:rPr>
          <w:rFonts w:ascii="Times New Roman"/>
          <w:b w:val="false"/>
          <w:i w:val="false"/>
          <w:color w:val="000000"/>
          <w:sz w:val="28"/>
        </w:rPr>
        <w:t>2) ХҚО инспекторы тізілім жасайды және құжаттарды көрсетілетін қызмет берушіге жолдайды;</w:t>
      </w:r>
      <w:r>
        <w:br/>
      </w:r>
      <w:r>
        <w:rPr>
          <w:rFonts w:ascii="Times New Roman"/>
          <w:b w:val="false"/>
          <w:i w:val="false"/>
          <w:color w:val="000000"/>
          <w:sz w:val="28"/>
        </w:rPr>
        <w:t>
      </w:t>
      </w:r>
      <w:r>
        <w:rPr>
          <w:rFonts w:ascii="Times New Roman"/>
          <w:b w:val="false"/>
          <w:i w:val="false"/>
          <w:color w:val="000000"/>
          <w:sz w:val="28"/>
        </w:rPr>
        <w:t>3) көрсетілетін қызмет берушінің кеңсесі ХҚО ұсынған құжаттарды қабылдайды және тіркейді, өтінішті ХҚО-ның ақпараттық жүйесінде белгілейді, құжаттарды қабылдағаны туралы талон береді және көрсетілетін қызмет берушінің басшылығына қарау үшін береді. Орындалу ұзақтылығы – 30 (отыз) минут.</w:t>
      </w:r>
      <w:r>
        <w:br/>
      </w:r>
      <w:r>
        <w:rPr>
          <w:rFonts w:ascii="Times New Roman"/>
          <w:b w:val="false"/>
          <w:i w:val="false"/>
          <w:color w:val="000000"/>
          <w:sz w:val="28"/>
        </w:rPr>
        <w:t>
      </w:t>
      </w:r>
      <w:r>
        <w:rPr>
          <w:rFonts w:ascii="Times New Roman"/>
          <w:b w:val="false"/>
          <w:i w:val="false"/>
          <w:color w:val="000000"/>
          <w:sz w:val="28"/>
        </w:rPr>
        <w:t>10. ХҚО арқылы көрсетілетін мемлекеттік қызмет нәтижесін алу процесі:</w:t>
      </w:r>
      <w:r>
        <w:br/>
      </w:r>
      <w:r>
        <w:rPr>
          <w:rFonts w:ascii="Times New Roman"/>
          <w:b w:val="false"/>
          <w:i w:val="false"/>
          <w:color w:val="000000"/>
          <w:sz w:val="28"/>
        </w:rPr>
        <w:t>
      </w:t>
      </w:r>
      <w:r>
        <w:rPr>
          <w:rFonts w:ascii="Times New Roman"/>
          <w:b w:val="false"/>
          <w:i w:val="false"/>
          <w:color w:val="000000"/>
          <w:sz w:val="28"/>
        </w:rPr>
        <w:t>1) тәсілі – ХҚО-ға жер учаскесінің кадастрлық (бағалау) құнының бекітілген актісі немесе мемлекеттік қызмет көрсетуден бас тарту туралы дәлелді жауап ұсынылады;</w:t>
      </w:r>
      <w:r>
        <w:br/>
      </w:r>
      <w:r>
        <w:rPr>
          <w:rFonts w:ascii="Times New Roman"/>
          <w:b w:val="false"/>
          <w:i w:val="false"/>
          <w:color w:val="000000"/>
          <w:sz w:val="28"/>
        </w:rPr>
        <w:t>
      </w:t>
      </w:r>
      <w:r>
        <w:rPr>
          <w:rFonts w:ascii="Times New Roman"/>
          <w:b w:val="false"/>
          <w:i w:val="false"/>
          <w:color w:val="000000"/>
          <w:sz w:val="28"/>
        </w:rPr>
        <w:t>2) ұзақтығы – 3 (үш) жұмыс күні.</w:t>
      </w:r>
      <w:r>
        <w:br/>
      </w:r>
      <w:r>
        <w:rPr>
          <w:rFonts w:ascii="Times New Roman"/>
          <w:b w:val="false"/>
          <w:i w:val="false"/>
          <w:color w:val="000000"/>
          <w:sz w:val="28"/>
        </w:rPr>
        <w:t>
      </w:t>
      </w:r>
      <w:r>
        <w:rPr>
          <w:rFonts w:ascii="Times New Roman"/>
          <w:b w:val="false"/>
          <w:i w:val="false"/>
          <w:color w:val="000000"/>
          <w:sz w:val="28"/>
        </w:rPr>
        <w:t xml:space="preserve">11. Мемлекеттік қызмет көрсету процесінде рәсімдер (іс-қимылдар) реттілігінің, қызмет берушінің құрылымдық бөлімшелерінің (қызметкерлерінің) өзара іс-қимылдарының толық сипаттамасы, сонымен қатар ХҚО-мен өзара іс-қимыл тәртібінің және мемлекеттік қызмет көрсету процесінде ақпараттық жүйелерді қолдану тәртібінің сипаттамасы осы регламентке </w:t>
      </w:r>
      <w:r>
        <w:rPr>
          <w:rFonts w:ascii="Times New Roman"/>
          <w:b w:val="false"/>
          <w:i w:val="false"/>
          <w:color w:val="000000"/>
          <w:sz w:val="28"/>
        </w:rPr>
        <w:t>3 қосымшаға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 Мемлекеттік қызмет көрсетудің бизнес-процестерінің анықтамалығы "электрондық үкімет" веб-порталында, қызмет берушінің интернет-ресурсында орналастырылады.</w:t>
      </w:r>
      <w:r>
        <w:br/>
      </w:r>
      <w:r>
        <w:rPr>
          <w:rFonts w:ascii="Times New Roman"/>
          <w:b w:val="false"/>
          <w:i w:val="false"/>
          <w:color w:val="000000"/>
          <w:sz w:val="28"/>
        </w:rPr>
        <w:t>
      </w:t>
      </w:r>
      <w:r>
        <w:rPr>
          <w:rFonts w:ascii="Times New Roman"/>
          <w:b w:val="false"/>
          <w:i/>
          <w:color w:val="000000"/>
          <w:sz w:val="28"/>
        </w:rPr>
        <w:t xml:space="preserve">Ескерту. Регламент 11-тармақпен толықтырылды - Шығыс Қазақстан облысы әкімдігінің 28.11.2014 </w:t>
      </w:r>
      <w:r>
        <w:rPr>
          <w:rFonts w:ascii="Times New Roman"/>
          <w:b w:val="false"/>
          <w:i w:val="false"/>
          <w:color w:val="000000"/>
          <w:sz w:val="28"/>
        </w:rPr>
        <w:t>№ 317</w:t>
      </w:r>
      <w:r>
        <w:rPr>
          <w:rFonts w:ascii="Times New Roman"/>
          <w:b w:val="false"/>
          <w:i/>
          <w:color w:val="000000"/>
          <w:sz w:val="28"/>
        </w:rPr>
        <w:t xml:space="preserve"> қаулысымен.</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 жеке меншікке сататын</w:t>
            </w:r>
            <w:r>
              <w:br/>
            </w:r>
            <w:r>
              <w:rPr>
                <w:rFonts w:ascii="Times New Roman"/>
                <w:b w:val="false"/>
                <w:i w:val="false"/>
                <w:color w:val="000000"/>
                <w:sz w:val="20"/>
              </w:rPr>
              <w:t>нақты жер учаскелерінің</w:t>
            </w:r>
            <w:r>
              <w:br/>
            </w:r>
            <w:r>
              <w:rPr>
                <w:rFonts w:ascii="Times New Roman"/>
                <w:b w:val="false"/>
                <w:i w:val="false"/>
                <w:color w:val="000000"/>
                <w:sz w:val="20"/>
              </w:rPr>
              <w:t>кадастрлық (бағалау) құнын бекіту"</w:t>
            </w:r>
            <w:r>
              <w:br/>
            </w:r>
            <w:r>
              <w:rPr>
                <w:rFonts w:ascii="Times New Roman"/>
                <w:b w:val="false"/>
                <w:i w:val="false"/>
                <w:color w:val="000000"/>
                <w:sz w:val="20"/>
              </w:rPr>
              <w:t xml:space="preserve">мемлекеттік қызмет регламентіне </w:t>
            </w:r>
            <w:r>
              <w:br/>
            </w:r>
            <w:r>
              <w:rPr>
                <w:rFonts w:ascii="Times New Roman"/>
                <w:b w:val="false"/>
                <w:i w:val="false"/>
                <w:color w:val="000000"/>
                <w:sz w:val="20"/>
              </w:rPr>
              <w:t xml:space="preserve">1 қосымша </w:t>
            </w:r>
          </w:p>
        </w:tc>
      </w:tr>
    </w:tbl>
    <w:bookmarkStart w:name="z92" w:id="4"/>
    <w:p>
      <w:pPr>
        <w:spacing w:after="0"/>
        <w:ind w:left="0"/>
        <w:jc w:val="left"/>
      </w:pPr>
      <w:r>
        <w:rPr>
          <w:rFonts w:ascii="Times New Roman"/>
          <w:b/>
          <w:i w:val="false"/>
          <w:color w:val="000000"/>
        </w:rPr>
        <w:t xml:space="preserve"> Әрбір iс-қимылды (рәсімді) өту блок-схемасы</w:t>
      </w:r>
    </w:p>
    <w:bookmarkEnd w:id="4"/>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4851400" cy="742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4851400" cy="7429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 жеке меншікке сататын</w:t>
            </w:r>
            <w:r>
              <w:br/>
            </w:r>
            <w:r>
              <w:rPr>
                <w:rFonts w:ascii="Times New Roman"/>
                <w:b w:val="false"/>
                <w:i w:val="false"/>
                <w:color w:val="000000"/>
                <w:sz w:val="20"/>
              </w:rPr>
              <w:t>нақты жер учаскелерінің</w:t>
            </w:r>
            <w:r>
              <w:br/>
            </w:r>
            <w:r>
              <w:rPr>
                <w:rFonts w:ascii="Times New Roman"/>
                <w:b w:val="false"/>
                <w:i w:val="false"/>
                <w:color w:val="000000"/>
                <w:sz w:val="20"/>
              </w:rPr>
              <w:t>кадастрлық (бағалау) құнын бекіту"</w:t>
            </w:r>
            <w:r>
              <w:br/>
            </w:r>
            <w:r>
              <w:rPr>
                <w:rFonts w:ascii="Times New Roman"/>
                <w:b w:val="false"/>
                <w:i w:val="false"/>
                <w:color w:val="000000"/>
                <w:sz w:val="20"/>
              </w:rPr>
              <w:t>мемлекеттік қызмет регламентіне</w:t>
            </w:r>
            <w:r>
              <w:br/>
            </w:r>
            <w:r>
              <w:rPr>
                <w:rFonts w:ascii="Times New Roman"/>
                <w:b w:val="false"/>
                <w:i w:val="false"/>
                <w:color w:val="000000"/>
                <w:sz w:val="20"/>
              </w:rPr>
              <w:t xml:space="preserve">2 қосымша </w:t>
            </w:r>
          </w:p>
        </w:tc>
      </w:tr>
    </w:tbl>
    <w:bookmarkStart w:name="z95" w:id="5"/>
    <w:p>
      <w:pPr>
        <w:spacing w:after="0"/>
        <w:ind w:left="0"/>
        <w:jc w:val="left"/>
      </w:pPr>
      <w:r>
        <w:rPr>
          <w:rFonts w:ascii="Times New Roman"/>
          <w:b/>
          <w:i w:val="false"/>
          <w:color w:val="000000"/>
        </w:rPr>
        <w:t xml:space="preserve"> ХҚО арқылы мемлекеттік қызмет көрсету кезіндегі функционалдық өзара іс-қимылдың № 1 диаграммасы</w:t>
      </w:r>
    </w:p>
    <w:bookmarkEnd w:id="5"/>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367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3670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7" w:id="6"/>
    <w:p>
      <w:pPr>
        <w:spacing w:after="0"/>
        <w:ind w:left="0"/>
        <w:jc w:val="left"/>
      </w:pPr>
      <w:r>
        <w:rPr>
          <w:rFonts w:ascii="Times New Roman"/>
          <w:b/>
          <w:i w:val="false"/>
          <w:color w:val="000000"/>
        </w:rPr>
        <w:t xml:space="preserve"> Шартты белгілер:</w:t>
      </w:r>
    </w:p>
    <w:bookmarkEnd w:id="6"/>
    <w:bookmarkStart w:name="z98" w:id="7"/>
    <w:p>
      <w:pPr>
        <w:spacing w:after="0"/>
        <w:ind w:left="0"/>
        <w:jc w:val="left"/>
      </w:pPr>
    </w:p>
    <w:bookmarkEnd w:id="7"/>
    <w:p>
      <w:pPr>
        <w:spacing w:after="0"/>
        <w:ind w:left="0"/>
        <w:jc w:val="both"/>
      </w:pPr>
      <w:r>
        <w:drawing>
          <wp:inline distT="0" distB="0" distL="0" distR="0">
            <wp:extent cx="6261100" cy="533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6261100" cy="53340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 жеке меншікке</w:t>
            </w:r>
            <w:r>
              <w:br/>
            </w:r>
            <w:r>
              <w:rPr>
                <w:rFonts w:ascii="Times New Roman"/>
                <w:b w:val="false"/>
                <w:i w:val="false"/>
                <w:color w:val="000000"/>
                <w:sz w:val="20"/>
              </w:rPr>
              <w:t>сататын нақты жер</w:t>
            </w:r>
            <w:r>
              <w:br/>
            </w:r>
            <w:r>
              <w:rPr>
                <w:rFonts w:ascii="Times New Roman"/>
                <w:b w:val="false"/>
                <w:i w:val="false"/>
                <w:color w:val="000000"/>
                <w:sz w:val="20"/>
              </w:rPr>
              <w:t>учаскелерінің кадастрлық</w:t>
            </w:r>
            <w:r>
              <w:br/>
            </w:r>
            <w:r>
              <w:rPr>
                <w:rFonts w:ascii="Times New Roman"/>
                <w:b w:val="false"/>
                <w:i w:val="false"/>
                <w:color w:val="000000"/>
                <w:sz w:val="20"/>
              </w:rPr>
              <w:t>(бағалау) құнын бекіту"</w:t>
            </w:r>
            <w:r>
              <w:br/>
            </w:r>
            <w:r>
              <w:rPr>
                <w:rFonts w:ascii="Times New Roman"/>
                <w:b w:val="false"/>
                <w:i w:val="false"/>
                <w:color w:val="000000"/>
                <w:sz w:val="20"/>
              </w:rPr>
              <w:t>мемлекеттік көрсетілетін қызмет</w:t>
            </w:r>
            <w:r>
              <w:br/>
            </w:r>
            <w:r>
              <w:rPr>
                <w:rFonts w:ascii="Times New Roman"/>
                <w:b w:val="false"/>
                <w:i w:val="false"/>
                <w:color w:val="000000"/>
                <w:sz w:val="20"/>
              </w:rPr>
              <w:t>регламентіне 3 қосымша</w:t>
            </w:r>
          </w:p>
        </w:tc>
      </w:tr>
    </w:tbl>
    <w:p>
      <w:pPr>
        <w:spacing w:after="0"/>
        <w:ind w:left="0"/>
        <w:jc w:val="left"/>
      </w:pPr>
      <w:r>
        <w:rPr>
          <w:rFonts w:ascii="Times New Roman"/>
          <w:b/>
          <w:i w:val="false"/>
          <w:color w:val="000000"/>
        </w:rPr>
        <w:t xml:space="preserve"> "Мемлекет жеке меншікке сататын нақты жер учаскелерінің кадастрлық (бағалау) құнын бекіту" мемлекеттік қызметін көрсетудің бизнес-процестерінің анықтамалығы</w:t>
      </w:r>
    </w:p>
    <w:p>
      <w:pPr>
        <w:spacing w:after="0"/>
        <w:ind w:left="0"/>
        <w:jc w:val="left"/>
      </w:pPr>
      <w:r>
        <w:rPr>
          <w:rFonts w:ascii="Times New Roman"/>
          <w:b w:val="false"/>
          <w:i w:val="false"/>
          <w:color w:val="ff0000"/>
          <w:sz w:val="28"/>
        </w:rPr>
        <w:t xml:space="preserve">      Ескерту. Регламент 3-қосымшамен толықтырылды - Шығыс Қазақстан облысы әкімдігінің 28.11.2014 </w:t>
      </w:r>
      <w:r>
        <w:rPr>
          <w:rFonts w:ascii="Times New Roman"/>
          <w:b w:val="false"/>
          <w:i w:val="false"/>
          <w:color w:val="ff0000"/>
          <w:sz w:val="28"/>
        </w:rPr>
        <w:t>№ 317</w:t>
      </w:r>
      <w:r>
        <w:rPr>
          <w:rFonts w:ascii="Times New Roman"/>
          <w:b w:val="false"/>
          <w:i w:val="false"/>
          <w:color w:val="ff0000"/>
          <w:sz w:val="28"/>
        </w:rPr>
        <w:t xml:space="preserve"> қаулысымен.</w:t>
      </w:r>
      <w:r>
        <w:br/>
      </w:r>
      <w:r>
        <w:rPr>
          <w:rFonts w:ascii="Times New Roman"/>
          <w:b w:val="false"/>
          <w:i w:val="false"/>
          <w:color w:val="000000"/>
          <w:sz w:val="28"/>
        </w:rPr>
        <w:t>
</w:t>
      </w:r>
    </w:p>
    <w:p>
      <w:pPr>
        <w:spacing w:after="0"/>
        <w:ind w:left="0"/>
        <w:jc w:val="left"/>
      </w:pPr>
      <w:r>
        <w:rPr>
          <w:rFonts w:ascii="Times New Roman"/>
          <w:b/>
          <w:i w:val="false"/>
          <w:color w:val="000000"/>
        </w:rPr>
        <w:t xml:space="preserve"> 1. Көрсетілетін қызметті берушінің кеңсесі арқылы мемлекеттік қызмет көрсету кезінде </w:t>
      </w:r>
    </w:p>
    <w:p>
      <w:pPr>
        <w:spacing w:after="0"/>
        <w:ind w:left="0"/>
        <w:jc w:val="both"/>
      </w:pPr>
      <w:r>
        <w:drawing>
          <wp:inline distT="0" distB="0" distL="0" distR="0">
            <wp:extent cx="7810500" cy="327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3276600"/>
                    </a:xfrm>
                    <a:prstGeom prst="rect">
                      <a:avLst/>
                    </a:prstGeom>
                  </pic:spPr>
                </pic:pic>
              </a:graphicData>
            </a:graphic>
          </wp:inline>
        </w:drawing>
      </w:r>
    </w:p>
    <w:p>
      <w:pPr>
        <w:spacing w:after="0"/>
        <w:ind w:left="0"/>
        <w:jc w:val="left"/>
      </w:pPr>
      <w:r>
        <w:br/>
      </w:r>
    </w:p>
    <w:p>
      <w:pPr>
        <w:spacing w:after="0"/>
        <w:ind w:left="0"/>
        <w:jc w:val="left"/>
      </w:pPr>
      <w:r>
        <w:rPr>
          <w:rFonts w:ascii="Times New Roman"/>
          <w:b/>
          <w:i w:val="false"/>
          <w:color w:val="000000"/>
        </w:rPr>
        <w:t xml:space="preserve"> .ХҚО арқылы мемлекеттік қызмет көрсету кезінде </w:t>
      </w:r>
    </w:p>
    <w:p>
      <w:pPr>
        <w:spacing w:after="0"/>
        <w:ind w:left="0"/>
        <w:jc w:val="both"/>
      </w:pPr>
      <w:r>
        <w:drawing>
          <wp:inline distT="0" distB="0" distL="0" distR="0">
            <wp:extent cx="7810500" cy="452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4521200"/>
                    </a:xfrm>
                    <a:prstGeom prst="rect">
                      <a:avLst/>
                    </a:prstGeom>
                  </pic:spPr>
                </pic:pic>
              </a:graphicData>
            </a:graphic>
          </wp:inline>
        </w:drawing>
      </w:r>
    </w:p>
    <w:p>
      <w:pPr>
        <w:spacing w:after="0"/>
        <w:ind w:left="0"/>
        <w:jc w:val="left"/>
      </w:pPr>
      <w:r>
        <w:br/>
      </w:r>
    </w:p>
    <w:p>
      <w:pPr>
        <w:spacing w:after="0"/>
        <w:ind w:left="0"/>
        <w:jc w:val="left"/>
      </w:pPr>
      <w:r>
        <w:rPr>
          <w:rFonts w:ascii="Times New Roman"/>
          <w:b/>
          <w:i w:val="false"/>
          <w:color w:val="000000"/>
        </w:rPr>
        <w:t xml:space="preserve"> Шартты белгілер: </w:t>
      </w:r>
    </w:p>
    <w:p>
      <w:pPr>
        <w:spacing w:after="0"/>
        <w:ind w:left="0"/>
        <w:jc w:val="both"/>
      </w:pPr>
      <w:r>
        <w:drawing>
          <wp:inline distT="0" distB="0" distL="0" distR="0">
            <wp:extent cx="7810500" cy="219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21971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Шығыс Қазақстан облысы</w:t>
            </w:r>
            <w:r>
              <w:br/>
            </w:r>
            <w:r>
              <w:rPr>
                <w:rFonts w:ascii="Times New Roman"/>
                <w:b w:val="false"/>
                <w:i w:val="false"/>
                <w:color w:val="000000"/>
                <w:sz w:val="20"/>
              </w:rPr>
              <w:t>әкімдігінің</w:t>
            </w:r>
            <w:r>
              <w:br/>
            </w:r>
            <w:r>
              <w:rPr>
                <w:rFonts w:ascii="Times New Roman"/>
                <w:b w:val="false"/>
                <w:i w:val="false"/>
                <w:color w:val="000000"/>
                <w:sz w:val="20"/>
              </w:rPr>
              <w:t>2014 жылғы " 28 " мамырдағы</w:t>
            </w:r>
            <w:r>
              <w:br/>
            </w:r>
            <w:r>
              <w:rPr>
                <w:rFonts w:ascii="Times New Roman"/>
                <w:b w:val="false"/>
                <w:i w:val="false"/>
                <w:color w:val="000000"/>
                <w:sz w:val="20"/>
              </w:rPr>
              <w:t xml:space="preserve">№ 144 қаулысымен бекітілген </w:t>
            </w:r>
          </w:p>
        </w:tc>
      </w:tr>
    </w:tbl>
    <w:bookmarkStart w:name="z99" w:id="8"/>
    <w:p>
      <w:pPr>
        <w:spacing w:after="0"/>
        <w:ind w:left="0"/>
        <w:jc w:val="left"/>
      </w:pPr>
      <w:r>
        <w:rPr>
          <w:rFonts w:ascii="Times New Roman"/>
          <w:b/>
          <w:i w:val="false"/>
          <w:color w:val="000000"/>
        </w:rPr>
        <w:t xml:space="preserve"> "Жер учаскелерін қалыптастыру жөніндегі жерге орналастыру жобаларын бекiту" мемлекеттік көрсетілетін қызмет регламенті</w:t>
      </w:r>
      <w:r>
        <w:br/>
      </w:r>
      <w:r>
        <w:rPr>
          <w:rFonts w:ascii="Times New Roman"/>
          <w:b/>
          <w:i w:val="false"/>
          <w:color w:val="000000"/>
        </w:rPr>
        <w:t>1. Жалпы ережелер</w:t>
      </w:r>
    </w:p>
    <w:bookmarkEnd w:id="8"/>
    <w:p>
      <w:pPr>
        <w:spacing w:after="0"/>
        <w:ind w:left="0"/>
        <w:jc w:val="left"/>
      </w:pPr>
      <w:r>
        <w:rPr>
          <w:rFonts w:ascii="Times New Roman"/>
          <w:b w:val="false"/>
          <w:i w:val="false"/>
          <w:color w:val="000000"/>
          <w:sz w:val="28"/>
        </w:rPr>
        <w:t>      </w:t>
      </w:r>
      <w:r>
        <w:rPr>
          <w:rFonts w:ascii="Times New Roman"/>
          <w:b w:val="false"/>
          <w:i w:val="false"/>
          <w:color w:val="000000"/>
          <w:sz w:val="28"/>
        </w:rPr>
        <w:t>1. "Жер учаскелерін қалыптастыру жөніндегі жерге орналастыру жобаларын бекiту" мемлекеттік көрсетілетін қызметті (бұдан әрі – мемлекеттік көрсетілетін қызмет) облыстың жер қатынастары басқармасы, аудандардың және облыстық маңызы бар қалалардың жер қатынастары және ауыл шаруашылығы бөлімдері (бұдан әрі – көрсетілетін қызметті беруші) көрсетеді.</w:t>
      </w:r>
      <w:r>
        <w:br/>
      </w:r>
      <w:r>
        <w:rPr>
          <w:rFonts w:ascii="Times New Roman"/>
          <w:b w:val="false"/>
          <w:i w:val="false"/>
          <w:color w:val="000000"/>
          <w:sz w:val="28"/>
        </w:rPr>
        <w:t>
      </w:t>
      </w:r>
      <w:r>
        <w:rPr>
          <w:rFonts w:ascii="Times New Roman"/>
          <w:b w:val="false"/>
          <w:i w:val="false"/>
          <w:color w:val="000000"/>
          <w:sz w:val="28"/>
        </w:rPr>
        <w:t>Құжаттарды қабылдау және мемлекеттік көрсетілетін қызмет нәтижелерін беру:</w:t>
      </w:r>
      <w:r>
        <w:br/>
      </w:r>
      <w:r>
        <w:rPr>
          <w:rFonts w:ascii="Times New Roman"/>
          <w:b w:val="false"/>
          <w:i w:val="false"/>
          <w:color w:val="000000"/>
          <w:sz w:val="28"/>
        </w:rPr>
        <w:t>
      </w:t>
      </w:r>
      <w:r>
        <w:rPr>
          <w:rFonts w:ascii="Times New Roman"/>
          <w:b w:val="false"/>
          <w:i w:val="false"/>
          <w:color w:val="000000"/>
          <w:sz w:val="28"/>
        </w:rPr>
        <w:t>1) көрсетілетін қызметті берушінің кеңсесі немесе www.elicense.kz "Е-лицензиялау" веб-порталы (бұдан әрі – портал);</w:t>
      </w:r>
      <w:r>
        <w:br/>
      </w:r>
      <w:r>
        <w:rPr>
          <w:rFonts w:ascii="Times New Roman"/>
          <w:b w:val="false"/>
          <w:i w:val="false"/>
          <w:color w:val="000000"/>
          <w:sz w:val="28"/>
        </w:rPr>
        <w:t>
      </w:t>
      </w:r>
      <w:r>
        <w:rPr>
          <w:rFonts w:ascii="Times New Roman"/>
          <w:b w:val="false"/>
          <w:i w:val="false"/>
          <w:color w:val="000000"/>
          <w:sz w:val="28"/>
        </w:rPr>
        <w:t xml:space="preserve">2) </w:t>
      </w:r>
      <w:r>
        <w:rPr>
          <w:rFonts w:ascii="Times New Roman"/>
          <w:b w:val="false"/>
          <w:i w:val="false"/>
          <w:color w:val="000000"/>
          <w:sz w:val="28"/>
        </w:rPr>
        <w:t>Қазақстан Республикасы Инвестициялар және даму министрлігінің "Халыққа қызмет көрсету орталығы" шаруашылық жүргізу құқығындағы республикалық мемлекеттік кәсіпорны (бұдан әрі – ХҚО) арқылы жүзеге асырылады;</w:t>
      </w:r>
      <w:r>
        <w:br/>
      </w:r>
      <w:r>
        <w:rPr>
          <w:rFonts w:ascii="Times New Roman"/>
          <w:b w:val="false"/>
          <w:i w:val="false"/>
          <w:color w:val="000000"/>
          <w:sz w:val="28"/>
        </w:rPr>
        <w:t>
      3) www.egov.kz "электрондық үкімет" веб-порталы арқылы жүзеге асырылады.</w:t>
      </w:r>
      <w:r>
        <w:br/>
      </w:r>
      <w:r>
        <w:rPr>
          <w:rFonts w:ascii="Times New Roman"/>
          <w:b w:val="false"/>
          <w:i w:val="false"/>
          <w:color w:val="000000"/>
          <w:sz w:val="28"/>
        </w:rPr>
        <w:t>
</w:t>
      </w:r>
      <w:r>
        <w:rPr>
          <w:rFonts w:ascii="Times New Roman"/>
          <w:b w:val="false"/>
          <w:i w:val="false"/>
          <w:color w:val="ff0000"/>
          <w:sz w:val="28"/>
        </w:rPr>
        <w:t xml:space="preserve">      Ескерту. 1-тармаққа өзгеріс енгізілді - Шығыс Қазақстан облысы әкімдігінің 28.11.2014 </w:t>
      </w:r>
      <w:r>
        <w:rPr>
          <w:rFonts w:ascii="Times New Roman"/>
          <w:b w:val="false"/>
          <w:i w:val="false"/>
          <w:color w:val="ff0000"/>
          <w:sz w:val="28"/>
        </w:rPr>
        <w:t>№ 317</w:t>
      </w:r>
      <w:r>
        <w:rPr>
          <w:rFonts w:ascii="Times New Roman"/>
          <w:b w:val="false"/>
          <w:i w:val="false"/>
          <w:color w:val="ff0000"/>
          <w:sz w:val="28"/>
        </w:rPr>
        <w:t xml:space="preserve"> қаулысымен.</w:t>
      </w:r>
      <w:r>
        <w:br/>
      </w:r>
      <w:r>
        <w:rPr>
          <w:rFonts w:ascii="Times New Roman"/>
          <w:b w:val="false"/>
          <w:i w:val="false"/>
          <w:color w:val="000000"/>
          <w:sz w:val="28"/>
        </w:rPr>
        <w:t>
      </w:t>
      </w:r>
      <w:r>
        <w:rPr>
          <w:rFonts w:ascii="Times New Roman"/>
          <w:b w:val="false"/>
          <w:i w:val="false"/>
          <w:color w:val="000000"/>
          <w:sz w:val="28"/>
        </w:rPr>
        <w:t>2. Мемлекеттік қызметті көрсету нысаны: электрондық (ішінара автоматтандырылған) және (немесе) қағаз түрінде.</w:t>
      </w:r>
      <w:r>
        <w:br/>
      </w:r>
      <w:r>
        <w:rPr>
          <w:rFonts w:ascii="Times New Roman"/>
          <w:b w:val="false"/>
          <w:i w:val="false"/>
          <w:color w:val="000000"/>
          <w:sz w:val="28"/>
        </w:rPr>
        <w:t>
      </w:t>
      </w:r>
      <w:r>
        <w:rPr>
          <w:rFonts w:ascii="Times New Roman"/>
          <w:b w:val="false"/>
          <w:i w:val="false"/>
          <w:color w:val="000000"/>
          <w:sz w:val="28"/>
        </w:rPr>
        <w:t>3. Мемлекеттiк қызметті көрсету нәтижесі – жер учаскесін қалыптастыру жөніндегі жерге орналастыру жобасын бекіту туралы бұйрық (бұдан әрі – бұйрық).</w:t>
      </w:r>
      <w:r>
        <w:br/>
      </w:r>
      <w:r>
        <w:rPr>
          <w:rFonts w:ascii="Times New Roman"/>
          <w:b w:val="false"/>
          <w:i w:val="false"/>
          <w:color w:val="000000"/>
          <w:sz w:val="28"/>
        </w:rPr>
        <w:t>
      </w:t>
      </w:r>
      <w:r>
        <w:rPr>
          <w:rFonts w:ascii="Times New Roman"/>
          <w:b w:val="false"/>
          <w:i w:val="false"/>
          <w:color w:val="000000"/>
          <w:sz w:val="28"/>
        </w:rPr>
        <w:t>Мемлекеттік қызметті көрсету нәтижесін ұсыну нысаны: электрондық және (немесе) қағаз түрінде.</w:t>
      </w:r>
      <w:r>
        <w:br/>
      </w:r>
      <w:r>
        <w:rPr>
          <w:rFonts w:ascii="Times New Roman"/>
          <w:b w:val="false"/>
          <w:i w:val="false"/>
          <w:color w:val="000000"/>
          <w:sz w:val="28"/>
        </w:rPr>
        <w:t>
      </w:t>
      </w:r>
      <w:r>
        <w:rPr>
          <w:rFonts w:ascii="Times New Roman"/>
          <w:b w:val="false"/>
          <w:i w:val="false"/>
          <w:color w:val="000000"/>
          <w:sz w:val="28"/>
        </w:rPr>
        <w:t>Жер учаскесін қалыптастыру жөніндегі жерге орналастыру жобасын бекіту туралы бұйрықты қағаз жеткізгіште алу үшін жүгінген жағдайда, мемлекеттік қызметті көрсету нәтижесі электрондық форматта ресімделеді, басып шығарылады, мөрмен және көрсетілетін қызметті берушінің уәкілетті адамының қолымен куәландырылады.</w:t>
      </w:r>
      <w:r>
        <w:br/>
      </w:r>
      <w:r>
        <w:rPr>
          <w:rFonts w:ascii="Times New Roman"/>
          <w:b w:val="false"/>
          <w:i w:val="false"/>
          <w:color w:val="000000"/>
          <w:sz w:val="28"/>
        </w:rPr>
        <w:t>
      </w:t>
      </w:r>
      <w:r>
        <w:rPr>
          <w:rFonts w:ascii="Times New Roman"/>
          <w:b w:val="false"/>
          <w:i w:val="false"/>
          <w:color w:val="000000"/>
          <w:sz w:val="28"/>
        </w:rPr>
        <w:t>Порталда мемлекеттік қызметті көрсету нәтижесі көрсетілетін қызметті алушының "жеке кабинетіне" көрсетілетін қызметті берушінің уәкілетті адамының электрондық цифрлық қолтаңбасы (бұдан әрі – ЭЦҚ) қойылған электрондық құжат нысанында жіберіледі.</w:t>
      </w:r>
      <w:r>
        <w:br/>
      </w:r>
      <w:r>
        <w:rPr>
          <w:rFonts w:ascii="Times New Roman"/>
          <w:b w:val="false"/>
          <w:i w:val="false"/>
          <w:color w:val="000000"/>
          <w:sz w:val="28"/>
        </w:rPr>
        <w:t>
</w:t>
      </w:r>
    </w:p>
    <w:bookmarkStart w:name="z110" w:id="9"/>
    <w:p>
      <w:pPr>
        <w:spacing w:after="0"/>
        <w:ind w:left="0"/>
        <w:jc w:val="left"/>
      </w:pPr>
      <w:r>
        <w:rPr>
          <w:rFonts w:ascii="Times New Roman"/>
          <w:b/>
          <w:i w:val="false"/>
          <w:color w:val="000000"/>
        </w:rPr>
        <w:t xml:space="preserve"> 2. Мемлекеттiк қызмет көрсету процесiнде көрсетiлетiн қызметтi берушiнiң құрылымдық бөлiмшелерiнiң (қызметкерлерiнiң) iс-қимыл тәртiбiн сипаттау</w:t>
      </w:r>
    </w:p>
    <w:bookmarkEnd w:id="9"/>
    <w:p>
      <w:pPr>
        <w:spacing w:after="0"/>
        <w:ind w:left="0"/>
        <w:jc w:val="left"/>
      </w:pPr>
      <w:r>
        <w:rPr>
          <w:rFonts w:ascii="Times New Roman"/>
          <w:b w:val="false"/>
          <w:i w:val="false"/>
          <w:color w:val="000000"/>
          <w:sz w:val="28"/>
        </w:rPr>
        <w:t>      </w:t>
      </w:r>
      <w:r>
        <w:rPr>
          <w:rFonts w:ascii="Times New Roman"/>
          <w:b w:val="false"/>
          <w:i w:val="false"/>
          <w:color w:val="000000"/>
          <w:sz w:val="28"/>
        </w:rPr>
        <w:t>4. Мемлекеттік қызмет көрсету бойынша рәсiмдi (iс-қимылды) бастауға көрсетілетін қызмет алушының (не сенімхат бойынша оның өкілінің) өтініші немесе көрсетілетін қызмет алушының электрондық сұранымының болуы негіз болады.</w:t>
      </w:r>
      <w:r>
        <w:br/>
      </w:r>
      <w:r>
        <w:rPr>
          <w:rFonts w:ascii="Times New Roman"/>
          <w:b w:val="false"/>
          <w:i w:val="false"/>
          <w:color w:val="000000"/>
          <w:sz w:val="28"/>
        </w:rPr>
        <w:t>
      </w:t>
      </w:r>
      <w:r>
        <w:rPr>
          <w:rFonts w:ascii="Times New Roman"/>
          <w:b w:val="false"/>
          <w:i w:val="false"/>
          <w:color w:val="000000"/>
          <w:sz w:val="28"/>
        </w:rPr>
        <w:t>5. Мемлекеттік қызмет көрсету процесінің құрамына кіретін рәсiмнің (iс-қимылдың) мазмұны, орындалу ұзақтығы:</w:t>
      </w:r>
      <w:r>
        <w:br/>
      </w:r>
      <w:r>
        <w:rPr>
          <w:rFonts w:ascii="Times New Roman"/>
          <w:b w:val="false"/>
          <w:i w:val="false"/>
          <w:color w:val="000000"/>
          <w:sz w:val="28"/>
        </w:rPr>
        <w:t>
      </w:t>
      </w:r>
      <w:r>
        <w:rPr>
          <w:rFonts w:ascii="Times New Roman"/>
          <w:b w:val="false"/>
          <w:i w:val="false"/>
          <w:color w:val="000000"/>
          <w:sz w:val="28"/>
        </w:rPr>
        <w:t xml:space="preserve">1) 1-іс-қимыл - көрсетiлетiн қызметті алушы немесе ХҚО ұсынған құжаттарды қабылдау және тіркеу. Көрсетілетін қызметті алушы құжаттарының Қазақстан Республикасы Үкіметінің 2014 жылғы 16 сәуірдегі № 358 </w:t>
      </w:r>
      <w:r>
        <w:rPr>
          <w:rFonts w:ascii="Times New Roman"/>
          <w:b w:val="false"/>
          <w:i w:val="false"/>
          <w:color w:val="000000"/>
          <w:sz w:val="28"/>
        </w:rPr>
        <w:t>қаулысымен</w:t>
      </w:r>
      <w:r>
        <w:rPr>
          <w:rFonts w:ascii="Times New Roman"/>
          <w:b w:val="false"/>
          <w:i w:val="false"/>
          <w:color w:val="000000"/>
          <w:sz w:val="28"/>
        </w:rPr>
        <w:t xml:space="preserve"> бекітілген "Жер учаскелерін қалыптастыру жөніндегі жерге орналастыру жобаларын бекiту" мемлекеттік көрсетілетін қызмет стандартының (бұдан әрі - Стандарт) </w:t>
      </w:r>
      <w:r>
        <w:rPr>
          <w:rFonts w:ascii="Times New Roman"/>
          <w:b w:val="false"/>
          <w:i w:val="false"/>
          <w:color w:val="000000"/>
          <w:sz w:val="28"/>
        </w:rPr>
        <w:t>9-тармағында</w:t>
      </w:r>
      <w:r>
        <w:rPr>
          <w:rFonts w:ascii="Times New Roman"/>
          <w:b w:val="false"/>
          <w:i w:val="false"/>
          <w:color w:val="000000"/>
          <w:sz w:val="28"/>
        </w:rPr>
        <w:t xml:space="preserve"> аталған тізбеге сәйкестігін тексеру. Құжаттарды қабылдау туралы талон немесе қабылдаудан бас тарту жөнінде қолхат беру. Орындалу ұзақтығы – 15 (он бес) минут;</w:t>
      </w:r>
      <w:r>
        <w:br/>
      </w:r>
      <w:r>
        <w:rPr>
          <w:rFonts w:ascii="Times New Roman"/>
          <w:b w:val="false"/>
          <w:i w:val="false"/>
          <w:color w:val="000000"/>
          <w:sz w:val="28"/>
        </w:rPr>
        <w:t>
      </w:t>
      </w:r>
      <w:r>
        <w:rPr>
          <w:rFonts w:ascii="Times New Roman"/>
          <w:b w:val="false"/>
          <w:i w:val="false"/>
          <w:color w:val="000000"/>
          <w:sz w:val="28"/>
        </w:rPr>
        <w:t>2) 2-іс-қимыл – көрсетілетін қызметті беруші басшылығының көрсетілетін қызметті алушының құжаттарымен танысуы. Орындалу ұзақтығы – 30 (отыз) минут;</w:t>
      </w:r>
      <w:r>
        <w:br/>
      </w:r>
      <w:r>
        <w:rPr>
          <w:rFonts w:ascii="Times New Roman"/>
          <w:b w:val="false"/>
          <w:i w:val="false"/>
          <w:color w:val="000000"/>
          <w:sz w:val="28"/>
        </w:rPr>
        <w:t>
      </w:t>
      </w:r>
      <w:r>
        <w:rPr>
          <w:rFonts w:ascii="Times New Roman"/>
          <w:b w:val="false"/>
          <w:i w:val="false"/>
          <w:color w:val="000000"/>
          <w:sz w:val="28"/>
        </w:rPr>
        <w:t>3) 3-іс-қимыл – көрсетілетін қызметті беруші қызметкерінің ұсынылған жерге орналастыру жобасының дұрыстығын тексеру, бұйрық жобасын немесе мемлекеттік қызметті көрсетуден бас тарту туралы дәлелді жауапты әзірлеу. Орындалу ұзақтығы – 4 (төрт) жұмыс күні;</w:t>
      </w:r>
      <w:r>
        <w:br/>
      </w:r>
      <w:r>
        <w:rPr>
          <w:rFonts w:ascii="Times New Roman"/>
          <w:b w:val="false"/>
          <w:i w:val="false"/>
          <w:color w:val="000000"/>
          <w:sz w:val="28"/>
        </w:rPr>
        <w:t>
      </w:t>
      </w:r>
      <w:r>
        <w:rPr>
          <w:rFonts w:ascii="Times New Roman"/>
          <w:b w:val="false"/>
          <w:i w:val="false"/>
          <w:color w:val="000000"/>
          <w:sz w:val="28"/>
        </w:rPr>
        <w:t>4) 4-іс-қимыл – көрсетілетін қызметті беруші басшылығының бұйрыққа немесе мемлекеттік қызметті көрсетуден бас тарту туралы дәлелді жауапқа қол қоюы. Орындалу ұзақтығы – 2 (екі) сағат;</w:t>
      </w:r>
      <w:r>
        <w:br/>
      </w:r>
      <w:r>
        <w:rPr>
          <w:rFonts w:ascii="Times New Roman"/>
          <w:b w:val="false"/>
          <w:i w:val="false"/>
          <w:color w:val="000000"/>
          <w:sz w:val="28"/>
        </w:rPr>
        <w:t>
      </w:t>
      </w:r>
      <w:r>
        <w:rPr>
          <w:rFonts w:ascii="Times New Roman"/>
          <w:b w:val="false"/>
          <w:i w:val="false"/>
          <w:color w:val="000000"/>
          <w:sz w:val="28"/>
        </w:rPr>
        <w:t>5) 5-іс-қимыл - бұйрықты немесе мемлекеттік қызметті көрсетуден бас тарту туралы дәлелді жауапты көрсетілетін қызмет алушыға беру немесе ХҚО-ға жолдау. Орындалу ұзақтығы – 30 (отыз) минут.</w:t>
      </w:r>
      <w:r>
        <w:br/>
      </w:r>
      <w:r>
        <w:rPr>
          <w:rFonts w:ascii="Times New Roman"/>
          <w:b w:val="false"/>
          <w:i w:val="false"/>
          <w:color w:val="000000"/>
          <w:sz w:val="28"/>
        </w:rPr>
        <w:t>
      </w:t>
      </w:r>
      <w:r>
        <w:rPr>
          <w:rFonts w:ascii="Times New Roman"/>
          <w:b w:val="false"/>
          <w:i w:val="false"/>
          <w:color w:val="000000"/>
          <w:sz w:val="28"/>
        </w:rPr>
        <w:t>Мемлекеттік қызметті көрсету мерзімі құжаттар топтамасын көрсетілетін қызметті берушіге, ХҚО-ға тапсырған сәттен бастап, сондай-ақ порталға жүгінген кезде – 7 (жеті) жұмыс күні.</w:t>
      </w:r>
      <w:r>
        <w:br/>
      </w:r>
      <w:r>
        <w:rPr>
          <w:rFonts w:ascii="Times New Roman"/>
          <w:b w:val="false"/>
          <w:i w:val="false"/>
          <w:color w:val="000000"/>
          <w:sz w:val="28"/>
        </w:rPr>
        <w:t>
      </w:t>
      </w:r>
      <w:r>
        <w:rPr>
          <w:rFonts w:ascii="Times New Roman"/>
          <w:b w:val="false"/>
          <w:i w:val="false"/>
          <w:color w:val="000000"/>
          <w:sz w:val="28"/>
        </w:rPr>
        <w:t>ХҚО-ға жүгінген кезде құжаттарды қабылдау күні мемлекеттік қызмет көрсету мерзіміне кірмейді.</w:t>
      </w:r>
      <w:r>
        <w:br/>
      </w:r>
      <w:r>
        <w:rPr>
          <w:rFonts w:ascii="Times New Roman"/>
          <w:b w:val="false"/>
          <w:i w:val="false"/>
          <w:color w:val="000000"/>
          <w:sz w:val="28"/>
        </w:rPr>
        <w:t>
      </w:t>
      </w:r>
      <w:r>
        <w:rPr>
          <w:rFonts w:ascii="Times New Roman"/>
          <w:b w:val="false"/>
          <w:i w:val="false"/>
          <w:color w:val="000000"/>
          <w:sz w:val="28"/>
        </w:rPr>
        <w:t xml:space="preserve">6. Осы Регламенттің </w:t>
      </w:r>
      <w:r>
        <w:rPr>
          <w:rFonts w:ascii="Times New Roman"/>
          <w:b w:val="false"/>
          <w:i w:val="false"/>
          <w:color w:val="000000"/>
          <w:sz w:val="28"/>
        </w:rPr>
        <w:t>5-тармағында</w:t>
      </w:r>
      <w:r>
        <w:rPr>
          <w:rFonts w:ascii="Times New Roman"/>
          <w:b w:val="false"/>
          <w:i w:val="false"/>
          <w:color w:val="000000"/>
          <w:sz w:val="28"/>
        </w:rPr>
        <w:t xml:space="preserve"> көрсетілген 1-ші іс-қимыл бойынша көрсетілетін мемлекеттiк қызмет рәсiмінің (iс-қимылының) нәтижесi көрсетiлетiн қызметті алушы немесе ХҚО ұсынған, тіркелген құжаттар болып табылады, ол осы Регламенттің 5-тармағында көрсетілген 2-ші іс-қимылды орындауды бастау үшiн негiз болады. 1-ші іс-қимылдың нәтижесі осы Регламенттің 5-тармағында көрсетілген 2-ші іс-қимылды орындау үшін көрсетілетін қызметті берушінің басшылығына тапсырылады.</w:t>
      </w:r>
      <w:r>
        <w:br/>
      </w:r>
      <w:r>
        <w:rPr>
          <w:rFonts w:ascii="Times New Roman"/>
          <w:b w:val="false"/>
          <w:i w:val="false"/>
          <w:color w:val="000000"/>
          <w:sz w:val="28"/>
        </w:rPr>
        <w:t>
      </w:t>
      </w:r>
      <w:r>
        <w:rPr>
          <w:rFonts w:ascii="Times New Roman"/>
          <w:b w:val="false"/>
          <w:i w:val="false"/>
          <w:color w:val="000000"/>
          <w:sz w:val="28"/>
        </w:rPr>
        <w:t>Осы Регламенттің 5-тармағында көрсетілген 2-ші іс-қимыл бойынша көрсетілетін мемлекеттiк қызмет рәсiмінің (iс-қимылының) нәтижесi бұрыштама қойылған құжаттар болып табылады, ол осы Регламенттің 5-тармағында көрсетілген 3-ші іс-қимылды орындауды бастау үшiн негiз болады. 2-ші іс-қимылдың нәтижесі осы Регламенттің 5-тармағында көрсетілген 3-ші іс-қимылды орындау үшін көрсетілетін қызметті берушінің қызметкеріне тапсырылады.</w:t>
      </w:r>
      <w:r>
        <w:br/>
      </w:r>
      <w:r>
        <w:rPr>
          <w:rFonts w:ascii="Times New Roman"/>
          <w:b w:val="false"/>
          <w:i w:val="false"/>
          <w:color w:val="000000"/>
          <w:sz w:val="28"/>
        </w:rPr>
        <w:t>
      </w:t>
      </w:r>
      <w:r>
        <w:rPr>
          <w:rFonts w:ascii="Times New Roman"/>
          <w:b w:val="false"/>
          <w:i w:val="false"/>
          <w:color w:val="000000"/>
          <w:sz w:val="28"/>
        </w:rPr>
        <w:t>Осы Регламенттің 5-тармағында көрсетілген 3-ші іс-қимыл бойынша көрсетілетін мемлекеттiк қызмет рәсiмінің (iс-қимылының) нәтижесi дайындалған бұйрық немесе мемлекеттік қызметті көрсетуден бас тарту туралы дәлелді жауап болып табылады, ол осы Регламенттің 5-тармағында көрсетілген 4-ші іс-қимылды орындауды бастау үшiн негiз болады. 3-ші іс-қимылдың нәтижесі осы Регламенттің 5-тармағында көрсетілген 4-ші іс-қимылды орындау үшін көрсетілетін қызметті берушінің басшылығына тапсырылады.</w:t>
      </w:r>
      <w:r>
        <w:br/>
      </w:r>
      <w:r>
        <w:rPr>
          <w:rFonts w:ascii="Times New Roman"/>
          <w:b w:val="false"/>
          <w:i w:val="false"/>
          <w:color w:val="000000"/>
          <w:sz w:val="28"/>
        </w:rPr>
        <w:t>
      </w:t>
      </w:r>
      <w:r>
        <w:rPr>
          <w:rFonts w:ascii="Times New Roman"/>
          <w:b w:val="false"/>
          <w:i w:val="false"/>
          <w:color w:val="000000"/>
          <w:sz w:val="28"/>
        </w:rPr>
        <w:t xml:space="preserve">Осы Регламенттің </w:t>
      </w:r>
      <w:r>
        <w:rPr>
          <w:rFonts w:ascii="Times New Roman"/>
          <w:b w:val="false"/>
          <w:i w:val="false"/>
          <w:color w:val="000000"/>
          <w:sz w:val="28"/>
        </w:rPr>
        <w:t>5-тармағында</w:t>
      </w:r>
      <w:r>
        <w:rPr>
          <w:rFonts w:ascii="Times New Roman"/>
          <w:b w:val="false"/>
          <w:i w:val="false"/>
          <w:color w:val="000000"/>
          <w:sz w:val="28"/>
        </w:rPr>
        <w:t xml:space="preserve"> көрсетілген 4-ші іс-қимыл бойынша көрсетілетін мемлекеттiк қызмет рәсiмінің (iс-қимылының) нәтижесi қол қойылған бұйрық немесе мемлекеттік қызметті көрсетуден бас тарту туралы дәлелді жауап болып табылады, ол осы Регламенттің 5-тармағында көрсетілген 5-ші іс-қимылды орындауды бастау үшiн негiз болады. 4-ші іс-қимылдың нәтижесі осы Регламенттің 5-тармағында көрсетілген 5-ші іс-қимылды орындау үшін көрсетілетін қызметті берушінің кеңсесіне тапсырылады.</w:t>
      </w:r>
      <w:r>
        <w:br/>
      </w:r>
      <w:r>
        <w:rPr>
          <w:rFonts w:ascii="Times New Roman"/>
          <w:b w:val="false"/>
          <w:i w:val="false"/>
          <w:color w:val="000000"/>
          <w:sz w:val="28"/>
        </w:rPr>
        <w:t>
      </w:t>
      </w:r>
      <w:r>
        <w:rPr>
          <w:rFonts w:ascii="Times New Roman"/>
          <w:b w:val="false"/>
          <w:i w:val="false"/>
          <w:color w:val="000000"/>
          <w:sz w:val="28"/>
        </w:rPr>
        <w:t>Осы Регламенттің 5-тармағында көрсетілген 5-ші іс-қимыл бойынша көрсетілетін мемлекеттiк қызмет рәсiмінің (iс-қимылының) нәтижесi көрсетілетін қызмет алушының немесе ХҚО курьерінің бұйрықты немесе мемлекеттік қызметті көрсетуден бас тарту туралы дәлелді жауапты алуы жөніндегі қолхаты болып табылады.</w:t>
      </w:r>
      <w:r>
        <w:br/>
      </w:r>
      <w:r>
        <w:rPr>
          <w:rFonts w:ascii="Times New Roman"/>
          <w:b w:val="false"/>
          <w:i w:val="false"/>
          <w:color w:val="000000"/>
          <w:sz w:val="28"/>
        </w:rPr>
        <w:t>
</w:t>
      </w:r>
    </w:p>
    <w:bookmarkStart w:name="z124" w:id="10"/>
    <w:p>
      <w:pPr>
        <w:spacing w:after="0"/>
        <w:ind w:left="0"/>
        <w:jc w:val="left"/>
      </w:pPr>
      <w:r>
        <w:rPr>
          <w:rFonts w:ascii="Times New Roman"/>
          <w:b/>
          <w:i w:val="false"/>
          <w:color w:val="000000"/>
        </w:rPr>
        <w:t xml:space="preserve"> 3. Мемлекеттiк қызмет көрсету процесiнде көрсетiлетiн қызметті берушiнiң құрылымдық бөлiмшелерiнiң (қызметкерлерiнiң) өзара iс-қимыл тәртiбiн сипаттау</w:t>
      </w:r>
    </w:p>
    <w:bookmarkEnd w:id="10"/>
    <w:p>
      <w:pPr>
        <w:spacing w:after="0"/>
        <w:ind w:left="0"/>
        <w:jc w:val="left"/>
      </w:pPr>
      <w:r>
        <w:rPr>
          <w:rFonts w:ascii="Times New Roman"/>
          <w:b w:val="false"/>
          <w:i w:val="false"/>
          <w:color w:val="000000"/>
          <w:sz w:val="28"/>
        </w:rPr>
        <w:t>      </w:t>
      </w:r>
      <w:r>
        <w:rPr>
          <w:rFonts w:ascii="Times New Roman"/>
          <w:b w:val="false"/>
          <w:i w:val="false"/>
          <w:color w:val="000000"/>
          <w:sz w:val="28"/>
        </w:rPr>
        <w:t>7. Мемлекеттік қызмет көрсету процесіне қатысатын көрсетілетін қызмет берушінің құрылымдық бөлімшелерінің (қызметкерлерінің) тізбесі:</w:t>
      </w:r>
      <w:r>
        <w:br/>
      </w:r>
      <w:r>
        <w:rPr>
          <w:rFonts w:ascii="Times New Roman"/>
          <w:b w:val="false"/>
          <w:i w:val="false"/>
          <w:color w:val="000000"/>
          <w:sz w:val="28"/>
        </w:rPr>
        <w:t>
      </w:t>
      </w:r>
      <w:r>
        <w:rPr>
          <w:rFonts w:ascii="Times New Roman"/>
          <w:b w:val="false"/>
          <w:i w:val="false"/>
          <w:color w:val="000000"/>
          <w:sz w:val="28"/>
        </w:rPr>
        <w:t>1) көрсетілетін қызметті берушінің кеңсесі;</w:t>
      </w:r>
      <w:r>
        <w:br/>
      </w:r>
      <w:r>
        <w:rPr>
          <w:rFonts w:ascii="Times New Roman"/>
          <w:b w:val="false"/>
          <w:i w:val="false"/>
          <w:color w:val="000000"/>
          <w:sz w:val="28"/>
        </w:rPr>
        <w:t>
      </w:t>
      </w:r>
      <w:r>
        <w:rPr>
          <w:rFonts w:ascii="Times New Roman"/>
          <w:b w:val="false"/>
          <w:i w:val="false"/>
          <w:color w:val="000000"/>
          <w:sz w:val="28"/>
        </w:rPr>
        <w:t>2) көрсетілетін қызметті берушінің басшылығы;</w:t>
      </w:r>
      <w:r>
        <w:br/>
      </w:r>
      <w:r>
        <w:rPr>
          <w:rFonts w:ascii="Times New Roman"/>
          <w:b w:val="false"/>
          <w:i w:val="false"/>
          <w:color w:val="000000"/>
          <w:sz w:val="28"/>
        </w:rPr>
        <w:t>
      </w:t>
      </w:r>
      <w:r>
        <w:rPr>
          <w:rFonts w:ascii="Times New Roman"/>
          <w:b w:val="false"/>
          <w:i w:val="false"/>
          <w:color w:val="000000"/>
          <w:sz w:val="28"/>
        </w:rPr>
        <w:t>3) көрсетілетін қызметті берушінің қызметкері.</w:t>
      </w:r>
      <w:r>
        <w:br/>
      </w:r>
      <w:r>
        <w:rPr>
          <w:rFonts w:ascii="Times New Roman"/>
          <w:b w:val="false"/>
          <w:i w:val="false"/>
          <w:color w:val="000000"/>
          <w:sz w:val="28"/>
        </w:rPr>
        <w:t>
      </w:t>
      </w:r>
      <w:r>
        <w:rPr>
          <w:rFonts w:ascii="Times New Roman"/>
          <w:b w:val="false"/>
          <w:i w:val="false"/>
          <w:color w:val="000000"/>
          <w:sz w:val="28"/>
        </w:rPr>
        <w:t>8. Мемлекеттік қызмет көрсетуге қажетті рәсімдерді (іс-қимылдарды) сипаттау:</w:t>
      </w:r>
      <w:r>
        <w:br/>
      </w:r>
      <w:r>
        <w:rPr>
          <w:rFonts w:ascii="Times New Roman"/>
          <w:b w:val="false"/>
          <w:i w:val="false"/>
          <w:color w:val="000000"/>
          <w:sz w:val="28"/>
        </w:rPr>
        <w:t>
      </w:t>
      </w:r>
      <w:r>
        <w:rPr>
          <w:rFonts w:ascii="Times New Roman"/>
          <w:b w:val="false"/>
          <w:i w:val="false"/>
          <w:color w:val="000000"/>
          <w:sz w:val="28"/>
        </w:rPr>
        <w:t xml:space="preserve">1) көрсетілетін қызметті берушінің кеңсесі Стандарттың </w:t>
      </w:r>
      <w:r>
        <w:rPr>
          <w:rFonts w:ascii="Times New Roman"/>
          <w:b w:val="false"/>
          <w:i w:val="false"/>
          <w:color w:val="000000"/>
          <w:sz w:val="28"/>
        </w:rPr>
        <w:t>9-тармағында</w:t>
      </w:r>
      <w:r>
        <w:rPr>
          <w:rFonts w:ascii="Times New Roman"/>
          <w:b w:val="false"/>
          <w:i w:val="false"/>
          <w:color w:val="000000"/>
          <w:sz w:val="28"/>
        </w:rPr>
        <w:t xml:space="preserve"> аталған көрсетiлетiн қызметті алушы немесе ХҚО ұсынған құжаттарды қабылдайды және тіркейді. Құжаттарды қабылдау туралы талон немесе қабылдаудан бас тарту жөнінде қолхат береді. Көрсетілетін қызметті берушінің басшылығына қарауға тапсырады. Орындалу ұзақтығы – 15 (он бес) минут;</w:t>
      </w:r>
      <w:r>
        <w:br/>
      </w:r>
      <w:r>
        <w:rPr>
          <w:rFonts w:ascii="Times New Roman"/>
          <w:b w:val="false"/>
          <w:i w:val="false"/>
          <w:color w:val="000000"/>
          <w:sz w:val="28"/>
        </w:rPr>
        <w:t>
      </w:t>
      </w:r>
      <w:r>
        <w:rPr>
          <w:rFonts w:ascii="Times New Roman"/>
          <w:b w:val="false"/>
          <w:i w:val="false"/>
          <w:color w:val="000000"/>
          <w:sz w:val="28"/>
        </w:rPr>
        <w:t>2) көрсетілетін қызметті берушінің басшылығы көрсетілетін қызметті алушының құжаттарымен танысады және оларды көрсетілетін қызметті берушінің қызметкеріне жолдайды. Орындалу ұзақтығы – 30 (отыз) минут;</w:t>
      </w:r>
      <w:r>
        <w:br/>
      </w:r>
      <w:r>
        <w:rPr>
          <w:rFonts w:ascii="Times New Roman"/>
          <w:b w:val="false"/>
          <w:i w:val="false"/>
          <w:color w:val="000000"/>
          <w:sz w:val="28"/>
        </w:rPr>
        <w:t>
      </w:t>
      </w:r>
      <w:r>
        <w:rPr>
          <w:rFonts w:ascii="Times New Roman"/>
          <w:b w:val="false"/>
          <w:i w:val="false"/>
          <w:color w:val="000000"/>
          <w:sz w:val="28"/>
        </w:rPr>
        <w:t>3) көрсетілетін қызметті берушінің қызметкері ұсынылған жерге орналастыру жобасының дұрыстығын тексереді, бұйрық жобасын әзірлейді және бекіту үшін көрсетілетін қызметті берушінің басшылығына жолдайды немесе мемлекеттік қызметті көрсетуден бас тарту туралы дәлелді жауапты әзірлейді. Орындалу ұзақтығы – 4 (төрт) жұмыс күні;</w:t>
      </w:r>
      <w:r>
        <w:br/>
      </w:r>
      <w:r>
        <w:rPr>
          <w:rFonts w:ascii="Times New Roman"/>
          <w:b w:val="false"/>
          <w:i w:val="false"/>
          <w:color w:val="000000"/>
          <w:sz w:val="28"/>
        </w:rPr>
        <w:t>
      </w:t>
      </w:r>
      <w:r>
        <w:rPr>
          <w:rFonts w:ascii="Times New Roman"/>
          <w:b w:val="false"/>
          <w:i w:val="false"/>
          <w:color w:val="000000"/>
          <w:sz w:val="28"/>
        </w:rPr>
        <w:t>4) көрсетілетін қызметті берушінің басшылығы бұйрыққа немесе мемлекеттік қызметті көрсетуден бас тарту туралы дәлелді жауапқа қол қояды. Орындалу ұзақтығы – 2 (екі) сағат;</w:t>
      </w:r>
      <w:r>
        <w:br/>
      </w:r>
      <w:r>
        <w:rPr>
          <w:rFonts w:ascii="Times New Roman"/>
          <w:b w:val="false"/>
          <w:i w:val="false"/>
          <w:color w:val="000000"/>
          <w:sz w:val="28"/>
        </w:rPr>
        <w:t>
      </w:t>
      </w:r>
      <w:r>
        <w:rPr>
          <w:rFonts w:ascii="Times New Roman"/>
          <w:b w:val="false"/>
          <w:i w:val="false"/>
          <w:color w:val="000000"/>
          <w:sz w:val="28"/>
        </w:rPr>
        <w:t>5) көрсетілетін қызметті берушінің кеңсесі бұйрықты немесе мемлекеттік қызметті көрсетуден бас тарту туралы дәлелді жауапты көрсетілетін қызметті алушыға береді немесе ХҚО-ға жолдайды. Орындалу ұзақтығы – 30 (отыз) минут.</w:t>
      </w:r>
      <w:r>
        <w:br/>
      </w:r>
      <w:r>
        <w:rPr>
          <w:rFonts w:ascii="Times New Roman"/>
          <w:b w:val="false"/>
          <w:i w:val="false"/>
          <w:color w:val="000000"/>
          <w:sz w:val="28"/>
        </w:rPr>
        <w:t>
      </w:t>
      </w:r>
      <w:r>
        <w:rPr>
          <w:rFonts w:ascii="Times New Roman"/>
          <w:b w:val="false"/>
          <w:i w:val="false"/>
          <w:color w:val="000000"/>
          <w:sz w:val="28"/>
        </w:rPr>
        <w:t xml:space="preserve">Рәсiмдердiң (iс-қимылдардың) реттiлiгiн сипаттау, осы Регламентке </w:t>
      </w:r>
      <w:r>
        <w:rPr>
          <w:rFonts w:ascii="Times New Roman"/>
          <w:b w:val="false"/>
          <w:i w:val="false"/>
          <w:color w:val="000000"/>
          <w:sz w:val="28"/>
        </w:rPr>
        <w:t>1 қосымшаға</w:t>
      </w:r>
      <w:r>
        <w:rPr>
          <w:rFonts w:ascii="Times New Roman"/>
          <w:b w:val="false"/>
          <w:i w:val="false"/>
          <w:color w:val="000000"/>
          <w:sz w:val="28"/>
        </w:rPr>
        <w:t xml:space="preserve"> сәйкес, әрбiр iс-қимылды (рәсімді) өту блок-схемасында көрсетілген.</w:t>
      </w:r>
      <w:r>
        <w:br/>
      </w:r>
      <w:r>
        <w:rPr>
          <w:rFonts w:ascii="Times New Roman"/>
          <w:b w:val="false"/>
          <w:i w:val="false"/>
          <w:color w:val="000000"/>
          <w:sz w:val="28"/>
        </w:rPr>
        <w:t>
</w:t>
      </w:r>
    </w:p>
    <w:bookmarkStart w:name="z136" w:id="11"/>
    <w:p>
      <w:pPr>
        <w:spacing w:after="0"/>
        <w:ind w:left="0"/>
        <w:jc w:val="left"/>
      </w:pPr>
      <w:r>
        <w:rPr>
          <w:rFonts w:ascii="Times New Roman"/>
          <w:b/>
          <w:i w:val="false"/>
          <w:color w:val="000000"/>
        </w:rPr>
        <w:t xml:space="preserve"> 4. ХҚО-мен және (немесе) өзге де көрсетілетін қызметті берушілермен өзара іс-қимыл тәртібінің, сондай-ақ электрондық мемлекеттік көрсетілетін қызмет процесінде ақпараттық жүйелерді қолдану тәртібінің сипаттамасы</w:t>
      </w:r>
    </w:p>
    <w:bookmarkEnd w:id="11"/>
    <w:p>
      <w:pPr>
        <w:spacing w:after="0"/>
        <w:ind w:left="0"/>
        <w:jc w:val="left"/>
      </w:pPr>
      <w:r>
        <w:rPr>
          <w:rFonts w:ascii="Times New Roman"/>
          <w:b w:val="false"/>
          <w:i w:val="false"/>
          <w:color w:val="000000"/>
          <w:sz w:val="28"/>
        </w:rPr>
        <w:t>      </w:t>
      </w:r>
      <w:r>
        <w:rPr>
          <w:rFonts w:ascii="Times New Roman"/>
          <w:b w:val="false"/>
          <w:i w:val="false"/>
          <w:color w:val="000000"/>
          <w:sz w:val="28"/>
        </w:rPr>
        <w:t xml:space="preserve">9. Көрсетілетін қызмет алушылар мемлекеттік көрсетілетін қызметті алу үшін ХҚО-ға жүгінеді және Стандарттың </w:t>
      </w:r>
      <w:r>
        <w:rPr>
          <w:rFonts w:ascii="Times New Roman"/>
          <w:b w:val="false"/>
          <w:i w:val="false"/>
          <w:color w:val="000000"/>
          <w:sz w:val="28"/>
        </w:rPr>
        <w:t>9-тармағында</w:t>
      </w:r>
      <w:r>
        <w:rPr>
          <w:rFonts w:ascii="Times New Roman"/>
          <w:b w:val="false"/>
          <w:i w:val="false"/>
          <w:color w:val="000000"/>
          <w:sz w:val="28"/>
        </w:rPr>
        <w:t xml:space="preserve"> аталған құжаттарды ұсынады.</w:t>
      </w:r>
      <w:r>
        <w:br/>
      </w:r>
      <w:r>
        <w:rPr>
          <w:rFonts w:ascii="Times New Roman"/>
          <w:b w:val="false"/>
          <w:i w:val="false"/>
          <w:color w:val="000000"/>
          <w:sz w:val="28"/>
        </w:rPr>
        <w:t>
      </w:t>
      </w:r>
      <w:r>
        <w:rPr>
          <w:rFonts w:ascii="Times New Roman"/>
          <w:b w:val="false"/>
          <w:i w:val="false"/>
          <w:color w:val="000000"/>
          <w:sz w:val="28"/>
        </w:rPr>
        <w:t>Көрсетілетін қызмет алушының сұранымын өңдеу ұзақтығы 15 (он бес) минут құрайды.</w:t>
      </w:r>
      <w:r>
        <w:br/>
      </w:r>
      <w:r>
        <w:rPr>
          <w:rFonts w:ascii="Times New Roman"/>
          <w:b w:val="false"/>
          <w:i w:val="false"/>
          <w:color w:val="000000"/>
          <w:sz w:val="28"/>
        </w:rPr>
        <w:t>
      </w:t>
      </w:r>
      <w:r>
        <w:rPr>
          <w:rFonts w:ascii="Times New Roman"/>
          <w:b w:val="false"/>
          <w:i w:val="false"/>
          <w:color w:val="000000"/>
          <w:sz w:val="28"/>
        </w:rPr>
        <w:t>Көрсетілетін қызмет берушінің сұранымын жолдауға уәкілетті құрылымдық бөлімшелер немесе лауазымды тұлғалар: ХҚО операторы.</w:t>
      </w:r>
      <w:r>
        <w:br/>
      </w:r>
      <w:r>
        <w:rPr>
          <w:rFonts w:ascii="Times New Roman"/>
          <w:b w:val="false"/>
          <w:i w:val="false"/>
          <w:color w:val="000000"/>
          <w:sz w:val="28"/>
        </w:rPr>
        <w:t>
      </w:t>
      </w:r>
      <w:r>
        <w:rPr>
          <w:rFonts w:ascii="Times New Roman"/>
          <w:b w:val="false"/>
          <w:i w:val="false"/>
          <w:color w:val="000000"/>
          <w:sz w:val="28"/>
        </w:rPr>
        <w:t xml:space="preserve">ХҚО қызметкерлерінің көрсетілетін қызмет алушының сұранымын ХҚО-ның біріктірілген ақпараттық жүйесінде (бұдан әрі – ХҚО АЖ) тіркеу және өңдеу кезіндегі іс-қимылдары осы Регламентке </w:t>
      </w:r>
      <w:r>
        <w:rPr>
          <w:rFonts w:ascii="Times New Roman"/>
          <w:b w:val="false"/>
          <w:i w:val="false"/>
          <w:color w:val="000000"/>
          <w:sz w:val="28"/>
        </w:rPr>
        <w:t>2 қосымшаға</w:t>
      </w:r>
      <w:r>
        <w:rPr>
          <w:rFonts w:ascii="Times New Roman"/>
          <w:b w:val="false"/>
          <w:i w:val="false"/>
          <w:color w:val="000000"/>
          <w:sz w:val="28"/>
        </w:rPr>
        <w:t xml:space="preserve"> сәйкес мемлекеттік қызмет көрсетуге тартылған ақпараттық жүйелердің функционалдық өзара іс-қимылдарының диаграммасында көрсетілген.</w:t>
      </w:r>
      <w:r>
        <w:br/>
      </w:r>
      <w:r>
        <w:rPr>
          <w:rFonts w:ascii="Times New Roman"/>
          <w:b w:val="false"/>
          <w:i w:val="false"/>
          <w:color w:val="000000"/>
          <w:sz w:val="28"/>
        </w:rPr>
        <w:t>
      </w:t>
      </w:r>
      <w:r>
        <w:rPr>
          <w:rFonts w:ascii="Times New Roman"/>
          <w:b w:val="false"/>
          <w:i w:val="false"/>
          <w:color w:val="000000"/>
          <w:sz w:val="28"/>
        </w:rPr>
        <w:t>ХҚО-мен өзара іс-қимылдардың, соның ішінде мемлекеттік қызмет көрсету мәселелері бойынша көрсетілетін қызмет берушілердің сұранымдарын қалыптастыру және жолдау рәсімінің (іс-қимылының) реттілігі және мерзімдері:</w:t>
      </w:r>
      <w:r>
        <w:br/>
      </w:r>
      <w:r>
        <w:rPr>
          <w:rFonts w:ascii="Times New Roman"/>
          <w:b w:val="false"/>
          <w:i w:val="false"/>
          <w:color w:val="000000"/>
          <w:sz w:val="28"/>
        </w:rPr>
        <w:t>
      </w:t>
      </w:r>
      <w:r>
        <w:rPr>
          <w:rFonts w:ascii="Times New Roman"/>
          <w:b w:val="false"/>
          <w:i w:val="false"/>
          <w:color w:val="000000"/>
          <w:sz w:val="28"/>
        </w:rPr>
        <w:t>1) 1 процесс – ХҚО операторының қызмет көрсету үшін "Е-лицензиялау" МДҚ АЖ-ға логин мен парольді енгізуі (авторландырылу процесі);</w:t>
      </w:r>
      <w:r>
        <w:br/>
      </w:r>
      <w:r>
        <w:rPr>
          <w:rFonts w:ascii="Times New Roman"/>
          <w:b w:val="false"/>
          <w:i w:val="false"/>
          <w:color w:val="000000"/>
          <w:sz w:val="28"/>
        </w:rPr>
        <w:t>
      </w:t>
      </w:r>
      <w:r>
        <w:rPr>
          <w:rFonts w:ascii="Times New Roman"/>
          <w:b w:val="false"/>
          <w:i w:val="false"/>
          <w:color w:val="000000"/>
          <w:sz w:val="28"/>
        </w:rPr>
        <w:t>2) 2 процесс – ХҚО операторының осы Регламентте көрсетілген қызметті таңдауы, қызмет көрсету үшін сұраным нысанын экранға шығаруы және ХҚО операторының көрсетілетін қызмет алушының деректерін енгізуі;</w:t>
      </w:r>
      <w:r>
        <w:br/>
      </w:r>
      <w:r>
        <w:rPr>
          <w:rFonts w:ascii="Times New Roman"/>
          <w:b w:val="false"/>
          <w:i w:val="false"/>
          <w:color w:val="000000"/>
          <w:sz w:val="28"/>
        </w:rPr>
        <w:t>
      </w:t>
      </w:r>
      <w:r>
        <w:rPr>
          <w:rFonts w:ascii="Times New Roman"/>
          <w:b w:val="false"/>
          <w:i w:val="false"/>
          <w:color w:val="000000"/>
          <w:sz w:val="28"/>
        </w:rPr>
        <w:t>3) 3 процесс – көрсетілетін қызметті алушының деректері туралы сұранымды ЭҮШ арқылы – ЖТ МДҚ/ЗТ МДҚ-ға жолдау;</w:t>
      </w:r>
      <w:r>
        <w:br/>
      </w:r>
      <w:r>
        <w:rPr>
          <w:rFonts w:ascii="Times New Roman"/>
          <w:b w:val="false"/>
          <w:i w:val="false"/>
          <w:color w:val="000000"/>
          <w:sz w:val="28"/>
        </w:rPr>
        <w:t>
      </w:t>
      </w:r>
      <w:r>
        <w:rPr>
          <w:rFonts w:ascii="Times New Roman"/>
          <w:b w:val="false"/>
          <w:i w:val="false"/>
          <w:color w:val="000000"/>
          <w:sz w:val="28"/>
        </w:rPr>
        <w:t>4) 1 шарт – көрсетілетін қызметті алушы деректерінің ЖТ МДҚ/ЗТ МДҚ-да болуын тексеру;</w:t>
      </w:r>
      <w:r>
        <w:br/>
      </w:r>
      <w:r>
        <w:rPr>
          <w:rFonts w:ascii="Times New Roman"/>
          <w:b w:val="false"/>
          <w:i w:val="false"/>
          <w:color w:val="000000"/>
          <w:sz w:val="28"/>
        </w:rPr>
        <w:t>
      </w:t>
      </w:r>
      <w:r>
        <w:rPr>
          <w:rFonts w:ascii="Times New Roman"/>
          <w:b w:val="false"/>
          <w:i w:val="false"/>
          <w:color w:val="000000"/>
          <w:sz w:val="28"/>
        </w:rPr>
        <w:t>5) 4 процесс – көрсетілетін қызметті алушы деректерінің ЖТ МДҚ/ЗТ МДҚ-да болмауына байланысты деректерді алу мүмкіндігі жоқтығы туралы хабарлама қалыптастыру;</w:t>
      </w:r>
      <w:r>
        <w:br/>
      </w:r>
      <w:r>
        <w:rPr>
          <w:rFonts w:ascii="Times New Roman"/>
          <w:b w:val="false"/>
          <w:i w:val="false"/>
          <w:color w:val="000000"/>
          <w:sz w:val="28"/>
        </w:rPr>
        <w:t>
      </w:t>
      </w:r>
      <w:r>
        <w:rPr>
          <w:rFonts w:ascii="Times New Roman"/>
          <w:b w:val="false"/>
          <w:i w:val="false"/>
          <w:color w:val="000000"/>
          <w:sz w:val="28"/>
        </w:rPr>
        <w:t>6) 5 процесс – ХҚО операторының сұраным нысанын құжаттардың қағаз түрінде бар болуы бөлігінде толтыруы және көрсетілетін қызметті алушы ұсынған құжаттарды сканерден өткізуі, оларды сұраным нысанына қоса тіркеуі және қызметті көрсетуге сұранымның толтырылған нысанын (енгізілген деректерді) ЭЦҚ арқылы куәландыру;</w:t>
      </w:r>
      <w:r>
        <w:br/>
      </w:r>
      <w:r>
        <w:rPr>
          <w:rFonts w:ascii="Times New Roman"/>
          <w:b w:val="false"/>
          <w:i w:val="false"/>
          <w:color w:val="000000"/>
          <w:sz w:val="28"/>
        </w:rPr>
        <w:t>
      </w:t>
      </w:r>
      <w:r>
        <w:rPr>
          <w:rFonts w:ascii="Times New Roman"/>
          <w:b w:val="false"/>
          <w:i w:val="false"/>
          <w:color w:val="000000"/>
          <w:sz w:val="28"/>
        </w:rPr>
        <w:t>7) 6 процесс – ХҚО операторының ЭЦҚ куәландырылған (қол қойылған) электрондық құжатты (мемлекеттік көрсетілетін қызметті алушының сұранымын) ЭҮШ арқылы "Е-лицензиялау" МДҚ АЖ-ға жіберу;</w:t>
      </w:r>
      <w:r>
        <w:br/>
      </w:r>
      <w:r>
        <w:rPr>
          <w:rFonts w:ascii="Times New Roman"/>
          <w:b w:val="false"/>
          <w:i w:val="false"/>
          <w:color w:val="000000"/>
          <w:sz w:val="28"/>
        </w:rPr>
        <w:t>
      </w:t>
      </w:r>
      <w:r>
        <w:rPr>
          <w:rFonts w:ascii="Times New Roman"/>
          <w:b w:val="false"/>
          <w:i w:val="false"/>
          <w:color w:val="000000"/>
          <w:sz w:val="28"/>
        </w:rPr>
        <w:t>8) 7 процесс – электрондық құжатты "Е-лицензиялау" МДҚ АЖ-да тіркеу;</w:t>
      </w:r>
      <w:r>
        <w:br/>
      </w:r>
      <w:r>
        <w:rPr>
          <w:rFonts w:ascii="Times New Roman"/>
          <w:b w:val="false"/>
          <w:i w:val="false"/>
          <w:color w:val="000000"/>
          <w:sz w:val="28"/>
        </w:rPr>
        <w:t>
      </w:t>
      </w:r>
      <w:r>
        <w:rPr>
          <w:rFonts w:ascii="Times New Roman"/>
          <w:b w:val="false"/>
          <w:i w:val="false"/>
          <w:color w:val="000000"/>
          <w:sz w:val="28"/>
        </w:rPr>
        <w:t xml:space="preserve">9) 2 шарт – көрсетілетін қызметті беруші қызметкерінің көрсетілетін қызметті алушының қоса берген құжаттарының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көрсетілгендерге және қызмет көрсету негіздеріне сәйкестігін тексеруі (өңдеуі);</w:t>
      </w:r>
      <w:r>
        <w:br/>
      </w:r>
      <w:r>
        <w:rPr>
          <w:rFonts w:ascii="Times New Roman"/>
          <w:b w:val="false"/>
          <w:i w:val="false"/>
          <w:color w:val="000000"/>
          <w:sz w:val="28"/>
        </w:rPr>
        <w:t>
      </w:t>
      </w:r>
      <w:r>
        <w:rPr>
          <w:rFonts w:ascii="Times New Roman"/>
          <w:b w:val="false"/>
          <w:i w:val="false"/>
          <w:color w:val="000000"/>
          <w:sz w:val="28"/>
        </w:rPr>
        <w:t>10) 8 процесс – "Е-лицензиялау" МДҚ АЖ-де көрсетілетін қызметті алушының құжаттарында бұзушылықтардың болуына байланысты сұратылған қызметтен бас тарту туралы хабарлама қалыптастыру;</w:t>
      </w:r>
      <w:r>
        <w:br/>
      </w:r>
      <w:r>
        <w:rPr>
          <w:rFonts w:ascii="Times New Roman"/>
          <w:b w:val="false"/>
          <w:i w:val="false"/>
          <w:color w:val="000000"/>
          <w:sz w:val="28"/>
        </w:rPr>
        <w:t>
      </w:t>
      </w:r>
      <w:r>
        <w:rPr>
          <w:rFonts w:ascii="Times New Roman"/>
          <w:b w:val="false"/>
          <w:i w:val="false"/>
          <w:color w:val="000000"/>
          <w:sz w:val="28"/>
        </w:rPr>
        <w:t>11) 9 процесс – көрсетілетін қызметті алушының "Е-лицензиялау" МДҚ АЖ-да қалыптастырылған қызмет нәтижесiн (шешімнің немесе мемлекеттік қызметті көрсетуден бас тарту туралы дәлелді жауаптың электрондық көшірмесі) ХҚО операторы арқылы алуы.</w:t>
      </w:r>
      <w:r>
        <w:br/>
      </w:r>
      <w:r>
        <w:rPr>
          <w:rFonts w:ascii="Times New Roman"/>
          <w:b w:val="false"/>
          <w:i w:val="false"/>
          <w:color w:val="000000"/>
          <w:sz w:val="28"/>
        </w:rPr>
        <w:t>
      </w:t>
      </w:r>
      <w:r>
        <w:rPr>
          <w:rFonts w:ascii="Times New Roman"/>
          <w:b w:val="false"/>
          <w:i w:val="false"/>
          <w:color w:val="000000"/>
          <w:sz w:val="28"/>
        </w:rPr>
        <w:t xml:space="preserve">10. Портал арқылы мемлекеттік қызмет көрсету кезіндегі мемлекеттік көрсетілетін қызметті беруші мен көрсетілетін қызметті алушының жүгіну және рәсімдер (іс-қимылдар) реттілігінің тәртібі осы Регламентке </w:t>
      </w:r>
      <w:r>
        <w:rPr>
          <w:rFonts w:ascii="Times New Roman"/>
          <w:b w:val="false"/>
          <w:i w:val="false"/>
          <w:color w:val="000000"/>
          <w:sz w:val="28"/>
        </w:rPr>
        <w:t>3</w:t>
      </w:r>
      <w:r>
        <w:rPr>
          <w:rFonts w:ascii="Times New Roman"/>
          <w:b w:val="false"/>
          <w:i w:val="false"/>
          <w:color w:val="000000"/>
          <w:sz w:val="28"/>
        </w:rPr>
        <w:t xml:space="preserve">, </w:t>
      </w:r>
      <w:r>
        <w:rPr>
          <w:rFonts w:ascii="Times New Roman"/>
          <w:b w:val="false"/>
          <w:i w:val="false"/>
          <w:color w:val="000000"/>
          <w:sz w:val="28"/>
        </w:rPr>
        <w:t>4 қосымшаларға</w:t>
      </w:r>
      <w:r>
        <w:rPr>
          <w:rFonts w:ascii="Times New Roman"/>
          <w:b w:val="false"/>
          <w:i w:val="false"/>
          <w:color w:val="000000"/>
          <w:sz w:val="28"/>
        </w:rPr>
        <w:t xml:space="preserve"> сәйкес мемлекеттік қызмет көрсетуге тартылған ақпараттық жүйелердің функционалдық өзара іс-қимылдарының диаграммаларында көрсетілген:</w:t>
      </w:r>
      <w:r>
        <w:br/>
      </w:r>
      <w:r>
        <w:rPr>
          <w:rFonts w:ascii="Times New Roman"/>
          <w:b w:val="false"/>
          <w:i w:val="false"/>
          <w:color w:val="000000"/>
          <w:sz w:val="28"/>
        </w:rPr>
        <w:t>
      </w:t>
      </w:r>
      <w:r>
        <w:rPr>
          <w:rFonts w:ascii="Times New Roman"/>
          <w:b w:val="false"/>
          <w:i w:val="false"/>
          <w:color w:val="000000"/>
          <w:sz w:val="28"/>
        </w:rPr>
        <w:t>1) 1 процесс – көрсетілетін қызметті беруші қызметкерінің мемлекеттік қызмет көрсету үшін "Е-лицензиялау" МДҚ АЖ-ға логин және парольді енгізуі (авторландырылу процесі);</w:t>
      </w:r>
      <w:r>
        <w:br/>
      </w:r>
      <w:r>
        <w:rPr>
          <w:rFonts w:ascii="Times New Roman"/>
          <w:b w:val="false"/>
          <w:i w:val="false"/>
          <w:color w:val="000000"/>
          <w:sz w:val="28"/>
        </w:rPr>
        <w:t>
      </w:t>
      </w:r>
      <w:r>
        <w:rPr>
          <w:rFonts w:ascii="Times New Roman"/>
          <w:b w:val="false"/>
          <w:i w:val="false"/>
          <w:color w:val="000000"/>
          <w:sz w:val="28"/>
        </w:rPr>
        <w:t>2) 1 шарт – логин және пароль арқылы тіркелген көрсетілетін қызметті берушінің қызметкері туралы деректердің түпнұсқалығын "Е-лицензиялау" МДҚ АЖ-де тексеру;</w:t>
      </w:r>
      <w:r>
        <w:br/>
      </w:r>
      <w:r>
        <w:rPr>
          <w:rFonts w:ascii="Times New Roman"/>
          <w:b w:val="false"/>
          <w:i w:val="false"/>
          <w:color w:val="000000"/>
          <w:sz w:val="28"/>
        </w:rPr>
        <w:t>
      </w:t>
      </w:r>
      <w:r>
        <w:rPr>
          <w:rFonts w:ascii="Times New Roman"/>
          <w:b w:val="false"/>
          <w:i w:val="false"/>
          <w:color w:val="000000"/>
          <w:sz w:val="28"/>
        </w:rPr>
        <w:t>3) 2 процесс – көрсетілетін қызметті беруші қызметкерінің деректерінде бұзушылықтардың болуына байланысты "Е-лицензиялау" МДҚ АЖ-да авторландырудан бас тарту туралы хабарламаны қалыптастыру;</w:t>
      </w:r>
      <w:r>
        <w:br/>
      </w:r>
      <w:r>
        <w:rPr>
          <w:rFonts w:ascii="Times New Roman"/>
          <w:b w:val="false"/>
          <w:i w:val="false"/>
          <w:color w:val="000000"/>
          <w:sz w:val="28"/>
        </w:rPr>
        <w:t>
      </w:t>
      </w:r>
      <w:r>
        <w:rPr>
          <w:rFonts w:ascii="Times New Roman"/>
          <w:b w:val="false"/>
          <w:i w:val="false"/>
          <w:color w:val="000000"/>
          <w:sz w:val="28"/>
        </w:rPr>
        <w:t>4) 3 процесс – көрсетілетін қызметті беруші қызметкерінің осы Регламентте көрсетілген қызметтi таңдауы, қызмет көрсету үшін сұраным нысанын экранға шығару және көрсетілетін қызметті беруші қызметкерінің көрсетілетін қызметті алушының деректерін енгізуі;</w:t>
      </w:r>
      <w:r>
        <w:br/>
      </w:r>
      <w:r>
        <w:rPr>
          <w:rFonts w:ascii="Times New Roman"/>
          <w:b w:val="false"/>
          <w:i w:val="false"/>
          <w:color w:val="000000"/>
          <w:sz w:val="28"/>
        </w:rPr>
        <w:t>
      </w:t>
      </w:r>
      <w:r>
        <w:rPr>
          <w:rFonts w:ascii="Times New Roman"/>
          <w:b w:val="false"/>
          <w:i w:val="false"/>
          <w:color w:val="000000"/>
          <w:sz w:val="28"/>
        </w:rPr>
        <w:t>5) 4 процесс – көрсетілетін қызметті алушының деректері туралы сұранымды ЭҮШ арқылы ЖТ МДҚ/ЗТ МДҚ-ға жолдау;</w:t>
      </w:r>
      <w:r>
        <w:br/>
      </w:r>
      <w:r>
        <w:rPr>
          <w:rFonts w:ascii="Times New Roman"/>
          <w:b w:val="false"/>
          <w:i w:val="false"/>
          <w:color w:val="000000"/>
          <w:sz w:val="28"/>
        </w:rPr>
        <w:t>
      </w:t>
      </w:r>
      <w:r>
        <w:rPr>
          <w:rFonts w:ascii="Times New Roman"/>
          <w:b w:val="false"/>
          <w:i w:val="false"/>
          <w:color w:val="000000"/>
          <w:sz w:val="28"/>
        </w:rPr>
        <w:t>6) 2 шарт – көрсетілетін қызметті алушы деректерінің ЖТ МДҚ/ЗТ МДҚ-да болуын тексеру;</w:t>
      </w:r>
      <w:r>
        <w:br/>
      </w:r>
      <w:r>
        <w:rPr>
          <w:rFonts w:ascii="Times New Roman"/>
          <w:b w:val="false"/>
          <w:i w:val="false"/>
          <w:color w:val="000000"/>
          <w:sz w:val="28"/>
        </w:rPr>
        <w:t>
      </w:t>
      </w:r>
      <w:r>
        <w:rPr>
          <w:rFonts w:ascii="Times New Roman"/>
          <w:b w:val="false"/>
          <w:i w:val="false"/>
          <w:color w:val="000000"/>
          <w:sz w:val="28"/>
        </w:rPr>
        <w:t>7) 5 процесс – көрсетілетін қызметті алушы деректерінің ЖТ МДҚ/ЗТ МДҚ-да болмауына байланысты деректерді алу мүмкіндігі жоқтығы туралы хабарлама қалыптастыру;</w:t>
      </w:r>
      <w:r>
        <w:br/>
      </w:r>
      <w:r>
        <w:rPr>
          <w:rFonts w:ascii="Times New Roman"/>
          <w:b w:val="false"/>
          <w:i w:val="false"/>
          <w:color w:val="000000"/>
          <w:sz w:val="28"/>
        </w:rPr>
        <w:t>
      </w:t>
      </w:r>
      <w:r>
        <w:rPr>
          <w:rFonts w:ascii="Times New Roman"/>
          <w:b w:val="false"/>
          <w:i w:val="false"/>
          <w:color w:val="000000"/>
          <w:sz w:val="28"/>
        </w:rPr>
        <w:t>8) 6 процесс – көрсетілетін қызметті беруші қызметкерінің сұраным нысанын құжаттардың қағаз түрінде бар болуы туралы толтыруы және мемлекеттік көрсетілетін қызметті алушы ұсынған қажетті құжаттарды сканерден өткізуі, оларды сұраным нысанына қоса тіркеуі;</w:t>
      </w:r>
      <w:r>
        <w:br/>
      </w:r>
      <w:r>
        <w:rPr>
          <w:rFonts w:ascii="Times New Roman"/>
          <w:b w:val="false"/>
          <w:i w:val="false"/>
          <w:color w:val="000000"/>
          <w:sz w:val="28"/>
        </w:rPr>
        <w:t>
      </w:t>
      </w:r>
      <w:r>
        <w:rPr>
          <w:rFonts w:ascii="Times New Roman"/>
          <w:b w:val="false"/>
          <w:i w:val="false"/>
          <w:color w:val="000000"/>
          <w:sz w:val="28"/>
        </w:rPr>
        <w:t>9) 7 процесс – сұранымды "Е-лицензиялау" МДҚ АЖ-да тіркеу және "Е-лицензиялау" МДБ АЖ-да қызметті өңдеу;</w:t>
      </w:r>
      <w:r>
        <w:br/>
      </w:r>
      <w:r>
        <w:rPr>
          <w:rFonts w:ascii="Times New Roman"/>
          <w:b w:val="false"/>
          <w:i w:val="false"/>
          <w:color w:val="000000"/>
          <w:sz w:val="28"/>
        </w:rPr>
        <w:t>
      </w:t>
      </w:r>
      <w:r>
        <w:rPr>
          <w:rFonts w:ascii="Times New Roman"/>
          <w:b w:val="false"/>
          <w:i w:val="false"/>
          <w:color w:val="000000"/>
          <w:sz w:val="28"/>
        </w:rPr>
        <w:t xml:space="preserve">10) 3 шарт - көрсетілетін қызметті беруші қызметкерінің көрсетілетін қызметті алушының қоса берген құжаттарының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көрсетілгендерге және қызмет көрсету негіздеріне сәйкестігін тексеру (өңдеу)</w:t>
      </w:r>
      <w:r>
        <w:br/>
      </w:r>
      <w:r>
        <w:rPr>
          <w:rFonts w:ascii="Times New Roman"/>
          <w:b w:val="false"/>
          <w:i w:val="false"/>
          <w:color w:val="000000"/>
          <w:sz w:val="28"/>
        </w:rPr>
        <w:t>
      </w:t>
      </w:r>
      <w:r>
        <w:rPr>
          <w:rFonts w:ascii="Times New Roman"/>
          <w:b w:val="false"/>
          <w:i w:val="false"/>
          <w:color w:val="000000"/>
          <w:sz w:val="28"/>
        </w:rPr>
        <w:t>11) 8 процесс - "Е-лицензиялау" МДҚ АЖ-да көрсетілетін қызметті алушының құжаттарында бұзушылықтардың болуына байланысты сұратылған қызметтен бас тарту туралы хабарлама қалыптастыру;</w:t>
      </w:r>
      <w:r>
        <w:br/>
      </w:r>
      <w:r>
        <w:rPr>
          <w:rFonts w:ascii="Times New Roman"/>
          <w:b w:val="false"/>
          <w:i w:val="false"/>
          <w:color w:val="000000"/>
          <w:sz w:val="28"/>
        </w:rPr>
        <w:t>
      </w:t>
      </w:r>
      <w:r>
        <w:rPr>
          <w:rFonts w:ascii="Times New Roman"/>
          <w:b w:val="false"/>
          <w:i w:val="false"/>
          <w:color w:val="000000"/>
          <w:sz w:val="28"/>
        </w:rPr>
        <w:t>12) 9 процесс - көрсетілетін қызметті алушының "Е-лицензиялау" МДҚ АЖ-да қалыптастырылған қызмет нәтижесiн (бұйрық немесе мемлекеттік қызметті көрсетуден бас тарту туралы дәлелді жауап) алуы. Электрондық құжат көрсетілетін қызметті берушінің жауапты қызметкерінің ЭЦҚ қолданумен қалыптастырылады.</w:t>
      </w:r>
      <w:r>
        <w:br/>
      </w:r>
      <w:r>
        <w:rPr>
          <w:rFonts w:ascii="Times New Roman"/>
          <w:b w:val="false"/>
          <w:i w:val="false"/>
          <w:color w:val="000000"/>
          <w:sz w:val="28"/>
        </w:rPr>
        <w:t>
      </w:t>
      </w:r>
      <w:r>
        <w:rPr>
          <w:rFonts w:ascii="Times New Roman"/>
          <w:b w:val="false"/>
          <w:i w:val="false"/>
          <w:color w:val="000000"/>
          <w:sz w:val="28"/>
        </w:rPr>
        <w:t>Портал арқылы:</w:t>
      </w:r>
      <w:r>
        <w:br/>
      </w:r>
      <w:r>
        <w:rPr>
          <w:rFonts w:ascii="Times New Roman"/>
          <w:b w:val="false"/>
          <w:i w:val="false"/>
          <w:color w:val="000000"/>
          <w:sz w:val="28"/>
        </w:rPr>
        <w:t>
      </w:t>
      </w:r>
      <w:r>
        <w:rPr>
          <w:rFonts w:ascii="Times New Roman"/>
          <w:b w:val="false"/>
          <w:i w:val="false"/>
          <w:color w:val="000000"/>
          <w:sz w:val="28"/>
        </w:rPr>
        <w:t>1) көрсетілетін қызметті алушы порталда тіркелуді көрсетілетін қызметті алушының компьютерінің интернет-браузерінде сақталатын өзінің ЭЦҚ тіркеу куәлігінің көмегімен жүзеге асырады (порталда тіркелмеген көрсетілетін қызмет алушылар үшін жүзеге асырылады);</w:t>
      </w:r>
      <w:r>
        <w:br/>
      </w:r>
      <w:r>
        <w:rPr>
          <w:rFonts w:ascii="Times New Roman"/>
          <w:b w:val="false"/>
          <w:i w:val="false"/>
          <w:color w:val="000000"/>
          <w:sz w:val="28"/>
        </w:rPr>
        <w:t>
      </w:t>
      </w:r>
      <w:r>
        <w:rPr>
          <w:rFonts w:ascii="Times New Roman"/>
          <w:b w:val="false"/>
          <w:i w:val="false"/>
          <w:color w:val="000000"/>
          <w:sz w:val="28"/>
        </w:rPr>
        <w:t>2) 1 процесс – көрсетілетін қызметті алушының компьютерінің интернет-браузеріне ЭЦҚ тіркеу куәлігін бекіту, мемлекеттік көрсетілетін қызметті алу үшін көрсетілетін қызметті алушының парольді порталға енгізу процесі (авторландырылу процесі);</w:t>
      </w:r>
      <w:r>
        <w:br/>
      </w:r>
      <w:r>
        <w:rPr>
          <w:rFonts w:ascii="Times New Roman"/>
          <w:b w:val="false"/>
          <w:i w:val="false"/>
          <w:color w:val="000000"/>
          <w:sz w:val="28"/>
        </w:rPr>
        <w:t>
      </w:t>
      </w:r>
      <w:r>
        <w:rPr>
          <w:rFonts w:ascii="Times New Roman"/>
          <w:b w:val="false"/>
          <w:i w:val="false"/>
          <w:color w:val="000000"/>
          <w:sz w:val="28"/>
        </w:rPr>
        <w:t>3) 1 шарт – логин (ЖСН/БСН) мен пароль арқылы тіркелген көрсетілетін қызметті алушы туралы деректердің дұрыстығын порталда тексеру;</w:t>
      </w:r>
      <w:r>
        <w:br/>
      </w:r>
      <w:r>
        <w:rPr>
          <w:rFonts w:ascii="Times New Roman"/>
          <w:b w:val="false"/>
          <w:i w:val="false"/>
          <w:color w:val="000000"/>
          <w:sz w:val="28"/>
        </w:rPr>
        <w:t>
      </w:t>
      </w:r>
      <w:r>
        <w:rPr>
          <w:rFonts w:ascii="Times New Roman"/>
          <w:b w:val="false"/>
          <w:i w:val="false"/>
          <w:color w:val="000000"/>
          <w:sz w:val="28"/>
        </w:rPr>
        <w:t>4) 2 процесс – көрсетілетін қызметті алушының деректерінде бұзушылықтар болуына байланысты авторландырылудан бас тарту туралы порталда хабарлама қалыптастыру;</w:t>
      </w:r>
      <w:r>
        <w:br/>
      </w:r>
      <w:r>
        <w:rPr>
          <w:rFonts w:ascii="Times New Roman"/>
          <w:b w:val="false"/>
          <w:i w:val="false"/>
          <w:color w:val="000000"/>
          <w:sz w:val="28"/>
        </w:rPr>
        <w:t>
      </w:t>
      </w:r>
      <w:r>
        <w:rPr>
          <w:rFonts w:ascii="Times New Roman"/>
          <w:b w:val="false"/>
          <w:i w:val="false"/>
          <w:color w:val="000000"/>
          <w:sz w:val="28"/>
        </w:rPr>
        <w:t>5) 3 процесс – көрсетілетін қызметті алушының осы Регламентте көрсетілген қызметті таңдауы, қызмет көрсету үшін сұраным нысанын экранға шығаруы және оның құрылымы мен форматтық талаптарын ескере отырып, сұраным нысанына қажетті құжаттарды электронды түрде қоса тіркеумен нысанды толтыруы (деректерді енгізуі);</w:t>
      </w:r>
      <w:r>
        <w:br/>
      </w:r>
      <w:r>
        <w:rPr>
          <w:rFonts w:ascii="Times New Roman"/>
          <w:b w:val="false"/>
          <w:i w:val="false"/>
          <w:color w:val="000000"/>
          <w:sz w:val="28"/>
        </w:rPr>
        <w:t>
      </w:t>
      </w:r>
      <w:r>
        <w:rPr>
          <w:rFonts w:ascii="Times New Roman"/>
          <w:b w:val="false"/>
          <w:i w:val="false"/>
          <w:color w:val="000000"/>
          <w:sz w:val="28"/>
        </w:rPr>
        <w:t>6) 4 процесс – сұранымды куәландыру (қол қою) үшін көрсетілетін қызметті алушының ЭЦҚ тіркеу куәлігін таңдауы;</w:t>
      </w:r>
      <w:r>
        <w:br/>
      </w:r>
      <w:r>
        <w:rPr>
          <w:rFonts w:ascii="Times New Roman"/>
          <w:b w:val="false"/>
          <w:i w:val="false"/>
          <w:color w:val="000000"/>
          <w:sz w:val="28"/>
        </w:rPr>
        <w:t>
      </w:t>
      </w:r>
      <w:r>
        <w:rPr>
          <w:rFonts w:ascii="Times New Roman"/>
          <w:b w:val="false"/>
          <w:i w:val="false"/>
          <w:color w:val="000000"/>
          <w:sz w:val="28"/>
        </w:rPr>
        <w:t>7) 2 шарт – порталда ЭЦҚ тіркеу куәлігінің қолданылу мерзімін және кері қайтарылған (күші жойылған) тіркеу куәліктерінің тізімінде болмауын, сондай-ақ сұранымда көрсетілген ЖСН/БСН мен ЭЦҚ тіркеу куәлігінде көрсетілген ЖСН/БСН арасындағы сәйкестендіру деректерінің сәйкестігін тексеру;</w:t>
      </w:r>
      <w:r>
        <w:br/>
      </w:r>
      <w:r>
        <w:rPr>
          <w:rFonts w:ascii="Times New Roman"/>
          <w:b w:val="false"/>
          <w:i w:val="false"/>
          <w:color w:val="000000"/>
          <w:sz w:val="28"/>
        </w:rPr>
        <w:t>
      </w:t>
      </w:r>
      <w:r>
        <w:rPr>
          <w:rFonts w:ascii="Times New Roman"/>
          <w:b w:val="false"/>
          <w:i w:val="false"/>
          <w:color w:val="000000"/>
          <w:sz w:val="28"/>
        </w:rPr>
        <w:t>8) 5 процесс – көрсетілетін қызметті алушының ЭЦҚ-сы түпнұсқалығының расталмауына байланысты сұратылатын қызметтен бас тарту туралы хабарламаны қалыптастыру;</w:t>
      </w:r>
      <w:r>
        <w:br/>
      </w:r>
      <w:r>
        <w:rPr>
          <w:rFonts w:ascii="Times New Roman"/>
          <w:b w:val="false"/>
          <w:i w:val="false"/>
          <w:color w:val="000000"/>
          <w:sz w:val="28"/>
        </w:rPr>
        <w:t>
      </w:t>
      </w:r>
      <w:r>
        <w:rPr>
          <w:rFonts w:ascii="Times New Roman"/>
          <w:b w:val="false"/>
          <w:i w:val="false"/>
          <w:color w:val="000000"/>
          <w:sz w:val="28"/>
        </w:rPr>
        <w:t>9) 6 процесс – қызмет көрсетуге сұранымның толтырылған нысанын (енгізілген деректерді) көрсетілетін қызмет алушының ЭЦҚ-сы арқылы куәландыру (қол қою);</w:t>
      </w:r>
      <w:r>
        <w:br/>
      </w:r>
      <w:r>
        <w:rPr>
          <w:rFonts w:ascii="Times New Roman"/>
          <w:b w:val="false"/>
          <w:i w:val="false"/>
          <w:color w:val="000000"/>
          <w:sz w:val="28"/>
        </w:rPr>
        <w:t>
      </w:t>
      </w:r>
      <w:r>
        <w:rPr>
          <w:rFonts w:ascii="Times New Roman"/>
          <w:b w:val="false"/>
          <w:i w:val="false"/>
          <w:color w:val="000000"/>
          <w:sz w:val="28"/>
        </w:rPr>
        <w:t>10) 7 процесс – электрондық құжатты (көрсетілетін қызметті алушының сұранымын) "Е-лицензиялау" МДҚ АЖ-да тіркеу және сұранымды "Е-лицензиялау" МДҚ АЖ-да өңдеу;</w:t>
      </w:r>
      <w:r>
        <w:br/>
      </w:r>
      <w:r>
        <w:rPr>
          <w:rFonts w:ascii="Times New Roman"/>
          <w:b w:val="false"/>
          <w:i w:val="false"/>
          <w:color w:val="000000"/>
          <w:sz w:val="28"/>
        </w:rPr>
        <w:t>
      </w:t>
      </w:r>
      <w:r>
        <w:rPr>
          <w:rFonts w:ascii="Times New Roman"/>
          <w:b w:val="false"/>
          <w:i w:val="false"/>
          <w:color w:val="000000"/>
          <w:sz w:val="28"/>
        </w:rPr>
        <w:t xml:space="preserve">11) 3 шарт – көрсетілетін қызметті беруші қызметкерінің көрсетілетін қызметті алушының қоса берген құжаттарының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көрсетілгендерге және қызмет көрсету негіздеріне сәйкестігін тексеру (өңдеу);</w:t>
      </w:r>
      <w:r>
        <w:br/>
      </w:r>
      <w:r>
        <w:rPr>
          <w:rFonts w:ascii="Times New Roman"/>
          <w:b w:val="false"/>
          <w:i w:val="false"/>
          <w:color w:val="000000"/>
          <w:sz w:val="28"/>
        </w:rPr>
        <w:t>
      </w:t>
      </w:r>
      <w:r>
        <w:rPr>
          <w:rFonts w:ascii="Times New Roman"/>
          <w:b w:val="false"/>
          <w:i w:val="false"/>
          <w:color w:val="000000"/>
          <w:sz w:val="28"/>
        </w:rPr>
        <w:t>12) 8 процесс – "Е-лицензиялау" МДҚ АЖ-да көрсетілетін қызметті алушының деректерінде бұзушылықтардың болуына байланысты сұратылған қызметтен бас тарту туралы хабарламаны қалыптастыру;</w:t>
      </w:r>
      <w:r>
        <w:br/>
      </w:r>
      <w:r>
        <w:rPr>
          <w:rFonts w:ascii="Times New Roman"/>
          <w:b w:val="false"/>
          <w:i w:val="false"/>
          <w:color w:val="000000"/>
          <w:sz w:val="28"/>
        </w:rPr>
        <w:t>
      </w:t>
      </w:r>
      <w:r>
        <w:rPr>
          <w:rFonts w:ascii="Times New Roman"/>
          <w:b w:val="false"/>
          <w:i w:val="false"/>
          <w:color w:val="000000"/>
          <w:sz w:val="28"/>
        </w:rPr>
        <w:t>13) 9 процесс - көрсетілетін қызметті алушының порталда қалыптастырылған қызмет нәтижесiн (бұйрық немесе мемлекеттік қызметті көрсетуден бас тарту туралы дәлелді жауап) алуы. Электрондық құжат көрсетілетін қызметті берушінің жауапты қызметкерінің ЭЦҚ қолданумен қалыптастырылады.</w:t>
      </w:r>
      <w:r>
        <w:br/>
      </w:r>
      <w:r>
        <w:rPr>
          <w:rFonts w:ascii="Times New Roman"/>
          <w:b w:val="false"/>
          <w:i w:val="false"/>
          <w:color w:val="000000"/>
          <w:sz w:val="28"/>
        </w:rPr>
        <w:t>
      </w:t>
      </w:r>
      <w:r>
        <w:rPr>
          <w:rFonts w:ascii="Times New Roman"/>
          <w:b w:val="false"/>
          <w:i w:val="false"/>
          <w:color w:val="000000"/>
          <w:sz w:val="28"/>
        </w:rPr>
        <w:t>Аббревиатуралардың толық жазылуы:</w:t>
      </w:r>
      <w:r>
        <w:br/>
      </w:r>
      <w:r>
        <w:rPr>
          <w:rFonts w:ascii="Times New Roman"/>
          <w:b w:val="false"/>
          <w:i w:val="false"/>
          <w:color w:val="000000"/>
          <w:sz w:val="28"/>
        </w:rPr>
        <w:t>
      </w:t>
      </w:r>
      <w:r>
        <w:rPr>
          <w:rFonts w:ascii="Times New Roman"/>
          <w:b w:val="false"/>
          <w:i w:val="false"/>
          <w:color w:val="000000"/>
          <w:sz w:val="28"/>
        </w:rPr>
        <w:t>АЖ – ақпараттық жүйе;</w:t>
      </w:r>
      <w:r>
        <w:br/>
      </w:r>
      <w:r>
        <w:rPr>
          <w:rFonts w:ascii="Times New Roman"/>
          <w:b w:val="false"/>
          <w:i w:val="false"/>
          <w:color w:val="000000"/>
          <w:sz w:val="28"/>
        </w:rPr>
        <w:t>
      </w:t>
      </w:r>
      <w:r>
        <w:rPr>
          <w:rFonts w:ascii="Times New Roman"/>
          <w:b w:val="false"/>
          <w:i w:val="false"/>
          <w:color w:val="000000"/>
          <w:sz w:val="28"/>
        </w:rPr>
        <w:t>БСН - бизнес-сәйкестендіру нөмірі;</w:t>
      </w:r>
      <w:r>
        <w:br/>
      </w:r>
      <w:r>
        <w:rPr>
          <w:rFonts w:ascii="Times New Roman"/>
          <w:b w:val="false"/>
          <w:i w:val="false"/>
          <w:color w:val="000000"/>
          <w:sz w:val="28"/>
        </w:rPr>
        <w:t>
      </w:t>
      </w:r>
      <w:r>
        <w:rPr>
          <w:rFonts w:ascii="Times New Roman"/>
          <w:b w:val="false"/>
          <w:i w:val="false"/>
          <w:color w:val="000000"/>
          <w:sz w:val="28"/>
        </w:rPr>
        <w:t>"Е-лицензиялау" МДҚ АЖ - "Е-лицензиялау" мемлекеттік деректер қоры ақпараттық жүйесі;</w:t>
      </w:r>
      <w:r>
        <w:br/>
      </w:r>
      <w:r>
        <w:rPr>
          <w:rFonts w:ascii="Times New Roman"/>
          <w:b w:val="false"/>
          <w:i w:val="false"/>
          <w:color w:val="000000"/>
          <w:sz w:val="28"/>
        </w:rPr>
        <w:t>
      </w:t>
      </w:r>
      <w:r>
        <w:rPr>
          <w:rFonts w:ascii="Times New Roman"/>
          <w:b w:val="false"/>
          <w:i w:val="false"/>
          <w:color w:val="000000"/>
          <w:sz w:val="28"/>
        </w:rPr>
        <w:t>ЗТ МДҚ – "Заңды тұлғалар" мемлекеттік деректер қоры;</w:t>
      </w:r>
      <w:r>
        <w:br/>
      </w:r>
      <w:r>
        <w:rPr>
          <w:rFonts w:ascii="Times New Roman"/>
          <w:b w:val="false"/>
          <w:i w:val="false"/>
          <w:color w:val="000000"/>
          <w:sz w:val="28"/>
        </w:rPr>
        <w:t>
      </w:t>
      </w:r>
      <w:r>
        <w:rPr>
          <w:rFonts w:ascii="Times New Roman"/>
          <w:b w:val="false"/>
          <w:i w:val="false"/>
          <w:color w:val="000000"/>
          <w:sz w:val="28"/>
        </w:rPr>
        <w:t>ЖТ МДҚ – "Жеке тұлғалар" мемлекеттік деректер қоры;</w:t>
      </w:r>
      <w:r>
        <w:br/>
      </w:r>
      <w:r>
        <w:rPr>
          <w:rFonts w:ascii="Times New Roman"/>
          <w:b w:val="false"/>
          <w:i w:val="false"/>
          <w:color w:val="000000"/>
          <w:sz w:val="28"/>
        </w:rPr>
        <w:t>
      </w:t>
      </w:r>
      <w:r>
        <w:rPr>
          <w:rFonts w:ascii="Times New Roman"/>
          <w:b w:val="false"/>
          <w:i w:val="false"/>
          <w:color w:val="000000"/>
          <w:sz w:val="28"/>
        </w:rPr>
        <w:t>ЖСН – жеке сәйкестендіру нөмірі;</w:t>
      </w:r>
      <w:r>
        <w:br/>
      </w:r>
      <w:r>
        <w:rPr>
          <w:rFonts w:ascii="Times New Roman"/>
          <w:b w:val="false"/>
          <w:i w:val="false"/>
          <w:color w:val="000000"/>
          <w:sz w:val="28"/>
        </w:rPr>
        <w:t>
      </w:t>
      </w:r>
      <w:r>
        <w:rPr>
          <w:rFonts w:ascii="Times New Roman"/>
          <w:b w:val="false"/>
          <w:i w:val="false"/>
          <w:color w:val="000000"/>
          <w:sz w:val="28"/>
        </w:rPr>
        <w:t>ЭҮШ – "электрондық үкіметтің" шлюзі;</w:t>
      </w:r>
      <w:r>
        <w:br/>
      </w:r>
      <w:r>
        <w:rPr>
          <w:rFonts w:ascii="Times New Roman"/>
          <w:b w:val="false"/>
          <w:i w:val="false"/>
          <w:color w:val="000000"/>
          <w:sz w:val="28"/>
        </w:rPr>
        <w:t>
      </w:t>
      </w:r>
      <w:r>
        <w:rPr>
          <w:rFonts w:ascii="Times New Roman"/>
          <w:b w:val="false"/>
          <w:i w:val="false"/>
          <w:color w:val="000000"/>
          <w:sz w:val="28"/>
        </w:rPr>
        <w:t>ЭЦҚ – электрондық цифрлық қолтаңба.</w:t>
      </w:r>
      <w:r>
        <w:br/>
      </w:r>
      <w:r>
        <w:rPr>
          <w:rFonts w:ascii="Times New Roman"/>
          <w:b w:val="false"/>
          <w:i w:val="false"/>
          <w:color w:val="000000"/>
          <w:sz w:val="28"/>
        </w:rPr>
        <w:t>
      </w:t>
      </w:r>
      <w:r>
        <w:rPr>
          <w:rFonts w:ascii="Times New Roman"/>
          <w:b w:val="false"/>
          <w:i w:val="false"/>
          <w:color w:val="000000"/>
          <w:sz w:val="28"/>
        </w:rPr>
        <w:t xml:space="preserve">11. Мемлекеттік қызмет көрсету процесінде рәсімдер (іс-қимылдар) реттілігінің, қызмет берушінің құрылымдық бөлімшелерінің (қызметкерлерінің) өзара іс-қимылдарының толық сипаттамасы, сонымен қатар ХҚО-мен өзара іс-қимыл тәртібінің және мемлекеттік қызмет көрсету процесінде ақпараттық жүйелерді қолдану тәртібінің сипаттамасы осы регламентке </w:t>
      </w:r>
      <w:r>
        <w:rPr>
          <w:rFonts w:ascii="Times New Roman"/>
          <w:b w:val="false"/>
          <w:i w:val="false"/>
          <w:color w:val="000000"/>
          <w:sz w:val="28"/>
        </w:rPr>
        <w:t>5 қосымшаға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 Мемлекеттік қызмет көрсетудің бизнес-процестерінің анықтамалығы "электрондық үкімет" веб-порталында, қызмет берушінің интернет-ресурсында орналастырылады.</w:t>
      </w:r>
      <w:r>
        <w:br/>
      </w:r>
      <w:r>
        <w:rPr>
          <w:rFonts w:ascii="Times New Roman"/>
          <w:b w:val="false"/>
          <w:i w:val="false"/>
          <w:color w:val="000000"/>
          <w:sz w:val="28"/>
        </w:rPr>
        <w:t>
</w:t>
      </w:r>
      <w:r>
        <w:rPr>
          <w:rFonts w:ascii="Times New Roman"/>
          <w:b w:val="false"/>
          <w:i w:val="false"/>
          <w:color w:val="ff0000"/>
          <w:sz w:val="28"/>
        </w:rPr>
        <w:t xml:space="preserve">      Ескерту. Регламент 11-тармақпен толықтырылды - Шығыс Қазақстан облысы әкімдігінің 28.11.2014 </w:t>
      </w:r>
      <w:r>
        <w:rPr>
          <w:rFonts w:ascii="Times New Roman"/>
          <w:b w:val="false"/>
          <w:i w:val="false"/>
          <w:color w:val="ff0000"/>
          <w:sz w:val="28"/>
        </w:rPr>
        <w:t>№ 317</w:t>
      </w:r>
      <w:r>
        <w:rPr>
          <w:rFonts w:ascii="Times New Roman"/>
          <w:b w:val="false"/>
          <w:i w:val="false"/>
          <w:color w:val="ff0000"/>
          <w:sz w:val="28"/>
        </w:rPr>
        <w:t xml:space="preserve"> қаулысымен.</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"Жер учаскелерін қалыптастыру</w:t>
            </w:r>
            <w:r>
              <w:br/>
            </w:r>
            <w:r>
              <w:rPr>
                <w:rFonts w:ascii="Times New Roman"/>
                <w:b w:val="false"/>
                <w:i w:val="false"/>
                <w:color w:val="000000"/>
                <w:sz w:val="20"/>
              </w:rPr>
              <w:t xml:space="preserve">жөніндегі жерге орналастыру </w:t>
            </w:r>
            <w:r>
              <w:br/>
            </w:r>
            <w:r>
              <w:rPr>
                <w:rFonts w:ascii="Times New Roman"/>
                <w:b w:val="false"/>
                <w:i w:val="false"/>
                <w:color w:val="000000"/>
                <w:sz w:val="20"/>
              </w:rPr>
              <w:t xml:space="preserve">жобаларын бекiту" </w:t>
            </w:r>
            <w:r>
              <w:br/>
            </w:r>
            <w:r>
              <w:rPr>
                <w:rFonts w:ascii="Times New Roman"/>
                <w:b w:val="false"/>
                <w:i w:val="false"/>
                <w:color w:val="000000"/>
                <w:sz w:val="20"/>
              </w:rPr>
              <w:t xml:space="preserve">мемлекеттік көрсетілетін </w:t>
            </w:r>
            <w:r>
              <w:br/>
            </w:r>
            <w:r>
              <w:rPr>
                <w:rFonts w:ascii="Times New Roman"/>
                <w:b w:val="false"/>
                <w:i w:val="false"/>
                <w:color w:val="000000"/>
                <w:sz w:val="20"/>
              </w:rPr>
              <w:t xml:space="preserve">қызмет регламентіне </w:t>
            </w:r>
            <w:r>
              <w:br/>
            </w:r>
            <w:r>
              <w:rPr>
                <w:rFonts w:ascii="Times New Roman"/>
                <w:b w:val="false"/>
                <w:i w:val="false"/>
                <w:color w:val="000000"/>
                <w:sz w:val="20"/>
              </w:rPr>
              <w:t xml:space="preserve">1 қосымша </w:t>
            </w:r>
          </w:p>
        </w:tc>
      </w:tr>
    </w:tbl>
    <w:bookmarkStart w:name="z189" w:id="12"/>
    <w:p>
      <w:pPr>
        <w:spacing w:after="0"/>
        <w:ind w:left="0"/>
        <w:jc w:val="left"/>
      </w:pPr>
      <w:r>
        <w:rPr>
          <w:rFonts w:ascii="Times New Roman"/>
          <w:b/>
          <w:i w:val="false"/>
          <w:color w:val="000000"/>
        </w:rPr>
        <w:t xml:space="preserve"> Әрбір iс-қимылды (рәсімді) өту блок-схемасы</w:t>
      </w:r>
    </w:p>
    <w:bookmarkEnd w:id="12"/>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445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4457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Жер учаскелерін қалыптастыру</w:t>
            </w:r>
            <w:r>
              <w:br/>
            </w:r>
            <w:r>
              <w:rPr>
                <w:rFonts w:ascii="Times New Roman"/>
                <w:b w:val="false"/>
                <w:i w:val="false"/>
                <w:color w:val="000000"/>
                <w:sz w:val="20"/>
              </w:rPr>
              <w:t>жөніндегі жерге орналастыру</w:t>
            </w:r>
            <w:r>
              <w:br/>
            </w:r>
            <w:r>
              <w:rPr>
                <w:rFonts w:ascii="Times New Roman"/>
                <w:b w:val="false"/>
                <w:i w:val="false"/>
                <w:color w:val="000000"/>
                <w:sz w:val="20"/>
              </w:rPr>
              <w:t>жобаларын бекiту" мемлекеттік</w:t>
            </w:r>
            <w:r>
              <w:br/>
            </w:r>
            <w:r>
              <w:rPr>
                <w:rFonts w:ascii="Times New Roman"/>
                <w:b w:val="false"/>
                <w:i w:val="false"/>
                <w:color w:val="000000"/>
                <w:sz w:val="20"/>
              </w:rPr>
              <w:t xml:space="preserve">көрсетілетін қызмет регламентіне </w:t>
            </w:r>
            <w:r>
              <w:br/>
            </w:r>
            <w:r>
              <w:rPr>
                <w:rFonts w:ascii="Times New Roman"/>
                <w:b w:val="false"/>
                <w:i w:val="false"/>
                <w:color w:val="000000"/>
                <w:sz w:val="20"/>
              </w:rPr>
              <w:t xml:space="preserve">2 қосымша </w:t>
            </w:r>
          </w:p>
        </w:tc>
      </w:tr>
    </w:tbl>
    <w:bookmarkStart w:name="z191" w:id="13"/>
    <w:p>
      <w:pPr>
        <w:spacing w:after="0"/>
        <w:ind w:left="0"/>
        <w:jc w:val="left"/>
      </w:pPr>
      <w:r>
        <w:rPr>
          <w:rFonts w:ascii="Times New Roman"/>
          <w:b/>
          <w:i w:val="false"/>
          <w:color w:val="000000"/>
        </w:rPr>
        <w:t xml:space="preserve"> ХҚО арқылы мемлекеттік қызмет көрсетуге тартылған ақпараттық жүйелердің функционалдық өзара іс-қимылдарының № 1 диаграммасы</w:t>
      </w:r>
    </w:p>
    <w:bookmarkEnd w:id="13"/>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355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3556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"Жер учаскелерін қалыптастыру</w:t>
            </w:r>
            <w:r>
              <w:br/>
            </w:r>
            <w:r>
              <w:rPr>
                <w:rFonts w:ascii="Times New Roman"/>
                <w:b w:val="false"/>
                <w:i w:val="false"/>
                <w:color w:val="000000"/>
                <w:sz w:val="20"/>
              </w:rPr>
              <w:t>жөніндегі жерге орналастыру</w:t>
            </w:r>
            <w:r>
              <w:br/>
            </w:r>
            <w:r>
              <w:rPr>
                <w:rFonts w:ascii="Times New Roman"/>
                <w:b w:val="false"/>
                <w:i w:val="false"/>
                <w:color w:val="000000"/>
                <w:sz w:val="20"/>
              </w:rPr>
              <w:t>жобаларын бекiту" мемлекеттік</w:t>
            </w:r>
            <w:r>
              <w:br/>
            </w:r>
            <w:r>
              <w:rPr>
                <w:rFonts w:ascii="Times New Roman"/>
                <w:b w:val="false"/>
                <w:i w:val="false"/>
                <w:color w:val="000000"/>
                <w:sz w:val="20"/>
              </w:rPr>
              <w:t xml:space="preserve">көрсетілетін қызмет регламентіне </w:t>
            </w:r>
            <w:r>
              <w:br/>
            </w:r>
            <w:r>
              <w:rPr>
                <w:rFonts w:ascii="Times New Roman"/>
                <w:b w:val="false"/>
                <w:i w:val="false"/>
                <w:color w:val="000000"/>
                <w:sz w:val="20"/>
              </w:rPr>
              <w:t xml:space="preserve">3 қосымша </w:t>
            </w:r>
          </w:p>
        </w:tc>
      </w:tr>
    </w:tbl>
    <w:bookmarkStart w:name="z193" w:id="14"/>
    <w:p>
      <w:pPr>
        <w:spacing w:after="0"/>
        <w:ind w:left="0"/>
        <w:jc w:val="left"/>
      </w:pPr>
      <w:r>
        <w:rPr>
          <w:rFonts w:ascii="Times New Roman"/>
          <w:b/>
          <w:i w:val="false"/>
          <w:color w:val="000000"/>
        </w:rPr>
        <w:t xml:space="preserve"> Көрсетілетін қызмет беруші арқылы мемлекеттік қызмет көрсетуге тартылған ақпараттық жүйелердің функционалдық өзара іс-қимылының № 2 диаграммасы</w:t>
      </w:r>
    </w:p>
    <w:bookmarkEnd w:id="14"/>
    <w:bookmarkStart w:name="z194" w:id="15"/>
    <w:p>
      <w:pPr>
        <w:spacing w:after="0"/>
        <w:ind w:left="0"/>
        <w:jc w:val="left"/>
      </w:pPr>
    </w:p>
    <w:bookmarkEnd w:id="15"/>
    <w:p>
      <w:pPr>
        <w:spacing w:after="0"/>
        <w:ind w:left="0"/>
        <w:jc w:val="both"/>
      </w:pPr>
      <w:r>
        <w:drawing>
          <wp:inline distT="0" distB="0" distL="0" distR="0">
            <wp:extent cx="7518400" cy="406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518400" cy="40640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"Жер учаскелерін қалыптастыру</w:t>
            </w:r>
            <w:r>
              <w:br/>
            </w:r>
            <w:r>
              <w:rPr>
                <w:rFonts w:ascii="Times New Roman"/>
                <w:b w:val="false"/>
                <w:i w:val="false"/>
                <w:color w:val="000000"/>
                <w:sz w:val="20"/>
              </w:rPr>
              <w:t>жөніндегі жерге орналастыру</w:t>
            </w:r>
            <w:r>
              <w:br/>
            </w:r>
            <w:r>
              <w:rPr>
                <w:rFonts w:ascii="Times New Roman"/>
                <w:b w:val="false"/>
                <w:i w:val="false"/>
                <w:color w:val="000000"/>
                <w:sz w:val="20"/>
              </w:rPr>
              <w:t>жобаларын бекiту" мемлекеттік</w:t>
            </w:r>
            <w:r>
              <w:br/>
            </w:r>
            <w:r>
              <w:rPr>
                <w:rFonts w:ascii="Times New Roman"/>
                <w:b w:val="false"/>
                <w:i w:val="false"/>
                <w:color w:val="000000"/>
                <w:sz w:val="20"/>
              </w:rPr>
              <w:t xml:space="preserve">көрсетілетін қызмет регламентіне </w:t>
            </w:r>
            <w:r>
              <w:br/>
            </w:r>
            <w:r>
              <w:rPr>
                <w:rFonts w:ascii="Times New Roman"/>
                <w:b w:val="false"/>
                <w:i w:val="false"/>
                <w:color w:val="000000"/>
                <w:sz w:val="20"/>
              </w:rPr>
              <w:t xml:space="preserve">4 қосымша </w:t>
            </w:r>
          </w:p>
        </w:tc>
      </w:tr>
    </w:tbl>
    <w:bookmarkStart w:name="z195" w:id="16"/>
    <w:p>
      <w:pPr>
        <w:spacing w:after="0"/>
        <w:ind w:left="0"/>
        <w:jc w:val="left"/>
      </w:pPr>
      <w:r>
        <w:rPr>
          <w:rFonts w:ascii="Times New Roman"/>
          <w:b/>
          <w:i w:val="false"/>
          <w:color w:val="000000"/>
        </w:rPr>
        <w:t xml:space="preserve"> Портал арқылы мемлекеттік қызмет көрсетуге тартылған ақпараттық жүйелердің функционалдық өзара іс-қимылының № 3 диаграммасы</w:t>
      </w:r>
    </w:p>
    <w:bookmarkEnd w:id="16"/>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403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4038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97" w:id="17"/>
    <w:p>
      <w:pPr>
        <w:spacing w:after="0"/>
        <w:ind w:left="0"/>
        <w:jc w:val="left"/>
      </w:pPr>
      <w:r>
        <w:rPr>
          <w:rFonts w:ascii="Times New Roman"/>
          <w:b/>
          <w:i w:val="false"/>
          <w:color w:val="000000"/>
        </w:rPr>
        <w:t xml:space="preserve"> Шартты белгілер:</w:t>
      </w:r>
    </w:p>
    <w:bookmarkEnd w:id="17"/>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6261100" cy="533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6261100" cy="533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"Жер учаскелерін қалыптастыру</w:t>
            </w:r>
            <w:r>
              <w:br/>
            </w:r>
            <w:r>
              <w:rPr>
                <w:rFonts w:ascii="Times New Roman"/>
                <w:b w:val="false"/>
                <w:i w:val="false"/>
                <w:color w:val="000000"/>
                <w:sz w:val="20"/>
              </w:rPr>
              <w:t>жөніндегі жерге орналастыру</w:t>
            </w:r>
            <w:r>
              <w:br/>
            </w:r>
            <w:r>
              <w:rPr>
                <w:rFonts w:ascii="Times New Roman"/>
                <w:b w:val="false"/>
                <w:i w:val="false"/>
                <w:color w:val="000000"/>
                <w:sz w:val="20"/>
              </w:rPr>
              <w:t>жобаларын бекiту"</w:t>
            </w:r>
            <w:r>
              <w:br/>
            </w:r>
            <w:r>
              <w:rPr>
                <w:rFonts w:ascii="Times New Roman"/>
                <w:b w:val="false"/>
                <w:i w:val="false"/>
                <w:color w:val="000000"/>
                <w:sz w:val="20"/>
              </w:rPr>
              <w:t>мемлекеттік көрсетілетін қызмет</w:t>
            </w:r>
            <w:r>
              <w:br/>
            </w:r>
            <w:r>
              <w:rPr>
                <w:rFonts w:ascii="Times New Roman"/>
                <w:b w:val="false"/>
                <w:i w:val="false"/>
                <w:color w:val="000000"/>
                <w:sz w:val="20"/>
              </w:rPr>
              <w:t>регламентіне 5 қосымша</w:t>
            </w:r>
          </w:p>
        </w:tc>
      </w:tr>
    </w:tbl>
    <w:bookmarkStart w:name="z67" w:id="18"/>
    <w:p>
      <w:pPr>
        <w:spacing w:after="0"/>
        <w:ind w:left="0"/>
        <w:jc w:val="left"/>
      </w:pPr>
      <w:r>
        <w:rPr>
          <w:rFonts w:ascii="Times New Roman"/>
          <w:b/>
          <w:i w:val="false"/>
          <w:color w:val="000000"/>
        </w:rPr>
        <w:t xml:space="preserve"> "Жер учаскелерін қалыптастыру жөніндегі жерге орналастыру жобаларын бекiту" мемлекеттік қызметін көрсетудің бизнес-процестерінің анықтамалығы</w:t>
      </w:r>
    </w:p>
    <w:bookmarkEnd w:id="18"/>
    <w:p>
      <w:pPr>
        <w:spacing w:after="0"/>
        <w:ind w:left="0"/>
        <w:jc w:val="left"/>
      </w:pPr>
      <w:r>
        <w:rPr>
          <w:rFonts w:ascii="Times New Roman"/>
          <w:b w:val="false"/>
          <w:i w:val="false"/>
          <w:color w:val="ff0000"/>
          <w:sz w:val="28"/>
        </w:rPr>
        <w:t xml:space="preserve">      Ескерту. Регламент 5-қосымшамен толықтырылды - Шығыс Қазақстан облысы әкімдігінің 28.11.2014 </w:t>
      </w:r>
      <w:r>
        <w:rPr>
          <w:rFonts w:ascii="Times New Roman"/>
          <w:b w:val="false"/>
          <w:i w:val="false"/>
          <w:color w:val="ff0000"/>
          <w:sz w:val="28"/>
        </w:rPr>
        <w:t>№ 317</w:t>
      </w:r>
      <w:r>
        <w:rPr>
          <w:rFonts w:ascii="Times New Roman"/>
          <w:b w:val="false"/>
          <w:i w:val="false"/>
          <w:color w:val="ff0000"/>
          <w:sz w:val="28"/>
        </w:rPr>
        <w:t xml:space="preserve"> қаулысымен.</w:t>
      </w:r>
      <w:r>
        <w:br/>
      </w:r>
      <w:r>
        <w:rPr>
          <w:rFonts w:ascii="Times New Roman"/>
          <w:b w:val="false"/>
          <w:i w:val="false"/>
          <w:color w:val="000000"/>
          <w:sz w:val="28"/>
        </w:rPr>
        <w:t>
</w:t>
      </w:r>
    </w:p>
    <w:p>
      <w:pPr>
        <w:spacing w:after="0"/>
        <w:ind w:left="0"/>
        <w:jc w:val="left"/>
      </w:pPr>
      <w:r>
        <w:rPr>
          <w:rFonts w:ascii="Times New Roman"/>
          <w:b/>
          <w:i w:val="false"/>
          <w:color w:val="000000"/>
        </w:rPr>
        <w:t xml:space="preserve"> Көрсетілетін қызметті берушінің кеңсесі арқылы мемлекеттік қызмет көрсету кезінде</w:t>
      </w:r>
    </w:p>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339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3390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ХҚО арқылы мемлекеттік қызмет көрсету кезінде</w:t>
      </w:r>
    </w:p>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448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4483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Портал арқылы мемлекеттік қызмет көрсету кезінде</w:t>
      </w:r>
    </w:p>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490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4902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Шартты белгілер:</w:t>
      </w:r>
    </w:p>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219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2197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Шығыс Қазақстан облысы</w:t>
            </w:r>
            <w:r>
              <w:br/>
            </w:r>
            <w:r>
              <w:rPr>
                <w:rFonts w:ascii="Times New Roman"/>
                <w:b w:val="false"/>
                <w:i w:val="false"/>
                <w:color w:val="000000"/>
                <w:sz w:val="20"/>
              </w:rPr>
              <w:t xml:space="preserve">әкімдігінің 2014 жылғы </w:t>
            </w:r>
            <w:r>
              <w:br/>
            </w:r>
            <w:r>
              <w:rPr>
                <w:rFonts w:ascii="Times New Roman"/>
                <w:b w:val="false"/>
                <w:i w:val="false"/>
                <w:color w:val="000000"/>
                <w:sz w:val="20"/>
              </w:rPr>
              <w:t>" 28 " мамырдағы № 144</w:t>
            </w:r>
            <w:r>
              <w:br/>
            </w:r>
            <w:r>
              <w:rPr>
                <w:rFonts w:ascii="Times New Roman"/>
                <w:b w:val="false"/>
                <w:i w:val="false"/>
                <w:color w:val="000000"/>
                <w:sz w:val="20"/>
              </w:rPr>
              <w:t xml:space="preserve">қаулысымен бекітілген </w:t>
            </w:r>
          </w:p>
        </w:tc>
      </w:tr>
    </w:tbl>
    <w:bookmarkStart w:name="z199" w:id="19"/>
    <w:p>
      <w:pPr>
        <w:spacing w:after="0"/>
        <w:ind w:left="0"/>
        <w:jc w:val="left"/>
      </w:pPr>
      <w:r>
        <w:rPr>
          <w:rFonts w:ascii="Times New Roman"/>
          <w:b/>
          <w:i w:val="false"/>
          <w:color w:val="000000"/>
        </w:rPr>
        <w:t xml:space="preserve"> "Жер учаскесінің нысаналы мақсатын өзгертуге шешім беру" мемлекеттік көрсетілетін қызмет регламенті</w:t>
      </w:r>
      <w:r>
        <w:br/>
      </w:r>
      <w:r>
        <w:rPr>
          <w:rFonts w:ascii="Times New Roman"/>
          <w:b/>
          <w:i w:val="false"/>
          <w:color w:val="000000"/>
        </w:rPr>
        <w:t>1. Жалпы ережелер</w:t>
      </w:r>
    </w:p>
    <w:bookmarkEnd w:id="19"/>
    <w:p>
      <w:pPr>
        <w:spacing w:after="0"/>
        <w:ind w:left="0"/>
        <w:jc w:val="left"/>
      </w:pPr>
      <w:r>
        <w:rPr>
          <w:rFonts w:ascii="Times New Roman"/>
          <w:b w:val="false"/>
          <w:i w:val="false"/>
          <w:color w:val="000000"/>
          <w:sz w:val="28"/>
        </w:rPr>
        <w:t>      </w:t>
      </w:r>
      <w:r>
        <w:rPr>
          <w:rFonts w:ascii="Times New Roman"/>
          <w:b w:val="false"/>
          <w:i w:val="false"/>
          <w:color w:val="000000"/>
          <w:sz w:val="28"/>
        </w:rPr>
        <w:t>1. "Жер учаскесінің нысаналы мақсатын өзгертуге шешім беру" мемлекеттік көрсетілетін қызметті (бұдан әрі – мемлекеттік көрсетілетін қызмет) облыстың, аудандардың және облыстық маңызы бар қалалардың жергiлiктi атқарушы органдары (бұдан әрі – көрсетілетін қызметті беруші) көрсетеді.</w:t>
      </w:r>
      <w:r>
        <w:br/>
      </w:r>
      <w:r>
        <w:rPr>
          <w:rFonts w:ascii="Times New Roman"/>
          <w:b w:val="false"/>
          <w:i w:val="false"/>
          <w:color w:val="000000"/>
          <w:sz w:val="28"/>
        </w:rPr>
        <w:t>
      </w:t>
      </w:r>
      <w:r>
        <w:rPr>
          <w:rFonts w:ascii="Times New Roman"/>
          <w:b w:val="false"/>
          <w:i w:val="false"/>
          <w:color w:val="000000"/>
          <w:sz w:val="28"/>
        </w:rPr>
        <w:t>Құжаттарды қабылдау және мемлекеттік көрсетілетін қызмет нәтижелерін беру:</w:t>
      </w:r>
      <w:r>
        <w:br/>
      </w:r>
      <w:r>
        <w:rPr>
          <w:rFonts w:ascii="Times New Roman"/>
          <w:b w:val="false"/>
          <w:i w:val="false"/>
          <w:color w:val="000000"/>
          <w:sz w:val="28"/>
        </w:rPr>
        <w:t>
      </w:t>
      </w:r>
      <w:r>
        <w:rPr>
          <w:rFonts w:ascii="Times New Roman"/>
          <w:b w:val="false"/>
          <w:i w:val="false"/>
          <w:color w:val="000000"/>
          <w:sz w:val="28"/>
        </w:rPr>
        <w:t>1) көрсетілетін қызметті берушінің кеңсесі немесе www.elicense.kz "Е-лицензиялау" веб-порталы (бұдан әрі – портал);</w:t>
      </w:r>
      <w:r>
        <w:br/>
      </w:r>
      <w:r>
        <w:rPr>
          <w:rFonts w:ascii="Times New Roman"/>
          <w:b w:val="false"/>
          <w:i w:val="false"/>
          <w:color w:val="000000"/>
          <w:sz w:val="28"/>
        </w:rPr>
        <w:t>
      </w:t>
      </w:r>
      <w:r>
        <w:rPr>
          <w:rFonts w:ascii="Times New Roman"/>
          <w:b w:val="false"/>
          <w:i w:val="false"/>
          <w:color w:val="000000"/>
          <w:sz w:val="28"/>
        </w:rPr>
        <w:t>2) Қазақстан Республикасы Инвестициялар және даму министрлігінің "Халыққа қызмет көрсету орталығы" шаруашылық жүргізу құқығындағы республикалық мемлекеттік кәсіпорны (бұдан әрі – ХҚО) арқылы жүзеге асырылады;</w:t>
      </w:r>
      <w:r>
        <w:br/>
      </w:r>
      <w:r>
        <w:rPr>
          <w:rFonts w:ascii="Times New Roman"/>
          <w:b w:val="false"/>
          <w:i w:val="false"/>
          <w:color w:val="000000"/>
          <w:sz w:val="28"/>
        </w:rPr>
        <w:t>
      </w:t>
      </w:r>
      <w:r>
        <w:rPr>
          <w:rFonts w:ascii="Times New Roman"/>
          <w:b w:val="false"/>
          <w:i w:val="false"/>
          <w:color w:val="000000"/>
          <w:sz w:val="28"/>
        </w:rPr>
        <w:t>3) www.egov.kz "электрондық үкімет" веб-порталы арқылы жүзеге асырылады.</w:t>
      </w:r>
      <w:r>
        <w:br/>
      </w:r>
      <w:r>
        <w:rPr>
          <w:rFonts w:ascii="Times New Roman"/>
          <w:b w:val="false"/>
          <w:i w:val="false"/>
          <w:color w:val="000000"/>
          <w:sz w:val="28"/>
        </w:rPr>
        <w:t>
</w:t>
      </w:r>
      <w:r>
        <w:rPr>
          <w:rFonts w:ascii="Times New Roman"/>
          <w:b w:val="false"/>
          <w:i w:val="false"/>
          <w:color w:val="ff0000"/>
          <w:sz w:val="28"/>
        </w:rPr>
        <w:t xml:space="preserve">      Ескерту. 1-тармаққа өзгеріс енгізілді - Шығыс Қазақстан облысы әкімдігінің 28.11.2014 </w:t>
      </w:r>
      <w:r>
        <w:rPr>
          <w:rFonts w:ascii="Times New Roman"/>
          <w:b w:val="false"/>
          <w:i w:val="false"/>
          <w:color w:val="ff0000"/>
          <w:sz w:val="28"/>
        </w:rPr>
        <w:t>№ 317</w:t>
      </w:r>
      <w:r>
        <w:rPr>
          <w:rFonts w:ascii="Times New Roman"/>
          <w:b w:val="false"/>
          <w:i w:val="false"/>
          <w:color w:val="ff0000"/>
          <w:sz w:val="28"/>
        </w:rPr>
        <w:t xml:space="preserve"> қаулысымен.</w:t>
      </w:r>
      <w:r>
        <w:br/>
      </w:r>
      <w:r>
        <w:rPr>
          <w:rFonts w:ascii="Times New Roman"/>
          <w:b w:val="false"/>
          <w:i w:val="false"/>
          <w:color w:val="000000"/>
          <w:sz w:val="28"/>
        </w:rPr>
        <w:t>
      </w:t>
      </w:r>
      <w:r>
        <w:rPr>
          <w:rFonts w:ascii="Times New Roman"/>
          <w:b w:val="false"/>
          <w:i w:val="false"/>
          <w:color w:val="000000"/>
          <w:sz w:val="28"/>
        </w:rPr>
        <w:t>2. Мемлекеттік қызметті көрсету нысаны: электрондық (ішінара автоматтандырылған) және (немесе) қағаз түрінде.</w:t>
      </w:r>
      <w:r>
        <w:br/>
      </w:r>
      <w:r>
        <w:rPr>
          <w:rFonts w:ascii="Times New Roman"/>
          <w:b w:val="false"/>
          <w:i w:val="false"/>
          <w:color w:val="000000"/>
          <w:sz w:val="28"/>
        </w:rPr>
        <w:t>
      </w:t>
      </w:r>
      <w:r>
        <w:rPr>
          <w:rFonts w:ascii="Times New Roman"/>
          <w:b w:val="false"/>
          <w:i w:val="false"/>
          <w:color w:val="000000"/>
          <w:sz w:val="28"/>
        </w:rPr>
        <w:t>3. Мемлекеттік қызметті көрсету нәтижесі – жер учаскесінің нысаналы мақсатын өзгертуге шешім беру туралы қаулы (бұдан әрі – шешім).</w:t>
      </w:r>
      <w:r>
        <w:br/>
      </w:r>
      <w:r>
        <w:rPr>
          <w:rFonts w:ascii="Times New Roman"/>
          <w:b w:val="false"/>
          <w:i w:val="false"/>
          <w:color w:val="000000"/>
          <w:sz w:val="28"/>
        </w:rPr>
        <w:t>
      </w:t>
      </w:r>
      <w:r>
        <w:rPr>
          <w:rFonts w:ascii="Times New Roman"/>
          <w:b w:val="false"/>
          <w:i w:val="false"/>
          <w:color w:val="000000"/>
          <w:sz w:val="28"/>
        </w:rPr>
        <w:t>Мемлекеттік қызметті көрсету нәтижесін ұсыну нысаны: электрондық және (немесе) қағаз түрінде.</w:t>
      </w:r>
      <w:r>
        <w:br/>
      </w:r>
      <w:r>
        <w:rPr>
          <w:rFonts w:ascii="Times New Roman"/>
          <w:b w:val="false"/>
          <w:i w:val="false"/>
          <w:color w:val="000000"/>
          <w:sz w:val="28"/>
        </w:rPr>
        <w:t>
      </w:t>
      </w:r>
      <w:r>
        <w:rPr>
          <w:rFonts w:ascii="Times New Roman"/>
          <w:b w:val="false"/>
          <w:i w:val="false"/>
          <w:color w:val="000000"/>
          <w:sz w:val="28"/>
        </w:rPr>
        <w:t>Қағаз жеткізгіште шешімді алуға жүгінген жағдайда мемлекеттік қызметті көрсету нәтижесі электронды форматта ресімделеді, басып шығарылады және мөрмен және көрсетілетін қызметті берушінің уәкілетті адамының қолымен куәландырылады.</w:t>
      </w:r>
      <w:r>
        <w:br/>
      </w:r>
      <w:r>
        <w:rPr>
          <w:rFonts w:ascii="Times New Roman"/>
          <w:b w:val="false"/>
          <w:i w:val="false"/>
          <w:color w:val="000000"/>
          <w:sz w:val="28"/>
        </w:rPr>
        <w:t>
      </w:t>
      </w:r>
      <w:r>
        <w:rPr>
          <w:rFonts w:ascii="Times New Roman"/>
          <w:b w:val="false"/>
          <w:i w:val="false"/>
          <w:color w:val="000000"/>
          <w:sz w:val="28"/>
        </w:rPr>
        <w:t>Порталда мемлекеттік қызметті көрсету нәтижесі көрсетілетін қызметті алушының "жеке кабинетіне" көрсетілетін қызметті берушінің уәкілетті адамының электрондық цифрлық қолтаңбасы (бұдан әрі – ЭЦҚ) қойылған электрондық құжат нысанында жіберіледі.</w:t>
      </w:r>
      <w:r>
        <w:br/>
      </w:r>
      <w:r>
        <w:rPr>
          <w:rFonts w:ascii="Times New Roman"/>
          <w:b w:val="false"/>
          <w:i w:val="false"/>
          <w:color w:val="000000"/>
          <w:sz w:val="28"/>
        </w:rPr>
        <w:t>
</w:t>
      </w:r>
    </w:p>
    <w:bookmarkStart w:name="z210" w:id="20"/>
    <w:p>
      <w:pPr>
        <w:spacing w:after="0"/>
        <w:ind w:left="0"/>
        <w:jc w:val="left"/>
      </w:pPr>
      <w:r>
        <w:rPr>
          <w:rFonts w:ascii="Times New Roman"/>
          <w:b/>
          <w:i w:val="false"/>
          <w:color w:val="000000"/>
        </w:rPr>
        <w:t xml:space="preserve"> 2. Мемлекеттiк қызмет көрсету процесiнде көрсетiлетiн қызметтi берушiнiң құрылымдық бөлiмшелерiнiң (қызметкерлерiнiң) iс-қимыл тәртiбiн сипаттау</w:t>
      </w:r>
    </w:p>
    <w:bookmarkEnd w:id="20"/>
    <w:p>
      <w:pPr>
        <w:spacing w:after="0"/>
        <w:ind w:left="0"/>
        <w:jc w:val="left"/>
      </w:pPr>
      <w:r>
        <w:rPr>
          <w:rFonts w:ascii="Times New Roman"/>
          <w:b w:val="false"/>
          <w:i w:val="false"/>
          <w:color w:val="000000"/>
          <w:sz w:val="28"/>
        </w:rPr>
        <w:t>      </w:t>
      </w:r>
      <w:r>
        <w:rPr>
          <w:rFonts w:ascii="Times New Roman"/>
          <w:b w:val="false"/>
          <w:i w:val="false"/>
          <w:color w:val="000000"/>
          <w:sz w:val="28"/>
        </w:rPr>
        <w:t>4. Мемлекеттік қызмет көрсету бойынша рәсiмдi (iс-қимылды) бастауға көрсетілетін қызмет алушының (не сенімхат бойынша оның өкілінің) өтініші немесе көрсетілетін қызмет алушының электрондық сұранымының болуы негіз болады.</w:t>
      </w:r>
      <w:r>
        <w:br/>
      </w:r>
      <w:r>
        <w:rPr>
          <w:rFonts w:ascii="Times New Roman"/>
          <w:b w:val="false"/>
          <w:i w:val="false"/>
          <w:color w:val="000000"/>
          <w:sz w:val="28"/>
        </w:rPr>
        <w:t>
      </w:t>
      </w:r>
      <w:r>
        <w:rPr>
          <w:rFonts w:ascii="Times New Roman"/>
          <w:b w:val="false"/>
          <w:i w:val="false"/>
          <w:color w:val="000000"/>
          <w:sz w:val="28"/>
        </w:rPr>
        <w:t>5. Мемлекеттік қызмет көрсету процесінің құрамына кіретін рәсiмнің (iс-қимылдың) мазмұны, орындалу ұзақтығы:</w:t>
      </w:r>
      <w:r>
        <w:br/>
      </w:r>
      <w:r>
        <w:rPr>
          <w:rFonts w:ascii="Times New Roman"/>
          <w:b w:val="false"/>
          <w:i w:val="false"/>
          <w:color w:val="000000"/>
          <w:sz w:val="28"/>
        </w:rPr>
        <w:t>
      </w:t>
      </w:r>
      <w:r>
        <w:rPr>
          <w:rFonts w:ascii="Times New Roman"/>
          <w:b w:val="false"/>
          <w:i w:val="false"/>
          <w:color w:val="000000"/>
          <w:sz w:val="28"/>
        </w:rPr>
        <w:t xml:space="preserve">1) 1-іс-қимыл - көрсетiлетiн қызметті алушы немесе ХҚО ұсынған құжаттарды қабылдау және тіркеу. Көрсетілетін қызметті алушы құжаттарының Қазақстан Республикасы Үкіметінің 2014 жылғы 16 сәуірдегі № 358 </w:t>
      </w:r>
      <w:r>
        <w:rPr>
          <w:rFonts w:ascii="Times New Roman"/>
          <w:b w:val="false"/>
          <w:i w:val="false"/>
          <w:color w:val="000000"/>
          <w:sz w:val="28"/>
        </w:rPr>
        <w:t>қаулысымен</w:t>
      </w:r>
      <w:r>
        <w:rPr>
          <w:rFonts w:ascii="Times New Roman"/>
          <w:b w:val="false"/>
          <w:i w:val="false"/>
          <w:color w:val="000000"/>
          <w:sz w:val="28"/>
        </w:rPr>
        <w:t xml:space="preserve"> бекітілген "Жер учаскесінің нысаналы мақсатын өзгертуге шешім беру" мемлекеттік көрсетілетін қызмет стандартының (бұдан әрі - Стандарт) </w:t>
      </w:r>
      <w:r>
        <w:rPr>
          <w:rFonts w:ascii="Times New Roman"/>
          <w:b w:val="false"/>
          <w:i w:val="false"/>
          <w:color w:val="000000"/>
          <w:sz w:val="28"/>
        </w:rPr>
        <w:t>9-тармағында</w:t>
      </w:r>
      <w:r>
        <w:rPr>
          <w:rFonts w:ascii="Times New Roman"/>
          <w:b w:val="false"/>
          <w:i w:val="false"/>
          <w:color w:val="000000"/>
          <w:sz w:val="28"/>
        </w:rPr>
        <w:t xml:space="preserve"> аталған тізбеге сәйкестігін тексеру. Көрсетiлетiн қызметті алушыға немесе ХҚО-ның курьеріне құжаттарды қабылдау туралы талон немесе қабылдаудан бас тарту жөнінде қолхат беру. Орындалу ұзақтығы – 15 (он бес) минут;</w:t>
      </w:r>
      <w:r>
        <w:br/>
      </w:r>
      <w:r>
        <w:rPr>
          <w:rFonts w:ascii="Times New Roman"/>
          <w:b w:val="false"/>
          <w:i w:val="false"/>
          <w:color w:val="000000"/>
          <w:sz w:val="28"/>
        </w:rPr>
        <w:t>
      </w:t>
      </w:r>
      <w:r>
        <w:rPr>
          <w:rFonts w:ascii="Times New Roman"/>
          <w:b w:val="false"/>
          <w:i w:val="false"/>
          <w:color w:val="000000"/>
          <w:sz w:val="28"/>
        </w:rPr>
        <w:t>2) 2-іс-қимыл – көрсетілетін қызметті беруші басшылығының көрсетілетін қызметті алушының құжаттарымен танысуы. Орындау үшін көрсетілетін қызмет берушінің құрылымдық бөлімшесін айқындау. Орындалу ұзақтығы – 30 (отыз) минут;</w:t>
      </w:r>
      <w:r>
        <w:br/>
      </w:r>
      <w:r>
        <w:rPr>
          <w:rFonts w:ascii="Times New Roman"/>
          <w:b w:val="false"/>
          <w:i w:val="false"/>
          <w:color w:val="000000"/>
          <w:sz w:val="28"/>
        </w:rPr>
        <w:t>
      </w:t>
      </w:r>
      <w:r>
        <w:rPr>
          <w:rFonts w:ascii="Times New Roman"/>
          <w:b w:val="false"/>
          <w:i w:val="false"/>
          <w:color w:val="000000"/>
          <w:sz w:val="28"/>
        </w:rPr>
        <w:t>3) 3-іс-қимыл – көрсетілетін қызметті алушы құжаттарының заңнамаға сәйкестігін қарау, жер учаскелерін беру бойынша жергілікті атқарушы органның жер комиссиясының (бұдан әрі – комиссия) отырысына материалдарды немесе мемлекеттік қызметті көрсетуден бас тарту туралы дәлелді жауапты әзірлеу. Орындалу ұзақтығы – 20 (жиырма) жұмыс күні;</w:t>
      </w:r>
      <w:r>
        <w:br/>
      </w:r>
      <w:r>
        <w:rPr>
          <w:rFonts w:ascii="Times New Roman"/>
          <w:b w:val="false"/>
          <w:i w:val="false"/>
          <w:color w:val="000000"/>
          <w:sz w:val="28"/>
        </w:rPr>
        <w:t>
      </w:t>
      </w:r>
      <w:r>
        <w:rPr>
          <w:rFonts w:ascii="Times New Roman"/>
          <w:b w:val="false"/>
          <w:i w:val="false"/>
          <w:color w:val="000000"/>
          <w:sz w:val="28"/>
        </w:rPr>
        <w:t>4) 4-іс-қимыл - комиссияның жер учаскесінің нысаналы мақсатын өзгерту мүмкіндігі туралы немесе бас тарту жөнінде шешім қабылдауы. Орындалу ұзақтығы – 5 (бес) жұмыс күні;</w:t>
      </w:r>
      <w:r>
        <w:br/>
      </w:r>
      <w:r>
        <w:rPr>
          <w:rFonts w:ascii="Times New Roman"/>
          <w:b w:val="false"/>
          <w:i w:val="false"/>
          <w:color w:val="000000"/>
          <w:sz w:val="28"/>
        </w:rPr>
        <w:t>
      </w:t>
      </w:r>
      <w:r>
        <w:rPr>
          <w:rFonts w:ascii="Times New Roman"/>
          <w:b w:val="false"/>
          <w:i w:val="false"/>
          <w:color w:val="000000"/>
          <w:sz w:val="28"/>
        </w:rPr>
        <w:t>5) 5-іс-қимыл - жергілікті атқарушы орган шешімінің жобасын немесе мемлекеттік қызметті көрсетуден бас тарту туралы дәлелді жауапты әзірлеу. Орындалу ұзақтығы – 5 (бес) жұмыс күні;</w:t>
      </w:r>
      <w:r>
        <w:br/>
      </w:r>
      <w:r>
        <w:rPr>
          <w:rFonts w:ascii="Times New Roman"/>
          <w:b w:val="false"/>
          <w:i w:val="false"/>
          <w:color w:val="000000"/>
          <w:sz w:val="28"/>
        </w:rPr>
        <w:t>
      </w:t>
      </w:r>
      <w:r>
        <w:rPr>
          <w:rFonts w:ascii="Times New Roman"/>
          <w:b w:val="false"/>
          <w:i w:val="false"/>
          <w:color w:val="000000"/>
          <w:sz w:val="28"/>
        </w:rPr>
        <w:t>6) 6-іс-қимыл - жергілікті атқарушы органның шешім қабылдауы. Орындалу ұзақтығы – 5 (бес) жұмыс күні;</w:t>
      </w:r>
      <w:r>
        <w:br/>
      </w:r>
      <w:r>
        <w:rPr>
          <w:rFonts w:ascii="Times New Roman"/>
          <w:b w:val="false"/>
          <w:i w:val="false"/>
          <w:color w:val="000000"/>
          <w:sz w:val="28"/>
        </w:rPr>
        <w:t>
      </w:t>
      </w:r>
      <w:r>
        <w:rPr>
          <w:rFonts w:ascii="Times New Roman"/>
          <w:b w:val="false"/>
          <w:i w:val="false"/>
          <w:color w:val="000000"/>
          <w:sz w:val="28"/>
        </w:rPr>
        <w:t>7) 7-іс-қимыл - шешімнің көшірмесін немесе мемлекеттік қызметті көрсетуден бас тарту туралы дәлелді жауапты көрсетілетін қызмет алушыға беру немесе ХҚО-ға жолдау. Орындалу ұзақтығы – 30 (отыз) минут.</w:t>
      </w:r>
      <w:r>
        <w:br/>
      </w:r>
      <w:r>
        <w:rPr>
          <w:rFonts w:ascii="Times New Roman"/>
          <w:b w:val="false"/>
          <w:i w:val="false"/>
          <w:color w:val="000000"/>
          <w:sz w:val="28"/>
        </w:rPr>
        <w:t>
      </w:t>
      </w:r>
      <w:r>
        <w:rPr>
          <w:rFonts w:ascii="Times New Roman"/>
          <w:b w:val="false"/>
          <w:i w:val="false"/>
          <w:color w:val="000000"/>
          <w:sz w:val="28"/>
        </w:rPr>
        <w:t>Мемлекеттік қызметті көрсету мерзімі көрсетілетін қызметті берушіге, ХҚО-ға құжаттар топтамасын тапсырған сәттен бастап – 37 (отыз жеті) жұмыс күні.</w:t>
      </w:r>
      <w:r>
        <w:br/>
      </w:r>
      <w:r>
        <w:rPr>
          <w:rFonts w:ascii="Times New Roman"/>
          <w:b w:val="false"/>
          <w:i w:val="false"/>
          <w:color w:val="000000"/>
          <w:sz w:val="28"/>
        </w:rPr>
        <w:t>
      </w:t>
      </w:r>
      <w:r>
        <w:rPr>
          <w:rFonts w:ascii="Times New Roman"/>
          <w:b w:val="false"/>
          <w:i w:val="false"/>
          <w:color w:val="000000"/>
          <w:sz w:val="28"/>
        </w:rPr>
        <w:t>ХҚО-ға жүгінген кезде құжаттарды қабылдау күні мемлекеттік қызмет көрсету мерзіміне кірмейді.</w:t>
      </w:r>
      <w:r>
        <w:br/>
      </w:r>
      <w:r>
        <w:rPr>
          <w:rFonts w:ascii="Times New Roman"/>
          <w:b w:val="false"/>
          <w:i w:val="false"/>
          <w:color w:val="000000"/>
          <w:sz w:val="28"/>
        </w:rPr>
        <w:t>
      </w:t>
      </w:r>
      <w:r>
        <w:rPr>
          <w:rFonts w:ascii="Times New Roman"/>
          <w:b w:val="false"/>
          <w:i w:val="false"/>
          <w:color w:val="000000"/>
          <w:sz w:val="28"/>
        </w:rPr>
        <w:t>Порталға жүгінгенде – 33 (отыз үш) жұмыс күні.</w:t>
      </w:r>
      <w:r>
        <w:br/>
      </w:r>
      <w:r>
        <w:rPr>
          <w:rFonts w:ascii="Times New Roman"/>
          <w:b w:val="false"/>
          <w:i w:val="false"/>
          <w:color w:val="000000"/>
          <w:sz w:val="28"/>
        </w:rPr>
        <w:t>
      </w:t>
      </w:r>
      <w:r>
        <w:rPr>
          <w:rFonts w:ascii="Times New Roman"/>
          <w:b w:val="false"/>
          <w:i w:val="false"/>
          <w:color w:val="000000"/>
          <w:sz w:val="28"/>
        </w:rPr>
        <w:t xml:space="preserve">6. Осы Регламенттің </w:t>
      </w:r>
      <w:r>
        <w:rPr>
          <w:rFonts w:ascii="Times New Roman"/>
          <w:b w:val="false"/>
          <w:i w:val="false"/>
          <w:color w:val="000000"/>
          <w:sz w:val="28"/>
        </w:rPr>
        <w:t>5-тармағында</w:t>
      </w:r>
      <w:r>
        <w:rPr>
          <w:rFonts w:ascii="Times New Roman"/>
          <w:b w:val="false"/>
          <w:i w:val="false"/>
          <w:color w:val="000000"/>
          <w:sz w:val="28"/>
        </w:rPr>
        <w:t xml:space="preserve"> көрсетілген 1-ші іс-қимыл бойынша көрсетілетін мемлекеттiк қызмет рәсiмінің (iс-қимылының) нәтижесi көрсетiлетiн қызметті алушы немесе ХҚО ұсынған, тіркелген құжаттар болып табылады, олар осы Регламенттің 5-тармағында көрсетілген 2-ші іс-қимылды орындауды бастау үшiн негiз болады. 1-ші іс-қимылдың нәтижесі осы Регламенттің 5-тармағында көрсетілген 2-ші іс-қимылды орындау үшін көрсетілетін қызметті берушінің басшылығына тапсырылады.</w:t>
      </w:r>
      <w:r>
        <w:br/>
      </w:r>
      <w:r>
        <w:rPr>
          <w:rFonts w:ascii="Times New Roman"/>
          <w:b w:val="false"/>
          <w:i w:val="false"/>
          <w:color w:val="000000"/>
          <w:sz w:val="28"/>
        </w:rPr>
        <w:t>
      </w:t>
      </w:r>
      <w:r>
        <w:rPr>
          <w:rFonts w:ascii="Times New Roman"/>
          <w:b w:val="false"/>
          <w:i w:val="false"/>
          <w:color w:val="000000"/>
          <w:sz w:val="28"/>
        </w:rPr>
        <w:t>Осы Регламенттің 5-тармағында көрсетілген 2-ші іс-қимыл бойынша көрсетілетін мемлекеттiк қызмет рәсiмінің (iс-қимылының) нәтижесi бұрыштама қойылған құжаттар болып табылады, олар осы Регламенттің 5-тармағында көрсетілген 3-ші іс-қимылды орындауды бастау үшiн негiз болады. 2-ші іс-қимылдың нәтижесі осы Регламенттің 5-тармағында көрсетілген 3-ші іс-қимылды орындау үшін көрсетілетін қызметті берушінің қызметкеріне тапсырылады.</w:t>
      </w:r>
      <w:r>
        <w:br/>
      </w:r>
      <w:r>
        <w:rPr>
          <w:rFonts w:ascii="Times New Roman"/>
          <w:b w:val="false"/>
          <w:i w:val="false"/>
          <w:color w:val="000000"/>
          <w:sz w:val="28"/>
        </w:rPr>
        <w:t>
      </w:t>
      </w:r>
      <w:r>
        <w:rPr>
          <w:rFonts w:ascii="Times New Roman"/>
          <w:b w:val="false"/>
          <w:i w:val="false"/>
          <w:color w:val="000000"/>
          <w:sz w:val="28"/>
        </w:rPr>
        <w:t>Осы Регламенттің 5-тармағында көрсетілген 3-ші іс-қимыл бойынша көрсетілетін мемлекеттiк қызмет рәсiмінің (iс-қимылының) нәтижесi комиссия отырысына дайындалған материалдар немесе мемлекеттік қызметті көрсетуден бас тарту туралы дәлелді жауап болып табылады, олар осы Регламенттің 5-тармағында көрсетілген 4-ші іс-қимылды орындауды бастау үшiн негiз болады. 3-ші іс-қимылдың нәтижесі осы Регламенттің 5-тармағында көрсетілген 4-ші іс-қимылды орындау үшін комиссияға тапсырылады.</w:t>
      </w:r>
      <w:r>
        <w:br/>
      </w:r>
      <w:r>
        <w:rPr>
          <w:rFonts w:ascii="Times New Roman"/>
          <w:b w:val="false"/>
          <w:i w:val="false"/>
          <w:color w:val="000000"/>
          <w:sz w:val="28"/>
        </w:rPr>
        <w:t>
      </w:t>
      </w:r>
      <w:r>
        <w:rPr>
          <w:rFonts w:ascii="Times New Roman"/>
          <w:b w:val="false"/>
          <w:i w:val="false"/>
          <w:color w:val="000000"/>
          <w:sz w:val="28"/>
        </w:rPr>
        <w:t xml:space="preserve">Осы Регламенттің </w:t>
      </w:r>
      <w:r>
        <w:rPr>
          <w:rFonts w:ascii="Times New Roman"/>
          <w:b w:val="false"/>
          <w:i w:val="false"/>
          <w:color w:val="000000"/>
          <w:sz w:val="28"/>
        </w:rPr>
        <w:t>5-тармағында</w:t>
      </w:r>
      <w:r>
        <w:rPr>
          <w:rFonts w:ascii="Times New Roman"/>
          <w:b w:val="false"/>
          <w:i w:val="false"/>
          <w:color w:val="000000"/>
          <w:sz w:val="28"/>
        </w:rPr>
        <w:t xml:space="preserve"> көрсетілген 4-ші іс-қимыл бойынша көрсетілетін мемлекеттiк қызмет рәсiмінің (iс-қимылының) нәтижесi комиссияның жер учаскесінің нысаналы мақсатын өзгерту мүмкіндігі туралы немесе бас тарту жөнінде шешімі болып табылады, ол осы Регламенттің 5-тармағында көрсетілген 5-ші іс-қимылды орындауды бастау үшiн негiз болады. 4-ші іс-қимылдың нәтижесі осы Регламенттің 5-тармағында көрсетілген 5-ші іс-қимылды орындау үшін көрсетілетін қызметті берушінің қызметкеріне тапсырылады.</w:t>
      </w:r>
      <w:r>
        <w:br/>
      </w:r>
      <w:r>
        <w:rPr>
          <w:rFonts w:ascii="Times New Roman"/>
          <w:b w:val="false"/>
          <w:i w:val="false"/>
          <w:color w:val="000000"/>
          <w:sz w:val="28"/>
        </w:rPr>
        <w:t>
      </w:t>
      </w:r>
      <w:r>
        <w:rPr>
          <w:rFonts w:ascii="Times New Roman"/>
          <w:b w:val="false"/>
          <w:i w:val="false"/>
          <w:color w:val="000000"/>
          <w:sz w:val="28"/>
        </w:rPr>
        <w:t>Осы Регламенттің 5-тармағында көрсетілген 5-ші іс-қимыл бойынша көрсетілетін мемлекеттiк қызмет рәсiмінің (iс-қимылының) нәтижесi жергілікті атқарушы орган шешімінің жобасы болып табылады, ол осы Регламенттің 5-тармағында көрсетілген 6-шы іс-қимылды орындауды бастау үшiн негiз немесе мемлекеттік қызметті көрсетуден бас тарту туралы дәлелді жауап болады. 5-ші іс-қимылдың нәтижесі осы Регламенттің 5-тармағында көрсетілген 6-шы іс-қимылды орындау үшін жергілікті атқарушы органға тапсырылады.</w:t>
      </w:r>
      <w:r>
        <w:br/>
      </w:r>
      <w:r>
        <w:rPr>
          <w:rFonts w:ascii="Times New Roman"/>
          <w:b w:val="false"/>
          <w:i w:val="false"/>
          <w:color w:val="000000"/>
          <w:sz w:val="28"/>
        </w:rPr>
        <w:t>
      </w:t>
      </w:r>
      <w:r>
        <w:rPr>
          <w:rFonts w:ascii="Times New Roman"/>
          <w:b w:val="false"/>
          <w:i w:val="false"/>
          <w:color w:val="000000"/>
          <w:sz w:val="28"/>
        </w:rPr>
        <w:t>Осы Регламенттің 5-тармағында көрсетілген 6-шы іс-қимыл бойынша көрсетілетін мемлекеттiк қызмет рәсiмінің (iс-қимылының) нәтижесi жергілікті атқарушы органның қабылдаған шешімі болып табылады, ол осы Регламенттің 5-тармағында көрсетілген 7-ші іс-қимылды орындауды бастау үшiн негiз болады. 6-шы іс-қимылдың нәтижесі осы Регламенттің 5-тармағында көрсетілген 7-ші іс-қимылды орындау үшін көрсетілетін қызметті берушінің кеңсесіне тапсырылады.</w:t>
      </w:r>
      <w:r>
        <w:br/>
      </w:r>
      <w:r>
        <w:rPr>
          <w:rFonts w:ascii="Times New Roman"/>
          <w:b w:val="false"/>
          <w:i w:val="false"/>
          <w:color w:val="000000"/>
          <w:sz w:val="28"/>
        </w:rPr>
        <w:t>
      </w:t>
      </w:r>
      <w:r>
        <w:rPr>
          <w:rFonts w:ascii="Times New Roman"/>
          <w:b w:val="false"/>
          <w:i w:val="false"/>
          <w:color w:val="000000"/>
          <w:sz w:val="28"/>
        </w:rPr>
        <w:t xml:space="preserve">Осы Регламенттің </w:t>
      </w:r>
      <w:r>
        <w:rPr>
          <w:rFonts w:ascii="Times New Roman"/>
          <w:b w:val="false"/>
          <w:i w:val="false"/>
          <w:color w:val="000000"/>
          <w:sz w:val="28"/>
        </w:rPr>
        <w:t>5-тармағында</w:t>
      </w:r>
      <w:r>
        <w:rPr>
          <w:rFonts w:ascii="Times New Roman"/>
          <w:b w:val="false"/>
          <w:i w:val="false"/>
          <w:color w:val="000000"/>
          <w:sz w:val="28"/>
        </w:rPr>
        <w:t xml:space="preserve"> көрсетілген 7-ші іс-қимыл бойынша көрсетілетін мемлекеттiк қызмет рәсiмінің (iс-қимылының) нәтижесi көрсетілетін қызмет алушының немесе ХҚО курьерінің жергілікті атқарушы органның шешімін алу жөніндегі қолхаты немесе мемлекеттік қызметті көрсетуден бас тарту туралы дәлелді жауап болып табылады.</w:t>
      </w:r>
      <w:r>
        <w:br/>
      </w:r>
      <w:r>
        <w:rPr>
          <w:rFonts w:ascii="Times New Roman"/>
          <w:b w:val="false"/>
          <w:i w:val="false"/>
          <w:color w:val="000000"/>
          <w:sz w:val="28"/>
        </w:rPr>
        <w:t>
</w:t>
      </w:r>
    </w:p>
    <w:bookmarkStart w:name="z229" w:id="21"/>
    <w:p>
      <w:pPr>
        <w:spacing w:after="0"/>
        <w:ind w:left="0"/>
        <w:jc w:val="left"/>
      </w:pPr>
      <w:r>
        <w:rPr>
          <w:rFonts w:ascii="Times New Roman"/>
          <w:b/>
          <w:i w:val="false"/>
          <w:color w:val="000000"/>
        </w:rPr>
        <w:t xml:space="preserve"> 3. Мемлекеттiк қызмет көрсету процесiнде көрсетілетін қызметті берушiнiң құрылымдық бөлiмшелерiнiң (қызметкерлерiнiң) өзара iс-қимыл тәртiбiн сипаттау</w:t>
      </w:r>
    </w:p>
    <w:bookmarkEnd w:id="21"/>
    <w:p>
      <w:pPr>
        <w:spacing w:after="0"/>
        <w:ind w:left="0"/>
        <w:jc w:val="left"/>
      </w:pPr>
      <w:r>
        <w:rPr>
          <w:rFonts w:ascii="Times New Roman"/>
          <w:b w:val="false"/>
          <w:i w:val="false"/>
          <w:color w:val="000000"/>
          <w:sz w:val="28"/>
        </w:rPr>
        <w:t>      </w:t>
      </w:r>
      <w:r>
        <w:rPr>
          <w:rFonts w:ascii="Times New Roman"/>
          <w:b w:val="false"/>
          <w:i w:val="false"/>
          <w:color w:val="000000"/>
          <w:sz w:val="28"/>
        </w:rPr>
        <w:t>7. Мемлекеттік қызмет көрсету процесіне қатысатын көрсетілетін қызмет берушінің құрылымдық бөлімшелерінің (қызметкерлерінің) тізбесі:</w:t>
      </w:r>
      <w:r>
        <w:br/>
      </w:r>
      <w:r>
        <w:rPr>
          <w:rFonts w:ascii="Times New Roman"/>
          <w:b w:val="false"/>
          <w:i w:val="false"/>
          <w:color w:val="000000"/>
          <w:sz w:val="28"/>
        </w:rPr>
        <w:t>
      </w:t>
      </w:r>
      <w:r>
        <w:rPr>
          <w:rFonts w:ascii="Times New Roman"/>
          <w:b w:val="false"/>
          <w:i w:val="false"/>
          <w:color w:val="000000"/>
          <w:sz w:val="28"/>
        </w:rPr>
        <w:t>1) көрсетілетін қызметті берушінің кеңсесі;</w:t>
      </w:r>
      <w:r>
        <w:br/>
      </w:r>
      <w:r>
        <w:rPr>
          <w:rFonts w:ascii="Times New Roman"/>
          <w:b w:val="false"/>
          <w:i w:val="false"/>
          <w:color w:val="000000"/>
          <w:sz w:val="28"/>
        </w:rPr>
        <w:t>
      </w:t>
      </w:r>
      <w:r>
        <w:rPr>
          <w:rFonts w:ascii="Times New Roman"/>
          <w:b w:val="false"/>
          <w:i w:val="false"/>
          <w:color w:val="000000"/>
          <w:sz w:val="28"/>
        </w:rPr>
        <w:t>2) көрсетілетін қызметті берушінің басшылығы;</w:t>
      </w:r>
      <w:r>
        <w:br/>
      </w:r>
      <w:r>
        <w:rPr>
          <w:rFonts w:ascii="Times New Roman"/>
          <w:b w:val="false"/>
          <w:i w:val="false"/>
          <w:color w:val="000000"/>
          <w:sz w:val="28"/>
        </w:rPr>
        <w:t>
      </w:t>
      </w:r>
      <w:r>
        <w:rPr>
          <w:rFonts w:ascii="Times New Roman"/>
          <w:b w:val="false"/>
          <w:i w:val="false"/>
          <w:color w:val="000000"/>
          <w:sz w:val="28"/>
        </w:rPr>
        <w:t>3) көрсетілетін қызметті берушінің қызметкері;</w:t>
      </w:r>
      <w:r>
        <w:br/>
      </w:r>
      <w:r>
        <w:rPr>
          <w:rFonts w:ascii="Times New Roman"/>
          <w:b w:val="false"/>
          <w:i w:val="false"/>
          <w:color w:val="000000"/>
          <w:sz w:val="28"/>
        </w:rPr>
        <w:t>
      </w:t>
      </w:r>
      <w:r>
        <w:rPr>
          <w:rFonts w:ascii="Times New Roman"/>
          <w:b w:val="false"/>
          <w:i w:val="false"/>
          <w:color w:val="000000"/>
          <w:sz w:val="28"/>
        </w:rPr>
        <w:t>4) комиссия.</w:t>
      </w:r>
      <w:r>
        <w:br/>
      </w:r>
      <w:r>
        <w:rPr>
          <w:rFonts w:ascii="Times New Roman"/>
          <w:b w:val="false"/>
          <w:i w:val="false"/>
          <w:color w:val="000000"/>
          <w:sz w:val="28"/>
        </w:rPr>
        <w:t>
      </w:t>
      </w:r>
      <w:r>
        <w:rPr>
          <w:rFonts w:ascii="Times New Roman"/>
          <w:b w:val="false"/>
          <w:i w:val="false"/>
          <w:color w:val="000000"/>
          <w:sz w:val="28"/>
        </w:rPr>
        <w:t>8. Мемлекеттік қызмет көрсетуге қажетті рәсімдерді (іс-қимылдарды) сипаттау:</w:t>
      </w:r>
      <w:r>
        <w:br/>
      </w:r>
      <w:r>
        <w:rPr>
          <w:rFonts w:ascii="Times New Roman"/>
          <w:b w:val="false"/>
          <w:i w:val="false"/>
          <w:color w:val="000000"/>
          <w:sz w:val="28"/>
        </w:rPr>
        <w:t>
      </w:t>
      </w:r>
      <w:r>
        <w:rPr>
          <w:rFonts w:ascii="Times New Roman"/>
          <w:b w:val="false"/>
          <w:i w:val="false"/>
          <w:color w:val="000000"/>
          <w:sz w:val="28"/>
        </w:rPr>
        <w:t xml:space="preserve">1) көрсетілетін қызметті берушінің кеңсесі Стандарттың </w:t>
      </w:r>
      <w:r>
        <w:rPr>
          <w:rFonts w:ascii="Times New Roman"/>
          <w:b w:val="false"/>
          <w:i w:val="false"/>
          <w:color w:val="000000"/>
          <w:sz w:val="28"/>
        </w:rPr>
        <w:t>9-тармағында</w:t>
      </w:r>
      <w:r>
        <w:rPr>
          <w:rFonts w:ascii="Times New Roman"/>
          <w:b w:val="false"/>
          <w:i w:val="false"/>
          <w:color w:val="000000"/>
          <w:sz w:val="28"/>
        </w:rPr>
        <w:t xml:space="preserve"> аталған көрсетiлетiн қызметті алушы немесе ХҚО ұсынған құжаттарды қабылдайды және тіркейді. Құжаттарды қабылдау туралы талон немесе қабылдаудан бас тарту жөнінде қолхат береді. Көрсетілетін қызметті берушінің басшылығына қарауға тапсырады. Орындалу ұзақтығы – 15 (он бес) минут;</w:t>
      </w:r>
      <w:r>
        <w:br/>
      </w:r>
      <w:r>
        <w:rPr>
          <w:rFonts w:ascii="Times New Roman"/>
          <w:b w:val="false"/>
          <w:i w:val="false"/>
          <w:color w:val="000000"/>
          <w:sz w:val="28"/>
        </w:rPr>
        <w:t>
      </w:t>
      </w:r>
      <w:r>
        <w:rPr>
          <w:rFonts w:ascii="Times New Roman"/>
          <w:b w:val="false"/>
          <w:i w:val="false"/>
          <w:color w:val="000000"/>
          <w:sz w:val="28"/>
        </w:rPr>
        <w:t>2) көрсетілетін қызметті берушінің басшылығы көрсетілетін қызметті алушының құжаттарымен танысады және көрсетілетін қызметті берушінің қызметкеріне жолдайды. Орындалу ұзақтығы – 30 (отыз) минут;</w:t>
      </w:r>
      <w:r>
        <w:br/>
      </w:r>
      <w:r>
        <w:rPr>
          <w:rFonts w:ascii="Times New Roman"/>
          <w:b w:val="false"/>
          <w:i w:val="false"/>
          <w:color w:val="000000"/>
          <w:sz w:val="28"/>
        </w:rPr>
        <w:t>
      </w:t>
      </w:r>
      <w:r>
        <w:rPr>
          <w:rFonts w:ascii="Times New Roman"/>
          <w:b w:val="false"/>
          <w:i w:val="false"/>
          <w:color w:val="000000"/>
          <w:sz w:val="28"/>
        </w:rPr>
        <w:t>3) көрсетілетін қызметті берушінің қызметкері көрсетілетін қызметті алушының құжаттарын қарайды, комиссия отырысына материалдарды немесе мемлекеттік қызметті көрсетуден бас тарту туралы дәлелді жауапты әзірлейді. Орындалу ұзақтығы – 20 (жиырма) жұмыс күні;</w:t>
      </w:r>
      <w:r>
        <w:br/>
      </w:r>
      <w:r>
        <w:rPr>
          <w:rFonts w:ascii="Times New Roman"/>
          <w:b w:val="false"/>
          <w:i w:val="false"/>
          <w:color w:val="000000"/>
          <w:sz w:val="28"/>
        </w:rPr>
        <w:t>
      </w:t>
      </w:r>
      <w:r>
        <w:rPr>
          <w:rFonts w:ascii="Times New Roman"/>
          <w:b w:val="false"/>
          <w:i w:val="false"/>
          <w:color w:val="000000"/>
          <w:sz w:val="28"/>
        </w:rPr>
        <w:t>4) комиссия материалдарды қарайды және жер учаскесінің нысаналы мақсатын өзгерту мүмкіндігі туралы немесе бас тарту жөнінде шешім қабылдайды. Орындалу ұзақтығы – 5 (бес) жұмыс күні;</w:t>
      </w:r>
      <w:r>
        <w:br/>
      </w:r>
      <w:r>
        <w:rPr>
          <w:rFonts w:ascii="Times New Roman"/>
          <w:b w:val="false"/>
          <w:i w:val="false"/>
          <w:color w:val="000000"/>
          <w:sz w:val="28"/>
        </w:rPr>
        <w:t>
      </w:t>
      </w:r>
      <w:r>
        <w:rPr>
          <w:rFonts w:ascii="Times New Roman"/>
          <w:b w:val="false"/>
          <w:i w:val="false"/>
          <w:color w:val="000000"/>
          <w:sz w:val="28"/>
        </w:rPr>
        <w:t>5) көрсетілетін қызметті берушінің қызметкері жергілікті атқарушы орган шешімінің жобасын немесе мемлекеттік қызметті көрсетуден бас тарту туралы дәлелді жауапты әзірлейді. Орындалу ұзақтығы – 5 (бес) жұмыс күні;</w:t>
      </w:r>
      <w:r>
        <w:br/>
      </w:r>
      <w:r>
        <w:rPr>
          <w:rFonts w:ascii="Times New Roman"/>
          <w:b w:val="false"/>
          <w:i w:val="false"/>
          <w:color w:val="000000"/>
          <w:sz w:val="28"/>
        </w:rPr>
        <w:t>
      </w:t>
      </w:r>
      <w:r>
        <w:rPr>
          <w:rFonts w:ascii="Times New Roman"/>
          <w:b w:val="false"/>
          <w:i w:val="false"/>
          <w:color w:val="000000"/>
          <w:sz w:val="28"/>
        </w:rPr>
        <w:t>6) жергілікті атқарушы орган шешім қабылдайды. Орындалу ұзақтығы – 5 (бес) жұмыс күні;</w:t>
      </w:r>
      <w:r>
        <w:br/>
      </w:r>
      <w:r>
        <w:rPr>
          <w:rFonts w:ascii="Times New Roman"/>
          <w:b w:val="false"/>
          <w:i w:val="false"/>
          <w:color w:val="000000"/>
          <w:sz w:val="28"/>
        </w:rPr>
        <w:t>
      </w:t>
      </w:r>
      <w:r>
        <w:rPr>
          <w:rFonts w:ascii="Times New Roman"/>
          <w:b w:val="false"/>
          <w:i w:val="false"/>
          <w:color w:val="000000"/>
          <w:sz w:val="28"/>
        </w:rPr>
        <w:t>7) көрсетілетін қызметті берушінің кеңсесі шешімнің көшірмесін немесе мемлекеттік қызметті көрсетуден бас тарту туралы дәлелді жауапты көрсетілетін қызметті алушыға береді немесе ХҚО-ға жолдайды. Орындалу ұзақтығы – 30 (отыз) минут.</w:t>
      </w:r>
      <w:r>
        <w:br/>
      </w:r>
      <w:r>
        <w:rPr>
          <w:rFonts w:ascii="Times New Roman"/>
          <w:b w:val="false"/>
          <w:i w:val="false"/>
          <w:color w:val="000000"/>
          <w:sz w:val="28"/>
        </w:rPr>
        <w:t>
      </w:t>
      </w:r>
      <w:r>
        <w:rPr>
          <w:rFonts w:ascii="Times New Roman"/>
          <w:b w:val="false"/>
          <w:i w:val="false"/>
          <w:color w:val="000000"/>
          <w:sz w:val="28"/>
        </w:rPr>
        <w:t xml:space="preserve">Рәсiмдердiң (iс-қимылдардың) реттiлiгiн сипаттау, осы Регламентке </w:t>
      </w:r>
      <w:r>
        <w:rPr>
          <w:rFonts w:ascii="Times New Roman"/>
          <w:b w:val="false"/>
          <w:i w:val="false"/>
          <w:color w:val="000000"/>
          <w:sz w:val="28"/>
        </w:rPr>
        <w:t>1 қосымшаға</w:t>
      </w:r>
      <w:r>
        <w:rPr>
          <w:rFonts w:ascii="Times New Roman"/>
          <w:b w:val="false"/>
          <w:i w:val="false"/>
          <w:color w:val="000000"/>
          <w:sz w:val="28"/>
        </w:rPr>
        <w:t xml:space="preserve"> сәйкес, әрбiр iс-қимылды (рәсімді) өту блок-схемасында көрсетілген.</w:t>
      </w:r>
      <w:r>
        <w:br/>
      </w:r>
      <w:r>
        <w:rPr>
          <w:rFonts w:ascii="Times New Roman"/>
          <w:b w:val="false"/>
          <w:i w:val="false"/>
          <w:color w:val="000000"/>
          <w:sz w:val="28"/>
        </w:rPr>
        <w:t>
</w:t>
      </w:r>
    </w:p>
    <w:bookmarkStart w:name="z244" w:id="22"/>
    <w:p>
      <w:pPr>
        <w:spacing w:after="0"/>
        <w:ind w:left="0"/>
        <w:jc w:val="left"/>
      </w:pPr>
      <w:r>
        <w:rPr>
          <w:rFonts w:ascii="Times New Roman"/>
          <w:b/>
          <w:i w:val="false"/>
          <w:color w:val="000000"/>
        </w:rPr>
        <w:t xml:space="preserve"> 4. ХҚО-мен және (немесе) көрсетілетін қызметті берушімен өзара іс-қимыл тәртібінің, сондай-ақ электрондық мемлекеттік көрсетілетін қызмет процесінде ақпараттық жүйелерді қолдану тәртібінің сипаттамасы</w:t>
      </w:r>
    </w:p>
    <w:bookmarkEnd w:id="22"/>
    <w:p>
      <w:pPr>
        <w:spacing w:after="0"/>
        <w:ind w:left="0"/>
        <w:jc w:val="left"/>
      </w:pPr>
      <w:r>
        <w:rPr>
          <w:rFonts w:ascii="Times New Roman"/>
          <w:b w:val="false"/>
          <w:i w:val="false"/>
          <w:color w:val="000000"/>
          <w:sz w:val="28"/>
        </w:rPr>
        <w:t>      </w:t>
      </w:r>
      <w:r>
        <w:rPr>
          <w:rFonts w:ascii="Times New Roman"/>
          <w:b w:val="false"/>
          <w:i w:val="false"/>
          <w:color w:val="000000"/>
          <w:sz w:val="28"/>
        </w:rPr>
        <w:t xml:space="preserve">9. Көрсетілетін қызмет алушы (не сенімхат бойынша оның өкілі) мемлекеттік көрсетілетін қызметті алу үшін ХҚО-ға жүгінеді және Стандарттың </w:t>
      </w:r>
      <w:r>
        <w:rPr>
          <w:rFonts w:ascii="Times New Roman"/>
          <w:b w:val="false"/>
          <w:i w:val="false"/>
          <w:color w:val="000000"/>
          <w:sz w:val="28"/>
        </w:rPr>
        <w:t>9-тармағында</w:t>
      </w:r>
      <w:r>
        <w:rPr>
          <w:rFonts w:ascii="Times New Roman"/>
          <w:b w:val="false"/>
          <w:i w:val="false"/>
          <w:color w:val="000000"/>
          <w:sz w:val="28"/>
        </w:rPr>
        <w:t xml:space="preserve"> аталған құжаттарды ұсынады.</w:t>
      </w:r>
      <w:r>
        <w:br/>
      </w:r>
      <w:r>
        <w:rPr>
          <w:rFonts w:ascii="Times New Roman"/>
          <w:b w:val="false"/>
          <w:i w:val="false"/>
          <w:color w:val="000000"/>
          <w:sz w:val="28"/>
        </w:rPr>
        <w:t>
      </w:t>
      </w:r>
      <w:r>
        <w:rPr>
          <w:rFonts w:ascii="Times New Roman"/>
          <w:b w:val="false"/>
          <w:i w:val="false"/>
          <w:color w:val="000000"/>
          <w:sz w:val="28"/>
        </w:rPr>
        <w:t>Көрсетілетін қызмет алушының сұранымын өңдеу ұзақтығы 15 (он бес) минут құрайды.</w:t>
      </w:r>
      <w:r>
        <w:br/>
      </w:r>
      <w:r>
        <w:rPr>
          <w:rFonts w:ascii="Times New Roman"/>
          <w:b w:val="false"/>
          <w:i w:val="false"/>
          <w:color w:val="000000"/>
          <w:sz w:val="28"/>
        </w:rPr>
        <w:t>
      </w:t>
      </w:r>
      <w:r>
        <w:rPr>
          <w:rFonts w:ascii="Times New Roman"/>
          <w:b w:val="false"/>
          <w:i w:val="false"/>
          <w:color w:val="000000"/>
          <w:sz w:val="28"/>
        </w:rPr>
        <w:t>Көрсетілетін қызмет берушінің сұранымын жолдауға уәкілетті құрылымдық бөлімшелер немесе лауазымды тұлғалар: ХҚО операторы.</w:t>
      </w:r>
      <w:r>
        <w:br/>
      </w:r>
      <w:r>
        <w:rPr>
          <w:rFonts w:ascii="Times New Roman"/>
          <w:b w:val="false"/>
          <w:i w:val="false"/>
          <w:color w:val="000000"/>
          <w:sz w:val="28"/>
        </w:rPr>
        <w:t>
      </w:t>
      </w:r>
      <w:r>
        <w:rPr>
          <w:rFonts w:ascii="Times New Roman"/>
          <w:b w:val="false"/>
          <w:i w:val="false"/>
          <w:color w:val="000000"/>
          <w:sz w:val="28"/>
        </w:rPr>
        <w:t xml:space="preserve">ХҚО қызметкерлерінің көрсетілетін қызмет алушының сұранымын ХҚО-ның біріктірілген ақпараттық жүйесінде (бұдан әрі – ХҚО БАЖ) тіркеу және өңдеу кезіндегі іс-қимылдары осы Регламентке </w:t>
      </w:r>
      <w:r>
        <w:rPr>
          <w:rFonts w:ascii="Times New Roman"/>
          <w:b w:val="false"/>
          <w:i w:val="false"/>
          <w:color w:val="000000"/>
          <w:sz w:val="28"/>
        </w:rPr>
        <w:t>2 қосымшаға</w:t>
      </w:r>
      <w:r>
        <w:rPr>
          <w:rFonts w:ascii="Times New Roman"/>
          <w:b w:val="false"/>
          <w:i w:val="false"/>
          <w:color w:val="000000"/>
          <w:sz w:val="28"/>
        </w:rPr>
        <w:t xml:space="preserve"> сәйкес мемлекеттік қызмет көрсетуге тартылған ақпараттық жүйелердің функционалдық өзара іс-қимылдарының диаграммасында көрсетілген.</w:t>
      </w:r>
      <w:r>
        <w:br/>
      </w:r>
      <w:r>
        <w:rPr>
          <w:rFonts w:ascii="Times New Roman"/>
          <w:b w:val="false"/>
          <w:i w:val="false"/>
          <w:color w:val="000000"/>
          <w:sz w:val="28"/>
        </w:rPr>
        <w:t>
      </w:t>
      </w:r>
      <w:r>
        <w:rPr>
          <w:rFonts w:ascii="Times New Roman"/>
          <w:b w:val="false"/>
          <w:i w:val="false"/>
          <w:color w:val="000000"/>
          <w:sz w:val="28"/>
        </w:rPr>
        <w:t>ХҚО-мен өзара іс-қимылдардың, соның ішінде мемлекеттік қызмет көрсету мәселелері бойынша көрсетілетін қызмет берушілердің сұранымдарын қалыптастыру және жолдау рәсімінің (іс-қимылының) реттілігі және мерзімдері:</w:t>
      </w:r>
      <w:r>
        <w:br/>
      </w:r>
      <w:r>
        <w:rPr>
          <w:rFonts w:ascii="Times New Roman"/>
          <w:b w:val="false"/>
          <w:i w:val="false"/>
          <w:color w:val="000000"/>
          <w:sz w:val="28"/>
        </w:rPr>
        <w:t>
      </w:t>
      </w:r>
      <w:r>
        <w:rPr>
          <w:rFonts w:ascii="Times New Roman"/>
          <w:b w:val="false"/>
          <w:i w:val="false"/>
          <w:color w:val="000000"/>
          <w:sz w:val="28"/>
        </w:rPr>
        <w:t>1) 1 процесс – ХҚО операторының қызмет көрсету үшін "Е-лицензиялау" МДҚ АЖ-ға логин мен парольді енгізуі (авторландырылу процесі);</w:t>
      </w:r>
      <w:r>
        <w:br/>
      </w:r>
      <w:r>
        <w:rPr>
          <w:rFonts w:ascii="Times New Roman"/>
          <w:b w:val="false"/>
          <w:i w:val="false"/>
          <w:color w:val="000000"/>
          <w:sz w:val="28"/>
        </w:rPr>
        <w:t>
      </w:t>
      </w:r>
      <w:r>
        <w:rPr>
          <w:rFonts w:ascii="Times New Roman"/>
          <w:b w:val="false"/>
          <w:i w:val="false"/>
          <w:color w:val="000000"/>
          <w:sz w:val="28"/>
        </w:rPr>
        <w:t>2) 2 процесс – ХҚО операторының осы Регламентте көрсетілген қызметті таңдауы, қызмет көрсету үшін сұраным нысанын экранға шығаруы және ХҚО операторының көрсетілетін қызмет алушының деректерін енгізуі;</w:t>
      </w:r>
      <w:r>
        <w:br/>
      </w:r>
      <w:r>
        <w:rPr>
          <w:rFonts w:ascii="Times New Roman"/>
          <w:b w:val="false"/>
          <w:i w:val="false"/>
          <w:color w:val="000000"/>
          <w:sz w:val="28"/>
        </w:rPr>
        <w:t>
      </w:t>
      </w:r>
      <w:r>
        <w:rPr>
          <w:rFonts w:ascii="Times New Roman"/>
          <w:b w:val="false"/>
          <w:i w:val="false"/>
          <w:color w:val="000000"/>
          <w:sz w:val="28"/>
        </w:rPr>
        <w:t>3) 3 процесс – көрсетілетін қызметті алушының деректері туралы сұранымды ЭҮШ арқылы – ЖТ МДҚ/ЗТ МДҚ-ға жолдау;</w:t>
      </w:r>
      <w:r>
        <w:br/>
      </w:r>
      <w:r>
        <w:rPr>
          <w:rFonts w:ascii="Times New Roman"/>
          <w:b w:val="false"/>
          <w:i w:val="false"/>
          <w:color w:val="000000"/>
          <w:sz w:val="28"/>
        </w:rPr>
        <w:t>
      </w:t>
      </w:r>
      <w:r>
        <w:rPr>
          <w:rFonts w:ascii="Times New Roman"/>
          <w:b w:val="false"/>
          <w:i w:val="false"/>
          <w:color w:val="000000"/>
          <w:sz w:val="28"/>
        </w:rPr>
        <w:t>4) 1 шарт – көрсетілетін қызметті алушы деректерінің ЖТ МДҚ/ЗТ МДҚ-да болуын тексеру;</w:t>
      </w:r>
      <w:r>
        <w:br/>
      </w:r>
      <w:r>
        <w:rPr>
          <w:rFonts w:ascii="Times New Roman"/>
          <w:b w:val="false"/>
          <w:i w:val="false"/>
          <w:color w:val="000000"/>
          <w:sz w:val="28"/>
        </w:rPr>
        <w:t>
      </w:t>
      </w:r>
      <w:r>
        <w:rPr>
          <w:rFonts w:ascii="Times New Roman"/>
          <w:b w:val="false"/>
          <w:i w:val="false"/>
          <w:color w:val="000000"/>
          <w:sz w:val="28"/>
        </w:rPr>
        <w:t>5) 4 процесс – көрсетілетін қызметті алушы деректерінің ЖТ МДҚ/ЗТ МДҚ-да болмауына байланысты деректерді алу мүмкіндігі жоқтығы туралы хабарлама қалыптастыру;</w:t>
      </w:r>
      <w:r>
        <w:br/>
      </w:r>
      <w:r>
        <w:rPr>
          <w:rFonts w:ascii="Times New Roman"/>
          <w:b w:val="false"/>
          <w:i w:val="false"/>
          <w:color w:val="000000"/>
          <w:sz w:val="28"/>
        </w:rPr>
        <w:t>
      </w:t>
      </w:r>
      <w:r>
        <w:rPr>
          <w:rFonts w:ascii="Times New Roman"/>
          <w:b w:val="false"/>
          <w:i w:val="false"/>
          <w:color w:val="000000"/>
          <w:sz w:val="28"/>
        </w:rPr>
        <w:t>6) 5 процесс – ХҚО операторының сұраным нысанын құжаттардың қағаз түрінде бар болуы бөлігінде толтыруы және көрсетілетін қызметті алушы ұсынған құжаттарды сканерден өткізуі, оларды сұраным нысанына қоса тіркеуі және қызметті көрсетуге сұранымның толтырылған нысанын (енгізілген деректерді) ЭЦҚ арқылы куәландыру;</w:t>
      </w:r>
      <w:r>
        <w:br/>
      </w:r>
      <w:r>
        <w:rPr>
          <w:rFonts w:ascii="Times New Roman"/>
          <w:b w:val="false"/>
          <w:i w:val="false"/>
          <w:color w:val="000000"/>
          <w:sz w:val="28"/>
        </w:rPr>
        <w:t>
      </w:t>
      </w:r>
      <w:r>
        <w:rPr>
          <w:rFonts w:ascii="Times New Roman"/>
          <w:b w:val="false"/>
          <w:i w:val="false"/>
          <w:color w:val="000000"/>
          <w:sz w:val="28"/>
        </w:rPr>
        <w:t>7) 6 процесс – ХҚО операторының ЭЦҚ куәландырылған (қол қойылған) электрондық құжатты (мемлекеттік көрсетілетін қызметті алушының сұранымын) ЭҮШ арқылы "Е-лицензиялау" МДҚ АЖ-ға жіберу;</w:t>
      </w:r>
      <w:r>
        <w:br/>
      </w:r>
      <w:r>
        <w:rPr>
          <w:rFonts w:ascii="Times New Roman"/>
          <w:b w:val="false"/>
          <w:i w:val="false"/>
          <w:color w:val="000000"/>
          <w:sz w:val="28"/>
        </w:rPr>
        <w:t>
      </w:t>
      </w:r>
      <w:r>
        <w:rPr>
          <w:rFonts w:ascii="Times New Roman"/>
          <w:b w:val="false"/>
          <w:i w:val="false"/>
          <w:color w:val="000000"/>
          <w:sz w:val="28"/>
        </w:rPr>
        <w:t>8) 7 процесс – электрондық құжатты "Е-лицензиялау" МДҚ АЖ-да тіркеу;</w:t>
      </w:r>
      <w:r>
        <w:br/>
      </w:r>
      <w:r>
        <w:rPr>
          <w:rFonts w:ascii="Times New Roman"/>
          <w:b w:val="false"/>
          <w:i w:val="false"/>
          <w:color w:val="000000"/>
          <w:sz w:val="28"/>
        </w:rPr>
        <w:t>
      </w:t>
      </w:r>
      <w:r>
        <w:rPr>
          <w:rFonts w:ascii="Times New Roman"/>
          <w:b w:val="false"/>
          <w:i w:val="false"/>
          <w:color w:val="000000"/>
          <w:sz w:val="28"/>
        </w:rPr>
        <w:t xml:space="preserve">9) 2 шарт – көрсетілетін қызметті беруші қызметкерінің көрсетілетін қызметті алушының қоса берген құжаттарының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көрсетілгендерге және қызмет көрсету негіздеріне сәйкестігін тексеруі (өңдеуі);</w:t>
      </w:r>
      <w:r>
        <w:br/>
      </w:r>
      <w:r>
        <w:rPr>
          <w:rFonts w:ascii="Times New Roman"/>
          <w:b w:val="false"/>
          <w:i w:val="false"/>
          <w:color w:val="000000"/>
          <w:sz w:val="28"/>
        </w:rPr>
        <w:t>
      </w:t>
      </w:r>
      <w:r>
        <w:rPr>
          <w:rFonts w:ascii="Times New Roman"/>
          <w:b w:val="false"/>
          <w:i w:val="false"/>
          <w:color w:val="000000"/>
          <w:sz w:val="28"/>
        </w:rPr>
        <w:t>10) 8 процесс – "Е-лицензиялау" МДҚ АЖ-де көрсетілетін қызметті алушының құжаттарында бұзушылықтардың болуына байланысты сұратылған қызметтен бас тарту туралы хабарлама қалыптастыру;</w:t>
      </w:r>
      <w:r>
        <w:br/>
      </w:r>
      <w:r>
        <w:rPr>
          <w:rFonts w:ascii="Times New Roman"/>
          <w:b w:val="false"/>
          <w:i w:val="false"/>
          <w:color w:val="000000"/>
          <w:sz w:val="28"/>
        </w:rPr>
        <w:t>
      </w:t>
      </w:r>
      <w:r>
        <w:rPr>
          <w:rFonts w:ascii="Times New Roman"/>
          <w:b w:val="false"/>
          <w:i w:val="false"/>
          <w:color w:val="000000"/>
          <w:sz w:val="28"/>
        </w:rPr>
        <w:t>11) 9 процесс – көрсетілетін қызметті алушының "Е-лицензиялау" МДҚ АЖ-да қалыптастырылған қызмет нәтижесiн (шешімнің немесе мемлекеттік қызметті көрсетуден бас тарту туралы дәлелді жауаптың электрондық көшірмесі) ХҚО операторы арқылы алуы.</w:t>
      </w:r>
      <w:r>
        <w:br/>
      </w:r>
      <w:r>
        <w:rPr>
          <w:rFonts w:ascii="Times New Roman"/>
          <w:b w:val="false"/>
          <w:i w:val="false"/>
          <w:color w:val="000000"/>
          <w:sz w:val="28"/>
        </w:rPr>
        <w:t>
      </w:t>
      </w:r>
      <w:r>
        <w:rPr>
          <w:rFonts w:ascii="Times New Roman"/>
          <w:b w:val="false"/>
          <w:i w:val="false"/>
          <w:color w:val="000000"/>
          <w:sz w:val="28"/>
        </w:rPr>
        <w:t xml:space="preserve">10. Портал арқылы мемлекеттік қызмет көрсету кезіндегі мемлекеттік көрсетілетін қызметті беруші мен көрсетілетін қызметті алушының жүгіну және рәсімдер (іс-қимылдар) реттілігінің тәртібі осы Регламентке </w:t>
      </w:r>
      <w:r>
        <w:rPr>
          <w:rFonts w:ascii="Times New Roman"/>
          <w:b w:val="false"/>
          <w:i w:val="false"/>
          <w:color w:val="000000"/>
          <w:sz w:val="28"/>
        </w:rPr>
        <w:t>3</w:t>
      </w:r>
      <w:r>
        <w:rPr>
          <w:rFonts w:ascii="Times New Roman"/>
          <w:b w:val="false"/>
          <w:i w:val="false"/>
          <w:color w:val="000000"/>
          <w:sz w:val="28"/>
        </w:rPr>
        <w:t>,</w:t>
      </w:r>
      <w:r>
        <w:rPr>
          <w:rFonts w:ascii="Times New Roman"/>
          <w:b w:val="false"/>
          <w:i w:val="false"/>
          <w:color w:val="000000"/>
          <w:sz w:val="28"/>
        </w:rPr>
        <w:t>4 қосымшаларға</w:t>
      </w:r>
      <w:r>
        <w:rPr>
          <w:rFonts w:ascii="Times New Roman"/>
          <w:b w:val="false"/>
          <w:i w:val="false"/>
          <w:color w:val="000000"/>
          <w:sz w:val="28"/>
        </w:rPr>
        <w:t xml:space="preserve"> сәйкес мемлекеттік қызмет көрсетуге тартылған ақпараттық жүйелердің функционалдық өзара іс-қимылдарының диаграммаларында көрсетілген:</w:t>
      </w:r>
      <w:r>
        <w:br/>
      </w:r>
      <w:r>
        <w:rPr>
          <w:rFonts w:ascii="Times New Roman"/>
          <w:b w:val="false"/>
          <w:i w:val="false"/>
          <w:color w:val="000000"/>
          <w:sz w:val="28"/>
        </w:rPr>
        <w:t>
      </w:t>
      </w:r>
      <w:r>
        <w:rPr>
          <w:rFonts w:ascii="Times New Roman"/>
          <w:b w:val="false"/>
          <w:i w:val="false"/>
          <w:color w:val="000000"/>
          <w:sz w:val="28"/>
        </w:rPr>
        <w:t>1) 1 процесс – көрсетілетін қызметті беруші қызметкерінің мемлекеттік қызмет көрсету үшін "Е-лицензиялау" МДҚ АЖ-ға логин және парольді енгізуі (авторландырылу процесі);</w:t>
      </w:r>
      <w:r>
        <w:br/>
      </w:r>
      <w:r>
        <w:rPr>
          <w:rFonts w:ascii="Times New Roman"/>
          <w:b w:val="false"/>
          <w:i w:val="false"/>
          <w:color w:val="000000"/>
          <w:sz w:val="28"/>
        </w:rPr>
        <w:t>
      </w:t>
      </w:r>
      <w:r>
        <w:rPr>
          <w:rFonts w:ascii="Times New Roman"/>
          <w:b w:val="false"/>
          <w:i w:val="false"/>
          <w:color w:val="000000"/>
          <w:sz w:val="28"/>
        </w:rPr>
        <w:t>2) 1 шарт – логин және пароль арқылы тіркелген көрсетілетін қызметті берушінің қызметкері туралы деректердің түпнұсқалығын "Е-лицензиялау" МДҚ АЖ-де тексеру;</w:t>
      </w:r>
      <w:r>
        <w:br/>
      </w:r>
      <w:r>
        <w:rPr>
          <w:rFonts w:ascii="Times New Roman"/>
          <w:b w:val="false"/>
          <w:i w:val="false"/>
          <w:color w:val="000000"/>
          <w:sz w:val="28"/>
        </w:rPr>
        <w:t>
      </w:t>
      </w:r>
      <w:r>
        <w:rPr>
          <w:rFonts w:ascii="Times New Roman"/>
          <w:b w:val="false"/>
          <w:i w:val="false"/>
          <w:color w:val="000000"/>
          <w:sz w:val="28"/>
        </w:rPr>
        <w:t>3) 2 процесс – көрсетілетін қызметті беруші қызметкерінің деректерінде бұзушылықтардың болуына байланысты "Е-лицензиялау" МДҚ АЖ-да авторландырудан бас тарту туралы хабарламаны қалыптастыру;</w:t>
      </w:r>
      <w:r>
        <w:br/>
      </w:r>
      <w:r>
        <w:rPr>
          <w:rFonts w:ascii="Times New Roman"/>
          <w:b w:val="false"/>
          <w:i w:val="false"/>
          <w:color w:val="000000"/>
          <w:sz w:val="28"/>
        </w:rPr>
        <w:t>
      </w:t>
      </w:r>
      <w:r>
        <w:rPr>
          <w:rFonts w:ascii="Times New Roman"/>
          <w:b w:val="false"/>
          <w:i w:val="false"/>
          <w:color w:val="000000"/>
          <w:sz w:val="28"/>
        </w:rPr>
        <w:t>4) 3 процесс – көрсетілетін қызметті беруші қызметкерінің осы Регламентте көрсетілген қызметтi таңдауы, қызмет көрсету үшін сұраным нысанын экранға шығару және көрсетілетін қызметті беруші қызметкерінің көрсетілетін қызметті алушының деректерін енгізуі;</w:t>
      </w:r>
      <w:r>
        <w:br/>
      </w:r>
      <w:r>
        <w:rPr>
          <w:rFonts w:ascii="Times New Roman"/>
          <w:b w:val="false"/>
          <w:i w:val="false"/>
          <w:color w:val="000000"/>
          <w:sz w:val="28"/>
        </w:rPr>
        <w:t>
      </w:t>
      </w:r>
      <w:r>
        <w:rPr>
          <w:rFonts w:ascii="Times New Roman"/>
          <w:b w:val="false"/>
          <w:i w:val="false"/>
          <w:color w:val="000000"/>
          <w:sz w:val="28"/>
        </w:rPr>
        <w:t>5) 4 процесс – көрсетілетін қызметті алушының деректері туралы сұранымды ЭҮШ арқылы ЖТ МДҚ/ЗТ МДҚ-ға жолдау;</w:t>
      </w:r>
      <w:r>
        <w:br/>
      </w:r>
      <w:r>
        <w:rPr>
          <w:rFonts w:ascii="Times New Roman"/>
          <w:b w:val="false"/>
          <w:i w:val="false"/>
          <w:color w:val="000000"/>
          <w:sz w:val="28"/>
        </w:rPr>
        <w:t>
      </w:t>
      </w:r>
      <w:r>
        <w:rPr>
          <w:rFonts w:ascii="Times New Roman"/>
          <w:b w:val="false"/>
          <w:i w:val="false"/>
          <w:color w:val="000000"/>
          <w:sz w:val="28"/>
        </w:rPr>
        <w:t>6) 2 шарт – көрсетілетін қызметті алушы деректерінің ЖТ МДҚ/ЗТ МДҚ-да болуын тексеру;</w:t>
      </w:r>
      <w:r>
        <w:br/>
      </w:r>
      <w:r>
        <w:rPr>
          <w:rFonts w:ascii="Times New Roman"/>
          <w:b w:val="false"/>
          <w:i w:val="false"/>
          <w:color w:val="000000"/>
          <w:sz w:val="28"/>
        </w:rPr>
        <w:t>
      </w:t>
      </w:r>
      <w:r>
        <w:rPr>
          <w:rFonts w:ascii="Times New Roman"/>
          <w:b w:val="false"/>
          <w:i w:val="false"/>
          <w:color w:val="000000"/>
          <w:sz w:val="28"/>
        </w:rPr>
        <w:t>7) 5 процесс – көрсетілетін қызметті алушы деректерінің ЖТ МДҚ/ЗТ МДҚ-да болмауына байланысты деректерді алу мүмкіндігі жоқтығы туралы хабарлама қалыптастыру;</w:t>
      </w:r>
      <w:r>
        <w:br/>
      </w:r>
      <w:r>
        <w:rPr>
          <w:rFonts w:ascii="Times New Roman"/>
          <w:b w:val="false"/>
          <w:i w:val="false"/>
          <w:color w:val="000000"/>
          <w:sz w:val="28"/>
        </w:rPr>
        <w:t>
      </w:t>
      </w:r>
      <w:r>
        <w:rPr>
          <w:rFonts w:ascii="Times New Roman"/>
          <w:b w:val="false"/>
          <w:i w:val="false"/>
          <w:color w:val="000000"/>
          <w:sz w:val="28"/>
        </w:rPr>
        <w:t>8) 6 процесс – көрсетілетін қызметті беруші қызметкерінің сұраным нысанын құжаттардың қағаз түрінде бар болуы туралы толтыруы және мемлекеттік көрсетілетін қызметті алушы ұсынған қажетті құжаттарды сканерден өткізуі, оларды сұраным нысанына қоса тіркеуі;</w:t>
      </w:r>
      <w:r>
        <w:br/>
      </w:r>
      <w:r>
        <w:rPr>
          <w:rFonts w:ascii="Times New Roman"/>
          <w:b w:val="false"/>
          <w:i w:val="false"/>
          <w:color w:val="000000"/>
          <w:sz w:val="28"/>
        </w:rPr>
        <w:t>
      </w:t>
      </w:r>
      <w:r>
        <w:rPr>
          <w:rFonts w:ascii="Times New Roman"/>
          <w:b w:val="false"/>
          <w:i w:val="false"/>
          <w:color w:val="000000"/>
          <w:sz w:val="28"/>
        </w:rPr>
        <w:t>9) 7 процесс – сұранымды "Е-лицензиялау" МДҚ АЖ-да тіркеу және "Е-лицензиялау" МДҚ АЖ-да қызметті өңдеу;</w:t>
      </w:r>
      <w:r>
        <w:br/>
      </w:r>
      <w:r>
        <w:rPr>
          <w:rFonts w:ascii="Times New Roman"/>
          <w:b w:val="false"/>
          <w:i w:val="false"/>
          <w:color w:val="000000"/>
          <w:sz w:val="28"/>
        </w:rPr>
        <w:t>
      </w:t>
      </w:r>
      <w:r>
        <w:rPr>
          <w:rFonts w:ascii="Times New Roman"/>
          <w:b w:val="false"/>
          <w:i w:val="false"/>
          <w:color w:val="000000"/>
          <w:sz w:val="28"/>
        </w:rPr>
        <w:t xml:space="preserve">10) 3 шарт - көрсетілетін қызметті беруші қызметкерінің көрсетілетін қызметті алушының қоса берген құжаттарының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көрсетілгендерге және қызмет көрсету негіздеріне сәйкестігін тексеру (өңдеу);</w:t>
      </w:r>
      <w:r>
        <w:br/>
      </w:r>
      <w:r>
        <w:rPr>
          <w:rFonts w:ascii="Times New Roman"/>
          <w:b w:val="false"/>
          <w:i w:val="false"/>
          <w:color w:val="000000"/>
          <w:sz w:val="28"/>
        </w:rPr>
        <w:t>
      </w:t>
      </w:r>
      <w:r>
        <w:rPr>
          <w:rFonts w:ascii="Times New Roman"/>
          <w:b w:val="false"/>
          <w:i w:val="false"/>
          <w:color w:val="000000"/>
          <w:sz w:val="28"/>
        </w:rPr>
        <w:t>11) 8 процесс - "Е-лицензиялау" МДҚ АЖ-да көрсетілетін қызметті алушының құжаттарында бұзушылықтардың болуына байланысты сұратылған қызметтен бас тарту туралы хабарлама қалыптастыру;</w:t>
      </w:r>
      <w:r>
        <w:br/>
      </w:r>
      <w:r>
        <w:rPr>
          <w:rFonts w:ascii="Times New Roman"/>
          <w:b w:val="false"/>
          <w:i w:val="false"/>
          <w:color w:val="000000"/>
          <w:sz w:val="28"/>
        </w:rPr>
        <w:t>
      </w:t>
      </w:r>
      <w:r>
        <w:rPr>
          <w:rFonts w:ascii="Times New Roman"/>
          <w:b w:val="false"/>
          <w:i w:val="false"/>
          <w:color w:val="000000"/>
          <w:sz w:val="28"/>
        </w:rPr>
        <w:t>12) 9 процесс - көрсетілетін қызметті алушының "Е-лицензиялау" МДҚ АЖ-да қалыптастырылған қызмет нәтижесiн (шешімнің немесе мемлекеттік қызметті көрсетуден бас тарту туралы дәлелді жауаптың электрондық көшірмесі) алуы. Электрондық құжат көрсетілетін қызметті берушінің жауапты қызметкерінің ЭЦҚ қолданумен қалыптастырылады.</w:t>
      </w:r>
      <w:r>
        <w:br/>
      </w:r>
      <w:r>
        <w:rPr>
          <w:rFonts w:ascii="Times New Roman"/>
          <w:b w:val="false"/>
          <w:i w:val="false"/>
          <w:color w:val="000000"/>
          <w:sz w:val="28"/>
        </w:rPr>
        <w:t>
      </w:t>
      </w:r>
      <w:r>
        <w:rPr>
          <w:rFonts w:ascii="Times New Roman"/>
          <w:b w:val="false"/>
          <w:i w:val="false"/>
          <w:color w:val="000000"/>
          <w:sz w:val="28"/>
        </w:rPr>
        <w:t>Портал арқылы:</w:t>
      </w:r>
      <w:r>
        <w:br/>
      </w:r>
      <w:r>
        <w:rPr>
          <w:rFonts w:ascii="Times New Roman"/>
          <w:b w:val="false"/>
          <w:i w:val="false"/>
          <w:color w:val="000000"/>
          <w:sz w:val="28"/>
        </w:rPr>
        <w:t>
      </w:t>
      </w:r>
      <w:r>
        <w:rPr>
          <w:rFonts w:ascii="Times New Roman"/>
          <w:b w:val="false"/>
          <w:i w:val="false"/>
          <w:color w:val="000000"/>
          <w:sz w:val="28"/>
        </w:rPr>
        <w:t>1) көрсетілетін қызметті алушы порталда тіркелуді көрсетілетін қызметті алушының компьютерінің интернет-браузерінде сақталатын өзінің ЭЦҚ тіркеу куәлігінің көмегімен жүзеге асырады (порталда тіркелмеген көрсетілетін қызмет алушылар үшін жүзеге асырылады);</w:t>
      </w:r>
      <w:r>
        <w:br/>
      </w:r>
      <w:r>
        <w:rPr>
          <w:rFonts w:ascii="Times New Roman"/>
          <w:b w:val="false"/>
          <w:i w:val="false"/>
          <w:color w:val="000000"/>
          <w:sz w:val="28"/>
        </w:rPr>
        <w:t>
      </w:t>
      </w:r>
      <w:r>
        <w:rPr>
          <w:rFonts w:ascii="Times New Roman"/>
          <w:b w:val="false"/>
          <w:i w:val="false"/>
          <w:color w:val="000000"/>
          <w:sz w:val="28"/>
        </w:rPr>
        <w:t>2) 1 процесс – көрсетілетін қызметті алушының компьютерінің интернет-браузеріне ЭЦҚ тіркеу куәлігін бекіту, мемлекеттік көрсетілетін қызметті алу үшін көрсетілетін қызметті алушының парольді порталға енгізу процесі (авторландырылу процесі);</w:t>
      </w:r>
      <w:r>
        <w:br/>
      </w:r>
      <w:r>
        <w:rPr>
          <w:rFonts w:ascii="Times New Roman"/>
          <w:b w:val="false"/>
          <w:i w:val="false"/>
          <w:color w:val="000000"/>
          <w:sz w:val="28"/>
        </w:rPr>
        <w:t>
      </w:t>
      </w:r>
      <w:r>
        <w:rPr>
          <w:rFonts w:ascii="Times New Roman"/>
          <w:b w:val="false"/>
          <w:i w:val="false"/>
          <w:color w:val="000000"/>
          <w:sz w:val="28"/>
        </w:rPr>
        <w:t>3) 1 шарт – логин (ЖСН/БСН) мен пароль арқылы тіркелген көрсетілетін қызметті алушы туралы деректердің дұрыстығын порталда тексеру;</w:t>
      </w:r>
      <w:r>
        <w:br/>
      </w:r>
      <w:r>
        <w:rPr>
          <w:rFonts w:ascii="Times New Roman"/>
          <w:b w:val="false"/>
          <w:i w:val="false"/>
          <w:color w:val="000000"/>
          <w:sz w:val="28"/>
        </w:rPr>
        <w:t>
      </w:t>
      </w:r>
      <w:r>
        <w:rPr>
          <w:rFonts w:ascii="Times New Roman"/>
          <w:b w:val="false"/>
          <w:i w:val="false"/>
          <w:color w:val="000000"/>
          <w:sz w:val="28"/>
        </w:rPr>
        <w:t>4) 2 процесс – көрсетілетін қызметті алушының деректерінде бұзушылықтар болуына байланысты авторландырылудан бас тарту туралы порталда хабарлама қалыптастыру;</w:t>
      </w:r>
      <w:r>
        <w:br/>
      </w:r>
      <w:r>
        <w:rPr>
          <w:rFonts w:ascii="Times New Roman"/>
          <w:b w:val="false"/>
          <w:i w:val="false"/>
          <w:color w:val="000000"/>
          <w:sz w:val="28"/>
        </w:rPr>
        <w:t>
      </w:t>
      </w:r>
      <w:r>
        <w:rPr>
          <w:rFonts w:ascii="Times New Roman"/>
          <w:b w:val="false"/>
          <w:i w:val="false"/>
          <w:color w:val="000000"/>
          <w:sz w:val="28"/>
        </w:rPr>
        <w:t>5) 3 процесс – көрсетілетін қызметті алушының осы Регламентте көрсетілген қызметті таңдауы, қызмет көрсету үшін сұраным нысанын экранға шығаруы және оның құрылымы мен форматтық талаптарын ескере отырып, сұраным нысанына қажетті құжаттарды электронды түрде қоса тіркеумен нысанды толтыруы (деректерді енгізуі);</w:t>
      </w:r>
      <w:r>
        <w:br/>
      </w:r>
      <w:r>
        <w:rPr>
          <w:rFonts w:ascii="Times New Roman"/>
          <w:b w:val="false"/>
          <w:i w:val="false"/>
          <w:color w:val="000000"/>
          <w:sz w:val="28"/>
        </w:rPr>
        <w:t>
      </w:t>
      </w:r>
      <w:r>
        <w:rPr>
          <w:rFonts w:ascii="Times New Roman"/>
          <w:b w:val="false"/>
          <w:i w:val="false"/>
          <w:color w:val="000000"/>
          <w:sz w:val="28"/>
        </w:rPr>
        <w:t>6) 4 процесс – сұранымды куәландыру (қол қою) үшін көрсетілетін қызметті алушының ЭЦҚ тіркеу куәлігін таңдауы;</w:t>
      </w:r>
      <w:r>
        <w:br/>
      </w:r>
      <w:r>
        <w:rPr>
          <w:rFonts w:ascii="Times New Roman"/>
          <w:b w:val="false"/>
          <w:i w:val="false"/>
          <w:color w:val="000000"/>
          <w:sz w:val="28"/>
        </w:rPr>
        <w:t>
      </w:t>
      </w:r>
      <w:r>
        <w:rPr>
          <w:rFonts w:ascii="Times New Roman"/>
          <w:b w:val="false"/>
          <w:i w:val="false"/>
          <w:color w:val="000000"/>
          <w:sz w:val="28"/>
        </w:rPr>
        <w:t>7) 2 шарт – порталда ЭЦҚ тіркеу куәлігінің қолданылу мерзімін және кері қайтарылған (күші жойылған) тіркеу куәліктерінің тізімінде болмауын, сондай-ақ сұранымда көрсетілген ЖСН/БСН мен ЭЦҚ тіркеу куәлігінде көрсетілген ЖСН/БСН арасындағы сәйкестендіру деректерінің сәйкестігін тексеру;</w:t>
      </w:r>
      <w:r>
        <w:br/>
      </w:r>
      <w:r>
        <w:rPr>
          <w:rFonts w:ascii="Times New Roman"/>
          <w:b w:val="false"/>
          <w:i w:val="false"/>
          <w:color w:val="000000"/>
          <w:sz w:val="28"/>
        </w:rPr>
        <w:t>
      </w:t>
      </w:r>
      <w:r>
        <w:rPr>
          <w:rFonts w:ascii="Times New Roman"/>
          <w:b w:val="false"/>
          <w:i w:val="false"/>
          <w:color w:val="000000"/>
          <w:sz w:val="28"/>
        </w:rPr>
        <w:t>8) 5 процесс – көрсетілетін қызметті алушының ЭЦҚ-сы түпнұсқалығының расталмауына байланысты сұратылатын қызметтен бас тарту туралы хабарламаны қалыптастыру;</w:t>
      </w:r>
      <w:r>
        <w:br/>
      </w:r>
      <w:r>
        <w:rPr>
          <w:rFonts w:ascii="Times New Roman"/>
          <w:b w:val="false"/>
          <w:i w:val="false"/>
          <w:color w:val="000000"/>
          <w:sz w:val="28"/>
        </w:rPr>
        <w:t>
      </w:t>
      </w:r>
      <w:r>
        <w:rPr>
          <w:rFonts w:ascii="Times New Roman"/>
          <w:b w:val="false"/>
          <w:i w:val="false"/>
          <w:color w:val="000000"/>
          <w:sz w:val="28"/>
        </w:rPr>
        <w:t>9) 6 процесс – қызмет көрсетуге сұранымның толтырылған нысанын (енгізілген деректерді) көрсетілетін қызмет алушының ЭЦҚ-сы арқылы куәландыру (қол қою);</w:t>
      </w:r>
      <w:r>
        <w:br/>
      </w:r>
      <w:r>
        <w:rPr>
          <w:rFonts w:ascii="Times New Roman"/>
          <w:b w:val="false"/>
          <w:i w:val="false"/>
          <w:color w:val="000000"/>
          <w:sz w:val="28"/>
        </w:rPr>
        <w:t>
      </w:t>
      </w:r>
      <w:r>
        <w:rPr>
          <w:rFonts w:ascii="Times New Roman"/>
          <w:b w:val="false"/>
          <w:i w:val="false"/>
          <w:color w:val="000000"/>
          <w:sz w:val="28"/>
        </w:rPr>
        <w:t>10) 7 процесс – электрондық құжатты (көрсетілетін қызметті алушының сұранымын) "Е-лицензиялау" МДБ АЖ-да тіркеу және сұранымды "Е-лицензиялау" МДҚ АЖ-да өңдеу;</w:t>
      </w:r>
      <w:r>
        <w:br/>
      </w:r>
      <w:r>
        <w:rPr>
          <w:rFonts w:ascii="Times New Roman"/>
          <w:b w:val="false"/>
          <w:i w:val="false"/>
          <w:color w:val="000000"/>
          <w:sz w:val="28"/>
        </w:rPr>
        <w:t>
      </w:t>
      </w:r>
      <w:r>
        <w:rPr>
          <w:rFonts w:ascii="Times New Roman"/>
          <w:b w:val="false"/>
          <w:i w:val="false"/>
          <w:color w:val="000000"/>
          <w:sz w:val="28"/>
        </w:rPr>
        <w:t xml:space="preserve">11) 3 шарт – көрсетілетін қызметті беруші қызметкерінің көрсетілетін қызметті алушының қоса берген құжаттарының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көрсетілгендерге және қызмет көрсету негіздеріне сәйкестігін тексеру (өңдеу);</w:t>
      </w:r>
      <w:r>
        <w:br/>
      </w:r>
      <w:r>
        <w:rPr>
          <w:rFonts w:ascii="Times New Roman"/>
          <w:b w:val="false"/>
          <w:i w:val="false"/>
          <w:color w:val="000000"/>
          <w:sz w:val="28"/>
        </w:rPr>
        <w:t>
      </w:t>
      </w:r>
      <w:r>
        <w:rPr>
          <w:rFonts w:ascii="Times New Roman"/>
          <w:b w:val="false"/>
          <w:i w:val="false"/>
          <w:color w:val="000000"/>
          <w:sz w:val="28"/>
        </w:rPr>
        <w:t>12) 8 процесс – "Е-лицензиялау" МДҚ АЖ-да көрсетілетін қызметті алушының деректерінде бұзушылықтардың болуына байланысты сұратылған қызметтен бас тарту туралы хабарламаны қалыптастыру;</w:t>
      </w:r>
      <w:r>
        <w:br/>
      </w:r>
      <w:r>
        <w:rPr>
          <w:rFonts w:ascii="Times New Roman"/>
          <w:b w:val="false"/>
          <w:i w:val="false"/>
          <w:color w:val="000000"/>
          <w:sz w:val="28"/>
        </w:rPr>
        <w:t>
      </w:t>
      </w:r>
      <w:r>
        <w:rPr>
          <w:rFonts w:ascii="Times New Roman"/>
          <w:b w:val="false"/>
          <w:i w:val="false"/>
          <w:color w:val="000000"/>
          <w:sz w:val="28"/>
        </w:rPr>
        <w:t>13) 9 процесс - көрсетілетін қызметті алушының порталда қалыптастырылған қызмет нәтижесiн (шешімнің немесе мемлекеттік қызметті көрсетуден бас тарту туралы дәлелді жауаптың электрондық көшірмесі) алуы. Электрондық құжат көрсетілетін қызметті берушінің жауапты қызметкерінің ЭЦҚ қолданумен қалыптастырылады.</w:t>
      </w:r>
      <w:r>
        <w:br/>
      </w:r>
      <w:r>
        <w:rPr>
          <w:rFonts w:ascii="Times New Roman"/>
          <w:b w:val="false"/>
          <w:i w:val="false"/>
          <w:color w:val="000000"/>
          <w:sz w:val="28"/>
        </w:rPr>
        <w:t>
      </w:t>
      </w:r>
      <w:r>
        <w:rPr>
          <w:rFonts w:ascii="Times New Roman"/>
          <w:b w:val="false"/>
          <w:i w:val="false"/>
          <w:color w:val="000000"/>
          <w:sz w:val="28"/>
        </w:rPr>
        <w:t>Аббревиатуралардың толық жазылуы:</w:t>
      </w:r>
      <w:r>
        <w:br/>
      </w:r>
      <w:r>
        <w:rPr>
          <w:rFonts w:ascii="Times New Roman"/>
          <w:b w:val="false"/>
          <w:i w:val="false"/>
          <w:color w:val="000000"/>
          <w:sz w:val="28"/>
        </w:rPr>
        <w:t>
      </w:t>
      </w:r>
      <w:r>
        <w:rPr>
          <w:rFonts w:ascii="Times New Roman"/>
          <w:b w:val="false"/>
          <w:i w:val="false"/>
          <w:color w:val="000000"/>
          <w:sz w:val="28"/>
        </w:rPr>
        <w:t>АЖ – ақпараттық жүйе;</w:t>
      </w:r>
      <w:r>
        <w:br/>
      </w:r>
      <w:r>
        <w:rPr>
          <w:rFonts w:ascii="Times New Roman"/>
          <w:b w:val="false"/>
          <w:i w:val="false"/>
          <w:color w:val="000000"/>
          <w:sz w:val="28"/>
        </w:rPr>
        <w:t>
      </w:t>
      </w:r>
      <w:r>
        <w:rPr>
          <w:rFonts w:ascii="Times New Roman"/>
          <w:b w:val="false"/>
          <w:i w:val="false"/>
          <w:color w:val="000000"/>
          <w:sz w:val="28"/>
        </w:rPr>
        <w:t>БСН - бизнес-сәйкестендіру нөмірі;</w:t>
      </w:r>
      <w:r>
        <w:br/>
      </w:r>
      <w:r>
        <w:rPr>
          <w:rFonts w:ascii="Times New Roman"/>
          <w:b w:val="false"/>
          <w:i w:val="false"/>
          <w:color w:val="000000"/>
          <w:sz w:val="28"/>
        </w:rPr>
        <w:t>
      </w:t>
      </w:r>
      <w:r>
        <w:rPr>
          <w:rFonts w:ascii="Times New Roman"/>
          <w:b w:val="false"/>
          <w:i w:val="false"/>
          <w:color w:val="000000"/>
          <w:sz w:val="28"/>
        </w:rPr>
        <w:t>"Е-лицензиялау" МДҚ АЖ - "Е-лицензиялау" мемлекеттік деректер қоры ақпараттық жүйесі;</w:t>
      </w:r>
      <w:r>
        <w:br/>
      </w:r>
      <w:r>
        <w:rPr>
          <w:rFonts w:ascii="Times New Roman"/>
          <w:b w:val="false"/>
          <w:i w:val="false"/>
          <w:color w:val="000000"/>
          <w:sz w:val="28"/>
        </w:rPr>
        <w:t>
      </w:t>
      </w:r>
      <w:r>
        <w:rPr>
          <w:rFonts w:ascii="Times New Roman"/>
          <w:b w:val="false"/>
          <w:i w:val="false"/>
          <w:color w:val="000000"/>
          <w:sz w:val="28"/>
        </w:rPr>
        <w:t xml:space="preserve">ЗТ МДҚ – "Заңды тұлғалар" мемлекеттік деректер қоры; </w:t>
      </w:r>
      <w:r>
        <w:br/>
      </w:r>
      <w:r>
        <w:rPr>
          <w:rFonts w:ascii="Times New Roman"/>
          <w:b w:val="false"/>
          <w:i w:val="false"/>
          <w:color w:val="000000"/>
          <w:sz w:val="28"/>
        </w:rPr>
        <w:t>
      </w:t>
      </w:r>
      <w:r>
        <w:rPr>
          <w:rFonts w:ascii="Times New Roman"/>
          <w:b w:val="false"/>
          <w:i w:val="false"/>
          <w:color w:val="000000"/>
          <w:sz w:val="28"/>
        </w:rPr>
        <w:t>ЖТ МДҚ – "Жеке тұлғалар" мемлекеттік деректер қоры;</w:t>
      </w:r>
      <w:r>
        <w:br/>
      </w:r>
      <w:r>
        <w:rPr>
          <w:rFonts w:ascii="Times New Roman"/>
          <w:b w:val="false"/>
          <w:i w:val="false"/>
          <w:color w:val="000000"/>
          <w:sz w:val="28"/>
        </w:rPr>
        <w:t>
      </w:t>
      </w:r>
      <w:r>
        <w:rPr>
          <w:rFonts w:ascii="Times New Roman"/>
          <w:b w:val="false"/>
          <w:i w:val="false"/>
          <w:color w:val="000000"/>
          <w:sz w:val="28"/>
        </w:rPr>
        <w:t>ЖСН – жеке сәйкестендіру нөмірі;</w:t>
      </w:r>
      <w:r>
        <w:br/>
      </w:r>
      <w:r>
        <w:rPr>
          <w:rFonts w:ascii="Times New Roman"/>
          <w:b w:val="false"/>
          <w:i w:val="false"/>
          <w:color w:val="000000"/>
          <w:sz w:val="28"/>
        </w:rPr>
        <w:t>
      </w:t>
      </w:r>
      <w:r>
        <w:rPr>
          <w:rFonts w:ascii="Times New Roman"/>
          <w:b w:val="false"/>
          <w:i w:val="false"/>
          <w:color w:val="000000"/>
          <w:sz w:val="28"/>
        </w:rPr>
        <w:t>ЭҮШ – "электрондық үкіметтің" шлюзі;</w:t>
      </w:r>
      <w:r>
        <w:br/>
      </w:r>
      <w:r>
        <w:rPr>
          <w:rFonts w:ascii="Times New Roman"/>
          <w:b w:val="false"/>
          <w:i w:val="false"/>
          <w:color w:val="000000"/>
          <w:sz w:val="28"/>
        </w:rPr>
        <w:t>
      </w:t>
      </w:r>
      <w:r>
        <w:rPr>
          <w:rFonts w:ascii="Times New Roman"/>
          <w:b w:val="false"/>
          <w:i w:val="false"/>
          <w:color w:val="000000"/>
          <w:sz w:val="28"/>
        </w:rPr>
        <w:t>ЭЦҚ – электрондық цифрлық қолтаңба.</w:t>
      </w:r>
      <w:r>
        <w:br/>
      </w:r>
      <w:r>
        <w:rPr>
          <w:rFonts w:ascii="Times New Roman"/>
          <w:b w:val="false"/>
          <w:i w:val="false"/>
          <w:color w:val="000000"/>
          <w:sz w:val="28"/>
        </w:rPr>
        <w:t>
      </w:t>
      </w:r>
      <w:r>
        <w:rPr>
          <w:rFonts w:ascii="Times New Roman"/>
          <w:b w:val="false"/>
          <w:i w:val="false"/>
          <w:color w:val="000000"/>
          <w:sz w:val="28"/>
        </w:rPr>
        <w:t xml:space="preserve">11. Мемлекеттік қызмет көрсету процесінде рәсімдер (іс-қимылдар) реттілігінің, қызмет берушінің құрылымдық бөлімшелерінің (қызметкерлерінің) өзара іс-қимылдарының толық сипаттамасы, сонымен қатар ХҚО-мен өзара іс-қимыл тәртібінің және мемлекеттік қызмет көрсету процесінде ақпараттық жүйелерді қолдану тәртібінің сипаттамасы осы регламентке </w:t>
      </w:r>
      <w:r>
        <w:rPr>
          <w:rFonts w:ascii="Times New Roman"/>
          <w:b w:val="false"/>
          <w:i w:val="false"/>
          <w:color w:val="000000"/>
          <w:sz w:val="28"/>
        </w:rPr>
        <w:t>5 қосымшаға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 Мемлекеттік қызмет көрсетудің бизнес-процестерінің анықтамалығы "электрондық үкімет" веб-порталында, қызмет берушінің интернет-ресурсында орналастырылады.</w:t>
      </w:r>
      <w:r>
        <w:br/>
      </w:r>
      <w:r>
        <w:rPr>
          <w:rFonts w:ascii="Times New Roman"/>
          <w:b w:val="false"/>
          <w:i w:val="false"/>
          <w:color w:val="000000"/>
          <w:sz w:val="28"/>
        </w:rPr>
        <w:t>
</w:t>
      </w:r>
      <w:r>
        <w:rPr>
          <w:rFonts w:ascii="Times New Roman"/>
          <w:b w:val="false"/>
          <w:i w:val="false"/>
          <w:color w:val="ff0000"/>
          <w:sz w:val="28"/>
        </w:rPr>
        <w:t xml:space="preserve">      Ескерту. Регламент 11-тармақпен толықтырылды - Шығыс Қазақстан облысы әкімдігінің 28.11.2014 </w:t>
      </w:r>
      <w:r>
        <w:rPr>
          <w:rFonts w:ascii="Times New Roman"/>
          <w:b w:val="false"/>
          <w:i w:val="false"/>
          <w:color w:val="ff0000"/>
          <w:sz w:val="28"/>
        </w:rPr>
        <w:t>№ 317</w:t>
      </w:r>
      <w:r>
        <w:rPr>
          <w:rFonts w:ascii="Times New Roman"/>
          <w:b w:val="false"/>
          <w:i w:val="false"/>
          <w:color w:val="ff0000"/>
          <w:sz w:val="28"/>
        </w:rPr>
        <w:t xml:space="preserve"> қаулысымен.</w:t>
      </w:r>
      <w:r>
        <w:br/>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"Жер учаскесінің нысаналы</w:t>
            </w:r>
            <w:r>
              <w:br/>
            </w:r>
            <w:r>
              <w:rPr>
                <w:rFonts w:ascii="Times New Roman"/>
                <w:b w:val="false"/>
                <w:i w:val="false"/>
                <w:color w:val="000000"/>
                <w:sz w:val="20"/>
              </w:rPr>
              <w:t>мақсатын өзгертуге шешім беру"</w:t>
            </w:r>
            <w:r>
              <w:br/>
            </w:r>
            <w:r>
              <w:rPr>
                <w:rFonts w:ascii="Times New Roman"/>
                <w:b w:val="false"/>
                <w:i w:val="false"/>
                <w:color w:val="000000"/>
                <w:sz w:val="20"/>
              </w:rPr>
              <w:t>мемлекеттік көрсетілетін қызмет</w:t>
            </w:r>
            <w:r>
              <w:br/>
            </w:r>
            <w:r>
              <w:rPr>
                <w:rFonts w:ascii="Times New Roman"/>
                <w:b w:val="false"/>
                <w:i w:val="false"/>
                <w:color w:val="000000"/>
                <w:sz w:val="20"/>
              </w:rPr>
              <w:t xml:space="preserve">регламентіне 1 қосымша </w:t>
            </w:r>
          </w:p>
        </w:tc>
      </w:tr>
    </w:tbl>
    <w:bookmarkStart w:name="z297" w:id="23"/>
    <w:p>
      <w:pPr>
        <w:spacing w:after="0"/>
        <w:ind w:left="0"/>
        <w:jc w:val="left"/>
      </w:pPr>
      <w:r>
        <w:rPr>
          <w:rFonts w:ascii="Times New Roman"/>
          <w:b/>
          <w:i w:val="false"/>
          <w:color w:val="000000"/>
        </w:rPr>
        <w:t xml:space="preserve"> Әрбір iс-қимылды (рәсімді) өту блок-схемасы</w:t>
      </w:r>
    </w:p>
    <w:bookmarkEnd w:id="23"/>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410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410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"Жер учаскесінің нысаналы</w:t>
            </w:r>
            <w:r>
              <w:br/>
            </w:r>
            <w:r>
              <w:rPr>
                <w:rFonts w:ascii="Times New Roman"/>
                <w:b w:val="false"/>
                <w:i w:val="false"/>
                <w:color w:val="000000"/>
                <w:sz w:val="20"/>
              </w:rPr>
              <w:t>мақсатын өзгертуге шешім</w:t>
            </w:r>
            <w:r>
              <w:br/>
            </w:r>
            <w:r>
              <w:rPr>
                <w:rFonts w:ascii="Times New Roman"/>
                <w:b w:val="false"/>
                <w:i w:val="false"/>
                <w:color w:val="000000"/>
                <w:sz w:val="20"/>
              </w:rPr>
              <w:t>беру" мемлекеттік көрсетілетін</w:t>
            </w:r>
            <w:r>
              <w:br/>
            </w:r>
            <w:r>
              <w:rPr>
                <w:rFonts w:ascii="Times New Roman"/>
                <w:b w:val="false"/>
                <w:i w:val="false"/>
                <w:color w:val="000000"/>
                <w:sz w:val="20"/>
              </w:rPr>
              <w:t xml:space="preserve">қызмет регламентіне </w:t>
            </w:r>
            <w:r>
              <w:br/>
            </w:r>
            <w:r>
              <w:rPr>
                <w:rFonts w:ascii="Times New Roman"/>
                <w:b w:val="false"/>
                <w:i w:val="false"/>
                <w:color w:val="000000"/>
                <w:sz w:val="20"/>
              </w:rPr>
              <w:t xml:space="preserve">2 қосымша </w:t>
            </w:r>
          </w:p>
        </w:tc>
      </w:tr>
    </w:tbl>
    <w:bookmarkStart w:name="z299" w:id="24"/>
    <w:p>
      <w:pPr>
        <w:spacing w:after="0"/>
        <w:ind w:left="0"/>
        <w:jc w:val="left"/>
      </w:pPr>
      <w:r>
        <w:rPr>
          <w:rFonts w:ascii="Times New Roman"/>
          <w:b/>
          <w:i w:val="false"/>
          <w:color w:val="000000"/>
        </w:rPr>
        <w:t xml:space="preserve"> ХҚО арқылы мемлекеттік қызмет көрсетуге тартылған ақпараттық жүйелердің функционалдық өзара іс-қимылдарының № 1 диаграммасы</w:t>
      </w:r>
    </w:p>
    <w:bookmarkEnd w:id="24"/>
    <w:bookmarkStart w:name="z300" w:id="25"/>
    <w:p>
      <w:pPr>
        <w:spacing w:after="0"/>
        <w:ind w:left="0"/>
        <w:jc w:val="left"/>
      </w:pPr>
    </w:p>
    <w:bookmarkEnd w:id="25"/>
    <w:p>
      <w:pPr>
        <w:spacing w:after="0"/>
        <w:ind w:left="0"/>
        <w:jc w:val="both"/>
      </w:pPr>
      <w:r>
        <w:drawing>
          <wp:inline distT="0" distB="0" distL="0" distR="0">
            <wp:extent cx="7810500" cy="361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36195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"Жер учаскесінің нысаналы</w:t>
            </w:r>
            <w:r>
              <w:br/>
            </w:r>
            <w:r>
              <w:rPr>
                <w:rFonts w:ascii="Times New Roman"/>
                <w:b w:val="false"/>
                <w:i w:val="false"/>
                <w:color w:val="000000"/>
                <w:sz w:val="20"/>
              </w:rPr>
              <w:t>мақсатын өзгертуге шешім</w:t>
            </w:r>
            <w:r>
              <w:br/>
            </w:r>
            <w:r>
              <w:rPr>
                <w:rFonts w:ascii="Times New Roman"/>
                <w:b w:val="false"/>
                <w:i w:val="false"/>
                <w:color w:val="000000"/>
                <w:sz w:val="20"/>
              </w:rPr>
              <w:t>беру" мемлекеттік көрсетілетін</w:t>
            </w:r>
            <w:r>
              <w:br/>
            </w:r>
            <w:r>
              <w:rPr>
                <w:rFonts w:ascii="Times New Roman"/>
                <w:b w:val="false"/>
                <w:i w:val="false"/>
                <w:color w:val="000000"/>
                <w:sz w:val="20"/>
              </w:rPr>
              <w:t xml:space="preserve">қызмет регламентіне </w:t>
            </w:r>
            <w:r>
              <w:br/>
            </w:r>
            <w:r>
              <w:rPr>
                <w:rFonts w:ascii="Times New Roman"/>
                <w:b w:val="false"/>
                <w:i w:val="false"/>
                <w:color w:val="000000"/>
                <w:sz w:val="20"/>
              </w:rPr>
              <w:t xml:space="preserve">3 қосымша </w:t>
            </w:r>
          </w:p>
        </w:tc>
      </w:tr>
    </w:tbl>
    <w:bookmarkStart w:name="z301" w:id="26"/>
    <w:p>
      <w:pPr>
        <w:spacing w:after="0"/>
        <w:ind w:left="0"/>
        <w:jc w:val="left"/>
      </w:pPr>
      <w:r>
        <w:rPr>
          <w:rFonts w:ascii="Times New Roman"/>
          <w:b/>
          <w:i w:val="false"/>
          <w:color w:val="000000"/>
        </w:rPr>
        <w:t xml:space="preserve"> Көрсетілетін қызмет беруші арқылы мемлекеттік қызмет көрсетуге тартылған ақпараттық жүйелердің функционалдық өзара іс-қимылының № 2 диаграммасы</w:t>
      </w:r>
    </w:p>
    <w:bookmarkEnd w:id="26"/>
    <w:bookmarkStart w:name="z302" w:id="27"/>
    <w:p>
      <w:pPr>
        <w:spacing w:after="0"/>
        <w:ind w:left="0"/>
        <w:jc w:val="left"/>
      </w:pPr>
    </w:p>
    <w:bookmarkEnd w:id="27"/>
    <w:p>
      <w:pPr>
        <w:spacing w:after="0"/>
        <w:ind w:left="0"/>
        <w:jc w:val="both"/>
      </w:pPr>
      <w:r>
        <w:drawing>
          <wp:inline distT="0" distB="0" distL="0" distR="0">
            <wp:extent cx="7810500" cy="421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42164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"Жер учаскесінің нысаналы</w:t>
            </w:r>
            <w:r>
              <w:br/>
            </w:r>
            <w:r>
              <w:rPr>
                <w:rFonts w:ascii="Times New Roman"/>
                <w:b w:val="false"/>
                <w:i w:val="false"/>
                <w:color w:val="000000"/>
                <w:sz w:val="20"/>
              </w:rPr>
              <w:t>мақсатын өзгертуге шешім</w:t>
            </w:r>
            <w:r>
              <w:br/>
            </w:r>
            <w:r>
              <w:rPr>
                <w:rFonts w:ascii="Times New Roman"/>
                <w:b w:val="false"/>
                <w:i w:val="false"/>
                <w:color w:val="000000"/>
                <w:sz w:val="20"/>
              </w:rPr>
              <w:t>беру" мемлекеттік көрсетілетін</w:t>
            </w:r>
            <w:r>
              <w:br/>
            </w:r>
            <w:r>
              <w:rPr>
                <w:rFonts w:ascii="Times New Roman"/>
                <w:b w:val="false"/>
                <w:i w:val="false"/>
                <w:color w:val="000000"/>
                <w:sz w:val="20"/>
              </w:rPr>
              <w:t xml:space="preserve">қызмет регламентіне </w:t>
            </w:r>
            <w:r>
              <w:br/>
            </w:r>
            <w:r>
              <w:rPr>
                <w:rFonts w:ascii="Times New Roman"/>
                <w:b w:val="false"/>
                <w:i w:val="false"/>
                <w:color w:val="000000"/>
                <w:sz w:val="20"/>
              </w:rPr>
              <w:t>4 қосымша</w:t>
            </w:r>
          </w:p>
        </w:tc>
      </w:tr>
    </w:tbl>
    <w:bookmarkStart w:name="z304" w:id="28"/>
    <w:p>
      <w:pPr>
        <w:spacing w:after="0"/>
        <w:ind w:left="0"/>
        <w:jc w:val="left"/>
      </w:pPr>
      <w:r>
        <w:rPr>
          <w:rFonts w:ascii="Times New Roman"/>
          <w:b/>
          <w:i w:val="false"/>
          <w:color w:val="000000"/>
        </w:rPr>
        <w:t xml:space="preserve"> Портал арқылы мемлекеттік қызмет көрсетуге тартылған ақпараттық жүйелердің функционалдық өзара іс-қимылының № 3 диаграммасы</w:t>
      </w:r>
    </w:p>
    <w:bookmarkEnd w:id="28"/>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403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810500" cy="4038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 w:id="29"/>
    <w:p>
      <w:pPr>
        <w:spacing w:after="0"/>
        <w:ind w:left="0"/>
        <w:jc w:val="left"/>
      </w:pPr>
      <w:r>
        <w:rPr>
          <w:rFonts w:ascii="Times New Roman"/>
          <w:b/>
          <w:i w:val="false"/>
          <w:color w:val="000000"/>
        </w:rPr>
        <w:t xml:space="preserve"> Шартты белгілер:</w:t>
      </w:r>
    </w:p>
    <w:bookmarkEnd w:id="29"/>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5067300" cy="421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5067300" cy="4216400"/>
                    </a:xfrm>
                    <a:prstGeom prst="rect">
                      <a:avLst/>
                    </a:prstGeom>
                  </pic:spPr>
                </pic:pic>
              </a:graphicData>
            </a:graphic>
          </wp:inline>
        </w:drawing>
      </w:r>
    </w:p>
    <w:p>
      <w:pPr>
        <w:spacing w:after="0"/>
        <w:ind w:left="0"/>
        <w:jc w:val="left"/>
      </w:pPr>
      <w:r>
        <w:br/>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"Жер учаскесінің нысаналы</w:t>
            </w:r>
            <w:r>
              <w:br/>
            </w:r>
            <w:r>
              <w:rPr>
                <w:rFonts w:ascii="Times New Roman"/>
                <w:b w:val="false"/>
                <w:i w:val="false"/>
                <w:color w:val="000000"/>
                <w:sz w:val="20"/>
              </w:rPr>
              <w:t>мақсатын өзгертуге</w:t>
            </w:r>
            <w:r>
              <w:br/>
            </w:r>
            <w:r>
              <w:rPr>
                <w:rFonts w:ascii="Times New Roman"/>
                <w:b w:val="false"/>
                <w:i w:val="false"/>
                <w:color w:val="000000"/>
                <w:sz w:val="20"/>
              </w:rPr>
              <w:t>шешім беру" мемлекеттік</w:t>
            </w:r>
            <w:r>
              <w:br/>
            </w:r>
            <w:r>
              <w:rPr>
                <w:rFonts w:ascii="Times New Roman"/>
                <w:b w:val="false"/>
                <w:i w:val="false"/>
                <w:color w:val="000000"/>
                <w:sz w:val="20"/>
              </w:rPr>
              <w:t>көрсетілетін қызмет</w:t>
            </w:r>
            <w:r>
              <w:br/>
            </w:r>
            <w:r>
              <w:rPr>
                <w:rFonts w:ascii="Times New Roman"/>
                <w:b w:val="false"/>
                <w:i w:val="false"/>
                <w:color w:val="000000"/>
                <w:sz w:val="20"/>
              </w:rPr>
              <w:t>регламентіне 5 қосымша</w:t>
            </w:r>
          </w:p>
        </w:tc>
      </w:tr>
    </w:tbl>
    <w:bookmarkStart w:name="z78" w:id="30"/>
    <w:p>
      <w:pPr>
        <w:spacing w:after="0"/>
        <w:ind w:left="0"/>
        <w:jc w:val="left"/>
      </w:pPr>
      <w:r>
        <w:rPr>
          <w:rFonts w:ascii="Times New Roman"/>
          <w:b/>
          <w:i w:val="false"/>
          <w:color w:val="000000"/>
        </w:rPr>
        <w:t xml:space="preserve"> "Жер учаскесінің нысаналы мақсатын өзгертуге шешім беру" мемлекеттік қызметін көрсетудің бизнес-процестерінің анықтамалығы</w:t>
      </w:r>
    </w:p>
    <w:bookmarkEnd w:id="30"/>
    <w:p>
      <w:pPr>
        <w:spacing w:after="0"/>
        <w:ind w:left="0"/>
        <w:jc w:val="left"/>
      </w:pPr>
      <w:r>
        <w:rPr>
          <w:rFonts w:ascii="Times New Roman"/>
          <w:b w:val="false"/>
          <w:i w:val="false"/>
          <w:color w:val="ff0000"/>
          <w:sz w:val="28"/>
        </w:rPr>
        <w:t xml:space="preserve">      Ескерту. Регламент 5-қосымшамен толықтырылды - Шығыс Қазақстан облысы әкімдігінің 28.11.2014 </w:t>
      </w:r>
      <w:r>
        <w:rPr>
          <w:rFonts w:ascii="Times New Roman"/>
          <w:b w:val="false"/>
          <w:i w:val="false"/>
          <w:color w:val="ff0000"/>
          <w:sz w:val="28"/>
        </w:rPr>
        <w:t>№ 317</w:t>
      </w:r>
      <w:r>
        <w:rPr>
          <w:rFonts w:ascii="Times New Roman"/>
          <w:b w:val="false"/>
          <w:i w:val="false"/>
          <w:color w:val="ff0000"/>
          <w:sz w:val="28"/>
        </w:rPr>
        <w:t xml:space="preserve"> қаулысымен.</w:t>
      </w:r>
      <w:r>
        <w:br/>
      </w:r>
      <w:r>
        <w:rPr>
          <w:rFonts w:ascii="Times New Roman"/>
          <w:b w:val="false"/>
          <w:i w:val="false"/>
          <w:color w:val="000000"/>
          <w:sz w:val="28"/>
        </w:rPr>
        <w:t>
</w:t>
      </w:r>
    </w:p>
    <w:p>
      <w:pPr>
        <w:spacing w:after="0"/>
        <w:ind w:left="0"/>
        <w:jc w:val="left"/>
      </w:pPr>
      <w:r>
        <w:rPr>
          <w:rFonts w:ascii="Times New Roman"/>
          <w:b/>
          <w:i w:val="false"/>
          <w:color w:val="000000"/>
        </w:rPr>
        <w:t xml:space="preserve"> 1 Көрсетілетін қызметті берушінің кеңсесі арқылы мемлекеттік қызмет көрсету кезінде</w:t>
      </w:r>
    </w:p>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336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810500" cy="3365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ХҚО арқылы мемлекеттік қызмет көрсету кезінде</w:t>
      </w:r>
    </w:p>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441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810500" cy="4419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Портал арқылы мемлекеттік қызмет көрсету кезінде</w:t>
      </w:r>
    </w:p>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491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810500" cy="4914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Шартты белгілер:</w:t>
      </w:r>
    </w:p>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223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810500" cy="2235200"/>
                    </a:xfrm>
                    <a:prstGeom prst="rect">
                      <a:avLst/>
                    </a:prstGeom>
                  </pic:spPr>
                </pic:pic>
              </a:graphicData>
            </a:graphic>
          </wp:inline>
        </w:drawing>
      </w:r>
    </w:p>
    <w:p>
      <w:pPr>
        <w:spacing w:after="0"/>
        <w:ind w:left="0"/>
        <w:jc w:val="left"/>
      </w:pPr>
      <w:r>
        <w:br/>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Шығыс Қазақстан облысы</w:t>
            </w:r>
            <w:r>
              <w:br/>
            </w:r>
            <w:r>
              <w:rPr>
                <w:rFonts w:ascii="Times New Roman"/>
                <w:b w:val="false"/>
                <w:i w:val="false"/>
                <w:color w:val="000000"/>
                <w:sz w:val="20"/>
              </w:rPr>
              <w:t>әкімдігінің 2014 жылғы " 28 "</w:t>
            </w:r>
            <w:r>
              <w:br/>
            </w:r>
            <w:r>
              <w:rPr>
                <w:rFonts w:ascii="Times New Roman"/>
                <w:b w:val="false"/>
                <w:i w:val="false"/>
                <w:color w:val="000000"/>
                <w:sz w:val="20"/>
              </w:rPr>
              <w:t>мамырдағы № 144 қаулысымен</w:t>
            </w:r>
            <w:r>
              <w:br/>
            </w:r>
            <w:r>
              <w:rPr>
                <w:rFonts w:ascii="Times New Roman"/>
                <w:b w:val="false"/>
                <w:i w:val="false"/>
                <w:color w:val="000000"/>
                <w:sz w:val="20"/>
              </w:rPr>
              <w:t xml:space="preserve">бекітілген </w:t>
            </w:r>
          </w:p>
        </w:tc>
      </w:tr>
    </w:tbl>
    <w:bookmarkStart w:name="z307" w:id="31"/>
    <w:p>
      <w:pPr>
        <w:spacing w:after="0"/>
        <w:ind w:left="0"/>
        <w:jc w:val="left"/>
      </w:pPr>
      <w:r>
        <w:rPr>
          <w:rFonts w:ascii="Times New Roman"/>
          <w:b/>
          <w:i w:val="false"/>
          <w:color w:val="000000"/>
        </w:rPr>
        <w:t xml:space="preserve"> "Іздестіру жұмыстарын жүргізу үшін жер учаскесін пайдалануға рұқсат беру" мемлекеттік көрсетілетін қызмет регламенті</w:t>
      </w:r>
      <w:r>
        <w:br/>
      </w:r>
      <w:r>
        <w:rPr>
          <w:rFonts w:ascii="Times New Roman"/>
          <w:b/>
          <w:i w:val="false"/>
          <w:color w:val="000000"/>
        </w:rPr>
        <w:t>1. Жалпы ережелер</w:t>
      </w:r>
    </w:p>
    <w:bookmarkEnd w:id="31"/>
    <w:p>
      <w:pPr>
        <w:spacing w:after="0"/>
        <w:ind w:left="0"/>
        <w:jc w:val="left"/>
      </w:pPr>
      <w:r>
        <w:rPr>
          <w:rFonts w:ascii="Times New Roman"/>
          <w:b w:val="false"/>
          <w:i w:val="false"/>
          <w:color w:val="000000"/>
          <w:sz w:val="28"/>
        </w:rPr>
        <w:t>      </w:t>
      </w:r>
      <w:r>
        <w:rPr>
          <w:rFonts w:ascii="Times New Roman"/>
          <w:b w:val="false"/>
          <w:i w:val="false"/>
          <w:color w:val="000000"/>
          <w:sz w:val="28"/>
        </w:rPr>
        <w:t>1. "Іздестіру жұмыстарын жүргізу үшін жер учаскесін пайдалануға рұқсат беру" мемлекеттік көрсетілетін қызметті (бұдан әрі – мемлекеттік көрсетілетін қызмет) облыстың, аудандардың және облыстық маңызы бар қалалардың жергiлiктi атқарушы органдары (бұдан әрі – көрсетілетін қызметті беруші) көрсетеді.</w:t>
      </w:r>
      <w:r>
        <w:br/>
      </w:r>
      <w:r>
        <w:rPr>
          <w:rFonts w:ascii="Times New Roman"/>
          <w:b w:val="false"/>
          <w:i w:val="false"/>
          <w:color w:val="000000"/>
          <w:sz w:val="28"/>
        </w:rPr>
        <w:t>
      </w:t>
      </w:r>
      <w:r>
        <w:rPr>
          <w:rFonts w:ascii="Times New Roman"/>
          <w:b w:val="false"/>
          <w:i w:val="false"/>
          <w:color w:val="000000"/>
          <w:sz w:val="28"/>
        </w:rPr>
        <w:t>Құжаттарды қабылдау және мемлекеттік көрсетілетін қызмет нәтижелерін беру:</w:t>
      </w:r>
      <w:r>
        <w:br/>
      </w:r>
      <w:r>
        <w:rPr>
          <w:rFonts w:ascii="Times New Roman"/>
          <w:b w:val="false"/>
          <w:i w:val="false"/>
          <w:color w:val="000000"/>
          <w:sz w:val="28"/>
        </w:rPr>
        <w:t>
      </w:t>
      </w:r>
      <w:r>
        <w:rPr>
          <w:rFonts w:ascii="Times New Roman"/>
          <w:b w:val="false"/>
          <w:i w:val="false"/>
          <w:color w:val="000000"/>
          <w:sz w:val="28"/>
        </w:rPr>
        <w:t>1) көрсетілетін қызметті берушінің кеңсесі немесе www.elicense.kz "Е-лицензиялау" веб-порталы (бұдан әрі – портал);</w:t>
      </w:r>
      <w:r>
        <w:br/>
      </w:r>
      <w:r>
        <w:rPr>
          <w:rFonts w:ascii="Times New Roman"/>
          <w:b w:val="false"/>
          <w:i w:val="false"/>
          <w:color w:val="000000"/>
          <w:sz w:val="28"/>
        </w:rPr>
        <w:t>
      </w:t>
      </w:r>
      <w:r>
        <w:rPr>
          <w:rFonts w:ascii="Times New Roman"/>
          <w:b w:val="false"/>
          <w:i w:val="false"/>
          <w:color w:val="000000"/>
          <w:sz w:val="28"/>
        </w:rPr>
        <w:t xml:space="preserve">2) </w:t>
      </w:r>
      <w:r>
        <w:rPr>
          <w:rFonts w:ascii="Times New Roman"/>
          <w:b w:val="false"/>
          <w:i w:val="false"/>
          <w:color w:val="000000"/>
          <w:sz w:val="28"/>
        </w:rPr>
        <w:t>Қазақстан Республикасы Инвестициялар және даму министрлігінің "Халыққа қызмет көрсету орталығы" шаруашылық жүргізу құқығындағы республикалық мемлекеттік кәсіпорны (бұдан әрі – ХҚО) арқылы жүзеге асырылады;</w:t>
      </w:r>
      <w:r>
        <w:br/>
      </w:r>
      <w:r>
        <w:rPr>
          <w:rFonts w:ascii="Times New Roman"/>
          <w:b w:val="false"/>
          <w:i w:val="false"/>
          <w:color w:val="000000"/>
          <w:sz w:val="28"/>
        </w:rPr>
        <w:t>
      3) www.egov.kz "электрондық үкімет" веб-порталы арқылы жүзеге асырылады.</w:t>
      </w:r>
      <w:r>
        <w:br/>
      </w:r>
      <w:r>
        <w:rPr>
          <w:rFonts w:ascii="Times New Roman"/>
          <w:b w:val="false"/>
          <w:i w:val="false"/>
          <w:color w:val="000000"/>
          <w:sz w:val="28"/>
        </w:rPr>
        <w:t>
</w:t>
      </w:r>
      <w:r>
        <w:rPr>
          <w:rFonts w:ascii="Times New Roman"/>
          <w:b w:val="false"/>
          <w:i w:val="false"/>
          <w:color w:val="ff0000"/>
          <w:sz w:val="28"/>
        </w:rPr>
        <w:t xml:space="preserve">      Ескерту. 1-тармаққа өзгеріс енгізілді - Шығыс Қазақстан облысы әкімдігінің 28.11.2014 </w:t>
      </w:r>
      <w:r>
        <w:rPr>
          <w:rFonts w:ascii="Times New Roman"/>
          <w:b w:val="false"/>
          <w:i w:val="false"/>
          <w:color w:val="ff0000"/>
          <w:sz w:val="28"/>
        </w:rPr>
        <w:t>№ 317</w:t>
      </w:r>
      <w:r>
        <w:rPr>
          <w:rFonts w:ascii="Times New Roman"/>
          <w:b w:val="false"/>
          <w:i w:val="false"/>
          <w:color w:val="ff0000"/>
          <w:sz w:val="28"/>
        </w:rPr>
        <w:t xml:space="preserve"> қаулысымен.</w:t>
      </w:r>
      <w:r>
        <w:br/>
      </w:r>
      <w:r>
        <w:rPr>
          <w:rFonts w:ascii="Times New Roman"/>
          <w:b w:val="false"/>
          <w:i w:val="false"/>
          <w:color w:val="000000"/>
          <w:sz w:val="28"/>
        </w:rPr>
        <w:t>
      </w:t>
      </w:r>
      <w:r>
        <w:rPr>
          <w:rFonts w:ascii="Times New Roman"/>
          <w:b w:val="false"/>
          <w:i w:val="false"/>
          <w:color w:val="000000"/>
          <w:sz w:val="28"/>
        </w:rPr>
        <w:t>2. Мемлекеттік қызметті көрсету нысаны: электрондық (ішінара автоматтандырылған) және (немесе) қағаз түрінде.</w:t>
      </w:r>
      <w:r>
        <w:br/>
      </w:r>
      <w:r>
        <w:rPr>
          <w:rFonts w:ascii="Times New Roman"/>
          <w:b w:val="false"/>
          <w:i w:val="false"/>
          <w:color w:val="000000"/>
          <w:sz w:val="28"/>
        </w:rPr>
        <w:t>
      </w:t>
      </w:r>
      <w:r>
        <w:rPr>
          <w:rFonts w:ascii="Times New Roman"/>
          <w:b w:val="false"/>
          <w:i w:val="false"/>
          <w:color w:val="000000"/>
          <w:sz w:val="28"/>
        </w:rPr>
        <w:t>3. Мемлекеттік қызметті көрсету нәтижесі – іздестіру жұмыстарын жүргізу үшін жер учаскесін пайдалануға рұқсат беру туралы өкім (бұдан әрі – рұқсат).</w:t>
      </w:r>
      <w:r>
        <w:br/>
      </w:r>
      <w:r>
        <w:rPr>
          <w:rFonts w:ascii="Times New Roman"/>
          <w:b w:val="false"/>
          <w:i w:val="false"/>
          <w:color w:val="000000"/>
          <w:sz w:val="28"/>
        </w:rPr>
        <w:t>
      </w:t>
      </w:r>
      <w:r>
        <w:rPr>
          <w:rFonts w:ascii="Times New Roman"/>
          <w:b w:val="false"/>
          <w:i w:val="false"/>
          <w:color w:val="000000"/>
          <w:sz w:val="28"/>
        </w:rPr>
        <w:t>Мемлекеттік қызметті көрсету нәтижесін ұсыну нысаны: электрондық және (немесе) қағаз түрінде.</w:t>
      </w:r>
      <w:r>
        <w:br/>
      </w:r>
      <w:r>
        <w:rPr>
          <w:rFonts w:ascii="Times New Roman"/>
          <w:b w:val="false"/>
          <w:i w:val="false"/>
          <w:color w:val="000000"/>
          <w:sz w:val="28"/>
        </w:rPr>
        <w:t>
      </w:t>
      </w:r>
      <w:r>
        <w:rPr>
          <w:rFonts w:ascii="Times New Roman"/>
          <w:b w:val="false"/>
          <w:i w:val="false"/>
          <w:color w:val="000000"/>
          <w:sz w:val="28"/>
        </w:rPr>
        <w:t>Іздестіру жұмыстарын жүргізу үшін жер учаскесін пайдалануға рұқсат беру туралы өкімді қағаз жеткізгіште алуға жүгінген жағдайда, мемлекеттік көрсетілетін қызмет нәтижесі электрондық форматта ресімделеді, басып шығарылады, мөрмен және көрсетілетін қызметті берушінің уәкілетті адамының қолымен куәландырылады.</w:t>
      </w:r>
      <w:r>
        <w:br/>
      </w:r>
      <w:r>
        <w:rPr>
          <w:rFonts w:ascii="Times New Roman"/>
          <w:b w:val="false"/>
          <w:i w:val="false"/>
          <w:color w:val="000000"/>
          <w:sz w:val="28"/>
        </w:rPr>
        <w:t>
      </w:t>
      </w:r>
      <w:r>
        <w:rPr>
          <w:rFonts w:ascii="Times New Roman"/>
          <w:b w:val="false"/>
          <w:i w:val="false"/>
          <w:color w:val="000000"/>
          <w:sz w:val="28"/>
        </w:rPr>
        <w:t>Порталда мемлекеттік қызметті көрсету нәтижесі көрсетілетін қызметті алушының "жеке кабинетіне" көрсетілетін қызметті берушінің уәкілетті адамының электрондық цифрлық қолтаңбасы (бұдан әрі – ЭЦҚ) қойылған электрондық құжат нысанында жіберіледі.</w:t>
      </w:r>
      <w:r>
        <w:br/>
      </w:r>
      <w:r>
        <w:rPr>
          <w:rFonts w:ascii="Times New Roman"/>
          <w:b w:val="false"/>
          <w:i w:val="false"/>
          <w:color w:val="000000"/>
          <w:sz w:val="28"/>
        </w:rPr>
        <w:t>
</w:t>
      </w:r>
    </w:p>
    <w:bookmarkStart w:name="z318" w:id="32"/>
    <w:p>
      <w:pPr>
        <w:spacing w:after="0"/>
        <w:ind w:left="0"/>
        <w:jc w:val="left"/>
      </w:pPr>
      <w:r>
        <w:rPr>
          <w:rFonts w:ascii="Times New Roman"/>
          <w:b/>
          <w:i w:val="false"/>
          <w:color w:val="000000"/>
        </w:rPr>
        <w:t xml:space="preserve"> 2. Мемлекеттiк қызмет көрсету процесiнде көрсетiлетiн қызметтi берушiнiң құрылымдық бөлiмшелерiнiң (қызметкерлерiнiң) iс-қимыл тәртiбiн сипаттау</w:t>
      </w:r>
    </w:p>
    <w:bookmarkEnd w:id="32"/>
    <w:p>
      <w:pPr>
        <w:spacing w:after="0"/>
        <w:ind w:left="0"/>
        <w:jc w:val="left"/>
      </w:pPr>
      <w:r>
        <w:rPr>
          <w:rFonts w:ascii="Times New Roman"/>
          <w:b w:val="false"/>
          <w:i w:val="false"/>
          <w:color w:val="000000"/>
          <w:sz w:val="28"/>
        </w:rPr>
        <w:t>      </w:t>
      </w:r>
      <w:r>
        <w:rPr>
          <w:rFonts w:ascii="Times New Roman"/>
          <w:b w:val="false"/>
          <w:i w:val="false"/>
          <w:color w:val="000000"/>
          <w:sz w:val="28"/>
        </w:rPr>
        <w:t>4. Мемлекеттік қызмет көрсету бойынша рәсiмдi (iс-қимылды) бастауға көрсетілетін қызмет алушының (не сенімхат бойынша оның өкілінің) өтініші немесе көрсетілетін қызмет алушының электрондық сұранымының болуы негіз болады.</w:t>
      </w:r>
      <w:r>
        <w:br/>
      </w:r>
      <w:r>
        <w:rPr>
          <w:rFonts w:ascii="Times New Roman"/>
          <w:b w:val="false"/>
          <w:i w:val="false"/>
          <w:color w:val="000000"/>
          <w:sz w:val="28"/>
        </w:rPr>
        <w:t>
      </w:t>
      </w:r>
      <w:r>
        <w:rPr>
          <w:rFonts w:ascii="Times New Roman"/>
          <w:b w:val="false"/>
          <w:i w:val="false"/>
          <w:color w:val="000000"/>
          <w:sz w:val="28"/>
        </w:rPr>
        <w:t>5. Мемлекеттік қызмет көрсету процесінің құрамына кіретін рәсiмнің (iс-қимылдың) мазмұны, орындалу ұзақтығы:</w:t>
      </w:r>
      <w:r>
        <w:br/>
      </w:r>
      <w:r>
        <w:rPr>
          <w:rFonts w:ascii="Times New Roman"/>
          <w:b w:val="false"/>
          <w:i w:val="false"/>
          <w:color w:val="000000"/>
          <w:sz w:val="28"/>
        </w:rPr>
        <w:t>
      </w:t>
      </w:r>
      <w:r>
        <w:rPr>
          <w:rFonts w:ascii="Times New Roman"/>
          <w:b w:val="false"/>
          <w:i w:val="false"/>
          <w:color w:val="000000"/>
          <w:sz w:val="28"/>
        </w:rPr>
        <w:t xml:space="preserve">1) 1-іс-қимыл - көрсетiлетiн қызметті алушы немесе ХҚО ұсынған құжаттарды қабылдау және тіркеу. Көрсетілетін қызметті алушы құжаттарының Қазақстан Республикасы Үкіметінің 2014 жылғы 16 сәуірдегі № 358 </w:t>
      </w:r>
      <w:r>
        <w:rPr>
          <w:rFonts w:ascii="Times New Roman"/>
          <w:b w:val="false"/>
          <w:i w:val="false"/>
          <w:color w:val="000000"/>
          <w:sz w:val="28"/>
        </w:rPr>
        <w:t>қаулысымен</w:t>
      </w:r>
      <w:r>
        <w:rPr>
          <w:rFonts w:ascii="Times New Roman"/>
          <w:b w:val="false"/>
          <w:i w:val="false"/>
          <w:color w:val="000000"/>
          <w:sz w:val="28"/>
        </w:rPr>
        <w:t xml:space="preserve"> бекітілген "Іздестіру жұмыстарын жүргізу үшін жер учаскесін пайдалануға рұқсат беру" мемлекеттік көрсетілетін қызмет стандартының (бұдан әрі - Стандарт) </w:t>
      </w:r>
      <w:r>
        <w:rPr>
          <w:rFonts w:ascii="Times New Roman"/>
          <w:b w:val="false"/>
          <w:i w:val="false"/>
          <w:color w:val="000000"/>
          <w:sz w:val="28"/>
        </w:rPr>
        <w:t>9-тармағында</w:t>
      </w:r>
      <w:r>
        <w:rPr>
          <w:rFonts w:ascii="Times New Roman"/>
          <w:b w:val="false"/>
          <w:i w:val="false"/>
          <w:color w:val="000000"/>
          <w:sz w:val="28"/>
        </w:rPr>
        <w:t xml:space="preserve"> аталған тізбеге сәйкестігін тексеру. Құжаттарды қабылдау туралы талон немесе қабылдаудан бас тарту жөнінде қолхат беру. Орындалу ұзақтығы – 15 (он бес) минут;</w:t>
      </w:r>
      <w:r>
        <w:br/>
      </w:r>
      <w:r>
        <w:rPr>
          <w:rFonts w:ascii="Times New Roman"/>
          <w:b w:val="false"/>
          <w:i w:val="false"/>
          <w:color w:val="000000"/>
          <w:sz w:val="28"/>
        </w:rPr>
        <w:t>
      </w:t>
      </w:r>
      <w:r>
        <w:rPr>
          <w:rFonts w:ascii="Times New Roman"/>
          <w:b w:val="false"/>
          <w:i w:val="false"/>
          <w:color w:val="000000"/>
          <w:sz w:val="28"/>
        </w:rPr>
        <w:t>2) 2-іс-қимыл – көрсетілетін қызметті беруші басшылығының көрсетілетін қызметті алушының құжаттарымен танысуы. Орындау үшін көрсетілетін қызмет берушінің құрылымдық бөлімшесін айқындау. Орындалу ұзақтығы – 30 (отыз) минут;</w:t>
      </w:r>
      <w:r>
        <w:br/>
      </w:r>
      <w:r>
        <w:rPr>
          <w:rFonts w:ascii="Times New Roman"/>
          <w:b w:val="false"/>
          <w:i w:val="false"/>
          <w:color w:val="000000"/>
          <w:sz w:val="28"/>
        </w:rPr>
        <w:t>
      </w:t>
      </w:r>
      <w:r>
        <w:rPr>
          <w:rFonts w:ascii="Times New Roman"/>
          <w:b w:val="false"/>
          <w:i w:val="false"/>
          <w:color w:val="000000"/>
          <w:sz w:val="28"/>
        </w:rPr>
        <w:t>3) 3-іс-қимыл – қызметкердің көрсетілетін қызметті алушының құжаттарын қарауы, жергілікті атқарушы орган рұқсаттың жобасын немесе мемлекеттік қызметті көрсетуден бас тарту туралы дәлелді жауапты әзірлеу. Орындалу ұзақтығы – 4 (төрт) жұмыс күні;</w:t>
      </w:r>
      <w:r>
        <w:br/>
      </w:r>
      <w:r>
        <w:rPr>
          <w:rFonts w:ascii="Times New Roman"/>
          <w:b w:val="false"/>
          <w:i w:val="false"/>
          <w:color w:val="000000"/>
          <w:sz w:val="28"/>
        </w:rPr>
        <w:t>
      </w:t>
      </w:r>
      <w:r>
        <w:rPr>
          <w:rFonts w:ascii="Times New Roman"/>
          <w:b w:val="false"/>
          <w:i w:val="false"/>
          <w:color w:val="000000"/>
          <w:sz w:val="28"/>
        </w:rPr>
        <w:t>4) 4-іс-қимыл - жергілікті атқарушы органның рұқсатты қабылдауы. Орындалу ұзақтығы – 4 (төрт) жұмыс күні;</w:t>
      </w:r>
      <w:r>
        <w:br/>
      </w:r>
      <w:r>
        <w:rPr>
          <w:rFonts w:ascii="Times New Roman"/>
          <w:b w:val="false"/>
          <w:i w:val="false"/>
          <w:color w:val="000000"/>
          <w:sz w:val="28"/>
        </w:rPr>
        <w:t>
      </w:t>
      </w:r>
      <w:r>
        <w:rPr>
          <w:rFonts w:ascii="Times New Roman"/>
          <w:b w:val="false"/>
          <w:i w:val="false"/>
          <w:color w:val="000000"/>
          <w:sz w:val="28"/>
        </w:rPr>
        <w:t>5) 5-іс-қимыл - рұқсаттың көшірмесін немесе мемлекеттік қызметті көрсетуден бас тарту туралы дәлелді жауапты көрсетілетін қызмет алушыға беру немесе ХҚО-ға жолдау. Орындалу ұзақтығы – 30 (отыз) минут.</w:t>
      </w:r>
      <w:r>
        <w:br/>
      </w:r>
      <w:r>
        <w:rPr>
          <w:rFonts w:ascii="Times New Roman"/>
          <w:b w:val="false"/>
          <w:i w:val="false"/>
          <w:color w:val="000000"/>
          <w:sz w:val="28"/>
        </w:rPr>
        <w:t>
      </w:t>
      </w:r>
      <w:r>
        <w:rPr>
          <w:rFonts w:ascii="Times New Roman"/>
          <w:b w:val="false"/>
          <w:i w:val="false"/>
          <w:color w:val="000000"/>
          <w:sz w:val="28"/>
        </w:rPr>
        <w:t>Мемлекеттік қызметті көрсету мерзімі құжаттар топтамасын көрсетілетін қызметті берушіге, ХҚО-ға тапсырған сәттен бастап, сондай-ақ порталға жүгінген кезде – 10 (он) жұмыс күні.</w:t>
      </w:r>
      <w:r>
        <w:br/>
      </w:r>
      <w:r>
        <w:rPr>
          <w:rFonts w:ascii="Times New Roman"/>
          <w:b w:val="false"/>
          <w:i w:val="false"/>
          <w:color w:val="000000"/>
          <w:sz w:val="28"/>
        </w:rPr>
        <w:t>
      </w:t>
      </w:r>
      <w:r>
        <w:rPr>
          <w:rFonts w:ascii="Times New Roman"/>
          <w:b w:val="false"/>
          <w:i w:val="false"/>
          <w:color w:val="000000"/>
          <w:sz w:val="28"/>
        </w:rPr>
        <w:t>ХҚО-ға жүгінген кезде құжаттарды қабылдау күні мемлекеттік қызмет көрсету мерзіміне кірмейді.</w:t>
      </w:r>
      <w:r>
        <w:br/>
      </w:r>
      <w:r>
        <w:rPr>
          <w:rFonts w:ascii="Times New Roman"/>
          <w:b w:val="false"/>
          <w:i w:val="false"/>
          <w:color w:val="000000"/>
          <w:sz w:val="28"/>
        </w:rPr>
        <w:t>
      </w:t>
      </w:r>
      <w:r>
        <w:rPr>
          <w:rFonts w:ascii="Times New Roman"/>
          <w:b w:val="false"/>
          <w:i w:val="false"/>
          <w:color w:val="000000"/>
          <w:sz w:val="28"/>
        </w:rPr>
        <w:t xml:space="preserve">6. Осы Регламенттің </w:t>
      </w:r>
      <w:r>
        <w:rPr>
          <w:rFonts w:ascii="Times New Roman"/>
          <w:b w:val="false"/>
          <w:i w:val="false"/>
          <w:color w:val="000000"/>
          <w:sz w:val="28"/>
        </w:rPr>
        <w:t>5-тармағында</w:t>
      </w:r>
      <w:r>
        <w:rPr>
          <w:rFonts w:ascii="Times New Roman"/>
          <w:b w:val="false"/>
          <w:i w:val="false"/>
          <w:color w:val="000000"/>
          <w:sz w:val="28"/>
        </w:rPr>
        <w:t xml:space="preserve"> көрсетілген 1-ші іс-қимыл бойынша мемлекеттiк көрсетілетін қызмет рәсiмінің (iс-қимылының) нәтижесi көрсетілетін қызметті алушының тіркелген құжаттары болып табылады, ол осы Регламенттің 5-тармағында көрсетілген 2-ші іс-қимылды орындауды бастау үшiн негiз болады. 1-ші -қимылдың нәтижесі осы Регламенттің 5-тармағында көрсетілген 2-ші іс-қимылды орындау үшін көрсетілетін қызметті берушінің басшылығына тапсырылады.</w:t>
      </w:r>
      <w:r>
        <w:br/>
      </w:r>
      <w:r>
        <w:rPr>
          <w:rFonts w:ascii="Times New Roman"/>
          <w:b w:val="false"/>
          <w:i w:val="false"/>
          <w:color w:val="000000"/>
          <w:sz w:val="28"/>
        </w:rPr>
        <w:t>
      </w:t>
      </w:r>
      <w:r>
        <w:rPr>
          <w:rFonts w:ascii="Times New Roman"/>
          <w:b w:val="false"/>
          <w:i w:val="false"/>
          <w:color w:val="000000"/>
          <w:sz w:val="28"/>
        </w:rPr>
        <w:t>Осы Регламенттің 5-тармағында көрсетілген 2-ші іс-қимыл бойынша мемлекеттiк көрсетілетін қызмет рәсiмінің (iс-қимылының) нәтижесi бұрыштама қойылған құжаттар болып табылады, олар осы Регламенттің 5-тармағында көрсетілген 3-ші іс-қимылды орындауды бастау үшiн негiз болады. 2-ші іс-қимылдың нәтижесі осы Регламенттің 5-тармағында көрсетілген 3-ші іс-қимылды орындау үшін көрсетілетін қызметті берушінің қызметкеріне тапсырылады.</w:t>
      </w:r>
      <w:r>
        <w:br/>
      </w:r>
      <w:r>
        <w:rPr>
          <w:rFonts w:ascii="Times New Roman"/>
          <w:b w:val="false"/>
          <w:i w:val="false"/>
          <w:color w:val="000000"/>
          <w:sz w:val="28"/>
        </w:rPr>
        <w:t>
      </w:t>
      </w:r>
      <w:r>
        <w:rPr>
          <w:rFonts w:ascii="Times New Roman"/>
          <w:b w:val="false"/>
          <w:i w:val="false"/>
          <w:color w:val="000000"/>
          <w:sz w:val="28"/>
        </w:rPr>
        <w:t>Осы Регламенттің 5-тармағында көрсетілген 3-ші іс-қимыл бойынша мемлекеттiк көрсетілетін қызмет рәсiмінің (iс-қимылының) нәтижесi осы Регламенттің 5-тармағында көрсетілген 4-ші іс-қимылды орындауды бастау үшiн негiз болатын жергілікті атқарушы органның әзірлеген рұқсат жобасы немесе мемлекеттік қызметті көрсетуден бас тарту туралы дәлелді жауап болып табылады. 3-ші іс-қимылдың нәтижесі осы Регламенттің 5-тармағында көрсетілген 4-ші іс-қимылды орындау үшін жергілікті атқарушы органға тапсырылады.</w:t>
      </w:r>
      <w:r>
        <w:br/>
      </w:r>
      <w:r>
        <w:rPr>
          <w:rFonts w:ascii="Times New Roman"/>
          <w:b w:val="false"/>
          <w:i w:val="false"/>
          <w:color w:val="000000"/>
          <w:sz w:val="28"/>
        </w:rPr>
        <w:t>
      </w:t>
      </w:r>
      <w:r>
        <w:rPr>
          <w:rFonts w:ascii="Times New Roman"/>
          <w:b w:val="false"/>
          <w:i w:val="false"/>
          <w:color w:val="000000"/>
          <w:sz w:val="28"/>
        </w:rPr>
        <w:t>Осы Регламенттің 5-тармағында көрсетілген 4-ші іс-қимыл бойынша көрсетілетін мемлекеттiк қызмет рәсiмінің (iс-қимылының) нәтижесi жергілікті атқарушы органның қабылдаған рұқсаты болып табылады, ол осы Регламенттің 5-тармағында көрсетілген 5-ші іс-қимылды орындауды бастау үшiн негiз болады. 4-ші іс-қимылдың нәтижесі осы Регламенттің 5-тармағында көрсетілген 5-ші іс-қимылды орындау үшін көрсетілетін қызметті берушінің кеңсесіне тапсырылады.</w:t>
      </w:r>
      <w:r>
        <w:br/>
      </w:r>
      <w:r>
        <w:rPr>
          <w:rFonts w:ascii="Times New Roman"/>
          <w:b w:val="false"/>
          <w:i w:val="false"/>
          <w:color w:val="000000"/>
          <w:sz w:val="28"/>
        </w:rPr>
        <w:t>
      </w:t>
      </w:r>
      <w:r>
        <w:rPr>
          <w:rFonts w:ascii="Times New Roman"/>
          <w:b w:val="false"/>
          <w:i w:val="false"/>
          <w:color w:val="000000"/>
          <w:sz w:val="28"/>
        </w:rPr>
        <w:t xml:space="preserve">Осы Регламенттің </w:t>
      </w:r>
      <w:r>
        <w:rPr>
          <w:rFonts w:ascii="Times New Roman"/>
          <w:b w:val="false"/>
          <w:i w:val="false"/>
          <w:color w:val="000000"/>
          <w:sz w:val="28"/>
        </w:rPr>
        <w:t>5-тармағында</w:t>
      </w:r>
      <w:r>
        <w:rPr>
          <w:rFonts w:ascii="Times New Roman"/>
          <w:b w:val="false"/>
          <w:i w:val="false"/>
          <w:color w:val="000000"/>
          <w:sz w:val="28"/>
        </w:rPr>
        <w:t xml:space="preserve"> көрсетілген 5-ші іс-қимыл бойынша мемлекеттiк көрсетілетін қызмет рәсiмінің (iс-қимылының) нәтижесi көрсетілетін қызмет алушының немесе ХҚО курьерінің жергілікті атқарушы органның рұқсатын немесе мемлекеттік қызметті көрсетуден бас тарту туралы дәлелді жауапты алу жөніндегі қолхаты болып табылады.</w:t>
      </w:r>
      <w:r>
        <w:br/>
      </w:r>
      <w:r>
        <w:rPr>
          <w:rFonts w:ascii="Times New Roman"/>
          <w:b w:val="false"/>
          <w:i w:val="false"/>
          <w:color w:val="000000"/>
          <w:sz w:val="28"/>
        </w:rPr>
        <w:t>
</w:t>
      </w:r>
    </w:p>
    <w:bookmarkStart w:name="z332" w:id="33"/>
    <w:p>
      <w:pPr>
        <w:spacing w:after="0"/>
        <w:ind w:left="0"/>
        <w:jc w:val="left"/>
      </w:pPr>
      <w:r>
        <w:rPr>
          <w:rFonts w:ascii="Times New Roman"/>
          <w:b/>
          <w:i w:val="false"/>
          <w:color w:val="000000"/>
        </w:rPr>
        <w:t xml:space="preserve"> 3. Мемлекеттiк қызмет көрсету процесiнде көрсетілетін қызметті берушiнiң құрылымдық бөлiмшелерiнiң (қызметкерлерiнiң) өзара iс-қимыл тәртiбiн сипаттау</w:t>
      </w:r>
    </w:p>
    <w:bookmarkEnd w:id="33"/>
    <w:p>
      <w:pPr>
        <w:spacing w:after="0"/>
        <w:ind w:left="0"/>
        <w:jc w:val="left"/>
      </w:pPr>
      <w:r>
        <w:rPr>
          <w:rFonts w:ascii="Times New Roman"/>
          <w:b w:val="false"/>
          <w:i w:val="false"/>
          <w:color w:val="000000"/>
          <w:sz w:val="28"/>
        </w:rPr>
        <w:t>      </w:t>
      </w:r>
      <w:r>
        <w:rPr>
          <w:rFonts w:ascii="Times New Roman"/>
          <w:b w:val="false"/>
          <w:i w:val="false"/>
          <w:color w:val="000000"/>
          <w:sz w:val="28"/>
        </w:rPr>
        <w:t>7. Мемлекеттік қызмет көрсету процесіне қатысатын көрсетілетін қызмет берушінің құрылымдық бөлімшелерінің (қызметкерлерінің) тізбесі:</w:t>
      </w:r>
      <w:r>
        <w:br/>
      </w:r>
      <w:r>
        <w:rPr>
          <w:rFonts w:ascii="Times New Roman"/>
          <w:b w:val="false"/>
          <w:i w:val="false"/>
          <w:color w:val="000000"/>
          <w:sz w:val="28"/>
        </w:rPr>
        <w:t>
      </w:t>
      </w:r>
      <w:r>
        <w:rPr>
          <w:rFonts w:ascii="Times New Roman"/>
          <w:b w:val="false"/>
          <w:i w:val="false"/>
          <w:color w:val="000000"/>
          <w:sz w:val="28"/>
        </w:rPr>
        <w:t>1) көрсетілетін қызметті берушінің кеңсесі;</w:t>
      </w:r>
      <w:r>
        <w:br/>
      </w:r>
      <w:r>
        <w:rPr>
          <w:rFonts w:ascii="Times New Roman"/>
          <w:b w:val="false"/>
          <w:i w:val="false"/>
          <w:color w:val="000000"/>
          <w:sz w:val="28"/>
        </w:rPr>
        <w:t>
      </w:t>
      </w:r>
      <w:r>
        <w:rPr>
          <w:rFonts w:ascii="Times New Roman"/>
          <w:b w:val="false"/>
          <w:i w:val="false"/>
          <w:color w:val="000000"/>
          <w:sz w:val="28"/>
        </w:rPr>
        <w:t>2) көрсетілетін қызметті берушінің басшылығы;</w:t>
      </w:r>
      <w:r>
        <w:br/>
      </w:r>
      <w:r>
        <w:rPr>
          <w:rFonts w:ascii="Times New Roman"/>
          <w:b w:val="false"/>
          <w:i w:val="false"/>
          <w:color w:val="000000"/>
          <w:sz w:val="28"/>
        </w:rPr>
        <w:t>
      </w:t>
      </w:r>
      <w:r>
        <w:rPr>
          <w:rFonts w:ascii="Times New Roman"/>
          <w:b w:val="false"/>
          <w:i w:val="false"/>
          <w:color w:val="000000"/>
          <w:sz w:val="28"/>
        </w:rPr>
        <w:t>3) көрсетілетін қызметті берушінің қызметкері.</w:t>
      </w:r>
      <w:r>
        <w:br/>
      </w:r>
      <w:r>
        <w:rPr>
          <w:rFonts w:ascii="Times New Roman"/>
          <w:b w:val="false"/>
          <w:i w:val="false"/>
          <w:color w:val="000000"/>
          <w:sz w:val="28"/>
        </w:rPr>
        <w:t>
      </w:t>
      </w:r>
      <w:r>
        <w:rPr>
          <w:rFonts w:ascii="Times New Roman"/>
          <w:b w:val="false"/>
          <w:i w:val="false"/>
          <w:color w:val="000000"/>
          <w:sz w:val="28"/>
        </w:rPr>
        <w:t>8. Мемлекеттік қызмет көрсетуге қажетті рәсімдерді (іс-қимылдарды) сипаттау:</w:t>
      </w:r>
      <w:r>
        <w:br/>
      </w:r>
      <w:r>
        <w:rPr>
          <w:rFonts w:ascii="Times New Roman"/>
          <w:b w:val="false"/>
          <w:i w:val="false"/>
          <w:color w:val="000000"/>
          <w:sz w:val="28"/>
        </w:rPr>
        <w:t>
      </w:t>
      </w:r>
      <w:r>
        <w:rPr>
          <w:rFonts w:ascii="Times New Roman"/>
          <w:b w:val="false"/>
          <w:i w:val="false"/>
          <w:color w:val="000000"/>
          <w:sz w:val="28"/>
        </w:rPr>
        <w:t xml:space="preserve">1) көрсетілетін қызметті берушінің кеңсесі Стандарттың </w:t>
      </w:r>
      <w:r>
        <w:rPr>
          <w:rFonts w:ascii="Times New Roman"/>
          <w:b w:val="false"/>
          <w:i w:val="false"/>
          <w:color w:val="000000"/>
          <w:sz w:val="28"/>
        </w:rPr>
        <w:t>9-тармағында</w:t>
      </w:r>
      <w:r>
        <w:rPr>
          <w:rFonts w:ascii="Times New Roman"/>
          <w:b w:val="false"/>
          <w:i w:val="false"/>
          <w:color w:val="000000"/>
          <w:sz w:val="28"/>
        </w:rPr>
        <w:t xml:space="preserve"> аталған көрсетiлетiн қызметті алушы немесе ХҚО ұсынған құжаттарды қабылдайды және тіркейді. Құжаттарды қабылдау туралы талон немесе қабылдаудан бас тарту жөнінде қолхат береді. Көрсетілетін қызметті берушінің басшылығына қарауға тапсырады. Орындалу ұзақтығы – 15 (он бес) минут;</w:t>
      </w:r>
      <w:r>
        <w:br/>
      </w:r>
      <w:r>
        <w:rPr>
          <w:rFonts w:ascii="Times New Roman"/>
          <w:b w:val="false"/>
          <w:i w:val="false"/>
          <w:color w:val="000000"/>
          <w:sz w:val="28"/>
        </w:rPr>
        <w:t>
      </w:t>
      </w:r>
      <w:r>
        <w:rPr>
          <w:rFonts w:ascii="Times New Roman"/>
          <w:b w:val="false"/>
          <w:i w:val="false"/>
          <w:color w:val="000000"/>
          <w:sz w:val="28"/>
        </w:rPr>
        <w:t>2) көрсетілетін қызметті берушінің басшылығы көрсетілетін қызметті алушының құжаттарымен танысады және көрсетілетін қызметті берушінің жауапты қызметкеріне жолдайды. Орындалу ұзақтығы – 30 (отыз) минут;</w:t>
      </w:r>
      <w:r>
        <w:br/>
      </w:r>
      <w:r>
        <w:rPr>
          <w:rFonts w:ascii="Times New Roman"/>
          <w:b w:val="false"/>
          <w:i w:val="false"/>
          <w:color w:val="000000"/>
          <w:sz w:val="28"/>
        </w:rPr>
        <w:t>
      </w:t>
      </w:r>
      <w:r>
        <w:rPr>
          <w:rFonts w:ascii="Times New Roman"/>
          <w:b w:val="false"/>
          <w:i w:val="false"/>
          <w:color w:val="000000"/>
          <w:sz w:val="28"/>
        </w:rPr>
        <w:t>3) көрсетілетін қызметті берушінің қызметкері көрсетілетін қызметті алушының құжаттарын қарайды, жергілікті атқарушы орган рұқсатының жобасын немесе мемлекеттік қызметті көрсетуден бас тарту туралы дәлелді жауапты әзірлейді. Орындалу ұзақтығы – 4 (төрт) жұмыс күні;</w:t>
      </w:r>
      <w:r>
        <w:br/>
      </w:r>
      <w:r>
        <w:rPr>
          <w:rFonts w:ascii="Times New Roman"/>
          <w:b w:val="false"/>
          <w:i w:val="false"/>
          <w:color w:val="000000"/>
          <w:sz w:val="28"/>
        </w:rPr>
        <w:t>
      </w:t>
      </w:r>
      <w:r>
        <w:rPr>
          <w:rFonts w:ascii="Times New Roman"/>
          <w:b w:val="false"/>
          <w:i w:val="false"/>
          <w:color w:val="000000"/>
          <w:sz w:val="28"/>
        </w:rPr>
        <w:t>4) жергілікті атқарушы орган рұқсат қабылдайды. Орындалу ұзақтығы – 4 (төрт) жұмыс күні;</w:t>
      </w:r>
      <w:r>
        <w:br/>
      </w:r>
      <w:r>
        <w:rPr>
          <w:rFonts w:ascii="Times New Roman"/>
          <w:b w:val="false"/>
          <w:i w:val="false"/>
          <w:color w:val="000000"/>
          <w:sz w:val="28"/>
        </w:rPr>
        <w:t>
      </w:t>
      </w:r>
      <w:r>
        <w:rPr>
          <w:rFonts w:ascii="Times New Roman"/>
          <w:b w:val="false"/>
          <w:i w:val="false"/>
          <w:color w:val="000000"/>
          <w:sz w:val="28"/>
        </w:rPr>
        <w:t>5) көрсетілетін қызметті берушінің кеңсесі рұқсаттың көшірмесін немесе мемлекеттік қызметті көрсетуден бас тарту туралы дәлелді жауапты көрсетілетін қызметті алушыға береді немесе ХҚО-ға жолдайды. Орындалу ұзақтығы – 30 (отыз) минут.</w:t>
      </w:r>
      <w:r>
        <w:br/>
      </w:r>
      <w:r>
        <w:rPr>
          <w:rFonts w:ascii="Times New Roman"/>
          <w:b w:val="false"/>
          <w:i w:val="false"/>
          <w:color w:val="000000"/>
          <w:sz w:val="28"/>
        </w:rPr>
        <w:t>
      </w:t>
      </w:r>
      <w:r>
        <w:rPr>
          <w:rFonts w:ascii="Times New Roman"/>
          <w:b w:val="false"/>
          <w:i w:val="false"/>
          <w:color w:val="000000"/>
          <w:sz w:val="28"/>
        </w:rPr>
        <w:t xml:space="preserve">Рәсiмдердiң (iс-қимылдардың) реттiлiгiн сипаттау, осы Регламентке </w:t>
      </w:r>
      <w:r>
        <w:rPr>
          <w:rFonts w:ascii="Times New Roman"/>
          <w:b w:val="false"/>
          <w:i w:val="false"/>
          <w:color w:val="000000"/>
          <w:sz w:val="28"/>
        </w:rPr>
        <w:t>1 қосымшаға</w:t>
      </w:r>
      <w:r>
        <w:rPr>
          <w:rFonts w:ascii="Times New Roman"/>
          <w:b w:val="false"/>
          <w:i w:val="false"/>
          <w:color w:val="000000"/>
          <w:sz w:val="28"/>
        </w:rPr>
        <w:t xml:space="preserve"> сәйкес, әрбiр iс-қимылды (рәсімді) өту блок-схемасында көрсетілген.</w:t>
      </w:r>
      <w:r>
        <w:br/>
      </w:r>
      <w:r>
        <w:rPr>
          <w:rFonts w:ascii="Times New Roman"/>
          <w:b w:val="false"/>
          <w:i w:val="false"/>
          <w:color w:val="000000"/>
          <w:sz w:val="28"/>
        </w:rPr>
        <w:t>
</w:t>
      </w:r>
    </w:p>
    <w:bookmarkStart w:name="z344" w:id="34"/>
    <w:p>
      <w:pPr>
        <w:spacing w:after="0"/>
        <w:ind w:left="0"/>
        <w:jc w:val="left"/>
      </w:pPr>
      <w:r>
        <w:rPr>
          <w:rFonts w:ascii="Times New Roman"/>
          <w:b/>
          <w:i w:val="false"/>
          <w:color w:val="000000"/>
        </w:rPr>
        <w:t xml:space="preserve"> 4. ХҚО-мен және (немесе) көрсетілетін қызметті берушімен өзара іс-қимыл тәртібінің, сондай-ақ электрондық мемлекеттік көрсетілетін қызмет процесінде ақпараттық жүйелерді қолдану тәртібінің сипаттамасы</w:t>
      </w:r>
    </w:p>
    <w:bookmarkEnd w:id="34"/>
    <w:p>
      <w:pPr>
        <w:spacing w:after="0"/>
        <w:ind w:left="0"/>
        <w:jc w:val="left"/>
      </w:pPr>
      <w:r>
        <w:rPr>
          <w:rFonts w:ascii="Times New Roman"/>
          <w:b w:val="false"/>
          <w:i w:val="false"/>
          <w:color w:val="000000"/>
          <w:sz w:val="28"/>
        </w:rPr>
        <w:t>      </w:t>
      </w:r>
      <w:r>
        <w:rPr>
          <w:rFonts w:ascii="Times New Roman"/>
          <w:b w:val="false"/>
          <w:i w:val="false"/>
          <w:color w:val="000000"/>
          <w:sz w:val="28"/>
        </w:rPr>
        <w:t xml:space="preserve">9. Көрсетілетін қызметті алушы (не сенімхат бойынша оның өкілі) мемлекеттік көрсетілетін қызметті алу үшін ХҚО-ға жүгінеді және Стандарттың </w:t>
      </w:r>
      <w:r>
        <w:rPr>
          <w:rFonts w:ascii="Times New Roman"/>
          <w:b w:val="false"/>
          <w:i w:val="false"/>
          <w:color w:val="000000"/>
          <w:sz w:val="28"/>
        </w:rPr>
        <w:t>9-тармағында</w:t>
      </w:r>
      <w:r>
        <w:rPr>
          <w:rFonts w:ascii="Times New Roman"/>
          <w:b w:val="false"/>
          <w:i w:val="false"/>
          <w:color w:val="000000"/>
          <w:sz w:val="28"/>
        </w:rPr>
        <w:t xml:space="preserve"> аталған құжаттарды ұсынады.</w:t>
      </w:r>
      <w:r>
        <w:br/>
      </w:r>
      <w:r>
        <w:rPr>
          <w:rFonts w:ascii="Times New Roman"/>
          <w:b w:val="false"/>
          <w:i w:val="false"/>
          <w:color w:val="000000"/>
          <w:sz w:val="28"/>
        </w:rPr>
        <w:t>
      </w:t>
      </w:r>
      <w:r>
        <w:rPr>
          <w:rFonts w:ascii="Times New Roman"/>
          <w:b w:val="false"/>
          <w:i w:val="false"/>
          <w:color w:val="000000"/>
          <w:sz w:val="28"/>
        </w:rPr>
        <w:t>Көрсетілетін қызмет алушының сұранымын өңдеу ұзақтығы 15 (он бес) минут құрайды.</w:t>
      </w:r>
      <w:r>
        <w:br/>
      </w:r>
      <w:r>
        <w:rPr>
          <w:rFonts w:ascii="Times New Roman"/>
          <w:b w:val="false"/>
          <w:i w:val="false"/>
          <w:color w:val="000000"/>
          <w:sz w:val="28"/>
        </w:rPr>
        <w:t>
      </w:t>
      </w:r>
      <w:r>
        <w:rPr>
          <w:rFonts w:ascii="Times New Roman"/>
          <w:b w:val="false"/>
          <w:i w:val="false"/>
          <w:color w:val="000000"/>
          <w:sz w:val="28"/>
        </w:rPr>
        <w:t>Көрсетілетін қызмет берушінің сұранымын жолдауға уәкілетті құрылымдық бөлімшелер немесе лауазымды тұлғалар: ХҚО операторы.</w:t>
      </w:r>
      <w:r>
        <w:br/>
      </w:r>
      <w:r>
        <w:rPr>
          <w:rFonts w:ascii="Times New Roman"/>
          <w:b w:val="false"/>
          <w:i w:val="false"/>
          <w:color w:val="000000"/>
          <w:sz w:val="28"/>
        </w:rPr>
        <w:t>
      </w:t>
      </w:r>
      <w:r>
        <w:rPr>
          <w:rFonts w:ascii="Times New Roman"/>
          <w:b w:val="false"/>
          <w:i w:val="false"/>
          <w:color w:val="000000"/>
          <w:sz w:val="28"/>
        </w:rPr>
        <w:t xml:space="preserve">ХҚО қызметкерлерінің көрсетілетін қызмет алушының сұранымын ХҚО-ның біріктірілген ақпараттық жүйесінде (бұдан әрі – ХҚО АЖ) тіркеу және өңдеу кезіндегі іс-қимылдары осы Регламентке </w:t>
      </w:r>
      <w:r>
        <w:rPr>
          <w:rFonts w:ascii="Times New Roman"/>
          <w:b w:val="false"/>
          <w:i w:val="false"/>
          <w:color w:val="000000"/>
          <w:sz w:val="28"/>
        </w:rPr>
        <w:t>2 қосымшаға</w:t>
      </w:r>
      <w:r>
        <w:rPr>
          <w:rFonts w:ascii="Times New Roman"/>
          <w:b w:val="false"/>
          <w:i w:val="false"/>
          <w:color w:val="000000"/>
          <w:sz w:val="28"/>
        </w:rPr>
        <w:t xml:space="preserve"> сәйкес мемлекеттік қызмет көрсетуге тартылған ақпараттық жүйелердің функционалдық өзара іс-қимылдарының диаграммасында көрсетілген.</w:t>
      </w:r>
      <w:r>
        <w:br/>
      </w:r>
      <w:r>
        <w:rPr>
          <w:rFonts w:ascii="Times New Roman"/>
          <w:b w:val="false"/>
          <w:i w:val="false"/>
          <w:color w:val="000000"/>
          <w:sz w:val="28"/>
        </w:rPr>
        <w:t>
      </w:t>
      </w:r>
      <w:r>
        <w:rPr>
          <w:rFonts w:ascii="Times New Roman"/>
          <w:b w:val="false"/>
          <w:i w:val="false"/>
          <w:color w:val="000000"/>
          <w:sz w:val="28"/>
        </w:rPr>
        <w:t>ХҚО-мен өзара іс-қимылдардың, соның ішінде мемлекеттік қызмет көрсету мәселелері бойынша көрсетілетін қызмет берушілердің сұранымдарын қалыптастыру және жолдау рәсімінің (іс-қимылының) реттілігі және мерзімдері:</w:t>
      </w:r>
      <w:r>
        <w:br/>
      </w:r>
      <w:r>
        <w:rPr>
          <w:rFonts w:ascii="Times New Roman"/>
          <w:b w:val="false"/>
          <w:i w:val="false"/>
          <w:color w:val="000000"/>
          <w:sz w:val="28"/>
        </w:rPr>
        <w:t>
      </w:t>
      </w:r>
      <w:r>
        <w:rPr>
          <w:rFonts w:ascii="Times New Roman"/>
          <w:b w:val="false"/>
          <w:i w:val="false"/>
          <w:color w:val="000000"/>
          <w:sz w:val="28"/>
        </w:rPr>
        <w:t>1) 1 процесс – ХҚО операторының қызмет көрсету үшін "Е-лицензиялау" МДҚ АЖ-ға логин мен парольді енгізуі (авторландырылу процесі);</w:t>
      </w:r>
      <w:r>
        <w:br/>
      </w:r>
      <w:r>
        <w:rPr>
          <w:rFonts w:ascii="Times New Roman"/>
          <w:b w:val="false"/>
          <w:i w:val="false"/>
          <w:color w:val="000000"/>
          <w:sz w:val="28"/>
        </w:rPr>
        <w:t>
      </w:t>
      </w:r>
      <w:r>
        <w:rPr>
          <w:rFonts w:ascii="Times New Roman"/>
          <w:b w:val="false"/>
          <w:i w:val="false"/>
          <w:color w:val="000000"/>
          <w:sz w:val="28"/>
        </w:rPr>
        <w:t>2) 2 процесс – ХҚО операторының осы Регламентте көрсетілген қызметті таңдауы, қызмет көрсету үшін сұраным нысанын экранға шығаруы және ХҚО операторының көрсетілетін қызмет алушының деректерін енгізуі;</w:t>
      </w:r>
      <w:r>
        <w:br/>
      </w:r>
      <w:r>
        <w:rPr>
          <w:rFonts w:ascii="Times New Roman"/>
          <w:b w:val="false"/>
          <w:i w:val="false"/>
          <w:color w:val="000000"/>
          <w:sz w:val="28"/>
        </w:rPr>
        <w:t>
      </w:t>
      </w:r>
      <w:r>
        <w:rPr>
          <w:rFonts w:ascii="Times New Roman"/>
          <w:b w:val="false"/>
          <w:i w:val="false"/>
          <w:color w:val="000000"/>
          <w:sz w:val="28"/>
        </w:rPr>
        <w:t>3) 3 процесс – көрсетілетін қызметті алушының деректері туралы сұранымды ЭҮШ арқылы – ЖТ МДҚ/ЗТ МДҚ-ға жолдау;</w:t>
      </w:r>
      <w:r>
        <w:br/>
      </w:r>
      <w:r>
        <w:rPr>
          <w:rFonts w:ascii="Times New Roman"/>
          <w:b w:val="false"/>
          <w:i w:val="false"/>
          <w:color w:val="000000"/>
          <w:sz w:val="28"/>
        </w:rPr>
        <w:t>
      </w:t>
      </w:r>
      <w:r>
        <w:rPr>
          <w:rFonts w:ascii="Times New Roman"/>
          <w:b w:val="false"/>
          <w:i w:val="false"/>
          <w:color w:val="000000"/>
          <w:sz w:val="28"/>
        </w:rPr>
        <w:t>4) 1 шарт – көрсетілетін қызметті алушы деректерінің ЖТ МДҚ/ЗТ МДҚ-да болуын тексеру;</w:t>
      </w:r>
      <w:r>
        <w:br/>
      </w:r>
      <w:r>
        <w:rPr>
          <w:rFonts w:ascii="Times New Roman"/>
          <w:b w:val="false"/>
          <w:i w:val="false"/>
          <w:color w:val="000000"/>
          <w:sz w:val="28"/>
        </w:rPr>
        <w:t>
      </w:t>
      </w:r>
      <w:r>
        <w:rPr>
          <w:rFonts w:ascii="Times New Roman"/>
          <w:b w:val="false"/>
          <w:i w:val="false"/>
          <w:color w:val="000000"/>
          <w:sz w:val="28"/>
        </w:rPr>
        <w:t>5) 4 процесс – көрсетілетін қызметті алушы деректерінің ЖТ МДҚ/ЗТ МДҚ-да болмауына байланысты деректерді алу мүмкіндігі жоқтығы туралы хабарлама қалыптастыру;</w:t>
      </w:r>
      <w:r>
        <w:br/>
      </w:r>
      <w:r>
        <w:rPr>
          <w:rFonts w:ascii="Times New Roman"/>
          <w:b w:val="false"/>
          <w:i w:val="false"/>
          <w:color w:val="000000"/>
          <w:sz w:val="28"/>
        </w:rPr>
        <w:t>
      </w:t>
      </w:r>
      <w:r>
        <w:rPr>
          <w:rFonts w:ascii="Times New Roman"/>
          <w:b w:val="false"/>
          <w:i w:val="false"/>
          <w:color w:val="000000"/>
          <w:sz w:val="28"/>
        </w:rPr>
        <w:t>6) 5 процесс – ХҚО операторының сұраным нысанын құжаттардың қағаз түрінде бар болуы бөлігінде толтыруы және көрсетілетін қызметті алушы ұсынған құжаттарды сканерден өткізуі, оларды сұраным нысанына қоса тіркеуі және қызметті көрсетуге сұранымның толтырылған нысанын (енгізілген деректерді) ЭЦҚ арқылы куәландыру;</w:t>
      </w:r>
      <w:r>
        <w:br/>
      </w:r>
      <w:r>
        <w:rPr>
          <w:rFonts w:ascii="Times New Roman"/>
          <w:b w:val="false"/>
          <w:i w:val="false"/>
          <w:color w:val="000000"/>
          <w:sz w:val="28"/>
        </w:rPr>
        <w:t>
      </w:t>
      </w:r>
      <w:r>
        <w:rPr>
          <w:rFonts w:ascii="Times New Roman"/>
          <w:b w:val="false"/>
          <w:i w:val="false"/>
          <w:color w:val="000000"/>
          <w:sz w:val="28"/>
        </w:rPr>
        <w:t>7) 6 процесс – ХҚО операторының ЭЦҚ куәландырылған (қол қойылған) электрондық құжатты (мемлекеттік көрсетілетін қызметті алушының сұранымын) ЭҮШ арқылы "Е-лицензиялау" МДҚ АЖ-ға жіберу;</w:t>
      </w:r>
      <w:r>
        <w:br/>
      </w:r>
      <w:r>
        <w:rPr>
          <w:rFonts w:ascii="Times New Roman"/>
          <w:b w:val="false"/>
          <w:i w:val="false"/>
          <w:color w:val="000000"/>
          <w:sz w:val="28"/>
        </w:rPr>
        <w:t>
      </w:t>
      </w:r>
      <w:r>
        <w:rPr>
          <w:rFonts w:ascii="Times New Roman"/>
          <w:b w:val="false"/>
          <w:i w:val="false"/>
          <w:color w:val="000000"/>
          <w:sz w:val="28"/>
        </w:rPr>
        <w:t>8) 7 процесс – электрондық құжатты "Е-лицензиялау" МДҚ АЖ-да тіркеу;</w:t>
      </w:r>
      <w:r>
        <w:br/>
      </w:r>
      <w:r>
        <w:rPr>
          <w:rFonts w:ascii="Times New Roman"/>
          <w:b w:val="false"/>
          <w:i w:val="false"/>
          <w:color w:val="000000"/>
          <w:sz w:val="28"/>
        </w:rPr>
        <w:t>
      </w:t>
      </w:r>
      <w:r>
        <w:rPr>
          <w:rFonts w:ascii="Times New Roman"/>
          <w:b w:val="false"/>
          <w:i w:val="false"/>
          <w:color w:val="000000"/>
          <w:sz w:val="28"/>
        </w:rPr>
        <w:t xml:space="preserve">9) 2 шарт – көрсетілетін қызметті беруші қызметкерінің көрсетілетін қызметті алушының қоса берген құжаттарының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көрсетілгендерге және қызмет көрсету негіздеріне сәйкестігін тексеруі (өңдеуі);</w:t>
      </w:r>
      <w:r>
        <w:br/>
      </w:r>
      <w:r>
        <w:rPr>
          <w:rFonts w:ascii="Times New Roman"/>
          <w:b w:val="false"/>
          <w:i w:val="false"/>
          <w:color w:val="000000"/>
          <w:sz w:val="28"/>
        </w:rPr>
        <w:t>
      </w:t>
      </w:r>
      <w:r>
        <w:rPr>
          <w:rFonts w:ascii="Times New Roman"/>
          <w:b w:val="false"/>
          <w:i w:val="false"/>
          <w:color w:val="000000"/>
          <w:sz w:val="28"/>
        </w:rPr>
        <w:t>10) 8 процесс – "Е-лицензиялау" МДҚ АЖ-де көрсетілетін қызметті алушының құжаттарында бұзушылықтардың болуына байланысты сұратылған қызметтен бас тарту туралы хабарлама қалыптастыру;</w:t>
      </w:r>
      <w:r>
        <w:br/>
      </w:r>
      <w:r>
        <w:rPr>
          <w:rFonts w:ascii="Times New Roman"/>
          <w:b w:val="false"/>
          <w:i w:val="false"/>
          <w:color w:val="000000"/>
          <w:sz w:val="28"/>
        </w:rPr>
        <w:t>
      </w:t>
      </w:r>
      <w:r>
        <w:rPr>
          <w:rFonts w:ascii="Times New Roman"/>
          <w:b w:val="false"/>
          <w:i w:val="false"/>
          <w:color w:val="000000"/>
          <w:sz w:val="28"/>
        </w:rPr>
        <w:t>11) 9 процесс – көрсетілетін қызметті алушының "Е-лицензиялау" МДҚ АЖ-да қалыптастырылған қызмет нәтижесiн (рұқсаттың немесе мемлекеттік қызметті көрсетуден бас тарту туралы дәлелді жауаптың электрондық көшірмесі) ХҚО операторы арқылы алуы.</w:t>
      </w:r>
      <w:r>
        <w:br/>
      </w:r>
      <w:r>
        <w:rPr>
          <w:rFonts w:ascii="Times New Roman"/>
          <w:b w:val="false"/>
          <w:i w:val="false"/>
          <w:color w:val="000000"/>
          <w:sz w:val="28"/>
        </w:rPr>
        <w:t>
      </w:t>
      </w:r>
      <w:r>
        <w:rPr>
          <w:rFonts w:ascii="Times New Roman"/>
          <w:b w:val="false"/>
          <w:i w:val="false"/>
          <w:color w:val="000000"/>
          <w:sz w:val="28"/>
        </w:rPr>
        <w:t xml:space="preserve">10. Портал арқылы мемлекеттік қызмет көрсету кезіндегі мемлекеттік көрсетілетін қызметті беруші мен көрсетілетін қызметті алушының жүгіну және рәсімдер (іс-қимылдар) реттілігінің тәртібі осы Регламентке </w:t>
      </w:r>
      <w:r>
        <w:rPr>
          <w:rFonts w:ascii="Times New Roman"/>
          <w:b w:val="false"/>
          <w:i w:val="false"/>
          <w:color w:val="000000"/>
          <w:sz w:val="28"/>
        </w:rPr>
        <w:t>3</w:t>
      </w:r>
      <w:r>
        <w:rPr>
          <w:rFonts w:ascii="Times New Roman"/>
          <w:b w:val="false"/>
          <w:i w:val="false"/>
          <w:color w:val="000000"/>
          <w:sz w:val="28"/>
        </w:rPr>
        <w:t xml:space="preserve">, </w:t>
      </w:r>
      <w:r>
        <w:rPr>
          <w:rFonts w:ascii="Times New Roman"/>
          <w:b w:val="false"/>
          <w:i w:val="false"/>
          <w:color w:val="000000"/>
          <w:sz w:val="28"/>
        </w:rPr>
        <w:t>4 қосымшаларға</w:t>
      </w:r>
      <w:r>
        <w:rPr>
          <w:rFonts w:ascii="Times New Roman"/>
          <w:b w:val="false"/>
          <w:i w:val="false"/>
          <w:color w:val="000000"/>
          <w:sz w:val="28"/>
        </w:rPr>
        <w:t xml:space="preserve"> сәйкес мемлекеттік қызмет көрсетуге тартылған ақпараттық жүйелердің функционалдық өзара іс-қимылдарының диаграммаларында көрсетілген:</w:t>
      </w:r>
      <w:r>
        <w:br/>
      </w:r>
      <w:r>
        <w:rPr>
          <w:rFonts w:ascii="Times New Roman"/>
          <w:b w:val="false"/>
          <w:i w:val="false"/>
          <w:color w:val="000000"/>
          <w:sz w:val="28"/>
        </w:rPr>
        <w:t>
      </w:t>
      </w:r>
      <w:r>
        <w:rPr>
          <w:rFonts w:ascii="Times New Roman"/>
          <w:b w:val="false"/>
          <w:i w:val="false"/>
          <w:color w:val="000000"/>
          <w:sz w:val="28"/>
        </w:rPr>
        <w:t>1) 1 процесс – көрсетілетін қызметті беруші қызметкерінің мемлекеттік қызмет көрсету үшін "Е-лицензиялау" МДҚ АЖ-ға логин және парольді енгізуі (авторландырылу процесі);</w:t>
      </w:r>
      <w:r>
        <w:br/>
      </w:r>
      <w:r>
        <w:rPr>
          <w:rFonts w:ascii="Times New Roman"/>
          <w:b w:val="false"/>
          <w:i w:val="false"/>
          <w:color w:val="000000"/>
          <w:sz w:val="28"/>
        </w:rPr>
        <w:t>
      </w:t>
      </w:r>
      <w:r>
        <w:rPr>
          <w:rFonts w:ascii="Times New Roman"/>
          <w:b w:val="false"/>
          <w:i w:val="false"/>
          <w:color w:val="000000"/>
          <w:sz w:val="28"/>
        </w:rPr>
        <w:t>2) 1 шарт – логин және пароль арқылы тіркелген көрсетілетін қызметті берушінің қызметкері туралы деректердің түпнұсқалығын "Е-лицензиялау" МДҚ АЖ-де тексеру;</w:t>
      </w:r>
      <w:r>
        <w:br/>
      </w:r>
      <w:r>
        <w:rPr>
          <w:rFonts w:ascii="Times New Roman"/>
          <w:b w:val="false"/>
          <w:i w:val="false"/>
          <w:color w:val="000000"/>
          <w:sz w:val="28"/>
        </w:rPr>
        <w:t>
      </w:t>
      </w:r>
      <w:r>
        <w:rPr>
          <w:rFonts w:ascii="Times New Roman"/>
          <w:b w:val="false"/>
          <w:i w:val="false"/>
          <w:color w:val="000000"/>
          <w:sz w:val="28"/>
        </w:rPr>
        <w:t>3) 2 процесс – көрсетілетін қызметті беруші қызметкерінің деректерінде бұзушылықтардың болуына байланысты "Е-лицензиялау" МДҚ АЖ-да авторландырудан бас тарту туралы хабарламаны қалыптастыру;</w:t>
      </w:r>
      <w:r>
        <w:br/>
      </w:r>
      <w:r>
        <w:rPr>
          <w:rFonts w:ascii="Times New Roman"/>
          <w:b w:val="false"/>
          <w:i w:val="false"/>
          <w:color w:val="000000"/>
          <w:sz w:val="28"/>
        </w:rPr>
        <w:t>
      </w:t>
      </w:r>
      <w:r>
        <w:rPr>
          <w:rFonts w:ascii="Times New Roman"/>
          <w:b w:val="false"/>
          <w:i w:val="false"/>
          <w:color w:val="000000"/>
          <w:sz w:val="28"/>
        </w:rPr>
        <w:t>4) 3 процесс – көрсетілетін қызметті беруші қызметкерінің осы Регламентте көрсетілген қызметтi таңдауы, қызмет көрсету үшін сұраным нысанын экранға шығару және көрсетілетін қызметті беруші қызметкерінің көрсетілетін қызметті алушының деректерін енгізуі;</w:t>
      </w:r>
      <w:r>
        <w:br/>
      </w:r>
      <w:r>
        <w:rPr>
          <w:rFonts w:ascii="Times New Roman"/>
          <w:b w:val="false"/>
          <w:i w:val="false"/>
          <w:color w:val="000000"/>
          <w:sz w:val="28"/>
        </w:rPr>
        <w:t>
      </w:t>
      </w:r>
      <w:r>
        <w:rPr>
          <w:rFonts w:ascii="Times New Roman"/>
          <w:b w:val="false"/>
          <w:i w:val="false"/>
          <w:color w:val="000000"/>
          <w:sz w:val="28"/>
        </w:rPr>
        <w:t>5) 4 процесс – көрсетілетін қызметті алушының деректері туралы сұранымды ЭҮШ арқылы ЖТ МДҚ/ЗТ МДҚ-ға жолдау;</w:t>
      </w:r>
      <w:r>
        <w:br/>
      </w:r>
      <w:r>
        <w:rPr>
          <w:rFonts w:ascii="Times New Roman"/>
          <w:b w:val="false"/>
          <w:i w:val="false"/>
          <w:color w:val="000000"/>
          <w:sz w:val="28"/>
        </w:rPr>
        <w:t>
      </w:t>
      </w:r>
      <w:r>
        <w:rPr>
          <w:rFonts w:ascii="Times New Roman"/>
          <w:b w:val="false"/>
          <w:i w:val="false"/>
          <w:color w:val="000000"/>
          <w:sz w:val="28"/>
        </w:rPr>
        <w:t>6) 2 шарт – көрсетілетін қызметті алушы деректерінің ЖТ МДҚ/ЗТ МДҚ-да болуын тексеру;</w:t>
      </w:r>
      <w:r>
        <w:br/>
      </w:r>
      <w:r>
        <w:rPr>
          <w:rFonts w:ascii="Times New Roman"/>
          <w:b w:val="false"/>
          <w:i w:val="false"/>
          <w:color w:val="000000"/>
          <w:sz w:val="28"/>
        </w:rPr>
        <w:t>
      </w:t>
      </w:r>
      <w:r>
        <w:rPr>
          <w:rFonts w:ascii="Times New Roman"/>
          <w:b w:val="false"/>
          <w:i w:val="false"/>
          <w:color w:val="000000"/>
          <w:sz w:val="28"/>
        </w:rPr>
        <w:t>7) 5 процесс – көрсетілетін қызметті алушы деректерінің ЖТ МДҚ/ЗТ МДҚ-да болмауына байланысты деректерді алу мүмкіндігі жоқтығы туралы хабарлама қалыптастыру;</w:t>
      </w:r>
      <w:r>
        <w:br/>
      </w:r>
      <w:r>
        <w:rPr>
          <w:rFonts w:ascii="Times New Roman"/>
          <w:b w:val="false"/>
          <w:i w:val="false"/>
          <w:color w:val="000000"/>
          <w:sz w:val="28"/>
        </w:rPr>
        <w:t>
      </w:t>
      </w:r>
      <w:r>
        <w:rPr>
          <w:rFonts w:ascii="Times New Roman"/>
          <w:b w:val="false"/>
          <w:i w:val="false"/>
          <w:color w:val="000000"/>
          <w:sz w:val="28"/>
        </w:rPr>
        <w:t>8) 6 процесс – көрсетілетін қызметті беруші қызметкерінің сұраным нысанын құжаттардың қағаз түрінде бар болуы туралы толтыруы және мемлекеттік көрсетілетін қызметті алушы ұсынған қажетті құжаттарды сканерден өткізуі, оларды сұраным нысанына қоса тіркеуі;</w:t>
      </w:r>
      <w:r>
        <w:br/>
      </w:r>
      <w:r>
        <w:rPr>
          <w:rFonts w:ascii="Times New Roman"/>
          <w:b w:val="false"/>
          <w:i w:val="false"/>
          <w:color w:val="000000"/>
          <w:sz w:val="28"/>
        </w:rPr>
        <w:t>
      </w:t>
      </w:r>
      <w:r>
        <w:rPr>
          <w:rFonts w:ascii="Times New Roman"/>
          <w:b w:val="false"/>
          <w:i w:val="false"/>
          <w:color w:val="000000"/>
          <w:sz w:val="28"/>
        </w:rPr>
        <w:t>9) 7 процесс – сұранымды "Е-лицензиялау" МДҚ АЖ-да тіркеу және "Е-лицензиялау" МДҚ АЖ-да қызметті өңдеу;</w:t>
      </w:r>
      <w:r>
        <w:br/>
      </w:r>
      <w:r>
        <w:rPr>
          <w:rFonts w:ascii="Times New Roman"/>
          <w:b w:val="false"/>
          <w:i w:val="false"/>
          <w:color w:val="000000"/>
          <w:sz w:val="28"/>
        </w:rPr>
        <w:t>
      </w:t>
      </w:r>
      <w:r>
        <w:rPr>
          <w:rFonts w:ascii="Times New Roman"/>
          <w:b w:val="false"/>
          <w:i w:val="false"/>
          <w:color w:val="000000"/>
          <w:sz w:val="28"/>
        </w:rPr>
        <w:t xml:space="preserve">10) 3 шарт - көрсетілетін қызметті беруші қызметкерінің көрсетілетін қызметті алушының қоса берген құжаттарының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көрсетілгендерге және қызмет көрсету негіздеріне сәйкестігін тексеруі (өңдеуі);</w:t>
      </w:r>
      <w:r>
        <w:br/>
      </w:r>
      <w:r>
        <w:rPr>
          <w:rFonts w:ascii="Times New Roman"/>
          <w:b w:val="false"/>
          <w:i w:val="false"/>
          <w:color w:val="000000"/>
          <w:sz w:val="28"/>
        </w:rPr>
        <w:t>
      </w:t>
      </w:r>
      <w:r>
        <w:rPr>
          <w:rFonts w:ascii="Times New Roman"/>
          <w:b w:val="false"/>
          <w:i w:val="false"/>
          <w:color w:val="000000"/>
          <w:sz w:val="28"/>
        </w:rPr>
        <w:t>11) 8 процесс - "Е-лицензиялау" МДҚ АЖ-да көрсетілетін қызметті алушының құжаттарында бұзушылықтардың болуына байланысты сұратылған қызметтен бас тарту туралы хабарлама қалыптастыру;</w:t>
      </w:r>
      <w:r>
        <w:br/>
      </w:r>
      <w:r>
        <w:rPr>
          <w:rFonts w:ascii="Times New Roman"/>
          <w:b w:val="false"/>
          <w:i w:val="false"/>
          <w:color w:val="000000"/>
          <w:sz w:val="28"/>
        </w:rPr>
        <w:t>
      </w:t>
      </w:r>
      <w:r>
        <w:rPr>
          <w:rFonts w:ascii="Times New Roman"/>
          <w:b w:val="false"/>
          <w:i w:val="false"/>
          <w:color w:val="000000"/>
          <w:sz w:val="28"/>
        </w:rPr>
        <w:t>12) 9 процесс - көрсетілетін қызметті алушының "Е-лицензиялау" МДҚ АЖ-да қалыптастырылған қызмет нәтижесiн (шешімнің немесе мемлекеттік қызметті көрсетуден бас тарту туралы дәлелді жауаптың электрондық көшірмесі) алуы. Электрондық құжат көрсетілетін қызметті берушінің жауапты қызметкерінің ЭЦҚ қолданумен қалыптастырылады.</w:t>
      </w:r>
      <w:r>
        <w:br/>
      </w:r>
      <w:r>
        <w:rPr>
          <w:rFonts w:ascii="Times New Roman"/>
          <w:b w:val="false"/>
          <w:i w:val="false"/>
          <w:color w:val="000000"/>
          <w:sz w:val="28"/>
        </w:rPr>
        <w:t>
      </w:t>
      </w:r>
      <w:r>
        <w:rPr>
          <w:rFonts w:ascii="Times New Roman"/>
          <w:b w:val="false"/>
          <w:i w:val="false"/>
          <w:color w:val="000000"/>
          <w:sz w:val="28"/>
        </w:rPr>
        <w:t>Портал арқылы:</w:t>
      </w:r>
      <w:r>
        <w:br/>
      </w:r>
      <w:r>
        <w:rPr>
          <w:rFonts w:ascii="Times New Roman"/>
          <w:b w:val="false"/>
          <w:i w:val="false"/>
          <w:color w:val="000000"/>
          <w:sz w:val="28"/>
        </w:rPr>
        <w:t>
      </w:t>
      </w:r>
      <w:r>
        <w:rPr>
          <w:rFonts w:ascii="Times New Roman"/>
          <w:b w:val="false"/>
          <w:i w:val="false"/>
          <w:color w:val="000000"/>
          <w:sz w:val="28"/>
        </w:rPr>
        <w:t>1) көрсетілетін қызметті алушы порталда тіркелуді көрсетілетін қызметті алушының компьютерінің интернет-браузерінде сақталатын өзінің ЭЦҚ тіркеу куәлігінің көмегімен жүзеге асырады (порталда тіркелмеген көрсетілетін қызмет алушылар үшін жүзеге асырылады);</w:t>
      </w:r>
      <w:r>
        <w:br/>
      </w:r>
      <w:r>
        <w:rPr>
          <w:rFonts w:ascii="Times New Roman"/>
          <w:b w:val="false"/>
          <w:i w:val="false"/>
          <w:color w:val="000000"/>
          <w:sz w:val="28"/>
        </w:rPr>
        <w:t>
      </w:t>
      </w:r>
      <w:r>
        <w:rPr>
          <w:rFonts w:ascii="Times New Roman"/>
          <w:b w:val="false"/>
          <w:i w:val="false"/>
          <w:color w:val="000000"/>
          <w:sz w:val="28"/>
        </w:rPr>
        <w:t>2) 1 процесс – көрсетілетін қызметті алушының компьютерінің интернет-браузеріне ЭЦҚ тіркеу куәлігін бекіту, мемлекеттік көрсетілетін қызметті алу үшін көрсетілетін қызметті алушының парольді порталға енгізу процесі (авторландырылу процесі);</w:t>
      </w:r>
      <w:r>
        <w:br/>
      </w:r>
      <w:r>
        <w:rPr>
          <w:rFonts w:ascii="Times New Roman"/>
          <w:b w:val="false"/>
          <w:i w:val="false"/>
          <w:color w:val="000000"/>
          <w:sz w:val="28"/>
        </w:rPr>
        <w:t>
      </w:t>
      </w:r>
      <w:r>
        <w:rPr>
          <w:rFonts w:ascii="Times New Roman"/>
          <w:b w:val="false"/>
          <w:i w:val="false"/>
          <w:color w:val="000000"/>
          <w:sz w:val="28"/>
        </w:rPr>
        <w:t>3) 1 шарт – логин (ЖСН/БСН) мен пароль арқылы тіркелген көрсетілетін қызметті алушы туралы деректердің дұрыстығын порталда тексеру;</w:t>
      </w:r>
      <w:r>
        <w:br/>
      </w:r>
      <w:r>
        <w:rPr>
          <w:rFonts w:ascii="Times New Roman"/>
          <w:b w:val="false"/>
          <w:i w:val="false"/>
          <w:color w:val="000000"/>
          <w:sz w:val="28"/>
        </w:rPr>
        <w:t>
      </w:t>
      </w:r>
      <w:r>
        <w:rPr>
          <w:rFonts w:ascii="Times New Roman"/>
          <w:b w:val="false"/>
          <w:i w:val="false"/>
          <w:color w:val="000000"/>
          <w:sz w:val="28"/>
        </w:rPr>
        <w:t>4) 2 процесс – көрсетілетін қызметті алушының деректерінде бұзушылықтар болуына байланысты авторландырылудан бас тарту туралы порталда хабарлама қалыптастыру;</w:t>
      </w:r>
      <w:r>
        <w:br/>
      </w:r>
      <w:r>
        <w:rPr>
          <w:rFonts w:ascii="Times New Roman"/>
          <w:b w:val="false"/>
          <w:i w:val="false"/>
          <w:color w:val="000000"/>
          <w:sz w:val="28"/>
        </w:rPr>
        <w:t>
      </w:t>
      </w:r>
      <w:r>
        <w:rPr>
          <w:rFonts w:ascii="Times New Roman"/>
          <w:b w:val="false"/>
          <w:i w:val="false"/>
          <w:color w:val="000000"/>
          <w:sz w:val="28"/>
        </w:rPr>
        <w:t>5) 3 процесс – көрсетілетін қызметті алушының осы Регламентте көрсетілген қызметті таңдауы, қызмет көрсету үшін сұраным нысанын экранға шығаруы және оның құрылымы мен форматтық талаптарын ескере отырып, сұраным нысанына қажетті құжаттарды электронды түрде қоса тіркеумен нысанды толтыруы (деректерді енгізуі);</w:t>
      </w:r>
      <w:r>
        <w:br/>
      </w:r>
      <w:r>
        <w:rPr>
          <w:rFonts w:ascii="Times New Roman"/>
          <w:b w:val="false"/>
          <w:i w:val="false"/>
          <w:color w:val="000000"/>
          <w:sz w:val="28"/>
        </w:rPr>
        <w:t>
      </w:t>
      </w:r>
      <w:r>
        <w:rPr>
          <w:rFonts w:ascii="Times New Roman"/>
          <w:b w:val="false"/>
          <w:i w:val="false"/>
          <w:color w:val="000000"/>
          <w:sz w:val="28"/>
        </w:rPr>
        <w:t>6) 4 процесс – сұранымды куәландыру (қол қою) үшін көрсетілетін қызметті алушының ЭЦҚ тіркеу куәлігін таңдауы;</w:t>
      </w:r>
      <w:r>
        <w:br/>
      </w:r>
      <w:r>
        <w:rPr>
          <w:rFonts w:ascii="Times New Roman"/>
          <w:b w:val="false"/>
          <w:i w:val="false"/>
          <w:color w:val="000000"/>
          <w:sz w:val="28"/>
        </w:rPr>
        <w:t>
      </w:t>
      </w:r>
      <w:r>
        <w:rPr>
          <w:rFonts w:ascii="Times New Roman"/>
          <w:b w:val="false"/>
          <w:i w:val="false"/>
          <w:color w:val="000000"/>
          <w:sz w:val="28"/>
        </w:rPr>
        <w:t>7) 2 шарт – порталда ЭЦҚ тіркеу куәлігінің қолданылу мерзімін және кері қайтарылған (күші жойылған) тіркеу куәліктерінің тізімінде болмауын, сондай-ақ сұранымда көрсетілген ЖСН/БСН мен ЭЦҚ тіркеу куәлігінде көрсетілген ЖСН/БСН арасындағы сәйкестендіру деректерінің сәйкестігін тексеру;</w:t>
      </w:r>
      <w:r>
        <w:br/>
      </w:r>
      <w:r>
        <w:rPr>
          <w:rFonts w:ascii="Times New Roman"/>
          <w:b w:val="false"/>
          <w:i w:val="false"/>
          <w:color w:val="000000"/>
          <w:sz w:val="28"/>
        </w:rPr>
        <w:t>
      </w:t>
      </w:r>
      <w:r>
        <w:rPr>
          <w:rFonts w:ascii="Times New Roman"/>
          <w:b w:val="false"/>
          <w:i w:val="false"/>
          <w:color w:val="000000"/>
          <w:sz w:val="28"/>
        </w:rPr>
        <w:t>8) 5 процесс – көрсетілетін қызметті алушының ЭЦҚ-сы түпнұсқалығының расталмауына байланысты сұратылатын қызметтен бас тарту туралы хабарламаны қалыптастыру;</w:t>
      </w:r>
      <w:r>
        <w:br/>
      </w:r>
      <w:r>
        <w:rPr>
          <w:rFonts w:ascii="Times New Roman"/>
          <w:b w:val="false"/>
          <w:i w:val="false"/>
          <w:color w:val="000000"/>
          <w:sz w:val="28"/>
        </w:rPr>
        <w:t>
      </w:t>
      </w:r>
      <w:r>
        <w:rPr>
          <w:rFonts w:ascii="Times New Roman"/>
          <w:b w:val="false"/>
          <w:i w:val="false"/>
          <w:color w:val="000000"/>
          <w:sz w:val="28"/>
        </w:rPr>
        <w:t>9) 6 процесс – қызмет көрсетуге сұранымның толтырылған нысанын (енгізілген деректерді) көрсетілетін қызмет алушының ЭЦҚ-сы арқылы куәландыру (қол қою);</w:t>
      </w:r>
      <w:r>
        <w:br/>
      </w:r>
      <w:r>
        <w:rPr>
          <w:rFonts w:ascii="Times New Roman"/>
          <w:b w:val="false"/>
          <w:i w:val="false"/>
          <w:color w:val="000000"/>
          <w:sz w:val="28"/>
        </w:rPr>
        <w:t>
      </w:t>
      </w:r>
      <w:r>
        <w:rPr>
          <w:rFonts w:ascii="Times New Roman"/>
          <w:b w:val="false"/>
          <w:i w:val="false"/>
          <w:color w:val="000000"/>
          <w:sz w:val="28"/>
        </w:rPr>
        <w:t>10) 7 процесс – электрондық құжатты (көрсетілетін қызметті алушының сұранымын) "Е-лицензиялау" МДҚ АЖ-да тіркеу және сұранымды "Е-лицензиялау" МДҚ АЖ-да өңдеу;</w:t>
      </w:r>
      <w:r>
        <w:br/>
      </w:r>
      <w:r>
        <w:rPr>
          <w:rFonts w:ascii="Times New Roman"/>
          <w:b w:val="false"/>
          <w:i w:val="false"/>
          <w:color w:val="000000"/>
          <w:sz w:val="28"/>
        </w:rPr>
        <w:t>
      </w:t>
      </w:r>
      <w:r>
        <w:rPr>
          <w:rFonts w:ascii="Times New Roman"/>
          <w:b w:val="false"/>
          <w:i w:val="false"/>
          <w:color w:val="000000"/>
          <w:sz w:val="28"/>
        </w:rPr>
        <w:t xml:space="preserve">11) 3 шарт – көрсетілетін қызметті беруші қызметкерінің көрсетілетін қызметті алушының қоса берген құжаттарынның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көрсетілгендерге және қызмет көрсету негіздеріне сәйкестігін тексеруі (өңдеуі);</w:t>
      </w:r>
      <w:r>
        <w:br/>
      </w:r>
      <w:r>
        <w:rPr>
          <w:rFonts w:ascii="Times New Roman"/>
          <w:b w:val="false"/>
          <w:i w:val="false"/>
          <w:color w:val="000000"/>
          <w:sz w:val="28"/>
        </w:rPr>
        <w:t>
      </w:t>
      </w:r>
      <w:r>
        <w:rPr>
          <w:rFonts w:ascii="Times New Roman"/>
          <w:b w:val="false"/>
          <w:i w:val="false"/>
          <w:color w:val="000000"/>
          <w:sz w:val="28"/>
        </w:rPr>
        <w:t>12) 8 процесс – "Е-лицензиялау" МДҚ АЖ-да көрсетілетін қызметті алушының деректерінде бұзушылықтардың болуына байланысты сұратылған қызметтен бас тарту туралы хабарламаны қалыптастыру;</w:t>
      </w:r>
      <w:r>
        <w:br/>
      </w:r>
      <w:r>
        <w:rPr>
          <w:rFonts w:ascii="Times New Roman"/>
          <w:b w:val="false"/>
          <w:i w:val="false"/>
          <w:color w:val="000000"/>
          <w:sz w:val="28"/>
        </w:rPr>
        <w:t>
      </w:t>
      </w:r>
      <w:r>
        <w:rPr>
          <w:rFonts w:ascii="Times New Roman"/>
          <w:b w:val="false"/>
          <w:i w:val="false"/>
          <w:color w:val="000000"/>
          <w:sz w:val="28"/>
        </w:rPr>
        <w:t>13) 9 процесс - көрсетілетін қызметті алушының порталда қалыптастырылған қызмет нәтижесiн (шешімнің немесе мемлекеттік қызметті көрсетуден бас тарту туралы дәлелді жауаптың электрондық көшірмесі) алуы. Электрондық құжат көрсетілетін қызметті берушінің жауапты қызметкерінің ЭЦҚ қолданумен қалыптастырылады.</w:t>
      </w:r>
      <w:r>
        <w:br/>
      </w:r>
      <w:r>
        <w:rPr>
          <w:rFonts w:ascii="Times New Roman"/>
          <w:b w:val="false"/>
          <w:i w:val="false"/>
          <w:color w:val="000000"/>
          <w:sz w:val="28"/>
        </w:rPr>
        <w:t>
      </w:t>
      </w:r>
      <w:r>
        <w:rPr>
          <w:rFonts w:ascii="Times New Roman"/>
          <w:b w:val="false"/>
          <w:i w:val="false"/>
          <w:color w:val="000000"/>
          <w:sz w:val="28"/>
        </w:rPr>
        <w:t>Аббревиатуралардың толық жазылуы:</w:t>
      </w:r>
      <w:r>
        <w:br/>
      </w:r>
      <w:r>
        <w:rPr>
          <w:rFonts w:ascii="Times New Roman"/>
          <w:b w:val="false"/>
          <w:i w:val="false"/>
          <w:color w:val="000000"/>
          <w:sz w:val="28"/>
        </w:rPr>
        <w:t>
      </w:t>
      </w:r>
      <w:r>
        <w:rPr>
          <w:rFonts w:ascii="Times New Roman"/>
          <w:b w:val="false"/>
          <w:i w:val="false"/>
          <w:color w:val="000000"/>
          <w:sz w:val="28"/>
        </w:rPr>
        <w:t>АЖ – ақпараттық жүйе;</w:t>
      </w:r>
      <w:r>
        <w:br/>
      </w:r>
      <w:r>
        <w:rPr>
          <w:rFonts w:ascii="Times New Roman"/>
          <w:b w:val="false"/>
          <w:i w:val="false"/>
          <w:color w:val="000000"/>
          <w:sz w:val="28"/>
        </w:rPr>
        <w:t>
      </w:t>
      </w:r>
      <w:r>
        <w:rPr>
          <w:rFonts w:ascii="Times New Roman"/>
          <w:b w:val="false"/>
          <w:i w:val="false"/>
          <w:color w:val="000000"/>
          <w:sz w:val="28"/>
        </w:rPr>
        <w:t>БСН - бизнес-сәйкестендіру нөмірі;</w:t>
      </w:r>
      <w:r>
        <w:br/>
      </w:r>
      <w:r>
        <w:rPr>
          <w:rFonts w:ascii="Times New Roman"/>
          <w:b w:val="false"/>
          <w:i w:val="false"/>
          <w:color w:val="000000"/>
          <w:sz w:val="28"/>
        </w:rPr>
        <w:t>
      </w:t>
      </w:r>
      <w:r>
        <w:rPr>
          <w:rFonts w:ascii="Times New Roman"/>
          <w:b w:val="false"/>
          <w:i w:val="false"/>
          <w:color w:val="000000"/>
          <w:sz w:val="28"/>
        </w:rPr>
        <w:t>"Е-лицензиялау" МДҚ АЖ - "Е-лицензиялау" мемлекеттік деректер қоры ақпараттық жүйесі;</w:t>
      </w:r>
      <w:r>
        <w:br/>
      </w:r>
      <w:r>
        <w:rPr>
          <w:rFonts w:ascii="Times New Roman"/>
          <w:b w:val="false"/>
          <w:i w:val="false"/>
          <w:color w:val="000000"/>
          <w:sz w:val="28"/>
        </w:rPr>
        <w:t>
      </w:t>
      </w:r>
      <w:r>
        <w:rPr>
          <w:rFonts w:ascii="Times New Roman"/>
          <w:b w:val="false"/>
          <w:i w:val="false"/>
          <w:color w:val="000000"/>
          <w:sz w:val="28"/>
        </w:rPr>
        <w:t>ЗТ МДҚ – "Заңды тұлғалар" мемлекеттік деректер қоры;</w:t>
      </w:r>
      <w:r>
        <w:br/>
      </w:r>
      <w:r>
        <w:rPr>
          <w:rFonts w:ascii="Times New Roman"/>
          <w:b w:val="false"/>
          <w:i w:val="false"/>
          <w:color w:val="000000"/>
          <w:sz w:val="28"/>
        </w:rPr>
        <w:t>
      </w:t>
      </w:r>
      <w:r>
        <w:rPr>
          <w:rFonts w:ascii="Times New Roman"/>
          <w:b w:val="false"/>
          <w:i w:val="false"/>
          <w:color w:val="000000"/>
          <w:sz w:val="28"/>
        </w:rPr>
        <w:t>ЖТ МДҚ – "Жеке тұлғалар" мемлекеттік деректер қоры;</w:t>
      </w:r>
      <w:r>
        <w:br/>
      </w:r>
      <w:r>
        <w:rPr>
          <w:rFonts w:ascii="Times New Roman"/>
          <w:b w:val="false"/>
          <w:i w:val="false"/>
          <w:color w:val="000000"/>
          <w:sz w:val="28"/>
        </w:rPr>
        <w:t>
      </w:t>
      </w:r>
      <w:r>
        <w:rPr>
          <w:rFonts w:ascii="Times New Roman"/>
          <w:b w:val="false"/>
          <w:i w:val="false"/>
          <w:color w:val="000000"/>
          <w:sz w:val="28"/>
        </w:rPr>
        <w:t>ЖСН – жеке сәйкестендіру нөмірі;</w:t>
      </w:r>
      <w:r>
        <w:br/>
      </w:r>
      <w:r>
        <w:rPr>
          <w:rFonts w:ascii="Times New Roman"/>
          <w:b w:val="false"/>
          <w:i w:val="false"/>
          <w:color w:val="000000"/>
          <w:sz w:val="28"/>
        </w:rPr>
        <w:t>
      </w:t>
      </w:r>
      <w:r>
        <w:rPr>
          <w:rFonts w:ascii="Times New Roman"/>
          <w:b w:val="false"/>
          <w:i w:val="false"/>
          <w:color w:val="000000"/>
          <w:sz w:val="28"/>
        </w:rPr>
        <w:t>ЭҮШ – "электрондық үкіметтің" шлюзі;</w:t>
      </w:r>
      <w:r>
        <w:br/>
      </w:r>
      <w:r>
        <w:rPr>
          <w:rFonts w:ascii="Times New Roman"/>
          <w:b w:val="false"/>
          <w:i w:val="false"/>
          <w:color w:val="000000"/>
          <w:sz w:val="28"/>
        </w:rPr>
        <w:t>
      </w:t>
      </w:r>
      <w:r>
        <w:rPr>
          <w:rFonts w:ascii="Times New Roman"/>
          <w:b w:val="false"/>
          <w:i w:val="false"/>
          <w:color w:val="000000"/>
          <w:sz w:val="28"/>
        </w:rPr>
        <w:t>ЭЦҚ – электрондық цифрлық қолтаңба.</w:t>
      </w:r>
      <w:r>
        <w:br/>
      </w:r>
      <w:r>
        <w:rPr>
          <w:rFonts w:ascii="Times New Roman"/>
          <w:b w:val="false"/>
          <w:i w:val="false"/>
          <w:color w:val="000000"/>
          <w:sz w:val="28"/>
        </w:rPr>
        <w:t>
      </w:t>
      </w:r>
      <w:r>
        <w:rPr>
          <w:rFonts w:ascii="Times New Roman"/>
          <w:b w:val="false"/>
          <w:i w:val="false"/>
          <w:color w:val="000000"/>
          <w:sz w:val="28"/>
        </w:rPr>
        <w:t xml:space="preserve">11. Мемлекеттік қызмет көрсету процесінде рәсімдер (іс-қимылдар) реттілігінің, қызмет берушінің құрылымдық бөлімшелерінің (қызметкерлерінің) өзара іс-қимылдарының толық сипаттамасы, сонымен қатар ХҚО-мен өзара іс-қимыл тәртібінің және мемлекеттік қызмет көрсету процесінде ақпараттық жүйелерді қолдану тәртібінің сипаттамасы осы регламентке </w:t>
      </w:r>
      <w:r>
        <w:rPr>
          <w:rFonts w:ascii="Times New Roman"/>
          <w:b w:val="false"/>
          <w:i w:val="false"/>
          <w:color w:val="000000"/>
          <w:sz w:val="28"/>
        </w:rPr>
        <w:t>5 қосымшаға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 Мемлекеттік қызмет көрсетудің бизнес-процестерінің анықтамалығы "электрондық үкімет" веб-порталында, қызмет берушінің интернет-ресурсында орналастырылады.</w:t>
      </w:r>
      <w:r>
        <w:br/>
      </w:r>
      <w:r>
        <w:rPr>
          <w:rFonts w:ascii="Times New Roman"/>
          <w:b w:val="false"/>
          <w:i w:val="false"/>
          <w:color w:val="000000"/>
          <w:sz w:val="28"/>
        </w:rPr>
        <w:t>
</w:t>
      </w:r>
      <w:r>
        <w:rPr>
          <w:rFonts w:ascii="Times New Roman"/>
          <w:b w:val="false"/>
          <w:i w:val="false"/>
          <w:color w:val="ff0000"/>
          <w:sz w:val="28"/>
        </w:rPr>
        <w:t xml:space="preserve">      Ескерту. Регламент 11-тармақпен толықтырылды - Шығыс Қазақстан облысы әкімдігінің 28.11.2014 </w:t>
      </w:r>
      <w:r>
        <w:rPr>
          <w:rFonts w:ascii="Times New Roman"/>
          <w:b w:val="false"/>
          <w:i w:val="false"/>
          <w:color w:val="ff0000"/>
          <w:sz w:val="28"/>
        </w:rPr>
        <w:t>№ 317</w:t>
      </w:r>
      <w:r>
        <w:rPr>
          <w:rFonts w:ascii="Times New Roman"/>
          <w:b w:val="false"/>
          <w:i w:val="false"/>
          <w:color w:val="ff0000"/>
          <w:sz w:val="28"/>
        </w:rPr>
        <w:t xml:space="preserve"> қаулысымен.</w:t>
      </w:r>
      <w:r>
        <w:br/>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"Іздестіру жұмыстарын жүргізу</w:t>
            </w:r>
            <w:r>
              <w:br/>
            </w:r>
            <w:r>
              <w:rPr>
                <w:rFonts w:ascii="Times New Roman"/>
                <w:b w:val="false"/>
                <w:i w:val="false"/>
                <w:color w:val="000000"/>
                <w:sz w:val="20"/>
              </w:rPr>
              <w:t>үшін жер учаскесін пайдалануға</w:t>
            </w:r>
            <w:r>
              <w:br/>
            </w:r>
            <w:r>
              <w:rPr>
                <w:rFonts w:ascii="Times New Roman"/>
                <w:b w:val="false"/>
                <w:i w:val="false"/>
                <w:color w:val="000000"/>
                <w:sz w:val="20"/>
              </w:rPr>
              <w:t>рұқсат беру" мемлекеттік</w:t>
            </w:r>
            <w:r>
              <w:br/>
            </w:r>
            <w:r>
              <w:rPr>
                <w:rFonts w:ascii="Times New Roman"/>
                <w:b w:val="false"/>
                <w:i w:val="false"/>
                <w:color w:val="000000"/>
                <w:sz w:val="20"/>
              </w:rPr>
              <w:t>көрсетілетін қызмет регламентіне</w:t>
            </w:r>
            <w:r>
              <w:br/>
            </w:r>
            <w:r>
              <w:rPr>
                <w:rFonts w:ascii="Times New Roman"/>
                <w:b w:val="false"/>
                <w:i w:val="false"/>
                <w:color w:val="000000"/>
                <w:sz w:val="20"/>
              </w:rPr>
              <w:t xml:space="preserve">1 қосымша </w:t>
            </w:r>
          </w:p>
        </w:tc>
      </w:tr>
    </w:tbl>
    <w:bookmarkStart w:name="z397" w:id="35"/>
    <w:p>
      <w:pPr>
        <w:spacing w:after="0"/>
        <w:ind w:left="0"/>
        <w:jc w:val="left"/>
      </w:pPr>
      <w:r>
        <w:rPr>
          <w:rFonts w:ascii="Times New Roman"/>
          <w:b/>
          <w:i w:val="false"/>
          <w:color w:val="000000"/>
        </w:rPr>
        <w:t xml:space="preserve"> Әрбір iс-қимылды (рәсімді) өту блок-схемасы</w:t>
      </w:r>
    </w:p>
    <w:bookmarkEnd w:id="35"/>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298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810500" cy="2984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"Іздестіру жұмыстарын жүргізу</w:t>
            </w:r>
            <w:r>
              <w:br/>
            </w:r>
            <w:r>
              <w:rPr>
                <w:rFonts w:ascii="Times New Roman"/>
                <w:b w:val="false"/>
                <w:i w:val="false"/>
                <w:color w:val="000000"/>
                <w:sz w:val="20"/>
              </w:rPr>
              <w:t>үшін жер учаскесін пайдалануға</w:t>
            </w:r>
            <w:r>
              <w:br/>
            </w:r>
            <w:r>
              <w:rPr>
                <w:rFonts w:ascii="Times New Roman"/>
                <w:b w:val="false"/>
                <w:i w:val="false"/>
                <w:color w:val="000000"/>
                <w:sz w:val="20"/>
              </w:rPr>
              <w:t>рұқсат беру" мемлекеттік</w:t>
            </w:r>
            <w:r>
              <w:br/>
            </w:r>
            <w:r>
              <w:rPr>
                <w:rFonts w:ascii="Times New Roman"/>
                <w:b w:val="false"/>
                <w:i w:val="false"/>
                <w:color w:val="000000"/>
                <w:sz w:val="20"/>
              </w:rPr>
              <w:t>көрсетілетін қызмет регламентіне</w:t>
            </w:r>
            <w:r>
              <w:br/>
            </w:r>
            <w:r>
              <w:rPr>
                <w:rFonts w:ascii="Times New Roman"/>
                <w:b w:val="false"/>
                <w:i w:val="false"/>
                <w:color w:val="000000"/>
                <w:sz w:val="20"/>
              </w:rPr>
              <w:t xml:space="preserve">2 қосымша </w:t>
            </w:r>
          </w:p>
        </w:tc>
      </w:tr>
    </w:tbl>
    <w:bookmarkStart w:name="z399" w:id="36"/>
    <w:p>
      <w:pPr>
        <w:spacing w:after="0"/>
        <w:ind w:left="0"/>
        <w:jc w:val="left"/>
      </w:pPr>
      <w:r>
        <w:rPr>
          <w:rFonts w:ascii="Times New Roman"/>
          <w:b/>
          <w:i w:val="false"/>
          <w:color w:val="000000"/>
        </w:rPr>
        <w:t xml:space="preserve"> ХҚО арқылы мемлекеттік қызмет көрсетуге тартылған ақпараттық жүйелердің функционалдық өзара іс-қимылдарының № 1 диаграммасы</w:t>
      </w:r>
    </w:p>
    <w:bookmarkEnd w:id="36"/>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340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7810500" cy="3403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"Іздестіру жұмыстарын жүргізу</w:t>
            </w:r>
            <w:r>
              <w:br/>
            </w:r>
            <w:r>
              <w:rPr>
                <w:rFonts w:ascii="Times New Roman"/>
                <w:b w:val="false"/>
                <w:i w:val="false"/>
                <w:color w:val="000000"/>
                <w:sz w:val="20"/>
              </w:rPr>
              <w:t>үшін жер учаскесін пайдалануға</w:t>
            </w:r>
            <w:r>
              <w:br/>
            </w:r>
            <w:r>
              <w:rPr>
                <w:rFonts w:ascii="Times New Roman"/>
                <w:b w:val="false"/>
                <w:i w:val="false"/>
                <w:color w:val="000000"/>
                <w:sz w:val="20"/>
              </w:rPr>
              <w:t>рұқсат беру" мемлекеттік</w:t>
            </w:r>
            <w:r>
              <w:br/>
            </w:r>
            <w:r>
              <w:rPr>
                <w:rFonts w:ascii="Times New Roman"/>
                <w:b w:val="false"/>
                <w:i w:val="false"/>
                <w:color w:val="000000"/>
                <w:sz w:val="20"/>
              </w:rPr>
              <w:t>көрсетілетін қызмет регламентіне</w:t>
            </w:r>
            <w:r>
              <w:br/>
            </w:r>
            <w:r>
              <w:rPr>
                <w:rFonts w:ascii="Times New Roman"/>
                <w:b w:val="false"/>
                <w:i w:val="false"/>
                <w:color w:val="000000"/>
                <w:sz w:val="20"/>
              </w:rPr>
              <w:t xml:space="preserve">3 қосымша </w:t>
            </w:r>
          </w:p>
        </w:tc>
      </w:tr>
    </w:tbl>
    <w:bookmarkStart w:name="z401" w:id="37"/>
    <w:p>
      <w:pPr>
        <w:spacing w:after="0"/>
        <w:ind w:left="0"/>
        <w:jc w:val="left"/>
      </w:pPr>
      <w:r>
        <w:rPr>
          <w:rFonts w:ascii="Times New Roman"/>
          <w:b/>
          <w:i w:val="false"/>
          <w:color w:val="000000"/>
        </w:rPr>
        <w:t xml:space="preserve"> Көрсетілетін қызмет беруші арқылы мемлекеттік қызмет көрсетуге тартылған ақпараттық жүйелердің функционалдық өзара іс-қимылының № 2 диаграммасы</w:t>
      </w:r>
    </w:p>
    <w:bookmarkEnd w:id="37"/>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518400" cy="406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7518400" cy="406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"Іздестіру жұмыстарын жүргізу</w:t>
            </w:r>
            <w:r>
              <w:br/>
            </w:r>
            <w:r>
              <w:rPr>
                <w:rFonts w:ascii="Times New Roman"/>
                <w:b w:val="false"/>
                <w:i w:val="false"/>
                <w:color w:val="000000"/>
                <w:sz w:val="20"/>
              </w:rPr>
              <w:t>үшін жер учаскесін пайдалануға</w:t>
            </w:r>
            <w:r>
              <w:br/>
            </w:r>
            <w:r>
              <w:rPr>
                <w:rFonts w:ascii="Times New Roman"/>
                <w:b w:val="false"/>
                <w:i w:val="false"/>
                <w:color w:val="000000"/>
                <w:sz w:val="20"/>
              </w:rPr>
              <w:t>рұқсат беру" мемлекеттік</w:t>
            </w:r>
            <w:r>
              <w:br/>
            </w:r>
            <w:r>
              <w:rPr>
                <w:rFonts w:ascii="Times New Roman"/>
                <w:b w:val="false"/>
                <w:i w:val="false"/>
                <w:color w:val="000000"/>
                <w:sz w:val="20"/>
              </w:rPr>
              <w:t>көрсетілетін қызмет регламентіне</w:t>
            </w:r>
            <w:r>
              <w:br/>
            </w:r>
            <w:r>
              <w:rPr>
                <w:rFonts w:ascii="Times New Roman"/>
                <w:b w:val="false"/>
                <w:i w:val="false"/>
                <w:color w:val="000000"/>
                <w:sz w:val="20"/>
              </w:rPr>
              <w:t xml:space="preserve">4 қосымша </w:t>
            </w:r>
          </w:p>
        </w:tc>
      </w:tr>
    </w:tbl>
    <w:bookmarkStart w:name="z403" w:id="38"/>
    <w:p>
      <w:pPr>
        <w:spacing w:after="0"/>
        <w:ind w:left="0"/>
        <w:jc w:val="left"/>
      </w:pPr>
      <w:r>
        <w:rPr>
          <w:rFonts w:ascii="Times New Roman"/>
          <w:b/>
          <w:i w:val="false"/>
          <w:color w:val="000000"/>
        </w:rPr>
        <w:t xml:space="preserve"> Портал арқылы мемлекеттік қызмет көрсетуге тартылған ақпараттық жүйелердің функционалдық өзара іс-қимылының № 3 диаграммасы</w:t>
      </w:r>
    </w:p>
    <w:bookmarkEnd w:id="38"/>
    <w:bookmarkStart w:name="z404" w:id="39"/>
    <w:p>
      <w:pPr>
        <w:spacing w:after="0"/>
        <w:ind w:left="0"/>
        <w:jc w:val="left"/>
      </w:pPr>
    </w:p>
    <w:bookmarkEnd w:id="39"/>
    <w:p>
      <w:pPr>
        <w:spacing w:after="0"/>
        <w:ind w:left="0"/>
        <w:jc w:val="both"/>
      </w:pPr>
      <w:r>
        <w:drawing>
          <wp:inline distT="0" distB="0" distL="0" distR="0">
            <wp:extent cx="7810500" cy="403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7810500" cy="4038600"/>
                    </a:xfrm>
                    <a:prstGeom prst="rect">
                      <a:avLst/>
                    </a:prstGeom>
                  </pic:spPr>
                </pic:pic>
              </a:graphicData>
            </a:graphic>
          </wp:inline>
        </w:drawing>
      </w:r>
    </w:p>
    <w:p>
      <w:pPr>
        <w:spacing w:after="0"/>
        <w:ind w:left="0"/>
        <w:jc w:val="left"/>
      </w:pPr>
      <w:r>
        <w:br/>
      </w:r>
    </w:p>
    <w:bookmarkStart w:name="z405" w:id="40"/>
    <w:p>
      <w:pPr>
        <w:spacing w:after="0"/>
        <w:ind w:left="0"/>
        <w:jc w:val="left"/>
      </w:pPr>
      <w:r>
        <w:rPr>
          <w:rFonts w:ascii="Times New Roman"/>
          <w:b/>
          <w:i w:val="false"/>
          <w:color w:val="000000"/>
        </w:rPr>
        <w:t xml:space="preserve"> Шартты белгілер:</w:t>
      </w:r>
    </w:p>
    <w:bookmarkEnd w:id="40"/>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6172200" cy="486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6172200" cy="4864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"Іздестіру жұмыстарын жүргізу</w:t>
            </w:r>
            <w:r>
              <w:br/>
            </w:r>
            <w:r>
              <w:rPr>
                <w:rFonts w:ascii="Times New Roman"/>
                <w:b w:val="false"/>
                <w:i w:val="false"/>
                <w:color w:val="000000"/>
                <w:sz w:val="20"/>
              </w:rPr>
              <w:t>үшін жер учаскесін пайдалануға</w:t>
            </w:r>
            <w:r>
              <w:br/>
            </w:r>
            <w:r>
              <w:rPr>
                <w:rFonts w:ascii="Times New Roman"/>
                <w:b w:val="false"/>
                <w:i w:val="false"/>
                <w:color w:val="000000"/>
                <w:sz w:val="20"/>
              </w:rPr>
              <w:t>рұқсат беру" мемлекеттік</w:t>
            </w:r>
            <w:r>
              <w:br/>
            </w:r>
            <w:r>
              <w:rPr>
                <w:rFonts w:ascii="Times New Roman"/>
                <w:b w:val="false"/>
                <w:i w:val="false"/>
                <w:color w:val="000000"/>
                <w:sz w:val="20"/>
              </w:rPr>
              <w:t>көрсетілетін қызмет</w:t>
            </w:r>
            <w:r>
              <w:br/>
            </w:r>
            <w:r>
              <w:rPr>
                <w:rFonts w:ascii="Times New Roman"/>
                <w:b w:val="false"/>
                <w:i w:val="false"/>
                <w:color w:val="000000"/>
                <w:sz w:val="20"/>
              </w:rPr>
              <w:t>регламентіне 5 қосымша</w:t>
            </w:r>
          </w:p>
        </w:tc>
      </w:tr>
    </w:tbl>
    <w:bookmarkStart w:name="z88" w:id="41"/>
    <w:p>
      <w:pPr>
        <w:spacing w:after="0"/>
        <w:ind w:left="0"/>
        <w:jc w:val="left"/>
      </w:pPr>
      <w:r>
        <w:rPr>
          <w:rFonts w:ascii="Times New Roman"/>
          <w:b/>
          <w:i w:val="false"/>
          <w:color w:val="000000"/>
        </w:rPr>
        <w:t xml:space="preserve"> "Іздестіру жұмыстарын жүргізу үшін жер учаскесін пайдалануға рұқсат беру" мемлекеттік қызметін көрсетудің бизнес-процестерінің анықтамалығы</w:t>
      </w:r>
    </w:p>
    <w:bookmarkEnd w:id="41"/>
    <w:p>
      <w:pPr>
        <w:spacing w:after="0"/>
        <w:ind w:left="0"/>
        <w:jc w:val="left"/>
      </w:pPr>
      <w:r>
        <w:rPr>
          <w:rFonts w:ascii="Times New Roman"/>
          <w:b w:val="false"/>
          <w:i w:val="false"/>
          <w:color w:val="ff0000"/>
          <w:sz w:val="28"/>
        </w:rPr>
        <w:t xml:space="preserve">      Ескерту. Регламент 5-қосымшамен толықтырылды - Шығыс Қазақстан облысы әкімдігінің 28.11.2014 </w:t>
      </w:r>
      <w:r>
        <w:rPr>
          <w:rFonts w:ascii="Times New Roman"/>
          <w:b w:val="false"/>
          <w:i w:val="false"/>
          <w:color w:val="ff0000"/>
          <w:sz w:val="28"/>
        </w:rPr>
        <w:t>№ 317</w:t>
      </w:r>
      <w:r>
        <w:rPr>
          <w:rFonts w:ascii="Times New Roman"/>
          <w:b w:val="false"/>
          <w:i w:val="false"/>
          <w:color w:val="ff0000"/>
          <w:sz w:val="28"/>
        </w:rPr>
        <w:t xml:space="preserve"> қаулысымен.</w:t>
      </w:r>
      <w:r>
        <w:br/>
      </w:r>
      <w:r>
        <w:rPr>
          <w:rFonts w:ascii="Times New Roman"/>
          <w:b w:val="false"/>
          <w:i w:val="false"/>
          <w:color w:val="000000"/>
          <w:sz w:val="28"/>
        </w:rPr>
        <w:t>
</w:t>
      </w:r>
    </w:p>
    <w:p>
      <w:pPr>
        <w:spacing w:after="0"/>
        <w:ind w:left="0"/>
        <w:jc w:val="left"/>
      </w:pPr>
      <w:r>
        <w:rPr>
          <w:rFonts w:ascii="Times New Roman"/>
          <w:b/>
          <w:i w:val="false"/>
          <w:color w:val="000000"/>
        </w:rPr>
        <w:t xml:space="preserve"> Көрсетілетін қызметті берушінің кеңсесі арқылы мемлекеттік қызмет көрсету кезінде</w:t>
      </w:r>
    </w:p>
    <w:p>
      <w:pPr>
        <w:spacing w:after="0"/>
        <w:ind w:left="0"/>
        <w:jc w:val="left"/>
      </w:pPr>
      <w:r>
        <w:rPr>
          <w:rFonts w:ascii="Times New Roman"/>
          <w:b w:val="false"/>
          <w:i w:val="false"/>
          <w:color w:val="000000"/>
          <w:sz w:val="28"/>
        </w:rPr>
        <w:t xml:space="preserve">       </w:t>
      </w:r>
    </w:p>
    <w:p>
      <w:pPr>
        <w:spacing w:after="0"/>
        <w:ind w:left="0"/>
        <w:jc w:val="both"/>
      </w:pPr>
      <w:r>
        <w:drawing>
          <wp:inline distT="0" distB="0" distL="0" distR="0">
            <wp:extent cx="7810500" cy="358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7810500" cy="3581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1" w:id="42"/>
    <w:p>
      <w:pPr>
        <w:spacing w:after="0"/>
        <w:ind w:left="0"/>
        <w:jc w:val="left"/>
      </w:pPr>
      <w:r>
        <w:rPr>
          <w:rFonts w:ascii="Times New Roman"/>
          <w:b/>
          <w:i w:val="false"/>
          <w:color w:val="000000"/>
        </w:rPr>
        <w:t xml:space="preserve"> ХҚО арқылы мемлекеттік қызмет көрсету кезінде</w:t>
      </w:r>
    </w:p>
    <w:bookmarkEnd w:id="42"/>
    <w:p>
      <w:pPr>
        <w:spacing w:after="0"/>
        <w:ind w:left="0"/>
        <w:jc w:val="left"/>
      </w:pPr>
      <w:r>
        <w:rPr>
          <w:rFonts w:ascii="Times New Roman"/>
          <w:b w:val="false"/>
          <w:i w:val="false"/>
          <w:color w:val="000000"/>
          <w:sz w:val="28"/>
        </w:rPr>
        <w:t xml:space="preserve">       </w:t>
      </w:r>
    </w:p>
    <w:p>
      <w:pPr>
        <w:spacing w:after="0"/>
        <w:ind w:left="0"/>
        <w:jc w:val="both"/>
      </w:pPr>
      <w:r>
        <w:drawing>
          <wp:inline distT="0" distB="0" distL="0" distR="0">
            <wp:extent cx="7810500" cy="445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7810500" cy="4457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3" w:id="43"/>
    <w:p>
      <w:pPr>
        <w:spacing w:after="0"/>
        <w:ind w:left="0"/>
        <w:jc w:val="left"/>
      </w:pPr>
      <w:r>
        <w:rPr>
          <w:rFonts w:ascii="Times New Roman"/>
          <w:b/>
          <w:i w:val="false"/>
          <w:color w:val="000000"/>
        </w:rPr>
        <w:t xml:space="preserve"> Портал арқылы мемлекеттік қызмет көрсету кезінде</w:t>
      </w:r>
    </w:p>
    <w:bookmarkEnd w:id="43"/>
    <w:p>
      <w:pPr>
        <w:spacing w:after="0"/>
        <w:ind w:left="0"/>
        <w:jc w:val="left"/>
      </w:pPr>
      <w:r>
        <w:rPr>
          <w:rFonts w:ascii="Times New Roman"/>
          <w:b w:val="false"/>
          <w:i w:val="false"/>
          <w:color w:val="000000"/>
          <w:sz w:val="28"/>
        </w:rPr>
        <w:t xml:space="preserve">       </w:t>
      </w:r>
    </w:p>
    <w:p>
      <w:pPr>
        <w:spacing w:after="0"/>
        <w:ind w:left="0"/>
        <w:jc w:val="both"/>
      </w:pPr>
      <w:r>
        <w:drawing>
          <wp:inline distT="0" distB="0" distL="0" distR="0">
            <wp:extent cx="7810500" cy="486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7810500" cy="4864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5" w:id="44"/>
    <w:p>
      <w:pPr>
        <w:spacing w:after="0"/>
        <w:ind w:left="0"/>
        <w:jc w:val="left"/>
      </w:pPr>
      <w:r>
        <w:rPr>
          <w:rFonts w:ascii="Times New Roman"/>
          <w:b/>
          <w:i w:val="false"/>
          <w:color w:val="000000"/>
        </w:rPr>
        <w:t xml:space="preserve"> Шартты белгілер:</w:t>
      </w:r>
    </w:p>
    <w:bookmarkEnd w:id="44"/>
    <w:p>
      <w:pPr>
        <w:spacing w:after="0"/>
        <w:ind w:left="0"/>
        <w:jc w:val="left"/>
      </w:pPr>
      <w:r>
        <w:rPr>
          <w:rFonts w:ascii="Times New Roman"/>
          <w:b w:val="false"/>
          <w:i w:val="false"/>
          <w:color w:val="000000"/>
          <w:sz w:val="28"/>
        </w:rPr>
        <w:t xml:space="preserve">       </w:t>
      </w:r>
    </w:p>
    <w:p>
      <w:pPr>
        <w:spacing w:after="0"/>
        <w:ind w:left="0"/>
        <w:jc w:val="both"/>
      </w:pPr>
      <w:r>
        <w:drawing>
          <wp:inline distT="0" distB="0" distL="0" distR="0">
            <wp:extent cx="7810500" cy="229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7810500" cy="2298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Шығыс Қазақстан облысы</w:t>
            </w:r>
            <w:r>
              <w:br/>
            </w:r>
            <w:r>
              <w:rPr>
                <w:rFonts w:ascii="Times New Roman"/>
                <w:b w:val="false"/>
                <w:i w:val="false"/>
                <w:color w:val="000000"/>
                <w:sz w:val="20"/>
              </w:rPr>
              <w:t xml:space="preserve">әкімдігінің 2014 жылғы </w:t>
            </w:r>
            <w:r>
              <w:br/>
            </w:r>
            <w:r>
              <w:rPr>
                <w:rFonts w:ascii="Times New Roman"/>
                <w:b w:val="false"/>
                <w:i w:val="false"/>
                <w:color w:val="000000"/>
                <w:sz w:val="20"/>
              </w:rPr>
              <w:t>" 28 " мамырдағы № 144</w:t>
            </w:r>
            <w:r>
              <w:br/>
            </w:r>
            <w:r>
              <w:rPr>
                <w:rFonts w:ascii="Times New Roman"/>
                <w:b w:val="false"/>
                <w:i w:val="false"/>
                <w:color w:val="000000"/>
                <w:sz w:val="20"/>
              </w:rPr>
              <w:t xml:space="preserve">қаулысымен бекітілген </w:t>
            </w:r>
          </w:p>
        </w:tc>
      </w:tr>
    </w:tbl>
    <w:bookmarkStart w:name="z407" w:id="45"/>
    <w:p>
      <w:pPr>
        <w:spacing w:after="0"/>
        <w:ind w:left="0"/>
        <w:jc w:val="left"/>
      </w:pPr>
      <w:r>
        <w:rPr>
          <w:rFonts w:ascii="Times New Roman"/>
          <w:b/>
          <w:i w:val="false"/>
          <w:color w:val="000000"/>
        </w:rPr>
        <w:t xml:space="preserve"> "Суармалы егістікті суарылмайтын алқап түрлеріне ауыстыруға рұқсат беру" мемлекеттік көрсетілетін қызмет регламенті</w:t>
      </w:r>
      <w:r>
        <w:br/>
      </w:r>
      <w:r>
        <w:rPr>
          <w:rFonts w:ascii="Times New Roman"/>
          <w:b/>
          <w:i w:val="false"/>
          <w:color w:val="000000"/>
        </w:rPr>
        <w:t>1. Жалпы ережелер</w:t>
      </w:r>
    </w:p>
    <w:bookmarkEnd w:id="45"/>
    <w:p>
      <w:pPr>
        <w:spacing w:after="0"/>
        <w:ind w:left="0"/>
        <w:jc w:val="left"/>
      </w:pPr>
      <w:r>
        <w:rPr>
          <w:rFonts w:ascii="Times New Roman"/>
          <w:b w:val="false"/>
          <w:i w:val="false"/>
          <w:color w:val="000000"/>
          <w:sz w:val="28"/>
        </w:rPr>
        <w:t>      </w:t>
      </w:r>
      <w:r>
        <w:rPr>
          <w:rFonts w:ascii="Times New Roman"/>
          <w:b w:val="false"/>
          <w:i w:val="false"/>
          <w:color w:val="000000"/>
          <w:sz w:val="28"/>
        </w:rPr>
        <w:t>1. "Суармалы егістікті суарылмайтын алқап түрлеріне ауыстыруға рұқсат беру" мемлекеттік көрсетілетін қызметті (бұдан әрі – мемлекеттік көрсетілетін қызмет) облыстың, ауданның және облыстық маңызы бар қаланың жергiлiктi атқарушы органдары (бұдан әрі – көрсетілетін қызметті беруші) көрсетеді.</w:t>
      </w:r>
      <w:r>
        <w:br/>
      </w:r>
      <w:r>
        <w:rPr>
          <w:rFonts w:ascii="Times New Roman"/>
          <w:b w:val="false"/>
          <w:i w:val="false"/>
          <w:color w:val="000000"/>
          <w:sz w:val="28"/>
        </w:rPr>
        <w:t>
      </w:t>
      </w:r>
      <w:r>
        <w:rPr>
          <w:rFonts w:ascii="Times New Roman"/>
          <w:b w:val="false"/>
          <w:i w:val="false"/>
          <w:color w:val="000000"/>
          <w:sz w:val="28"/>
        </w:rPr>
        <w:t>Өтініштерді қабылдау және мемлекеттік қызмет көрсету нәтижелерін беру көрсетілетін қызметті берушінің кеңсесі арқылы жүзеге асырылады.</w:t>
      </w:r>
      <w:r>
        <w:br/>
      </w:r>
      <w:r>
        <w:rPr>
          <w:rFonts w:ascii="Times New Roman"/>
          <w:b w:val="false"/>
          <w:i w:val="false"/>
          <w:color w:val="000000"/>
          <w:sz w:val="28"/>
        </w:rPr>
        <w:t>
      </w:t>
      </w:r>
      <w:r>
        <w:rPr>
          <w:rFonts w:ascii="Times New Roman"/>
          <w:b w:val="false"/>
          <w:i w:val="false"/>
          <w:color w:val="000000"/>
          <w:sz w:val="28"/>
        </w:rPr>
        <w:t>2. Мемлекеттік қызметті көрсету нысаны: қағаз түрінде.</w:t>
      </w:r>
      <w:r>
        <w:br/>
      </w:r>
      <w:r>
        <w:rPr>
          <w:rFonts w:ascii="Times New Roman"/>
          <w:b w:val="false"/>
          <w:i w:val="false"/>
          <w:color w:val="000000"/>
          <w:sz w:val="28"/>
        </w:rPr>
        <w:t>
      </w:t>
      </w:r>
      <w:r>
        <w:rPr>
          <w:rFonts w:ascii="Times New Roman"/>
          <w:b w:val="false"/>
          <w:i w:val="false"/>
          <w:color w:val="000000"/>
          <w:sz w:val="28"/>
        </w:rPr>
        <w:t>3. Мемлекеттiк қызметті көрсету нәтижесі – суармалы егiстiктi суарылмайтын алқап түрлерiне ауыстыруға рұқсат (бұдан әрі – рұқсат) беру туралы көрсетілетін қызметті берушінің қаулысы.</w:t>
      </w:r>
      <w:r>
        <w:br/>
      </w:r>
      <w:r>
        <w:rPr>
          <w:rFonts w:ascii="Times New Roman"/>
          <w:b w:val="false"/>
          <w:i w:val="false"/>
          <w:color w:val="000000"/>
          <w:sz w:val="28"/>
        </w:rPr>
        <w:t>
      </w:t>
      </w:r>
      <w:r>
        <w:rPr>
          <w:rFonts w:ascii="Times New Roman"/>
          <w:b w:val="false"/>
          <w:i w:val="false"/>
          <w:color w:val="000000"/>
          <w:sz w:val="28"/>
        </w:rPr>
        <w:t>Мемлекеттік қызметті көрсету нәтижесін беру нысаны: қағаз түрінде.</w:t>
      </w:r>
      <w:r>
        <w:br/>
      </w:r>
      <w:r>
        <w:rPr>
          <w:rFonts w:ascii="Times New Roman"/>
          <w:b w:val="false"/>
          <w:i w:val="false"/>
          <w:color w:val="000000"/>
          <w:sz w:val="28"/>
        </w:rPr>
        <w:t>
</w:t>
      </w:r>
    </w:p>
    <w:bookmarkStart w:name="z413" w:id="46"/>
    <w:p>
      <w:pPr>
        <w:spacing w:after="0"/>
        <w:ind w:left="0"/>
        <w:jc w:val="left"/>
      </w:pPr>
      <w:r>
        <w:rPr>
          <w:rFonts w:ascii="Times New Roman"/>
          <w:b/>
          <w:i w:val="false"/>
          <w:color w:val="000000"/>
        </w:rPr>
        <w:t xml:space="preserve"> 2. Мемлекеттiк қызмет көрсету процесiнде көрсетiлетiн қызметтi берушiнiң құрылымдық бөлiмшелерiнiң (қызметкерлерiнiң) iс-қимыл тәртiбiн сипаттау</w:t>
      </w:r>
    </w:p>
    <w:bookmarkEnd w:id="46"/>
    <w:p>
      <w:pPr>
        <w:spacing w:after="0"/>
        <w:ind w:left="0"/>
        <w:jc w:val="left"/>
      </w:pPr>
      <w:r>
        <w:rPr>
          <w:rFonts w:ascii="Times New Roman"/>
          <w:b w:val="false"/>
          <w:i w:val="false"/>
          <w:color w:val="000000"/>
          <w:sz w:val="28"/>
        </w:rPr>
        <w:t>      </w:t>
      </w:r>
      <w:r>
        <w:rPr>
          <w:rFonts w:ascii="Times New Roman"/>
          <w:b w:val="false"/>
          <w:i w:val="false"/>
          <w:color w:val="000000"/>
          <w:sz w:val="28"/>
        </w:rPr>
        <w:t>4</w:t>
      </w:r>
      <w:r>
        <w:rPr>
          <w:rFonts w:ascii="Times New Roman"/>
          <w:b/>
          <w:i w:val="false"/>
          <w:color w:val="000000"/>
          <w:sz w:val="28"/>
        </w:rPr>
        <w:t>.</w:t>
      </w:r>
      <w:r>
        <w:rPr>
          <w:rFonts w:ascii="Times New Roman"/>
          <w:b w:val="false"/>
          <w:i w:val="false"/>
          <w:color w:val="000000"/>
          <w:sz w:val="28"/>
        </w:rPr>
        <w:t xml:space="preserve"> Мемлекеттік қызмет көрсету бойынша рәсiмдi (iс-қимылды) бастауға Қазақстан Республикасы Үкіметінің 2014 жылғы 16 сәуірдегі № 358 </w:t>
      </w:r>
      <w:r>
        <w:rPr>
          <w:rFonts w:ascii="Times New Roman"/>
          <w:b w:val="false"/>
          <w:i w:val="false"/>
          <w:color w:val="000000"/>
          <w:sz w:val="28"/>
        </w:rPr>
        <w:t>қаулысымен</w:t>
      </w:r>
      <w:r>
        <w:rPr>
          <w:rFonts w:ascii="Times New Roman"/>
          <w:b w:val="false"/>
          <w:i w:val="false"/>
          <w:color w:val="000000"/>
          <w:sz w:val="28"/>
        </w:rPr>
        <w:t xml:space="preserve"> бекітілген "Суармалы егістікті суарылмайтын алқап түрлеріне ауыстыруға рұқсат беру" мемлекеттік көрсетілетін қызмет стандартының (бұдан әрі - Стандарт) </w:t>
      </w:r>
      <w:r>
        <w:rPr>
          <w:rFonts w:ascii="Times New Roman"/>
          <w:b w:val="false"/>
          <w:i w:val="false"/>
          <w:color w:val="000000"/>
          <w:sz w:val="28"/>
        </w:rPr>
        <w:t>9-тармағына</w:t>
      </w:r>
      <w:r>
        <w:rPr>
          <w:rFonts w:ascii="Times New Roman"/>
          <w:b w:val="false"/>
          <w:i w:val="false"/>
          <w:color w:val="000000"/>
          <w:sz w:val="28"/>
        </w:rPr>
        <w:t xml:space="preserve"> сәйкес, көрсетілетін қызмет алушының (не сенімхат бойынша оның өкілінің) құжаттарының болуы негіз болады.</w:t>
      </w:r>
      <w:r>
        <w:br/>
      </w:r>
      <w:r>
        <w:rPr>
          <w:rFonts w:ascii="Times New Roman"/>
          <w:b w:val="false"/>
          <w:i w:val="false"/>
          <w:color w:val="000000"/>
          <w:sz w:val="28"/>
        </w:rPr>
        <w:t>
      </w:t>
      </w:r>
      <w:r>
        <w:rPr>
          <w:rFonts w:ascii="Times New Roman"/>
          <w:b w:val="false"/>
          <w:i w:val="false"/>
          <w:color w:val="000000"/>
          <w:sz w:val="28"/>
        </w:rPr>
        <w:t>5. Мемлекеттік қызмет көрсету процесінің құрамына кіретін рәсiмдердің (iс-қимылдардың) мазмұны, орындалу ұзақтығы:</w:t>
      </w:r>
      <w:r>
        <w:br/>
      </w:r>
      <w:r>
        <w:rPr>
          <w:rFonts w:ascii="Times New Roman"/>
          <w:b w:val="false"/>
          <w:i w:val="false"/>
          <w:color w:val="000000"/>
          <w:sz w:val="28"/>
        </w:rPr>
        <w:t>
      </w:t>
      </w:r>
      <w:r>
        <w:rPr>
          <w:rFonts w:ascii="Times New Roman"/>
          <w:b w:val="false"/>
          <w:i w:val="false"/>
          <w:color w:val="000000"/>
          <w:sz w:val="28"/>
        </w:rPr>
        <w:t>1) 1-іс-қимыл - ауданның (облыстық маңызы бар қаланың) жергілікті атқарушы органы кеңсесінің көрсетiлетiн қызметті алушы (не сенімхат бойынша оның өкілінің) ұсынған құжаттарды қабылдауы және тіркеуі. Орындалу ұзақтығы – 15 (он бес) минут;</w:t>
      </w:r>
      <w:r>
        <w:br/>
      </w:r>
      <w:r>
        <w:rPr>
          <w:rFonts w:ascii="Times New Roman"/>
          <w:b w:val="false"/>
          <w:i w:val="false"/>
          <w:color w:val="000000"/>
          <w:sz w:val="28"/>
        </w:rPr>
        <w:t>
      </w:t>
      </w:r>
      <w:r>
        <w:rPr>
          <w:rFonts w:ascii="Times New Roman"/>
          <w:b w:val="false"/>
          <w:i w:val="false"/>
          <w:color w:val="000000"/>
          <w:sz w:val="28"/>
        </w:rPr>
        <w:t>2) 2-іс-қимыл – ауданның (облыстық маңызы бар қаланың) жергілікті атқарушы органы басшылығының көрсетілетін қызметті алушының ұсынған құжаттарымен танысуы және маманды айқындауы. Орындалу ұзақтығы – 30 (отыз) минут;</w:t>
      </w:r>
      <w:r>
        <w:br/>
      </w:r>
      <w:r>
        <w:rPr>
          <w:rFonts w:ascii="Times New Roman"/>
          <w:b w:val="false"/>
          <w:i w:val="false"/>
          <w:color w:val="000000"/>
          <w:sz w:val="28"/>
        </w:rPr>
        <w:t>
      </w:t>
      </w:r>
      <w:r>
        <w:rPr>
          <w:rFonts w:ascii="Times New Roman"/>
          <w:b w:val="false"/>
          <w:i w:val="false"/>
          <w:color w:val="000000"/>
          <w:sz w:val="28"/>
        </w:rPr>
        <w:t>3) 3-іс-қимыл - ауданның (облыстық маңызы бар қаланың) жергілікті атқарушы органы маманының көрсетілетін қызметті алушының ұсынған құжаттарды тексеруі. Орындалу ұзақтығы – 1 (бір) жұмыс күні ішінде;</w:t>
      </w:r>
      <w:r>
        <w:br/>
      </w:r>
      <w:r>
        <w:rPr>
          <w:rFonts w:ascii="Times New Roman"/>
          <w:b w:val="false"/>
          <w:i w:val="false"/>
          <w:color w:val="000000"/>
          <w:sz w:val="28"/>
        </w:rPr>
        <w:t>
      </w:t>
      </w:r>
      <w:r>
        <w:rPr>
          <w:rFonts w:ascii="Times New Roman"/>
          <w:b w:val="false"/>
          <w:i w:val="false"/>
          <w:color w:val="000000"/>
          <w:sz w:val="28"/>
        </w:rPr>
        <w:t>4) 4-іс-қимыл - ауданның (облыстық маңызы бар қаланың) жергілікті атқарушы органы маманының көрсетілетін қызметті алушы ұсынған құжаттарды аудандық ауыл және су шаруашылығы органдарымен келісімдеуі. Орындалу ұзақтығы – 15 (он бес) жұмыс күні;</w:t>
      </w:r>
      <w:r>
        <w:br/>
      </w:r>
      <w:r>
        <w:rPr>
          <w:rFonts w:ascii="Times New Roman"/>
          <w:b w:val="false"/>
          <w:i w:val="false"/>
          <w:color w:val="000000"/>
          <w:sz w:val="28"/>
        </w:rPr>
        <w:t>
      </w:t>
      </w:r>
      <w:r>
        <w:rPr>
          <w:rFonts w:ascii="Times New Roman"/>
          <w:b w:val="false"/>
          <w:i w:val="false"/>
          <w:color w:val="000000"/>
          <w:sz w:val="28"/>
        </w:rPr>
        <w:t>5) 5-іс-қимыл - ауданның (облыстық маңызы бар қаланың) жергілікті атқарушы органы маманының көрсетілетін қызметті алушының құжаттарын жинақтауы, оларды ауыл және су шаруашылығы органдарының ұсыныстарын есепке алып құрастырған өзінің қорытындысымен облыстың жергілікті атқарушы органына жолдауы. Орындалу ұзақтығы – 7 (жеті) жұмыс күні;</w:t>
      </w:r>
      <w:r>
        <w:br/>
      </w:r>
      <w:r>
        <w:rPr>
          <w:rFonts w:ascii="Times New Roman"/>
          <w:b w:val="false"/>
          <w:i w:val="false"/>
          <w:color w:val="000000"/>
          <w:sz w:val="28"/>
        </w:rPr>
        <w:t>
      </w:t>
      </w:r>
      <w:r>
        <w:rPr>
          <w:rFonts w:ascii="Times New Roman"/>
          <w:b w:val="false"/>
          <w:i w:val="false"/>
          <w:color w:val="000000"/>
          <w:sz w:val="28"/>
        </w:rPr>
        <w:t>6) 6-іс-қимыл - облыстың жергілікті атқарушы органы маманының суармалы егістікті суарылмайтын алқап түрлеріне ауыстыру бойынша ұсынылған материалдарды (бұдан әрі - материалдар) облыстық ауыл және су, қоршаған ортаны қорғау органдарымен келісімдеуі. Орындалу ұзақтығы – 15 (он бес) жұмыс күні;</w:t>
      </w:r>
      <w:r>
        <w:br/>
      </w:r>
      <w:r>
        <w:rPr>
          <w:rFonts w:ascii="Times New Roman"/>
          <w:b w:val="false"/>
          <w:i w:val="false"/>
          <w:color w:val="000000"/>
          <w:sz w:val="28"/>
        </w:rPr>
        <w:t>
      </w:t>
      </w:r>
      <w:r>
        <w:rPr>
          <w:rFonts w:ascii="Times New Roman"/>
          <w:b w:val="false"/>
          <w:i w:val="false"/>
          <w:color w:val="000000"/>
          <w:sz w:val="28"/>
        </w:rPr>
        <w:t xml:space="preserve">7) 7-іс-қимыл – облыстың жергілікті атқарушы органы маманының материалдарды жинақтауы, қорытынды дайындауы және материалдарды Қазақстан Республикасы Ұлттық экономика министрлігіне жолдауы. Орындалу ұзақтығы – 7 (жеті) жұмыс күні; </w:t>
      </w:r>
      <w:r>
        <w:br/>
      </w:r>
      <w:r>
        <w:rPr>
          <w:rFonts w:ascii="Times New Roman"/>
          <w:b w:val="false"/>
          <w:i w:val="false"/>
          <w:color w:val="000000"/>
          <w:sz w:val="28"/>
        </w:rPr>
        <w:t>
      </w:t>
      </w:r>
      <w:r>
        <w:rPr>
          <w:rFonts w:ascii="Times New Roman"/>
          <w:b w:val="false"/>
          <w:i w:val="false"/>
          <w:color w:val="000000"/>
          <w:sz w:val="28"/>
        </w:rPr>
        <w:t>8) 8-іс-қимыл – Қазақстан Республикасы Ұлттық экономика министрлігінің ұсынылған материалдарды Қазақстан Республикасы Ауыл шаруашылығы министрлігімен, Қазақстан Республикасы Энергетика министрлігімен келісімдеуі. Орындалу ұзақтығы - 25 (жиырма бес) жұмыс күні;</w:t>
      </w:r>
      <w:r>
        <w:br/>
      </w:r>
      <w:r>
        <w:rPr>
          <w:rFonts w:ascii="Times New Roman"/>
          <w:b w:val="false"/>
          <w:i w:val="false"/>
          <w:color w:val="000000"/>
          <w:sz w:val="28"/>
        </w:rPr>
        <w:t>
      </w:t>
      </w:r>
      <w:r>
        <w:rPr>
          <w:rFonts w:ascii="Times New Roman"/>
          <w:b w:val="false"/>
          <w:i w:val="false"/>
          <w:color w:val="000000"/>
          <w:sz w:val="28"/>
        </w:rPr>
        <w:t>9) 9-іс-қимыл - Қазақстан Республикасы Ұлттық экономика министрлігі өзінің жинақтаған қорытындысымен материалдарды облыстың жергілікті атқарушы органына түпкілікті шешім қабылдау үшін жолдайды. Орындалу ұзақтығы - 7 (жеті) жұмыс күні;</w:t>
      </w:r>
      <w:r>
        <w:br/>
      </w:r>
      <w:r>
        <w:rPr>
          <w:rFonts w:ascii="Times New Roman"/>
          <w:b w:val="false"/>
          <w:i w:val="false"/>
          <w:color w:val="000000"/>
          <w:sz w:val="28"/>
        </w:rPr>
        <w:t>
      10) 10-іс-қимыл – облыстың жергілікті атқарушы органының маманы рұқсат жобасын дайындайды. Орындалу ұзақтығы - 7 (жеті) жұмыс күні;</w:t>
      </w:r>
      <w:r>
        <w:br/>
      </w:r>
      <w:r>
        <w:rPr>
          <w:rFonts w:ascii="Times New Roman"/>
          <w:b w:val="false"/>
          <w:i w:val="false"/>
          <w:color w:val="000000"/>
          <w:sz w:val="28"/>
        </w:rPr>
        <w:t>
      </w:t>
      </w:r>
      <w:r>
        <w:rPr>
          <w:rFonts w:ascii="Times New Roman"/>
          <w:b w:val="false"/>
          <w:i w:val="false"/>
          <w:color w:val="000000"/>
          <w:sz w:val="28"/>
        </w:rPr>
        <w:t>11) 11-іс-қимыл - облыстың жергілікті атқарушы органының маманы рұқсатты бекітуге ұсынады. Орындалу ұзақтығы - 7 (жеті) жұмыс күні;</w:t>
      </w:r>
      <w:r>
        <w:br/>
      </w:r>
      <w:r>
        <w:rPr>
          <w:rFonts w:ascii="Times New Roman"/>
          <w:b w:val="false"/>
          <w:i w:val="false"/>
          <w:color w:val="000000"/>
          <w:sz w:val="28"/>
        </w:rPr>
        <w:t>
      </w:t>
      </w:r>
      <w:r>
        <w:rPr>
          <w:rFonts w:ascii="Times New Roman"/>
          <w:b w:val="false"/>
          <w:i w:val="false"/>
          <w:color w:val="000000"/>
          <w:sz w:val="28"/>
        </w:rPr>
        <w:t>12) 12-іс-қимыл - облыстың жергілікті атқарушы органының кеңсесі көрсетілетін қызметті алушыға рұқсатты немесе мемлекеттік көрсетілетін қызметті беруден бас тарту туралы дәлелді жауапты береді. Орындалу ұзақтығы - 15 (он бес) минут.</w:t>
      </w:r>
      <w:r>
        <w:br/>
      </w:r>
      <w:r>
        <w:rPr>
          <w:rFonts w:ascii="Times New Roman"/>
          <w:b w:val="false"/>
          <w:i w:val="false"/>
          <w:color w:val="000000"/>
          <w:sz w:val="28"/>
        </w:rPr>
        <w:t>
      </w:t>
      </w:r>
      <w:r>
        <w:rPr>
          <w:rFonts w:ascii="Times New Roman"/>
          <w:b w:val="false"/>
          <w:i w:val="false"/>
          <w:color w:val="000000"/>
          <w:sz w:val="28"/>
        </w:rPr>
        <w:t>Мемлекеттік қызмет көрсету мерзімі көрсетілетін қызметті берушіге құжаттар топтамасын тапсырған сәттен бастап – 95 (тоқсан бес) жұмыс күні.</w:t>
      </w:r>
      <w:r>
        <w:br/>
      </w:r>
      <w:r>
        <w:rPr>
          <w:rFonts w:ascii="Times New Roman"/>
          <w:b w:val="false"/>
          <w:i w:val="false"/>
          <w:color w:val="000000"/>
          <w:sz w:val="28"/>
        </w:rPr>
        <w:t>
</w:t>
      </w:r>
      <w:r>
        <w:rPr>
          <w:rFonts w:ascii="Times New Roman"/>
          <w:b w:val="false"/>
          <w:i w:val="false"/>
          <w:color w:val="ff0000"/>
          <w:sz w:val="28"/>
        </w:rPr>
        <w:t xml:space="preserve">      Ескерту. 5-тармаққа өзгерістер енгізілді - Шығыс Қазақстан облысы әкімдігінің 28.11.2014 </w:t>
      </w:r>
      <w:r>
        <w:rPr>
          <w:rFonts w:ascii="Times New Roman"/>
          <w:b w:val="false"/>
          <w:i w:val="false"/>
          <w:color w:val="ff0000"/>
          <w:sz w:val="28"/>
        </w:rPr>
        <w:t>№ 317</w:t>
      </w:r>
      <w:r>
        <w:rPr>
          <w:rFonts w:ascii="Times New Roman"/>
          <w:b w:val="false"/>
          <w:i w:val="false"/>
          <w:color w:val="ff0000"/>
          <w:sz w:val="28"/>
        </w:rPr>
        <w:t xml:space="preserve"> қаулысымен.</w:t>
      </w:r>
      <w:r>
        <w:br/>
      </w:r>
      <w:r>
        <w:rPr>
          <w:rFonts w:ascii="Times New Roman"/>
          <w:b w:val="false"/>
          <w:i w:val="false"/>
          <w:color w:val="000000"/>
          <w:sz w:val="28"/>
        </w:rPr>
        <w:t>
      </w:t>
      </w:r>
      <w:r>
        <w:rPr>
          <w:rFonts w:ascii="Times New Roman"/>
          <w:b w:val="false"/>
          <w:i w:val="false"/>
          <w:color w:val="000000"/>
          <w:sz w:val="28"/>
        </w:rPr>
        <w:t xml:space="preserve">6. Осы Регламенттің </w:t>
      </w:r>
      <w:r>
        <w:rPr>
          <w:rFonts w:ascii="Times New Roman"/>
          <w:b w:val="false"/>
          <w:i w:val="false"/>
          <w:color w:val="000000"/>
          <w:sz w:val="28"/>
        </w:rPr>
        <w:t>5-тармағында</w:t>
      </w:r>
      <w:r>
        <w:rPr>
          <w:rFonts w:ascii="Times New Roman"/>
          <w:b w:val="false"/>
          <w:i w:val="false"/>
          <w:color w:val="000000"/>
          <w:sz w:val="28"/>
        </w:rPr>
        <w:t xml:space="preserve"> көрсетілген 1-ші іс-қимыл бойынша көрсетілетін мемлекеттiк қызмет рәсiмінің (iс-қимылының) нәтижесi тіркелген құжаттар болып табылады, олар осы Регламенттің 5-тармағында көрсетілген 2-ші іс-қимылды орындауды бастау үшiн негiз болады.</w:t>
      </w:r>
      <w:r>
        <w:br/>
      </w:r>
      <w:r>
        <w:rPr>
          <w:rFonts w:ascii="Times New Roman"/>
          <w:b w:val="false"/>
          <w:i w:val="false"/>
          <w:color w:val="000000"/>
          <w:sz w:val="28"/>
        </w:rPr>
        <w:t>
      </w:t>
      </w:r>
      <w:r>
        <w:rPr>
          <w:rFonts w:ascii="Times New Roman"/>
          <w:b w:val="false"/>
          <w:i w:val="false"/>
          <w:color w:val="000000"/>
          <w:sz w:val="28"/>
        </w:rPr>
        <w:t>Осы Регламенттің 5-тармағында көрсетілген 2-ші іс-қимыл бойынша көрсетілетін мемлекеттiк қызмет рәсiмінің (iс-қимылының) нәтижесi маманды айқындау туралы бұрыштама болып табылады, ол осы Регламенттің 5-тармағында көрсетілген 3-ші іс-қимылды орындауды бастау үшiн негiз болады.</w:t>
      </w:r>
      <w:r>
        <w:br/>
      </w:r>
      <w:r>
        <w:rPr>
          <w:rFonts w:ascii="Times New Roman"/>
          <w:b w:val="false"/>
          <w:i w:val="false"/>
          <w:color w:val="000000"/>
          <w:sz w:val="28"/>
        </w:rPr>
        <w:t>
      </w:t>
      </w:r>
      <w:r>
        <w:rPr>
          <w:rFonts w:ascii="Times New Roman"/>
          <w:b w:val="false"/>
          <w:i w:val="false"/>
          <w:color w:val="000000"/>
          <w:sz w:val="28"/>
        </w:rPr>
        <w:t>Осы Регламенттің 5-тармағында көрсетілген 3-ші іс-қимыл бойынша мемлекеттiк көрсетілетін қызмет рәсiмінің (iс-қимылының) нәтижесi көрсетілетін қызметті алушының құжаттарын келісімдеу бойынша дайындалған сұраным немесе мемлекеттік қызметті көрсетуден бас тарту туралы дәлелді жауап болып табылады, ол осы Регламенттің 5-тармағында көрсетілген 4-ші іс-қимылды орындауды бастау үшiн негiз болады.</w:t>
      </w:r>
      <w:r>
        <w:br/>
      </w:r>
      <w:r>
        <w:rPr>
          <w:rFonts w:ascii="Times New Roman"/>
          <w:b w:val="false"/>
          <w:i w:val="false"/>
          <w:color w:val="000000"/>
          <w:sz w:val="28"/>
        </w:rPr>
        <w:t>
      </w:t>
      </w:r>
      <w:r>
        <w:rPr>
          <w:rFonts w:ascii="Times New Roman"/>
          <w:b w:val="false"/>
          <w:i w:val="false"/>
          <w:color w:val="000000"/>
          <w:sz w:val="28"/>
        </w:rPr>
        <w:t>Осы Регламенттің 5-тармағында көрсетілген 4-ші іс-қимыл бойынша мемлекеттiк көрсетілетін қызмет рәсiмінің (iс-қимылының) нәтижесi көрсетілетін қызметті алушының құжаттарын келісімдеу бойынша немесе мемлекеттік қызметті көрсетуден бас тарту туралы дәлелді жауап болып табылады, ол осы Регламенттің 5-тармағында көрсетілген 5-ші іс-қимылды орындауды бастау үшiн негiз болады.</w:t>
      </w:r>
      <w:r>
        <w:br/>
      </w:r>
      <w:r>
        <w:rPr>
          <w:rFonts w:ascii="Times New Roman"/>
          <w:b w:val="false"/>
          <w:i w:val="false"/>
          <w:color w:val="000000"/>
          <w:sz w:val="28"/>
        </w:rPr>
        <w:t>
      </w:t>
      </w:r>
      <w:r>
        <w:rPr>
          <w:rFonts w:ascii="Times New Roman"/>
          <w:b w:val="false"/>
          <w:i w:val="false"/>
          <w:color w:val="000000"/>
          <w:sz w:val="28"/>
        </w:rPr>
        <w:t>Осы Регламенттің 5-тармағында көрсетілген 5-ші іс-қимыл бойынша мемлекеттiк көрсетілетін қызмет рәсiмінің (iс-қимылының) нәтижесi ауданның (облыстық манызы бар қаланың) жергілікті атқарушы органының қорытындысы болып табылады, ол осы Регламенттің 5-тармағында көрсетілген 6-шы іс-қимылды орындауды бастау үшiн негiз болады.</w:t>
      </w:r>
      <w:r>
        <w:br/>
      </w:r>
      <w:r>
        <w:rPr>
          <w:rFonts w:ascii="Times New Roman"/>
          <w:b w:val="false"/>
          <w:i w:val="false"/>
          <w:color w:val="000000"/>
          <w:sz w:val="28"/>
        </w:rPr>
        <w:t>
      </w:t>
      </w:r>
      <w:r>
        <w:rPr>
          <w:rFonts w:ascii="Times New Roman"/>
          <w:b w:val="false"/>
          <w:i w:val="false"/>
          <w:color w:val="000000"/>
          <w:sz w:val="28"/>
        </w:rPr>
        <w:t>Осы Регламенттің 5-тармағында көрсетілген 6-шы іс-қимыл бойынша мемлекеттiк көрсетілетін қызмет рәсiмінің (iс-қимылының) нәтижесi келісімдеу туралы немесе облыстық ауыл, су шаруашылығы және қоршаған ортаны қорғау органдарының келісуден бас тарту туралы жауабы болып табылады, ол осы Регламенттің 5-тармағында көрсетілген 7-ші іс-қимылды орындауды бастау үшiн негiз болады.</w:t>
      </w:r>
      <w:r>
        <w:br/>
      </w:r>
      <w:r>
        <w:rPr>
          <w:rFonts w:ascii="Times New Roman"/>
          <w:b w:val="false"/>
          <w:i w:val="false"/>
          <w:color w:val="000000"/>
          <w:sz w:val="28"/>
        </w:rPr>
        <w:t>
      </w:t>
      </w:r>
      <w:r>
        <w:rPr>
          <w:rFonts w:ascii="Times New Roman"/>
          <w:b w:val="false"/>
          <w:i w:val="false"/>
          <w:color w:val="000000"/>
          <w:sz w:val="28"/>
        </w:rPr>
        <w:t xml:space="preserve">Осы Регламенттің </w:t>
      </w:r>
      <w:r>
        <w:rPr>
          <w:rFonts w:ascii="Times New Roman"/>
          <w:b w:val="false"/>
          <w:i w:val="false"/>
          <w:color w:val="000000"/>
          <w:sz w:val="28"/>
        </w:rPr>
        <w:t>5-тармағында</w:t>
      </w:r>
      <w:r>
        <w:rPr>
          <w:rFonts w:ascii="Times New Roman"/>
          <w:b w:val="false"/>
          <w:i w:val="false"/>
          <w:color w:val="000000"/>
          <w:sz w:val="28"/>
        </w:rPr>
        <w:t xml:space="preserve"> көрсетілген 7-ші іс-қимыл бойынша мемлекеттiк көрсетілетін қызмет рәсiмінің (iс-қимылының) нәтижесi облыстың жергілікті атқарушы органының қорытындысы болып табылады, ол осы Регламенттің 5-тармағында көрсетілген 8-ші іс-қимылды орындауды бастау үшiн негiз болады.</w:t>
      </w:r>
      <w:r>
        <w:br/>
      </w:r>
      <w:r>
        <w:rPr>
          <w:rFonts w:ascii="Times New Roman"/>
          <w:b w:val="false"/>
          <w:i w:val="false"/>
          <w:color w:val="000000"/>
          <w:sz w:val="28"/>
        </w:rPr>
        <w:t>
      </w:t>
      </w:r>
      <w:r>
        <w:rPr>
          <w:rFonts w:ascii="Times New Roman"/>
          <w:b w:val="false"/>
          <w:i w:val="false"/>
          <w:color w:val="000000"/>
          <w:sz w:val="28"/>
        </w:rPr>
        <w:t>Осы Регламенттің 5-тармағында көрсетілген 8-ші іс-қимыл бойынша мемлекеттiк көрсетілетін қызмет рәсiмінің (iс-қимылының) нәтижесi келісімдеу туралы жауап болып табылады, ол осы Регламенттің 5-тармағында көрсетілген 9-шы іс-қимылды орындауды бастау үшiн негiз болады.</w:t>
      </w:r>
      <w:r>
        <w:br/>
      </w:r>
      <w:r>
        <w:rPr>
          <w:rFonts w:ascii="Times New Roman"/>
          <w:b w:val="false"/>
          <w:i w:val="false"/>
          <w:color w:val="000000"/>
          <w:sz w:val="28"/>
        </w:rPr>
        <w:t>
      </w:t>
      </w:r>
      <w:r>
        <w:rPr>
          <w:rFonts w:ascii="Times New Roman"/>
          <w:b w:val="false"/>
          <w:i w:val="false"/>
          <w:color w:val="000000"/>
          <w:sz w:val="28"/>
        </w:rPr>
        <w:t>Осы Регламенттің 5-тармағында көрсетілген 9-шы іс-қимыл бойынша мемлекеттiк көрсетілетін қызмет рәсiмінің (iс-қимылының) нәтижесi жинақталған қорытынды болып табылады, ол осы Регламенттің 5-тармағында көрсетілген 10-шы іс-қимылды орындауды бастау үшiн негiз болады.</w:t>
      </w:r>
      <w:r>
        <w:br/>
      </w:r>
      <w:r>
        <w:rPr>
          <w:rFonts w:ascii="Times New Roman"/>
          <w:b w:val="false"/>
          <w:i w:val="false"/>
          <w:color w:val="000000"/>
          <w:sz w:val="28"/>
        </w:rPr>
        <w:t>
      </w:t>
      </w:r>
      <w:r>
        <w:rPr>
          <w:rFonts w:ascii="Times New Roman"/>
          <w:b w:val="false"/>
          <w:i w:val="false"/>
          <w:color w:val="000000"/>
          <w:sz w:val="28"/>
        </w:rPr>
        <w:t>Осы Регламенттің 5-тармағында көрсетілген 10-шы іс-қимыл бойынша мемлекеттiк көрсетілетін қызмет рәсiмінің (iс-қимылының) нәтижесi дайындалған рұқсат жобасы болып табылады, ол осы Регламенттің 5-тармағында көрсетілген 11-ші іс-қимылды орындауды бастау үшiн негiз болады.</w:t>
      </w:r>
      <w:r>
        <w:br/>
      </w:r>
      <w:r>
        <w:rPr>
          <w:rFonts w:ascii="Times New Roman"/>
          <w:b w:val="false"/>
          <w:i w:val="false"/>
          <w:color w:val="000000"/>
          <w:sz w:val="28"/>
        </w:rPr>
        <w:t>
      </w:t>
      </w:r>
      <w:r>
        <w:rPr>
          <w:rFonts w:ascii="Times New Roman"/>
          <w:b w:val="false"/>
          <w:i w:val="false"/>
          <w:color w:val="000000"/>
          <w:sz w:val="28"/>
        </w:rPr>
        <w:t xml:space="preserve">Осы Регламенттің </w:t>
      </w:r>
      <w:r>
        <w:rPr>
          <w:rFonts w:ascii="Times New Roman"/>
          <w:b w:val="false"/>
          <w:i w:val="false"/>
          <w:color w:val="000000"/>
          <w:sz w:val="28"/>
        </w:rPr>
        <w:t>5-тармағында</w:t>
      </w:r>
      <w:r>
        <w:rPr>
          <w:rFonts w:ascii="Times New Roman"/>
          <w:b w:val="false"/>
          <w:i w:val="false"/>
          <w:color w:val="000000"/>
          <w:sz w:val="28"/>
        </w:rPr>
        <w:t xml:space="preserve"> көрсетілген 11-ші іс-қимыл бойынша мемлекеттiк көрсетілетін қызмет рәсiмінің (iс-қимылының) нәтижесi облыс жергілікті атқарушы органымен бекітілген рұқсат болып табылады, ол осы Регламенттің 5-тармағында көрсетілген 12-ші іс-қимылды орындауды бастау үшiн негiз болады.</w:t>
      </w:r>
      <w:r>
        <w:br/>
      </w:r>
      <w:r>
        <w:rPr>
          <w:rFonts w:ascii="Times New Roman"/>
          <w:b w:val="false"/>
          <w:i w:val="false"/>
          <w:color w:val="000000"/>
          <w:sz w:val="28"/>
        </w:rPr>
        <w:t>
      </w:t>
      </w:r>
      <w:r>
        <w:rPr>
          <w:rFonts w:ascii="Times New Roman"/>
          <w:b w:val="false"/>
          <w:i w:val="false"/>
          <w:color w:val="000000"/>
          <w:sz w:val="28"/>
        </w:rPr>
        <w:t>Осы Регламенттің 5-тармағында көрсетілген 12-ші іс-қимыл бойынша мемлекеттiк көрсетілетін қызмет рәсiмінің (iс-қимылының) нәтижесi рұқсатты немесе мемлекеттік қызметті көрсетуден бас тарту туралы дәлелді жауапты беру болып табылады.</w:t>
      </w:r>
      <w:r>
        <w:br/>
      </w:r>
      <w:r>
        <w:rPr>
          <w:rFonts w:ascii="Times New Roman"/>
          <w:b w:val="false"/>
          <w:i w:val="false"/>
          <w:color w:val="000000"/>
          <w:sz w:val="28"/>
        </w:rPr>
        <w:t>
</w:t>
      </w:r>
    </w:p>
    <w:bookmarkStart w:name="z440" w:id="47"/>
    <w:p>
      <w:pPr>
        <w:spacing w:after="0"/>
        <w:ind w:left="0"/>
        <w:jc w:val="left"/>
      </w:pPr>
      <w:r>
        <w:rPr>
          <w:rFonts w:ascii="Times New Roman"/>
          <w:b/>
          <w:i w:val="false"/>
          <w:color w:val="000000"/>
        </w:rPr>
        <w:t xml:space="preserve"> 3. Мемлекеттiк қызмет көрсету процесiнде көрсетiлетiн қызметті берушiнiң құрылымдық бөлiмшелерiнiң (қызметкерлерiнiң) өзара iс-қимыл тәртiбiн сипаттау</w:t>
      </w:r>
    </w:p>
    <w:bookmarkEnd w:id="47"/>
    <w:p>
      <w:pPr>
        <w:spacing w:after="0"/>
        <w:ind w:left="0"/>
        <w:jc w:val="left"/>
      </w:pPr>
      <w:r>
        <w:rPr>
          <w:rFonts w:ascii="Times New Roman"/>
          <w:b w:val="false"/>
          <w:i w:val="false"/>
          <w:color w:val="000000"/>
          <w:sz w:val="28"/>
        </w:rPr>
        <w:t>      </w:t>
      </w:r>
      <w:r>
        <w:rPr>
          <w:rFonts w:ascii="Times New Roman"/>
          <w:b w:val="false"/>
          <w:i w:val="false"/>
          <w:color w:val="000000"/>
          <w:sz w:val="28"/>
        </w:rPr>
        <w:t>7. Мемлекеттік қызмет көрсету процесіне қатысатын көрсетілетін қызмет берушінің құрылымдық бөлімшелерінің (қызметкерлерінің) тізбесі:</w:t>
      </w:r>
      <w:r>
        <w:br/>
      </w:r>
      <w:r>
        <w:rPr>
          <w:rFonts w:ascii="Times New Roman"/>
          <w:b w:val="false"/>
          <w:i w:val="false"/>
          <w:color w:val="000000"/>
          <w:sz w:val="28"/>
        </w:rPr>
        <w:t>
      </w:t>
      </w:r>
      <w:r>
        <w:rPr>
          <w:rFonts w:ascii="Times New Roman"/>
          <w:b w:val="false"/>
          <w:i w:val="false"/>
          <w:color w:val="000000"/>
          <w:sz w:val="28"/>
        </w:rPr>
        <w:t>1) ауданның (облыстық маңызы бар қаланың) жергілікті атқарушы органының кеңсесі;</w:t>
      </w:r>
      <w:r>
        <w:br/>
      </w:r>
      <w:r>
        <w:rPr>
          <w:rFonts w:ascii="Times New Roman"/>
          <w:b w:val="false"/>
          <w:i w:val="false"/>
          <w:color w:val="000000"/>
          <w:sz w:val="28"/>
        </w:rPr>
        <w:t>
      </w:t>
      </w:r>
      <w:r>
        <w:rPr>
          <w:rFonts w:ascii="Times New Roman"/>
          <w:b w:val="false"/>
          <w:i w:val="false"/>
          <w:color w:val="000000"/>
          <w:sz w:val="28"/>
        </w:rPr>
        <w:t>2) ауданның (облыстық маңызы бар қаланың) жергілікті атқарушы органының басшылығы;</w:t>
      </w:r>
      <w:r>
        <w:br/>
      </w:r>
      <w:r>
        <w:rPr>
          <w:rFonts w:ascii="Times New Roman"/>
          <w:b w:val="false"/>
          <w:i w:val="false"/>
          <w:color w:val="000000"/>
          <w:sz w:val="28"/>
        </w:rPr>
        <w:t>
      </w:t>
      </w:r>
      <w:r>
        <w:rPr>
          <w:rFonts w:ascii="Times New Roman"/>
          <w:b w:val="false"/>
          <w:i w:val="false"/>
          <w:color w:val="000000"/>
          <w:sz w:val="28"/>
        </w:rPr>
        <w:t>3) ауданның (облыстық маңызы бар қаланың) жергілікті атқарушы органының маманы;</w:t>
      </w:r>
      <w:r>
        <w:br/>
      </w:r>
      <w:r>
        <w:rPr>
          <w:rFonts w:ascii="Times New Roman"/>
          <w:b w:val="false"/>
          <w:i w:val="false"/>
          <w:color w:val="000000"/>
          <w:sz w:val="28"/>
        </w:rPr>
        <w:t>
      </w:t>
      </w:r>
      <w:r>
        <w:rPr>
          <w:rFonts w:ascii="Times New Roman"/>
          <w:b w:val="false"/>
          <w:i w:val="false"/>
          <w:color w:val="000000"/>
          <w:sz w:val="28"/>
        </w:rPr>
        <w:t>4) облыстың жергілікті атқарушы органының маманы;</w:t>
      </w:r>
      <w:r>
        <w:br/>
      </w:r>
      <w:r>
        <w:rPr>
          <w:rFonts w:ascii="Times New Roman"/>
          <w:b w:val="false"/>
          <w:i w:val="false"/>
          <w:color w:val="000000"/>
          <w:sz w:val="28"/>
        </w:rPr>
        <w:t>
      </w:t>
      </w:r>
      <w:r>
        <w:rPr>
          <w:rFonts w:ascii="Times New Roman"/>
          <w:b w:val="false"/>
          <w:i w:val="false"/>
          <w:color w:val="000000"/>
          <w:sz w:val="28"/>
        </w:rPr>
        <w:t>5) аудандық ауыл және су шаруашылығы органдары</w:t>
      </w:r>
      <w:r>
        <w:br/>
      </w:r>
      <w:r>
        <w:rPr>
          <w:rFonts w:ascii="Times New Roman"/>
          <w:b w:val="false"/>
          <w:i w:val="false"/>
          <w:color w:val="000000"/>
          <w:sz w:val="28"/>
        </w:rPr>
        <w:t>
      </w:t>
      </w:r>
      <w:r>
        <w:rPr>
          <w:rFonts w:ascii="Times New Roman"/>
          <w:b w:val="false"/>
          <w:i w:val="false"/>
          <w:color w:val="000000"/>
          <w:sz w:val="28"/>
        </w:rPr>
        <w:t>6) облыстық ауыл және су шаруашылығы органдары;</w:t>
      </w:r>
      <w:r>
        <w:br/>
      </w:r>
      <w:r>
        <w:rPr>
          <w:rFonts w:ascii="Times New Roman"/>
          <w:b w:val="false"/>
          <w:i w:val="false"/>
          <w:color w:val="000000"/>
          <w:sz w:val="28"/>
        </w:rPr>
        <w:t>
      </w:t>
      </w:r>
      <w:r>
        <w:rPr>
          <w:rFonts w:ascii="Times New Roman"/>
          <w:b w:val="false"/>
          <w:i w:val="false"/>
          <w:color w:val="000000"/>
          <w:sz w:val="28"/>
        </w:rPr>
        <w:t>7) Қазақстан Республикасы Ұлттық экономика министрлігі;</w:t>
      </w:r>
      <w:r>
        <w:br/>
      </w:r>
      <w:r>
        <w:rPr>
          <w:rFonts w:ascii="Times New Roman"/>
          <w:b w:val="false"/>
          <w:i w:val="false"/>
          <w:color w:val="000000"/>
          <w:sz w:val="28"/>
        </w:rPr>
        <w:t>
      </w:t>
      </w:r>
      <w:r>
        <w:rPr>
          <w:rFonts w:ascii="Times New Roman"/>
          <w:b w:val="false"/>
          <w:i w:val="false"/>
          <w:color w:val="000000"/>
          <w:sz w:val="28"/>
        </w:rPr>
        <w:t>8) Қазақстан Республикасы Ауыл шаруашылығы министрлігі, Қазақстан Республикасы Энергетика министрлігі;</w:t>
      </w:r>
      <w:r>
        <w:br/>
      </w:r>
      <w:r>
        <w:rPr>
          <w:rFonts w:ascii="Times New Roman"/>
          <w:b w:val="false"/>
          <w:i w:val="false"/>
          <w:color w:val="000000"/>
          <w:sz w:val="28"/>
        </w:rPr>
        <w:t>
      9) жергілікті атқарушы органы.</w:t>
      </w:r>
      <w:r>
        <w:br/>
      </w:r>
      <w:r>
        <w:rPr>
          <w:rFonts w:ascii="Times New Roman"/>
          <w:b w:val="false"/>
          <w:i w:val="false"/>
          <w:color w:val="000000"/>
          <w:sz w:val="28"/>
        </w:rPr>
        <w:t>
</w:t>
      </w:r>
      <w:r>
        <w:rPr>
          <w:rFonts w:ascii="Times New Roman"/>
          <w:b w:val="false"/>
          <w:i w:val="false"/>
          <w:color w:val="ff0000"/>
          <w:sz w:val="28"/>
        </w:rPr>
        <w:t xml:space="preserve">      Ескерту. 7-тармаққа өзгерістер енгізілді - Шығыс Қазақстан облысы әкімдігінің 28.11.2014 </w:t>
      </w:r>
      <w:r>
        <w:rPr>
          <w:rFonts w:ascii="Times New Roman"/>
          <w:b w:val="false"/>
          <w:i w:val="false"/>
          <w:color w:val="ff0000"/>
          <w:sz w:val="28"/>
        </w:rPr>
        <w:t>№ 317</w:t>
      </w:r>
      <w:r>
        <w:rPr>
          <w:rFonts w:ascii="Times New Roman"/>
          <w:b w:val="false"/>
          <w:i w:val="false"/>
          <w:color w:val="ff0000"/>
          <w:sz w:val="28"/>
        </w:rPr>
        <w:t xml:space="preserve"> қаулысымен.</w:t>
      </w:r>
      <w:r>
        <w:br/>
      </w:r>
      <w:r>
        <w:rPr>
          <w:rFonts w:ascii="Times New Roman"/>
          <w:b w:val="false"/>
          <w:i w:val="false"/>
          <w:color w:val="000000"/>
          <w:sz w:val="28"/>
        </w:rPr>
        <w:t>
      </w:t>
      </w:r>
      <w:r>
        <w:rPr>
          <w:rFonts w:ascii="Times New Roman"/>
          <w:b w:val="false"/>
          <w:i w:val="false"/>
          <w:color w:val="000000"/>
          <w:sz w:val="28"/>
        </w:rPr>
        <w:t>8. Мемлекеттік қызмет көрсетуге қажетті рәсімдерді (іс-қимылдарды) сипаттау:</w:t>
      </w:r>
      <w:r>
        <w:br/>
      </w:r>
      <w:r>
        <w:rPr>
          <w:rFonts w:ascii="Times New Roman"/>
          <w:b w:val="false"/>
          <w:i w:val="false"/>
          <w:color w:val="000000"/>
          <w:sz w:val="28"/>
        </w:rPr>
        <w:t>
      </w:t>
      </w:r>
      <w:r>
        <w:rPr>
          <w:rFonts w:ascii="Times New Roman"/>
          <w:b w:val="false"/>
          <w:i w:val="false"/>
          <w:color w:val="000000"/>
          <w:sz w:val="28"/>
        </w:rPr>
        <w:t>1) ауданның (облыстық маңызы бар қаланың) жергілікті атқарушы органының кеңсесі көрсетілетін қызметті алушы ұсынған құжаттарды қабылдайды және тіркейді. Орындалу ұзақтығы – 15 (он бес) минут;</w:t>
      </w:r>
      <w:r>
        <w:br/>
      </w:r>
      <w:r>
        <w:rPr>
          <w:rFonts w:ascii="Times New Roman"/>
          <w:b w:val="false"/>
          <w:i w:val="false"/>
          <w:color w:val="000000"/>
          <w:sz w:val="28"/>
        </w:rPr>
        <w:t>
      </w:t>
      </w:r>
      <w:r>
        <w:rPr>
          <w:rFonts w:ascii="Times New Roman"/>
          <w:b w:val="false"/>
          <w:i w:val="false"/>
          <w:color w:val="000000"/>
          <w:sz w:val="28"/>
        </w:rPr>
        <w:t>2) ауданның (облыстық маңызы бар қаланың) жергілікті атқарушы органының басшылығы көрсетілетін қызметті алушы ұсынған құжаттармен танысады және маманды айқындайды. Орындалу ұзақтығы – 30 (отыз) минут;</w:t>
      </w:r>
      <w:r>
        <w:br/>
      </w:r>
      <w:r>
        <w:rPr>
          <w:rFonts w:ascii="Times New Roman"/>
          <w:b w:val="false"/>
          <w:i w:val="false"/>
          <w:color w:val="000000"/>
          <w:sz w:val="28"/>
        </w:rPr>
        <w:t>
      </w:t>
      </w:r>
      <w:r>
        <w:rPr>
          <w:rFonts w:ascii="Times New Roman"/>
          <w:b w:val="false"/>
          <w:i w:val="false"/>
          <w:color w:val="000000"/>
          <w:sz w:val="28"/>
        </w:rPr>
        <w:t>3) ауданның (облыстық маңызы бар қаланың) жергілікті атқарушы органының маманы ұсынылған материалдардың дұрыстығына тексеру жүргізеді. Орындалу ұзақтығы – 1 (бір) жұмыс күні ішінде;</w:t>
      </w:r>
      <w:r>
        <w:br/>
      </w:r>
      <w:r>
        <w:rPr>
          <w:rFonts w:ascii="Times New Roman"/>
          <w:b w:val="false"/>
          <w:i w:val="false"/>
          <w:color w:val="000000"/>
          <w:sz w:val="28"/>
        </w:rPr>
        <w:t>
      </w:t>
      </w:r>
      <w:r>
        <w:rPr>
          <w:rFonts w:ascii="Times New Roman"/>
          <w:b w:val="false"/>
          <w:i w:val="false"/>
          <w:color w:val="000000"/>
          <w:sz w:val="28"/>
        </w:rPr>
        <w:t>4) ауданның (облыстық маңызы бар қаланың) жергілікті атқарушы органының маманы көрсетілетін қызметті алушы ұсынған құжаттарды аудандық ауыл және су шаруашылығы органдарымен келісімдейді. Орындалу ұзақтығы – 15 (он бес) жұмыс күні;</w:t>
      </w:r>
      <w:r>
        <w:br/>
      </w:r>
      <w:r>
        <w:rPr>
          <w:rFonts w:ascii="Times New Roman"/>
          <w:b w:val="false"/>
          <w:i w:val="false"/>
          <w:color w:val="000000"/>
          <w:sz w:val="28"/>
        </w:rPr>
        <w:t>
      </w:t>
      </w:r>
      <w:r>
        <w:rPr>
          <w:rFonts w:ascii="Times New Roman"/>
          <w:b w:val="false"/>
          <w:i w:val="false"/>
          <w:color w:val="000000"/>
          <w:sz w:val="28"/>
        </w:rPr>
        <w:t>5) ауданның (облыстық маңызы бар қаланың) жергілікті атқарушы органының маманы көрсетілетін қызметті алушының құжаттарын жинақтайды және оларды ауданның (облыстық маңызы бар қаланың) ауыл және су шаруашылығы органдарының ұсыныстарын есепке алып құрастырған өзінің қорытындысымен облыстың жергілікті атқарушы органына жолдайды. Орындалу ұзақтығы – 7 (жеті) жұмыс күні;</w:t>
      </w:r>
      <w:r>
        <w:br/>
      </w:r>
      <w:r>
        <w:rPr>
          <w:rFonts w:ascii="Times New Roman"/>
          <w:b w:val="false"/>
          <w:i w:val="false"/>
          <w:color w:val="000000"/>
          <w:sz w:val="28"/>
        </w:rPr>
        <w:t>
      </w:t>
      </w:r>
      <w:r>
        <w:rPr>
          <w:rFonts w:ascii="Times New Roman"/>
          <w:b w:val="false"/>
          <w:i w:val="false"/>
          <w:color w:val="000000"/>
          <w:sz w:val="28"/>
        </w:rPr>
        <w:t>6) облыстың жергілікті атқарушы органының маманы ұсынылған материалдарды облыстық ауыл және су, қоршаған ортаны қорғау органдарымен келісімдейді. Орындалу ұзақтығы – 15 (он бес) жұмыс күні;</w:t>
      </w:r>
      <w:r>
        <w:br/>
      </w:r>
      <w:r>
        <w:rPr>
          <w:rFonts w:ascii="Times New Roman"/>
          <w:b w:val="false"/>
          <w:i w:val="false"/>
          <w:color w:val="000000"/>
          <w:sz w:val="28"/>
        </w:rPr>
        <w:t>
      </w:t>
      </w:r>
      <w:r>
        <w:rPr>
          <w:rFonts w:ascii="Times New Roman"/>
          <w:b w:val="false"/>
          <w:i w:val="false"/>
          <w:color w:val="000000"/>
          <w:sz w:val="28"/>
        </w:rPr>
        <w:t xml:space="preserve">7) облыстың жергілікті атқарушы органы материалдарды жинақтайды және қорытынды дайындайды, материалдарды Қазақстан Республикасы Ұлттық экономика министрлігіне жолдайды. Орындалу ұзақтығы – 7 (жеті) жұмыс күні; </w:t>
      </w:r>
      <w:r>
        <w:br/>
      </w:r>
      <w:r>
        <w:rPr>
          <w:rFonts w:ascii="Times New Roman"/>
          <w:b w:val="false"/>
          <w:i w:val="false"/>
          <w:color w:val="000000"/>
          <w:sz w:val="28"/>
        </w:rPr>
        <w:t>
      </w:t>
      </w:r>
      <w:r>
        <w:rPr>
          <w:rFonts w:ascii="Times New Roman"/>
          <w:b w:val="false"/>
          <w:i w:val="false"/>
          <w:color w:val="000000"/>
          <w:sz w:val="28"/>
        </w:rPr>
        <w:t>8) Қазақстан Республикасы Ұлттық экономика министрлігі ұсынылған материалдарды Қазақстан Республикасы Ауыл шаруашылығы министрлігімен, Қазақстан Республикасы Энергетика министрлігімен келісімдейді. Орындалу ұзақтығы - 25 (жиырма бес) жұмыс күні;</w:t>
      </w:r>
      <w:r>
        <w:br/>
      </w:r>
      <w:r>
        <w:rPr>
          <w:rFonts w:ascii="Times New Roman"/>
          <w:b w:val="false"/>
          <w:i w:val="false"/>
          <w:color w:val="000000"/>
          <w:sz w:val="28"/>
        </w:rPr>
        <w:t>
      </w:t>
      </w:r>
      <w:r>
        <w:rPr>
          <w:rFonts w:ascii="Times New Roman"/>
          <w:b w:val="false"/>
          <w:i w:val="false"/>
          <w:color w:val="000000"/>
          <w:sz w:val="28"/>
        </w:rPr>
        <w:t>9) Қазақстан Республикасы Ұлттық экономика министрлігі өзінің жинақтаған қорытындысымен материалдарды облыстың жергілікті атқарушы органына түпкілікті шешім қабылдау үшін жолдайды. Орындалу ұзақтығы - 7 (жеті) жұмыс күні;</w:t>
      </w:r>
      <w:r>
        <w:br/>
      </w:r>
      <w:r>
        <w:rPr>
          <w:rFonts w:ascii="Times New Roman"/>
          <w:b w:val="false"/>
          <w:i w:val="false"/>
          <w:color w:val="000000"/>
          <w:sz w:val="28"/>
        </w:rPr>
        <w:t>
      10) облыстың жергілікті атқарушы органының маманы рұқсат жобасын дайындайды. Орындалу ұзақтығы - 7 (жеті) жұмыс күні;</w:t>
      </w:r>
      <w:r>
        <w:br/>
      </w:r>
      <w:r>
        <w:rPr>
          <w:rFonts w:ascii="Times New Roman"/>
          <w:b w:val="false"/>
          <w:i w:val="false"/>
          <w:color w:val="000000"/>
          <w:sz w:val="28"/>
        </w:rPr>
        <w:t>
      </w:t>
      </w:r>
      <w:r>
        <w:rPr>
          <w:rFonts w:ascii="Times New Roman"/>
          <w:b w:val="false"/>
          <w:i w:val="false"/>
          <w:color w:val="000000"/>
          <w:sz w:val="28"/>
        </w:rPr>
        <w:t>11) облыстың жергілікті атқарушы органының маманы рұқсатты бекітуге ұсынады. Орындалу ұзақтығы - 7 (жеті) жұмыс күні;</w:t>
      </w:r>
      <w:r>
        <w:br/>
      </w:r>
      <w:r>
        <w:rPr>
          <w:rFonts w:ascii="Times New Roman"/>
          <w:b w:val="false"/>
          <w:i w:val="false"/>
          <w:color w:val="000000"/>
          <w:sz w:val="28"/>
        </w:rPr>
        <w:t>
      </w:t>
      </w:r>
      <w:r>
        <w:rPr>
          <w:rFonts w:ascii="Times New Roman"/>
          <w:b w:val="false"/>
          <w:i w:val="false"/>
          <w:color w:val="000000"/>
          <w:sz w:val="28"/>
        </w:rPr>
        <w:t>12) облыстың жергілікті атқарушы органының кеңсесі рұқсатты немесе көрсетілетін қызметті алушыға мемлекеттік көрсетілетін қызметті беруден бас тарту туралы дәлелді жауапты береді. Орындалу ұзақтығы - 15 (он бес) минут.</w:t>
      </w:r>
      <w:r>
        <w:br/>
      </w:r>
      <w:r>
        <w:rPr>
          <w:rFonts w:ascii="Times New Roman"/>
          <w:b w:val="false"/>
          <w:i w:val="false"/>
          <w:color w:val="000000"/>
          <w:sz w:val="28"/>
        </w:rPr>
        <w:t>
      </w:t>
      </w:r>
      <w:r>
        <w:rPr>
          <w:rFonts w:ascii="Times New Roman"/>
          <w:b w:val="false"/>
          <w:i w:val="false"/>
          <w:color w:val="000000"/>
          <w:sz w:val="28"/>
        </w:rPr>
        <w:t>Рәсiмдердiң (iс-қимылдардың) реттiлiгiн сипаттау, осы Регламентке 1 қосымшаға сәйкес, әрбiр iс-қимылды (рәсімді) өту блок-схемасында көрсетілген.</w:t>
      </w:r>
      <w:r>
        <w:br/>
      </w:r>
      <w:r>
        <w:rPr>
          <w:rFonts w:ascii="Times New Roman"/>
          <w:b w:val="false"/>
          <w:i w:val="false"/>
          <w:color w:val="000000"/>
          <w:sz w:val="28"/>
        </w:rPr>
        <w:t>
</w:t>
      </w:r>
      <w:r>
        <w:rPr>
          <w:rFonts w:ascii="Times New Roman"/>
          <w:b w:val="false"/>
          <w:i w:val="false"/>
          <w:color w:val="ff0000"/>
          <w:sz w:val="28"/>
        </w:rPr>
        <w:t xml:space="preserve">      Ескерту. 8-тармаққа өзгерістер енгізілді - Шығыс Қазақстан облысы әкімдігінің 28.11.2014 </w:t>
      </w:r>
      <w:r>
        <w:rPr>
          <w:rFonts w:ascii="Times New Roman"/>
          <w:b w:val="false"/>
          <w:i w:val="false"/>
          <w:color w:val="ff0000"/>
          <w:sz w:val="28"/>
        </w:rPr>
        <w:t>№ 317</w:t>
      </w:r>
      <w:r>
        <w:rPr>
          <w:rFonts w:ascii="Times New Roman"/>
          <w:b w:val="false"/>
          <w:i w:val="false"/>
          <w:color w:val="ff0000"/>
          <w:sz w:val="28"/>
        </w:rPr>
        <w:t xml:space="preserve"> қаулысымен.</w:t>
      </w:r>
      <w:r>
        <w:br/>
      </w:r>
      <w:r>
        <w:rPr>
          <w:rFonts w:ascii="Times New Roman"/>
          <w:b w:val="false"/>
          <w:i w:val="false"/>
          <w:color w:val="000000"/>
          <w:sz w:val="28"/>
        </w:rPr>
        <w:t>
      </w:t>
      </w:r>
      <w:r>
        <w:rPr>
          <w:rFonts w:ascii="Times New Roman"/>
          <w:b w:val="false"/>
          <w:i w:val="false"/>
          <w:color w:val="000000"/>
          <w:sz w:val="28"/>
        </w:rPr>
        <w:t xml:space="preserve">9. Мемлекеттік қызмет көрсету процесінде рәсімдер (іс-қимылдар) реттілігінің, қызмет берушінің құрылымдық бөлімшелерінің (қызметкерлерінің) өзара іс-қимылдарының толық сипаттамасы, сонымен қатар ХҚО-мен өзара іс-қимыл тәртібінің және мемлекеттік қызмет көрсету процесінде ақпараттық жүйелерді қолдану тәртібінің сипаттамасы осы регламентке </w:t>
      </w:r>
      <w:r>
        <w:rPr>
          <w:rFonts w:ascii="Times New Roman"/>
          <w:b w:val="false"/>
          <w:i w:val="false"/>
          <w:color w:val="000000"/>
          <w:sz w:val="28"/>
        </w:rPr>
        <w:t>2 қосымшаға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 Мемлекеттік қызмет көрсетудің бизнес-процестерінің анықтамалығы "электрондық үкімет" веб-порталында, қызмет берушінің интернет-ресурсында орналастырылады.</w:t>
      </w:r>
      <w:r>
        <w:br/>
      </w:r>
      <w:r>
        <w:rPr>
          <w:rFonts w:ascii="Times New Roman"/>
          <w:b w:val="false"/>
          <w:i w:val="false"/>
          <w:color w:val="000000"/>
          <w:sz w:val="28"/>
        </w:rPr>
        <w:t>
</w:t>
      </w:r>
      <w:r>
        <w:rPr>
          <w:rFonts w:ascii="Times New Roman"/>
          <w:b w:val="false"/>
          <w:i w:val="false"/>
          <w:color w:val="ff0000"/>
          <w:sz w:val="28"/>
        </w:rPr>
        <w:t xml:space="preserve">      Ескерту. Регламент 9-тармақпен толықтырылды - Шығыс Қазақстан облысы әкімдігінің 28.11.2014 </w:t>
      </w:r>
      <w:r>
        <w:rPr>
          <w:rFonts w:ascii="Times New Roman"/>
          <w:b w:val="false"/>
          <w:i w:val="false"/>
          <w:color w:val="ff0000"/>
          <w:sz w:val="28"/>
        </w:rPr>
        <w:t>№ 317</w:t>
      </w:r>
      <w:r>
        <w:rPr>
          <w:rFonts w:ascii="Times New Roman"/>
          <w:b w:val="false"/>
          <w:i w:val="false"/>
          <w:color w:val="ff0000"/>
          <w:sz w:val="28"/>
        </w:rPr>
        <w:t xml:space="preserve"> қаулысымен.</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"Суармалы егістікті</w:t>
            </w:r>
            <w:r>
              <w:br/>
            </w:r>
            <w:r>
              <w:rPr>
                <w:rFonts w:ascii="Times New Roman"/>
                <w:b w:val="false"/>
                <w:i w:val="false"/>
                <w:color w:val="000000"/>
                <w:sz w:val="20"/>
              </w:rPr>
              <w:t>суарылмайтын алқап түрлеріне</w:t>
            </w:r>
            <w:r>
              <w:br/>
            </w:r>
            <w:r>
              <w:rPr>
                <w:rFonts w:ascii="Times New Roman"/>
                <w:b w:val="false"/>
                <w:i w:val="false"/>
                <w:color w:val="000000"/>
                <w:sz w:val="20"/>
              </w:rPr>
              <w:t>ауыстыруға рұқсат беру"</w:t>
            </w:r>
            <w:r>
              <w:br/>
            </w:r>
            <w:r>
              <w:rPr>
                <w:rFonts w:ascii="Times New Roman"/>
                <w:b w:val="false"/>
                <w:i w:val="false"/>
                <w:color w:val="000000"/>
                <w:sz w:val="20"/>
              </w:rPr>
              <w:t xml:space="preserve">мемлекеттік көрсетілетін қызмет </w:t>
            </w:r>
            <w:r>
              <w:br/>
            </w:r>
            <w:r>
              <w:rPr>
                <w:rFonts w:ascii="Times New Roman"/>
                <w:b w:val="false"/>
                <w:i w:val="false"/>
                <w:color w:val="000000"/>
                <w:sz w:val="20"/>
              </w:rPr>
              <w:t>регламентіне 1 қосымша</w:t>
            </w:r>
          </w:p>
        </w:tc>
      </w:tr>
    </w:tbl>
    <w:bookmarkStart w:name="z99" w:id="48"/>
    <w:p>
      <w:pPr>
        <w:spacing w:after="0"/>
        <w:ind w:left="0"/>
        <w:jc w:val="left"/>
      </w:pPr>
      <w:r>
        <w:rPr>
          <w:rFonts w:ascii="Times New Roman"/>
          <w:b/>
          <w:i w:val="false"/>
          <w:color w:val="000000"/>
        </w:rPr>
        <w:t xml:space="preserve"> Әрбір iс-қимылды (рәсімді) өту блок-схемасы</w:t>
      </w:r>
    </w:p>
    <w:bookmarkEnd w:id="48"/>
    <w:p>
      <w:pPr>
        <w:spacing w:after="0"/>
        <w:ind w:left="0"/>
        <w:jc w:val="left"/>
      </w:pPr>
      <w:r>
        <w:rPr>
          <w:rFonts w:ascii="Times New Roman"/>
          <w:b w:val="false"/>
          <w:i w:val="false"/>
          <w:color w:val="ff0000"/>
          <w:sz w:val="28"/>
        </w:rPr>
        <w:t xml:space="preserve">      Ескерту. 1-қосымша жаңа редакцияда - Шығыс Қазақстан облысы әкімдігінің 28.11.2014 </w:t>
      </w:r>
      <w:r>
        <w:rPr>
          <w:rFonts w:ascii="Times New Roman"/>
          <w:b w:val="false"/>
          <w:i w:val="false"/>
          <w:color w:val="ff0000"/>
          <w:sz w:val="28"/>
        </w:rPr>
        <w:t>№ 317</w:t>
      </w:r>
      <w:r>
        <w:rPr>
          <w:rFonts w:ascii="Times New Roman"/>
          <w:b w:val="false"/>
          <w:i w:val="false"/>
          <w:color w:val="ff0000"/>
          <w:sz w:val="28"/>
        </w:rPr>
        <w:t xml:space="preserve"> қаулысымен.</w:t>
      </w:r>
      <w:r>
        <w:br/>
      </w:r>
      <w:r>
        <w:rPr>
          <w:rFonts w:ascii="Times New Roman"/>
          <w:b w:val="false"/>
          <w:i w:val="false"/>
          <w:color w:val="000000"/>
          <w:sz w:val="28"/>
        </w:rPr>
        <w:t xml:space="preserve">
       </w:t>
      </w:r>
    </w:p>
    <w:p>
      <w:pPr>
        <w:spacing w:after="0"/>
        <w:ind w:left="0"/>
        <w:jc w:val="both"/>
      </w:pPr>
      <w:r>
        <w:drawing>
          <wp:inline distT="0" distB="0" distL="0" distR="0">
            <wp:extent cx="7810500" cy="364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7810500" cy="3644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drawing>
          <wp:inline distT="0" distB="0" distL="0" distR="0">
            <wp:extent cx="7810500" cy="295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7810500" cy="2959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"Суармалы егістікті</w:t>
            </w:r>
            <w:r>
              <w:br/>
            </w:r>
            <w:r>
              <w:rPr>
                <w:rFonts w:ascii="Times New Roman"/>
                <w:b w:val="false"/>
                <w:i w:val="false"/>
                <w:color w:val="000000"/>
                <w:sz w:val="20"/>
              </w:rPr>
              <w:t>суарылмайтын алқап түрлеріне</w:t>
            </w:r>
            <w:r>
              <w:br/>
            </w:r>
            <w:r>
              <w:rPr>
                <w:rFonts w:ascii="Times New Roman"/>
                <w:b w:val="false"/>
                <w:i w:val="false"/>
                <w:color w:val="000000"/>
                <w:sz w:val="20"/>
              </w:rPr>
              <w:t>ауыстыруға рұқсат беру"</w:t>
            </w:r>
            <w:r>
              <w:br/>
            </w:r>
            <w:r>
              <w:rPr>
                <w:rFonts w:ascii="Times New Roman"/>
                <w:b w:val="false"/>
                <w:i w:val="false"/>
                <w:color w:val="000000"/>
                <w:sz w:val="20"/>
              </w:rPr>
              <w:t>мемлекеттік көрсетілетін қызмет</w:t>
            </w:r>
            <w:r>
              <w:br/>
            </w:r>
            <w:r>
              <w:rPr>
                <w:rFonts w:ascii="Times New Roman"/>
                <w:b w:val="false"/>
                <w:i w:val="false"/>
                <w:color w:val="000000"/>
                <w:sz w:val="20"/>
              </w:rPr>
              <w:t>регламентіне 2 қосымша</w:t>
            </w:r>
          </w:p>
        </w:tc>
      </w:tr>
    </w:tbl>
    <w:bookmarkStart w:name="z104" w:id="49"/>
    <w:p>
      <w:pPr>
        <w:spacing w:after="0"/>
        <w:ind w:left="0"/>
        <w:jc w:val="left"/>
      </w:pPr>
      <w:r>
        <w:rPr>
          <w:rFonts w:ascii="Times New Roman"/>
          <w:b/>
          <w:i w:val="false"/>
          <w:color w:val="000000"/>
        </w:rPr>
        <w:t xml:space="preserve"> "Суармалы егістікті суарылмайтын алқап түрлеріне ауыстыруға рұқсат беру" мемлекеттік қызметін көрсетудің бизнес-процестерінің анықтамалығы</w:t>
      </w:r>
    </w:p>
    <w:bookmarkEnd w:id="49"/>
    <w:p>
      <w:pPr>
        <w:spacing w:after="0"/>
        <w:ind w:left="0"/>
        <w:jc w:val="left"/>
      </w:pPr>
      <w:r>
        <w:rPr>
          <w:rFonts w:ascii="Times New Roman"/>
          <w:b w:val="false"/>
          <w:i w:val="false"/>
          <w:color w:val="ff0000"/>
          <w:sz w:val="28"/>
        </w:rPr>
        <w:t xml:space="preserve">      Ескерту. Регламент 2-қосымшамен толықтырылды - Шығыс Қазақстан облысы әкімдігінің 28.11.2014 </w:t>
      </w:r>
      <w:r>
        <w:rPr>
          <w:rFonts w:ascii="Times New Roman"/>
          <w:b w:val="false"/>
          <w:i w:val="false"/>
          <w:color w:val="ff0000"/>
          <w:sz w:val="28"/>
        </w:rPr>
        <w:t>№ 317</w:t>
      </w:r>
      <w:r>
        <w:rPr>
          <w:rFonts w:ascii="Times New Roman"/>
          <w:b w:val="false"/>
          <w:i w:val="false"/>
          <w:color w:val="ff0000"/>
          <w:sz w:val="28"/>
        </w:rPr>
        <w:t xml:space="preserve"> қаулысымен.</w:t>
      </w:r>
      <w:r>
        <w:br/>
      </w:r>
      <w:r>
        <w:rPr>
          <w:rFonts w:ascii="Times New Roman"/>
          <w:b w:val="false"/>
          <w:i w:val="false"/>
          <w:color w:val="000000"/>
          <w:sz w:val="28"/>
        </w:rPr>
        <w:t>
</w:t>
      </w:r>
    </w:p>
    <w:p>
      <w:pPr>
        <w:spacing w:after="0"/>
        <w:ind w:left="0"/>
        <w:jc w:val="left"/>
      </w:pPr>
      <w:r>
        <w:rPr>
          <w:rFonts w:ascii="Times New Roman"/>
          <w:b/>
          <w:i w:val="false"/>
          <w:color w:val="000000"/>
        </w:rPr>
        <w:t xml:space="preserve"> Көрсетілетін қызметті берушінің кеңсесі арқылы мемлекеттік қызмет көрсету кезінде</w:t>
      </w:r>
    </w:p>
    <w:p>
      <w:pPr>
        <w:spacing w:after="0"/>
        <w:ind w:left="0"/>
        <w:jc w:val="left"/>
      </w:pPr>
      <w:r>
        <w:rPr>
          <w:rFonts w:ascii="Times New Roman"/>
          <w:b w:val="false"/>
          <w:i w:val="false"/>
          <w:color w:val="000000"/>
          <w:sz w:val="28"/>
        </w:rPr>
        <w:t xml:space="preserve">       </w:t>
      </w:r>
    </w:p>
    <w:p>
      <w:pPr>
        <w:spacing w:after="0"/>
        <w:ind w:left="0"/>
        <w:jc w:val="both"/>
      </w:pPr>
      <w:r>
        <w:drawing>
          <wp:inline distT="0" distB="0" distL="0" distR="0">
            <wp:extent cx="7810500" cy="322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7810500" cy="3225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drawing>
          <wp:inline distT="0" distB="0" distL="0" distR="0">
            <wp:extent cx="7810500" cy="453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7810500" cy="4533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7" w:id="50"/>
    <w:p>
      <w:pPr>
        <w:spacing w:after="0"/>
        <w:ind w:left="0"/>
        <w:jc w:val="left"/>
      </w:pPr>
      <w:r>
        <w:rPr>
          <w:rFonts w:ascii="Times New Roman"/>
          <w:b/>
          <w:i w:val="false"/>
          <w:color w:val="000000"/>
        </w:rPr>
        <w:t xml:space="preserve"> Шартты белгілер:</w:t>
      </w:r>
    </w:p>
    <w:bookmarkEnd w:id="50"/>
    <w:p>
      <w:pPr>
        <w:spacing w:after="0"/>
        <w:ind w:left="0"/>
        <w:jc w:val="left"/>
      </w:pPr>
      <w:r>
        <w:rPr>
          <w:rFonts w:ascii="Times New Roman"/>
          <w:b w:val="false"/>
          <w:i w:val="false"/>
          <w:color w:val="000000"/>
          <w:sz w:val="28"/>
        </w:rPr>
        <w:t xml:space="preserve">       </w:t>
      </w:r>
    </w:p>
    <w:p>
      <w:pPr>
        <w:spacing w:after="0"/>
        <w:ind w:left="0"/>
        <w:jc w:val="both"/>
      </w:pPr>
      <w:r>
        <w:drawing>
          <wp:inline distT="0" distB="0" distL="0" distR="0">
            <wp:extent cx="7810500" cy="168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7810500" cy="1689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42"/>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header.xml" Type="http://schemas.openxmlformats.org/officeDocument/2006/relationships/header" Id="rId42"/></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