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70bd17" w14:textId="470bd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қызметті қолдау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2014 жылғы 04 маусымдағы N 148 қаулысы. Шығыс Қазақстан облысының Әділет департаментінде 2014 жылғы 04 шілдеде N 3393 болып тіркелді. Күші жойылды - Шығыс Қазақстан облысы әкімдігінің 2015 жылғы 21 қазандағы N 280 қаулысымен</w:t>
      </w:r>
    </w:p>
    <w:p>
      <w:pPr>
        <w:spacing w:after="0"/>
        <w:ind w:left="0"/>
        <w:jc w:val="left"/>
      </w:pPr>
      <w:r>
        <w:rPr>
          <w:rFonts w:ascii="Times New Roman"/>
          <w:b w:val="false"/>
          <w:i w:val="false"/>
          <w:color w:val="ff0000"/>
          <w:sz w:val="28"/>
        </w:rPr>
        <w:t xml:space="preserve">      Ескерту. Күші жойылды - Шығыс Қазақстан облысы әкімдігінің 21.10.2015 N 280 </w:t>
      </w:r>
      <w:r>
        <w:rPr>
          <w:rFonts w:ascii="Times New Roman"/>
          <w:b w:val="false"/>
          <w:i w:val="false"/>
          <w:color w:val="ff0000"/>
          <w:sz w:val="28"/>
        </w:rPr>
        <w:t>қаулысымен</w:t>
      </w:r>
      <w:r>
        <w:rPr>
          <w:rFonts w:ascii="Times New Roman"/>
          <w:b w:val="false"/>
          <w:i w:val="false"/>
          <w:color w:val="ff0000"/>
          <w:sz w:val="28"/>
        </w:rPr>
        <w:t xml:space="preserve"> (алғашқы рет ресми жарияланған күнінен кейін он күнтізбелік күн өткен соң қолданысқа енгізіледі). </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Қазақстан Республикасы Үкiметiнiң 2014 жылғы 4 мамырдағы № 434 </w:t>
      </w:r>
      <w:r>
        <w:rPr>
          <w:rFonts w:ascii="Times New Roman"/>
          <w:b w:val="false"/>
          <w:i w:val="false"/>
          <w:color w:val="000000"/>
          <w:sz w:val="28"/>
        </w:rPr>
        <w:t>қаулысына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Мына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"Бизнестiң жол картасы - 2020" </w:t>
      </w:r>
      <w:r>
        <w:rPr>
          <w:rFonts w:ascii="Times New Roman"/>
          <w:b w:val="false"/>
          <w:i w:val="false"/>
          <w:color w:val="000000"/>
          <w:sz w:val="28"/>
        </w:rPr>
        <w:t>бағдарламасы</w:t>
      </w:r>
      <w:r>
        <w:rPr>
          <w:rFonts w:ascii="Times New Roman"/>
          <w:b w:val="false"/>
          <w:i w:val="false"/>
          <w:color w:val="000000"/>
          <w:sz w:val="28"/>
        </w:rPr>
        <w:t xml:space="preserve"> шеңберiнде сыйақы ставкаларын субсидиялауды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"Бизнестiң жол картасы - 2020" бағдарламасы шеңберiнде кепiлдiктер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"Бизнестiң жол картасы - 2020" бағдарламасы шеңберiнде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"Бизнестiң жол картасы - 2020" бағдарламасы шеңберiнде өндiрiстiк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"Моноқалаларды дамытудың 2012–2020 жылдарға арналған </w:t>
      </w:r>
      <w:r>
        <w:rPr>
          <w:rFonts w:ascii="Times New Roman"/>
          <w:b w:val="false"/>
          <w:i w:val="false"/>
          <w:color w:val="000000"/>
          <w:sz w:val="28"/>
        </w:rPr>
        <w:t>бағдарламасы</w:t>
      </w:r>
      <w:r>
        <w:rPr>
          <w:rFonts w:ascii="Times New Roman"/>
          <w:b w:val="false"/>
          <w:i w:val="false"/>
          <w:color w:val="000000"/>
          <w:sz w:val="28"/>
        </w:rPr>
        <w:t xml:space="preserve">" шеңберінде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"Моноқалаларды дамытудың 2012–2020 жылдарға арналған бағдарламасы" шеңберінде сыйақы мөлшерлемесін субсидиялауды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"Моноқалаларды дамытудың 2012 - 2020 жылдарға арналған бағдарламасы шеңберiнде өндiрiстiк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2. Осы қаулы алғашқы рет ресми жарияланған күнінен кейін он күнтізбелік күн өткен соң қолданысқа енгізіледі, бірақ "Кәсіпкерлік қызметті қолдау саласындағы мемлекеттік көрсетілетін қызметтер стандарттарын бекіту туралы" Қазақстан Республикасы Үкіметінің 2014 жылғы 4 мамырдағы № 434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Кошербаев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 04 " маусымдағы </w:t>
            </w:r>
            <w:r>
              <w:br/>
            </w:r>
            <w:r>
              <w:rPr>
                <w:rFonts w:ascii="Times New Roman"/>
                <w:b w:val="false"/>
                <w:i w:val="false"/>
                <w:color w:val="000000"/>
                <w:sz w:val="20"/>
              </w:rPr>
              <w:t xml:space="preserve">№ 148 қаулысымен бекітілген </w:t>
            </w:r>
          </w:p>
        </w:tc>
      </w:tr>
    </w:tbl>
    <w:bookmarkStart w:name="z39" w:id="0"/>
    <w:p>
      <w:pPr>
        <w:spacing w:after="0"/>
        <w:ind w:left="0"/>
        <w:jc w:val="left"/>
      </w:pPr>
      <w:r>
        <w:rPr>
          <w:rFonts w:ascii="Times New Roman"/>
          <w:b/>
          <w:i w:val="false"/>
          <w:color w:val="000000"/>
        </w:rPr>
        <w:t xml:space="preserve"> "Бизнестiң жол картасы - 2020" бағдарламасы шеңберiнде сыйақы ставкаларын субсидиялауды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"Бизнестің жол картасы - 2020" </w:t>
      </w:r>
      <w:r>
        <w:rPr>
          <w:rFonts w:ascii="Times New Roman"/>
          <w:b w:val="false"/>
          <w:i w:val="false"/>
          <w:color w:val="000000"/>
          <w:sz w:val="28"/>
        </w:rPr>
        <w:t>бағдарламасы</w:t>
      </w:r>
      <w:r>
        <w:rPr>
          <w:rFonts w:ascii="Times New Roman"/>
          <w:b w:val="false"/>
          <w:i w:val="false"/>
          <w:color w:val="000000"/>
          <w:sz w:val="28"/>
        </w:rPr>
        <w:t xml:space="preserve"> шеңберінде сыйақы ставкаларын субсидиялауды беру" мемлекеттік көрсетілетін қызметін (бұдан әрі – мемлекеттік қызмет) облыстың жергілікті атқарушы органы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мен мемлекеттік қызмет көрсету нәтижелерін беруді қызмет берушінің кеңсесі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Өңірлік үйлестіру кеңесінің (бұдан әрі – ӨҮК) отырысы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45"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рәсiмдi (iс-қимылды) бастауға қызмет алушының (не сенімхат бойынша оның өкілінің) Қазақстан Республикасы Үкіметінің 2014 жылғы 4 мамырдағы № 434 қаулысымен бекітілген "Бизнестің жол картасы 2020 </w:t>
      </w:r>
      <w:r>
        <w:rPr>
          <w:rFonts w:ascii="Times New Roman"/>
          <w:b w:val="false"/>
          <w:i w:val="false"/>
          <w:color w:val="000000"/>
          <w:sz w:val="28"/>
        </w:rPr>
        <w:t>бағдарламасы</w:t>
      </w:r>
      <w:r>
        <w:rPr>
          <w:rFonts w:ascii="Times New Roman"/>
          <w:b w:val="false"/>
          <w:i w:val="false"/>
          <w:color w:val="000000"/>
          <w:sz w:val="28"/>
        </w:rPr>
        <w:t xml:space="preserve">" шеңберінде сыйақы мөлшерлемесін субсидиялауды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кұжаттарының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процесiнiң құрамына кiретiн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1-іс-қимыл – қызмет беруші кеңсесі қызметкерінің құжаттарды қабылдауы және тіркеуі, қызмет берушінің басшысына құжаттарды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2-іс-қимыл - қызмет беруші басшысының құжаттарды қарауы, құжаттарды қызмет беруші бөлімінің басшысына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3-іс-қимыл – қызмет беруші бөлімі басшысының құжаттарды қарауы, құжаттарды қызмет беруші бөлімінің маманына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 xml:space="preserve">4-іс-қимыл – қызмет беруші бөлімі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қойылатын талаптарға сәйкес келуін қарауы.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5-іс-қимыл – ӨҮК отырысын дайындау және өткізу. Орындалу ұзақтығы – 10 (он) күнтізбелік күн ішінде;</w:t>
      </w:r>
      <w:r>
        <w:br/>
      </w:r>
      <w:r>
        <w:rPr>
          <w:rFonts w:ascii="Times New Roman"/>
          <w:b w:val="false"/>
          <w:i w:val="false"/>
          <w:color w:val="000000"/>
          <w:sz w:val="28"/>
        </w:rPr>
        <w:t>
      </w:t>
      </w:r>
      <w:r>
        <w:rPr>
          <w:rFonts w:ascii="Times New Roman"/>
          <w:b w:val="false"/>
          <w:i w:val="false"/>
          <w:color w:val="000000"/>
          <w:sz w:val="28"/>
        </w:rPr>
        <w:t>6-іс-қимыл – ӨҮК хатшысының ӨҮК отырысының хаттамасын ресімдеуі. Орындалу ұзақтығы – 2 (екі)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7-іс-қимыл – қызмет беруші кеңсесі маманының қызмет алушыға ӨҮК отырысының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көшірмені беруі. Орындалу ұзақтығы –1 (бір) күнтізбелік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топтамасын тапсырған сәттен бастап 15 (он бес) күнтiзбелiк күн iшiнде.</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мемлекеттiк қызмет рәсiмінің (iс-қимылының) нәтижесi қызмет алушының тіркелген құжаттары болып табылады, олар осы Регламенттің 5 тармағында көрсетілген 2-іс-қимылды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2-іс-қимыл бойынша көрсетілетін мемлекеттiк қызмет рәсiмінің (iс-қимылының) нәтижесi қызмет беруші басшысының бұрыштамасы болып табылады, ол осы Регламенттің 5 тармағында көрсетілген 3-іс-қимылды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3-іс-қимыл бойынша көрсетілетін мемлекеттiк қызмет рәсiмінің (iс-қимылының) нәтижесi қызмет беруші бөлімі басшысының бұрыштамасы болып табылады, ол осы Регламенттің 5 тармағында көрсетілген 4-іс-қимылды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4-іс-қимыл бойынша көрсетілетін мемлекеттiк қызмет рәсiмінің (iс-қимылының) нәтижесi ӨҮК үшін ұсыныс болып табылады, ол осы Регламенттің 5 тармағында көрсетілген 5-іс-қимылды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5-іс-қимыл бойынша көрсетілетін мемлекеттiк қызмет рәсiмінің (iс-қимылының) нәтижесi ӨҮК отырысы болып табылады, ол осы Регламенттің 5 тармағында көрсетілген 6-іс-қимылды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6-іс-қимыл бойынша көрсетілетін мемлекеттiк қызмет рәсiмінің (iс-қимылының) нәтижесi ӨҮК хаттамасы болып табылады, ол осы Регламенттің 5 тармағында көрсетілген 7-іс-қимылды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7-іс-қимыл бойынша көрсетілетін мемлекеттiк қызмет рәсiмінің (iс-қимылының) нәтижесi қызмет алушыға ӨҮК отырысының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көшірмені беру болып табылады.</w:t>
      </w:r>
      <w:r>
        <w:br/>
      </w:r>
      <w:r>
        <w:rPr>
          <w:rFonts w:ascii="Times New Roman"/>
          <w:b w:val="false"/>
          <w:i w:val="false"/>
          <w:color w:val="000000"/>
          <w:sz w:val="28"/>
        </w:rPr>
        <w:t>
</w:t>
      </w:r>
    </w:p>
    <w:bookmarkStart w:name="z62" w:id="2"/>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1) қызмет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басшысы;</w:t>
      </w:r>
      <w:r>
        <w:br/>
      </w:r>
      <w:r>
        <w:rPr>
          <w:rFonts w:ascii="Times New Roman"/>
          <w:b w:val="false"/>
          <w:i w:val="false"/>
          <w:color w:val="000000"/>
          <w:sz w:val="28"/>
        </w:rPr>
        <w:t>
      </w:t>
      </w:r>
      <w:r>
        <w:rPr>
          <w:rFonts w:ascii="Times New Roman"/>
          <w:b w:val="false"/>
          <w:i w:val="false"/>
          <w:color w:val="000000"/>
          <w:sz w:val="28"/>
        </w:rPr>
        <w:t>3) қызмет беруші бөлімінің басшысы;</w:t>
      </w:r>
      <w:r>
        <w:br/>
      </w:r>
      <w:r>
        <w:rPr>
          <w:rFonts w:ascii="Times New Roman"/>
          <w:b w:val="false"/>
          <w:i w:val="false"/>
          <w:color w:val="000000"/>
          <w:sz w:val="28"/>
        </w:rPr>
        <w:t>
      </w:t>
      </w:r>
      <w:r>
        <w:rPr>
          <w:rFonts w:ascii="Times New Roman"/>
          <w:b w:val="false"/>
          <w:i w:val="false"/>
          <w:color w:val="000000"/>
          <w:sz w:val="28"/>
        </w:rPr>
        <w:t>4) қызмет беруші бөлімінің маманы.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қызмет беруші кеңсесі қызметкерінің құжаттарды қабылдауы және тіркеуі, қызмет берушінің басшысына құжаттарды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 қызмет беруші басшысының құжаттарды қарауы, құжаттарды қызмет беруші бөлімінің басшысына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3) қызмет беруші бөлімі басшысының құжаттарды қарауы, құжаттарды қызмет беруші бөлімінің маманына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 xml:space="preserve">4) қызмет беруші бөлімі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қойылатын талаптарға сәйкес келуін қарауы.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5) ӨҮК отырысын дайындау және өткізу. Орындалу ұзақтығы – 10 (он) күнтізбелік күн ішінде;</w:t>
      </w:r>
      <w:r>
        <w:br/>
      </w:r>
      <w:r>
        <w:rPr>
          <w:rFonts w:ascii="Times New Roman"/>
          <w:b w:val="false"/>
          <w:i w:val="false"/>
          <w:color w:val="000000"/>
          <w:sz w:val="28"/>
        </w:rPr>
        <w:t>
      </w:t>
      </w:r>
      <w:r>
        <w:rPr>
          <w:rFonts w:ascii="Times New Roman"/>
          <w:b w:val="false"/>
          <w:i w:val="false"/>
          <w:color w:val="000000"/>
          <w:sz w:val="28"/>
        </w:rPr>
        <w:t>6) ӨҮК хатшысының ӨҮК отырысының хаттамасын ресімдеуі. Орындалу ұзақтығы – 2 (екі)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7) қызмет беруші кеңсесі маманының қызмет алушыға ӨҮК отырысының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көшірмені беруі.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Рәсімдердің (іс - қимылдардың) реттілігін сипаттау осы Регламенттің </w:t>
      </w:r>
      <w:r>
        <w:rPr>
          <w:rFonts w:ascii="Times New Roman"/>
          <w:b w:val="false"/>
          <w:i w:val="false"/>
          <w:color w:val="000000"/>
          <w:sz w:val="28"/>
        </w:rPr>
        <w:t xml:space="preserve">1 қосымшасына </w:t>
      </w:r>
      <w:r>
        <w:rPr>
          <w:rFonts w:ascii="Times New Roman"/>
          <w:b w:val="false"/>
          <w:i w:val="false"/>
          <w:color w:val="000000"/>
          <w:sz w:val="28"/>
        </w:rPr>
        <w:t>сәйкес әрбір рәсімді (іс - қимылды) өту блок - схемасында көрсетілген.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8-тармаққа өзгеріс енгізілді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Регламент 9-тармақпен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 сыйақы</w:t>
            </w:r>
            <w:r>
              <w:br/>
            </w:r>
            <w:r>
              <w:rPr>
                <w:rFonts w:ascii="Times New Roman"/>
                <w:b w:val="false"/>
                <w:i w:val="false"/>
                <w:color w:val="000000"/>
                <w:sz w:val="20"/>
              </w:rPr>
              <w:t>ставкаларын субсидиялауды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жоғарғы оң жақ бұрышы жаңа редакцияда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7" w:id="3"/>
    <w:p>
      <w:pPr>
        <w:spacing w:after="0"/>
        <w:ind w:left="0"/>
        <w:jc w:val="left"/>
      </w:pPr>
      <w:r>
        <w:rPr>
          <w:rFonts w:ascii="Times New Roman"/>
          <w:b/>
          <w:i w:val="false"/>
          <w:color w:val="000000"/>
        </w:rPr>
        <w:t xml:space="preserve"> Әрбiр рәсiмді (iс-қимылды) өту блок-схемасы</w:t>
      </w:r>
    </w:p>
    <w:bookmarkEnd w:id="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w:t>
            </w:r>
            <w:r>
              <w:br/>
            </w:r>
            <w:r>
              <w:rPr>
                <w:rFonts w:ascii="Times New Roman"/>
                <w:b w:val="false"/>
                <w:i w:val="false"/>
                <w:color w:val="000000"/>
                <w:sz w:val="20"/>
              </w:rPr>
              <w:t>сыйақы ставкаларын</w:t>
            </w:r>
            <w:r>
              <w:br/>
            </w:r>
            <w:r>
              <w:rPr>
                <w:rFonts w:ascii="Times New Roman"/>
                <w:b w:val="false"/>
                <w:i w:val="false"/>
                <w:color w:val="000000"/>
                <w:sz w:val="20"/>
              </w:rPr>
              <w:t>субсидиялауды беру"</w:t>
            </w:r>
            <w:r>
              <w:br/>
            </w:r>
            <w:r>
              <w:rPr>
                <w:rFonts w:ascii="Times New Roman"/>
                <w:b w:val="false"/>
                <w:i w:val="false"/>
                <w:color w:val="000000"/>
                <w:sz w:val="20"/>
              </w:rPr>
              <w:t>мемлекеттік</w:t>
            </w:r>
            <w:r>
              <w:br/>
            </w:r>
            <w:r>
              <w:rPr>
                <w:rFonts w:ascii="Times New Roman"/>
                <w:b w:val="false"/>
                <w:i w:val="false"/>
                <w:color w:val="000000"/>
                <w:sz w:val="20"/>
              </w:rPr>
              <w:t xml:space="preserve"> 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Регламент 2-қосымшамен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426200" cy="128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26200" cy="12865100"/>
                    </a:xfrm>
                    <a:prstGeom prst="rect">
                      <a:avLst/>
                    </a:prstGeom>
                  </pic:spPr>
                </pic:pic>
              </a:graphicData>
            </a:graphic>
          </wp:inline>
        </w:drawing>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"04" маусымдағы </w:t>
            </w:r>
            <w:r>
              <w:br/>
            </w:r>
            <w:r>
              <w:rPr>
                <w:rFonts w:ascii="Times New Roman"/>
                <w:b w:val="false"/>
                <w:i w:val="false"/>
                <w:color w:val="000000"/>
                <w:sz w:val="20"/>
              </w:rPr>
              <w:t xml:space="preserve">№ 148 қаулысымен бекітілген </w:t>
            </w:r>
          </w:p>
        </w:tc>
      </w:tr>
    </w:tbl>
    <w:bookmarkStart w:name="z79" w:id="4"/>
    <w:p>
      <w:pPr>
        <w:spacing w:after="0"/>
        <w:ind w:left="0"/>
        <w:jc w:val="left"/>
      </w:pPr>
      <w:r>
        <w:rPr>
          <w:rFonts w:ascii="Times New Roman"/>
          <w:b/>
          <w:i w:val="false"/>
          <w:color w:val="000000"/>
        </w:rPr>
        <w:t xml:space="preserve"> "Бизнестiң жол картасы - 2020" бағдарламасы шеңберiнде кепiлдiктер беру" мемлекеттік көрсетілетін қызмет регламенті</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"Бизнестiң жол картасы - 2020" </w:t>
      </w:r>
      <w:r>
        <w:rPr>
          <w:rFonts w:ascii="Times New Roman"/>
          <w:b w:val="false"/>
          <w:i w:val="false"/>
          <w:color w:val="000000"/>
          <w:sz w:val="28"/>
        </w:rPr>
        <w:t>бағдарламасы</w:t>
      </w:r>
      <w:r>
        <w:rPr>
          <w:rFonts w:ascii="Times New Roman"/>
          <w:b w:val="false"/>
          <w:i w:val="false"/>
          <w:color w:val="000000"/>
          <w:sz w:val="28"/>
        </w:rPr>
        <w:t xml:space="preserve"> шеңберiнде кепiлдiктер беру" мемлекеттік көрсетілетін қызметін (бұдан әрі – мемлекеттік қызмет) облыстың жергілікті атқарушы органы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мен мемлекеттік қызмет көрсету нәтижелерін беруді қызмет берушінің кеңсесі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Өңірлік үйлестіру кеңесінің (бұдан әрі – ӨҮК) отырысы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85"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рәсiмдi (iс-қимылды) бастауға қызмет алушының (не сенімхат бойынша оның өкілінің) Қазақстан Республикасы Үкіметінің 2014 жылғы 4 мамырдағы № 434 қаулысымен бекітілген "Бизнестiң жол картасы 2020 бағдарламасы" шеңберiнде кепiлдiктер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кұжаттарының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процесiнiң құрамына кiретiн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1-іс-қимыл – қызмет беруші кеңсесі қызметкерінің құжаттарды қабылдауы және тіркеуі, қызмет берушінің басшысына құжаттарды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2-іс-қимыл - қызмет беруші басшысының құжаттарды қарауы, құжаттарды қызмет беруші бөлімінің басшысына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3-іс-қимыл – қызмет беруші бөлімі басшысының құжаттарды қарауы, құжаттарды қызмет беруші бөлімінің маманына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 xml:space="preserve">4-іс-қимыл – қызмет беруші бөлімі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қойылатын талаптарға сәйкес келуін қарауы.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5-іс-қимыл – ӨҮК отырысын дайындау және өткізу. Орындалу ұзақтығы – 10 (он)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6-іс-қимыл – ӨҮК хатшысының ӨҮК отырысының </w:t>
      </w:r>
      <w:r>
        <w:rPr>
          <w:rFonts w:ascii="Times New Roman"/>
          <w:b w:val="false"/>
          <w:i w:val="false"/>
          <w:color w:val="000000"/>
          <w:sz w:val="28"/>
        </w:rPr>
        <w:t>хаттамасын</w:t>
      </w:r>
      <w:r>
        <w:rPr>
          <w:rFonts w:ascii="Times New Roman"/>
          <w:b w:val="false"/>
          <w:i w:val="false"/>
          <w:color w:val="000000"/>
          <w:sz w:val="28"/>
        </w:rPr>
        <w:t xml:space="preserve"> ресімдеуі. Орындалу ұзақтығы – 2 (екі) күнтізбелік күн ішінде;</w:t>
      </w:r>
      <w:r>
        <w:br/>
      </w:r>
      <w:r>
        <w:rPr>
          <w:rFonts w:ascii="Times New Roman"/>
          <w:b w:val="false"/>
          <w:i w:val="false"/>
          <w:color w:val="000000"/>
          <w:sz w:val="28"/>
        </w:rPr>
        <w:t>
      </w:t>
      </w:r>
      <w:r>
        <w:rPr>
          <w:rFonts w:ascii="Times New Roman"/>
          <w:b w:val="false"/>
          <w:i w:val="false"/>
          <w:color w:val="000000"/>
          <w:sz w:val="28"/>
        </w:rPr>
        <w:t>7-іс-қимыл – қызмет беруші кеңсесі маманының қызмет алушыға ӨҮК отырысының хаттамасынан үзінді көшірмені беруі.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топтамасын тапсырған сәттен бастап 15 (он бес) күнтiзбелiк күн iшiнде.</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мемлекеттiк қызмет рәсiмінің (iс-қимылының) нәтижесi қызмет алушының тіркелген құжаттары болып табылады, олар осы Регламенттің 5 тармағында көрсетілген 2-іс-қимылды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2-іс-қимыл бойынша көрсетілетін мемлекеттiк қызмет рәсiмінің (iс-қимылының) нәтижесi қызмет беруші басшысының бұрыштамасы болып табылады, ол осы Регламенттің 5 тармағында көрсетілген 3-іс-қимылды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3-іс-қимыл бойынша көрсетілетін мемлекеттiк қызмет рәсiмінің (iс-қимылының) нәтижесi қызмет беруші бөлімі басшысының бұрыштамасы болып табылады, ол осы Регламенттің 5 тармағында көрсетілген 4-іс-қимылды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4-іс-қимыл бойынша көрсетілетін мемлекеттiк қызмет рәсiмінің (iс-қимылының) нәтижесi ӨҮК үшін ұсыныс болып табылады, ол осы Регламенттің 5 тармағында көрсетілген 5-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5-іс-қимыл бойынша көрсетілетін мемлекеттiк қызмет рәсiмінің (iс-қимылының) нәтижесi ӨҮК отырысы болып табылады, ол осы Регламенттің 5 тармағында көрсетілген 6-іс-қимылды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6-іс-қимыл бойынша көрсетілетін мемлекеттiк қызмет рәсiмінің (iс-қимылының) нәтижесi ӨҮК хаттамасы болып табылады, ол осы Регламенттің 5 тармағында көрсетілген 7-іс-қимылды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7-іс-қимыл бойынша көрсетілетін мемлекеттiк қызмет рәсiмінің (iс-қимылының) нәтижесi қызмет алушыға ӨҮК отырысының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көшірмені беру болып табылады.</w:t>
      </w:r>
      <w:r>
        <w:br/>
      </w:r>
      <w:r>
        <w:rPr>
          <w:rFonts w:ascii="Times New Roman"/>
          <w:b w:val="false"/>
          <w:i w:val="false"/>
          <w:color w:val="000000"/>
          <w:sz w:val="28"/>
        </w:rPr>
        <w:t>
</w:t>
      </w:r>
    </w:p>
    <w:bookmarkStart w:name="z102" w:id="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1) қызмет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басшысы;</w:t>
      </w:r>
      <w:r>
        <w:br/>
      </w:r>
      <w:r>
        <w:rPr>
          <w:rFonts w:ascii="Times New Roman"/>
          <w:b w:val="false"/>
          <w:i w:val="false"/>
          <w:color w:val="000000"/>
          <w:sz w:val="28"/>
        </w:rPr>
        <w:t>
      </w:t>
      </w:r>
      <w:r>
        <w:rPr>
          <w:rFonts w:ascii="Times New Roman"/>
          <w:b w:val="false"/>
          <w:i w:val="false"/>
          <w:color w:val="000000"/>
          <w:sz w:val="28"/>
        </w:rPr>
        <w:t>3) қызмет беруші бөлімінің басшысы;</w:t>
      </w:r>
      <w:r>
        <w:br/>
      </w:r>
      <w:r>
        <w:rPr>
          <w:rFonts w:ascii="Times New Roman"/>
          <w:b w:val="false"/>
          <w:i w:val="false"/>
          <w:color w:val="000000"/>
          <w:sz w:val="28"/>
        </w:rPr>
        <w:t>
      </w:t>
      </w:r>
      <w:r>
        <w:rPr>
          <w:rFonts w:ascii="Times New Roman"/>
          <w:b w:val="false"/>
          <w:i w:val="false"/>
          <w:color w:val="000000"/>
          <w:sz w:val="28"/>
        </w:rPr>
        <w:t>4) қызмет беруші бөлімінің маманы.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қызмет беруші кеңсесі қызметкерінің құжаттарды қабылдауы және тіркеуі, қызмет берушінің басшысына құжаттарды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 қызмет беруші басшысының құжаттарды қарауы, құжаттарды қызмет беруші бөлімінің басшысына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3) қызмет беруші бөлімі басшысының құжаттарды қарауы, құжаттарды қызмет беруші бөлімінің маманына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 xml:space="preserve">4) қызмет беруші бөлімі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қойылатын талаптарға сәйкес келуін қарауы.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5) ӨҮК отырысын дайындау және өткізу. Орындалу ұзақтығы – 10 (он)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6) ӨҮК хатшысының ӨҮК отырысының </w:t>
      </w:r>
      <w:r>
        <w:rPr>
          <w:rFonts w:ascii="Times New Roman"/>
          <w:b w:val="false"/>
          <w:i w:val="false"/>
          <w:color w:val="000000"/>
          <w:sz w:val="28"/>
        </w:rPr>
        <w:t>хаттамасын</w:t>
      </w:r>
      <w:r>
        <w:rPr>
          <w:rFonts w:ascii="Times New Roman"/>
          <w:b w:val="false"/>
          <w:i w:val="false"/>
          <w:color w:val="000000"/>
          <w:sz w:val="28"/>
        </w:rPr>
        <w:t xml:space="preserve"> ресімдеуі. Орындалу ұзақтығы – 2 (екі) күнтізбелік күн ішінде;</w:t>
      </w:r>
      <w:r>
        <w:br/>
      </w:r>
      <w:r>
        <w:rPr>
          <w:rFonts w:ascii="Times New Roman"/>
          <w:b w:val="false"/>
          <w:i w:val="false"/>
          <w:color w:val="000000"/>
          <w:sz w:val="28"/>
        </w:rPr>
        <w:t>
      </w:t>
      </w:r>
      <w:r>
        <w:rPr>
          <w:rFonts w:ascii="Times New Roman"/>
          <w:b w:val="false"/>
          <w:i w:val="false"/>
          <w:color w:val="000000"/>
          <w:sz w:val="28"/>
        </w:rPr>
        <w:t>7) қызмет беруші кеңсесі маманының қызмет алушыға ӨҮК отырысының хаттамасынан үзінді көшірмені беруі.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Рәсімдердің (іс - қимылдардың) реттілігін сипаттау осы Регламенттің </w:t>
      </w:r>
      <w:r>
        <w:rPr>
          <w:rFonts w:ascii="Times New Roman"/>
          <w:b w:val="false"/>
          <w:i w:val="false"/>
          <w:color w:val="000000"/>
          <w:sz w:val="28"/>
        </w:rPr>
        <w:t xml:space="preserve">1 қосымшасына </w:t>
      </w:r>
      <w:r>
        <w:rPr>
          <w:rFonts w:ascii="Times New Roman"/>
          <w:b w:val="false"/>
          <w:i w:val="false"/>
          <w:color w:val="000000"/>
          <w:sz w:val="28"/>
        </w:rPr>
        <w:t xml:space="preserve"> сәйкес әрбір рәсімді (іс - қимылды) өту блок - схемасында көрсетілген.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8-тармаққа өзгеріс енгізілді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Регламент 9-тармақпен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w:t>
            </w:r>
            <w:r>
              <w:br/>
            </w:r>
            <w:r>
              <w:rPr>
                <w:rFonts w:ascii="Times New Roman"/>
                <w:b w:val="false"/>
                <w:i w:val="false"/>
                <w:color w:val="000000"/>
                <w:sz w:val="20"/>
              </w:rPr>
              <w:t>кепілдіктер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жоғарғы оң жақ бұрышы жаңа редакцияда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17" w:id="7"/>
    <w:p>
      <w:pPr>
        <w:spacing w:after="0"/>
        <w:ind w:left="0"/>
        <w:jc w:val="left"/>
      </w:pPr>
      <w:r>
        <w:rPr>
          <w:rFonts w:ascii="Times New Roman"/>
          <w:b/>
          <w:i w:val="false"/>
          <w:color w:val="000000"/>
        </w:rPr>
        <w:t xml:space="preserve"> Әрбiр рәсiмді (iс-қимылды) өту блок-схемасы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w:t>
            </w:r>
            <w:r>
              <w:br/>
            </w:r>
            <w:r>
              <w:rPr>
                <w:rFonts w:ascii="Times New Roman"/>
                <w:b w:val="false"/>
                <w:i w:val="false"/>
                <w:color w:val="000000"/>
                <w:sz w:val="20"/>
              </w:rPr>
              <w:t>кепілдіктер беру"</w:t>
            </w:r>
            <w:r>
              <w:br/>
            </w:r>
            <w:r>
              <w:rPr>
                <w:rFonts w:ascii="Times New Roman"/>
                <w:b w:val="false"/>
                <w:i w:val="false"/>
                <w:color w:val="000000"/>
                <w:sz w:val="20"/>
              </w:rPr>
              <w:t>мемлекеттік</w:t>
            </w:r>
            <w:r>
              <w:br/>
            </w:r>
            <w:r>
              <w:rPr>
                <w:rFonts w:ascii="Times New Roman"/>
                <w:b w:val="false"/>
                <w:i w:val="false"/>
                <w:color w:val="000000"/>
                <w:sz w:val="20"/>
              </w:rPr>
              <w:t xml:space="preserve">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xml:space="preserve">      Ескерту. Регламент 2-қосымшамен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426200" cy="128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26200" cy="12865100"/>
                    </a:xfrm>
                    <a:prstGeom prst="rect">
                      <a:avLst/>
                    </a:prstGeom>
                  </pic:spPr>
                </pic:pic>
              </a:graphicData>
            </a:graphic>
          </wp:inline>
        </w:drawing>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"04" маусымдағы </w:t>
            </w:r>
            <w:r>
              <w:br/>
            </w:r>
            <w:r>
              <w:rPr>
                <w:rFonts w:ascii="Times New Roman"/>
                <w:b w:val="false"/>
                <w:i w:val="false"/>
                <w:color w:val="000000"/>
                <w:sz w:val="20"/>
              </w:rPr>
              <w:t xml:space="preserve">№ 148 қаулысымен бекітілген </w:t>
            </w:r>
          </w:p>
        </w:tc>
      </w:tr>
    </w:tbl>
    <w:bookmarkStart w:name="z119" w:id="8"/>
    <w:p>
      <w:pPr>
        <w:spacing w:after="0"/>
        <w:ind w:left="0"/>
        <w:jc w:val="left"/>
      </w:pPr>
      <w:r>
        <w:rPr>
          <w:rFonts w:ascii="Times New Roman"/>
          <w:b/>
          <w:i w:val="false"/>
          <w:color w:val="000000"/>
        </w:rPr>
        <w:t xml:space="preserve"> "Бизнестің жол картасы - 2020" бағарламасы шеңберінде гранттар беру"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"Бизнестің жол картасы - 2020" </w:t>
      </w:r>
      <w:r>
        <w:rPr>
          <w:rFonts w:ascii="Times New Roman"/>
          <w:b w:val="false"/>
          <w:i w:val="false"/>
          <w:color w:val="000000"/>
          <w:sz w:val="28"/>
        </w:rPr>
        <w:t>бағдарламасы</w:t>
      </w:r>
      <w:r>
        <w:rPr>
          <w:rFonts w:ascii="Times New Roman"/>
          <w:b w:val="false"/>
          <w:i w:val="false"/>
          <w:color w:val="000000"/>
          <w:sz w:val="28"/>
        </w:rPr>
        <w:t xml:space="preserve"> шеңберінде гранттар беру" мемлекеттік көрсетілетін қызметін (бұдан әрі – мемлекеттік қызмет) облыстың жергілікті атқарушы органы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мен мемлекеттік қызмет көрсету нәтижелерін беруді қызмет берушінің кеңсесі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Өңірлік үйлестіру кеңесінің (бұдан әрі - ӨҮК) отырысы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125" w:id="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рәсiмдi (iс-қимылды) бастауға қызмет алушының (не сенімхат бойынша оның өкілінің) Қазақстан Республикасы Үкіметінің 2014 жылғы 4 мамырдағы № 434 қаулысымен бекітілген "Бизнестің жол картасы 2020 бағдарламасы" шеңберінде гранттар беру" мемлекеттік көрсетілетін қызмет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 кұжаттарының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процесiнiң құрамына кiретiн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1-іс-қимыл – қызмет берушінің кеңсесі қызмет алушының өтінімін және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2-іс-қимыл – қызмет берушінің орындаушысының қызмет алушының өтінімін және құжаттар топтамасын тексеруі. Орындалу ұзақтығы – өтінімдерді қабылдауды аяқтау күнінен бастап 5 (бес) күнтізбелік күннен аспайды;</w:t>
      </w:r>
      <w:r>
        <w:br/>
      </w:r>
      <w:r>
        <w:rPr>
          <w:rFonts w:ascii="Times New Roman"/>
          <w:b w:val="false"/>
          <w:i w:val="false"/>
          <w:color w:val="000000"/>
          <w:sz w:val="28"/>
        </w:rPr>
        <w:t>
      </w:t>
      </w:r>
      <w:r>
        <w:rPr>
          <w:rFonts w:ascii="Times New Roman"/>
          <w:b w:val="false"/>
          <w:i w:val="false"/>
          <w:color w:val="000000"/>
          <w:sz w:val="28"/>
        </w:rPr>
        <w:t>3-іс-қимыл – грант беруге үміткер шағын кәсіпкерлік субъектілердің өтінімдерін іріктеу жөніндегі конкурстық комиссияның (бұдан әрі – Конкурстық комиссия)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4-іс-қимыл – Конкурстық комиссияның хатшысы грант беру/бермеу туралы ұсыныстарды көрсетіп, Конкурстық комиссияның хаттамасын ресімдейді. Орындалу ұзақтығы – 3 (үш) күнтізбелік күннен аспайды;</w:t>
      </w:r>
      <w:r>
        <w:br/>
      </w:r>
      <w:r>
        <w:rPr>
          <w:rFonts w:ascii="Times New Roman"/>
          <w:b w:val="false"/>
          <w:i w:val="false"/>
          <w:color w:val="000000"/>
          <w:sz w:val="28"/>
        </w:rPr>
        <w:t>
      </w:t>
      </w:r>
      <w:r>
        <w:rPr>
          <w:rFonts w:ascii="Times New Roman"/>
          <w:b w:val="false"/>
          <w:i w:val="false"/>
          <w:color w:val="000000"/>
          <w:sz w:val="28"/>
        </w:rPr>
        <w:t>5-іс-қимыл – Конкурстық комиссияның хатшысы ӨҮК қарауына Конкурстық комиссияның хаттамасын жолдайды.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6-іс-қимыл – ӨҮК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7-іс-қимыл –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ӨҮК қарау күнінен бастап 2 (екі) күнтізбелік күн ішінде;</w:t>
      </w:r>
      <w:r>
        <w:br/>
      </w:r>
      <w:r>
        <w:rPr>
          <w:rFonts w:ascii="Times New Roman"/>
          <w:b w:val="false"/>
          <w:i w:val="false"/>
          <w:color w:val="000000"/>
          <w:sz w:val="28"/>
        </w:rPr>
        <w:t>
      </w:t>
      </w:r>
      <w:r>
        <w:rPr>
          <w:rFonts w:ascii="Times New Roman"/>
          <w:b w:val="false"/>
          <w:i w:val="false"/>
          <w:color w:val="000000"/>
          <w:sz w:val="28"/>
        </w:rPr>
        <w:t>8-іс-қимыл – қызмет берушінің кеңсесі ӨҮК шешімі туралы қызмет алушыны хабарландырады (хаттамадан үзінді көшірме).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топтамасын тапсырған сәттен бастап 15 (он бес) күнтiзбелiк күн iшiнде.</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мемлекеттiк қызмет рәсiмінің (iс-қимылының) нәтижесi құжаттарды қабылдау туралы белгісі бар, нөмірі, уақыты және өтінімді қабылдау күні көрсетілген өтінімнің көшірмесі болып табылады, ол осы Регламенттің 5 тармағында көрсетілген 2-іс-қимылды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2-іс-қимыл бойынша көрсетілетін мемлекеттiк қызмет рәсiмінің (iс-қимылының) нәтижесi Конкурстық комиссияның отырысына қатыстыру немесе қатыстырудан бас тарту туралы қызмет алушыны хабарландыру болып табылады.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3-іс-қимыл бойынша көрсетілетін мемлекеттiк қызмет рәсiмінің (iс-қимылының) нәтижесi Конкурстық комиссияның отырысын өткізу болып табылады, ол осы Регламенттің 5 тармағында көрсетілген 4-іс-қимылды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4-іс-қимыл бойынша көрсетілетін мемлекеттiк қызмет рәсiмінің (iс-қимылының) нәтижесi Конкурстық комиссияның ресімделген хаттамасы болып табылады, ол осы Регламенттің 5 тармағында көрсетілген 5-іс-қимылды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5-іс-қимыл бойынша көрсетілетін мемлекеттiк қызмет рәсiмінің (iс-қимылының) нәтижесi отырысты өткізу туралы ӨҮК мүшелерін хабарландыру болып табылады, ол осы Регламенттің 5 тармағында көрсетілген 6-іс-қимылды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6-іс-қимыл бойынша көрсетілетін мемлекеттiк қызмет рәсiмінің (iс-қимылының) нәтижесi ӨҮК отырысын өткізу болып табылады, ол осы Регламенттің 5 тармағында көрсетілген 7-іс-қимылды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5 тармағында көрсетілген 7-іс-қимыл бойынша көрсетілетін мемлекеттiк қызмет рәсiмінің (iс-қимылының) нәтижесi грант беру/бермеу себептері көрсетілген ӨҮК ресімделген </w:t>
      </w:r>
      <w:r>
        <w:rPr>
          <w:rFonts w:ascii="Times New Roman"/>
          <w:b w:val="false"/>
          <w:i w:val="false"/>
          <w:color w:val="000000"/>
          <w:sz w:val="28"/>
        </w:rPr>
        <w:t>хаттамасы</w:t>
      </w:r>
      <w:r>
        <w:rPr>
          <w:rFonts w:ascii="Times New Roman"/>
          <w:b w:val="false"/>
          <w:i w:val="false"/>
          <w:color w:val="000000"/>
          <w:sz w:val="28"/>
        </w:rPr>
        <w:t xml:space="preserve"> болып табылады, ол осы Регламенттің 5 тармағында көрсетілген 8-іс-қимылды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8-іс-қимыл бойынша көрсетілетін мемлекеттiк қызмет рәсiмінің (iс-қимылының) нәтижесi ӨҮК шешімі туралы қызмет алушыны хабарландыру (хаттамадан үзінді көшірме) болып табылады.</w:t>
      </w:r>
      <w:r>
        <w:br/>
      </w:r>
      <w:r>
        <w:rPr>
          <w:rFonts w:ascii="Times New Roman"/>
          <w:b w:val="false"/>
          <w:i w:val="false"/>
          <w:color w:val="000000"/>
          <w:sz w:val="28"/>
        </w:rPr>
        <w:t>
</w:t>
      </w:r>
    </w:p>
    <w:bookmarkStart w:name="z144" w:id="1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1) қызмет берушінің кеңсесі;</w:t>
      </w:r>
      <w:r>
        <w:br/>
      </w:r>
      <w:r>
        <w:rPr>
          <w:rFonts w:ascii="Times New Roman"/>
          <w:b w:val="false"/>
          <w:i w:val="false"/>
          <w:color w:val="000000"/>
          <w:sz w:val="28"/>
        </w:rPr>
        <w:t>
      </w:t>
      </w:r>
      <w:r>
        <w:rPr>
          <w:rFonts w:ascii="Times New Roman"/>
          <w:b w:val="false"/>
          <w:i w:val="false"/>
          <w:color w:val="000000"/>
          <w:sz w:val="28"/>
        </w:rPr>
        <w:t>2) қызмет берушінің орындаушысы;</w:t>
      </w:r>
      <w:r>
        <w:br/>
      </w:r>
      <w:r>
        <w:rPr>
          <w:rFonts w:ascii="Times New Roman"/>
          <w:b w:val="false"/>
          <w:i w:val="false"/>
          <w:color w:val="000000"/>
          <w:sz w:val="28"/>
        </w:rPr>
        <w:t>
      </w:t>
      </w:r>
      <w:r>
        <w:rPr>
          <w:rFonts w:ascii="Times New Roman"/>
          <w:b w:val="false"/>
          <w:i w:val="false"/>
          <w:color w:val="000000"/>
          <w:sz w:val="28"/>
        </w:rPr>
        <w:t>3) Конкурстық комиссияның хатшысы;</w:t>
      </w:r>
      <w:r>
        <w:br/>
      </w:r>
      <w:r>
        <w:rPr>
          <w:rFonts w:ascii="Times New Roman"/>
          <w:b w:val="false"/>
          <w:i w:val="false"/>
          <w:color w:val="000000"/>
          <w:sz w:val="28"/>
        </w:rPr>
        <w:t>
      </w:t>
      </w:r>
      <w:r>
        <w:rPr>
          <w:rFonts w:ascii="Times New Roman"/>
          <w:b w:val="false"/>
          <w:i w:val="false"/>
          <w:color w:val="000000"/>
          <w:sz w:val="28"/>
        </w:rPr>
        <w:t>4) ӨҮК хатшысы.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қызмет берушінің кеңсесі қызмет алушының өтінімін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 қызмет берушінің орындаушысы қызмет алушының өтінімін және құжаттар топтамасын тексереді. Орындалу ұзақтығы – хабарландыруда көрсетілген өтінімдерді қабылдауды аяқтау күнінен бастап 5 (бес) күнтізбелік күннен аспайды;</w:t>
      </w:r>
      <w:r>
        <w:br/>
      </w:r>
      <w:r>
        <w:rPr>
          <w:rFonts w:ascii="Times New Roman"/>
          <w:b w:val="false"/>
          <w:i w:val="false"/>
          <w:color w:val="000000"/>
          <w:sz w:val="28"/>
        </w:rPr>
        <w:t>
      </w:t>
      </w:r>
      <w:r>
        <w:rPr>
          <w:rFonts w:ascii="Times New Roman"/>
          <w:b w:val="false"/>
          <w:i w:val="false"/>
          <w:color w:val="000000"/>
          <w:sz w:val="28"/>
        </w:rPr>
        <w:t>3) Конкурстық комиссияның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4) Конкурстық комиссияның хатшысы грант беру/бермеу туралы ұсыныстарды көрсетіп, Конкурстық комиссияның хаттамасын ресімдейді. Орындалу ұзақтығы – 3 (үш) күнтізбелік күннен аспайды;</w:t>
      </w:r>
      <w:r>
        <w:br/>
      </w:r>
      <w:r>
        <w:rPr>
          <w:rFonts w:ascii="Times New Roman"/>
          <w:b w:val="false"/>
          <w:i w:val="false"/>
          <w:color w:val="000000"/>
          <w:sz w:val="28"/>
        </w:rPr>
        <w:t>
      </w:t>
      </w:r>
      <w:r>
        <w:rPr>
          <w:rFonts w:ascii="Times New Roman"/>
          <w:b w:val="false"/>
          <w:i w:val="false"/>
          <w:color w:val="000000"/>
          <w:sz w:val="28"/>
        </w:rPr>
        <w:t>5) Конкурстық комиссияның хатшысы ӨҮК қарауына Конкурстық комиссияның хаттамасын жолдайды.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6) ӨҮК отырысы.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7)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ӨҮК қарау күнінен бастап 2 (екі) күнтізбелік күн ішінде;</w:t>
      </w:r>
      <w:r>
        <w:br/>
      </w:r>
      <w:r>
        <w:rPr>
          <w:rFonts w:ascii="Times New Roman"/>
          <w:b w:val="false"/>
          <w:i w:val="false"/>
          <w:color w:val="000000"/>
          <w:sz w:val="28"/>
        </w:rPr>
        <w:t>
      </w:t>
      </w:r>
      <w:r>
        <w:rPr>
          <w:rFonts w:ascii="Times New Roman"/>
          <w:b w:val="false"/>
          <w:i w:val="false"/>
          <w:color w:val="000000"/>
          <w:sz w:val="28"/>
        </w:rPr>
        <w:t>8) қызмет берушінің кеңсесі ӨҮК шешімі туралы қызмет алушыны хабарландырады (хаттамадан үзінді көшірме).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Рәсімдердің (іс - 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рәсімді (іс - қимылды) өту блок - схемасында көрсетілген.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8-тармаққа өзгеріс енгізілді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Регламент 9-тармақпен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 гранттар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жоғарғы оң жақ бұрышы жаңа редакцияда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60" w:id="11"/>
    <w:p>
      <w:pPr>
        <w:spacing w:after="0"/>
        <w:ind w:left="0"/>
        <w:jc w:val="left"/>
      </w:pPr>
      <w:r>
        <w:rPr>
          <w:rFonts w:ascii="Times New Roman"/>
          <w:b/>
          <w:i w:val="false"/>
          <w:color w:val="000000"/>
        </w:rPr>
        <w:t xml:space="preserve"> Әрбiр рәсiмді (iс-қимылды) өту блок-схемасы</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w:t>
            </w:r>
            <w:r>
              <w:br/>
            </w:r>
            <w:r>
              <w:rPr>
                <w:rFonts w:ascii="Times New Roman"/>
                <w:b w:val="false"/>
                <w:i w:val="false"/>
                <w:color w:val="000000"/>
                <w:sz w:val="20"/>
              </w:rPr>
              <w:t>гранттар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val="false"/>
          <w:i w:val="false"/>
          <w:color w:val="ff0000"/>
          <w:sz w:val="28"/>
        </w:rPr>
        <w:t xml:space="preserve">      Ескерту. Регламент 2-қосымшамен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159500" cy="1275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59500" cy="12750800"/>
                    </a:xfrm>
                    <a:prstGeom prst="rect">
                      <a:avLst/>
                    </a:prstGeom>
                  </pic:spPr>
                </pic:pic>
              </a:graphicData>
            </a:graphic>
          </wp:inline>
        </w:drawing>
      </w:r>
    </w:p>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"04" маусымдағы </w:t>
            </w:r>
            <w:r>
              <w:br/>
            </w:r>
            <w:r>
              <w:rPr>
                <w:rFonts w:ascii="Times New Roman"/>
                <w:b w:val="false"/>
                <w:i w:val="false"/>
                <w:color w:val="000000"/>
                <w:sz w:val="20"/>
              </w:rPr>
              <w:t xml:space="preserve">№ 148 қаулысымен бекітілген </w:t>
            </w:r>
          </w:p>
        </w:tc>
      </w:tr>
    </w:tbl>
    <w:bookmarkStart w:name="z162" w:id="12"/>
    <w:p>
      <w:pPr>
        <w:spacing w:after="0"/>
        <w:ind w:left="0"/>
        <w:jc w:val="left"/>
      </w:pPr>
      <w:r>
        <w:rPr>
          <w:rFonts w:ascii="Times New Roman"/>
          <w:b/>
          <w:i w:val="false"/>
          <w:color w:val="000000"/>
        </w:rPr>
        <w:t xml:space="preserve"> "Бизнестiң жол картасы - 2020" бағдарламасы шеңберiнде өндiрiстiк (индустриялық) инфрақұрылымды дамыту бойынша қолдау көрсету" мемлекеттік көрсетілетін қызмет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"Бизнестiң жол картасы - 2020" </w:t>
      </w:r>
      <w:r>
        <w:rPr>
          <w:rFonts w:ascii="Times New Roman"/>
          <w:b w:val="false"/>
          <w:i w:val="false"/>
          <w:color w:val="000000"/>
          <w:sz w:val="28"/>
        </w:rPr>
        <w:t>бағдарламасы</w:t>
      </w:r>
      <w:r>
        <w:rPr>
          <w:rFonts w:ascii="Times New Roman"/>
          <w:b w:val="false"/>
          <w:i w:val="false"/>
          <w:color w:val="000000"/>
          <w:sz w:val="28"/>
        </w:rPr>
        <w:t xml:space="preserve"> шеңберiнде өндiрiстiк (индустриялық) инфрақұрылымды дамыту бойынша қолдау көрсету" мемлекеттік көрсетілетін қызметін (бұдан әрі – мемлекеттік қызмет) облыстың жергілікті атқарушы органы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мен мемлекеттік қызмет көрсету нәтижелерін беруді қызмет берушінің кеңсесі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Өңірлік үйлестіру кеңесінің (бұдан әрі – ӨҮК) отырысы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168"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рәсiмдi (iс-қимылды) бастауға қызмет алушының (не сенімхат бойынша оның өкілінің) Қазақстан Республикасы Үкіметінің 2014 жылғы 4 мамырдағы № 434 қаулысымен бекітілген "Бизнестiң жол картасы - 2020 бағдарламасы" шеңберiнде өндiрiстiк (индустриялық) инфрақұрылымды дамыту бойынша қолдау көрсету"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кұжаттарының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процесiнiң құрамына кiретiн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1-іс-қимыл – қызмет беруші кеңсесі қызметкерінің құжаттарды қабылдауы және тіркеуі, қызмет берушінің басшысына құжаттарды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2-іс-қимыл - қызмет беруші басшысының құжаттарды қарауы, құжаттарды қызмет беруші бөлімінің басшысына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3-іс-қимыл – қызмет беруші бөлімі басшысының құжаттарды қарауы, құжаттарды қызмет беруші бөлімінің маманына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 xml:space="preserve">4-іс-қимыл – қызмет беруші бөлімі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қойылатын талаптарға сәйкес келуін қарауы.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5-іс-қимыл – ӨҮК отырысын дайындау және өткізу. Орындалу ұзақтығы – 10 (он)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6-іс-қимыл – ӨҮК хатшысының ӨҮК отырысының </w:t>
      </w:r>
      <w:r>
        <w:rPr>
          <w:rFonts w:ascii="Times New Roman"/>
          <w:b w:val="false"/>
          <w:i w:val="false"/>
          <w:color w:val="000000"/>
          <w:sz w:val="28"/>
        </w:rPr>
        <w:t>хаттамасын</w:t>
      </w:r>
      <w:r>
        <w:rPr>
          <w:rFonts w:ascii="Times New Roman"/>
          <w:b w:val="false"/>
          <w:i w:val="false"/>
          <w:color w:val="000000"/>
          <w:sz w:val="28"/>
        </w:rPr>
        <w:t xml:space="preserve"> ресімдеуі. Орындалу ұзақтығы – 2 (екі) күнтізбелік күн ішінде;</w:t>
      </w:r>
      <w:r>
        <w:br/>
      </w:r>
      <w:r>
        <w:rPr>
          <w:rFonts w:ascii="Times New Roman"/>
          <w:b w:val="false"/>
          <w:i w:val="false"/>
          <w:color w:val="000000"/>
          <w:sz w:val="28"/>
        </w:rPr>
        <w:t>
      </w:t>
      </w:r>
      <w:r>
        <w:rPr>
          <w:rFonts w:ascii="Times New Roman"/>
          <w:b w:val="false"/>
          <w:i w:val="false"/>
          <w:color w:val="000000"/>
          <w:sz w:val="28"/>
        </w:rPr>
        <w:t>7-іс-қимыл – қызмет беруші кеңсесі маманының қызмет алушыға ӨҮК отырысының хаттамасынан үзінді көшірмені беруі.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топтамасын тапсырған сәттен бастап 15 (он бес) күнтiзбелiк күн iшiнде.</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мемлекеттiк қызмет рәсiмінің (iс-қимылының) нәтижесi қызмет алушының тіркелген құжаттары болып табылады, олар осы Регламенттің 5 тармағында көрсетілген 2-іс-қимылды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2-іс-қимыл бойынша көрсетілетін мемлекеттiк қызмет рәсiмінің (iс-қимылының) нәтижесi қызмет беруші басшысының бұрыштамасы болып табылады, ол осы Регламенттің 5 тармағында көрсетілген 3-іс-қимылды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3-іс-қимыл бойынша көрсетілетін мемлекеттiк қызмет рәсiмінің (iс-қимылының) нәтижесi қызмет беруші бөлімі басшысының бұрыштамасы болып табылады, ол осы Регламенттің 5 тармағында көрсетілген 4-іс-қимылды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4-іс-қимыл бойынша көрсетілетін мемлекеттiк қызмет рәсiмінің (iс-қимылының) нәтижесi ӨҮК үшін ұсыныс болып табылады, ол осы Регламенттің 5 тармағында көрсетілген 5-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5-іс-қимыл бойынша көрсетілетін мемлекеттiк қызмет рәсiмінің (iс-қимылының) нәтижесi ӨҮК отырысы болып табылады, ол осы Регламенттің 5 тармағында көрсетілген 6- 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6-іс-қимыл бойынша көрсетілетін мемлекеттiк қызмет рәсiмінің (iс-қимылының) нәтижесi ӨҮК хаттамасы болып табылады, ол осы Регламенттің 5 тармағында көрсетілген 7-іс-қимылды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7-іс-қимыл бойынша көрсетілетін мемлекеттiк қызмет рәсiмінің (iс-қимылының) нәтижесi қызмет алушыға ӨҮК отырысының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көшірмені беру болып табылады.</w:t>
      </w:r>
      <w:r>
        <w:br/>
      </w:r>
      <w:r>
        <w:rPr>
          <w:rFonts w:ascii="Times New Roman"/>
          <w:b w:val="false"/>
          <w:i w:val="false"/>
          <w:color w:val="000000"/>
          <w:sz w:val="28"/>
        </w:rPr>
        <w:t>
</w:t>
      </w:r>
    </w:p>
    <w:bookmarkStart w:name="z185" w:id="1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1) қызмет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басшысы;</w:t>
      </w:r>
      <w:r>
        <w:br/>
      </w:r>
      <w:r>
        <w:rPr>
          <w:rFonts w:ascii="Times New Roman"/>
          <w:b w:val="false"/>
          <w:i w:val="false"/>
          <w:color w:val="000000"/>
          <w:sz w:val="28"/>
        </w:rPr>
        <w:t>
      </w:t>
      </w:r>
      <w:r>
        <w:rPr>
          <w:rFonts w:ascii="Times New Roman"/>
          <w:b w:val="false"/>
          <w:i w:val="false"/>
          <w:color w:val="000000"/>
          <w:sz w:val="28"/>
        </w:rPr>
        <w:t>3) қызмет беруші бөлімінің басшысы;</w:t>
      </w:r>
      <w:r>
        <w:br/>
      </w:r>
      <w:r>
        <w:rPr>
          <w:rFonts w:ascii="Times New Roman"/>
          <w:b w:val="false"/>
          <w:i w:val="false"/>
          <w:color w:val="000000"/>
          <w:sz w:val="28"/>
        </w:rPr>
        <w:t>
      </w:t>
      </w:r>
      <w:r>
        <w:rPr>
          <w:rFonts w:ascii="Times New Roman"/>
          <w:b w:val="false"/>
          <w:i w:val="false"/>
          <w:color w:val="000000"/>
          <w:sz w:val="28"/>
        </w:rPr>
        <w:t>4) қызмет беруші бөлімінің маманы.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қызмет беруші кеңсесі қызметкерінің құжаттарды қабылдауы және тіркеуі, қызмет берушінің басшысына құжаттарды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 қызмет беруші басшысының құжаттарды қарауы, құжаттарды қызмет беруші бөлімінің басшысына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3) қызмет беруші бөлімі басшысының құжаттарды қарауы, құжаттарды қызмет беруші бөлімінің маманына беру. Орындалу ұзақтығы – 3 (үш) сағат ішінде;</w:t>
      </w:r>
      <w:r>
        <w:br/>
      </w:r>
      <w:r>
        <w:rPr>
          <w:rFonts w:ascii="Times New Roman"/>
          <w:b w:val="false"/>
          <w:i w:val="false"/>
          <w:color w:val="000000"/>
          <w:sz w:val="28"/>
        </w:rPr>
        <w:t>
      </w:t>
      </w:r>
      <w:r>
        <w:rPr>
          <w:rFonts w:ascii="Times New Roman"/>
          <w:b w:val="false"/>
          <w:i w:val="false"/>
          <w:color w:val="000000"/>
          <w:sz w:val="28"/>
        </w:rPr>
        <w:t xml:space="preserve">4) қызмет беруші бөлімі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қойылатын талаптарға сәйкес келуін қарауы.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5) ӨҮК отырысын дайындау және өткізу. Орындалу ұзақтығы – 10 (он)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6) ӨҮК хатшысының ӨҮК отырысының </w:t>
      </w:r>
      <w:r>
        <w:rPr>
          <w:rFonts w:ascii="Times New Roman"/>
          <w:b w:val="false"/>
          <w:i w:val="false"/>
          <w:color w:val="000000"/>
          <w:sz w:val="28"/>
        </w:rPr>
        <w:t>хаттамасын</w:t>
      </w:r>
      <w:r>
        <w:rPr>
          <w:rFonts w:ascii="Times New Roman"/>
          <w:b w:val="false"/>
          <w:i w:val="false"/>
          <w:color w:val="000000"/>
          <w:sz w:val="28"/>
        </w:rPr>
        <w:t xml:space="preserve"> ресімдеуі. Орындалу ұзақтығы – 2 (екі) күнтізбелік күн ішінде;</w:t>
      </w:r>
      <w:r>
        <w:br/>
      </w:r>
      <w:r>
        <w:rPr>
          <w:rFonts w:ascii="Times New Roman"/>
          <w:b w:val="false"/>
          <w:i w:val="false"/>
          <w:color w:val="000000"/>
          <w:sz w:val="28"/>
        </w:rPr>
        <w:t>
      </w:t>
      </w:r>
      <w:r>
        <w:rPr>
          <w:rFonts w:ascii="Times New Roman"/>
          <w:b w:val="false"/>
          <w:i w:val="false"/>
          <w:color w:val="000000"/>
          <w:sz w:val="28"/>
        </w:rPr>
        <w:t>7) қызмет беруші кеңсесі маманының қызмет алушыға ӨҮК отырысының хаттамасынан үзінді көшірмені беруі.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Рәсімдердің (іс - 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рәсімді (іс - қимылды) өту блок - схемасында көрсетілген.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8-тармаққа өзгеріс енгізілді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Регламент 9-тармақпен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w:t>
            </w:r>
            <w:r>
              <w:br/>
            </w:r>
            <w:r>
              <w:rPr>
                <w:rFonts w:ascii="Times New Roman"/>
                <w:b w:val="false"/>
                <w:i w:val="false"/>
                <w:color w:val="000000"/>
                <w:sz w:val="20"/>
              </w:rPr>
              <w:t>өндірістік (индустриялық)</w:t>
            </w:r>
            <w:r>
              <w:br/>
            </w:r>
            <w:r>
              <w:rPr>
                <w:rFonts w:ascii="Times New Roman"/>
                <w:b w:val="false"/>
                <w:i w:val="false"/>
                <w:color w:val="000000"/>
                <w:sz w:val="20"/>
              </w:rPr>
              <w:t>инфрақұрылымды дамыту бойынша</w:t>
            </w:r>
            <w:r>
              <w:br/>
            </w:r>
            <w:r>
              <w:rPr>
                <w:rFonts w:ascii="Times New Roman"/>
                <w:b w:val="false"/>
                <w:i w:val="false"/>
                <w:color w:val="000000"/>
                <w:sz w:val="20"/>
              </w:rPr>
              <w:t>қолдау көрсету"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жоғарғы оң жақ бұрышы жаңа редакцияда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00" w:id="15"/>
    <w:p>
      <w:pPr>
        <w:spacing w:after="0"/>
        <w:ind w:left="0"/>
        <w:jc w:val="left"/>
      </w:pPr>
      <w:r>
        <w:rPr>
          <w:rFonts w:ascii="Times New Roman"/>
          <w:b/>
          <w:i w:val="false"/>
          <w:color w:val="000000"/>
        </w:rPr>
        <w:t xml:space="preserve"> Әрбiр рәсiмді (iс-қимылды) өту блок-схемасы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- 2020"</w:t>
            </w:r>
            <w:r>
              <w:br/>
            </w:r>
            <w:r>
              <w:rPr>
                <w:rFonts w:ascii="Times New Roman"/>
                <w:b w:val="false"/>
                <w:i w:val="false"/>
                <w:color w:val="000000"/>
                <w:sz w:val="20"/>
              </w:rPr>
              <w:t>бағдарламасы шеңберінде</w:t>
            </w:r>
            <w:r>
              <w:br/>
            </w:r>
            <w:r>
              <w:rPr>
                <w:rFonts w:ascii="Times New Roman"/>
                <w:b w:val="false"/>
                <w:i w:val="false"/>
                <w:color w:val="000000"/>
                <w:sz w:val="20"/>
              </w:rPr>
              <w:t>өнірістік</w:t>
            </w:r>
            <w:r>
              <w:br/>
            </w:r>
            <w:r>
              <w:rPr>
                <w:rFonts w:ascii="Times New Roman"/>
                <w:b w:val="false"/>
                <w:i w:val="false"/>
                <w:color w:val="000000"/>
                <w:sz w:val="20"/>
              </w:rPr>
              <w:t>(индустриялық)</w:t>
            </w:r>
            <w:r>
              <w:br/>
            </w:r>
            <w:r>
              <w:rPr>
                <w:rFonts w:ascii="Times New Roman"/>
                <w:b w:val="false"/>
                <w:i w:val="false"/>
                <w:color w:val="000000"/>
                <w:sz w:val="20"/>
              </w:rPr>
              <w:t>инфрақұрылымды дамыту</w:t>
            </w:r>
            <w:r>
              <w:br/>
            </w:r>
            <w:r>
              <w:rPr>
                <w:rFonts w:ascii="Times New Roman"/>
                <w:b w:val="false"/>
                <w:i w:val="false"/>
                <w:color w:val="000000"/>
                <w:sz w:val="20"/>
              </w:rPr>
              <w:t>бойынша қолдау көрсету"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xml:space="preserve">      Ескерту. Регламент 2-қосымшамен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5930900" cy="128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30900" cy="12814300"/>
                    </a:xfrm>
                    <a:prstGeom prst="rect">
                      <a:avLst/>
                    </a:prstGeom>
                  </pic:spPr>
                </pic:pic>
              </a:graphicData>
            </a:graphic>
          </wp:inline>
        </w:drawing>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"04" маусымдағы </w:t>
            </w:r>
            <w:r>
              <w:br/>
            </w:r>
            <w:r>
              <w:rPr>
                <w:rFonts w:ascii="Times New Roman"/>
                <w:b w:val="false"/>
                <w:i w:val="false"/>
                <w:color w:val="000000"/>
                <w:sz w:val="20"/>
              </w:rPr>
              <w:t xml:space="preserve">№ 148 қаулысымен бекітілген </w:t>
            </w:r>
          </w:p>
        </w:tc>
      </w:tr>
    </w:tbl>
    <w:bookmarkStart w:name="z202" w:id="16"/>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гранттар беру" мемлекеттік көрсетілетін қызмет 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"Моноқалаларды дамытудың 2012-2020 жылдарға арналған </w:t>
      </w:r>
      <w:r>
        <w:rPr>
          <w:rFonts w:ascii="Times New Roman"/>
          <w:b w:val="false"/>
          <w:i w:val="false"/>
          <w:color w:val="000000"/>
          <w:sz w:val="28"/>
        </w:rPr>
        <w:t xml:space="preserve">бағдарламасы </w:t>
      </w:r>
      <w:r>
        <w:rPr>
          <w:rFonts w:ascii="Times New Roman"/>
          <w:b w:val="false"/>
          <w:i w:val="false"/>
          <w:color w:val="000000"/>
          <w:sz w:val="28"/>
        </w:rPr>
        <w:t>шеңберінде гранттар беру" мемлекеттік көрсетілетін қызметін (бұдан әрі – мемлекеттік қызмет) облыстың жергілікті атқарушы органы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мен мемлекеттік қызмет көрсету нәтижелерін беруді қызмет берушінің кеңсесі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Өңірлік үйлестіру кеңесінің (бұдан әрі - ӨҮК) отырысы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208"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рәсiмдi (iс-қимылды) бастауға қызмет алушының (не сенімхат бойынша оның өкілінің) Қазақстан Республикасы Үкіметінің 2014 жылғы 4 мамырдағы № 434 қаулысымен бекітілген "Моноқалаларды дамытудың 2012-2020 жылдарға арналған бағдарламасы" шеңберінде гранттар беру" мемлекеттік көрсетілетін қызмет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 кұжаттарының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процесiнiң құрамына кiретiн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1-іс-қимыл – қызмет берушінің кеңсесі қызмет алушының өтінімін және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2-іс-қимыл - қызмет берушінің орындаушысының қызмет алушының өтінімін және құжаттар топтамасын тексеруі. Орындалу ұзақтығы – өтінімдерді қабылдауды аяқтау күнінен бастап 5 (бес) күнтізбелік күннен аспайды;</w:t>
      </w:r>
      <w:r>
        <w:br/>
      </w:r>
      <w:r>
        <w:rPr>
          <w:rFonts w:ascii="Times New Roman"/>
          <w:b w:val="false"/>
          <w:i w:val="false"/>
          <w:color w:val="000000"/>
          <w:sz w:val="28"/>
        </w:rPr>
        <w:t>
      </w:t>
      </w:r>
      <w:r>
        <w:rPr>
          <w:rFonts w:ascii="Times New Roman"/>
          <w:b w:val="false"/>
          <w:i w:val="false"/>
          <w:color w:val="000000"/>
          <w:sz w:val="28"/>
        </w:rPr>
        <w:t>3-іс-қимыл – грант беруге үміткер шағын кәсіпкерлік субъектілердің өтінімдерін іріктеу жөніндегі конкурстық комиссияның (бұдан әрі – Конкурстық комиссия)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4-іс-қимыл – Конкурстық комиссияның хатшысы грант беру/бермеу туралы ұсыныстарды көрсетіп, Конкурстық комиссияның хаттамасын ресімдейді. Орындалу ұзақтығы – 3 (үш) күнтізбелік күннен аспайды;</w:t>
      </w:r>
      <w:r>
        <w:br/>
      </w:r>
      <w:r>
        <w:rPr>
          <w:rFonts w:ascii="Times New Roman"/>
          <w:b w:val="false"/>
          <w:i w:val="false"/>
          <w:color w:val="000000"/>
          <w:sz w:val="28"/>
        </w:rPr>
        <w:t>
      </w:t>
      </w:r>
      <w:r>
        <w:rPr>
          <w:rFonts w:ascii="Times New Roman"/>
          <w:b w:val="false"/>
          <w:i w:val="false"/>
          <w:color w:val="000000"/>
          <w:sz w:val="28"/>
        </w:rPr>
        <w:t>5-іс-қимыл – Конкурстық комиссияның хатшысы ӨҮК қарауына Конкурстық комиссияның хаттамасын жолдайды.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6-іс-қимыл – ӨҮК.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7-іс-қимыл –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ӨҮК қарау күнінен бастап 2 (екі) күнтізбелік күн ішінде;</w:t>
      </w:r>
      <w:r>
        <w:br/>
      </w:r>
      <w:r>
        <w:rPr>
          <w:rFonts w:ascii="Times New Roman"/>
          <w:b w:val="false"/>
          <w:i w:val="false"/>
          <w:color w:val="000000"/>
          <w:sz w:val="28"/>
        </w:rPr>
        <w:t>
      </w:t>
      </w:r>
      <w:r>
        <w:rPr>
          <w:rFonts w:ascii="Times New Roman"/>
          <w:b w:val="false"/>
          <w:i w:val="false"/>
          <w:color w:val="000000"/>
          <w:sz w:val="28"/>
        </w:rPr>
        <w:t>8-іс-қимыл – қызмет берушінің кеңсесі ӨҮК шешімі туралы қызмет алушыны хабарландырады (хаттамадан үзінді көшірме).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топтамасын тапсырған сәттен бастап 15 (он бес) күнтiзбелiк күн iшiнде.</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мемлекеттiк қызмет рәсiмінің (iс-қимылының) нәтижесi құжаттарды қабылдау туралы белгісі бар, нөмірі, уақыты және өтінімді қабылдау күні көрсетілген өтінімнің көшірмесі болып табылады, ол осы Регламенттің 5 тармағында көрсетілген 2-іс-қимылды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2-іс-қимыл бойынша көрсетілетін мемлекеттiк қызмет рәсiмінің (iс-қимылының) нәтижесi Конкурстық комиссияның отырысына қатыстыру немесе қатыстырудан бас тарту туралы қызмет алушыны хабарландыру болып табылады.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3-іс-қимыл бойынша көрсетілетін мемлекеттiк қызмет рәсiмінің (iс-қимылының) нәтижесi Конкурстық комиссияның отырысын өткізу болып табылады, ол осы Регламенттің 5 тармағында көрсетілген 4-іс-қимылды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4-іс-қимыл бойынша көрсетілетін мемлекеттiк қызмет рәсiмінің (iс-қимылының) нәтижесi Конкурстық комиссияның ресімделген хаттамасы болып табылады, ол осы Регламенттің 5 тармағында көрсетілген 5-іс-қимылды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5-іс-қимыл бойынша көрсетілетін мемлекеттiк қызмет рәсiмінің (iс-қимылының) нәтижесi отырысты өткізу туралы ӨҮК мүшелерін хабарландыру болып табылады, ол осы Регламенттің 5 тармағында көрсетілген 6-іс-қимылды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6-іс-қимыл бойынша көрсетілетін мемлекеттiк қызмет рәсiмінің (iс-қимылының) нәтижесi ӨҮК отырысын өткізу болып табылады, ол осы Регламенттің 5 тармағында көрсетілген 7-іс-қимылды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5 тармағында көрсетілген 7-іс-қимыл бойынша көрсетілетін мемлекеттiк қызмет рәсiмінің (iс-қимылының) нәтижесi грант беру/бермеу себептері көрсетілген ӨҮК ресімделген </w:t>
      </w:r>
      <w:r>
        <w:rPr>
          <w:rFonts w:ascii="Times New Roman"/>
          <w:b w:val="false"/>
          <w:i w:val="false"/>
          <w:color w:val="000000"/>
          <w:sz w:val="28"/>
        </w:rPr>
        <w:t>хаттамасы</w:t>
      </w:r>
      <w:r>
        <w:rPr>
          <w:rFonts w:ascii="Times New Roman"/>
          <w:b w:val="false"/>
          <w:i w:val="false"/>
          <w:color w:val="000000"/>
          <w:sz w:val="28"/>
        </w:rPr>
        <w:t xml:space="preserve"> болып табылады, ол осы Регламенттің 5 тармағында көрсетілген 8-іс-қимылды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8-іс-қимыл бойынша көрсетілетін мемлекеттiк қызмет рәсiмінің (iс-қимылының) нәтижесi ӨҮК шешімі туралы қызмет алушыны хабарландыру (хаттамадан үзінді көшірме) болып табылады.</w:t>
      </w:r>
      <w:r>
        <w:br/>
      </w:r>
      <w:r>
        <w:rPr>
          <w:rFonts w:ascii="Times New Roman"/>
          <w:b w:val="false"/>
          <w:i w:val="false"/>
          <w:color w:val="000000"/>
          <w:sz w:val="28"/>
        </w:rPr>
        <w:t>
</w:t>
      </w:r>
    </w:p>
    <w:bookmarkStart w:name="z227" w:id="18"/>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1) қызмет берушінің кеңсесі;</w:t>
      </w:r>
      <w:r>
        <w:br/>
      </w:r>
      <w:r>
        <w:rPr>
          <w:rFonts w:ascii="Times New Roman"/>
          <w:b w:val="false"/>
          <w:i w:val="false"/>
          <w:color w:val="000000"/>
          <w:sz w:val="28"/>
        </w:rPr>
        <w:t>
      </w:t>
      </w:r>
      <w:r>
        <w:rPr>
          <w:rFonts w:ascii="Times New Roman"/>
          <w:b w:val="false"/>
          <w:i w:val="false"/>
          <w:color w:val="000000"/>
          <w:sz w:val="28"/>
        </w:rPr>
        <w:t>2) қызмет берушінің орындаушысы;</w:t>
      </w:r>
      <w:r>
        <w:br/>
      </w:r>
      <w:r>
        <w:rPr>
          <w:rFonts w:ascii="Times New Roman"/>
          <w:b w:val="false"/>
          <w:i w:val="false"/>
          <w:color w:val="000000"/>
          <w:sz w:val="28"/>
        </w:rPr>
        <w:t>
      </w:t>
      </w:r>
      <w:r>
        <w:rPr>
          <w:rFonts w:ascii="Times New Roman"/>
          <w:b w:val="false"/>
          <w:i w:val="false"/>
          <w:color w:val="000000"/>
          <w:sz w:val="28"/>
        </w:rPr>
        <w:t>3) Конкурстық комиссияның хатшысы;</w:t>
      </w:r>
      <w:r>
        <w:br/>
      </w:r>
      <w:r>
        <w:rPr>
          <w:rFonts w:ascii="Times New Roman"/>
          <w:b w:val="false"/>
          <w:i w:val="false"/>
          <w:color w:val="000000"/>
          <w:sz w:val="28"/>
        </w:rPr>
        <w:t>
      </w:t>
      </w:r>
      <w:r>
        <w:rPr>
          <w:rFonts w:ascii="Times New Roman"/>
          <w:b w:val="false"/>
          <w:i w:val="false"/>
          <w:color w:val="000000"/>
          <w:sz w:val="28"/>
        </w:rPr>
        <w:t>4) ӨҮК хатшысы.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қызмет берушінің кеңсесі қызмет алушының өтінімін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 қызмет берушінің орындаушысы қызмет алушының өтінімін және құжаттар топтамасын тексереді. Орындалу ұзақтығы – хабарландыруда көрсетілген өтінімдерді қабылдауды аяқтау күнінен бастап 5 (бес) күнтізбелік күннен аспайды;</w:t>
      </w:r>
      <w:r>
        <w:br/>
      </w:r>
      <w:r>
        <w:rPr>
          <w:rFonts w:ascii="Times New Roman"/>
          <w:b w:val="false"/>
          <w:i w:val="false"/>
          <w:color w:val="000000"/>
          <w:sz w:val="28"/>
        </w:rPr>
        <w:t>
      </w:t>
      </w:r>
      <w:r>
        <w:rPr>
          <w:rFonts w:ascii="Times New Roman"/>
          <w:b w:val="false"/>
          <w:i w:val="false"/>
          <w:color w:val="000000"/>
          <w:sz w:val="28"/>
        </w:rPr>
        <w:t>3) Конкурстық комиссияның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4) Конкурстық комиссияның хатшысы грант беру/бермеу туралы ұсыныстарды көрсетіп, Конкурстық комиссияның хаттамасын ресімдейді. Орындалу ұзақтығы – 3 (үш) күнтізбелік күннен аспайды;</w:t>
      </w:r>
      <w:r>
        <w:br/>
      </w:r>
      <w:r>
        <w:rPr>
          <w:rFonts w:ascii="Times New Roman"/>
          <w:b w:val="false"/>
          <w:i w:val="false"/>
          <w:color w:val="000000"/>
          <w:sz w:val="28"/>
        </w:rPr>
        <w:t>
      </w:t>
      </w:r>
      <w:r>
        <w:rPr>
          <w:rFonts w:ascii="Times New Roman"/>
          <w:b w:val="false"/>
          <w:i w:val="false"/>
          <w:color w:val="000000"/>
          <w:sz w:val="28"/>
        </w:rPr>
        <w:t>5) Конкурстық комиссияның хатшысы ӨҮК қарауына Конкурстық комиссияның хаттамасын жолдайды.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6) ӨҮК.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7)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ӨҮК қарау күнінен бастап 2 (екі) күнтізбелік күн ішінде;</w:t>
      </w:r>
      <w:r>
        <w:br/>
      </w:r>
      <w:r>
        <w:rPr>
          <w:rFonts w:ascii="Times New Roman"/>
          <w:b w:val="false"/>
          <w:i w:val="false"/>
          <w:color w:val="000000"/>
          <w:sz w:val="28"/>
        </w:rPr>
        <w:t>
      </w:t>
      </w:r>
      <w:r>
        <w:rPr>
          <w:rFonts w:ascii="Times New Roman"/>
          <w:b w:val="false"/>
          <w:i w:val="false"/>
          <w:color w:val="000000"/>
          <w:sz w:val="28"/>
        </w:rPr>
        <w:t>8) қызмет берушінің кеңсесі ӨҮК шешімі туралы қызмет алушыны хабарландырады (хаттамадан үзінді көшірме). Орындалу ұзақтығы – 1 (бір)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Рәсімдердің (іс - 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рәсімді (іс - қимылды) өту блок - схемасында көрсетілген.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8-тармаққа өзгеріс енгізілді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Регламент 9-тармақпен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"Моноқалаларды дамытудың</w:t>
            </w:r>
            <w:r>
              <w:br/>
            </w:r>
            <w:r>
              <w:rPr>
                <w:rFonts w:ascii="Times New Roman"/>
                <w:b w:val="false"/>
                <w:i w:val="false"/>
                <w:color w:val="000000"/>
                <w:sz w:val="20"/>
              </w:rPr>
              <w:t>2012 - 2020 жылдарға арналған</w:t>
            </w:r>
            <w:r>
              <w:br/>
            </w:r>
            <w:r>
              <w:rPr>
                <w:rFonts w:ascii="Times New Roman"/>
                <w:b w:val="false"/>
                <w:i w:val="false"/>
                <w:color w:val="000000"/>
                <w:sz w:val="20"/>
              </w:rPr>
              <w:t>бағдарламасы" шеңберінде</w:t>
            </w:r>
            <w:r>
              <w:br/>
            </w:r>
            <w:r>
              <w:rPr>
                <w:rFonts w:ascii="Times New Roman"/>
                <w:b w:val="false"/>
                <w:i w:val="false"/>
                <w:color w:val="000000"/>
                <w:sz w:val="20"/>
              </w:rPr>
              <w:t>гранттар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жоғарғы оң жақ бұрышы жаңа редакцияда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43" w:id="19"/>
    <w:p>
      <w:pPr>
        <w:spacing w:after="0"/>
        <w:ind w:left="0"/>
        <w:jc w:val="left"/>
      </w:pPr>
      <w:r>
        <w:rPr>
          <w:rFonts w:ascii="Times New Roman"/>
          <w:b/>
          <w:i w:val="false"/>
          <w:color w:val="000000"/>
        </w:rPr>
        <w:t xml:space="preserve"> Әрбiр рәсiмді (iс-қимылды) өту блок-схемасы</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"Моноқалаларды дамытудың</w:t>
            </w:r>
            <w:r>
              <w:br/>
            </w:r>
            <w:r>
              <w:rPr>
                <w:rFonts w:ascii="Times New Roman"/>
                <w:b w:val="false"/>
                <w:i w:val="false"/>
                <w:color w:val="000000"/>
                <w:sz w:val="20"/>
              </w:rPr>
              <w:t>2012 – 2020 жылдарға арналған</w:t>
            </w:r>
            <w:r>
              <w:br/>
            </w:r>
            <w:r>
              <w:rPr>
                <w:rFonts w:ascii="Times New Roman"/>
                <w:b w:val="false"/>
                <w:i w:val="false"/>
                <w:color w:val="000000"/>
                <w:sz w:val="20"/>
              </w:rPr>
              <w:t>бағдарламасы шеңберінде</w:t>
            </w:r>
            <w:r>
              <w:br/>
            </w:r>
            <w:r>
              <w:rPr>
                <w:rFonts w:ascii="Times New Roman"/>
                <w:b w:val="false"/>
                <w:i w:val="false"/>
                <w:color w:val="000000"/>
                <w:sz w:val="20"/>
              </w:rPr>
              <w:t>гранттар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xml:space="preserve">      Ескерту. Регламент 2-қосымшамен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1595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59500" cy="12636500"/>
                    </a:xfrm>
                    <a:prstGeom prst="rect">
                      <a:avLst/>
                    </a:prstGeom>
                  </pic:spPr>
                </pic:pic>
              </a:graphicData>
            </a:graphic>
          </wp:inline>
        </w:drawing>
      </w:r>
    </w:p>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"04" маусымдағы </w:t>
            </w:r>
            <w:r>
              <w:br/>
            </w:r>
            <w:r>
              <w:rPr>
                <w:rFonts w:ascii="Times New Roman"/>
                <w:b w:val="false"/>
                <w:i w:val="false"/>
                <w:color w:val="000000"/>
                <w:sz w:val="20"/>
              </w:rPr>
              <w:t xml:space="preserve">№ 148 қаулысымен бекітілген </w:t>
            </w:r>
          </w:p>
        </w:tc>
      </w:tr>
    </w:tbl>
    <w:bookmarkStart w:name="z245" w:id="20"/>
    <w:p>
      <w:pPr>
        <w:spacing w:after="0"/>
        <w:ind w:left="0"/>
        <w:jc w:val="left"/>
      </w:pPr>
      <w:r>
        <w:rPr>
          <w:rFonts w:ascii="Times New Roman"/>
          <w:b/>
          <w:i w:val="false"/>
          <w:color w:val="000000"/>
        </w:rPr>
        <w:t xml:space="preserve"> "Моноқалаларды дамытудың 2012 - 2020 жылдарға арналған бағдарламасы" шеңберінде сыйақы мөлшерлемесін субсидиялауды беру" мемлекеттік көрсетілетін қызмет регламенті</w:t>
      </w:r>
      <w:r>
        <w:br/>
      </w:r>
      <w:r>
        <w:rPr>
          <w:rFonts w:ascii="Times New Roman"/>
          <w:b/>
          <w:i w:val="false"/>
          <w:color w:val="000000"/>
        </w:rPr>
        <w:t>1. Жалпы ережелер</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"Моноқалаларды дамытудың 2012 - 2020 жылдарға арналған </w:t>
      </w:r>
      <w:r>
        <w:rPr>
          <w:rFonts w:ascii="Times New Roman"/>
          <w:b w:val="false"/>
          <w:i w:val="false"/>
          <w:color w:val="000000"/>
          <w:sz w:val="28"/>
        </w:rPr>
        <w:t>бағдарламасы</w:t>
      </w:r>
      <w:r>
        <w:rPr>
          <w:rFonts w:ascii="Times New Roman"/>
          <w:b w:val="false"/>
          <w:i w:val="false"/>
          <w:color w:val="000000"/>
          <w:sz w:val="28"/>
        </w:rPr>
        <w:t xml:space="preserve"> шеңберінде сыйақы ставкаларды субсидиялауды беру" мемлекеттік көрсетілетін қызметін (бұдан әрі – мемлекеттік қызмет) облыстың жергілікті атқарушы органдары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мен мемлекеттік қызмет көрсету нәтижелерін беруді қызмет берушінің кеңсесі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Өңірлік үйлестіру кеңесінің (бұдан әрі - ӨҮК) отырысы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251"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рәсiмдi (iс-қимылды) бастауға қызмет алушының (не сенімхат бойынша оның өкілінің) Қазақстан Республикасы Үкіметінің 2014 жылғы 4 мамырдағы № 434 қаулысымен бекітілген "Моноқалаларды дамытудың 2012 - 2020 жылдарға арналған бағдарламасы" шеңберінде сыйақы мөлшерлемесін субсидиялауды беру" мемлекеттік көрсетілетін қызмет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 кұжаттарының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процесiнiң құрамына кiретiн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1-іс-қимыл – моноқаланың жергілікті атқарушы органының (бұдан әрі – моноқаланың ЖАО) кеңсесі қызмет алушының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2-іс-қимыл - моноқаланың ЖАО-ның орындаушысының қызмет алушының құжаттар топтамасын тексеруі, ілеспе хатты дайындауы және облыстың жергілікті атқарушы органына (бұдан әрі – облыстың ЖАО) құжаттар топтамасын жолдауы.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3-іс-қимыл – облыстың ЖАО-ның кеңсесі қызмет алушының құжаттар топтамасын қабылдауды және тіркеуді жүзеге асырады. Орындалу ұзақтығы - 20 минуттан аспайды;</w:t>
      </w:r>
      <w:r>
        <w:br/>
      </w:r>
      <w:r>
        <w:rPr>
          <w:rFonts w:ascii="Times New Roman"/>
          <w:b w:val="false"/>
          <w:i w:val="false"/>
          <w:color w:val="000000"/>
          <w:sz w:val="28"/>
        </w:rPr>
        <w:t>
      </w:t>
      </w:r>
      <w:r>
        <w:rPr>
          <w:rFonts w:ascii="Times New Roman"/>
          <w:b w:val="false"/>
          <w:i w:val="false"/>
          <w:color w:val="000000"/>
          <w:sz w:val="28"/>
        </w:rPr>
        <w:t>4-іс-қимыл – облыстың ЖАО-ның орындаушысының қызмет алушының құжаттар топтамасын тексеруі, күн тәртібінің ұсыныстарын қалыптастыруы, ӨҮК отырысын өткізу күнін, уақытын және орнын анықтауы, ӨҮК барлық мүшелерін хабарландыруы, ӨҮК қызмет алушылардың бизнес-жобаларын іріктеуі. Орындалу ұзақтығы – 9 (тоғыз) күнтізбелік күннен аспайды;</w:t>
      </w:r>
      <w:r>
        <w:br/>
      </w:r>
      <w:r>
        <w:rPr>
          <w:rFonts w:ascii="Times New Roman"/>
          <w:b w:val="false"/>
          <w:i w:val="false"/>
          <w:color w:val="000000"/>
          <w:sz w:val="28"/>
        </w:rPr>
        <w:t>
      </w:t>
      </w:r>
      <w:r>
        <w:rPr>
          <w:rFonts w:ascii="Times New Roman"/>
          <w:b w:val="false"/>
          <w:i w:val="false"/>
          <w:color w:val="000000"/>
          <w:sz w:val="28"/>
        </w:rPr>
        <w:t>5-іс-қимыл – ӨҮК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6-іс-қимыл –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7-іс-қимыл – облыстың ЖАО-ның кеңсесі ӨҮК шешімі туралы моноқаланың ЖАО-ын және қызмет алушыны хабарландырады.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топтамасын тапсырған сәттен бастап 15 (он бес) күнтiзбелiк күн iшiнде.</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мемлекеттiк қызмет рәсiмінің (iс-қимылының) нәтижесi қызмет алушының тіркелген құжаттары болып табылады, олар осы Регламенттің 5 тармағында көрсетілген 2-іс-қимылды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2-іс-қимыл бойынша көрсетілетін мемлекеттiк қызмет рәсiмінің (iс-қимылының) нәтижесi облыстың ЖАО-на ілеспе хат болып табылады, ол осы Регламенттің 5 тармағында көрсетілген 3-іс-қимылды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3-іс-қимыл бойынша көрсетілетін мемлекеттiк қызмет рәсiмінің (iс-қимылының) нәтижесi қызмет алушының тіркелген құжаттары болып табылады, олар осы Регламенттің 5 тармағында көрсетілген 4-іс-қимылды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4-іс-қимыл бойынша көрсетілетін мемлекеттiк қызмет рәсiмінің (iс-қимылының) нәтижесi ӨҮК отырысын өткізу күнін, уақытын, орнын келісу болып табылады, ол осы Регламенттің 5 тармағында көрсетілген 5-іс-қимылды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5-іс-қимыл бойынша көрсетілетін мемлекеттiк қызмет рәсiмінің (iс-қимылының) нәтижесi ӨҮК отырысын өткізу болып табылады, ол осы Регламенттің 5 тармағында көрсетілген 6-іс-қимылды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6-іс-қимыл бойынша көрсетілетін мемлекеттiк қызмет рәсiмінің (iс-қимылының) нәтижесi сыйақы мөлшерлемесін субсидиялауды беру/бермеу себептері көрсетілген ӨҮК ресімделген хаттамасы болып табылады, ол осы Регламенттің 5 тармағында көрсетілген 7-іс-қимылды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7-іс-қимыл бойынша көрсетілетін мемлекеттiк қызмет рәсiмінің (iс-қимылының) нәтижесi ӨҮК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p>
    <w:bookmarkStart w:name="z268" w:id="22"/>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берушiнiң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1) моноқаланың ЖАО-ның кеңсесі;</w:t>
      </w:r>
      <w:r>
        <w:br/>
      </w:r>
      <w:r>
        <w:rPr>
          <w:rFonts w:ascii="Times New Roman"/>
          <w:b w:val="false"/>
          <w:i w:val="false"/>
          <w:color w:val="000000"/>
          <w:sz w:val="28"/>
        </w:rPr>
        <w:t>
      </w:t>
      </w:r>
      <w:r>
        <w:rPr>
          <w:rFonts w:ascii="Times New Roman"/>
          <w:b w:val="false"/>
          <w:i w:val="false"/>
          <w:color w:val="000000"/>
          <w:sz w:val="28"/>
        </w:rPr>
        <w:t>2) моноқаланың ЖАО-ның орындаушысы;</w:t>
      </w:r>
      <w:r>
        <w:br/>
      </w:r>
      <w:r>
        <w:rPr>
          <w:rFonts w:ascii="Times New Roman"/>
          <w:b w:val="false"/>
          <w:i w:val="false"/>
          <w:color w:val="000000"/>
          <w:sz w:val="28"/>
        </w:rPr>
        <w:t>
      </w:t>
      </w:r>
      <w:r>
        <w:rPr>
          <w:rFonts w:ascii="Times New Roman"/>
          <w:b w:val="false"/>
          <w:i w:val="false"/>
          <w:color w:val="000000"/>
          <w:sz w:val="28"/>
        </w:rPr>
        <w:t>3) облыстың ЖАО-ның кеңсесі</w:t>
      </w:r>
      <w:r>
        <w:br/>
      </w:r>
      <w:r>
        <w:rPr>
          <w:rFonts w:ascii="Times New Roman"/>
          <w:b w:val="false"/>
          <w:i w:val="false"/>
          <w:color w:val="000000"/>
          <w:sz w:val="28"/>
        </w:rPr>
        <w:t>
      </w:t>
      </w:r>
      <w:r>
        <w:rPr>
          <w:rFonts w:ascii="Times New Roman"/>
          <w:b w:val="false"/>
          <w:i w:val="false"/>
          <w:color w:val="000000"/>
          <w:sz w:val="28"/>
        </w:rPr>
        <w:t>4) облыстың ЖАО-ның орындаушысы;</w:t>
      </w:r>
      <w:r>
        <w:br/>
      </w:r>
      <w:r>
        <w:rPr>
          <w:rFonts w:ascii="Times New Roman"/>
          <w:b w:val="false"/>
          <w:i w:val="false"/>
          <w:color w:val="000000"/>
          <w:sz w:val="28"/>
        </w:rPr>
        <w:t>
      </w:t>
      </w:r>
      <w:r>
        <w:rPr>
          <w:rFonts w:ascii="Times New Roman"/>
          <w:b w:val="false"/>
          <w:i w:val="false"/>
          <w:color w:val="000000"/>
          <w:sz w:val="28"/>
        </w:rPr>
        <w:t>5) ӨҮК хатшысы.</w:t>
      </w:r>
      <w:r>
        <w:br/>
      </w:r>
      <w:r>
        <w:rPr>
          <w:rFonts w:ascii="Times New Roman"/>
          <w:b w:val="false"/>
          <w:i w:val="false"/>
          <w:color w:val="000000"/>
          <w:sz w:val="28"/>
        </w:rPr>
        <w:t>
      </w:t>
      </w:r>
      <w:r>
        <w:rPr>
          <w:rFonts w:ascii="Times New Roman"/>
          <w:b w:val="false"/>
          <w:i w:val="false"/>
          <w:color w:val="000000"/>
          <w:sz w:val="28"/>
        </w:rPr>
        <w:t>8. Мемлекеттiк қызмет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моноқаланың жергілікті атқарушы органының (бұдан әрі – моноқаланың ЖАО) кеңсесі қызмет алушының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 моноқаланың ЖАО-ның орындаушысының қызмет алушының құжаттар топтамасын тексеруі, ілеспе хатты дайындауы және облыстың жергілікті атқарушы органына (бұдан әрі – облыстың ЖАО) құжаттар топтамасын жолдауы.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3) облыстың ЖАО-ның кеңсесі қызмет алушының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4) облыстың ЖАО-ның орындаушысының қызмет алушының құжаттар топтамасын тексеруі, күн тәртібінің ұсыныстарын қалыптастыруы, ӨҮК кеңесінің отырысын өткізу күнін, уақытын және орнын анықтауы, ӨҮК барлық мүшелерін хабарландыруы, ӨҮК қызмет алушылардың бизнес-жобаларын іріктеуі. Орындалу ұзақтығы – 9 (тоғыз) күнтізбелік күннен аспайды;</w:t>
      </w:r>
      <w:r>
        <w:br/>
      </w:r>
      <w:r>
        <w:rPr>
          <w:rFonts w:ascii="Times New Roman"/>
          <w:b w:val="false"/>
          <w:i w:val="false"/>
          <w:color w:val="000000"/>
          <w:sz w:val="28"/>
        </w:rPr>
        <w:t>
      </w:t>
      </w:r>
      <w:r>
        <w:rPr>
          <w:rFonts w:ascii="Times New Roman"/>
          <w:b w:val="false"/>
          <w:i w:val="false"/>
          <w:color w:val="000000"/>
          <w:sz w:val="28"/>
        </w:rPr>
        <w:t>5) ӨҮК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6)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7) облыстың ЖАО-ның кеңсесі ӨҮК шешімі туралы моноқаланың ЖАО-ын және қызмет алушыны хабарландырады.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Рәсімдердің (іс - 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рәсімді (іс - қимылды) өту блок - схемасында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"Моноқалаларды дамытудың</w:t>
            </w:r>
            <w:r>
              <w:br/>
            </w:r>
            <w:r>
              <w:rPr>
                <w:rFonts w:ascii="Times New Roman"/>
                <w:b w:val="false"/>
                <w:i w:val="false"/>
                <w:color w:val="000000"/>
                <w:sz w:val="20"/>
              </w:rPr>
              <w:t>2012 - 2020 жылдарға арналған</w:t>
            </w:r>
            <w:r>
              <w:br/>
            </w:r>
            <w:r>
              <w:rPr>
                <w:rFonts w:ascii="Times New Roman"/>
                <w:b w:val="false"/>
                <w:i w:val="false"/>
                <w:color w:val="000000"/>
                <w:sz w:val="20"/>
              </w:rPr>
              <w:t>бағдарламасы" шеңберінде сыйақы</w:t>
            </w:r>
            <w:r>
              <w:br/>
            </w:r>
            <w:r>
              <w:rPr>
                <w:rFonts w:ascii="Times New Roman"/>
                <w:b w:val="false"/>
                <w:i w:val="false"/>
                <w:color w:val="000000"/>
                <w:sz w:val="20"/>
              </w:rPr>
              <w:t>мөлшерлемесін субсидиялауды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жоғарғы оң жақ бұрышы жаңа редакцияда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84" w:id="23"/>
    <w:p>
      <w:pPr>
        <w:spacing w:after="0"/>
        <w:ind w:left="0"/>
        <w:jc w:val="left"/>
      </w:pPr>
      <w:r>
        <w:rPr>
          <w:rFonts w:ascii="Times New Roman"/>
          <w:b/>
          <w:i w:val="false"/>
          <w:color w:val="000000"/>
        </w:rPr>
        <w:t xml:space="preserve"> Әрбiр рәсiмді (iс-қимылды) өту блок-схемасы</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42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42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"Моноқалаларды дамытудың</w:t>
            </w:r>
            <w:r>
              <w:br/>
            </w:r>
            <w:r>
              <w:rPr>
                <w:rFonts w:ascii="Times New Roman"/>
                <w:b w:val="false"/>
                <w:i w:val="false"/>
                <w:color w:val="000000"/>
                <w:sz w:val="20"/>
              </w:rPr>
              <w:t>2012-2020 жылдарға</w:t>
            </w:r>
            <w:r>
              <w:br/>
            </w:r>
            <w:r>
              <w:rPr>
                <w:rFonts w:ascii="Times New Roman"/>
                <w:b w:val="false"/>
                <w:i w:val="false"/>
                <w:color w:val="000000"/>
                <w:sz w:val="20"/>
              </w:rPr>
              <w:t>арналған бағдарламасы"</w:t>
            </w:r>
            <w:r>
              <w:br/>
            </w:r>
            <w:r>
              <w:rPr>
                <w:rFonts w:ascii="Times New Roman"/>
                <w:b w:val="false"/>
                <w:i w:val="false"/>
                <w:color w:val="000000"/>
                <w:sz w:val="20"/>
              </w:rPr>
              <w:t>шеңберінде сыйақы</w:t>
            </w:r>
            <w:r>
              <w:br/>
            </w:r>
            <w:r>
              <w:rPr>
                <w:rFonts w:ascii="Times New Roman"/>
                <w:b w:val="false"/>
                <w:i w:val="false"/>
                <w:color w:val="000000"/>
                <w:sz w:val="20"/>
              </w:rPr>
              <w:t>мөлшерлемесін субсидиялауды</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Регламент 2-қосымшамен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375400" cy="128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75400" cy="12814300"/>
                    </a:xfrm>
                    <a:prstGeom prst="rect">
                      <a:avLst/>
                    </a:prstGeom>
                  </pic:spPr>
                </pic:pic>
              </a:graphicData>
            </a:graphic>
          </wp:inline>
        </w:drawing>
      </w:r>
    </w:p>
    <w:p>
      <w:pPr>
        <w:spacing w:after="0"/>
        <w:ind w:left="0"/>
        <w:jc w:val="left"/>
      </w:pP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"04" маусымдағы </w:t>
            </w:r>
            <w:r>
              <w:br/>
            </w:r>
            <w:r>
              <w:rPr>
                <w:rFonts w:ascii="Times New Roman"/>
                <w:b w:val="false"/>
                <w:i w:val="false"/>
                <w:color w:val="000000"/>
                <w:sz w:val="20"/>
              </w:rPr>
              <w:t xml:space="preserve">№ 148 қаулысымен бекітілген </w:t>
            </w:r>
          </w:p>
        </w:tc>
      </w:tr>
    </w:tbl>
    <w:bookmarkStart w:name="z286" w:id="24"/>
    <w:p>
      <w:pPr>
        <w:spacing w:after="0"/>
        <w:ind w:left="0"/>
        <w:jc w:val="left"/>
      </w:pPr>
      <w:r>
        <w:rPr>
          <w:rFonts w:ascii="Times New Roman"/>
          <w:b/>
          <w:i w:val="false"/>
          <w:color w:val="000000"/>
        </w:rPr>
        <w:t xml:space="preserve"> "Моноқалаларды дамытудың 2012 - 2020 жылдарға арналған бағдарламасы шеңберінде өндірістік (индустриялық) инфрақұрылымды дамыту бойынша қолдау көрсету" мемлекеттік көрсетілетін қызмет регламенті</w:t>
      </w:r>
      <w:r>
        <w:br/>
      </w:r>
      <w:r>
        <w:rPr>
          <w:rFonts w:ascii="Times New Roman"/>
          <w:b/>
          <w:i w:val="false"/>
          <w:color w:val="000000"/>
        </w:rPr>
        <w:t>1. Жалпы ережелер</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"Моноқалаларды дамытудың 2012 - 2020 жылдарға арналған </w:t>
      </w:r>
      <w:r>
        <w:rPr>
          <w:rFonts w:ascii="Times New Roman"/>
          <w:b w:val="false"/>
          <w:i w:val="false"/>
          <w:color w:val="000000"/>
          <w:sz w:val="28"/>
        </w:rPr>
        <w:t>бағдарламасы</w:t>
      </w:r>
      <w:r>
        <w:rPr>
          <w:rFonts w:ascii="Times New Roman"/>
          <w:b w:val="false"/>
          <w:i w:val="false"/>
          <w:color w:val="000000"/>
          <w:sz w:val="28"/>
        </w:rPr>
        <w:t xml:space="preserve"> шеңберінде өндірістік (индустриялық) инфрақұрылымды дамыту бойынша қолдау көрсету" мемлекеттік көрсетілетін қызметін (бұдан әрі – мемлекеттік қызмет) облыстың жергілікті атқарушы органдары (бұдан әрі – қызмет беруші) көрсетеді.</w:t>
      </w:r>
      <w:r>
        <w:br/>
      </w:r>
      <w:r>
        <w:rPr>
          <w:rFonts w:ascii="Times New Roman"/>
          <w:b w:val="false"/>
          <w:i w:val="false"/>
          <w:color w:val="000000"/>
          <w:sz w:val="28"/>
        </w:rPr>
        <w:t>
      </w:t>
      </w:r>
      <w:r>
        <w:rPr>
          <w:rFonts w:ascii="Times New Roman"/>
          <w:b w:val="false"/>
          <w:i w:val="false"/>
          <w:color w:val="000000"/>
          <w:sz w:val="28"/>
        </w:rPr>
        <w:t>Құжаттарды қабылдау мен мемлекеттік қызмет көрсету нәтижелерін беруді қызмет берушінің кеңсесі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нәтижесі Өңірлік үйлестіру кеңесінің (бұдан әрі - ӨҮК) отырысы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292" w:id="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рәсiмдi (iс-қимылды) бастауға қызмет алушының (не сенімхат бойынша оның өкілінің) Қазақстан Республикасы Үкіметінің 2014 жылғы 4 мамырдағы № 434 қаулысымен бекітілген "Моноқалаларды дамытудың 2012 - 2020 жылдарға арналған бағдарламасы" шеңберінде өндірістік (индустриялық) инфрақұрылымды дамыту бойынша қолдау көрсету" мемлекеттік көрсетілетін қызмет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 кұжаттарының болуы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Мемлекеттiк қызмет көрсету процесiнiң құрамына кiретiн рәсiмдердің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1-іс-қимыл – моноқаланың жергілікті атқарушы органының (бұдан әрі – моноқаланың ЖАО) кеңсесі қызмет алушының құжаттар топтамасын қабылдауды және тіркеуді жүзеге асырады. Орындалу ұзақтығы- 20 (жиырма) минуттан аспайды;</w:t>
      </w:r>
      <w:r>
        <w:br/>
      </w:r>
      <w:r>
        <w:rPr>
          <w:rFonts w:ascii="Times New Roman"/>
          <w:b w:val="false"/>
          <w:i w:val="false"/>
          <w:color w:val="000000"/>
          <w:sz w:val="28"/>
        </w:rPr>
        <w:t>
      </w:t>
      </w:r>
      <w:r>
        <w:rPr>
          <w:rFonts w:ascii="Times New Roman"/>
          <w:b w:val="false"/>
          <w:i w:val="false"/>
          <w:color w:val="000000"/>
          <w:sz w:val="28"/>
        </w:rPr>
        <w:t>2-іс-қимыл - моноқаланың ЖАО-ның орындаушысының қызмет алушының құжаттар топтамасын тексеруі, ілеспе хатты дайындауы және облыстың жергілікті атқарушы органына (бұдан әрі – облыстың ЖАО) құжаттар топтамасын жолдауы.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3-іс-қимыл – облыстың ЖАО-ның кеңсесі қызмет алушының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4-іс-қимыл – облыстың ЖАО-ның орындаушысының қызмет алушының құжаттар топтамасын тексеруі, күн тәртібінің ұсыныстарын қалыптастыруы, ӨҮК отырысын өткізу күнін, уақытын және орнын анықтауы, ӨҮК барлық мүшелерін хабарландыруы, ӨҮК қызмет алушылардың бизнес-жобаларын іріктеуі. Орындалу ұзақтығы – 9 (тоғыз) күнтізбелік күннен аспайды;</w:t>
      </w:r>
      <w:r>
        <w:br/>
      </w:r>
      <w:r>
        <w:rPr>
          <w:rFonts w:ascii="Times New Roman"/>
          <w:b w:val="false"/>
          <w:i w:val="false"/>
          <w:color w:val="000000"/>
          <w:sz w:val="28"/>
        </w:rPr>
        <w:t>
      </w:t>
      </w:r>
      <w:r>
        <w:rPr>
          <w:rFonts w:ascii="Times New Roman"/>
          <w:b w:val="false"/>
          <w:i w:val="false"/>
          <w:color w:val="000000"/>
          <w:sz w:val="28"/>
        </w:rPr>
        <w:t>5-іс-қимыл – ӨҮК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6-іс-қимыл –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7-іс-қимыл – облыстың ЖАО-ның кеңсесі ӨҮК шешімі туралы моноқаланың ЖАО-ын және қызмет алушыны хабарландырады.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топтамасын тапсырған сәттен бастап 15 (он бес) күнтiзбелiк күн iшiнде.</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мемлекеттiк қызмет рәсiмінің (iс-қимылының) нәтижесi қызмет алушының тіркелген құжаттары болып табылады, олар осы Регламенттің 5 тармағында көрсетілген 2-іс-қимылды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2-іс-қимыл бойынша көрсетілетін мемлекеттiк қызмет рәсiмінің (iс-қимылының) нәтижесi облыстың ЖАО-на ілеспе хат болып табылады, ол осы Регламенттің 5 тармағында көрсетілген 3-іс-қимылды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3-іс-қимыл бойынша көрсетілетін мемлекеттiк қызмет рәсiмінің (iс-қимылының) нәтижесi қызмет алушының тіркелген құжаттары болып табылады, олар осы Регламенттің 5 тармағында көрсетілген 4-іс-қимылды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4-іс-қимыл бойынша көрсетілетін мемлекеттiк қызмет рәсiмінің (iс-қимылының) нәтижесi ӨҮК отырысын өткізу күнін, уақытын, орнын келісу болып табылады, ол осы Регламенттің 5 тармағында көрсетілген 5-іс-қимылды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5-іс-қимыл бойынша көрсетілетін мемлекеттiк қызмет рәсiмінің (iс-қимылының) нәтижесi ӨҮК отырысын өткізу болып табылады, ол осы Регламенттің 5 тармағында көрсетілген 6-іс-қимылды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Осы Регламенттің 5 тармағында көрсетілген 6-іс-қимыл бойынша көрсетілетін мемлекеттiк қызмет рәсiмінің (iс-қимылының) нәтижесi сыйақы мөлшерлемесін субсидиялауды беру/бермеу себептері көрсетілген ӨҮК ресімделген хаттамасы болып табылады, ол осы Регламенттің 5 тармағында көрсетілген 7-іс-қимылды орындауды бастау үшiн негiз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7-іс-қимыл бойынша көрсетілетін мемлекеттiк қызмет рәсiмінің (iс-қимылының) нәтижесi ӨҮК </w:t>
      </w:r>
      <w:r>
        <w:rPr>
          <w:rFonts w:ascii="Times New Roman"/>
          <w:b w:val="false"/>
          <w:i w:val="false"/>
          <w:color w:val="000000"/>
          <w:sz w:val="28"/>
        </w:rPr>
        <w:t>хаттамасынан</w:t>
      </w:r>
      <w:r>
        <w:rPr>
          <w:rFonts w:ascii="Times New Roman"/>
          <w:b w:val="false"/>
          <w:i w:val="false"/>
          <w:color w:val="000000"/>
          <w:sz w:val="28"/>
        </w:rPr>
        <w:t xml:space="preserve"> үзінді көшірме болып табылады.</w:t>
      </w:r>
      <w:r>
        <w:br/>
      </w:r>
      <w:r>
        <w:rPr>
          <w:rFonts w:ascii="Times New Roman"/>
          <w:b w:val="false"/>
          <w:i w:val="false"/>
          <w:color w:val="000000"/>
          <w:sz w:val="28"/>
        </w:rPr>
        <w:t>
</w:t>
      </w:r>
    </w:p>
    <w:bookmarkStart w:name="z309" w:id="2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берушiнiң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1) моноқаланың ЖАО-ның кеңсесі;</w:t>
      </w:r>
      <w:r>
        <w:br/>
      </w:r>
      <w:r>
        <w:rPr>
          <w:rFonts w:ascii="Times New Roman"/>
          <w:b w:val="false"/>
          <w:i w:val="false"/>
          <w:color w:val="000000"/>
          <w:sz w:val="28"/>
        </w:rPr>
        <w:t>
      </w:t>
      </w:r>
      <w:r>
        <w:rPr>
          <w:rFonts w:ascii="Times New Roman"/>
          <w:b w:val="false"/>
          <w:i w:val="false"/>
          <w:color w:val="000000"/>
          <w:sz w:val="28"/>
        </w:rPr>
        <w:t>2) моноқаланың ЖАО-ның орындаушысы;</w:t>
      </w:r>
      <w:r>
        <w:br/>
      </w:r>
      <w:r>
        <w:rPr>
          <w:rFonts w:ascii="Times New Roman"/>
          <w:b w:val="false"/>
          <w:i w:val="false"/>
          <w:color w:val="000000"/>
          <w:sz w:val="28"/>
        </w:rPr>
        <w:t>
      </w:t>
      </w:r>
      <w:r>
        <w:rPr>
          <w:rFonts w:ascii="Times New Roman"/>
          <w:b w:val="false"/>
          <w:i w:val="false"/>
          <w:color w:val="000000"/>
          <w:sz w:val="28"/>
        </w:rPr>
        <w:t>3) облыстың ЖАО-ның кеңсесі;</w:t>
      </w:r>
      <w:r>
        <w:br/>
      </w:r>
      <w:r>
        <w:rPr>
          <w:rFonts w:ascii="Times New Roman"/>
          <w:b w:val="false"/>
          <w:i w:val="false"/>
          <w:color w:val="000000"/>
          <w:sz w:val="28"/>
        </w:rPr>
        <w:t>
      </w:t>
      </w:r>
      <w:r>
        <w:rPr>
          <w:rFonts w:ascii="Times New Roman"/>
          <w:b w:val="false"/>
          <w:i w:val="false"/>
          <w:color w:val="000000"/>
          <w:sz w:val="28"/>
        </w:rPr>
        <w:t>4) облыстың ЖАО-ның орындаушысы;</w:t>
      </w:r>
      <w:r>
        <w:br/>
      </w:r>
      <w:r>
        <w:rPr>
          <w:rFonts w:ascii="Times New Roman"/>
          <w:b w:val="false"/>
          <w:i w:val="false"/>
          <w:color w:val="000000"/>
          <w:sz w:val="28"/>
        </w:rPr>
        <w:t>
      </w:t>
      </w:r>
      <w:r>
        <w:rPr>
          <w:rFonts w:ascii="Times New Roman"/>
          <w:b w:val="false"/>
          <w:i w:val="false"/>
          <w:color w:val="000000"/>
          <w:sz w:val="28"/>
        </w:rPr>
        <w:t>5) ӨҮК хатшысы.</w:t>
      </w:r>
      <w:r>
        <w:br/>
      </w:r>
      <w:r>
        <w:rPr>
          <w:rFonts w:ascii="Times New Roman"/>
          <w:b w:val="false"/>
          <w:i w:val="false"/>
          <w:color w:val="000000"/>
          <w:sz w:val="28"/>
        </w:rPr>
        <w:t>
      </w:t>
      </w:r>
      <w:r>
        <w:rPr>
          <w:rFonts w:ascii="Times New Roman"/>
          <w:b w:val="false"/>
          <w:i w:val="false"/>
          <w:color w:val="000000"/>
          <w:sz w:val="28"/>
        </w:rPr>
        <w:t>8. Мемлекеттiк қызмет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моноқаланың жергілікті атқарушы органының (бұдан әрі – моноқаланың ЖАО) кеңсесі қызмет алушының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2) моноқаланың ЖАО-ның орындаушысының қызмет алушының құжаттар топтамасын тексеруі, ілеспе хатты дайындауы және облыстың жергілікті атқарушы органына (бұдан әрі – облыстың ЖАО) құжаттар топтамасын жолдауы.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3) облыстың ЖАО-ның кеңсесі қызмет алушының құжаттар топтамасын қабылдауды және тіркеуді жүзеге асырады.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4) облыстың ЖАО-ның орындаушысының қызмет алушының құжаттар топтамасын тексеруі, күн тәртібінің ұсыныстарын қалыптастыруы, Өңірлік үйлестіру кеңесінің отырысын өткізу күнін, уақытын және орнын анықтауы, ӨҮК барлық мүшелерін хабарландыруы, ӨҮК қызмет алушылардың бизнес-жобаларын іріктеуі. Орындалу ұзақтығы – 9 (тоғыз) күнтізбелік күннен аспайды;</w:t>
      </w:r>
      <w:r>
        <w:br/>
      </w:r>
      <w:r>
        <w:rPr>
          <w:rFonts w:ascii="Times New Roman"/>
          <w:b w:val="false"/>
          <w:i w:val="false"/>
          <w:color w:val="000000"/>
          <w:sz w:val="28"/>
        </w:rPr>
        <w:t>
      </w:t>
      </w:r>
      <w:r>
        <w:rPr>
          <w:rFonts w:ascii="Times New Roman"/>
          <w:b w:val="false"/>
          <w:i w:val="false"/>
          <w:color w:val="000000"/>
          <w:sz w:val="28"/>
        </w:rPr>
        <w:t>5) ӨҮК отырысы.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6) ӨҮК хатшысы ӨҮК </w:t>
      </w:r>
      <w:r>
        <w:rPr>
          <w:rFonts w:ascii="Times New Roman"/>
          <w:b w:val="false"/>
          <w:i w:val="false"/>
          <w:color w:val="000000"/>
          <w:sz w:val="28"/>
        </w:rPr>
        <w:t>хаттамасын</w:t>
      </w:r>
      <w:r>
        <w:rPr>
          <w:rFonts w:ascii="Times New Roman"/>
          <w:b w:val="false"/>
          <w:i w:val="false"/>
          <w:color w:val="000000"/>
          <w:sz w:val="28"/>
        </w:rPr>
        <w:t xml:space="preserve"> ресімдейді. Орындалу ұзақтығы –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7) облыстың ЖАО-ның кеңсесі ӨҮК шешімі туралы моноқаланың ЖАО-ын және қызмет алушыны хабарландырады. Орындалу ұзақтығы –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xml:space="preserve">Рәсімдердің (іс - 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рәсімді (іс - қимылды) өту блок - схемасында көрсетілген.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8-тармаққа өзгеріс енгізілді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 - қимылдар) реттілігінің, қызмет берушінің құрылымдық бөлімшелерінің (қызметкерлерінің) өзара іс - 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"электрондық үкімет" веб - порталында, қызмет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Регламент 9-тармақпен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"Моноқалаларды дамытудың</w:t>
            </w:r>
            <w:r>
              <w:br/>
            </w:r>
            <w:r>
              <w:rPr>
                <w:rFonts w:ascii="Times New Roman"/>
                <w:b w:val="false"/>
                <w:i w:val="false"/>
                <w:color w:val="000000"/>
                <w:sz w:val="20"/>
              </w:rPr>
              <w:t>2012 - 2020 жылдарға арналған</w:t>
            </w:r>
            <w:r>
              <w:br/>
            </w:r>
            <w:r>
              <w:rPr>
                <w:rFonts w:ascii="Times New Roman"/>
                <w:b w:val="false"/>
                <w:i w:val="false"/>
                <w:color w:val="000000"/>
                <w:sz w:val="20"/>
              </w:rPr>
              <w:t>бағдарламасы шеңберінде</w:t>
            </w:r>
            <w:r>
              <w:br/>
            </w:r>
            <w:r>
              <w:rPr>
                <w:rFonts w:ascii="Times New Roman"/>
                <w:b w:val="false"/>
                <w:i w:val="false"/>
                <w:color w:val="000000"/>
                <w:sz w:val="20"/>
              </w:rPr>
              <w:t>өндірістік (индустриялық)</w:t>
            </w:r>
            <w:r>
              <w:br/>
            </w:r>
            <w:r>
              <w:rPr>
                <w:rFonts w:ascii="Times New Roman"/>
                <w:b w:val="false"/>
                <w:i w:val="false"/>
                <w:color w:val="000000"/>
                <w:sz w:val="20"/>
              </w:rPr>
              <w:t>инфрақұрылымды дамыту бойынша</w:t>
            </w:r>
            <w:r>
              <w:br/>
            </w:r>
            <w:r>
              <w:rPr>
                <w:rFonts w:ascii="Times New Roman"/>
                <w:b w:val="false"/>
                <w:i w:val="false"/>
                <w:color w:val="000000"/>
                <w:sz w:val="20"/>
              </w:rPr>
              <w:t>қолдау көрсету"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Қосымшаның жоғарғы оң жақ бұрышы жаңа редакцияда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25" w:id="27"/>
    <w:p>
      <w:pPr>
        <w:spacing w:after="0"/>
        <w:ind w:left="0"/>
        <w:jc w:val="left"/>
      </w:pPr>
      <w:r>
        <w:rPr>
          <w:rFonts w:ascii="Times New Roman"/>
          <w:b/>
          <w:i w:val="false"/>
          <w:color w:val="000000"/>
        </w:rPr>
        <w:t xml:space="preserve"> Әрбiр рәсiмді (iс-қимылды) өту блок-схемасы</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913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913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"Моноқалаларды</w:t>
            </w:r>
            <w:r>
              <w:br/>
            </w:r>
            <w:r>
              <w:rPr>
                <w:rFonts w:ascii="Times New Roman"/>
                <w:b w:val="false"/>
                <w:i w:val="false"/>
                <w:color w:val="000000"/>
                <w:sz w:val="20"/>
              </w:rPr>
              <w:t>дамытудың 2012-2020 жылдарға</w:t>
            </w:r>
            <w:r>
              <w:br/>
            </w:r>
            <w:r>
              <w:rPr>
                <w:rFonts w:ascii="Times New Roman"/>
                <w:b w:val="false"/>
                <w:i w:val="false"/>
                <w:color w:val="000000"/>
                <w:sz w:val="20"/>
              </w:rPr>
              <w:t>арналған бағдарламасы</w:t>
            </w:r>
            <w:r>
              <w:br/>
            </w:r>
            <w:r>
              <w:rPr>
                <w:rFonts w:ascii="Times New Roman"/>
                <w:b w:val="false"/>
                <w:i w:val="false"/>
                <w:color w:val="000000"/>
                <w:sz w:val="20"/>
              </w:rPr>
              <w:t>шеңберінде өндірістік</w:t>
            </w:r>
            <w:r>
              <w:br/>
            </w:r>
            <w:r>
              <w:rPr>
                <w:rFonts w:ascii="Times New Roman"/>
                <w:b w:val="false"/>
                <w:i w:val="false"/>
                <w:color w:val="000000"/>
                <w:sz w:val="20"/>
              </w:rPr>
              <w:t>(индустриялық)</w:t>
            </w:r>
            <w:r>
              <w:br/>
            </w:r>
            <w:r>
              <w:rPr>
                <w:rFonts w:ascii="Times New Roman"/>
                <w:b w:val="false"/>
                <w:i w:val="false"/>
                <w:color w:val="000000"/>
                <w:sz w:val="20"/>
              </w:rPr>
              <w:t>инфрақұрылымды дамыту</w:t>
            </w:r>
            <w:r>
              <w:br/>
            </w:r>
            <w:r>
              <w:rPr>
                <w:rFonts w:ascii="Times New Roman"/>
                <w:b w:val="false"/>
                <w:i w:val="false"/>
                <w:color w:val="000000"/>
                <w:sz w:val="20"/>
              </w:rPr>
              <w:t>бойынша қолдау көрсету"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Регламент 2-қосымшамен толықтырылды - Шығыс Қазақстан облысы әкімдігінің 31.12.2014 </w:t>
      </w:r>
      <w:r>
        <w:rPr>
          <w:rFonts w:ascii="Times New Roman"/>
          <w:b w:val="false"/>
          <w:i w:val="false"/>
          <w:color w:val="ff0000"/>
          <w:sz w:val="28"/>
        </w:rPr>
        <w:t>№ 355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172200" cy="1253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172200" cy="12534900"/>
                    </a:xfrm>
                    <a:prstGeom prst="rect">
                      <a:avLst/>
                    </a:prstGeom>
                  </pic:spPr>
                </pic:pic>
              </a:graphicData>
            </a:graphic>
          </wp:inline>
        </w:drawing>
      </w:r>
    </w:p>
    <w:p>
      <w:pPr>
        <w:spacing w:after="0"/>
        <w:ind w:left="0"/>
        <w:jc w:val="left"/>
      </w:pP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