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4b282b" w14:textId="14b28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2015 жылғы 31 наурыздағы № 240 бұйрығы. Қазақстан Республикасының Әділет министрлігінде 2015 жылы 8 мамырда № 11013 тіркелді. Күші жойылды - Қазақстан Республикасы Қаржы министрінің 2018 жылғы 23 ақпандағы № 263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23.02.2018 </w:t>
      </w:r>
      <w:r>
        <w:rPr>
          <w:rFonts w:ascii="Times New Roman"/>
          <w:b w:val="false"/>
          <w:i w:val="false"/>
          <w:color w:val="ff0000"/>
          <w:sz w:val="28"/>
        </w:rPr>
        <w:t>№ 263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2008 жылғы 10 желтоқсандағы Кодексінің (Салық кодексі) 282 бабының </w:t>
      </w:r>
      <w:r>
        <w:rPr>
          <w:rFonts w:ascii="Times New Roman"/>
          <w:b w:val="false"/>
          <w:i w:val="false"/>
          <w:color w:val="000000"/>
          <w:sz w:val="28"/>
        </w:rPr>
        <w:t>3 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 қосымшасына</w:t>
      </w:r>
      <w:r>
        <w:rPr>
          <w:rFonts w:ascii="Times New Roman"/>
          <w:b w:val="false"/>
          <w:i w:val="false"/>
          <w:color w:val="000000"/>
          <w:sz w:val="28"/>
        </w:rPr>
        <w:t xml:space="preserve"> сәйкес қайта өңдеу өнімдерін әкету (әкелу) туралы міндеттемені табыс ету және оны орындау қағидалары;</w:t>
      </w:r>
    </w:p>
    <w:bookmarkEnd w:id="2"/>
    <w:bookmarkStart w:name="z4" w:id="3"/>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 қосымшасына</w:t>
      </w:r>
      <w:r>
        <w:rPr>
          <w:rFonts w:ascii="Times New Roman"/>
          <w:b w:val="false"/>
          <w:i w:val="false"/>
          <w:color w:val="000000"/>
          <w:sz w:val="28"/>
        </w:rPr>
        <w:t xml:space="preserve"> сәйкес қайта өңдеу өнімдерін әкету туралы міндеттемені табыс ету нысандары;</w:t>
      </w:r>
    </w:p>
    <w:bookmarkEnd w:id="3"/>
    <w:bookmarkStart w:name="z5" w:id="4"/>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 қосымшасына</w:t>
      </w:r>
      <w:r>
        <w:rPr>
          <w:rFonts w:ascii="Times New Roman"/>
          <w:b w:val="false"/>
          <w:i w:val="false"/>
          <w:color w:val="000000"/>
          <w:sz w:val="28"/>
        </w:rPr>
        <w:t xml:space="preserve"> сәйкес қайта өңдеу өнімдерін әкелу туралы міндеттемені табыс ету нысандары бекітілсін.</w:t>
      </w:r>
    </w:p>
    <w:bookmarkEnd w:id="4"/>
    <w:bookmarkStart w:name="z6" w:id="5"/>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5"/>
    <w:bookmarkStart w:name="z7" w:id="6"/>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6"/>
    <w:bookmarkStart w:name="z8" w:id="7"/>
    <w:p>
      <w:pPr>
        <w:spacing w:after="0"/>
        <w:ind w:left="0"/>
        <w:jc w:val="both"/>
      </w:pPr>
      <w:r>
        <w:rPr>
          <w:rFonts w:ascii="Times New Roman"/>
          <w:b w:val="false"/>
          <w:i w:val="false"/>
          <w:color w:val="000000"/>
          <w:sz w:val="28"/>
        </w:rPr>
        <w:t>
      2) осы бұйрықтың мемлекеттік тіркелуден өткеннен кейін оны күнтізбелік он күн ішінде мерзiмдi баспа басылымдарында және "Әділет" құқықтық-ақпараттық жүйесіне ресми жариялануға жіберілуін;</w:t>
      </w:r>
    </w:p>
    <w:bookmarkEnd w:id="7"/>
    <w:bookmarkStart w:name="z9" w:id="8"/>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орналасуын қамтамасыз етсін.</w:t>
      </w:r>
    </w:p>
    <w:bookmarkEnd w:id="8"/>
    <w:bookmarkStart w:name="z10" w:id="9"/>
    <w:p>
      <w:pPr>
        <w:spacing w:after="0"/>
        <w:ind w:left="0"/>
        <w:jc w:val="both"/>
      </w:pPr>
      <w:r>
        <w:rPr>
          <w:rFonts w:ascii="Times New Roman"/>
          <w:b w:val="false"/>
          <w:i w:val="false"/>
          <w:color w:val="000000"/>
          <w:sz w:val="28"/>
        </w:rPr>
        <w:t>
      3. Осы бұйрық алғашқы ресми жарияланған күнінен бастап он күнтiзбелiк күн өткен соң қолданысқа енгiзiледi.</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Б.Сұлтанов</w:t>
            </w:r>
          </w:p>
        </w:tc>
      </w:tr>
    </w:tbl>
    <w:p>
      <w:pPr>
        <w:spacing w:after="0"/>
        <w:ind w:left="0"/>
        <w:jc w:val="both"/>
      </w:pPr>
      <w:r>
        <w:rPr>
          <w:rFonts w:ascii="Times New Roman"/>
          <w:b w:val="false"/>
          <w:i w:val="false"/>
          <w:color w:val="000000"/>
          <w:sz w:val="28"/>
        </w:rPr>
        <w:t xml:space="preserve">
      "КЕЛІСІЛГЕН"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экономикалық министрі   </w:t>
      </w:r>
    </w:p>
    <w:p>
      <w:pPr>
        <w:spacing w:after="0"/>
        <w:ind w:left="0"/>
        <w:jc w:val="both"/>
      </w:pPr>
      <w:r>
        <w:rPr>
          <w:rFonts w:ascii="Times New Roman"/>
          <w:b w:val="false"/>
          <w:i w:val="false"/>
          <w:color w:val="000000"/>
          <w:sz w:val="28"/>
        </w:rPr>
        <w:t xml:space="preserve">
      __________________ Е. Досаев   </w:t>
      </w:r>
    </w:p>
    <w:p>
      <w:pPr>
        <w:spacing w:after="0"/>
        <w:ind w:left="0"/>
        <w:jc w:val="both"/>
      </w:pPr>
      <w:r>
        <w:rPr>
          <w:rFonts w:ascii="Times New Roman"/>
          <w:b w:val="false"/>
          <w:i w:val="false"/>
          <w:color w:val="000000"/>
          <w:sz w:val="28"/>
        </w:rPr>
        <w:t>
      "___" ___________ 2015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2015 жылғы 31 наурыздағы № 240 </w:t>
            </w:r>
            <w:r>
              <w:br/>
            </w:r>
            <w:r>
              <w:rPr>
                <w:rFonts w:ascii="Times New Roman"/>
                <w:b w:val="false"/>
                <w:i w:val="false"/>
                <w:color w:val="000000"/>
                <w:sz w:val="20"/>
              </w:rPr>
              <w:t>бұйрығына 1 қосымша</w:t>
            </w:r>
          </w:p>
        </w:tc>
      </w:tr>
    </w:tbl>
    <w:bookmarkStart w:name="z12" w:id="10"/>
    <w:p>
      <w:pPr>
        <w:spacing w:after="0"/>
        <w:ind w:left="0"/>
        <w:jc w:val="left"/>
      </w:pPr>
      <w:r>
        <w:rPr>
          <w:rFonts w:ascii="Times New Roman"/>
          <w:b/>
          <w:i w:val="false"/>
          <w:color w:val="000000"/>
        </w:rPr>
        <w:t xml:space="preserve"> Қайта өңдеу өнімдерін әкету (әкелу) туралы міндеттемені табыс ету және оны орындау қағидалары</w:t>
      </w:r>
      <w:r>
        <w:br/>
      </w:r>
      <w:r>
        <w:rPr>
          <w:rFonts w:ascii="Times New Roman"/>
          <w:b/>
          <w:i w:val="false"/>
          <w:color w:val="000000"/>
        </w:rPr>
        <w:t>1. Жалпы ережелер</w:t>
      </w:r>
    </w:p>
    <w:bookmarkEnd w:id="10"/>
    <w:bookmarkStart w:name="z14" w:id="11"/>
    <w:p>
      <w:pPr>
        <w:spacing w:after="0"/>
        <w:ind w:left="0"/>
        <w:jc w:val="both"/>
      </w:pPr>
      <w:r>
        <w:rPr>
          <w:rFonts w:ascii="Times New Roman"/>
          <w:b w:val="false"/>
          <w:i w:val="false"/>
          <w:color w:val="000000"/>
          <w:sz w:val="28"/>
        </w:rPr>
        <w:t xml:space="preserve">
      1. Осы Қайта өңдеу өнімдерін әкету (әкелу) туралы міндеттемені табыс ету және оны орындау қағидалары (бұдан әрі - Қағидалар) "Салық және бюджетке төленетін басқа да міндетті төлемдер туралы" Қазақстан Республикасының 2008 жылғы 10 желтоқсандағы Кодексінің (Салық кодексі) 276-13-бабының </w:t>
      </w:r>
      <w:r>
        <w:rPr>
          <w:rFonts w:ascii="Times New Roman"/>
          <w:b w:val="false"/>
          <w:i w:val="false"/>
          <w:color w:val="000000"/>
          <w:sz w:val="28"/>
        </w:rPr>
        <w:t>6-тармағына</w:t>
      </w:r>
      <w:r>
        <w:rPr>
          <w:rFonts w:ascii="Times New Roman"/>
          <w:b w:val="false"/>
          <w:i w:val="false"/>
          <w:color w:val="000000"/>
          <w:sz w:val="28"/>
        </w:rPr>
        <w:t xml:space="preserve"> және 282-бабының </w:t>
      </w:r>
      <w:r>
        <w:rPr>
          <w:rFonts w:ascii="Times New Roman"/>
          <w:b w:val="false"/>
          <w:i w:val="false"/>
          <w:color w:val="000000"/>
          <w:sz w:val="28"/>
        </w:rPr>
        <w:t>3-</w:t>
      </w:r>
      <w:r>
        <w:rPr>
          <w:rFonts w:ascii="Times New Roman"/>
          <w:b w:val="false"/>
          <w:i w:val="false"/>
          <w:color w:val="000000"/>
          <w:sz w:val="28"/>
        </w:rPr>
        <w:t>тармағына сәйкес әзірленген және қайта өңдеу өнімдерін әкету туралы міндеттемені табыс ету және оны орындау тәртібін айқындайды.</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24.12.2015 </w:t>
      </w:r>
      <w:r>
        <w:rPr>
          <w:rFonts w:ascii="Times New Roman"/>
          <w:b w:val="false"/>
          <w:i w:val="false"/>
          <w:color w:val="00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000000"/>
          <w:sz w:val="28"/>
        </w:rPr>
        <w:t>
</w:t>
      </w:r>
    </w:p>
    <w:bookmarkStart w:name="z15" w:id="12"/>
    <w:p>
      <w:pPr>
        <w:spacing w:after="0"/>
        <w:ind w:left="0"/>
        <w:jc w:val="left"/>
      </w:pPr>
      <w:r>
        <w:rPr>
          <w:rFonts w:ascii="Times New Roman"/>
          <w:b/>
          <w:i w:val="false"/>
          <w:color w:val="000000"/>
        </w:rPr>
        <w:t xml:space="preserve">  2. Қайта өңдеу өнімдерін әкету туралы міндеттемені табыс ету тәртібі</w:t>
      </w:r>
    </w:p>
    <w:bookmarkEnd w:id="12"/>
    <w:bookmarkStart w:name="z16" w:id="13"/>
    <w:p>
      <w:pPr>
        <w:spacing w:after="0"/>
        <w:ind w:left="0"/>
        <w:jc w:val="both"/>
      </w:pPr>
      <w:r>
        <w:rPr>
          <w:rFonts w:ascii="Times New Roman"/>
          <w:b w:val="false"/>
          <w:i w:val="false"/>
          <w:color w:val="000000"/>
          <w:sz w:val="28"/>
        </w:rPr>
        <w:t xml:space="preserve">
      2. Кеден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жүзеге асыратын салық төлеуші алыс-беріс шикізаты есепке қабылданған айдан кейінгі айдың 20-шы күнінен кешіктірмей қайта өңдеу өнімдерін әкету туралы </w:t>
      </w:r>
      <w:r>
        <w:rPr>
          <w:rFonts w:ascii="Times New Roman"/>
          <w:b w:val="false"/>
          <w:i w:val="false"/>
          <w:color w:val="000000"/>
          <w:sz w:val="28"/>
        </w:rPr>
        <w:t>міндеттемені</w:t>
      </w:r>
      <w:r>
        <w:rPr>
          <w:rFonts w:ascii="Times New Roman"/>
          <w:b w:val="false"/>
          <w:i w:val="false"/>
          <w:color w:val="000000"/>
          <w:sz w:val="28"/>
        </w:rPr>
        <w:t xml:space="preserve"> орналасқан орны бойынша салық органына табыс етеді.</w:t>
      </w:r>
    </w:p>
    <w:bookmarkEnd w:id="13"/>
    <w:p>
      <w:pPr>
        <w:spacing w:after="0"/>
        <w:ind w:left="0"/>
        <w:jc w:val="both"/>
      </w:pPr>
      <w:r>
        <w:rPr>
          <w:rFonts w:ascii="Times New Roman"/>
          <w:b w:val="false"/>
          <w:i w:val="false"/>
          <w:color w:val="000000"/>
          <w:sz w:val="28"/>
        </w:rPr>
        <w:t>
      Егер міндеттемеде көрсетілген қайта өңдеу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өзгерістер бойынша бұрын табыс еткен Қайта өңдеу өнімдерін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Қайта өңдеу өнімдерін әкету туралы міндеттеме келу тәртібімен қағаз тасығышта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салық органына екі данада табыс етіледі, оның бір данасы қабылдау туралы салық органының белгісімен салық төлеушіге  қайтарылады.</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(болған жағдайда) куәландырылады.</w:t>
      </w:r>
    </w:p>
    <w:p>
      <w:pPr>
        <w:spacing w:after="0"/>
        <w:ind w:left="0"/>
        <w:jc w:val="both"/>
      </w:pP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p>
    <w:bookmarkStart w:name="z17" w:id="14"/>
    <w:p>
      <w:pPr>
        <w:spacing w:after="0"/>
        <w:ind w:left="0"/>
        <w:jc w:val="both"/>
      </w:pPr>
      <w:r>
        <w:rPr>
          <w:rFonts w:ascii="Times New Roman"/>
          <w:b w:val="false"/>
          <w:i w:val="false"/>
          <w:color w:val="000000"/>
          <w:sz w:val="28"/>
        </w:rPr>
        <w:t>
      3. Қайта өңдеу өнімдерін әкету туралы міндеттемеге:</w:t>
      </w:r>
    </w:p>
    <w:bookmarkEnd w:id="14"/>
    <w:bookmarkStart w:name="z18" w:id="15"/>
    <w:p>
      <w:pPr>
        <w:spacing w:after="0"/>
        <w:ind w:left="0"/>
        <w:jc w:val="both"/>
      </w:pPr>
      <w:r>
        <w:rPr>
          <w:rFonts w:ascii="Times New Roman"/>
          <w:b w:val="false"/>
          <w:i w:val="false"/>
          <w:color w:val="000000"/>
          <w:sz w:val="28"/>
        </w:rPr>
        <w:t>
      1) алыс-беріс шикізатын әкелуді растайтын құжаттар:</w:t>
      </w:r>
    </w:p>
    <w:bookmarkEnd w:id="15"/>
    <w:p>
      <w:pPr>
        <w:spacing w:after="0"/>
        <w:ind w:left="0"/>
        <w:jc w:val="both"/>
      </w:pPr>
      <w:r>
        <w:rPr>
          <w:rFonts w:ascii="Times New Roman"/>
          <w:b w:val="false"/>
          <w:i w:val="false"/>
          <w:color w:val="000000"/>
          <w:sz w:val="28"/>
        </w:rPr>
        <w:t>
      алыс-беріс шикізатын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bookmarkStart w:name="z19" w:id="16"/>
    <w:p>
      <w:pPr>
        <w:spacing w:after="0"/>
        <w:ind w:left="0"/>
        <w:jc w:val="both"/>
      </w:pPr>
      <w:r>
        <w:rPr>
          <w:rFonts w:ascii="Times New Roman"/>
          <w:b w:val="false"/>
          <w:i w:val="false"/>
          <w:color w:val="000000"/>
          <w:sz w:val="28"/>
        </w:rPr>
        <w:t xml:space="preserve">
      2) Салық кодексінің 276-13-бабының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тауарларды қайта өңдеу шарттары туралы тиісті уәкілетті мемлекеттік органның қорытындысы қоса беріледі.</w:t>
      </w:r>
    </w:p>
    <w:bookmarkEnd w:id="16"/>
    <w:bookmarkStart w:name="z20" w:id="17"/>
    <w:p>
      <w:pPr>
        <w:spacing w:after="0"/>
        <w:ind w:left="0"/>
        <w:jc w:val="left"/>
      </w:pPr>
      <w:r>
        <w:rPr>
          <w:rFonts w:ascii="Times New Roman"/>
          <w:b/>
          <w:i w:val="false"/>
          <w:color w:val="000000"/>
        </w:rPr>
        <w:t xml:space="preserve"> 3. Қайта өңдеу өнімдерін әкету туралы міндеттемені орындау тәртібі</w:t>
      </w:r>
    </w:p>
    <w:bookmarkEnd w:id="17"/>
    <w:bookmarkStart w:name="z21" w:id="18"/>
    <w:p>
      <w:pPr>
        <w:spacing w:after="0"/>
        <w:ind w:left="0"/>
        <w:jc w:val="both"/>
      </w:pPr>
      <w:r>
        <w:rPr>
          <w:rFonts w:ascii="Times New Roman"/>
          <w:b w:val="false"/>
          <w:i w:val="false"/>
          <w:color w:val="000000"/>
          <w:sz w:val="28"/>
        </w:rPr>
        <w:t xml:space="preserve">
      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20-шы күнінен кешіктірмейтін мерзімде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Қайта өңдеу өнімдерін әкету туралы міндеттемені орындау туралы есеп табыс етіледі.</w:t>
      </w:r>
    </w:p>
    <w:bookmarkEnd w:id="18"/>
    <w:p>
      <w:pPr>
        <w:spacing w:after="0"/>
        <w:ind w:left="0"/>
        <w:jc w:val="both"/>
      </w:pPr>
      <w:r>
        <w:rPr>
          <w:rFonts w:ascii="Times New Roman"/>
          <w:b w:val="false"/>
          <w:i w:val="false"/>
          <w:color w:val="000000"/>
          <w:sz w:val="28"/>
        </w:rPr>
        <w:t>
      Қайта өңдеу өнімдерін әкету туралы міндеттемені орындау салық заңнамасымен белгіленген мерзімдерде қайта өңдеу өнімдерін әкету және (немесе) өткізу болып табылады.</w:t>
      </w:r>
    </w:p>
    <w:bookmarkStart w:name="z139" w:id="19"/>
    <w:p>
      <w:pPr>
        <w:spacing w:after="0"/>
        <w:ind w:left="0"/>
        <w:jc w:val="both"/>
      </w:pPr>
      <w:r>
        <w:rPr>
          <w:rFonts w:ascii="Times New Roman"/>
          <w:b w:val="false"/>
          <w:i w:val="false"/>
          <w:color w:val="000000"/>
          <w:sz w:val="28"/>
        </w:rPr>
        <w:t>
      4-1.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уәкілетті орган белгілеген тәртіппен тауарларды әкелу күніне төлем мерзімі бойынша бюджет жіктеуішінің коды бойынша салық төлеушінің тиісті дербес шоттарына ҚҚС есептеуді жүргізеді.</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4-1-тармақпен толықтырылды - ҚР Қаржы министрінің 24.12.2015 </w:t>
      </w:r>
      <w:r>
        <w:rPr>
          <w:rFonts w:ascii="Times New Roman"/>
          <w:b w:val="false"/>
          <w:i w:val="false"/>
          <w:color w:val="00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5. Қайта өңдеу өнімдерін әкету туралы міндеттемені орындау туралы есепте мынадай деректер көрсетіледі:</w:t>
      </w:r>
    </w:p>
    <w:bookmarkEnd w:id="20"/>
    <w:bookmarkStart w:name="z23" w:id="21"/>
    <w:p>
      <w:pPr>
        <w:spacing w:after="0"/>
        <w:ind w:left="0"/>
        <w:jc w:val="both"/>
      </w:pPr>
      <w:r>
        <w:rPr>
          <w:rFonts w:ascii="Times New Roman"/>
          <w:b w:val="false"/>
          <w:i w:val="false"/>
          <w:color w:val="000000"/>
          <w:sz w:val="28"/>
        </w:rPr>
        <w:t>
      1) Қазақстан Республикасының аумағында өткізілген алыс-беріс шикізатын қайта өңдеу өнімдері туралы мәліметтер;</w:t>
      </w:r>
    </w:p>
    <w:bookmarkEnd w:id="21"/>
    <w:bookmarkStart w:name="z24" w:id="22"/>
    <w:p>
      <w:pPr>
        <w:spacing w:after="0"/>
        <w:ind w:left="0"/>
        <w:jc w:val="both"/>
      </w:pPr>
      <w:r>
        <w:rPr>
          <w:rFonts w:ascii="Times New Roman"/>
          <w:b w:val="false"/>
          <w:i w:val="false"/>
          <w:color w:val="000000"/>
          <w:sz w:val="28"/>
        </w:rPr>
        <w:t>
      2) осындай алыс-беріс шикізатын қайта өңдеу өнімдерін сатып алған салық төлеуші туралы ақпарат;</w:t>
      </w:r>
    </w:p>
    <w:bookmarkEnd w:id="22"/>
    <w:bookmarkStart w:name="z25" w:id="23"/>
    <w:p>
      <w:pPr>
        <w:spacing w:after="0"/>
        <w:ind w:left="0"/>
        <w:jc w:val="both"/>
      </w:pPr>
      <w:r>
        <w:rPr>
          <w:rFonts w:ascii="Times New Roman"/>
          <w:b w:val="false"/>
          <w:i w:val="false"/>
          <w:color w:val="000000"/>
          <w:sz w:val="28"/>
        </w:rPr>
        <w:t>
      3) бұрын аумағынан осындай алыс-беріс шикізатын әкелу жүзеге асырылған Кеден одағына мүше-мемлекеттің аумағына әкетілген алыс-беріс шикізатын қайта өңдеу өнімдері туралы мәліметтер;</w:t>
      </w:r>
    </w:p>
    <w:bookmarkEnd w:id="23"/>
    <w:bookmarkStart w:name="z26" w:id="24"/>
    <w:p>
      <w:pPr>
        <w:spacing w:after="0"/>
        <w:ind w:left="0"/>
        <w:jc w:val="both"/>
      </w:pPr>
      <w:r>
        <w:rPr>
          <w:rFonts w:ascii="Times New Roman"/>
          <w:b w:val="false"/>
          <w:i w:val="false"/>
          <w:color w:val="000000"/>
          <w:sz w:val="28"/>
        </w:rPr>
        <w:t>
      4) Кеден одағына мүше басқа мемлекеттің аумағына өткізілген алыс-беріс шикізатын қайта өңдеу өнімдері туралы мәліметтер;</w:t>
      </w:r>
    </w:p>
    <w:bookmarkEnd w:id="24"/>
    <w:bookmarkStart w:name="z27" w:id="25"/>
    <w:p>
      <w:pPr>
        <w:spacing w:after="0"/>
        <w:ind w:left="0"/>
        <w:jc w:val="both"/>
      </w:pPr>
      <w:r>
        <w:rPr>
          <w:rFonts w:ascii="Times New Roman"/>
          <w:b w:val="false"/>
          <w:i w:val="false"/>
          <w:color w:val="000000"/>
          <w:sz w:val="28"/>
        </w:rPr>
        <w:t>
      5) Кеден одағына мүше болып табылмайтын мемлекеттің аумағына өткізілген алыс-беріс шикізатын қайта өңдеу өнімдері туралы мәліметтер;</w:t>
      </w:r>
    </w:p>
    <w:bookmarkEnd w:id="25"/>
    <w:bookmarkStart w:name="z28" w:id="26"/>
    <w:p>
      <w:pPr>
        <w:spacing w:after="0"/>
        <w:ind w:left="0"/>
        <w:jc w:val="both"/>
      </w:pPr>
      <w:r>
        <w:rPr>
          <w:rFonts w:ascii="Times New Roman"/>
          <w:b w:val="false"/>
          <w:i w:val="false"/>
          <w:color w:val="000000"/>
          <w:sz w:val="28"/>
        </w:rPr>
        <w:t>
      6) Қазақстан Республикасының аумағынан белгіленген мерзімдерде әкетілмеген алыс-беріс шикізатын қайта өңдеу өнімдері туралы мәліметтер.</w:t>
      </w:r>
    </w:p>
    <w:bookmarkEnd w:id="26"/>
    <w:bookmarkStart w:name="z29" w:id="27"/>
    <w:p>
      <w:pPr>
        <w:spacing w:after="0"/>
        <w:ind w:left="0"/>
        <w:jc w:val="both"/>
      </w:pPr>
      <w:r>
        <w:rPr>
          <w:rFonts w:ascii="Times New Roman"/>
          <w:b w:val="false"/>
          <w:i w:val="false"/>
          <w:color w:val="000000"/>
          <w:sz w:val="28"/>
        </w:rPr>
        <w:t>
      6.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әріптермен немесе баспа құрылғысы пайдаланыла отырып толтырылады.</w:t>
      </w:r>
    </w:p>
    <w:bookmarkEnd w:id="27"/>
    <w:p>
      <w:pPr>
        <w:spacing w:after="0"/>
        <w:ind w:left="0"/>
        <w:jc w:val="both"/>
      </w:pPr>
      <w:r>
        <w:rPr>
          <w:rFonts w:ascii="Times New Roman"/>
          <w:b w:val="false"/>
          <w:i w:val="false"/>
          <w:color w:val="000000"/>
          <w:sz w:val="28"/>
        </w:rPr>
        <w:t>
      Қағаз тасығыштағы қайта өңдеу өнімдерін әкету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bookmarkStart w:name="z30" w:id="28"/>
    <w:p>
      <w:pPr>
        <w:spacing w:after="0"/>
        <w:ind w:left="0"/>
        <w:jc w:val="both"/>
      </w:pPr>
      <w:r>
        <w:rPr>
          <w:rFonts w:ascii="Times New Roman"/>
          <w:b w:val="false"/>
          <w:i w:val="false"/>
          <w:color w:val="000000"/>
          <w:sz w:val="28"/>
        </w:rPr>
        <w:t>
      7. Қайта өңдеу өнімдерін әкету туралы міндеттемені орындау туралы есеп келу тәртібінде қағаз тасығышта табыс етіледі.</w:t>
      </w:r>
    </w:p>
    <w:bookmarkEnd w:id="28"/>
    <w:p>
      <w:pPr>
        <w:spacing w:after="0"/>
        <w:ind w:left="0"/>
        <w:jc w:val="both"/>
      </w:pPr>
      <w:r>
        <w:rPr>
          <w:rFonts w:ascii="Times New Roman"/>
          <w:b w:val="false"/>
          <w:i w:val="false"/>
          <w:color w:val="000000"/>
          <w:sz w:val="28"/>
        </w:rPr>
        <w:t>
      Қағаз тасығыштағы қайта өңдеу өнімдерін әкету туралы міндеттемені орындау туралы есеп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p>
    <w:bookmarkStart w:name="z31" w:id="29"/>
    <w:p>
      <w:pPr>
        <w:spacing w:after="0"/>
        <w:ind w:left="0"/>
        <w:jc w:val="both"/>
      </w:pPr>
      <w:r>
        <w:rPr>
          <w:rFonts w:ascii="Times New Roman"/>
          <w:b w:val="false"/>
          <w:i w:val="false"/>
          <w:color w:val="000000"/>
          <w:sz w:val="28"/>
        </w:rPr>
        <w:t>
      8. Қайта өңдеу өнімдерін әкету туралы міндеттемені орындау туралы есепке:</w:t>
      </w:r>
    </w:p>
    <w:bookmarkEnd w:id="29"/>
    <w:bookmarkStart w:name="z32" w:id="30"/>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30"/>
    <w:p>
      <w:pPr>
        <w:spacing w:after="0"/>
        <w:ind w:left="0"/>
        <w:jc w:val="both"/>
      </w:pPr>
      <w:r>
        <w:rPr>
          <w:rFonts w:ascii="Times New Roman"/>
          <w:b w:val="false"/>
          <w:i w:val="false"/>
          <w:color w:val="000000"/>
          <w:sz w:val="28"/>
        </w:rPr>
        <w:t>
      орындалған жұмыстардың актісі;</w:t>
      </w:r>
    </w:p>
    <w:p>
      <w:pPr>
        <w:spacing w:after="0"/>
        <w:ind w:left="0"/>
        <w:jc w:val="both"/>
      </w:pPr>
      <w:r>
        <w:rPr>
          <w:rFonts w:ascii="Times New Roman"/>
          <w:b w:val="false"/>
          <w:i w:val="false"/>
          <w:color w:val="000000"/>
          <w:sz w:val="28"/>
        </w:rPr>
        <w:t>
      шот-фактуралар;</w:t>
      </w:r>
    </w:p>
    <w:bookmarkStart w:name="z33" w:id="31"/>
    <w:p>
      <w:pPr>
        <w:spacing w:after="0"/>
        <w:ind w:left="0"/>
        <w:jc w:val="both"/>
      </w:pPr>
      <w:r>
        <w:rPr>
          <w:rFonts w:ascii="Times New Roman"/>
          <w:b w:val="false"/>
          <w:i w:val="false"/>
          <w:color w:val="000000"/>
          <w:sz w:val="28"/>
        </w:rPr>
        <w:t>
      2) қайта өңдеу өнімдерін әкетуді растайтын құжаттар:</w:t>
      </w:r>
    </w:p>
    <w:bookmarkEnd w:id="31"/>
    <w:p>
      <w:pPr>
        <w:spacing w:after="0"/>
        <w:ind w:left="0"/>
        <w:jc w:val="both"/>
      </w:pPr>
      <w:r>
        <w:rPr>
          <w:rFonts w:ascii="Times New Roman"/>
          <w:b w:val="false"/>
          <w:i w:val="false"/>
          <w:color w:val="000000"/>
          <w:sz w:val="28"/>
        </w:rPr>
        <w:t>
      болған жағдайда қайта өңдеу өнімдерін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bookmarkStart w:name="z34" w:id="32"/>
    <w:p>
      <w:pPr>
        <w:spacing w:after="0"/>
        <w:ind w:left="0"/>
        <w:jc w:val="left"/>
      </w:pPr>
      <w:r>
        <w:rPr>
          <w:rFonts w:ascii="Times New Roman"/>
          <w:b/>
          <w:i w:val="false"/>
          <w:color w:val="000000"/>
        </w:rPr>
        <w:t xml:space="preserve"> 4. Қайта өңдеу өнімдерін әкелу туралы міндеттемені табыс ету тәртібі</w:t>
      </w:r>
    </w:p>
    <w:bookmarkEnd w:id="32"/>
    <w:bookmarkStart w:name="z35" w:id="33"/>
    <w:p>
      <w:pPr>
        <w:spacing w:after="0"/>
        <w:ind w:left="0"/>
        <w:jc w:val="both"/>
      </w:pPr>
      <w:r>
        <w:rPr>
          <w:rFonts w:ascii="Times New Roman"/>
          <w:b w:val="false"/>
          <w:i w:val="false"/>
          <w:color w:val="000000"/>
          <w:sz w:val="28"/>
        </w:rPr>
        <w:t>
      9. Қазақстан Республикасының аумағынан Кеден одағына 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тиеп-жөнелтілген айдан кейінгі айдың 20-шы күнінен кешіктірмей орналасқан орны бойынша салық органына қайта өңдеу өнімдерін әкелу туралы міндеттемені табыс етеді.</w:t>
      </w:r>
    </w:p>
    <w:bookmarkEnd w:id="33"/>
    <w:p>
      <w:pPr>
        <w:spacing w:after="0"/>
        <w:ind w:left="0"/>
        <w:jc w:val="both"/>
      </w:pPr>
      <w:r>
        <w:rPr>
          <w:rFonts w:ascii="Times New Roman"/>
          <w:b w:val="false"/>
          <w:i w:val="false"/>
          <w:color w:val="000000"/>
          <w:sz w:val="28"/>
        </w:rPr>
        <w:t>
      Егер міндеттемеде көрсетілген қайта өңдеу өнімдерін әкелу мерзімі аяқталғанға дейін қосымша келісіммен шартқа (келісімшартқа) алыс-беріс шикізатын 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әкелу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Қайта өңдеу өнімдерін әкелу туралы міндеттеме келу тәртібінде қағаз тасығышта табыс етіледі. Қайта өңдеу өнімдерін әкелу туралы міндеттеме қағаз тасығышта қара немесе кек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(болған жағдайда) куәландырылады.</w:t>
      </w:r>
    </w:p>
    <w:p>
      <w:pPr>
        <w:spacing w:after="0"/>
        <w:ind w:left="0"/>
        <w:jc w:val="both"/>
      </w:pP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p>
    <w:bookmarkStart w:name="z36" w:id="34"/>
    <w:p>
      <w:pPr>
        <w:spacing w:after="0"/>
        <w:ind w:left="0"/>
        <w:jc w:val="both"/>
      </w:pPr>
      <w:r>
        <w:rPr>
          <w:rFonts w:ascii="Times New Roman"/>
          <w:b w:val="false"/>
          <w:i w:val="false"/>
          <w:color w:val="000000"/>
          <w:sz w:val="28"/>
        </w:rPr>
        <w:t>
      10. Қайта өңдеу өнімдерін әкелу туралы міндеттемеге:</w:t>
      </w:r>
    </w:p>
    <w:bookmarkEnd w:id="34"/>
    <w:bookmarkStart w:name="z37" w:id="35"/>
    <w:p>
      <w:pPr>
        <w:spacing w:after="0"/>
        <w:ind w:left="0"/>
        <w:jc w:val="both"/>
      </w:pPr>
      <w:r>
        <w:rPr>
          <w:rFonts w:ascii="Times New Roman"/>
          <w:b w:val="false"/>
          <w:i w:val="false"/>
          <w:color w:val="000000"/>
          <w:sz w:val="28"/>
        </w:rPr>
        <w:t>
      1) алыс-беріс шикізатының әкетілуін растайтын құжаттар:</w:t>
      </w:r>
    </w:p>
    <w:bookmarkEnd w:id="35"/>
    <w:p>
      <w:pPr>
        <w:spacing w:after="0"/>
        <w:ind w:left="0"/>
        <w:jc w:val="both"/>
      </w:pPr>
      <w:r>
        <w:rPr>
          <w:rFonts w:ascii="Times New Roman"/>
          <w:b w:val="false"/>
          <w:i w:val="false"/>
          <w:color w:val="000000"/>
          <w:sz w:val="28"/>
        </w:rPr>
        <w:t>
      алыс-беріс шикізатын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bookmarkStart w:name="z38" w:id="36"/>
    <w:p>
      <w:pPr>
        <w:spacing w:after="0"/>
        <w:ind w:left="0"/>
        <w:jc w:val="both"/>
      </w:pPr>
      <w:r>
        <w:rPr>
          <w:rFonts w:ascii="Times New Roman"/>
          <w:b w:val="false"/>
          <w:i w:val="false"/>
          <w:color w:val="000000"/>
          <w:sz w:val="28"/>
        </w:rPr>
        <w:t xml:space="preserve">
      2) Салық кодексінің 276-13-бабының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тауарларды қайта өңдеу шарттары туралы тиісті уәкілетті мемлекеттік органның қорытындысы қоса беріледі.</w:t>
      </w:r>
    </w:p>
    <w:bookmarkEnd w:id="36"/>
    <w:bookmarkStart w:name="z39" w:id="37"/>
    <w:p>
      <w:pPr>
        <w:spacing w:after="0"/>
        <w:ind w:left="0"/>
        <w:jc w:val="left"/>
      </w:pPr>
      <w:r>
        <w:rPr>
          <w:rFonts w:ascii="Times New Roman"/>
          <w:b/>
          <w:i w:val="false"/>
          <w:color w:val="000000"/>
        </w:rPr>
        <w:t xml:space="preserve"> 5. Қайта өңдеу өнімдерін әкелу туралы міндеттемені орындау тәртібі</w:t>
      </w:r>
    </w:p>
    <w:bookmarkEnd w:id="37"/>
    <w:bookmarkStart w:name="z40" w:id="38"/>
    <w:p>
      <w:pPr>
        <w:spacing w:after="0"/>
        <w:ind w:left="0"/>
        <w:jc w:val="both"/>
      </w:pPr>
      <w:r>
        <w:rPr>
          <w:rFonts w:ascii="Times New Roman"/>
          <w:b w:val="false"/>
          <w:i w:val="false"/>
          <w:color w:val="000000"/>
          <w:sz w:val="28"/>
        </w:rPr>
        <w:t xml:space="preserve">
      11.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20-шы күнінен кешіктірмейтін мерзімде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қайта өңдеу өнімдерін әкелу туралы міндеттемені орындау туралы есеп табыс етіледі.</w:t>
      </w:r>
    </w:p>
    <w:bookmarkEnd w:id="38"/>
    <w:p>
      <w:pPr>
        <w:spacing w:after="0"/>
        <w:ind w:left="0"/>
        <w:jc w:val="both"/>
      </w:pPr>
      <w:r>
        <w:rPr>
          <w:rFonts w:ascii="Times New Roman"/>
          <w:b w:val="false"/>
          <w:i w:val="false"/>
          <w:color w:val="000000"/>
          <w:sz w:val="28"/>
        </w:rPr>
        <w:t>
      Қайта өңдеу өнімдерін әкелу туралы міндеттемені орындау салық заңнамасында белгіленген мерзімдерде қайта өңдеу өнімдерін Қазақстан Республикасының аумағына әкелу және (немесе) өткізу болып табылады.</w:t>
      </w:r>
    </w:p>
    <w:p>
      <w:pPr>
        <w:spacing w:after="0"/>
        <w:ind w:left="0"/>
        <w:jc w:val="both"/>
      </w:pPr>
      <w:r>
        <w:rPr>
          <w:rFonts w:ascii="Times New Roman"/>
          <w:b w:val="false"/>
          <w:i w:val="false"/>
          <w:color w:val="000000"/>
          <w:sz w:val="28"/>
        </w:rPr>
        <w:t xml:space="preserve">
      Еуразиялық экономикалық одағына мүше мемлекеттің аумағынан Қазақстан Республикасының аумағына алыс-беріс шикізатын қайта өңдеуге әкелген кезде акциздерді төлеу тәртібі және мерзімі салық заңнамасына сәйкес, Қазақстан Республикасының Үкіметі </w:t>
      </w:r>
      <w:r>
        <w:rPr>
          <w:rFonts w:ascii="Times New Roman"/>
          <w:b w:val="false"/>
          <w:i w:val="false"/>
          <w:color w:val="000000"/>
          <w:sz w:val="28"/>
        </w:rPr>
        <w:t>бекіткен</w:t>
      </w:r>
      <w:r>
        <w:rPr>
          <w:rFonts w:ascii="Times New Roman"/>
          <w:b w:val="false"/>
          <w:i w:val="false"/>
          <w:color w:val="000000"/>
          <w:sz w:val="28"/>
        </w:rPr>
        <w:t xml:space="preserve"> мөлшерлемелер бойынша табыс етеді.</w:t>
      </w:r>
    </w:p>
    <w:bookmarkStart w:name="z171" w:id="39"/>
    <w:p>
      <w:pPr>
        <w:spacing w:after="0"/>
        <w:ind w:left="0"/>
        <w:jc w:val="both"/>
      </w:pPr>
      <w:r>
        <w:rPr>
          <w:rFonts w:ascii="Times New Roman"/>
          <w:b w:val="false"/>
          <w:i w:val="false"/>
          <w:color w:val="000000"/>
          <w:sz w:val="28"/>
        </w:rPr>
        <w:t>
      11-1.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уәкілетті орган белгілеген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p>
    <w:bookmarkEnd w:id="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11-1-тармақпен толықтырылды - ҚР Қаржы министрінің 24.12.2015 </w:t>
      </w:r>
      <w:r>
        <w:rPr>
          <w:rFonts w:ascii="Times New Roman"/>
          <w:b w:val="false"/>
          <w:i w:val="false"/>
          <w:color w:val="00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000000"/>
          <w:sz w:val="28"/>
        </w:rPr>
        <w:t>
</w:t>
      </w:r>
    </w:p>
    <w:bookmarkStart w:name="z41" w:id="40"/>
    <w:p>
      <w:pPr>
        <w:spacing w:after="0"/>
        <w:ind w:left="0"/>
        <w:jc w:val="both"/>
      </w:pPr>
      <w:r>
        <w:rPr>
          <w:rFonts w:ascii="Times New Roman"/>
          <w:b w:val="false"/>
          <w:i w:val="false"/>
          <w:color w:val="000000"/>
          <w:sz w:val="28"/>
        </w:rPr>
        <w:t>
       12. Қайта өңдеу өнімдерін әкелу туралы міндеттемені орындау туралы есепте мынадай деректер көрсетіледі:</w:t>
      </w:r>
    </w:p>
    <w:bookmarkEnd w:id="40"/>
    <w:bookmarkStart w:name="z42" w:id="41"/>
    <w:p>
      <w:pPr>
        <w:spacing w:after="0"/>
        <w:ind w:left="0"/>
        <w:jc w:val="both"/>
      </w:pPr>
      <w:r>
        <w:rPr>
          <w:rFonts w:ascii="Times New Roman"/>
          <w:b w:val="false"/>
          <w:i w:val="false"/>
          <w:color w:val="000000"/>
          <w:sz w:val="28"/>
        </w:rPr>
        <w:t>
      1) Қазақстан Республикасының аумағына әкелінген алыс-беріс шикізатын қайта өңдеу өнімдері туралы мәліметтер;</w:t>
      </w:r>
    </w:p>
    <w:bookmarkEnd w:id="41"/>
    <w:bookmarkStart w:name="z43" w:id="42"/>
    <w:p>
      <w:pPr>
        <w:spacing w:after="0"/>
        <w:ind w:left="0"/>
        <w:jc w:val="both"/>
      </w:pPr>
      <w:r>
        <w:rPr>
          <w:rFonts w:ascii="Times New Roman"/>
          <w:b w:val="false"/>
          <w:i w:val="false"/>
          <w:color w:val="000000"/>
          <w:sz w:val="28"/>
        </w:rPr>
        <w:t>
      2) аумағында қайта өңдеу жүзеге асырылған Еуразиялық экономикалық одағына мүше мемлекеттің аумағында өткізілген алыс-беріс шикізатын қайта өңдеу өнімдері туралы мәліметтер;</w:t>
      </w:r>
    </w:p>
    <w:bookmarkEnd w:id="42"/>
    <w:bookmarkStart w:name="z44" w:id="43"/>
    <w:p>
      <w:pPr>
        <w:spacing w:after="0"/>
        <w:ind w:left="0"/>
        <w:jc w:val="both"/>
      </w:pPr>
      <w:r>
        <w:rPr>
          <w:rFonts w:ascii="Times New Roman"/>
          <w:b w:val="false"/>
          <w:i w:val="false"/>
          <w:color w:val="000000"/>
          <w:sz w:val="28"/>
        </w:rPr>
        <w:t>
      3) Еуразиялық экономикалық одағына мүше басқа мемлекеттің аумағына өткізілген алыс-беріс шикізатын қайта өңдеу өнімдері туралы мәліметтер;</w:t>
      </w:r>
    </w:p>
    <w:bookmarkEnd w:id="43"/>
    <w:bookmarkStart w:name="z45" w:id="44"/>
    <w:p>
      <w:pPr>
        <w:spacing w:after="0"/>
        <w:ind w:left="0"/>
        <w:jc w:val="both"/>
      </w:pPr>
      <w:r>
        <w:rPr>
          <w:rFonts w:ascii="Times New Roman"/>
          <w:b w:val="false"/>
          <w:i w:val="false"/>
          <w:color w:val="000000"/>
          <w:sz w:val="28"/>
        </w:rPr>
        <w:t>
      4) Еуразиялық экономикалық одағына мүше болып табылмайтын мемлекеттің аумағына өткізілген алыс-беріс шикізатын қайта өңдеу өнімдері туралы мәліметтер;</w:t>
      </w:r>
    </w:p>
    <w:bookmarkEnd w:id="44"/>
    <w:bookmarkStart w:name="z46" w:id="45"/>
    <w:p>
      <w:pPr>
        <w:spacing w:after="0"/>
        <w:ind w:left="0"/>
        <w:jc w:val="both"/>
      </w:pPr>
      <w:r>
        <w:rPr>
          <w:rFonts w:ascii="Times New Roman"/>
          <w:b w:val="false"/>
          <w:i w:val="false"/>
          <w:color w:val="000000"/>
          <w:sz w:val="28"/>
        </w:rPr>
        <w:t>
      5) Қазақстан Республикасының аумағына белгіленген мерзімдерде әкелінбеген алыс-беріс шикізатын қайта өңдеу өнімдері туралы мәліметтер.</w:t>
      </w:r>
    </w:p>
    <w:bookmarkEnd w:id="45"/>
    <w:bookmarkStart w:name="z47" w:id="46"/>
    <w:p>
      <w:pPr>
        <w:spacing w:after="0"/>
        <w:ind w:left="0"/>
        <w:jc w:val="both"/>
      </w:pPr>
      <w:r>
        <w:rPr>
          <w:rFonts w:ascii="Times New Roman"/>
          <w:b w:val="false"/>
          <w:i w:val="false"/>
          <w:color w:val="000000"/>
          <w:sz w:val="28"/>
        </w:rPr>
        <w:t xml:space="preserve">
      13. Қайта өңдеу өнімдерін әкелу туралы міндеттеменің орындалуы туралы есеп қағаз тасығышта жасалады. Қағаз тасығыштағы Қайта өңдеу өнімдерін әкелу туралы міндеттемені орындау туралы </w:t>
      </w:r>
      <w:r>
        <w:rPr>
          <w:rFonts w:ascii="Times New Roman"/>
          <w:b w:val="false"/>
          <w:i w:val="false"/>
          <w:color w:val="000000"/>
          <w:sz w:val="28"/>
        </w:rPr>
        <w:t>есеп</w:t>
      </w:r>
      <w:r>
        <w:rPr>
          <w:rFonts w:ascii="Times New Roman"/>
          <w:b w:val="false"/>
          <w:i w:val="false"/>
          <w:color w:val="000000"/>
          <w:sz w:val="28"/>
        </w:rPr>
        <w:t xml:space="preserve"> қара немесе көк сиялы қаламмен немесе қаламұшпен, баспаханалық бас әріптермен немесе баспа құрылғысы пайдаланыла отырып толтырылады.</w:t>
      </w:r>
    </w:p>
    <w:bookmarkEnd w:id="46"/>
    <w:p>
      <w:pPr>
        <w:spacing w:after="0"/>
        <w:ind w:left="0"/>
        <w:jc w:val="both"/>
      </w:pPr>
      <w:r>
        <w:rPr>
          <w:rFonts w:ascii="Times New Roman"/>
          <w:b w:val="false"/>
          <w:i w:val="false"/>
          <w:color w:val="000000"/>
          <w:sz w:val="28"/>
        </w:rPr>
        <w:t>
      Қағаз тасығыштағы қайта өңдеу өнімдерін әкелу туралы міндеттемеге салық төлеуші не оның уәкілетті өкілі қол қояды және салық төлеушінің мөрімен (ол болған жағдайда) куәландырылады.</w:t>
      </w:r>
    </w:p>
    <w:bookmarkStart w:name="z48" w:id="47"/>
    <w:p>
      <w:pPr>
        <w:spacing w:after="0"/>
        <w:ind w:left="0"/>
        <w:jc w:val="both"/>
      </w:pPr>
      <w:r>
        <w:rPr>
          <w:rFonts w:ascii="Times New Roman"/>
          <w:b w:val="false"/>
          <w:i w:val="false"/>
          <w:color w:val="000000"/>
          <w:sz w:val="28"/>
        </w:rPr>
        <w:t>
      14. Қайта өңдеу өнімдерін әкелу туралы міндеттемені орындау туралы есеп келу тәртібінде қағаз тасығышта табыс етіледі.</w:t>
      </w:r>
    </w:p>
    <w:bookmarkEnd w:id="47"/>
    <w:p>
      <w:pPr>
        <w:spacing w:after="0"/>
        <w:ind w:left="0"/>
        <w:jc w:val="both"/>
      </w:pPr>
      <w:r>
        <w:rPr>
          <w:rFonts w:ascii="Times New Roman"/>
          <w:b w:val="false"/>
          <w:i w:val="false"/>
          <w:color w:val="000000"/>
          <w:sz w:val="28"/>
        </w:rPr>
        <w:t>
      Қайта өңдеу өнімдерін әкелу туралы міндеттемені орындау туралы есеп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p>
    <w:bookmarkStart w:name="z49" w:id="48"/>
    <w:p>
      <w:pPr>
        <w:spacing w:after="0"/>
        <w:ind w:left="0"/>
        <w:jc w:val="both"/>
      </w:pPr>
      <w:r>
        <w:rPr>
          <w:rFonts w:ascii="Times New Roman"/>
          <w:b w:val="false"/>
          <w:i w:val="false"/>
          <w:color w:val="000000"/>
          <w:sz w:val="28"/>
        </w:rPr>
        <w:t>
      15. Қайта өңдеу өнімдерін әкелу туралы міндеттемені орындау туралы есепке:</w:t>
      </w:r>
    </w:p>
    <w:bookmarkEnd w:id="48"/>
    <w:bookmarkStart w:name="z50" w:id="49"/>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49"/>
    <w:p>
      <w:pPr>
        <w:spacing w:after="0"/>
        <w:ind w:left="0"/>
        <w:jc w:val="both"/>
      </w:pPr>
      <w:r>
        <w:rPr>
          <w:rFonts w:ascii="Times New Roman"/>
          <w:b w:val="false"/>
          <w:i w:val="false"/>
          <w:color w:val="000000"/>
          <w:sz w:val="28"/>
        </w:rPr>
        <w:t>
      орындалған жұмыстардың актісі; шот-фактуралар;</w:t>
      </w:r>
    </w:p>
    <w:bookmarkStart w:name="z51" w:id="50"/>
    <w:p>
      <w:pPr>
        <w:spacing w:after="0"/>
        <w:ind w:left="0"/>
        <w:jc w:val="both"/>
      </w:pPr>
      <w:r>
        <w:rPr>
          <w:rFonts w:ascii="Times New Roman"/>
          <w:b w:val="false"/>
          <w:i w:val="false"/>
          <w:color w:val="000000"/>
          <w:sz w:val="28"/>
        </w:rPr>
        <w:t>
      2) қайта өңдеу өнімдерін әкелуді растайтын құжаттар:</w:t>
      </w:r>
    </w:p>
    <w:bookmarkEnd w:id="50"/>
    <w:p>
      <w:pPr>
        <w:spacing w:after="0"/>
        <w:ind w:left="0"/>
        <w:jc w:val="both"/>
      </w:pPr>
      <w:r>
        <w:rPr>
          <w:rFonts w:ascii="Times New Roman"/>
          <w:b w:val="false"/>
          <w:i w:val="false"/>
          <w:color w:val="000000"/>
          <w:sz w:val="28"/>
        </w:rPr>
        <w:t>
      болған жағдайда қайта өңдеу өнімдерін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(әкелу) туралы міндеттемені табыс ету</w:t>
            </w:r>
            <w:r>
              <w:br/>
            </w:r>
            <w:r>
              <w:rPr>
                <w:rFonts w:ascii="Times New Roman"/>
                <w:b w:val="false"/>
                <w:i w:val="false"/>
                <w:color w:val="000000"/>
                <w:sz w:val="20"/>
              </w:rPr>
              <w:t>және оны орындау қағидаларына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 жаңа редакцияда - ҚР Қаржы министрінің 24.12.2015 </w:t>
      </w:r>
      <w:r>
        <w:rPr>
          <w:rFonts w:ascii="Times New Roman"/>
          <w:b w:val="false"/>
          <w:i w:val="false"/>
          <w:color w:val="ff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6708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708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56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833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6073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9436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3406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107950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4930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93000" cy="10883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6073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10680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819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81900" cy="10769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 туралы</w:t>
            </w:r>
            <w:r>
              <w:br/>
            </w:r>
            <w:r>
              <w:rPr>
                <w:rFonts w:ascii="Times New Roman"/>
                <w:b w:val="false"/>
                <w:i w:val="false"/>
                <w:color w:val="000000"/>
                <w:sz w:val="20"/>
              </w:rPr>
              <w:t>міндеттемені орындау туралы есепке</w:t>
            </w:r>
            <w:r>
              <w:br/>
            </w:r>
            <w:r>
              <w:rPr>
                <w:rFonts w:ascii="Times New Roman"/>
                <w:b w:val="false"/>
                <w:i w:val="false"/>
                <w:color w:val="000000"/>
                <w:sz w:val="20"/>
              </w:rPr>
              <w:t>қосымша</w:t>
            </w:r>
          </w:p>
        </w:tc>
      </w:tr>
    </w:tbl>
    <w:bookmarkStart w:name="z54" w:id="51"/>
    <w:p>
      <w:pPr>
        <w:spacing w:after="0"/>
        <w:ind w:left="0"/>
        <w:jc w:val="left"/>
      </w:pPr>
      <w:r>
        <w:rPr>
          <w:rFonts w:ascii="Times New Roman"/>
          <w:b/>
          <w:i w:val="false"/>
          <w:color w:val="000000"/>
        </w:rPr>
        <w:t xml:space="preserve"> Қайта өңдеу өнімдерін әкету туралы міндеттемені орындау туралы есепті толтыру бойынша түсіндерме</w:t>
      </w:r>
    </w:p>
    <w:bookmarkEnd w:id="51"/>
    <w:bookmarkStart w:name="z55" w:id="52"/>
    <w:p>
      <w:pPr>
        <w:spacing w:after="0"/>
        <w:ind w:left="0"/>
        <w:jc w:val="both"/>
      </w:pPr>
      <w:r>
        <w:rPr>
          <w:rFonts w:ascii="Times New Roman"/>
          <w:b w:val="false"/>
          <w:i w:val="false"/>
          <w:color w:val="000000"/>
          <w:sz w:val="28"/>
        </w:rPr>
        <w:t xml:space="preserve">
      1. Қайта өңдеу өнімдерін әкету туралы міндеттемені орындау туралы есеп (бұдан әрі - Есеп)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нысын бойынша ұсынылады.</w:t>
      </w:r>
    </w:p>
    <w:bookmarkEnd w:id="52"/>
    <w:bookmarkStart w:name="z56" w:id="53"/>
    <w:p>
      <w:pPr>
        <w:spacing w:after="0"/>
        <w:ind w:left="0"/>
        <w:jc w:val="both"/>
      </w:pPr>
      <w:r>
        <w:rPr>
          <w:rFonts w:ascii="Times New Roman"/>
          <w:b w:val="false"/>
          <w:i w:val="false"/>
          <w:color w:val="000000"/>
          <w:sz w:val="28"/>
        </w:rPr>
        <w:t>
      2. Қазақстан Республикасының салық төлеушісі Есепте мынадай деректерді көрсетеді:</w:t>
      </w:r>
    </w:p>
    <w:bookmarkEnd w:id="53"/>
    <w:bookmarkStart w:name="z57" w:id="54"/>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аумағынан қайта өңдеу өнімін әкетуді жүзеге асырған, құрылтай құжаттарына сәйкес заңды тұлғаның толық атауы көрсетіледі;</w:t>
      </w:r>
    </w:p>
    <w:bookmarkEnd w:id="54"/>
    <w:bookmarkStart w:name="z58" w:id="55"/>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аумағынан қайта өңдеу өнімін әкетуді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55"/>
    <w:bookmarkStart w:name="z59" w:id="56"/>
    <w:p>
      <w:pPr>
        <w:spacing w:after="0"/>
        <w:ind w:left="0"/>
        <w:jc w:val="both"/>
      </w:pPr>
      <w:r>
        <w:rPr>
          <w:rFonts w:ascii="Times New Roman"/>
          <w:b w:val="false"/>
          <w:i w:val="false"/>
          <w:color w:val="000000"/>
          <w:sz w:val="28"/>
        </w:rPr>
        <w:t>
      3) "ЖСН (БСН)" деген жолда Қазақстан Республикасының аумағына алыс-беріс шикізатын әкелуді жүзеге асырған, Қазақстан Республикасының салық төлеушісінің жеке сәйкестендіру (бизнес сәйкестендіру) нөмірі көрсетіледі;</w:t>
      </w:r>
    </w:p>
    <w:bookmarkEnd w:id="56"/>
    <w:bookmarkStart w:name="z60" w:id="57"/>
    <w:p>
      <w:pPr>
        <w:spacing w:after="0"/>
        <w:ind w:left="0"/>
        <w:jc w:val="both"/>
      </w:pPr>
      <w:r>
        <w:rPr>
          <w:rFonts w:ascii="Times New Roman"/>
          <w:b w:val="false"/>
          <w:i w:val="false"/>
          <w:color w:val="000000"/>
          <w:sz w:val="28"/>
        </w:rPr>
        <w:t>
      4) "Қайта өңдеу өнімдерін әкету туралы міндеттемеге" деген жолда орындалу жөнінде салық төлеуші есеп беретін, қайта өңдеу өнімдерін әкету туралы міндеттеменің нөмірі мен күні көрсетіледі;</w:t>
      </w:r>
    </w:p>
    <w:bookmarkEnd w:id="57"/>
    <w:bookmarkStart w:name="z61" w:id="58"/>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58"/>
    <w:bookmarkStart w:name="z62" w:id="59"/>
    <w:p>
      <w:pPr>
        <w:spacing w:after="0"/>
        <w:ind w:left="0"/>
        <w:jc w:val="both"/>
      </w:pPr>
      <w:r>
        <w:rPr>
          <w:rFonts w:ascii="Times New Roman"/>
          <w:b w:val="false"/>
          <w:i w:val="false"/>
          <w:color w:val="000000"/>
          <w:sz w:val="28"/>
        </w:rPr>
        <w:t>
      6) "ЕАЭО СЭҚ ТН" деген жолда Еуразиялық экономикалық одағы сыртқы экономикалық қызметінің бірыңғай тауар номенклатурасының коды көрсетіледі;</w:t>
      </w:r>
    </w:p>
    <w:bookmarkEnd w:id="59"/>
    <w:bookmarkStart w:name="z63" w:id="60"/>
    <w:p>
      <w:pPr>
        <w:spacing w:after="0"/>
        <w:ind w:left="0"/>
        <w:jc w:val="both"/>
      </w:pPr>
      <w:r>
        <w:rPr>
          <w:rFonts w:ascii="Times New Roman"/>
          <w:b w:val="false"/>
          <w:i w:val="false"/>
          <w:color w:val="000000"/>
          <w:sz w:val="28"/>
        </w:rPr>
        <w:t>
      7) "Аумағына қайта өңдеу өнімін әкету жүргізілген Еуразиялық экономикалық одағына мүше мемлекеттің коды" деген жолда аумағына қайта өңдеу өнімін әкету жүргізілген Еуразиялық экономикалық одағына мүше мемлекеттің коды көрсетіледі;</w:t>
      </w:r>
    </w:p>
    <w:bookmarkEnd w:id="60"/>
    <w:bookmarkStart w:name="z64" w:id="61"/>
    <w:p>
      <w:pPr>
        <w:spacing w:after="0"/>
        <w:ind w:left="0"/>
        <w:jc w:val="both"/>
      </w:pPr>
      <w:r>
        <w:rPr>
          <w:rFonts w:ascii="Times New Roman"/>
          <w:b w:val="false"/>
          <w:i w:val="false"/>
          <w:color w:val="000000"/>
          <w:sz w:val="28"/>
        </w:rPr>
        <w:t>
      8) "Әкелген күні" деген жолда алыс-беріс шикізатының әкелінген күні көрсетіледі;</w:t>
      </w:r>
    </w:p>
    <w:bookmarkEnd w:id="61"/>
    <w:bookmarkStart w:name="z65" w:id="62"/>
    <w:p>
      <w:pPr>
        <w:spacing w:after="0"/>
        <w:ind w:left="0"/>
        <w:jc w:val="both"/>
      </w:pPr>
      <w:r>
        <w:rPr>
          <w:rFonts w:ascii="Times New Roman"/>
          <w:b w:val="false"/>
          <w:i w:val="false"/>
          <w:color w:val="000000"/>
          <w:sz w:val="28"/>
        </w:rPr>
        <w:t>
      9) "Алыс-беріс шикізатының есепке қабылданған және (немесе) тиеп-жөнелтілген күні" деген жолда алыс-беріс шикізатының есепке қабылданған және (немесе) тиеп-жөнелтілген күні көрсетіледі;</w:t>
      </w:r>
    </w:p>
    <w:bookmarkEnd w:id="62"/>
    <w:bookmarkStart w:name="z66" w:id="63"/>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мөлшері (көлемі) көрсетіледі, "Өлшем бірлігі" деген жолда өлшем бірлігі(тоннамен) көрсетіледі;</w:t>
      </w:r>
    </w:p>
    <w:bookmarkEnd w:id="63"/>
    <w:bookmarkStart w:name="z67" w:id="64"/>
    <w:p>
      <w:pPr>
        <w:spacing w:after="0"/>
        <w:ind w:left="0"/>
        <w:jc w:val="both"/>
      </w:pPr>
      <w:r>
        <w:rPr>
          <w:rFonts w:ascii="Times New Roman"/>
          <w:b w:val="false"/>
          <w:i w:val="false"/>
          <w:color w:val="000000"/>
          <w:sz w:val="28"/>
        </w:rPr>
        <w:t>
      11) "Алыс-беріс шикізатының құны" деген жолда алыс-беріс шикізатының құны көрсетіледі және "Міндеттеме орындалған жағдайда азайтуға жататын ҚҚС сомасы" деген жолда міндеттеме орындалған жағдайда азайтуға жататын ҚҚС сомасы көрсетіледі;</w:t>
      </w:r>
    </w:p>
    <w:bookmarkEnd w:id="64"/>
    <w:bookmarkStart w:name="z68" w:id="65"/>
    <w:p>
      <w:pPr>
        <w:spacing w:after="0"/>
        <w:ind w:left="0"/>
        <w:jc w:val="both"/>
      </w:pPr>
      <w:r>
        <w:rPr>
          <w:rFonts w:ascii="Times New Roman"/>
          <w:b w:val="false"/>
          <w:i w:val="false"/>
          <w:color w:val="000000"/>
          <w:sz w:val="28"/>
        </w:rPr>
        <w:t>
      12) "Валюта коды" деген жолда валюта коды көрсетіледі;</w:t>
      </w:r>
    </w:p>
    <w:bookmarkEnd w:id="65"/>
    <w:bookmarkStart w:name="z69" w:id="66"/>
    <w:p>
      <w:pPr>
        <w:spacing w:after="0"/>
        <w:ind w:left="0"/>
        <w:jc w:val="both"/>
      </w:pPr>
      <w:r>
        <w:rPr>
          <w:rFonts w:ascii="Times New Roman"/>
          <w:b w:val="false"/>
          <w:i w:val="false"/>
          <w:color w:val="000000"/>
          <w:sz w:val="28"/>
        </w:rPr>
        <w:t>
      13) "Алынған (алыс-беріс шикізаты иесінің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 иесінің атауы көрсетіледі;</w:t>
      </w:r>
    </w:p>
    <w:bookmarkEnd w:id="66"/>
    <w:bookmarkStart w:name="z70" w:id="67"/>
    <w:p>
      <w:pPr>
        <w:spacing w:after="0"/>
        <w:ind w:left="0"/>
        <w:jc w:val="both"/>
      </w:pPr>
      <w:r>
        <w:rPr>
          <w:rFonts w:ascii="Times New Roman"/>
          <w:b w:val="false"/>
          <w:i w:val="false"/>
          <w:color w:val="000000"/>
          <w:sz w:val="28"/>
        </w:rPr>
        <w:t>
      14) "Резиденттік елі"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иесі – Еуразиялық экономикалық одағына мүше мемлекет көрсетіледі;</w:t>
      </w:r>
    </w:p>
    <w:bookmarkEnd w:id="67"/>
    <w:bookmarkStart w:name="z71" w:id="68"/>
    <w:p>
      <w:pPr>
        <w:spacing w:after="0"/>
        <w:ind w:left="0"/>
        <w:jc w:val="both"/>
      </w:pPr>
      <w:r>
        <w:rPr>
          <w:rFonts w:ascii="Times New Roman"/>
          <w:b w:val="false"/>
          <w:i w:val="false"/>
          <w:color w:val="000000"/>
          <w:sz w:val="28"/>
        </w:rPr>
        <w:t>
      15) "Шарт бойынша" деген жолда Еуразиялық экономикалық одағына мүше мемлекеттің аумағынан Қазақстан Республикасының аумағына алыс-беріс шикізатын әкелуге негіз болған шарттың нөмірі мен күні көрсетіледі;</w:t>
      </w:r>
    </w:p>
    <w:bookmarkEnd w:id="68"/>
    <w:bookmarkStart w:name="z72" w:id="69"/>
    <w:p>
      <w:pPr>
        <w:spacing w:after="0"/>
        <w:ind w:left="0"/>
        <w:jc w:val="both"/>
      </w:pPr>
      <w:r>
        <w:rPr>
          <w:rFonts w:ascii="Times New Roman"/>
          <w:b w:val="false"/>
          <w:i w:val="false"/>
          <w:color w:val="000000"/>
          <w:sz w:val="28"/>
        </w:rPr>
        <w:t xml:space="preserve">
      16) "Уәкілетті органының қорытындысы" деген жолда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 оның нөмірі мен күні көрсетіледі;</w:t>
      </w:r>
    </w:p>
    <w:bookmarkEnd w:id="69"/>
    <w:bookmarkStart w:name="z73" w:id="70"/>
    <w:p>
      <w:pPr>
        <w:spacing w:after="0"/>
        <w:ind w:left="0"/>
        <w:jc w:val="both"/>
      </w:pPr>
      <w:r>
        <w:rPr>
          <w:rFonts w:ascii="Times New Roman"/>
          <w:b w:val="false"/>
          <w:i w:val="false"/>
          <w:color w:val="000000"/>
          <w:sz w:val="28"/>
        </w:rPr>
        <w:t>
      17) "Қазақстан Республикасының аумағында өткізілген алыс-беріс шикізатын қайта өңдеу өнімдері туралы мәліметтер" деген бөлімде:</w:t>
      </w:r>
    </w:p>
    <w:bookmarkEnd w:id="70"/>
    <w:bookmarkStart w:name="z74" w:id="71"/>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71"/>
    <w:bookmarkStart w:name="z75" w:id="72"/>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72"/>
    <w:bookmarkStart w:name="z76" w:id="73"/>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73"/>
    <w:bookmarkStart w:name="z77" w:id="74"/>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74"/>
    <w:bookmarkStart w:name="z78" w:id="75"/>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75"/>
    <w:bookmarkStart w:name="z79" w:id="76"/>
    <w:p>
      <w:pPr>
        <w:spacing w:after="0"/>
        <w:ind w:left="0"/>
        <w:jc w:val="both"/>
      </w:pPr>
      <w:r>
        <w:rPr>
          <w:rFonts w:ascii="Times New Roman"/>
          <w:b w:val="false"/>
          <w:i w:val="false"/>
          <w:color w:val="000000"/>
          <w:sz w:val="28"/>
        </w:rPr>
        <w:t>
      18) "Бұдан бұрын аумағынан осындай алыс-беріс шикізатын әкелу жүзеге асырылған Еуразиялық экономикалық одағына мүше мемлекеттің аумағынан әкетілген алыс-беріс шикізатын қайта өңдеу өнімдері туралы мәліметтер" деген бөлімде:</w:t>
      </w:r>
    </w:p>
    <w:bookmarkEnd w:id="76"/>
    <w:bookmarkStart w:name="z80" w:id="77"/>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77"/>
    <w:bookmarkStart w:name="z81" w:id="78"/>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78"/>
    <w:bookmarkStart w:name="z83" w:id="79"/>
    <w:p>
      <w:pPr>
        <w:spacing w:after="0"/>
        <w:ind w:left="0"/>
        <w:jc w:val="both"/>
      </w:pPr>
      <w:r>
        <w:rPr>
          <w:rFonts w:ascii="Times New Roman"/>
          <w:b w:val="false"/>
          <w:i w:val="false"/>
          <w:color w:val="000000"/>
          <w:sz w:val="28"/>
        </w:rPr>
        <w:t xml:space="preserve">
      "Қазақстан Республикасының аумағында қайта еңдеу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79"/>
    <w:bookmarkStart w:name="z84" w:id="80"/>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80"/>
    <w:bookmarkStart w:name="z85" w:id="81"/>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81"/>
    <w:bookmarkStart w:name="z86" w:id="82"/>
    <w:p>
      <w:pPr>
        <w:spacing w:after="0"/>
        <w:ind w:left="0"/>
        <w:jc w:val="both"/>
      </w:pPr>
      <w:r>
        <w:rPr>
          <w:rFonts w:ascii="Times New Roman"/>
          <w:b w:val="false"/>
          <w:i w:val="false"/>
          <w:color w:val="000000"/>
          <w:sz w:val="28"/>
        </w:rPr>
        <w:t>
      19) "Еуразиялық экономикалық одағына мүше басқа мемлекеттің аумағына өткізілген алыс-беріс шикізатын қайта өңдеу өнімдері туралы мәліметтер" деген бөлімде:</w:t>
      </w:r>
    </w:p>
    <w:bookmarkEnd w:id="82"/>
    <w:bookmarkStart w:name="z87" w:id="83"/>
    <w:p>
      <w:pPr>
        <w:spacing w:after="0"/>
        <w:ind w:left="0"/>
        <w:jc w:val="both"/>
      </w:pPr>
      <w:r>
        <w:rPr>
          <w:rFonts w:ascii="Times New Roman"/>
          <w:b w:val="false"/>
          <w:i w:val="false"/>
          <w:color w:val="000000"/>
          <w:sz w:val="28"/>
        </w:rPr>
        <w:t>
      "Атауы" деген бағанда қайта еңдеу өнімдерінің атауы көрсетіледі;</w:t>
      </w:r>
    </w:p>
    <w:bookmarkEnd w:id="83"/>
    <w:bookmarkStart w:name="z88" w:id="84"/>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84"/>
    <w:bookmarkStart w:name="z89" w:id="85"/>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85"/>
    <w:bookmarkStart w:name="z90" w:id="86"/>
    <w:p>
      <w:pPr>
        <w:spacing w:after="0"/>
        <w:ind w:left="0"/>
        <w:jc w:val="both"/>
      </w:pPr>
      <w:r>
        <w:rPr>
          <w:rFonts w:ascii="Times New Roman"/>
          <w:b w:val="false"/>
          <w:i w:val="false"/>
          <w:color w:val="000000"/>
          <w:sz w:val="28"/>
        </w:rPr>
        <w:t xml:space="preserve">
      "Өлшем бірлігі" деген бағанда қайта өңдеу өнімдерінің өлшем бірлігі көрсетіледі; </w:t>
      </w:r>
    </w:p>
    <w:bookmarkEnd w:id="86"/>
    <w:bookmarkStart w:name="z91" w:id="87"/>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87"/>
    <w:bookmarkStart w:name="z92" w:id="88"/>
    <w:p>
      <w:pPr>
        <w:spacing w:after="0"/>
        <w:ind w:left="0"/>
        <w:jc w:val="both"/>
      </w:pPr>
      <w:r>
        <w:rPr>
          <w:rFonts w:ascii="Times New Roman"/>
          <w:b w:val="false"/>
          <w:i w:val="false"/>
          <w:color w:val="000000"/>
          <w:sz w:val="28"/>
        </w:rPr>
        <w:t>
      20) "Еуразиялық экономикалық одағына мүше болып табылмайтын мемлекеттің аумағына өткізілген алыс-беріс шикізатын қайта өңдеу өнімдері туралы мәліметтер" деген бөлімде:</w:t>
      </w:r>
    </w:p>
    <w:bookmarkEnd w:id="88"/>
    <w:bookmarkStart w:name="z93" w:id="89"/>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89"/>
    <w:bookmarkStart w:name="z94" w:id="90"/>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90"/>
    <w:bookmarkStart w:name="z95" w:id="91"/>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91"/>
    <w:bookmarkStart w:name="z96" w:id="92"/>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92"/>
    <w:bookmarkStart w:name="z97" w:id="93"/>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93"/>
    <w:bookmarkStart w:name="z98" w:id="94"/>
    <w:p>
      <w:pPr>
        <w:spacing w:after="0"/>
        <w:ind w:left="0"/>
        <w:jc w:val="both"/>
      </w:pPr>
      <w:r>
        <w:rPr>
          <w:rFonts w:ascii="Times New Roman"/>
          <w:b w:val="false"/>
          <w:i w:val="false"/>
          <w:color w:val="000000"/>
          <w:sz w:val="28"/>
        </w:rPr>
        <w:t>
      21) "Қазақстан Республикасының аумағынан белгіленген мерзімдерде әкетілмеген алыс-беріс шикізатын қайта өңдеу өнімдері туралы мәліметтер" деген бөлімде:</w:t>
      </w:r>
    </w:p>
    <w:bookmarkEnd w:id="94"/>
    <w:bookmarkStart w:name="z99" w:id="95"/>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95"/>
    <w:bookmarkStart w:name="z100" w:id="96"/>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96"/>
    <w:bookmarkStart w:name="z101" w:id="97"/>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97"/>
    <w:bookmarkStart w:name="z102" w:id="98"/>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98"/>
    <w:bookmarkStart w:name="z103" w:id="99"/>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99"/>
    <w:bookmarkStart w:name="z104" w:id="100"/>
    <w:p>
      <w:pPr>
        <w:spacing w:after="0"/>
        <w:ind w:left="0"/>
        <w:jc w:val="both"/>
      </w:pPr>
      <w:r>
        <w:rPr>
          <w:rFonts w:ascii="Times New Roman"/>
          <w:b w:val="false"/>
          <w:i w:val="false"/>
          <w:color w:val="000000"/>
          <w:sz w:val="28"/>
        </w:rPr>
        <w:t>
      22) "Белгіленген мерзімде әкетілмеген қайта өңдеу өнімдері бойынша алыс беріс шикізатының көлемі" деген жолда әкетілмеген қайта өңдеу өнімдеріне тиесілі алыс-беріс шикізатының көлемі (тоннамен) көрсетіледі;</w:t>
      </w:r>
    </w:p>
    <w:bookmarkEnd w:id="100"/>
    <w:bookmarkStart w:name="z105" w:id="101"/>
    <w:p>
      <w:pPr>
        <w:spacing w:after="0"/>
        <w:ind w:left="0"/>
        <w:jc w:val="both"/>
      </w:pPr>
      <w:r>
        <w:rPr>
          <w:rFonts w:ascii="Times New Roman"/>
          <w:b w:val="false"/>
          <w:i w:val="false"/>
          <w:color w:val="000000"/>
          <w:sz w:val="28"/>
        </w:rPr>
        <w:t>
      23) "Белгіленген мерзімде әкетілмеген қайта өңдеу өнімдері бойынша алыс-беріс шикізатының құны" деген жолда әкетілмеген қайта өңдеу өнімдеріне тиесілі алыс-беріс шикізатының құны көрсетіледі және "Бекітілген мерзімдерде әкетілмеген қайта өңдеу өнімдері бойынша төленуге тиіс ҚҚС сомасы" бекітілген мерзімдерде әкетілмеген қайта өңдеу өнімдеріне тиесілі алыс-беріс шикізатының құнымен ҚҚС сомасы көрсетіледі;</w:t>
      </w:r>
    </w:p>
    <w:bookmarkEnd w:id="101"/>
    <w:bookmarkStart w:name="z106" w:id="102"/>
    <w:p>
      <w:pPr>
        <w:spacing w:after="0"/>
        <w:ind w:left="0"/>
        <w:jc w:val="both"/>
      </w:pPr>
      <w:r>
        <w:rPr>
          <w:rFonts w:ascii="Times New Roman"/>
          <w:b w:val="false"/>
          <w:i w:val="false"/>
          <w:color w:val="000000"/>
          <w:sz w:val="28"/>
        </w:rPr>
        <w:t>
      24)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bookmarkEnd w:id="102"/>
    <w:bookmarkStart w:name="z107" w:id="103"/>
    <w:p>
      <w:pPr>
        <w:spacing w:after="0"/>
        <w:ind w:left="0"/>
        <w:jc w:val="both"/>
      </w:pPr>
      <w:r>
        <w:rPr>
          <w:rFonts w:ascii="Times New Roman"/>
          <w:b w:val="false"/>
          <w:i w:val="false"/>
          <w:color w:val="000000"/>
          <w:sz w:val="28"/>
        </w:rPr>
        <w:t>
      25) "Валюта коды" деген жолда валюта коды көрсетіледі;</w:t>
      </w:r>
    </w:p>
    <w:bookmarkEnd w:id="103"/>
    <w:bookmarkStart w:name="z109" w:id="104"/>
    <w:p>
      <w:pPr>
        <w:spacing w:after="0"/>
        <w:ind w:left="0"/>
        <w:jc w:val="both"/>
      </w:pPr>
      <w:r>
        <w:rPr>
          <w:rFonts w:ascii="Times New Roman"/>
          <w:b w:val="false"/>
          <w:i w:val="false"/>
          <w:color w:val="000000"/>
          <w:sz w:val="28"/>
        </w:rPr>
        <w:t>
      26)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 мемлекеттік тіркеу туралы куәлікке сәйкес оның атауы көрсетіледі;</w:t>
      </w:r>
    </w:p>
    <w:bookmarkEnd w:id="104"/>
    <w:bookmarkStart w:name="z110" w:id="105"/>
    <w:p>
      <w:pPr>
        <w:spacing w:after="0"/>
        <w:ind w:left="0"/>
        <w:jc w:val="both"/>
      </w:pPr>
      <w:r>
        <w:rPr>
          <w:rFonts w:ascii="Times New Roman"/>
          <w:b w:val="false"/>
          <w:i w:val="false"/>
          <w:color w:val="000000"/>
          <w:sz w:val="28"/>
        </w:rPr>
        <w:t>
      "Есеп тапсырылды" деген жолда салық төлеушінің есепті табыс еткен күні көрсетіледі;</w:t>
      </w:r>
    </w:p>
    <w:bookmarkEnd w:id="105"/>
    <w:bookmarkStart w:name="z111" w:id="106"/>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bookmarkEnd w:id="106"/>
    <w:bookmarkStart w:name="z112" w:id="107"/>
    <w:p>
      <w:pPr>
        <w:spacing w:after="0"/>
        <w:ind w:left="0"/>
        <w:jc w:val="both"/>
      </w:pPr>
      <w:r>
        <w:rPr>
          <w:rFonts w:ascii="Times New Roman"/>
          <w:b w:val="false"/>
          <w:i w:val="false"/>
          <w:color w:val="000000"/>
          <w:sz w:val="28"/>
        </w:rPr>
        <w:t>
      27) "Мемлекеттік органының лауазымды тұлғасы" деген жолда қайта өңдеу өнімдерін әкету туралы міндеттемені қабылдаған мемлекеттік кірістер органының лауазымды тұлғасының тегі, аты, әкесінің аты (егер де ол жеке басын куәландыратын құжатта көрсетілген болса) көрсетіледі;</w:t>
      </w:r>
    </w:p>
    <w:bookmarkEnd w:id="107"/>
    <w:bookmarkStart w:name="z113" w:id="108"/>
    <w:p>
      <w:pPr>
        <w:spacing w:after="0"/>
        <w:ind w:left="0"/>
        <w:jc w:val="both"/>
      </w:pPr>
      <w:r>
        <w:rPr>
          <w:rFonts w:ascii="Times New Roman"/>
          <w:b w:val="false"/>
          <w:i w:val="false"/>
          <w:color w:val="000000"/>
          <w:sz w:val="28"/>
        </w:rPr>
        <w:t>
      "Құжаттың кіріс нөмірі" деген жолда қайта өңдеу өнімдерін әкету туралы міндеттемені қабылдаған кезде мемлекеттік кірістер органы берген тіркеу нөмірі көрсетіледі;</w:t>
      </w:r>
    </w:p>
    <w:bookmarkEnd w:id="108"/>
    <w:bookmarkStart w:name="z114" w:id="109"/>
    <w:p>
      <w:pPr>
        <w:spacing w:after="0"/>
        <w:ind w:left="0"/>
        <w:jc w:val="both"/>
      </w:pPr>
      <w:r>
        <w:rPr>
          <w:rFonts w:ascii="Times New Roman"/>
          <w:b w:val="false"/>
          <w:i w:val="false"/>
          <w:color w:val="000000"/>
          <w:sz w:val="28"/>
        </w:rPr>
        <w:t>
      "Күні" деген жолда қайта өңдеу өнімдерін әкету туралы міндеттемені қабылдаған күн көрсетіледі.</w:t>
      </w:r>
    </w:p>
    <w:bookmarkEnd w:id="109"/>
    <w:bookmarkStart w:name="z115" w:id="110"/>
    <w:p>
      <w:pPr>
        <w:spacing w:after="0"/>
        <w:ind w:left="0"/>
        <w:jc w:val="both"/>
      </w:pPr>
      <w:r>
        <w:rPr>
          <w:rFonts w:ascii="Times New Roman"/>
          <w:b w:val="false"/>
          <w:i w:val="false"/>
          <w:color w:val="000000"/>
          <w:sz w:val="28"/>
        </w:rPr>
        <w:t>
      Осы тармақтың 27) тармақшасында көрсетілген мәліметтерді Қайта өңдеу өнімдерін әкету туралы міндеттеменің орындалуы туралы есеп табыс етілген мемлекеттік кірістер органының лауазымды тұлғасы толтырады.</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(әкелу) туралы міндеттемені табыс ету</w:t>
            </w:r>
            <w:r>
              <w:br/>
            </w:r>
            <w:r>
              <w:rPr>
                <w:rFonts w:ascii="Times New Roman"/>
                <w:b w:val="false"/>
                <w:i w:val="false"/>
                <w:color w:val="000000"/>
                <w:sz w:val="20"/>
              </w:rPr>
              <w:t>және оны орындау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ҚР Қаржы министрінің 24.12.2015 </w:t>
      </w:r>
      <w:r>
        <w:rPr>
          <w:rFonts w:ascii="Times New Roman"/>
          <w:b w:val="false"/>
          <w:i w:val="false"/>
          <w:color w:val="ff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6073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311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31100" cy="10731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057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05700" cy="10642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4676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10833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057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693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3914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91400" cy="106553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7597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10820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әкелу туралы</w:t>
            </w:r>
            <w:r>
              <w:br/>
            </w:r>
            <w:r>
              <w:rPr>
                <w:rFonts w:ascii="Times New Roman"/>
                <w:b w:val="false"/>
                <w:i w:val="false"/>
                <w:color w:val="000000"/>
                <w:sz w:val="20"/>
              </w:rPr>
              <w:t>міндеттемені орындау туралы есепке</w:t>
            </w:r>
            <w:r>
              <w:br/>
            </w:r>
            <w:r>
              <w:rPr>
                <w:rFonts w:ascii="Times New Roman"/>
                <w:b w:val="false"/>
                <w:i w:val="false"/>
                <w:color w:val="000000"/>
                <w:sz w:val="20"/>
              </w:rPr>
              <w:t>қосымша</w:t>
            </w:r>
          </w:p>
        </w:tc>
      </w:tr>
    </w:tbl>
    <w:bookmarkStart w:name="z117" w:id="111"/>
    <w:p>
      <w:pPr>
        <w:spacing w:after="0"/>
        <w:ind w:left="0"/>
        <w:jc w:val="left"/>
      </w:pPr>
      <w:r>
        <w:rPr>
          <w:rFonts w:ascii="Times New Roman"/>
          <w:b/>
          <w:i w:val="false"/>
          <w:color w:val="000000"/>
        </w:rPr>
        <w:t xml:space="preserve"> Қайта өңдеу өнімдерін әкелу туралы міндеттемені орындау туралы есепті толтыру бойынша түсіндерме</w:t>
      </w:r>
    </w:p>
    <w:bookmarkEnd w:id="111"/>
    <w:bookmarkStart w:name="z118" w:id="112"/>
    <w:p>
      <w:pPr>
        <w:spacing w:after="0"/>
        <w:ind w:left="0"/>
        <w:jc w:val="both"/>
      </w:pPr>
      <w:r>
        <w:rPr>
          <w:rFonts w:ascii="Times New Roman"/>
          <w:b w:val="false"/>
          <w:i w:val="false"/>
          <w:color w:val="000000"/>
          <w:sz w:val="28"/>
        </w:rPr>
        <w:t xml:space="preserve">
      1. Қайта өңдеу өнімдерін әкелу туралы міндеттемені орындау туралы есеп (бұдан әрі - Есеп)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нысын бойынша ұсынылады.</w:t>
      </w:r>
    </w:p>
    <w:bookmarkEnd w:id="112"/>
    <w:bookmarkStart w:name="z119" w:id="113"/>
    <w:p>
      <w:pPr>
        <w:spacing w:after="0"/>
        <w:ind w:left="0"/>
        <w:jc w:val="both"/>
      </w:pPr>
      <w:r>
        <w:rPr>
          <w:rFonts w:ascii="Times New Roman"/>
          <w:b w:val="false"/>
          <w:i w:val="false"/>
          <w:color w:val="000000"/>
          <w:sz w:val="28"/>
        </w:rPr>
        <w:t>
      2. Қазақстан Республикасының салық төлеушісі Есепте мынадай деректерді көрсетеді:</w:t>
      </w:r>
    </w:p>
    <w:bookmarkEnd w:id="113"/>
    <w:bookmarkStart w:name="z120" w:id="114"/>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 қайта өңдеу өнімін әкелуді жүзеге асырған заңды тұлғаның құрылтай құжаттарына сәйкес атауы көрсетіледі;</w:t>
      </w:r>
    </w:p>
    <w:bookmarkEnd w:id="114"/>
    <w:bookmarkStart w:name="z121" w:id="115"/>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 қайта өңдеу өнімін әкелуді жүзеге асырған дара кәсіпкердің тегі, аты, әкесінің аты және дара кәсіпкерді мемлекеттік тіркеу туралы куәлігіне сәйкес атауы көрсетіледі;</w:t>
      </w:r>
    </w:p>
    <w:bookmarkEnd w:id="115"/>
    <w:bookmarkStart w:name="z122" w:id="116"/>
    <w:p>
      <w:pPr>
        <w:spacing w:after="0"/>
        <w:ind w:left="0"/>
        <w:jc w:val="both"/>
      </w:pPr>
      <w:r>
        <w:rPr>
          <w:rFonts w:ascii="Times New Roman"/>
          <w:b w:val="false"/>
          <w:i w:val="false"/>
          <w:color w:val="000000"/>
          <w:sz w:val="28"/>
        </w:rPr>
        <w:t>
      3) "ЖСН (БСН)" деген жолда Қазақстан Республикасының аумағынан алыс-беріс шикізатын әкелуді жүргізген салық төлеушінің жеке сәйкестендіру (бизнес сәйкестендіру) нөмірі көрсетіледі;</w:t>
      </w:r>
    </w:p>
    <w:bookmarkEnd w:id="116"/>
    <w:bookmarkStart w:name="z123" w:id="117"/>
    <w:p>
      <w:pPr>
        <w:spacing w:after="0"/>
        <w:ind w:left="0"/>
        <w:jc w:val="both"/>
      </w:pPr>
      <w:r>
        <w:rPr>
          <w:rFonts w:ascii="Times New Roman"/>
          <w:b w:val="false"/>
          <w:i w:val="false"/>
          <w:color w:val="000000"/>
          <w:sz w:val="28"/>
        </w:rPr>
        <w:t>
      4) "Қайта өңдеу өнімдерін әкелу туралы міндеттемеге" деген жолда орындалуы жөнінде салық төлеуші есеп беретін қайта өңдеу өнімдерін әкелу туралы міндеттеменің нөмірі мен күні көрсетіледі;</w:t>
      </w:r>
    </w:p>
    <w:bookmarkEnd w:id="117"/>
    <w:bookmarkStart w:name="z124" w:id="118"/>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 Қазақстан Республикасының аумағынан қайта өңдеу үшін әкетілген алыс-беріс шикізатының атауы көрсетіледі;</w:t>
      </w:r>
    </w:p>
    <w:bookmarkEnd w:id="118"/>
    <w:bookmarkStart w:name="z125" w:id="119"/>
    <w:p>
      <w:pPr>
        <w:spacing w:after="0"/>
        <w:ind w:left="0"/>
        <w:jc w:val="both"/>
      </w:pPr>
      <w:r>
        <w:rPr>
          <w:rFonts w:ascii="Times New Roman"/>
          <w:b w:val="false"/>
          <w:i w:val="false"/>
          <w:color w:val="000000"/>
          <w:sz w:val="28"/>
        </w:rPr>
        <w:t>
      6) "ЕАЭО СЭҚ ТН" деген жолда Еуразиялық экономикалық одағының сыртқы экономикалық қызметі бірыңғай тауар номенклатурасының коды көрсетіледі;</w:t>
      </w:r>
    </w:p>
    <w:bookmarkEnd w:id="119"/>
    <w:bookmarkStart w:name="z126" w:id="120"/>
    <w:p>
      <w:pPr>
        <w:spacing w:after="0"/>
        <w:ind w:left="0"/>
        <w:jc w:val="both"/>
      </w:pPr>
      <w:r>
        <w:rPr>
          <w:rFonts w:ascii="Times New Roman"/>
          <w:b w:val="false"/>
          <w:i w:val="false"/>
          <w:color w:val="000000"/>
          <w:sz w:val="28"/>
        </w:rPr>
        <w:t>
      7) "Аумағынан қайта өңдеу өнімін әкелу жүргізілген Еуразиялық экономикалық одағына мүше мемлекеттің коды" деген жолда аумағынан қайта өңдеу өнімін әкелу жүргізілген Еуразиялық экономикалық одағына мүше мемлекеттің коды көрсетіледі;</w:t>
      </w:r>
    </w:p>
    <w:bookmarkEnd w:id="120"/>
    <w:bookmarkStart w:name="z127" w:id="121"/>
    <w:p>
      <w:pPr>
        <w:spacing w:after="0"/>
        <w:ind w:left="0"/>
        <w:jc w:val="both"/>
      </w:pPr>
      <w:r>
        <w:rPr>
          <w:rFonts w:ascii="Times New Roman"/>
          <w:b w:val="false"/>
          <w:i w:val="false"/>
          <w:color w:val="000000"/>
          <w:sz w:val="28"/>
        </w:rPr>
        <w:t xml:space="preserve">
      8) "Әкетілген күні" деген жолда Еуразиялық экономикалық одағына мүше мемлекеттің аумағына Қазақстан Республикасының аумағынан алыс-беріс шикізатының әкетілген күні көрсетіледі; </w:t>
      </w:r>
    </w:p>
    <w:bookmarkEnd w:id="121"/>
    <w:bookmarkStart w:name="z128" w:id="122"/>
    <w:p>
      <w:pPr>
        <w:spacing w:after="0"/>
        <w:ind w:left="0"/>
        <w:jc w:val="both"/>
      </w:pPr>
      <w:r>
        <w:rPr>
          <w:rFonts w:ascii="Times New Roman"/>
          <w:b w:val="false"/>
          <w:i w:val="false"/>
          <w:color w:val="000000"/>
          <w:sz w:val="28"/>
        </w:rPr>
        <w:t>
      9) "Тиеп жөнелту күні" деген жолда алыс-беріс шикізатының тиеп жөнелтілген күні көрсетіледі;</w:t>
      </w:r>
    </w:p>
    <w:bookmarkEnd w:id="122"/>
    <w:bookmarkStart w:name="z129" w:id="123"/>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аумағына Қазақстан Республикасының аумағынан әкетілген алыс-беріс шикізатының мөлшері (көлемі) көрсетіледі және "Өлшем бірлігі" деген жолда өлшем бірлігі (тоннамен) көрсетіледі;</w:t>
      </w:r>
    </w:p>
    <w:bookmarkEnd w:id="123"/>
    <w:bookmarkStart w:name="z130" w:id="124"/>
    <w:p>
      <w:pPr>
        <w:spacing w:after="0"/>
        <w:ind w:left="0"/>
        <w:jc w:val="both"/>
      </w:pPr>
      <w:r>
        <w:rPr>
          <w:rFonts w:ascii="Times New Roman"/>
          <w:b w:val="false"/>
          <w:i w:val="false"/>
          <w:color w:val="000000"/>
          <w:sz w:val="28"/>
        </w:rPr>
        <w:t>
      11) "Алыс-беріс шикізатының құны" деген жолда Еуразиялық экономикалық одағына мүше мемлекеттің аумағына Қазақстан Республикасының аумағынан қайта өңдеу үшін бұрын әкетілген, онда қайта өңдеу өнімдерін әкелу туралы міндеттемені орындаған, қайта өңдеу өнімдеріне тиесілі алыс-беріс шикізатының құны көрсетіледі және "Міндеттемені орындалған жағдайда азайтуға жататын ҚҚС сомасы" осы тармақта көрсетілген алыс-беріс шикізаты бойынша ҚҚС сомасы көрсетіледі;</w:t>
      </w:r>
    </w:p>
    <w:bookmarkEnd w:id="124"/>
    <w:bookmarkStart w:name="z131" w:id="125"/>
    <w:p>
      <w:pPr>
        <w:spacing w:after="0"/>
        <w:ind w:left="0"/>
        <w:jc w:val="both"/>
      </w:pPr>
      <w:r>
        <w:rPr>
          <w:rFonts w:ascii="Times New Roman"/>
          <w:b w:val="false"/>
          <w:i w:val="false"/>
          <w:color w:val="000000"/>
          <w:sz w:val="28"/>
        </w:rPr>
        <w:t>
      12) "Валюта коды" деген жолда валюта коды көрсетіледі;</w:t>
      </w:r>
    </w:p>
    <w:bookmarkEnd w:id="125"/>
    <w:bookmarkStart w:name="z132" w:id="126"/>
    <w:p>
      <w:pPr>
        <w:spacing w:after="0"/>
        <w:ind w:left="0"/>
        <w:jc w:val="both"/>
      </w:pPr>
      <w:r>
        <w:rPr>
          <w:rFonts w:ascii="Times New Roman"/>
          <w:b w:val="false"/>
          <w:i w:val="false"/>
          <w:color w:val="000000"/>
          <w:sz w:val="28"/>
        </w:rPr>
        <w:t>
      13) "Тиеп жөнелтілген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bookmarkEnd w:id="126"/>
    <w:bookmarkStart w:name="z133" w:id="127"/>
    <w:p>
      <w:pPr>
        <w:spacing w:after="0"/>
        <w:ind w:left="0"/>
        <w:jc w:val="both"/>
      </w:pPr>
      <w:r>
        <w:rPr>
          <w:rFonts w:ascii="Times New Roman"/>
          <w:b w:val="false"/>
          <w:i w:val="false"/>
          <w:color w:val="000000"/>
          <w:sz w:val="28"/>
        </w:rPr>
        <w:t>
      14) "Резиденттік елі"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 қайта өңдеу жүзеге асырылған Еуразиялық экономикалық одағына мүше мемлекет көрсетіледі;</w:t>
      </w:r>
    </w:p>
    <w:bookmarkEnd w:id="127"/>
    <w:bookmarkStart w:name="z134" w:id="128"/>
    <w:p>
      <w:pPr>
        <w:spacing w:after="0"/>
        <w:ind w:left="0"/>
        <w:jc w:val="both"/>
      </w:pPr>
      <w:r>
        <w:rPr>
          <w:rFonts w:ascii="Times New Roman"/>
          <w:b w:val="false"/>
          <w:i w:val="false"/>
          <w:color w:val="000000"/>
          <w:sz w:val="28"/>
        </w:rPr>
        <w:t>
      15) "Шарт бойынша" деген жолда алыс-беріс шикізатын Қазақстан Республикасының аумағынан Еуразиялық экономикалық одағына мүше мемлекеттің аумағына қайта өңдеу үшін әкетуге негіз болған шарттың нөмірі мен күні көрсетіледі;</w:t>
      </w:r>
    </w:p>
    <w:bookmarkEnd w:id="128"/>
    <w:bookmarkStart w:name="z135" w:id="129"/>
    <w:p>
      <w:pPr>
        <w:spacing w:after="0"/>
        <w:ind w:left="0"/>
        <w:jc w:val="both"/>
      </w:pPr>
      <w:r>
        <w:rPr>
          <w:rFonts w:ascii="Times New Roman"/>
          <w:b w:val="false"/>
          <w:i w:val="false"/>
          <w:color w:val="000000"/>
          <w:sz w:val="28"/>
        </w:rPr>
        <w:t>
      16) "Қазақстан Республикасының аумағына әкелінген алыс-беріс шикізатын қайта өңдеу өнімдері туралы мәліметтер" деген бөлімде:</w:t>
      </w:r>
    </w:p>
    <w:bookmarkEnd w:id="129"/>
    <w:bookmarkStart w:name="z136" w:id="130"/>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30"/>
    <w:bookmarkStart w:name="z137" w:id="131"/>
    <w:p>
      <w:pPr>
        <w:spacing w:after="0"/>
        <w:ind w:left="0"/>
        <w:jc w:val="both"/>
      </w:pPr>
      <w:r>
        <w:rPr>
          <w:rFonts w:ascii="Times New Roman"/>
          <w:b w:val="false"/>
          <w:i w:val="false"/>
          <w:color w:val="000000"/>
          <w:sz w:val="28"/>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bookmarkEnd w:id="131"/>
    <w:bookmarkStart w:name="z138" w:id="132"/>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 </w:t>
      </w:r>
    </w:p>
    <w:bookmarkEnd w:id="132"/>
    <w:bookmarkStart w:name="z140" w:id="133"/>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33"/>
    <w:bookmarkStart w:name="z141" w:id="134"/>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34"/>
    <w:bookmarkStart w:name="z142" w:id="135"/>
    <w:p>
      <w:pPr>
        <w:spacing w:after="0"/>
        <w:ind w:left="0"/>
        <w:jc w:val="both"/>
      </w:pPr>
      <w:r>
        <w:rPr>
          <w:rFonts w:ascii="Times New Roman"/>
          <w:b w:val="false"/>
          <w:i w:val="false"/>
          <w:color w:val="000000"/>
          <w:sz w:val="28"/>
        </w:rPr>
        <w:t xml:space="preserve">
      17) "Аумағында қайта өңдеу жүзеге асырылған Еуразиялық экономикалық одағына мүше мемлекеттің аумағында өткізілген алыс-беріс шикізатын қайта өңдеу өнімдері туралы мәліметтер" деген бөлімде: </w:t>
      </w:r>
    </w:p>
    <w:bookmarkEnd w:id="135"/>
    <w:bookmarkStart w:name="z143" w:id="136"/>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36"/>
    <w:bookmarkStart w:name="z144" w:id="137"/>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37"/>
    <w:bookmarkStart w:name="z145" w:id="138"/>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38"/>
    <w:bookmarkStart w:name="z146" w:id="139"/>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39"/>
    <w:bookmarkStart w:name="z147" w:id="140"/>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40"/>
    <w:bookmarkStart w:name="z148" w:id="141"/>
    <w:p>
      <w:pPr>
        <w:spacing w:after="0"/>
        <w:ind w:left="0"/>
        <w:jc w:val="both"/>
      </w:pPr>
      <w:r>
        <w:rPr>
          <w:rFonts w:ascii="Times New Roman"/>
          <w:b w:val="false"/>
          <w:i w:val="false"/>
          <w:color w:val="000000"/>
          <w:sz w:val="28"/>
        </w:rPr>
        <w:t>
      18) "Еуразиялық экономикалық одағына мүше басқа мемлекеттің аумағына өткізілген алыс-беріс шикізатын қайта өңдеу өнімдері туралы мәліметтер" деген бөлімде:</w:t>
      </w:r>
    </w:p>
    <w:bookmarkEnd w:id="141"/>
    <w:bookmarkStart w:name="z149" w:id="142"/>
    <w:p>
      <w:pPr>
        <w:spacing w:after="0"/>
        <w:ind w:left="0"/>
        <w:jc w:val="both"/>
      </w:pPr>
      <w:r>
        <w:rPr>
          <w:rFonts w:ascii="Times New Roman"/>
          <w:b w:val="false"/>
          <w:i w:val="false"/>
          <w:color w:val="000000"/>
          <w:sz w:val="28"/>
        </w:rPr>
        <w:t xml:space="preserve">
      "Атауы" деген бағанда қайта өңдеу өнімдерінің атауы көрсетіледі; </w:t>
      </w:r>
    </w:p>
    <w:bookmarkEnd w:id="142"/>
    <w:bookmarkStart w:name="z150" w:id="143"/>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керсетіледі;</w:t>
      </w:r>
    </w:p>
    <w:bookmarkEnd w:id="143"/>
    <w:bookmarkStart w:name="z151" w:id="144"/>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44"/>
    <w:bookmarkStart w:name="z152" w:id="145"/>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45"/>
    <w:bookmarkStart w:name="z153" w:id="146"/>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46"/>
    <w:bookmarkStart w:name="z154" w:id="147"/>
    <w:p>
      <w:pPr>
        <w:spacing w:after="0"/>
        <w:ind w:left="0"/>
        <w:jc w:val="both"/>
      </w:pPr>
      <w:r>
        <w:rPr>
          <w:rFonts w:ascii="Times New Roman"/>
          <w:b w:val="false"/>
          <w:i w:val="false"/>
          <w:color w:val="000000"/>
          <w:sz w:val="28"/>
        </w:rPr>
        <w:t>
      19) "Еуразиялық экономикалық одағына мүше болып табылмайтын мемлекеттің аумағына өткізілген алыс-беріс шикізатын қайта өңдеу өнімдері туралы мәліметтер" деген бөлімде:</w:t>
      </w:r>
    </w:p>
    <w:bookmarkEnd w:id="147"/>
    <w:bookmarkStart w:name="z155" w:id="148"/>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48"/>
    <w:bookmarkStart w:name="z156" w:id="149"/>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49"/>
    <w:bookmarkStart w:name="z157" w:id="150"/>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50"/>
    <w:bookmarkStart w:name="z158" w:id="151"/>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51"/>
    <w:bookmarkStart w:name="z159" w:id="152"/>
    <w:p>
      <w:pPr>
        <w:spacing w:after="0"/>
        <w:ind w:left="0"/>
        <w:jc w:val="both"/>
      </w:pPr>
      <w:r>
        <w:rPr>
          <w:rFonts w:ascii="Times New Roman"/>
          <w:b w:val="false"/>
          <w:i w:val="false"/>
          <w:color w:val="000000"/>
          <w:sz w:val="28"/>
        </w:rPr>
        <w:t xml:space="preserve">
      "Мөлшері" деген бағанда қайта өңдеу өнімдерінің мөлшері көрсетіледі; </w:t>
      </w:r>
    </w:p>
    <w:bookmarkEnd w:id="152"/>
    <w:bookmarkStart w:name="z160" w:id="153"/>
    <w:p>
      <w:pPr>
        <w:spacing w:after="0"/>
        <w:ind w:left="0"/>
        <w:jc w:val="both"/>
      </w:pPr>
      <w:r>
        <w:rPr>
          <w:rFonts w:ascii="Times New Roman"/>
          <w:b w:val="false"/>
          <w:i w:val="false"/>
          <w:color w:val="000000"/>
          <w:sz w:val="28"/>
        </w:rPr>
        <w:t>
      20) "Белгіленген мерзімде Қазақстан Республикасының аумағына әкелінбеген алыс-беріс шикізатын қайта өңдеу өнімдері туралы мәліметтер" деген бөлімде:</w:t>
      </w:r>
    </w:p>
    <w:bookmarkEnd w:id="153"/>
    <w:bookmarkStart w:name="z161" w:id="154"/>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54"/>
    <w:bookmarkStart w:name="z162" w:id="155"/>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55"/>
    <w:bookmarkStart w:name="z163" w:id="156"/>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56"/>
    <w:bookmarkStart w:name="z164" w:id="157"/>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57"/>
    <w:bookmarkStart w:name="z165" w:id="158"/>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58"/>
    <w:bookmarkStart w:name="z166" w:id="159"/>
    <w:p>
      <w:pPr>
        <w:spacing w:after="0"/>
        <w:ind w:left="0"/>
        <w:jc w:val="both"/>
      </w:pPr>
      <w:r>
        <w:rPr>
          <w:rFonts w:ascii="Times New Roman"/>
          <w:b w:val="false"/>
          <w:i w:val="false"/>
          <w:color w:val="000000"/>
          <w:sz w:val="28"/>
        </w:rPr>
        <w:t>
      21) "Белгіленген мерзімде әкелінбеген қайта өңдеу өнімдері бойынша алыс беріс шикізатының көлемі" деген жолда белгіленген мерзімде әкелінбеген қайта өңдеу өнімдеріне тиесілі алыс-беріс шикізатының көлемі (тоннамен) көрсетіледі;</w:t>
      </w:r>
    </w:p>
    <w:bookmarkEnd w:id="159"/>
    <w:bookmarkStart w:name="z167" w:id="160"/>
    <w:p>
      <w:pPr>
        <w:spacing w:after="0"/>
        <w:ind w:left="0"/>
        <w:jc w:val="both"/>
      </w:pPr>
      <w:r>
        <w:rPr>
          <w:rFonts w:ascii="Times New Roman"/>
          <w:b w:val="false"/>
          <w:i w:val="false"/>
          <w:color w:val="000000"/>
          <w:sz w:val="28"/>
        </w:rPr>
        <w:t>
      22) "Белгіленген мерзімде әкелінбеген қайта өңдеу өнімдері бойынша алыс беріс шикізатының құны" деген жолда белгіленген мерзімде әкелінбеген қайта өңдеу өнімдеріне тиесілі алыс-беріс шикізатына құны көрсетіледі және "Белгіленген мерзімде әкелінбеген қайта өңдеу өнімдері бойынша төлеуге жататын ҚҚС сомасы" белгіленген мерзімдерде әкелінбеген қайта өңдеу өнімдеріне тиесілі алыс-беріс шикізатының құнымен ҚҚС сомасы көрсетіледі. Аталған жол Салық кодексінің 276-14-бабы 3-тармағында белгіленген жағдайда толтырылады;</w:t>
      </w:r>
    </w:p>
    <w:bookmarkEnd w:id="160"/>
    <w:bookmarkStart w:name="z168" w:id="161"/>
    <w:p>
      <w:pPr>
        <w:spacing w:after="0"/>
        <w:ind w:left="0"/>
        <w:jc w:val="both"/>
      </w:pPr>
      <w:r>
        <w:rPr>
          <w:rFonts w:ascii="Times New Roman"/>
          <w:b w:val="false"/>
          <w:i w:val="false"/>
          <w:color w:val="000000"/>
          <w:sz w:val="28"/>
        </w:rPr>
        <w:t>
      23)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bookmarkEnd w:id="161"/>
    <w:bookmarkStart w:name="z169" w:id="162"/>
    <w:p>
      <w:pPr>
        <w:spacing w:after="0"/>
        <w:ind w:left="0"/>
        <w:jc w:val="both"/>
      </w:pPr>
      <w:r>
        <w:rPr>
          <w:rFonts w:ascii="Times New Roman"/>
          <w:b w:val="false"/>
          <w:i w:val="false"/>
          <w:color w:val="000000"/>
          <w:sz w:val="28"/>
        </w:rPr>
        <w:t>
      24) "Валюта коды" деген жолда валюта коды көрсетіледі;</w:t>
      </w:r>
    </w:p>
    <w:bookmarkEnd w:id="162"/>
    <w:bookmarkStart w:name="z172" w:id="163"/>
    <w:p>
      <w:pPr>
        <w:spacing w:after="0"/>
        <w:ind w:left="0"/>
        <w:jc w:val="both"/>
      </w:pPr>
      <w:r>
        <w:rPr>
          <w:rFonts w:ascii="Times New Roman"/>
          <w:b w:val="false"/>
          <w:i w:val="false"/>
          <w:color w:val="000000"/>
          <w:sz w:val="28"/>
        </w:rPr>
        <w:t xml:space="preserve">
      25)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 мемлекеттік тіркеу туралы куәлікке сәйкес оның атауы көрсетіледі; </w:t>
      </w:r>
    </w:p>
    <w:bookmarkEnd w:id="163"/>
    <w:bookmarkStart w:name="z173" w:id="164"/>
    <w:p>
      <w:pPr>
        <w:spacing w:after="0"/>
        <w:ind w:left="0"/>
        <w:jc w:val="both"/>
      </w:pPr>
      <w:r>
        <w:rPr>
          <w:rFonts w:ascii="Times New Roman"/>
          <w:b w:val="false"/>
          <w:i w:val="false"/>
          <w:color w:val="000000"/>
          <w:sz w:val="28"/>
        </w:rPr>
        <w:t>
      "Есеп тапсырылды" деген жолда салық төлеушінің есепті табыс еткен күні көрсетіледі;</w:t>
      </w:r>
    </w:p>
    <w:bookmarkEnd w:id="164"/>
    <w:bookmarkStart w:name="z174" w:id="165"/>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 туралы міндеттеме табыс етілетін мемлекеттік кірістер органының коды көрсетіледі;</w:t>
      </w:r>
    </w:p>
    <w:bookmarkEnd w:id="165"/>
    <w:bookmarkStart w:name="z175" w:id="166"/>
    <w:p>
      <w:pPr>
        <w:spacing w:after="0"/>
        <w:ind w:left="0"/>
        <w:jc w:val="both"/>
      </w:pPr>
      <w:r>
        <w:rPr>
          <w:rFonts w:ascii="Times New Roman"/>
          <w:b w:val="false"/>
          <w:i w:val="false"/>
          <w:color w:val="000000"/>
          <w:sz w:val="28"/>
        </w:rPr>
        <w:t xml:space="preserve">
      26) "Мемлекеттік органының лауазымды тұлғасы" деген жолда қайта өңдеу өнімдері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 </w:t>
      </w:r>
    </w:p>
    <w:bookmarkEnd w:id="166"/>
    <w:bookmarkStart w:name="z176" w:id="167"/>
    <w:p>
      <w:pPr>
        <w:spacing w:after="0"/>
        <w:ind w:left="0"/>
        <w:jc w:val="both"/>
      </w:pPr>
      <w:r>
        <w:rPr>
          <w:rFonts w:ascii="Times New Roman"/>
          <w:b w:val="false"/>
          <w:i w:val="false"/>
          <w:color w:val="000000"/>
          <w:sz w:val="28"/>
        </w:rPr>
        <w:t>
      "Құжаттың кіріс нөмірі" деген жолда қайта өңдеу өнімдері туралы міндеттемені қабылдаған кезде мемлекеттік кірістер органы берген тіркеу нөмірі көрсетіледі;</w:t>
      </w:r>
    </w:p>
    <w:bookmarkEnd w:id="167"/>
    <w:bookmarkStart w:name="z177" w:id="168"/>
    <w:p>
      <w:pPr>
        <w:spacing w:after="0"/>
        <w:ind w:left="0"/>
        <w:jc w:val="both"/>
      </w:pPr>
      <w:r>
        <w:rPr>
          <w:rFonts w:ascii="Times New Roman"/>
          <w:b w:val="false"/>
          <w:i w:val="false"/>
          <w:color w:val="000000"/>
          <w:sz w:val="28"/>
        </w:rPr>
        <w:t>
      "Күні" деген жолда қайта өңдеу өнімдері туралы міндеттемені қабылдаған күн көрсетіледі.</w:t>
      </w:r>
    </w:p>
    <w:bookmarkEnd w:id="168"/>
    <w:bookmarkStart w:name="z178" w:id="169"/>
    <w:p>
      <w:pPr>
        <w:spacing w:after="0"/>
        <w:ind w:left="0"/>
        <w:jc w:val="both"/>
      </w:pPr>
      <w:r>
        <w:rPr>
          <w:rFonts w:ascii="Times New Roman"/>
          <w:b w:val="false"/>
          <w:i w:val="false"/>
          <w:color w:val="000000"/>
          <w:sz w:val="28"/>
        </w:rPr>
        <w:t>
      Осы тармақтың 26) тармақшасында көрсетілген мәліметтерді қайта өңдеу өнімдерін әкелу туралы міндеттемені орындау туралы есеп табыс етілген мемлекеттік кірістер органының лауазымды тұлғасы толтырады.</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31 наурыздағы</w:t>
            </w:r>
            <w:r>
              <w:br/>
            </w:r>
            <w:r>
              <w:rPr>
                <w:rFonts w:ascii="Times New Roman"/>
                <w:b w:val="false"/>
                <w:i w:val="false"/>
                <w:color w:val="000000"/>
                <w:sz w:val="20"/>
              </w:rPr>
              <w:t>№ 240 бұйрығына 2-қосымша</w:t>
            </w:r>
          </w:p>
        </w:tc>
      </w:tr>
    </w:tbl>
    <w:p>
      <w:pPr>
        <w:spacing w:after="0"/>
        <w:ind w:left="0"/>
        <w:jc w:val="both"/>
      </w:pPr>
      <w:r>
        <w:rPr>
          <w:rFonts w:ascii="Times New Roman"/>
          <w:b w:val="false"/>
          <w:i w:val="false"/>
          <w:color w:val="ff0000"/>
          <w:sz w:val="28"/>
        </w:rPr>
        <w:t xml:space="preserve">
      Ескерту. 2-қосымша жаңа редакцияда - ҚР Қаржы министрінің 24.12.2015 </w:t>
      </w:r>
      <w:r>
        <w:rPr>
          <w:rFonts w:ascii="Times New Roman"/>
          <w:b w:val="false"/>
          <w:i w:val="false"/>
          <w:color w:val="ff0000"/>
          <w:sz w:val="28"/>
        </w:rPr>
        <w:t>№ 683</w:t>
      </w:r>
      <w:r>
        <w:rPr>
          <w:rFonts w:ascii="Times New Roman"/>
          <w:b w:val="false"/>
          <w:i w:val="false"/>
          <w:color w:val="ff0000"/>
          <w:sz w:val="28"/>
        </w:rPr>
        <w:t xml:space="preserve"> (01.01.2016 бастап қолданысқа енгізіледі) бұйрығымен. </w:t>
      </w:r>
      <w:r>
        <w:br/>
      </w:r>
      <w:r>
        <w:rPr>
          <w:rFonts w:ascii="Times New Roman"/>
          <w:b w:val="false"/>
          <w:i w:val="false"/>
          <w:color w:val="ff0000"/>
          <w:sz w:val="28"/>
        </w:rPr>
        <w:t xml:space="preserve">
       </w:t>
      </w:r>
    </w:p>
    <w:p>
      <w:pPr>
        <w:spacing w:after="0"/>
        <w:ind w:left="0"/>
        <w:jc w:val="both"/>
      </w:pPr>
      <w:r>
        <w:drawing>
          <wp:inline distT="0" distB="0" distL="0" distR="0">
            <wp:extent cx="75438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438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184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18400" cy="10642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4422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42200" cy="10515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туралы міндеттеменің нысанына</w:t>
            </w:r>
            <w:r>
              <w:br/>
            </w:r>
            <w:r>
              <w:rPr>
                <w:rFonts w:ascii="Times New Roman"/>
                <w:b w:val="false"/>
                <w:i w:val="false"/>
                <w:color w:val="000000"/>
                <w:sz w:val="20"/>
              </w:rPr>
              <w:t>қосымша</w:t>
            </w:r>
          </w:p>
        </w:tc>
      </w:tr>
    </w:tbl>
    <w:bookmarkStart w:name="z179" w:id="170"/>
    <w:p>
      <w:pPr>
        <w:spacing w:after="0"/>
        <w:ind w:left="0"/>
        <w:jc w:val="left"/>
      </w:pPr>
      <w:r>
        <w:rPr>
          <w:rFonts w:ascii="Times New Roman"/>
          <w:b/>
          <w:i w:val="false"/>
          <w:color w:val="000000"/>
        </w:rPr>
        <w:t xml:space="preserve"> Қайта өңдеу өнімдерін әкету туралы міндеттеменің нысанын толтыру бойынша түсіндірме</w:t>
      </w:r>
    </w:p>
    <w:bookmarkEnd w:id="170"/>
    <w:bookmarkStart w:name="z180" w:id="171"/>
    <w:p>
      <w:pPr>
        <w:spacing w:after="0"/>
        <w:ind w:left="0"/>
        <w:jc w:val="both"/>
      </w:pPr>
      <w:r>
        <w:rPr>
          <w:rFonts w:ascii="Times New Roman"/>
          <w:b w:val="false"/>
          <w:i w:val="false"/>
          <w:color w:val="000000"/>
          <w:sz w:val="28"/>
        </w:rPr>
        <w:t>
      1. Қайта өңдеу өнімдерін әкету туралы міндеттемені орындау туралы нысан (бұдан әрі - Нысан) осы Қағидаларға 2-қосымшаға сәйкес ұсынылады.</w:t>
      </w:r>
    </w:p>
    <w:bookmarkEnd w:id="171"/>
    <w:bookmarkStart w:name="z181" w:id="172"/>
    <w:p>
      <w:pPr>
        <w:spacing w:after="0"/>
        <w:ind w:left="0"/>
        <w:jc w:val="both"/>
      </w:pPr>
      <w:r>
        <w:rPr>
          <w:rFonts w:ascii="Times New Roman"/>
          <w:b w:val="false"/>
          <w:i w:val="false"/>
          <w:color w:val="000000"/>
          <w:sz w:val="28"/>
        </w:rPr>
        <w:t>
      2. Қазақстан Республикасының салық төлеушісі Нысанда мынадай деректерді көрсетеді:</w:t>
      </w:r>
    </w:p>
    <w:bookmarkEnd w:id="172"/>
    <w:bookmarkStart w:name="z182" w:id="173"/>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 алыс-беріс шикізатын әкелуді жүзеге асырған жарғылық құжаттарына сәйкес заңды тұлғаның атауы көрсетіледі;</w:t>
      </w:r>
    </w:p>
    <w:bookmarkEnd w:id="173"/>
    <w:bookmarkStart w:name="z183" w:id="174"/>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 алыс-беріс шикізатын әкелуді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174"/>
    <w:bookmarkStart w:name="z184" w:id="175"/>
    <w:p>
      <w:pPr>
        <w:spacing w:after="0"/>
        <w:ind w:left="0"/>
        <w:jc w:val="both"/>
      </w:pPr>
      <w:r>
        <w:rPr>
          <w:rFonts w:ascii="Times New Roman"/>
          <w:b w:val="false"/>
          <w:i w:val="false"/>
          <w:color w:val="000000"/>
          <w:sz w:val="28"/>
        </w:rPr>
        <w:t>
      3) "ЖСН (БСН)" деген жолда Қазақстан Республикасының аумағына алыс-беріс шикізатын әкелуді жүзеге асырған салық төлеушінің жеке сәйкестендіру (бизнес сәйкестендіру) нөмірі көрсетіледі;</w:t>
      </w:r>
    </w:p>
    <w:bookmarkEnd w:id="175"/>
    <w:bookmarkStart w:name="z185" w:id="176"/>
    <w:p>
      <w:pPr>
        <w:spacing w:after="0"/>
        <w:ind w:left="0"/>
        <w:jc w:val="both"/>
      </w:pPr>
      <w:r>
        <w:rPr>
          <w:rFonts w:ascii="Times New Roman"/>
          <w:b w:val="false"/>
          <w:i w:val="false"/>
          <w:color w:val="000000"/>
          <w:sz w:val="28"/>
        </w:rPr>
        <w:t>
      4) "Өндірістік қуаты және үй-жайының болуы (орналасқан орын, мекенжайы)" деген жолда меншікті өндірістік қуаттары мен үй-жайының орналасқан орны, мекенжайы көрсетіледі;</w:t>
      </w:r>
    </w:p>
    <w:bookmarkEnd w:id="176"/>
    <w:bookmarkStart w:name="z186" w:id="177"/>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177"/>
    <w:bookmarkStart w:name="z187" w:id="178"/>
    <w:p>
      <w:pPr>
        <w:spacing w:after="0"/>
        <w:ind w:left="0"/>
        <w:jc w:val="both"/>
      </w:pPr>
      <w:r>
        <w:rPr>
          <w:rFonts w:ascii="Times New Roman"/>
          <w:b w:val="false"/>
          <w:i w:val="false"/>
          <w:color w:val="000000"/>
          <w:sz w:val="28"/>
        </w:rPr>
        <w:t>
      6) "ЕАЭО СЭҚ ТН коды" деген жолда Еуразиялық экономикалық одағының сыртқы экономикалық қызметі бірыңғай тауар номенклатурасының коды көрсетіледі;</w:t>
      </w:r>
    </w:p>
    <w:bookmarkEnd w:id="178"/>
    <w:bookmarkStart w:name="z188" w:id="179"/>
    <w:p>
      <w:pPr>
        <w:spacing w:after="0"/>
        <w:ind w:left="0"/>
        <w:jc w:val="both"/>
      </w:pPr>
      <w:r>
        <w:rPr>
          <w:rFonts w:ascii="Times New Roman"/>
          <w:b w:val="false"/>
          <w:i w:val="false"/>
          <w:color w:val="000000"/>
          <w:sz w:val="28"/>
        </w:rPr>
        <w:t>
      7) "Аумағынан алыс-беріс шикізатын әкелу жүзеге асырылған Еуразиялық экономикалық одағына мүше мемлекеттің коды" деген жолда аумағынан алыс-беріс шикізатын әкелу жүзеге асырылған Еуразиялық экономикалық одағына мүше мемлекеттің коды көрсетіледі;</w:t>
      </w:r>
    </w:p>
    <w:bookmarkEnd w:id="179"/>
    <w:bookmarkStart w:name="z189" w:id="180"/>
    <w:p>
      <w:pPr>
        <w:spacing w:after="0"/>
        <w:ind w:left="0"/>
        <w:jc w:val="both"/>
      </w:pPr>
      <w:r>
        <w:rPr>
          <w:rFonts w:ascii="Times New Roman"/>
          <w:b w:val="false"/>
          <w:i w:val="false"/>
          <w:color w:val="000000"/>
          <w:sz w:val="28"/>
        </w:rPr>
        <w:t>
      8) "Әкелу күні" деген жолда алыс-беріс шикізатын әкелу күні көрсетіледі;</w:t>
      </w:r>
    </w:p>
    <w:bookmarkEnd w:id="180"/>
    <w:bookmarkStart w:name="z190" w:id="181"/>
    <w:p>
      <w:pPr>
        <w:spacing w:after="0"/>
        <w:ind w:left="0"/>
        <w:jc w:val="both"/>
      </w:pPr>
      <w:r>
        <w:rPr>
          <w:rFonts w:ascii="Times New Roman"/>
          <w:b w:val="false"/>
          <w:i w:val="false"/>
          <w:color w:val="000000"/>
          <w:sz w:val="28"/>
        </w:rPr>
        <w:t>
      9) "Алыс-беріс шикізатын есепке қабылдау және (немесе) тиеп-жөнелту күні" деген жолда алыс-беріс шикізатын есепке қабылдау және (немесе) тиеп-жөнелту күні көрсетіледі;</w:t>
      </w:r>
    </w:p>
    <w:bookmarkEnd w:id="181"/>
    <w:bookmarkStart w:name="z191" w:id="182"/>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аумағыннан Қазақстан Республикасының аумағына әкелінген алыс-беріс шикізатының мөлшері (көлемі) көрсетіледі және – "Өлшем бірлігі" деген жолда өлшем бірлігі көрсетіледі;</w:t>
      </w:r>
    </w:p>
    <w:bookmarkEnd w:id="182"/>
    <w:bookmarkStart w:name="z192" w:id="183"/>
    <w:p>
      <w:pPr>
        <w:spacing w:after="0"/>
        <w:ind w:left="0"/>
        <w:jc w:val="both"/>
      </w:pPr>
      <w:r>
        <w:rPr>
          <w:rFonts w:ascii="Times New Roman"/>
          <w:b w:val="false"/>
          <w:i w:val="false"/>
          <w:color w:val="000000"/>
          <w:sz w:val="28"/>
        </w:rPr>
        <w:t>
      11) "Алыс беріс шикізатының құны" деген жолда алыс беріс шикізатының құны және "Қайта өңдеу мерзімі асып кеткен жағдайда төлеуге жататын ҚҚС сомасы" көрсетіледі;</w:t>
      </w:r>
    </w:p>
    <w:bookmarkEnd w:id="183"/>
    <w:bookmarkStart w:name="z193" w:id="184"/>
    <w:p>
      <w:pPr>
        <w:spacing w:after="0"/>
        <w:ind w:left="0"/>
        <w:jc w:val="both"/>
      </w:pPr>
      <w:r>
        <w:rPr>
          <w:rFonts w:ascii="Times New Roman"/>
          <w:b w:val="false"/>
          <w:i w:val="false"/>
          <w:color w:val="000000"/>
          <w:sz w:val="28"/>
        </w:rPr>
        <w:t>
      12) "Валюта коды" деген жолда валюта коды көрсетіледі;</w:t>
      </w:r>
    </w:p>
    <w:bookmarkEnd w:id="184"/>
    <w:bookmarkStart w:name="z194" w:id="185"/>
    <w:p>
      <w:pPr>
        <w:spacing w:after="0"/>
        <w:ind w:left="0"/>
        <w:jc w:val="both"/>
      </w:pPr>
      <w:r>
        <w:rPr>
          <w:rFonts w:ascii="Times New Roman"/>
          <w:b w:val="false"/>
          <w:i w:val="false"/>
          <w:color w:val="000000"/>
          <w:sz w:val="28"/>
        </w:rPr>
        <w:t>
      13) "Алынған (Алыс-беріс шикізаты иесінің атауы)" деген жолда - Еуразиялық экономикалық одағына мүше мемлекеттің аумағынан Қазақстан Республикасының аумағына қайта өңдеу үшін әкелінген алыс-беріс шикізаты иесінің атауы көрсетіледі;</w:t>
      </w:r>
    </w:p>
    <w:bookmarkEnd w:id="185"/>
    <w:bookmarkStart w:name="z195" w:id="186"/>
    <w:p>
      <w:pPr>
        <w:spacing w:after="0"/>
        <w:ind w:left="0"/>
        <w:jc w:val="both"/>
      </w:pPr>
      <w:r>
        <w:rPr>
          <w:rFonts w:ascii="Times New Roman"/>
          <w:b w:val="false"/>
          <w:i w:val="false"/>
          <w:color w:val="000000"/>
          <w:sz w:val="28"/>
        </w:rPr>
        <w:t>
      14) "Резиденттік елі"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иесі – Еуразиялық экономикалық одағына мүше мемлекет көрсетіледі;</w:t>
      </w:r>
    </w:p>
    <w:bookmarkEnd w:id="186"/>
    <w:bookmarkStart w:name="z196" w:id="187"/>
    <w:p>
      <w:pPr>
        <w:spacing w:after="0"/>
        <w:ind w:left="0"/>
        <w:jc w:val="both"/>
      </w:pPr>
      <w:r>
        <w:rPr>
          <w:rFonts w:ascii="Times New Roman"/>
          <w:b w:val="false"/>
          <w:i w:val="false"/>
          <w:color w:val="000000"/>
          <w:sz w:val="28"/>
        </w:rPr>
        <w:t>
      15) "Шарт бойынша" деген жолда Еуразиялық экономикалық одағына мүше мемлекеттің аумағынан Қазақстан Республикасының аумағына алыс-беріс шикізатын қайта өңдеу үшін әкелуге негіз болған шарттың нөмірі мен күні көрсетіледі;</w:t>
      </w:r>
    </w:p>
    <w:bookmarkEnd w:id="187"/>
    <w:bookmarkStart w:name="z197" w:id="188"/>
    <w:p>
      <w:pPr>
        <w:spacing w:after="0"/>
        <w:ind w:left="0"/>
        <w:jc w:val="both"/>
      </w:pPr>
      <w:r>
        <w:rPr>
          <w:rFonts w:ascii="Times New Roman"/>
          <w:b w:val="false"/>
          <w:i w:val="false"/>
          <w:color w:val="000000"/>
          <w:sz w:val="28"/>
        </w:rPr>
        <w:t xml:space="preserve">
      16) "Уәкілетті органының қорытындысы" деген жолда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 көрсетіледі;</w:t>
      </w:r>
    </w:p>
    <w:bookmarkEnd w:id="188"/>
    <w:bookmarkStart w:name="z198" w:id="189"/>
    <w:p>
      <w:pPr>
        <w:spacing w:after="0"/>
        <w:ind w:left="0"/>
        <w:jc w:val="both"/>
      </w:pPr>
      <w:r>
        <w:rPr>
          <w:rFonts w:ascii="Times New Roman"/>
          <w:b w:val="false"/>
          <w:i w:val="false"/>
          <w:color w:val="000000"/>
          <w:sz w:val="28"/>
        </w:rPr>
        <w:t>
      17) "Қайта өңдеуден соң келесі қайта өңдеу өнімдері түрінде Қазақстан Республикасының аумағынан әкетілетін және (немесе) өткізілетін алыс-беріс шикізатынан алынған қайта өңдеу өнімдері туралы мәліметтер" деген бөлімде:</w:t>
      </w:r>
    </w:p>
    <w:bookmarkEnd w:id="189"/>
    <w:bookmarkStart w:name="z199" w:id="190"/>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90"/>
    <w:bookmarkStart w:name="z200" w:id="191"/>
    <w:p>
      <w:pPr>
        <w:spacing w:after="0"/>
        <w:ind w:left="0"/>
        <w:jc w:val="both"/>
      </w:pPr>
      <w:r>
        <w:rPr>
          <w:rFonts w:ascii="Times New Roman"/>
          <w:b w:val="false"/>
          <w:i w:val="false"/>
          <w:color w:val="000000"/>
          <w:sz w:val="28"/>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bookmarkEnd w:id="191"/>
    <w:bookmarkStart w:name="z201" w:id="192"/>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92"/>
    <w:bookmarkStart w:name="z202" w:id="193"/>
    <w:p>
      <w:pPr>
        <w:spacing w:after="0"/>
        <w:ind w:left="0"/>
        <w:jc w:val="both"/>
      </w:pPr>
      <w:r>
        <w:rPr>
          <w:rFonts w:ascii="Times New Roman"/>
          <w:b w:val="false"/>
          <w:i w:val="false"/>
          <w:color w:val="000000"/>
          <w:sz w:val="28"/>
        </w:rPr>
        <w:t>
      "Өлшем бірлігі" денген бағанда қайта өңдеу өнімдерінің өлшем бірлігі көрсетіледі;</w:t>
      </w:r>
    </w:p>
    <w:bookmarkEnd w:id="193"/>
    <w:bookmarkStart w:name="z203" w:id="194"/>
    <w:p>
      <w:pPr>
        <w:spacing w:after="0"/>
        <w:ind w:left="0"/>
        <w:jc w:val="both"/>
      </w:pPr>
      <w:r>
        <w:rPr>
          <w:rFonts w:ascii="Times New Roman"/>
          <w:b w:val="false"/>
          <w:i w:val="false"/>
          <w:color w:val="000000"/>
          <w:sz w:val="28"/>
        </w:rPr>
        <w:t xml:space="preserve">
      "Мөлшері" деген бағанда қайта өңдеу өнімдерінің мөлшері көрсетіледі; </w:t>
      </w:r>
    </w:p>
    <w:bookmarkEnd w:id="194"/>
    <w:bookmarkStart w:name="z204" w:id="195"/>
    <w:p>
      <w:pPr>
        <w:spacing w:after="0"/>
        <w:ind w:left="0"/>
        <w:jc w:val="both"/>
      </w:pPr>
      <w:r>
        <w:rPr>
          <w:rFonts w:ascii="Times New Roman"/>
          <w:b w:val="false"/>
          <w:i w:val="false"/>
          <w:color w:val="000000"/>
          <w:sz w:val="28"/>
        </w:rPr>
        <w:t>
      18) "Алыс-беріс шикізатын қайта өңдеу бойынша жұмыстардың құны" деген жолда алыс-беріс шикізатын қайта өңдеу бойынша жұмыстардың құны көрсетіледі;</w:t>
      </w:r>
    </w:p>
    <w:bookmarkEnd w:id="195"/>
    <w:bookmarkStart w:name="z205" w:id="196"/>
    <w:p>
      <w:pPr>
        <w:spacing w:after="0"/>
        <w:ind w:left="0"/>
        <w:jc w:val="both"/>
      </w:pPr>
      <w:r>
        <w:rPr>
          <w:rFonts w:ascii="Times New Roman"/>
          <w:b w:val="false"/>
          <w:i w:val="false"/>
          <w:color w:val="000000"/>
          <w:sz w:val="28"/>
        </w:rPr>
        <w:t>
      19) "Валюта коды" деген жолда валюта коды көрсетіледі;</w:t>
      </w:r>
    </w:p>
    <w:bookmarkEnd w:id="196"/>
    <w:bookmarkStart w:name="z206" w:id="197"/>
    <w:p>
      <w:pPr>
        <w:spacing w:after="0"/>
        <w:ind w:left="0"/>
        <w:jc w:val="both"/>
      </w:pPr>
      <w:r>
        <w:rPr>
          <w:rFonts w:ascii="Times New Roman"/>
          <w:b w:val="false"/>
          <w:i w:val="false"/>
          <w:color w:val="000000"/>
          <w:sz w:val="28"/>
        </w:rPr>
        <w:t>
      20) "Қайта өңдеу өнімдерін әкету күні" деген жолда алыс-беріс шикізатын қайта өңдеуге жасалған шарттың (келісімшарттың) талаптарына сәйкес қайта өңдеу өнімдерін әкету күні көрсетіледі, бірақ алыс-беріс шикізаты есепке қабылданған және (немесе) тиеп-жөнелтілген күнінен бастап екі жылдан аспауға тиіс;</w:t>
      </w:r>
    </w:p>
    <w:bookmarkEnd w:id="197"/>
    <w:bookmarkStart w:name="z207" w:id="198"/>
    <w:p>
      <w:pPr>
        <w:spacing w:after="0"/>
        <w:ind w:left="0"/>
        <w:jc w:val="both"/>
      </w:pPr>
      <w:r>
        <w:rPr>
          <w:rFonts w:ascii="Times New Roman"/>
          <w:b w:val="false"/>
          <w:i w:val="false"/>
          <w:color w:val="000000"/>
          <w:sz w:val="28"/>
        </w:rPr>
        <w:t>
      21)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қайта өңдеу өнімдерін әкету туралы міндеттемені орындау туралы есепі дара кәсіпкер табыс ететін болса, дара кәсіпкерді мемлекеттік тіркеу туралы куәлікке сәйкес оның атауы көрсетіледі;</w:t>
      </w:r>
    </w:p>
    <w:bookmarkEnd w:id="198"/>
    <w:bookmarkStart w:name="z208" w:id="199"/>
    <w:p>
      <w:pPr>
        <w:spacing w:after="0"/>
        <w:ind w:left="0"/>
        <w:jc w:val="both"/>
      </w:pPr>
      <w:r>
        <w:rPr>
          <w:rFonts w:ascii="Times New Roman"/>
          <w:b w:val="false"/>
          <w:i w:val="false"/>
          <w:color w:val="000000"/>
          <w:sz w:val="28"/>
        </w:rPr>
        <w:t>
      "Міндеттеме тапсырылды" деген жолда салық төлеуші міндеттемені табыс еткен күні көрсетіледі;</w:t>
      </w:r>
    </w:p>
    <w:bookmarkEnd w:id="199"/>
    <w:bookmarkStart w:name="z209" w:id="200"/>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bookmarkEnd w:id="200"/>
    <w:bookmarkStart w:name="z210" w:id="201"/>
    <w:p>
      <w:pPr>
        <w:spacing w:after="0"/>
        <w:ind w:left="0"/>
        <w:jc w:val="both"/>
      </w:pPr>
      <w:r>
        <w:rPr>
          <w:rFonts w:ascii="Times New Roman"/>
          <w:b w:val="false"/>
          <w:i w:val="false"/>
          <w:color w:val="000000"/>
          <w:sz w:val="28"/>
        </w:rPr>
        <w:t>
      22) "Мемлекеттік органының лауазымды тұлғасы" деген жолда қайта өңдеу өнімдерін әкету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w:t>
      </w:r>
    </w:p>
    <w:bookmarkEnd w:id="201"/>
    <w:bookmarkStart w:name="z211" w:id="202"/>
    <w:p>
      <w:pPr>
        <w:spacing w:after="0"/>
        <w:ind w:left="0"/>
        <w:jc w:val="both"/>
      </w:pPr>
      <w:r>
        <w:rPr>
          <w:rFonts w:ascii="Times New Roman"/>
          <w:b w:val="false"/>
          <w:i w:val="false"/>
          <w:color w:val="000000"/>
          <w:sz w:val="28"/>
        </w:rPr>
        <w:t>
      "Құжаттың кіріс нөмірі" деген жолда қайта өңдеу өнімдерін әкету туралы міндеттемені қабылдаған кезде мемлекеттік кірістер органы беретін тіркеу нөмірі көрсетіледі;</w:t>
      </w:r>
    </w:p>
    <w:bookmarkEnd w:id="202"/>
    <w:bookmarkStart w:name="z212" w:id="203"/>
    <w:p>
      <w:pPr>
        <w:spacing w:after="0"/>
        <w:ind w:left="0"/>
        <w:jc w:val="both"/>
      </w:pPr>
      <w:r>
        <w:rPr>
          <w:rFonts w:ascii="Times New Roman"/>
          <w:b w:val="false"/>
          <w:i w:val="false"/>
          <w:color w:val="000000"/>
          <w:sz w:val="28"/>
        </w:rPr>
        <w:t xml:space="preserve">
      "Күні" деген жолда қайта өңдеу өнімдерін әкету туралы міндеттемені қабылдаған күні көрсетіледі. </w:t>
      </w:r>
    </w:p>
    <w:bookmarkEnd w:id="203"/>
    <w:bookmarkStart w:name="z213" w:id="204"/>
    <w:p>
      <w:pPr>
        <w:spacing w:after="0"/>
        <w:ind w:left="0"/>
        <w:jc w:val="both"/>
      </w:pPr>
      <w:r>
        <w:rPr>
          <w:rFonts w:ascii="Times New Roman"/>
          <w:b w:val="false"/>
          <w:i w:val="false"/>
          <w:color w:val="000000"/>
          <w:sz w:val="28"/>
        </w:rPr>
        <w:t>
      Осы тармақтың 22) тармақшасында көрсетілген мәліметтерді қайта өңдеу өнімдерін әкету туралы міндеттеме табыс етілген мемлекеттік органының лауазымды тұлғасы толтырады.</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31 наурыздағы</w:t>
            </w:r>
            <w:r>
              <w:br/>
            </w:r>
            <w:r>
              <w:rPr>
                <w:rFonts w:ascii="Times New Roman"/>
                <w:b w:val="false"/>
                <w:i w:val="false"/>
                <w:color w:val="000000"/>
                <w:sz w:val="20"/>
              </w:rPr>
              <w:t>№ 240 бұйрығына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ҚР Қаржы министрінің 24.12.2015 </w:t>
      </w:r>
      <w:r>
        <w:rPr>
          <w:rFonts w:ascii="Times New Roman"/>
          <w:b w:val="false"/>
          <w:i w:val="false"/>
          <w:color w:val="ff0000"/>
          <w:sz w:val="28"/>
        </w:rPr>
        <w:t>№ 683</w:t>
      </w:r>
      <w:r>
        <w:rPr>
          <w:rFonts w:ascii="Times New Roman"/>
          <w:b w:val="false"/>
          <w:i w:val="false"/>
          <w:color w:val="ff0000"/>
          <w:sz w:val="28"/>
        </w:rPr>
        <w:t xml:space="preserve"> (01.01.2016 бастап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429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29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4549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54900" cy="10706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4422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42200" cy="10718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әкелу</w:t>
            </w:r>
            <w:r>
              <w:br/>
            </w:r>
            <w:r>
              <w:rPr>
                <w:rFonts w:ascii="Times New Roman"/>
                <w:b w:val="false"/>
                <w:i w:val="false"/>
                <w:color w:val="000000"/>
                <w:sz w:val="20"/>
              </w:rPr>
              <w:t>туралы міндеттеменің нысанына</w:t>
            </w:r>
            <w:r>
              <w:br/>
            </w:r>
            <w:r>
              <w:rPr>
                <w:rFonts w:ascii="Times New Roman"/>
                <w:b w:val="false"/>
                <w:i w:val="false"/>
                <w:color w:val="000000"/>
                <w:sz w:val="20"/>
              </w:rPr>
              <w:t>қосымша</w:t>
            </w:r>
          </w:p>
        </w:tc>
      </w:tr>
    </w:tbl>
    <w:bookmarkStart w:name="z215" w:id="205"/>
    <w:p>
      <w:pPr>
        <w:spacing w:after="0"/>
        <w:ind w:left="0"/>
        <w:jc w:val="left"/>
      </w:pPr>
      <w:r>
        <w:rPr>
          <w:rFonts w:ascii="Times New Roman"/>
          <w:b/>
          <w:i w:val="false"/>
          <w:color w:val="000000"/>
        </w:rPr>
        <w:t xml:space="preserve"> Қайта өңдеу өнімдерін әкелу туралы міндеттеменің нысанын толтыру бойынша түсіндірме</w:t>
      </w:r>
    </w:p>
    <w:bookmarkEnd w:id="205"/>
    <w:bookmarkStart w:name="z216" w:id="206"/>
    <w:p>
      <w:pPr>
        <w:spacing w:after="0"/>
        <w:ind w:left="0"/>
        <w:jc w:val="both"/>
      </w:pPr>
      <w:r>
        <w:rPr>
          <w:rFonts w:ascii="Times New Roman"/>
          <w:b w:val="false"/>
          <w:i w:val="false"/>
          <w:color w:val="000000"/>
          <w:sz w:val="28"/>
        </w:rPr>
        <w:t xml:space="preserve">
      1. Қайта өңдеу өнімдерін әкелу туралы міндеттеменің нысаны (бұдан әрі - Нысан)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ұсынылады.</w:t>
      </w:r>
    </w:p>
    <w:bookmarkEnd w:id="206"/>
    <w:bookmarkStart w:name="z217" w:id="207"/>
    <w:p>
      <w:pPr>
        <w:spacing w:after="0"/>
        <w:ind w:left="0"/>
        <w:jc w:val="both"/>
      </w:pPr>
      <w:r>
        <w:rPr>
          <w:rFonts w:ascii="Times New Roman"/>
          <w:b w:val="false"/>
          <w:i w:val="false"/>
          <w:color w:val="000000"/>
          <w:sz w:val="28"/>
        </w:rPr>
        <w:t>
      2. Қазақстан Республикасының салық төлеушісі Нысанда мынадай деректерді көрсетеді:</w:t>
      </w:r>
    </w:p>
    <w:bookmarkEnd w:id="207"/>
    <w:bookmarkStart w:name="z218" w:id="208"/>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аумағынан алыс-беріс шикізатын әкетуді жүзеге асырған жарғылық құжаттарына сәйкес заңды тұлғаның атауы көрсетіледі;</w:t>
      </w:r>
    </w:p>
    <w:bookmarkEnd w:id="208"/>
    <w:bookmarkStart w:name="z219" w:id="209"/>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аумағынан алыс-беріс шикізатын әкетуді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209"/>
    <w:bookmarkStart w:name="z220" w:id="210"/>
    <w:p>
      <w:pPr>
        <w:spacing w:after="0"/>
        <w:ind w:left="0"/>
        <w:jc w:val="both"/>
      </w:pPr>
      <w:r>
        <w:rPr>
          <w:rFonts w:ascii="Times New Roman"/>
          <w:b w:val="false"/>
          <w:i w:val="false"/>
          <w:color w:val="000000"/>
          <w:sz w:val="28"/>
        </w:rPr>
        <w:t>
      3) "ЖСН (БСН)" деген жолда Қазақстан Республикасының аумағынан алыс-беріс шикізатын әкетуді жүзеге асырған салық төлеушінің жеке сәйкестендіру (бизнес сәйкестендіру) нөмірі көрсетіледі;</w:t>
      </w:r>
    </w:p>
    <w:bookmarkEnd w:id="210"/>
    <w:bookmarkStart w:name="z221" w:id="211"/>
    <w:p>
      <w:pPr>
        <w:spacing w:after="0"/>
        <w:ind w:left="0"/>
        <w:jc w:val="both"/>
      </w:pPr>
      <w:r>
        <w:rPr>
          <w:rFonts w:ascii="Times New Roman"/>
          <w:b w:val="false"/>
          <w:i w:val="false"/>
          <w:color w:val="000000"/>
          <w:sz w:val="28"/>
        </w:rPr>
        <w:t>
      4)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211"/>
    <w:bookmarkStart w:name="z222" w:id="212"/>
    <w:p>
      <w:pPr>
        <w:spacing w:after="0"/>
        <w:ind w:left="0"/>
        <w:jc w:val="both"/>
      </w:pPr>
      <w:r>
        <w:rPr>
          <w:rFonts w:ascii="Times New Roman"/>
          <w:b w:val="false"/>
          <w:i w:val="false"/>
          <w:color w:val="000000"/>
          <w:sz w:val="28"/>
        </w:rPr>
        <w:t>
      5) "ЕАЭО СЭҚ ТН коды" деген жолда Еуразиялық экономикалық одағының сыртқы экономикалық қызметі бірыңғай тауар номенклатурасының коды көрсетіледі;</w:t>
      </w:r>
    </w:p>
    <w:bookmarkEnd w:id="212"/>
    <w:bookmarkStart w:name="z223" w:id="213"/>
    <w:p>
      <w:pPr>
        <w:spacing w:after="0"/>
        <w:ind w:left="0"/>
        <w:jc w:val="both"/>
      </w:pPr>
      <w:r>
        <w:rPr>
          <w:rFonts w:ascii="Times New Roman"/>
          <w:b w:val="false"/>
          <w:i w:val="false"/>
          <w:color w:val="000000"/>
          <w:sz w:val="28"/>
        </w:rPr>
        <w:t>
      6) "Аумағынан алыс-беріс шикізатын әкелу жүзеге асырылған Еуразиялық экономикалық одағына мүше мемлекеттің коды" деген жолда аумағынан алыс-беріс шикізатын әкелу жүзеге асырылған Еуразиялық экономикалық одағына мүше мемлекеттің коды көрсетіледі;</w:t>
      </w:r>
    </w:p>
    <w:bookmarkEnd w:id="213"/>
    <w:bookmarkStart w:name="z224" w:id="214"/>
    <w:p>
      <w:pPr>
        <w:spacing w:after="0"/>
        <w:ind w:left="0"/>
        <w:jc w:val="both"/>
      </w:pPr>
      <w:r>
        <w:rPr>
          <w:rFonts w:ascii="Times New Roman"/>
          <w:b w:val="false"/>
          <w:i w:val="false"/>
          <w:color w:val="000000"/>
          <w:sz w:val="28"/>
        </w:rPr>
        <w:t>
      7) "Әкету күні" деген жолда Қазақстан Республикасының аумағынан алыс-беріс шикізаты әкетілген күні көрсетіледі;</w:t>
      </w:r>
    </w:p>
    <w:bookmarkEnd w:id="214"/>
    <w:bookmarkStart w:name="z225" w:id="215"/>
    <w:p>
      <w:pPr>
        <w:spacing w:after="0"/>
        <w:ind w:left="0"/>
        <w:jc w:val="both"/>
      </w:pPr>
      <w:r>
        <w:rPr>
          <w:rFonts w:ascii="Times New Roman"/>
          <w:b w:val="false"/>
          <w:i w:val="false"/>
          <w:color w:val="000000"/>
          <w:sz w:val="28"/>
        </w:rPr>
        <w:t xml:space="preserve">
      8) "Тиеп-жөнелту күні" деген жолда алыс-беріс шикізатын тиеп-жөнелтілген күні көрсетіледі; </w:t>
      </w:r>
    </w:p>
    <w:bookmarkEnd w:id="215"/>
    <w:bookmarkStart w:name="z226" w:id="216"/>
    <w:p>
      <w:pPr>
        <w:spacing w:after="0"/>
        <w:ind w:left="0"/>
        <w:jc w:val="both"/>
      </w:pPr>
      <w:r>
        <w:rPr>
          <w:rFonts w:ascii="Times New Roman"/>
          <w:b w:val="false"/>
          <w:i w:val="false"/>
          <w:color w:val="000000"/>
          <w:sz w:val="28"/>
        </w:rPr>
        <w:t>
      9) "Мөлшерде (көлемі)"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шикізатының мөлшері (көлемі) көрсетіледі және "Өлшем бірлігі" деген жолда өлшем бірлігі көрсетіледі;</w:t>
      </w:r>
    </w:p>
    <w:bookmarkEnd w:id="216"/>
    <w:bookmarkStart w:name="z227" w:id="217"/>
    <w:p>
      <w:pPr>
        <w:spacing w:after="0"/>
        <w:ind w:left="0"/>
        <w:jc w:val="both"/>
      </w:pPr>
      <w:r>
        <w:rPr>
          <w:rFonts w:ascii="Times New Roman"/>
          <w:b w:val="false"/>
          <w:i w:val="false"/>
          <w:color w:val="000000"/>
          <w:sz w:val="28"/>
        </w:rPr>
        <w:t xml:space="preserve">
      10) "Алыс беріс шикізатының құны" деген жолда Қазақстан Республикасының аумағынан Еуразиялық экономикалық одағына мүше мемлекеттің аумағына қайта өңдеу үшін әкетілген алыс беріс шикізатының құны, және "Қайта өңдеу мерзімі асып кеткен жағдайда төлеуге жататын ҚҚС сомасы" көрсетіледі; </w:t>
      </w:r>
    </w:p>
    <w:bookmarkEnd w:id="217"/>
    <w:bookmarkStart w:name="z228" w:id="218"/>
    <w:p>
      <w:pPr>
        <w:spacing w:after="0"/>
        <w:ind w:left="0"/>
        <w:jc w:val="both"/>
      </w:pPr>
      <w:r>
        <w:rPr>
          <w:rFonts w:ascii="Times New Roman"/>
          <w:b w:val="false"/>
          <w:i w:val="false"/>
          <w:color w:val="000000"/>
          <w:sz w:val="28"/>
        </w:rPr>
        <w:t>
      11) "Валюта коды" деген жолда валюта коды көрсетіледі;</w:t>
      </w:r>
    </w:p>
    <w:bookmarkEnd w:id="218"/>
    <w:bookmarkStart w:name="z229" w:id="219"/>
    <w:p>
      <w:pPr>
        <w:spacing w:after="0"/>
        <w:ind w:left="0"/>
        <w:jc w:val="both"/>
      </w:pPr>
      <w:r>
        <w:rPr>
          <w:rFonts w:ascii="Times New Roman"/>
          <w:b w:val="false"/>
          <w:i w:val="false"/>
          <w:color w:val="000000"/>
          <w:sz w:val="28"/>
        </w:rPr>
        <w:t>
      12) "Тиеп жөнелтілді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bookmarkEnd w:id="219"/>
    <w:bookmarkStart w:name="z230" w:id="220"/>
    <w:p>
      <w:pPr>
        <w:spacing w:after="0"/>
        <w:ind w:left="0"/>
        <w:jc w:val="both"/>
      </w:pPr>
      <w:r>
        <w:rPr>
          <w:rFonts w:ascii="Times New Roman"/>
          <w:b w:val="false"/>
          <w:i w:val="false"/>
          <w:color w:val="000000"/>
          <w:sz w:val="28"/>
        </w:rPr>
        <w:t>
      13) "Резиденттік елі"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 қайта өңдеу жүзеге асырылған Еуразиялық экономикалық одағына мүше мемлекет көрсетіледі;</w:t>
      </w:r>
    </w:p>
    <w:bookmarkEnd w:id="220"/>
    <w:bookmarkStart w:name="z231" w:id="221"/>
    <w:p>
      <w:pPr>
        <w:spacing w:after="0"/>
        <w:ind w:left="0"/>
        <w:jc w:val="both"/>
      </w:pPr>
      <w:r>
        <w:rPr>
          <w:rFonts w:ascii="Times New Roman"/>
          <w:b w:val="false"/>
          <w:i w:val="false"/>
          <w:color w:val="000000"/>
          <w:sz w:val="28"/>
        </w:rPr>
        <w:t xml:space="preserve">
      14) "Шарт бойынша" деген жолда Қазақстан Республикасының аумағынан Еуразиялық экономикалық одағына мүше мемлекеттің аумағына қайта өңдеу үшін алыс-беріс шикізатын әкетуге негіз болған шарттың нөмірі мен күні көрсетіледі; </w:t>
      </w:r>
    </w:p>
    <w:bookmarkEnd w:id="221"/>
    <w:bookmarkStart w:name="z232" w:id="222"/>
    <w:p>
      <w:pPr>
        <w:spacing w:after="0"/>
        <w:ind w:left="0"/>
        <w:jc w:val="both"/>
      </w:pPr>
      <w:r>
        <w:rPr>
          <w:rFonts w:ascii="Times New Roman"/>
          <w:b w:val="false"/>
          <w:i w:val="false"/>
          <w:color w:val="000000"/>
          <w:sz w:val="28"/>
        </w:rPr>
        <w:t>
      15) "Келесі қайта өңдеу өнімдері түрінде Қазақстан Республикасының аумағына әкелінетін және (немесе) Қазақстан Республикасының аумағынан тыс жерге өткізілетін алыс-беріс шикізатынан алынған қайта өңдеу өнімдері туралы мәліметтер" деген бөлімде:</w:t>
      </w:r>
    </w:p>
    <w:bookmarkEnd w:id="222"/>
    <w:bookmarkStart w:name="z233" w:id="223"/>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223"/>
    <w:bookmarkStart w:name="z234" w:id="224"/>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224"/>
    <w:bookmarkStart w:name="z235" w:id="225"/>
    <w:p>
      <w:pPr>
        <w:spacing w:after="0"/>
        <w:ind w:left="0"/>
        <w:jc w:val="both"/>
      </w:pPr>
      <w:r>
        <w:rPr>
          <w:rFonts w:ascii="Times New Roman"/>
          <w:b w:val="false"/>
          <w:i w:val="false"/>
          <w:color w:val="000000"/>
          <w:sz w:val="28"/>
        </w:rPr>
        <w:t xml:space="preserve">
      "Қазақстан Республикасының аумағына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p>
    <w:bookmarkEnd w:id="225"/>
    <w:bookmarkStart w:name="z236" w:id="226"/>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226"/>
    <w:bookmarkStart w:name="z237" w:id="227"/>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227"/>
    <w:bookmarkStart w:name="z238" w:id="228"/>
    <w:p>
      <w:pPr>
        <w:spacing w:after="0"/>
        <w:ind w:left="0"/>
        <w:jc w:val="both"/>
      </w:pPr>
      <w:r>
        <w:rPr>
          <w:rFonts w:ascii="Times New Roman"/>
          <w:b w:val="false"/>
          <w:i w:val="false"/>
          <w:color w:val="000000"/>
          <w:sz w:val="28"/>
        </w:rPr>
        <w:t>
      16) "Алыс-беріс шикізатын қайта өңдеу бойынша жұмыстардың құны" деген жолда алыс-беріс шикізатын қайта өңдеу бойынша жұмыстардың құны көрсетіледі;</w:t>
      </w:r>
    </w:p>
    <w:bookmarkEnd w:id="228"/>
    <w:bookmarkStart w:name="z239" w:id="229"/>
    <w:p>
      <w:pPr>
        <w:spacing w:after="0"/>
        <w:ind w:left="0"/>
        <w:jc w:val="both"/>
      </w:pPr>
      <w:r>
        <w:rPr>
          <w:rFonts w:ascii="Times New Roman"/>
          <w:b w:val="false"/>
          <w:i w:val="false"/>
          <w:color w:val="000000"/>
          <w:sz w:val="28"/>
        </w:rPr>
        <w:t>
      17) "Валюта коды" деген жолда валюта коды көрсетіледі;</w:t>
      </w:r>
    </w:p>
    <w:bookmarkEnd w:id="229"/>
    <w:bookmarkStart w:name="z240" w:id="230"/>
    <w:p>
      <w:pPr>
        <w:spacing w:after="0"/>
        <w:ind w:left="0"/>
        <w:jc w:val="both"/>
      </w:pPr>
      <w:r>
        <w:rPr>
          <w:rFonts w:ascii="Times New Roman"/>
          <w:b w:val="false"/>
          <w:i w:val="false"/>
          <w:color w:val="000000"/>
          <w:sz w:val="28"/>
        </w:rPr>
        <w:t>
      18) "Қайта өңдеу өнімдерін әкелу күні" деген жолда алыс-беріс шикізатын қайта өңдеуге арналған шарт (келісімшарт) талаптарына сәйкес қайта өңдеу өнімдерін әкелу күні, бірақ алыс-беріс шикізатын тиеп жөнелту күнінен бастап екі жылдан аспайтын мерзім көрсетіледі;</w:t>
      </w:r>
    </w:p>
    <w:bookmarkEnd w:id="230"/>
    <w:bookmarkStart w:name="z241" w:id="231"/>
    <w:p>
      <w:pPr>
        <w:spacing w:after="0"/>
        <w:ind w:left="0"/>
        <w:jc w:val="both"/>
      </w:pPr>
      <w:r>
        <w:rPr>
          <w:rFonts w:ascii="Times New Roman"/>
          <w:b w:val="false"/>
          <w:i w:val="false"/>
          <w:color w:val="000000"/>
          <w:sz w:val="28"/>
        </w:rPr>
        <w:t>
      19)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кәсіпкердің мемлекеттік тіркеу туралы куәлігіне сәйкес оның атауы көрсетіледі;</w:t>
      </w:r>
    </w:p>
    <w:bookmarkEnd w:id="231"/>
    <w:bookmarkStart w:name="z242" w:id="232"/>
    <w:p>
      <w:pPr>
        <w:spacing w:after="0"/>
        <w:ind w:left="0"/>
        <w:jc w:val="both"/>
      </w:pPr>
      <w:r>
        <w:rPr>
          <w:rFonts w:ascii="Times New Roman"/>
          <w:b w:val="false"/>
          <w:i w:val="false"/>
          <w:color w:val="000000"/>
          <w:sz w:val="28"/>
        </w:rPr>
        <w:t>
      "Міндеттеме тапсырылды" деген жолда салық төлеуші міндеттемені табыс еткен күні көрсетіледі;</w:t>
      </w:r>
    </w:p>
    <w:bookmarkEnd w:id="232"/>
    <w:bookmarkStart w:name="z243" w:id="233"/>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әкелу туралы міндеттеме табыс етілген мемлекеттік кірістер органының коды көрсетіледі;</w:t>
      </w:r>
    </w:p>
    <w:bookmarkEnd w:id="233"/>
    <w:bookmarkStart w:name="z244" w:id="234"/>
    <w:p>
      <w:pPr>
        <w:spacing w:after="0"/>
        <w:ind w:left="0"/>
        <w:jc w:val="both"/>
      </w:pPr>
      <w:r>
        <w:rPr>
          <w:rFonts w:ascii="Times New Roman"/>
          <w:b w:val="false"/>
          <w:i w:val="false"/>
          <w:color w:val="000000"/>
          <w:sz w:val="28"/>
        </w:rPr>
        <w:t>
      20) "Мемлекеттік органының лауазымды тұлғасы" деген жолда қайта өңдеу өнімдерін әкелу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w:t>
      </w:r>
    </w:p>
    <w:bookmarkEnd w:id="234"/>
    <w:bookmarkStart w:name="z245" w:id="235"/>
    <w:p>
      <w:pPr>
        <w:spacing w:after="0"/>
        <w:ind w:left="0"/>
        <w:jc w:val="both"/>
      </w:pPr>
      <w:r>
        <w:rPr>
          <w:rFonts w:ascii="Times New Roman"/>
          <w:b w:val="false"/>
          <w:i w:val="false"/>
          <w:color w:val="000000"/>
          <w:sz w:val="28"/>
        </w:rPr>
        <w:t>
      "Құжаттың кіріс нөмірі" деген жолда қайта өңдеу өнімдерін әкелу туралы міндеттемені қабылдаған кезде мемлекеттік кірістер органы беретін тіркеу нөмірі көрсетіледі;</w:t>
      </w:r>
    </w:p>
    <w:bookmarkEnd w:id="235"/>
    <w:bookmarkStart w:name="z246" w:id="236"/>
    <w:p>
      <w:pPr>
        <w:spacing w:after="0"/>
        <w:ind w:left="0"/>
        <w:jc w:val="both"/>
      </w:pPr>
      <w:r>
        <w:rPr>
          <w:rFonts w:ascii="Times New Roman"/>
          <w:b w:val="false"/>
          <w:i w:val="false"/>
          <w:color w:val="000000"/>
          <w:sz w:val="28"/>
        </w:rPr>
        <w:t xml:space="preserve">
      "Күні" деген жолда қайта өңдеу өнімдерін әкелу туралы міндеттемені қабылдаған күні көрсетіледі. </w:t>
      </w:r>
    </w:p>
    <w:bookmarkEnd w:id="236"/>
    <w:bookmarkStart w:name="z247" w:id="237"/>
    <w:p>
      <w:pPr>
        <w:spacing w:after="0"/>
        <w:ind w:left="0"/>
        <w:jc w:val="both"/>
      </w:pPr>
      <w:r>
        <w:rPr>
          <w:rFonts w:ascii="Times New Roman"/>
          <w:b w:val="false"/>
          <w:i w:val="false"/>
          <w:color w:val="000000"/>
          <w:sz w:val="28"/>
        </w:rPr>
        <w:t>
      Осы тармақтың 20) тармақшасында көрсетілген мәліметтерді қайта өңдеу өнімдерін әкелу туралы міндеттеме табыс етілген мемлекеттік органының лауазымды тұлғасы толтырады.</w:t>
      </w:r>
    </w:p>
    <w:bookmarkEnd w:id="23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