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82e42f" w14:textId="f82e42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Табиғи монополияларды реттеу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Ұлттық экономика министрінің 2015 жылғы 27 сәуірдегі № 362 бұйрығы. Қазақстан Республикасының Әділет министрлігінде 2015 жылы 28 мамырда № 11214 тіркелді. Күші жойылды - Қазақстан Республикасы Ұлттық экономика министрінің 2020 жылғы 5 маусымдағы № 47 бұйрығымен.</w:t>
      </w:r>
    </w:p>
    <w:p>
      <w:pPr>
        <w:spacing w:after="0"/>
        <w:ind w:left="0"/>
        <w:jc w:val="both"/>
      </w:pPr>
      <w:r>
        <w:rPr>
          <w:rFonts w:ascii="Times New Roman"/>
          <w:b w:val="false"/>
          <w:i w:val="false"/>
          <w:color w:val="ff0000"/>
          <w:sz w:val="28"/>
        </w:rPr>
        <w:t xml:space="preserve">
      Ескерту. Бұйрықтың күші жойылды – ҚР Ұлттық экономика министрінің 05.06.2020 </w:t>
      </w:r>
      <w:r>
        <w:rPr>
          <w:rFonts w:ascii="Times New Roman"/>
          <w:b w:val="false"/>
          <w:i w:val="false"/>
          <w:color w:val="ff0000"/>
          <w:sz w:val="28"/>
        </w:rPr>
        <w:t>№ 47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10-бабының </w:t>
      </w:r>
      <w:r>
        <w:rPr>
          <w:rFonts w:ascii="Times New Roman"/>
          <w:b w:val="false"/>
          <w:i w:val="false"/>
          <w:color w:val="000000"/>
          <w:sz w:val="28"/>
        </w:rPr>
        <w:t>2)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1. Қоса беріліп отырған:</w:t>
      </w:r>
    </w:p>
    <w:bookmarkEnd w:id="1"/>
    <w:bookmarkStart w:name="z3" w:id="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w:t>
      </w:r>
      <w:r>
        <w:rPr>
          <w:rFonts w:ascii="Times New Roman"/>
          <w:b w:val="false"/>
          <w:i w:val="false"/>
          <w:color w:val="000000"/>
          <w:sz w:val="28"/>
        </w:rPr>
        <w:t xml:space="preserve">алып тасталды - ҚР Ұлттық экономика министрінің 24.02.2016 </w:t>
      </w:r>
      <w:r>
        <w:rPr>
          <w:rFonts w:ascii="Times New Roman"/>
          <w:b w:val="false"/>
          <w:i w:val="false"/>
          <w:color w:val="000000"/>
          <w:sz w:val="28"/>
        </w:rPr>
        <w:t>№ 96</w:t>
      </w:r>
      <w:r>
        <w:rPr>
          <w:rFonts w:ascii="Times New Roman"/>
          <w:b w:val="false"/>
          <w:i w:val="false"/>
          <w:color w:val="000000"/>
          <w:sz w:val="28"/>
        </w:rPr>
        <w:t xml:space="preserve"> (алғашқы ресми жарияланған күнінен кейін күнтізбелік он күн өткен соң қолданысқа енгiзiледi) бұйрығымен.</w:t>
      </w:r>
    </w:p>
    <w:bookmarkEnd w:id="2"/>
    <w:bookmarkStart w:name="z4"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"Энергиямен жабдықтау мақсатында электр энергиясын сатып алу қызметіне лицензия беру" мемлекеттік көрсетілетін қызмет регламенті бекітілсін;</w:t>
      </w:r>
    </w:p>
    <w:bookmarkEnd w:id="3"/>
    <w:bookmarkStart w:name="z5"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"Егер мәміле жасалатын мүліктің ағымдағы жылдың басындағы бухгалтерлiк баланста ескерілген баланстық құны ағымдағы жылдың басындағы бухгалтерлiк балансқа сәйкес оның активтерiнiң баланстық құнының 0,05 пайызынан асатын болса, табиғи монополия субъектiсiнiң мүлкiне қатысты өзге мәмiлелер жасасуға келісім беру" мемлекеттік көрсетілетін қызмет регламенті бекітілсін;</w:t>
      </w:r>
    </w:p>
    <w:bookmarkEnd w:id="4"/>
    <w:bookmarkStart w:name="z6"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"Ағымдағы жылдың басындағы бухгалтерлiк баланста ескерiлген баланстық құны ағымдағы жылдың басындағы бухгалтерлiк балансқа сәйкес оның активтерiнiң баланстық құнының 0,05 пайызынан астам болатын табиғи монополия субъектiсiнiң реттелiп көрсетiлетiн қызметтердi (тауарларды, жұмыстарды) ұсыну үшiн пайдаланылатын мүлiктi жалға алуына келісім беру" мемлекеттік көрсетілетін қызмет регламенті бекітілсін.</w:t>
      </w:r>
    </w:p>
    <w:bookmarkEnd w:id="5"/>
    <w:bookmarkStart w:name="z7" w:id="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 xml:space="preserve">алып тасталды - ҚР Ұлттық экономика министрінің 24.02.2016 </w:t>
      </w:r>
      <w:r>
        <w:rPr>
          <w:rFonts w:ascii="Times New Roman"/>
          <w:b w:val="false"/>
          <w:i w:val="false"/>
          <w:color w:val="000000"/>
          <w:sz w:val="28"/>
        </w:rPr>
        <w:t>№ 96</w:t>
      </w:r>
      <w:r>
        <w:rPr>
          <w:rFonts w:ascii="Times New Roman"/>
          <w:b w:val="false"/>
          <w:i w:val="false"/>
          <w:color w:val="000000"/>
          <w:sz w:val="28"/>
        </w:rPr>
        <w:t xml:space="preserve"> (алғашқы ресми жарияланған күнінен кейін күнтізбелік он күн өткен соң қолданысқа енгiзiледi) бұйрығымен.</w:t>
      </w:r>
    </w:p>
    <w:bookmarkEnd w:id="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алып тасталды – ҚР Ұлттық экономика министрінің 25.09.2017 </w:t>
      </w:r>
      <w:r>
        <w:rPr>
          <w:rFonts w:ascii="Times New Roman"/>
          <w:b w:val="false"/>
          <w:i w:val="false"/>
          <w:color w:val="000000"/>
          <w:sz w:val="28"/>
        </w:rPr>
        <w:t>№ 341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9" w:id="7"/>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"Табиғи монополиялар субъектiлерiн қайта ұйымдастыруға және таратуға келісім беру";</w:t>
      </w:r>
    </w:p>
    <w:bookmarkEnd w:id="7"/>
    <w:p>
      <w:pPr>
        <w:spacing w:after="0"/>
        <w:ind w:left="0"/>
        <w:jc w:val="both"/>
      </w:pPr>
      <w:r>
        <w:rPr>
          <w:rFonts w:ascii="Times New Roman"/>
          <w:b w:val="false"/>
          <w:i w:val="false"/>
          <w:color w:val="000000"/>
          <w:sz w:val="28"/>
        </w:rPr>
        <w:t xml:space="preserve">
      7-1) осы бұйрыққа </w:t>
      </w:r>
      <w:r>
        <w:rPr>
          <w:rFonts w:ascii="Times New Roman"/>
          <w:b w:val="false"/>
          <w:i w:val="false"/>
          <w:color w:val="000000"/>
          <w:sz w:val="28"/>
        </w:rPr>
        <w:t>7-1-қосымшаға</w:t>
      </w:r>
      <w:r>
        <w:rPr>
          <w:rFonts w:ascii="Times New Roman"/>
          <w:b w:val="false"/>
          <w:i w:val="false"/>
          <w:color w:val="000000"/>
          <w:sz w:val="28"/>
        </w:rPr>
        <w:t xml:space="preserve"> сәйкес "Табиғи монополиялар субъектiлерiн Мемлекеттiк тiркелiмге енгiзу және одан шығару;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7-2) алып тасталды – ҚР Ұлттық экономика министрінің 29.07.2019 </w:t>
      </w:r>
      <w:r>
        <w:rPr>
          <w:rFonts w:ascii="Times New Roman"/>
          <w:b w:val="false"/>
          <w:i w:val="false"/>
          <w:color w:val="000000"/>
          <w:sz w:val="28"/>
        </w:rPr>
        <w:t>№ 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алып тасталды – ҚР Ұлттық экономика министрінің 25.09.2017 </w:t>
      </w:r>
      <w:r>
        <w:rPr>
          <w:rFonts w:ascii="Times New Roman"/>
          <w:b w:val="false"/>
          <w:i w:val="false"/>
          <w:color w:val="000000"/>
          <w:sz w:val="28"/>
        </w:rPr>
        <w:t>№ 341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алып тасталды – ҚР Ұлттық экономика министрінің 25.09.2017 </w:t>
      </w:r>
      <w:r>
        <w:rPr>
          <w:rFonts w:ascii="Times New Roman"/>
          <w:b w:val="false"/>
          <w:i w:val="false"/>
          <w:color w:val="000000"/>
          <w:sz w:val="28"/>
        </w:rPr>
        <w:t>№ 341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Ұлттық экономика министрінің 24.02.2016 </w:t>
      </w:r>
      <w:r>
        <w:rPr>
          <w:rFonts w:ascii="Times New Roman"/>
          <w:b w:val="false"/>
          <w:i w:val="false"/>
          <w:color w:val="000000"/>
          <w:sz w:val="28"/>
        </w:rPr>
        <w:t>№ 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26.09.2016 </w:t>
      </w:r>
      <w:r>
        <w:rPr>
          <w:rFonts w:ascii="Times New Roman"/>
          <w:b w:val="false"/>
          <w:i w:val="false"/>
          <w:color w:val="000000"/>
          <w:sz w:val="28"/>
        </w:rPr>
        <w:t>№ 422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25.09.2017 </w:t>
      </w:r>
      <w:r>
        <w:rPr>
          <w:rFonts w:ascii="Times New Roman"/>
          <w:b w:val="false"/>
          <w:i w:val="false"/>
          <w:color w:val="000000"/>
          <w:sz w:val="28"/>
        </w:rPr>
        <w:t>№ 341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13.06.2018 </w:t>
      </w:r>
      <w:r>
        <w:rPr>
          <w:rFonts w:ascii="Times New Roman"/>
          <w:b w:val="false"/>
          <w:i w:val="false"/>
          <w:color w:val="000000"/>
          <w:sz w:val="28"/>
        </w:rPr>
        <w:t>№ 215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29.07.2019 </w:t>
      </w:r>
      <w:r>
        <w:rPr>
          <w:rFonts w:ascii="Times New Roman"/>
          <w:b w:val="false"/>
          <w:i w:val="false"/>
          <w:color w:val="000000"/>
          <w:sz w:val="28"/>
        </w:rPr>
        <w:t>№ 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2" w:id="8"/>
    <w:p>
      <w:pPr>
        <w:spacing w:after="0"/>
        <w:ind w:left="0"/>
        <w:jc w:val="both"/>
      </w:pPr>
      <w:r>
        <w:rPr>
          <w:rFonts w:ascii="Times New Roman"/>
          <w:b w:val="false"/>
          <w:i w:val="false"/>
          <w:color w:val="000000"/>
          <w:sz w:val="28"/>
        </w:rPr>
        <w:t xml:space="preserve">
       2. "Табиғи монополияларды реттеу саласындағы мемлекеттік көрсетілетін қызметтер регламенттерін бекіту туралы" Қазақстан Республикасы Табиғи монополияларды реттеу агенттігі төрағасының 2014 жылғы 3 наурыздағы № 51-НҚ </w:t>
      </w:r>
      <w:r>
        <w:rPr>
          <w:rFonts w:ascii="Times New Roman"/>
          <w:b w:val="false"/>
          <w:i w:val="false"/>
          <w:color w:val="000000"/>
          <w:sz w:val="28"/>
        </w:rPr>
        <w:t>бұйрығының</w:t>
      </w:r>
      <w:r>
        <w:rPr>
          <w:rFonts w:ascii="Times New Roman"/>
          <w:b w:val="false"/>
          <w:i w:val="false"/>
          <w:color w:val="000000"/>
          <w:sz w:val="28"/>
        </w:rPr>
        <w:t xml:space="preserve"> күші жойылды деп танылсын (Нормативтік құқықтық актілерді мемлекеттік тіркеу тізілімінде № 9221 тіркелген).</w:t>
      </w:r>
    </w:p>
    <w:bookmarkEnd w:id="8"/>
    <w:bookmarkStart w:name="z13" w:id="9"/>
    <w:p>
      <w:pPr>
        <w:spacing w:after="0"/>
        <w:ind w:left="0"/>
        <w:jc w:val="both"/>
      </w:pPr>
      <w:r>
        <w:rPr>
          <w:rFonts w:ascii="Times New Roman"/>
          <w:b w:val="false"/>
          <w:i w:val="false"/>
          <w:color w:val="000000"/>
          <w:sz w:val="28"/>
        </w:rPr>
        <w:t>
      3. Қазақстан Республикасы Ұлттық экономика министрлігінің Табиғи монополияларды реттеу және бәсекелестікті қорғау комитеті:</w:t>
      </w:r>
    </w:p>
    <w:bookmarkEnd w:id="9"/>
    <w:bookmarkStart w:name="z14" w:id="10"/>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bookmarkEnd w:id="10"/>
    <w:bookmarkStart w:name="z15" w:id="11"/>
    <w:p>
      <w:pPr>
        <w:spacing w:after="0"/>
        <w:ind w:left="0"/>
        <w:jc w:val="both"/>
      </w:pPr>
      <w:r>
        <w:rPr>
          <w:rFonts w:ascii="Times New Roman"/>
          <w:b w:val="false"/>
          <w:i w:val="false"/>
          <w:color w:val="000000"/>
          <w:sz w:val="28"/>
        </w:rPr>
        <w:t>
      2) осы бұйрық мемлекеттік тіркеуден өткеннен кейін күнтізбелік он күн ішінде оны мерзімді баспасөз басылымдарында және "Әділет" ақпараттық-құқықтық жүйесінде ресми жариялауға жолдауды;</w:t>
      </w:r>
    </w:p>
    <w:bookmarkEnd w:id="11"/>
    <w:bookmarkStart w:name="z16" w:id="12"/>
    <w:p>
      <w:pPr>
        <w:spacing w:after="0"/>
        <w:ind w:left="0"/>
        <w:jc w:val="both"/>
      </w:pPr>
      <w:r>
        <w:rPr>
          <w:rFonts w:ascii="Times New Roman"/>
          <w:b w:val="false"/>
          <w:i w:val="false"/>
          <w:color w:val="000000"/>
          <w:sz w:val="28"/>
        </w:rPr>
        <w:t>
      3) осы бұйрықты Қазақстан Республикасы Ұлттық экономика министрлігінің интернет-ресурсында орналастыруды қамтамасыз етсін.</w:t>
      </w:r>
    </w:p>
    <w:bookmarkEnd w:id="12"/>
    <w:bookmarkStart w:name="z17" w:id="13"/>
    <w:p>
      <w:pPr>
        <w:spacing w:after="0"/>
        <w:ind w:left="0"/>
        <w:jc w:val="both"/>
      </w:pPr>
      <w:r>
        <w:rPr>
          <w:rFonts w:ascii="Times New Roman"/>
          <w:b w:val="false"/>
          <w:i w:val="false"/>
          <w:color w:val="000000"/>
          <w:sz w:val="28"/>
        </w:rPr>
        <w:t>
      4. Осы бұйрықтың орындалуын бақылау Қазақстан Республикасы Ұлттық экономика бірінші вице-министріне жүктелсін.</w:t>
      </w:r>
    </w:p>
    <w:bookmarkEnd w:id="13"/>
    <w:bookmarkStart w:name="z18" w:id="14"/>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енгiзiледi.</w:t>
      </w:r>
    </w:p>
    <w:bookmarkEnd w:id="1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Ұлттық экономика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Досаев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362 бұйрығына 1-қосымша</w:t>
            </w:r>
          </w:p>
        </w:tc>
      </w:tr>
    </w:tbl>
    <w:bookmarkStart w:name="z20" w:id="15"/>
    <w:p>
      <w:pPr>
        <w:spacing w:after="0"/>
        <w:ind w:left="0"/>
        <w:jc w:val="left"/>
      </w:pPr>
      <w:r>
        <w:rPr>
          <w:rFonts w:ascii="Times New Roman"/>
          <w:b/>
          <w:i w:val="false"/>
          <w:color w:val="000000"/>
        </w:rPr>
        <w:t xml:space="preserve">  "Магистральдық газ құбырларын, мұнай құбырларын, мұнай өнiмдерi құбырларын пайдалану жөніндегі қызметке лицензия беру" мемлекеттік көрсетілетін қызмет регламенті</w:t>
      </w:r>
    </w:p>
    <w:bookmarkEnd w:id="15"/>
    <w:p>
      <w:pPr>
        <w:spacing w:after="0"/>
        <w:ind w:left="0"/>
        <w:jc w:val="both"/>
      </w:pPr>
      <w:r>
        <w:rPr>
          <w:rFonts w:ascii="Times New Roman"/>
          <w:b w:val="false"/>
          <w:i w:val="false"/>
          <w:color w:val="ff0000"/>
          <w:sz w:val="28"/>
        </w:rPr>
        <w:t xml:space="preserve">
      Ескерту. Регламент алып тасталды - ҚР Ұлттық экономика министрінің 24.02.2016 </w:t>
      </w:r>
      <w:r>
        <w:rPr>
          <w:rFonts w:ascii="Times New Roman"/>
          <w:b w:val="false"/>
          <w:i w:val="false"/>
          <w:color w:val="ff0000"/>
          <w:sz w:val="28"/>
        </w:rPr>
        <w:t>№ 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362 бұйрығына 2-қосымша</w:t>
            </w:r>
          </w:p>
        </w:tc>
      </w:tr>
    </w:tbl>
    <w:bookmarkStart w:name="z89" w:id="16"/>
    <w:p>
      <w:pPr>
        <w:spacing w:after="0"/>
        <w:ind w:left="0"/>
        <w:jc w:val="left"/>
      </w:pPr>
      <w:r>
        <w:rPr>
          <w:rFonts w:ascii="Times New Roman"/>
          <w:b/>
          <w:i w:val="false"/>
          <w:color w:val="000000"/>
        </w:rPr>
        <w:t xml:space="preserve"> "Энергиямен жабдықтау мақсатында электр энергиясын сатып алу қызметіне лицензия беру" мемлекеттік көрсетілетін қызмет регламенті</w:t>
      </w:r>
    </w:p>
    <w:bookmarkEnd w:id="16"/>
    <w:p>
      <w:pPr>
        <w:spacing w:after="0"/>
        <w:ind w:left="0"/>
        <w:jc w:val="both"/>
      </w:pPr>
      <w:r>
        <w:rPr>
          <w:rFonts w:ascii="Times New Roman"/>
          <w:b w:val="false"/>
          <w:i w:val="false"/>
          <w:color w:val="ff0000"/>
          <w:sz w:val="28"/>
        </w:rPr>
        <w:t xml:space="preserve">
      Ескерту. Регламенттің тақырыбы жаңа редакцияда - ҚР Ұлттық экономика министрінің 26.09.2016 </w:t>
      </w:r>
      <w:r>
        <w:rPr>
          <w:rFonts w:ascii="Times New Roman"/>
          <w:b w:val="false"/>
          <w:i w:val="false"/>
          <w:color w:val="ff0000"/>
          <w:sz w:val="28"/>
        </w:rPr>
        <w:t>№ 422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p>
    <w:bookmarkStart w:name="z90" w:id="17"/>
    <w:p>
      <w:pPr>
        <w:spacing w:after="0"/>
        <w:ind w:left="0"/>
        <w:jc w:val="left"/>
      </w:pPr>
      <w:r>
        <w:rPr>
          <w:rFonts w:ascii="Times New Roman"/>
          <w:b/>
          <w:i w:val="false"/>
          <w:color w:val="000000"/>
        </w:rPr>
        <w:t xml:space="preserve">  1. Жалпы ережелер</w:t>
      </w:r>
    </w:p>
    <w:bookmarkEnd w:id="17"/>
    <w:bookmarkStart w:name="z91" w:id="18"/>
    <w:p>
      <w:pPr>
        <w:spacing w:after="0"/>
        <w:ind w:left="0"/>
        <w:jc w:val="both"/>
      </w:pPr>
      <w:r>
        <w:rPr>
          <w:rFonts w:ascii="Times New Roman"/>
          <w:b w:val="false"/>
          <w:i w:val="false"/>
          <w:color w:val="000000"/>
          <w:sz w:val="28"/>
        </w:rPr>
        <w:t xml:space="preserve">
      1. Энергиямен жабдықтау мақсатында электр энергиясын сатып алу қызметіне лицензия беруді, қайта ресімдеуді, лицензияның телнұсқаларын беруді (бұдан әрі – мемлекеттік көрсетілетін қызмет) Қазақстан Республикасы Ұлттық экономика министрлігі Табиғи монополияларды реттеу және бәсекелестікті қорғау комитетінің аумақтық органдары (бұдан әрі – көрсетілетін қызметті беруші) (Нормативтік құқықтық актілерді мемлекеттік тіркеу тізілімінде № 11019 тіркелген) Қазақстан Республикасы Ұлттық экономика министрінің 2015 жылғы 20 наурыздағы № 245 </w:t>
      </w:r>
      <w:r>
        <w:rPr>
          <w:rFonts w:ascii="Times New Roman"/>
          <w:b w:val="false"/>
          <w:i w:val="false"/>
          <w:color w:val="000000"/>
          <w:sz w:val="28"/>
        </w:rPr>
        <w:t>бұйрығымен</w:t>
      </w:r>
      <w:r>
        <w:rPr>
          <w:rFonts w:ascii="Times New Roman"/>
          <w:b w:val="false"/>
          <w:i w:val="false"/>
          <w:color w:val="000000"/>
          <w:sz w:val="28"/>
        </w:rPr>
        <w:t xml:space="preserve"> бекітілген "Энергиямен жабдықтау мақсатында электр энергиясын сатып алу қызметіне лицензия беру" мемлекеттік көрсетілетін қызмет стандартына (бұдан әрі – Стандарт) сәйкес жүзеге асырады.</w:t>
      </w:r>
    </w:p>
    <w:bookmarkEnd w:id="18"/>
    <w:bookmarkStart w:name="z48" w:id="19"/>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w:t>
      </w:r>
    </w:p>
    <w:bookmarkEnd w:id="19"/>
    <w:bookmarkStart w:name="z49" w:id="20"/>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акцонерлік қоғамы (бұдан әрі – Мемлекеттік корпорация) арқылы;</w:t>
      </w:r>
    </w:p>
    <w:bookmarkEnd w:id="20"/>
    <w:bookmarkStart w:name="z50" w:id="21"/>
    <w:p>
      <w:pPr>
        <w:spacing w:after="0"/>
        <w:ind w:left="0"/>
        <w:jc w:val="both"/>
      </w:pPr>
      <w:r>
        <w:rPr>
          <w:rFonts w:ascii="Times New Roman"/>
          <w:b w:val="false"/>
          <w:i w:val="false"/>
          <w:color w:val="000000"/>
          <w:sz w:val="28"/>
        </w:rPr>
        <w:t>
      www.egov.kz "электрондық үкімет" веб-порталы (бұдан әрі – портал) арқылы жүзеге асырылады.</w:t>
      </w:r>
    </w:p>
    <w:bookmarkEnd w:id="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Ұлттық экономика министрінің 26.09.2016 </w:t>
      </w:r>
      <w:r>
        <w:rPr>
          <w:rFonts w:ascii="Times New Roman"/>
          <w:b w:val="false"/>
          <w:i w:val="false"/>
          <w:color w:val="000000"/>
          <w:sz w:val="28"/>
        </w:rPr>
        <w:t>№ 422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92" w:id="2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22"/>
    <w:bookmarkStart w:name="z93" w:id="23"/>
    <w:p>
      <w:pPr>
        <w:spacing w:after="0"/>
        <w:ind w:left="0"/>
        <w:jc w:val="both"/>
      </w:pPr>
      <w:r>
        <w:rPr>
          <w:rFonts w:ascii="Times New Roman"/>
          <w:b w:val="false"/>
          <w:i w:val="false"/>
          <w:color w:val="000000"/>
          <w:sz w:val="28"/>
        </w:rPr>
        <w:t xml:space="preserve">
      3. Мемлекеттік қызметті көрсету нәтижесі – лицензия, қайта ресімдеу, лицензияның телнұсқасы немесе "Рұқсаттар және хабарламалар туралы" 2014 жылғы 16 мамырдағы Қазақстан Республикасы Заңының 32-бабының </w:t>
      </w:r>
      <w:r>
        <w:rPr>
          <w:rFonts w:ascii="Times New Roman"/>
          <w:b w:val="false"/>
          <w:i w:val="false"/>
          <w:color w:val="000000"/>
          <w:sz w:val="28"/>
        </w:rPr>
        <w:t>1-тармағында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электрондық нысандағы дәлелді жауап болып табылады.</w:t>
      </w:r>
    </w:p>
    <w:bookmarkEnd w:id="23"/>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94" w:id="2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4"/>
    <w:bookmarkStart w:name="z95" w:id="25"/>
    <w:p>
      <w:pPr>
        <w:spacing w:after="0"/>
        <w:ind w:left="0"/>
        <w:jc w:val="both"/>
      </w:pPr>
      <w:r>
        <w:rPr>
          <w:rFonts w:ascii="Times New Roman"/>
          <w:b w:val="false"/>
          <w:i w:val="false"/>
          <w:color w:val="000000"/>
          <w:sz w:val="28"/>
        </w:rPr>
        <w:t>
      4 . Мемлекеттік қызметті көрсету Стандарттың 3-тармағына сәйкес көрсетілетін қызметті алушының өтініші немесе электрондық сұрауды негізінде жүзеге асырылады.</w:t>
      </w:r>
    </w:p>
    <w:bookmarkEnd w:id="25"/>
    <w:bookmarkStart w:name="z96" w:id="2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6"/>
    <w:bookmarkStart w:name="z51" w:id="27"/>
    <w:p>
      <w:pPr>
        <w:spacing w:after="0"/>
        <w:ind w:left="0"/>
        <w:jc w:val="both"/>
      </w:pPr>
      <w:r>
        <w:rPr>
          <w:rFonts w:ascii="Times New Roman"/>
          <w:b w:val="false"/>
          <w:i w:val="false"/>
          <w:color w:val="000000"/>
          <w:sz w:val="28"/>
        </w:rPr>
        <w:t>
      1-іс-қимыл – көрсетілетін қызметті берушінің құрылымдық бөлімшесінің уәкілетті қызметкерінің мемлекеттік көрсетілетін қызметті алуға портал арқылы тікелей көрсетілетін қызметті алушыдан немесе "Е-лицензиялау" мемлекеттік деректер қоры" ақпараттық жүйесіндегі (бұдан әрі – "Е-лицензиялау" МДҚ" АЖ) Мемлекеттік корпорация арқылы келіп түскен өтінішті түскен күні тіркеуі;</w:t>
      </w:r>
    </w:p>
    <w:bookmarkEnd w:id="27"/>
    <w:bookmarkStart w:name="z52" w:id="28"/>
    <w:p>
      <w:pPr>
        <w:spacing w:after="0"/>
        <w:ind w:left="0"/>
        <w:jc w:val="both"/>
      </w:pPr>
      <w:r>
        <w:rPr>
          <w:rFonts w:ascii="Times New Roman"/>
          <w:b w:val="false"/>
          <w:i w:val="false"/>
          <w:color w:val="000000"/>
          <w:sz w:val="28"/>
        </w:rPr>
        <w:t>
      орындалу ұзақтығы – 15 (он бес) минут.</w:t>
      </w:r>
    </w:p>
    <w:bookmarkEnd w:id="28"/>
    <w:bookmarkStart w:name="z53" w:id="29"/>
    <w:p>
      <w:pPr>
        <w:spacing w:after="0"/>
        <w:ind w:left="0"/>
        <w:jc w:val="both"/>
      </w:pPr>
      <w:r>
        <w:rPr>
          <w:rFonts w:ascii="Times New Roman"/>
          <w:b w:val="false"/>
          <w:i w:val="false"/>
          <w:color w:val="000000"/>
          <w:sz w:val="28"/>
        </w:rPr>
        <w:t xml:space="preserve">
      2-іс-қимыл – көрсетілетін қызметті беруші басшысының "Е-лицензиялау" МДҚ" АЖ-да көрсетілетін қызметті алушының құжаттарын қарауы және көрсетілетін қызметті беруші басшысының орынбасарына(-ларына) қарауға міндеттер белгілеуі; </w:t>
      </w:r>
    </w:p>
    <w:bookmarkEnd w:id="29"/>
    <w:bookmarkStart w:name="z54" w:id="30"/>
    <w:p>
      <w:pPr>
        <w:spacing w:after="0"/>
        <w:ind w:left="0"/>
        <w:jc w:val="both"/>
      </w:pPr>
      <w:r>
        <w:rPr>
          <w:rFonts w:ascii="Times New Roman"/>
          <w:b w:val="false"/>
          <w:i w:val="false"/>
          <w:color w:val="000000"/>
          <w:sz w:val="28"/>
        </w:rPr>
        <w:t>
      орындалу ұзақтығы – 20 (жиырма) минут.</w:t>
      </w:r>
    </w:p>
    <w:bookmarkEnd w:id="30"/>
    <w:bookmarkStart w:name="z55" w:id="31"/>
    <w:p>
      <w:pPr>
        <w:spacing w:after="0"/>
        <w:ind w:left="0"/>
        <w:jc w:val="both"/>
      </w:pPr>
      <w:r>
        <w:rPr>
          <w:rFonts w:ascii="Times New Roman"/>
          <w:b w:val="false"/>
          <w:i w:val="false"/>
          <w:color w:val="000000"/>
          <w:sz w:val="28"/>
        </w:rPr>
        <w:t>
      3-іс-қимыл – көрсетілетін қызметті беруші басқармасы басшысы орынбасарының(-ларының) "Е-лицензиялау" МДҚ" АЖ-да көрсетілетін қызметті алушының құжаттарын қарауы және көрсетілетін қызметті беруші басқармасының басшысына(-ларына) орындауға міндеттер белгілеуі;</w:t>
      </w:r>
    </w:p>
    <w:bookmarkEnd w:id="31"/>
    <w:bookmarkStart w:name="z56" w:id="32"/>
    <w:p>
      <w:pPr>
        <w:spacing w:after="0"/>
        <w:ind w:left="0"/>
        <w:jc w:val="both"/>
      </w:pPr>
      <w:r>
        <w:rPr>
          <w:rFonts w:ascii="Times New Roman"/>
          <w:b w:val="false"/>
          <w:i w:val="false"/>
          <w:color w:val="000000"/>
          <w:sz w:val="28"/>
        </w:rPr>
        <w:t>
      орындалу ұзақтығы – 20 (жиырма) минут.</w:t>
      </w:r>
    </w:p>
    <w:bookmarkEnd w:id="32"/>
    <w:bookmarkStart w:name="z57" w:id="33"/>
    <w:p>
      <w:pPr>
        <w:spacing w:after="0"/>
        <w:ind w:left="0"/>
        <w:jc w:val="both"/>
      </w:pPr>
      <w:r>
        <w:rPr>
          <w:rFonts w:ascii="Times New Roman"/>
          <w:b w:val="false"/>
          <w:i w:val="false"/>
          <w:color w:val="000000"/>
          <w:sz w:val="28"/>
        </w:rPr>
        <w:t>
      4-іс-қимыл – көрсетілетін қызметті беруші басқармасы басшысының(-ларының) "Е-лицензиялау" МДҚ" АЖ-да көрсетілетін қызметті алушының құжаттарын қарауы және көрсетілетін қызметті беруші басқармасының маманына орындауға міндеттер белгілеуі;</w:t>
      </w:r>
    </w:p>
    <w:bookmarkEnd w:id="33"/>
    <w:bookmarkStart w:name="z58" w:id="34"/>
    <w:p>
      <w:pPr>
        <w:spacing w:after="0"/>
        <w:ind w:left="0"/>
        <w:jc w:val="both"/>
      </w:pPr>
      <w:r>
        <w:rPr>
          <w:rFonts w:ascii="Times New Roman"/>
          <w:b w:val="false"/>
          <w:i w:val="false"/>
          <w:color w:val="000000"/>
          <w:sz w:val="28"/>
        </w:rPr>
        <w:t>
      орындалу ұзақтығы – 20 (жиырма) минут.</w:t>
      </w:r>
    </w:p>
    <w:bookmarkEnd w:id="34"/>
    <w:bookmarkStart w:name="z59" w:id="35"/>
    <w:p>
      <w:pPr>
        <w:spacing w:after="0"/>
        <w:ind w:left="0"/>
        <w:jc w:val="both"/>
      </w:pPr>
      <w:r>
        <w:rPr>
          <w:rFonts w:ascii="Times New Roman"/>
          <w:b w:val="false"/>
          <w:i w:val="false"/>
          <w:color w:val="000000"/>
          <w:sz w:val="28"/>
        </w:rPr>
        <w:t xml:space="preserve">
      5-іс-қимыл –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"Е-лицензиялау" МДҚ" АЖ-да көрсетілетін қызметті берушінің құрылымдық бөлімшесінің уәкілетті қызметкерінің (қызметкерлерінің) ұсынылған құжаттардың толықтығын қарауы, ұсынылған құжаттар толық болмаған жағдайда өтінішті одан әрі қараудан бас тартуы;</w:t>
      </w:r>
    </w:p>
    <w:bookmarkEnd w:id="35"/>
    <w:bookmarkStart w:name="z60" w:id="36"/>
    <w:p>
      <w:pPr>
        <w:spacing w:after="0"/>
        <w:ind w:left="0"/>
        <w:jc w:val="both"/>
      </w:pPr>
      <w:r>
        <w:rPr>
          <w:rFonts w:ascii="Times New Roman"/>
          <w:b w:val="false"/>
          <w:i w:val="false"/>
          <w:color w:val="000000"/>
          <w:sz w:val="28"/>
        </w:rPr>
        <w:t>
      орындалу ұзақтығы – 2 (екі) жұмыс күні.</w:t>
      </w:r>
    </w:p>
    <w:bookmarkEnd w:id="36"/>
    <w:bookmarkStart w:name="z61" w:id="37"/>
    <w:p>
      <w:pPr>
        <w:spacing w:after="0"/>
        <w:ind w:left="0"/>
        <w:jc w:val="both"/>
      </w:pPr>
      <w:r>
        <w:rPr>
          <w:rFonts w:ascii="Times New Roman"/>
          <w:b w:val="false"/>
          <w:i w:val="false"/>
          <w:color w:val="000000"/>
          <w:sz w:val="28"/>
        </w:rPr>
        <w:t>
      6-іс-қимыл – көрсетілетін қызметті алушы ұсынған құжаттар толық болған жағдайда, көрсетілетін қызметті берушінің құрылымдық бөлімшесінің уәкілетті қызметкерінің (қызметкерлерінің) ұсынылған құжаттардың Біліктілік талаптарына сәйкестігін қарауы;</w:t>
      </w:r>
    </w:p>
    <w:bookmarkEnd w:id="37"/>
    <w:bookmarkStart w:name="z62" w:id="38"/>
    <w:p>
      <w:pPr>
        <w:spacing w:after="0"/>
        <w:ind w:left="0"/>
        <w:jc w:val="both"/>
      </w:pPr>
      <w:r>
        <w:rPr>
          <w:rFonts w:ascii="Times New Roman"/>
          <w:b w:val="false"/>
          <w:i w:val="false"/>
          <w:color w:val="000000"/>
          <w:sz w:val="28"/>
        </w:rPr>
        <w:t>
      орындалу ұзақтығы – 12 (он екі) жұмыс күні.</w:t>
      </w:r>
    </w:p>
    <w:bookmarkEnd w:id="38"/>
    <w:bookmarkStart w:name="z63" w:id="39"/>
    <w:p>
      <w:pPr>
        <w:spacing w:after="0"/>
        <w:ind w:left="0"/>
        <w:jc w:val="both"/>
      </w:pPr>
      <w:r>
        <w:rPr>
          <w:rFonts w:ascii="Times New Roman"/>
          <w:b w:val="false"/>
          <w:i w:val="false"/>
          <w:color w:val="000000"/>
          <w:sz w:val="28"/>
        </w:rPr>
        <w:t xml:space="preserve">
      7-іс-қимыл – көрсетілетін қызметті алушы Біліктілік талаптарға сәйкес келген жағдайда, көрсетілетін қызметті берушінің құрылымдық бөлімшесінің уәкілетті қызметкерінің (қызметкерлерінің) лицензияны беру немесе қайта ресімдеу немесе лицензияны беру немесе қайта ресімдеуден дәлелді бас тарту туралы қорытындыны дайындауы және көрсетілетін қызметті берушінің бөлім басшысына, көрсетілетін қызметті беруші басшысының орынбасарына және көрсетілетін қызметті берушінің басшысына қол қойдыруы; </w:t>
      </w:r>
    </w:p>
    <w:bookmarkEnd w:id="39"/>
    <w:bookmarkStart w:name="z64" w:id="40"/>
    <w:p>
      <w:pPr>
        <w:spacing w:after="0"/>
        <w:ind w:left="0"/>
        <w:jc w:val="both"/>
      </w:pPr>
      <w:r>
        <w:rPr>
          <w:rFonts w:ascii="Times New Roman"/>
          <w:b w:val="false"/>
          <w:i w:val="false"/>
          <w:color w:val="000000"/>
          <w:sz w:val="28"/>
        </w:rPr>
        <w:t>
      орындалу ұзақтығы – 1 (бір) жұмыс күні.</w:t>
      </w:r>
    </w:p>
    <w:bookmarkEnd w:id="40"/>
    <w:bookmarkStart w:name="z65" w:id="41"/>
    <w:p>
      <w:pPr>
        <w:spacing w:after="0"/>
        <w:ind w:left="0"/>
        <w:jc w:val="both"/>
      </w:pPr>
      <w:r>
        <w:rPr>
          <w:rFonts w:ascii="Times New Roman"/>
          <w:b w:val="false"/>
          <w:i w:val="false"/>
          <w:color w:val="000000"/>
          <w:sz w:val="28"/>
        </w:rPr>
        <w:t xml:space="preserve">
      8-іс-қимыл – көрсетілетін қызметті берушінің құрылымдық бөлімшесінің уәкілетті қызметкерінің (қызметкерлерінің) лицензияны беру немесе қайта ресімдеу не лицензияны беруден немесе "Е-лицензиялау" МДҚ" АЖ-да қайта ресімдеуден дәлелді бас тарту туралы хатты "Е-лицензиялау" МДҚ" АЖ-да қалыптастыруы; </w:t>
      </w:r>
    </w:p>
    <w:bookmarkEnd w:id="41"/>
    <w:bookmarkStart w:name="z66" w:id="42"/>
    <w:p>
      <w:pPr>
        <w:spacing w:after="0"/>
        <w:ind w:left="0"/>
        <w:jc w:val="both"/>
      </w:pPr>
      <w:r>
        <w:rPr>
          <w:rFonts w:ascii="Times New Roman"/>
          <w:b w:val="false"/>
          <w:i w:val="false"/>
          <w:color w:val="000000"/>
          <w:sz w:val="28"/>
        </w:rPr>
        <w:t>
      орындалу ұзақтығы – 20 (жиырма) минут.</w:t>
      </w:r>
    </w:p>
    <w:bookmarkEnd w:id="42"/>
    <w:bookmarkStart w:name="z67" w:id="43"/>
    <w:p>
      <w:pPr>
        <w:spacing w:after="0"/>
        <w:ind w:left="0"/>
        <w:jc w:val="both"/>
      </w:pPr>
      <w:r>
        <w:rPr>
          <w:rFonts w:ascii="Times New Roman"/>
          <w:b w:val="false"/>
          <w:i w:val="false"/>
          <w:color w:val="000000"/>
          <w:sz w:val="28"/>
        </w:rPr>
        <w:t>
      9-іс-қимыл – көрсетілетін қызметті берушінің бөлім басшысының лицензияны немесе қайта ресімделген лицензияны не лицензияны беруден немесе лицензияны қайта ресімдеуден бас тарту туралы дәлелді жауапты "Е-лицензиялау" МДҚ" АЖ-да келісуі;</w:t>
      </w:r>
    </w:p>
    <w:bookmarkEnd w:id="43"/>
    <w:bookmarkStart w:name="z68" w:id="44"/>
    <w:p>
      <w:pPr>
        <w:spacing w:after="0"/>
        <w:ind w:left="0"/>
        <w:jc w:val="both"/>
      </w:pPr>
      <w:r>
        <w:rPr>
          <w:rFonts w:ascii="Times New Roman"/>
          <w:b w:val="false"/>
          <w:i w:val="false"/>
          <w:color w:val="000000"/>
          <w:sz w:val="28"/>
        </w:rPr>
        <w:t>
      орындалу ұзақтығы – 20 (жиырма) минут.</w:t>
      </w:r>
    </w:p>
    <w:bookmarkEnd w:id="44"/>
    <w:bookmarkStart w:name="z69" w:id="45"/>
    <w:p>
      <w:pPr>
        <w:spacing w:after="0"/>
        <w:ind w:left="0"/>
        <w:jc w:val="both"/>
      </w:pPr>
      <w:r>
        <w:rPr>
          <w:rFonts w:ascii="Times New Roman"/>
          <w:b w:val="false"/>
          <w:i w:val="false"/>
          <w:color w:val="000000"/>
          <w:sz w:val="28"/>
        </w:rPr>
        <w:t>
      10-іс-қимыл – көрсетілетін қызметті беруші басшысы орынбасарының лицензияны немесе қайта ресімделген лицензияны не лицензияны беруден немесе лицензияны қайта ресімдеуден бас тарту туралы дәлелді жауапты "Е-лицензиялау" МДҚ" АЖ-да келісуі;</w:t>
      </w:r>
    </w:p>
    <w:bookmarkEnd w:id="45"/>
    <w:bookmarkStart w:name="z70" w:id="46"/>
    <w:p>
      <w:pPr>
        <w:spacing w:after="0"/>
        <w:ind w:left="0"/>
        <w:jc w:val="both"/>
      </w:pPr>
      <w:r>
        <w:rPr>
          <w:rFonts w:ascii="Times New Roman"/>
          <w:b w:val="false"/>
          <w:i w:val="false"/>
          <w:color w:val="000000"/>
          <w:sz w:val="28"/>
        </w:rPr>
        <w:t>
      орындалу ұзақтығы – 20 (жиырма) минут.</w:t>
      </w:r>
    </w:p>
    <w:bookmarkEnd w:id="46"/>
    <w:bookmarkStart w:name="z71" w:id="47"/>
    <w:p>
      <w:pPr>
        <w:spacing w:after="0"/>
        <w:ind w:left="0"/>
        <w:jc w:val="both"/>
      </w:pPr>
      <w:r>
        <w:rPr>
          <w:rFonts w:ascii="Times New Roman"/>
          <w:b w:val="false"/>
          <w:i w:val="false"/>
          <w:color w:val="000000"/>
          <w:sz w:val="28"/>
        </w:rPr>
        <w:t>
      11-іс-қимыл – көрсетілетін қызметті беруші басшысының лицензияға немесе қайта ресімделген лицензияға не лицензияны беру немесе қайта ресімдеуден бас тарту туралы дәлелді жауапқа "Е-лицензиялау" МДҚ" АЖ-да электрондық цифрлық қолтаңбамен (бұдан әрі – ЭЦҚ) қол қоюы;</w:t>
      </w:r>
    </w:p>
    <w:bookmarkEnd w:id="47"/>
    <w:bookmarkStart w:name="z72" w:id="48"/>
    <w:p>
      <w:pPr>
        <w:spacing w:after="0"/>
        <w:ind w:left="0"/>
        <w:jc w:val="both"/>
      </w:pPr>
      <w:r>
        <w:rPr>
          <w:rFonts w:ascii="Times New Roman"/>
          <w:b w:val="false"/>
          <w:i w:val="false"/>
          <w:color w:val="000000"/>
          <w:sz w:val="28"/>
        </w:rPr>
        <w:t>
      орындалу ұзақтығы – 20 (жиырма) минут.</w:t>
      </w:r>
    </w:p>
    <w:bookmarkEnd w:id="48"/>
    <w:bookmarkStart w:name="z73" w:id="49"/>
    <w:p>
      <w:pPr>
        <w:spacing w:after="0"/>
        <w:ind w:left="0"/>
        <w:jc w:val="both"/>
      </w:pPr>
      <w:r>
        <w:rPr>
          <w:rFonts w:ascii="Times New Roman"/>
          <w:b w:val="false"/>
          <w:i w:val="false"/>
          <w:color w:val="000000"/>
          <w:sz w:val="28"/>
        </w:rPr>
        <w:t>
      Мемлекеттік қызметті көрсету мерзімі:</w:t>
      </w:r>
    </w:p>
    <w:bookmarkEnd w:id="49"/>
    <w:bookmarkStart w:name="z74" w:id="50"/>
    <w:p>
      <w:pPr>
        <w:spacing w:after="0"/>
        <w:ind w:left="0"/>
        <w:jc w:val="both"/>
      </w:pPr>
      <w:r>
        <w:rPr>
          <w:rFonts w:ascii="Times New Roman"/>
          <w:b w:val="false"/>
          <w:i w:val="false"/>
          <w:color w:val="000000"/>
          <w:sz w:val="28"/>
        </w:rPr>
        <w:t>
      көрсетілетін қызметті алушы Порталға құжаттар топтамасын тапсырған сәттен бастап:</w:t>
      </w:r>
    </w:p>
    <w:bookmarkEnd w:id="50"/>
    <w:bookmarkStart w:name="z75" w:id="51"/>
    <w:p>
      <w:pPr>
        <w:spacing w:after="0"/>
        <w:ind w:left="0"/>
        <w:jc w:val="both"/>
      </w:pPr>
      <w:r>
        <w:rPr>
          <w:rFonts w:ascii="Times New Roman"/>
          <w:b w:val="false"/>
          <w:i w:val="false"/>
          <w:color w:val="000000"/>
          <w:sz w:val="28"/>
        </w:rPr>
        <w:t>
      лицензияны және (немесе) лицензияға қосымшаны беру туралы хатты не дәлелді бас тартуды жіберу – 15 (он бес) жұмыс күні;</w:t>
      </w:r>
    </w:p>
    <w:bookmarkEnd w:id="51"/>
    <w:bookmarkStart w:name="z76" w:id="52"/>
    <w:p>
      <w:pPr>
        <w:spacing w:after="0"/>
        <w:ind w:left="0"/>
        <w:jc w:val="both"/>
      </w:pPr>
      <w:r>
        <w:rPr>
          <w:rFonts w:ascii="Times New Roman"/>
          <w:b w:val="false"/>
          <w:i w:val="false"/>
          <w:color w:val="000000"/>
          <w:sz w:val="28"/>
        </w:rPr>
        <w:t>
      лицензияны және (немесе) лицензияға қосымшаны қайта ресімдеу туралы хатты не дәлелді бас тартуды жіберу – 3 (үш) жұмыс күні;</w:t>
      </w:r>
    </w:p>
    <w:bookmarkEnd w:id="52"/>
    <w:bookmarkStart w:name="z77" w:id="53"/>
    <w:p>
      <w:pPr>
        <w:spacing w:after="0"/>
        <w:ind w:left="0"/>
        <w:jc w:val="both"/>
      </w:pPr>
      <w:r>
        <w:rPr>
          <w:rFonts w:ascii="Times New Roman"/>
          <w:b w:val="false"/>
          <w:i w:val="false"/>
          <w:color w:val="000000"/>
          <w:sz w:val="28"/>
        </w:rPr>
        <w:t>
      лицензияны және (немесе) лицензияға қосымшанының телнұсқаларын беру туралы хатты жіберу – 2 (екі) жұмыс күні.</w:t>
      </w:r>
    </w:p>
    <w:bookmarkEnd w:id="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Ұлттық экономика министрінің 26.09.2016 </w:t>
      </w:r>
      <w:r>
        <w:rPr>
          <w:rFonts w:ascii="Times New Roman"/>
          <w:b w:val="false"/>
          <w:i w:val="false"/>
          <w:color w:val="000000"/>
          <w:sz w:val="28"/>
        </w:rPr>
        <w:t>№ 422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87" w:id="54"/>
    <w:p>
      <w:pPr>
        <w:spacing w:after="0"/>
        <w:ind w:left="0"/>
        <w:jc w:val="both"/>
      </w:pPr>
      <w:r>
        <w:rPr>
          <w:rFonts w:ascii="Times New Roman"/>
          <w:b w:val="false"/>
          <w:i w:val="false"/>
          <w:color w:val="000000"/>
          <w:sz w:val="28"/>
        </w:rPr>
        <w:t>
       5-1. Мемлекеттік қызметті көрсету бойынша рәсімнің (іс-қимылдың) нәтижелері:</w:t>
      </w:r>
    </w:p>
    <w:bookmarkEnd w:id="54"/>
    <w:bookmarkStart w:name="z78" w:id="55"/>
    <w:p>
      <w:pPr>
        <w:spacing w:after="0"/>
        <w:ind w:left="0"/>
        <w:jc w:val="both"/>
      </w:pPr>
      <w:r>
        <w:rPr>
          <w:rFonts w:ascii="Times New Roman"/>
          <w:b w:val="false"/>
          <w:i w:val="false"/>
          <w:color w:val="000000"/>
          <w:sz w:val="28"/>
        </w:rPr>
        <w:t>
      1) кіріс нөмірі бар тіркелген өтініш;</w:t>
      </w:r>
    </w:p>
    <w:bookmarkEnd w:id="55"/>
    <w:bookmarkStart w:name="z79" w:id="56"/>
    <w:p>
      <w:pPr>
        <w:spacing w:after="0"/>
        <w:ind w:left="0"/>
        <w:jc w:val="both"/>
      </w:pPr>
      <w:r>
        <w:rPr>
          <w:rFonts w:ascii="Times New Roman"/>
          <w:b w:val="false"/>
          <w:i w:val="false"/>
          <w:color w:val="000000"/>
          <w:sz w:val="28"/>
        </w:rPr>
        <w:t>
      2) танысқан және салынған қарар;</w:t>
      </w:r>
    </w:p>
    <w:bookmarkEnd w:id="56"/>
    <w:bookmarkStart w:name="z80" w:id="57"/>
    <w:p>
      <w:pPr>
        <w:spacing w:after="0"/>
        <w:ind w:left="0"/>
        <w:jc w:val="both"/>
      </w:pPr>
      <w:r>
        <w:rPr>
          <w:rFonts w:ascii="Times New Roman"/>
          <w:b w:val="false"/>
          <w:i w:val="false"/>
          <w:color w:val="000000"/>
          <w:sz w:val="28"/>
        </w:rPr>
        <w:t>
      3) орындаушы;</w:t>
      </w:r>
    </w:p>
    <w:bookmarkEnd w:id="57"/>
    <w:bookmarkStart w:name="z81" w:id="58"/>
    <w:p>
      <w:pPr>
        <w:spacing w:after="0"/>
        <w:ind w:left="0"/>
        <w:jc w:val="both"/>
      </w:pPr>
      <w:r>
        <w:rPr>
          <w:rFonts w:ascii="Times New Roman"/>
          <w:b w:val="false"/>
          <w:i w:val="false"/>
          <w:color w:val="000000"/>
          <w:sz w:val="28"/>
        </w:rPr>
        <w:t>
      4) қаралған құжаттар топтамасы;</w:t>
      </w:r>
    </w:p>
    <w:bookmarkEnd w:id="58"/>
    <w:bookmarkStart w:name="z82" w:id="59"/>
    <w:p>
      <w:pPr>
        <w:spacing w:after="0"/>
        <w:ind w:left="0"/>
        <w:jc w:val="both"/>
      </w:pPr>
      <w:r>
        <w:rPr>
          <w:rFonts w:ascii="Times New Roman"/>
          <w:b w:val="false"/>
          <w:i w:val="false"/>
          <w:color w:val="000000"/>
          <w:sz w:val="28"/>
        </w:rPr>
        <w:t>
      5) ұсынылған құжаттардың толықтығы және шынайылығы;</w:t>
      </w:r>
    </w:p>
    <w:bookmarkEnd w:id="59"/>
    <w:bookmarkStart w:name="z83" w:id="60"/>
    <w:p>
      <w:pPr>
        <w:spacing w:after="0"/>
        <w:ind w:left="0"/>
        <w:jc w:val="both"/>
      </w:pPr>
      <w:r>
        <w:rPr>
          <w:rFonts w:ascii="Times New Roman"/>
          <w:b w:val="false"/>
          <w:i w:val="false"/>
          <w:color w:val="000000"/>
          <w:sz w:val="28"/>
        </w:rPr>
        <w:t>
      6) мемлекеттік қызметті көрсету нәтижесі:</w:t>
      </w:r>
    </w:p>
    <w:bookmarkEnd w:id="60"/>
    <w:bookmarkStart w:name="z84" w:id="61"/>
    <w:p>
      <w:pPr>
        <w:spacing w:after="0"/>
        <w:ind w:left="0"/>
        <w:jc w:val="both"/>
      </w:pPr>
      <w:r>
        <w:rPr>
          <w:rFonts w:ascii="Times New Roman"/>
          <w:b w:val="false"/>
          <w:i w:val="false"/>
          <w:color w:val="000000"/>
          <w:sz w:val="28"/>
        </w:rPr>
        <w:t>
      мемлекеттік қызметті көрсетудің келісілген нәтижесі;</w:t>
      </w:r>
    </w:p>
    <w:bookmarkEnd w:id="61"/>
    <w:bookmarkStart w:name="z85" w:id="62"/>
    <w:p>
      <w:pPr>
        <w:spacing w:after="0"/>
        <w:ind w:left="0"/>
        <w:jc w:val="both"/>
      </w:pPr>
      <w:r>
        <w:rPr>
          <w:rFonts w:ascii="Times New Roman"/>
          <w:b w:val="false"/>
          <w:i w:val="false"/>
          <w:color w:val="000000"/>
          <w:sz w:val="28"/>
        </w:rPr>
        <w:t>
      мемлекеттік қызметті көрсетудің қол қойылған нәтижесі;</w:t>
      </w:r>
    </w:p>
    <w:bookmarkEnd w:id="62"/>
    <w:bookmarkStart w:name="z86" w:id="63"/>
    <w:p>
      <w:pPr>
        <w:spacing w:after="0"/>
        <w:ind w:left="0"/>
        <w:jc w:val="both"/>
      </w:pPr>
      <w:r>
        <w:rPr>
          <w:rFonts w:ascii="Times New Roman"/>
          <w:b w:val="false"/>
          <w:i w:val="false"/>
          <w:color w:val="000000"/>
          <w:sz w:val="28"/>
        </w:rPr>
        <w:t>
      мемлекеттік қызметті көрсетудің тіркелген нәтижесі рәсімін (іс-қимылын) орындауды бастау үшін негіз болады.</w:t>
      </w:r>
    </w:p>
    <w:bookmarkEnd w:id="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5-1-тармақпен толықтырылды - ҚР Ұлттық экономика министрінің 26.09.2016 </w:t>
      </w:r>
      <w:r>
        <w:rPr>
          <w:rFonts w:ascii="Times New Roman"/>
          <w:b w:val="false"/>
          <w:i w:val="false"/>
          <w:color w:val="000000"/>
          <w:sz w:val="28"/>
        </w:rPr>
        <w:t>№ 422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105" w:id="64"/>
    <w:p>
      <w:pPr>
        <w:spacing w:after="0"/>
        <w:ind w:left="0"/>
        <w:jc w:val="left"/>
      </w:pPr>
      <w:r>
        <w:rPr>
          <w:rFonts w:ascii="Times New Roman"/>
          <w:b/>
          <w:i w:val="false"/>
          <w:color w:val="000000"/>
        </w:rPr>
        <w:t xml:space="preserve">  3. Мемлекеттік қызметті көрсету процесінде көрсетілетін қызмет берушінің құрылымдық бөлімшелерінің (қызметкерлерінің) өзара іс-қимыл тәртібін сипаттау</w:t>
      </w:r>
    </w:p>
    <w:bookmarkEnd w:id="64"/>
    <w:bookmarkStart w:name="z106" w:id="6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(жұмыскерлерінің) тізбесі:</w:t>
      </w:r>
    </w:p>
    <w:bookmarkEnd w:id="65"/>
    <w:bookmarkStart w:name="z97" w:id="66"/>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66"/>
    <w:bookmarkStart w:name="z98" w:id="67"/>
    <w:p>
      <w:pPr>
        <w:spacing w:after="0"/>
        <w:ind w:left="0"/>
        <w:jc w:val="both"/>
      </w:pPr>
      <w:r>
        <w:rPr>
          <w:rFonts w:ascii="Times New Roman"/>
          <w:b w:val="false"/>
          <w:i w:val="false"/>
          <w:color w:val="000000"/>
          <w:sz w:val="28"/>
        </w:rPr>
        <w:t>
      2) көрсетілетін қызметті берушінің басшысы;</w:t>
      </w:r>
    </w:p>
    <w:bookmarkEnd w:id="67"/>
    <w:bookmarkStart w:name="z99" w:id="68"/>
    <w:p>
      <w:pPr>
        <w:spacing w:after="0"/>
        <w:ind w:left="0"/>
        <w:jc w:val="both"/>
      </w:pPr>
      <w:r>
        <w:rPr>
          <w:rFonts w:ascii="Times New Roman"/>
          <w:b w:val="false"/>
          <w:i w:val="false"/>
          <w:color w:val="000000"/>
          <w:sz w:val="28"/>
        </w:rPr>
        <w:t>
      3) көрсетілетін қызметті беруші басшысының орынбасары;</w:t>
      </w:r>
    </w:p>
    <w:bookmarkEnd w:id="68"/>
    <w:bookmarkStart w:name="z100" w:id="69"/>
    <w:p>
      <w:pPr>
        <w:spacing w:after="0"/>
        <w:ind w:left="0"/>
        <w:jc w:val="both"/>
      </w:pPr>
      <w:r>
        <w:rPr>
          <w:rFonts w:ascii="Times New Roman"/>
          <w:b w:val="false"/>
          <w:i w:val="false"/>
          <w:color w:val="000000"/>
          <w:sz w:val="28"/>
        </w:rPr>
        <w:t>
      4) көрсетілетін қызметті беруші басқармасының басшысы;</w:t>
      </w:r>
    </w:p>
    <w:bookmarkEnd w:id="69"/>
    <w:bookmarkStart w:name="z101" w:id="70"/>
    <w:p>
      <w:pPr>
        <w:spacing w:after="0"/>
        <w:ind w:left="0"/>
        <w:jc w:val="both"/>
      </w:pPr>
      <w:r>
        <w:rPr>
          <w:rFonts w:ascii="Times New Roman"/>
          <w:b w:val="false"/>
          <w:i w:val="false"/>
          <w:color w:val="000000"/>
          <w:sz w:val="28"/>
        </w:rPr>
        <w:t>
      5) көрсетілетін қызметті беруші басқармасының маманы.</w:t>
      </w:r>
    </w:p>
    <w:bookmarkEnd w:id="70"/>
    <w:bookmarkStart w:name="z102" w:id="71"/>
    <w:p>
      <w:pPr>
        <w:spacing w:after="0"/>
        <w:ind w:left="0"/>
        <w:jc w:val="both"/>
      </w:pPr>
      <w:r>
        <w:rPr>
          <w:rFonts w:ascii="Times New Roman"/>
          <w:b w:val="false"/>
          <w:i w:val="false"/>
          <w:color w:val="000000"/>
          <w:sz w:val="28"/>
        </w:rPr>
        <w:t>
      Әрбір рәсімнің (іс-қимылдың) өтуі рәсімдерінің (іс-қимылдарының) кезектілігінің сипаттамасы осы Регламентке қосымшада көрсетілген.</w:t>
      </w:r>
    </w:p>
    <w:bookmarkEnd w:id="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Ұлттық экономика министрінің 26.09.2016 </w:t>
      </w:r>
      <w:r>
        <w:rPr>
          <w:rFonts w:ascii="Times New Roman"/>
          <w:b w:val="false"/>
          <w:i w:val="false"/>
          <w:color w:val="000000"/>
          <w:sz w:val="28"/>
        </w:rPr>
        <w:t>№ 422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113" w:id="72"/>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2"/>
    <w:p>
      <w:pPr>
        <w:spacing w:after="0"/>
        <w:ind w:left="0"/>
        <w:jc w:val="both"/>
      </w:pPr>
      <w:r>
        <w:rPr>
          <w:rFonts w:ascii="Times New Roman"/>
          <w:b w:val="false"/>
          <w:i w:val="false"/>
          <w:color w:val="ff0000"/>
          <w:sz w:val="28"/>
        </w:rPr>
        <w:t xml:space="preserve">
      Ескерту. 4-тараудың тақырыбы жаңа редакцияда - ҚР Ұлттық экономика министрінің 24.02.2016 </w:t>
      </w:r>
      <w:r>
        <w:rPr>
          <w:rFonts w:ascii="Times New Roman"/>
          <w:b w:val="false"/>
          <w:i w:val="false"/>
          <w:color w:val="ff0000"/>
          <w:sz w:val="28"/>
        </w:rPr>
        <w:t>№ 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p>
    <w:bookmarkStart w:name="z114" w:id="73"/>
    <w:p>
      <w:pPr>
        <w:spacing w:after="0"/>
        <w:ind w:left="0"/>
        <w:jc w:val="both"/>
      </w:pPr>
      <w:r>
        <w:rPr>
          <w:rFonts w:ascii="Times New Roman"/>
          <w:b w:val="false"/>
          <w:i w:val="false"/>
          <w:color w:val="000000"/>
          <w:sz w:val="28"/>
        </w:rPr>
        <w:t>
       7. Мемлекеттік корпорациямен және (немесе) өзге де көрсетілетін қызметті берушілермен өзара іс-қимыл тәртібінің, сондай-ақ мемлекеттік көрсетілетін қызметті көрсету процесінде ақпараттық жүйелерді пайдалану тәртібінің сипаттамасы:</w:t>
      </w:r>
    </w:p>
    <w:bookmarkEnd w:id="73"/>
    <w:bookmarkStart w:name="z21" w:id="74"/>
    <w:p>
      <w:pPr>
        <w:spacing w:after="0"/>
        <w:ind w:left="0"/>
        <w:jc w:val="both"/>
      </w:pPr>
      <w:r>
        <w:rPr>
          <w:rFonts w:ascii="Times New Roman"/>
          <w:b w:val="false"/>
          <w:i w:val="false"/>
          <w:color w:val="000000"/>
          <w:sz w:val="28"/>
        </w:rPr>
        <w:t>
      1) қабылдау "электрондық кезек" тәртібімен операциялық залда "кедергісіз қызмет көрсету" арқылы жедел қызмет көрсетусіз жүзеге асырылады, электрондық кезек портал арқылы брондалуы мүмкін;</w:t>
      </w:r>
    </w:p>
    <w:bookmarkEnd w:id="74"/>
    <w:bookmarkStart w:name="z22" w:id="75"/>
    <w:p>
      <w:pPr>
        <w:spacing w:after="0"/>
        <w:ind w:left="0"/>
        <w:jc w:val="both"/>
      </w:pPr>
      <w:r>
        <w:rPr>
          <w:rFonts w:ascii="Times New Roman"/>
          <w:b w:val="false"/>
          <w:i w:val="false"/>
          <w:color w:val="000000"/>
          <w:sz w:val="28"/>
        </w:rPr>
        <w:t>
      2) көрсетілетін қызметті алушының құжаттар топтамасын Мемлекеттік корпорацияға тапсыру үшін жол берілетін ең ұзақ күту уақыты – 15 минут;</w:t>
      </w:r>
    </w:p>
    <w:bookmarkEnd w:id="75"/>
    <w:bookmarkStart w:name="z23" w:id="76"/>
    <w:p>
      <w:pPr>
        <w:spacing w:after="0"/>
        <w:ind w:left="0"/>
        <w:jc w:val="both"/>
      </w:pPr>
      <w:r>
        <w:rPr>
          <w:rFonts w:ascii="Times New Roman"/>
          <w:b w:val="false"/>
          <w:i w:val="false"/>
          <w:color w:val="000000"/>
          <w:sz w:val="28"/>
        </w:rPr>
        <w:t>
      3) Мемлекеттік корпорациядан көрсетілетін қызметті берушінің құрылымдық бөлімшесіне көрсетілетін қызметті алушының сұрау салуын жіберу мерзімі – құжаттарды қабылдағаннан кейін бірден;</w:t>
      </w:r>
    </w:p>
    <w:bookmarkEnd w:id="76"/>
    <w:bookmarkStart w:name="z24" w:id="77"/>
    <w:p>
      <w:pPr>
        <w:spacing w:after="0"/>
        <w:ind w:left="0"/>
        <w:jc w:val="both"/>
      </w:pPr>
      <w:r>
        <w:rPr>
          <w:rFonts w:ascii="Times New Roman"/>
          <w:b w:val="false"/>
          <w:i w:val="false"/>
          <w:color w:val="000000"/>
          <w:sz w:val="28"/>
        </w:rPr>
        <w:t>
      4) Мемлекеттік корпорацияда көрсетілетін қызметті алушыға барынша жол берілетін ең ұзақ қызмет көрсету уақыты – 15 минут.</w:t>
      </w:r>
    </w:p>
    <w:bookmarkEnd w:id="77"/>
    <w:bookmarkStart w:name="z25" w:id="78"/>
    <w:p>
      <w:pPr>
        <w:spacing w:after="0"/>
        <w:ind w:left="0"/>
        <w:jc w:val="both"/>
      </w:pPr>
      <w:r>
        <w:rPr>
          <w:rFonts w:ascii="Times New Roman"/>
          <w:b w:val="false"/>
          <w:i w:val="false"/>
          <w:color w:val="000000"/>
          <w:sz w:val="28"/>
        </w:rPr>
        <w:t>
      Мемлекеттік корпорацияға қажетті құжаттарды тапсырған кезде көрсетілетін қызметті алушыға:</w:t>
      </w:r>
    </w:p>
    <w:bookmarkEnd w:id="78"/>
    <w:bookmarkStart w:name="z26" w:id="79"/>
    <w:p>
      <w:pPr>
        <w:spacing w:after="0"/>
        <w:ind w:left="0"/>
        <w:jc w:val="both"/>
      </w:pPr>
      <w:r>
        <w:rPr>
          <w:rFonts w:ascii="Times New Roman"/>
          <w:b w:val="false"/>
          <w:i w:val="false"/>
          <w:color w:val="000000"/>
          <w:sz w:val="28"/>
        </w:rPr>
        <w:t>
      Сұрау салуды қабылдау нөмірі мен күні;</w:t>
      </w:r>
    </w:p>
    <w:bookmarkEnd w:id="79"/>
    <w:bookmarkStart w:name="z27" w:id="80"/>
    <w:p>
      <w:pPr>
        <w:spacing w:after="0"/>
        <w:ind w:left="0"/>
        <w:jc w:val="both"/>
      </w:pPr>
      <w:r>
        <w:rPr>
          <w:rFonts w:ascii="Times New Roman"/>
          <w:b w:val="false"/>
          <w:i w:val="false"/>
          <w:color w:val="000000"/>
          <w:sz w:val="28"/>
        </w:rPr>
        <w:t>
      сұрау салынған мемлекеттік көрсетілетін қызметтің түрі;</w:t>
      </w:r>
    </w:p>
    <w:bookmarkEnd w:id="80"/>
    <w:bookmarkStart w:name="z28" w:id="81"/>
    <w:p>
      <w:pPr>
        <w:spacing w:after="0"/>
        <w:ind w:left="0"/>
        <w:jc w:val="both"/>
      </w:pPr>
      <w:r>
        <w:rPr>
          <w:rFonts w:ascii="Times New Roman"/>
          <w:b w:val="false"/>
          <w:i w:val="false"/>
          <w:color w:val="000000"/>
          <w:sz w:val="28"/>
        </w:rPr>
        <w:t>
      қоса берілген құжаттардың саны мен атауы;</w:t>
      </w:r>
    </w:p>
    <w:bookmarkEnd w:id="81"/>
    <w:bookmarkStart w:name="z29" w:id="82"/>
    <w:p>
      <w:pPr>
        <w:spacing w:after="0"/>
        <w:ind w:left="0"/>
        <w:jc w:val="both"/>
      </w:pPr>
      <w:r>
        <w:rPr>
          <w:rFonts w:ascii="Times New Roman"/>
          <w:b w:val="false"/>
          <w:i w:val="false"/>
          <w:color w:val="000000"/>
          <w:sz w:val="28"/>
        </w:rPr>
        <w:t>
      мемлекеттік көрсетілетін қызметтің нәтижелерін беру күні (уақыты) және орны;</w:t>
      </w:r>
    </w:p>
    <w:bookmarkEnd w:id="82"/>
    <w:bookmarkStart w:name="z30" w:id="83"/>
    <w:p>
      <w:pPr>
        <w:spacing w:after="0"/>
        <w:ind w:left="0"/>
        <w:jc w:val="both"/>
      </w:pPr>
      <w:r>
        <w:rPr>
          <w:rFonts w:ascii="Times New Roman"/>
          <w:b w:val="false"/>
          <w:i w:val="false"/>
          <w:color w:val="000000"/>
          <w:sz w:val="28"/>
        </w:rPr>
        <w:t>
      құжаттарды ресімдеуге арналған өтінішті қабылдаған қызметкердің тегі, аты, әкесінің аты (жеке басын куәландыратын құжатта болған кезде);</w:t>
      </w:r>
    </w:p>
    <w:bookmarkEnd w:id="83"/>
    <w:bookmarkStart w:name="z31" w:id="84"/>
    <w:p>
      <w:pPr>
        <w:spacing w:after="0"/>
        <w:ind w:left="0"/>
        <w:jc w:val="both"/>
      </w:pPr>
      <w:r>
        <w:rPr>
          <w:rFonts w:ascii="Times New Roman"/>
          <w:b w:val="false"/>
          <w:i w:val="false"/>
          <w:color w:val="000000"/>
          <w:sz w:val="28"/>
        </w:rPr>
        <w:t>
      өтініш берушінің немесе оның уәкілетті өкілінің тегі, аты, әкесінің аты (жеке басын куәландыратын құжатта болған кезде) және олардың байланыс телефондары көрсетілген тиісті құжаттарды қабылдау туралы қолхат беріледі.</w:t>
      </w:r>
    </w:p>
    <w:bookmarkEnd w:id="84"/>
    <w:bookmarkStart w:name="z32" w:id="85"/>
    <w:p>
      <w:pPr>
        <w:spacing w:after="0"/>
        <w:ind w:left="0"/>
        <w:jc w:val="both"/>
      </w:pPr>
      <w:r>
        <w:rPr>
          <w:rFonts w:ascii="Times New Roman"/>
          <w:b w:val="false"/>
          <w:i w:val="false"/>
          <w:color w:val="000000"/>
          <w:sz w:val="28"/>
        </w:rPr>
        <w:t>
      Көрсетілетін қызметті берушінің қызметкері мемлекеттік органдардың уәкілетті тұлғаларының ЭЦҚ-мен куәландырылған электрондық құжаттар нысанында тиісті мемлекеттік ақпараттық жүйелерден алатын мемлекеттік электрондық ақпараттық ресурстар болып табылатын жеке басты куәландыратын, заңды тұлға ретінде мемлекеттік тіркелуі туралы, дара кәсіпкер ретінде мемлекеттік тіркелуі туралы, лицензия туралы құжаттардың мәліметтер.</w:t>
      </w:r>
    </w:p>
    <w:bookmarkEnd w:id="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Ұлттық экономика министрінің 24.02.2016 </w:t>
      </w:r>
      <w:r>
        <w:rPr>
          <w:rFonts w:ascii="Times New Roman"/>
          <w:b w:val="false"/>
          <w:i w:val="false"/>
          <w:color w:val="000000"/>
          <w:sz w:val="28"/>
        </w:rPr>
        <w:t>№ 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119" w:id="86"/>
    <w:p>
      <w:pPr>
        <w:spacing w:after="0"/>
        <w:ind w:left="0"/>
        <w:jc w:val="both"/>
      </w:pPr>
      <w:r>
        <w:rPr>
          <w:rFonts w:ascii="Times New Roman"/>
          <w:b w:val="false"/>
          <w:i w:val="false"/>
          <w:color w:val="000000"/>
          <w:sz w:val="28"/>
        </w:rPr>
        <w:t>
       8. Көрсетілетін қызметті алушы (немесе сенімхат бойынша оның өкілі) Мемлекеттік корпорацияға немесе порталға жүгінген кезде мемлекеттік қызмет көрсету үшін қажетті құжаттар тізбесі Стандарттың</w:t>
      </w:r>
      <w:r>
        <w:rPr>
          <w:rFonts w:ascii="Times New Roman"/>
          <w:b w:val="false"/>
          <w:i w:val="false"/>
          <w:color w:val="000000"/>
          <w:sz w:val="28"/>
        </w:rPr>
        <w:t>9-тармағында</w:t>
      </w:r>
      <w:r>
        <w:rPr>
          <w:rFonts w:ascii="Times New Roman"/>
          <w:b w:val="false"/>
          <w:i w:val="false"/>
          <w:color w:val="000000"/>
          <w:sz w:val="28"/>
        </w:rPr>
        <w:t xml:space="preserve"> көзделген.</w:t>
      </w:r>
    </w:p>
    <w:bookmarkEnd w:id="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Ұлттық экономика министрінің 24.02.2016 </w:t>
      </w:r>
      <w:r>
        <w:rPr>
          <w:rFonts w:ascii="Times New Roman"/>
          <w:b w:val="false"/>
          <w:i w:val="false"/>
          <w:color w:val="000000"/>
          <w:sz w:val="28"/>
        </w:rPr>
        <w:t>№ 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120" w:id="87"/>
    <w:p>
      <w:pPr>
        <w:spacing w:after="0"/>
        <w:ind w:left="0"/>
        <w:jc w:val="both"/>
      </w:pPr>
      <w:r>
        <w:rPr>
          <w:rFonts w:ascii="Times New Roman"/>
          <w:b w:val="false"/>
          <w:i w:val="false"/>
          <w:color w:val="000000"/>
          <w:sz w:val="28"/>
        </w:rPr>
        <w:t>
       9. Мемлекеттік корпорацияда көрсетілетін қызметті алушыға дайын құжаттарды беруді жеке басты куәландыратын құжат және (немесе) сенімхат ұсынылған кезде, қолхаттың негізінде Мемлекеттік корпорацияның қызметкері дереу жүзеге асырады.</w:t>
      </w:r>
    </w:p>
    <w:bookmarkEnd w:id="87"/>
    <w:bookmarkStart w:name="z33" w:id="88"/>
    <w:p>
      <w:pPr>
        <w:spacing w:after="0"/>
        <w:ind w:left="0"/>
        <w:jc w:val="both"/>
      </w:pPr>
      <w:r>
        <w:rPr>
          <w:rFonts w:ascii="Times New Roman"/>
          <w:b w:val="false"/>
          <w:i w:val="false"/>
          <w:color w:val="000000"/>
          <w:sz w:val="28"/>
        </w:rPr>
        <w:t>
      Егер көрсетілетін қызметті алушы көрсетілген мерзімде көрсетілетін қызмет нәтижесін алуға келмеген жағдайда, Мемлекеттік корпорация оны бір ай бойы сақтауды қамтамасыз етеді, содан кейін оны көрсетілетін қызметті берушіге одан әрі сақтау үшін тапсырады.</w:t>
      </w:r>
    </w:p>
    <w:bookmarkEnd w:id="88"/>
    <w:bookmarkStart w:name="z34" w:id="89"/>
    <w:p>
      <w:pPr>
        <w:spacing w:after="0"/>
        <w:ind w:left="0"/>
        <w:jc w:val="both"/>
      </w:pPr>
      <w:r>
        <w:rPr>
          <w:rFonts w:ascii="Times New Roman"/>
          <w:b w:val="false"/>
          <w:i w:val="false"/>
          <w:color w:val="000000"/>
          <w:sz w:val="28"/>
        </w:rPr>
        <w:t>
      Көрсетілетін қызметті алушы бір ай мерзім өткен соң дайын құжаттарды алуға Мемлекеттік корпорацияға жүгінген жағдайда, Мемлекеттік корпорация бір жұмыс күні ішінде көрсетілетін қызметті берушіге сұрау салады. Көрсетілетін қызметті беруші бір жұмыс күні ішінде дайын құжаттарды Мемлекеттік корпорацияға жолдайды, содан кейін Мемлекеттік корпорация дайын құжаттарды көрсетілетін қызметті алушыға береді.</w:t>
      </w:r>
    </w:p>
    <w:bookmarkEnd w:id="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Ұлттық экономика министрінің 24.02.2016 </w:t>
      </w:r>
      <w:r>
        <w:rPr>
          <w:rFonts w:ascii="Times New Roman"/>
          <w:b w:val="false"/>
          <w:i w:val="false"/>
          <w:color w:val="000000"/>
          <w:sz w:val="28"/>
        </w:rPr>
        <w:t>№ 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121" w:id="90"/>
    <w:p>
      <w:pPr>
        <w:spacing w:after="0"/>
        <w:ind w:left="0"/>
        <w:jc w:val="both"/>
      </w:pPr>
      <w:r>
        <w:rPr>
          <w:rFonts w:ascii="Times New Roman"/>
          <w:b w:val="false"/>
          <w:i w:val="false"/>
          <w:color w:val="000000"/>
          <w:sz w:val="28"/>
        </w:rPr>
        <w:t>
       10. Мемлекеттік қызметті "электрондық үкімет" веб-порталы (бұдан әрі – ЭҮП) арқылы, оның ішінде графикалық және схемалық түрде көрсету кезінде көрсетілетін қызметті беруші мен көрсетілетін қызметті алушы рәсімдерінің (іс-қимылдарының) кезектілігінің егжей-тегжейлі сипаттамасы осы Регламентке қосымшада келтірілген.</w:t>
      </w:r>
    </w:p>
    <w:bookmarkEnd w:id="90"/>
    <w:bookmarkStart w:name="z103" w:id="91"/>
    <w:p>
      <w:pPr>
        <w:spacing w:after="0"/>
        <w:ind w:left="0"/>
        <w:jc w:val="both"/>
      </w:pPr>
      <w:r>
        <w:rPr>
          <w:rFonts w:ascii="Times New Roman"/>
          <w:b w:val="false"/>
          <w:i w:val="false"/>
          <w:color w:val="000000"/>
          <w:sz w:val="28"/>
        </w:rPr>
        <w:t>
      ЭҮП арқылы электрондлық мемлекеттік қызметті көрсету кезінде қадамдық іс-қимылдар және функционалдық өзара іс-қимыл осы Регламентке қосымшадағы 1-диаграммада келтірілге:</w:t>
      </w:r>
    </w:p>
    <w:bookmarkEnd w:id="91"/>
    <w:bookmarkStart w:name="z104" w:id="92"/>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ЭҮП-да тіркелуді жүзеге асырады, ол көрсетілетін қызметті алушы компьютерінің интернет-браузерінде сақталады (ЭҮП-да тіркелмеген көрсетілетін қызметті алушылар үшін жүзеге асырылады);</w:t>
      </w:r>
    </w:p>
    <w:bookmarkEnd w:id="92"/>
    <w:bookmarkStart w:name="z107" w:id="93"/>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ЭЦҚ-ның тіркеу куәлігін қоса тіркеу, мемлекеттік көрсетілетін қызметті алу үшін ЭҮП-ға көрсетілетін қызметті алушының паролін енгізу процесі (авторизациялау процесі);</w:t>
      </w:r>
    </w:p>
    <w:bookmarkEnd w:id="93"/>
    <w:bookmarkStart w:name="z108" w:id="94"/>
    <w:p>
      <w:pPr>
        <w:spacing w:after="0"/>
        <w:ind w:left="0"/>
        <w:jc w:val="both"/>
      </w:pPr>
      <w:r>
        <w:rPr>
          <w:rFonts w:ascii="Times New Roman"/>
          <w:b w:val="false"/>
          <w:i w:val="false"/>
          <w:color w:val="000000"/>
          <w:sz w:val="28"/>
        </w:rPr>
        <w:t>
      3) 1-шарт – логин (ЖСН/БСН) және пароль арқылы тіркелген көрсетілетін қызметті алушы туралы деректердің шынайылығын ЭҮП-да тексеру;</w:t>
      </w:r>
    </w:p>
    <w:bookmarkEnd w:id="94"/>
    <w:bookmarkStart w:name="z109" w:id="95"/>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болуына байланысты ЭҮП-да авторизациялаудан бас тарту туралы хабарламаны қалыптастыру;</w:t>
      </w:r>
    </w:p>
    <w:bookmarkEnd w:id="95"/>
    <w:bookmarkStart w:name="z110" w:id="96"/>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 нысанын экранға шығару (деректерді енгізу) және қажетті құжаттарды электрондық түрде сұрау салу нысанына тіркей отырып, көрсетілетін қызметті алушының нысанды оның құрылымы мен форматтық талаптарды ескере отырып толтыруы;</w:t>
      </w:r>
    </w:p>
    <w:bookmarkEnd w:id="96"/>
    <w:bookmarkStart w:name="z111" w:id="97"/>
    <w:p>
      <w:pPr>
        <w:spacing w:after="0"/>
        <w:ind w:left="0"/>
        <w:jc w:val="both"/>
      </w:pPr>
      <w:r>
        <w:rPr>
          <w:rFonts w:ascii="Times New Roman"/>
          <w:b w:val="false"/>
          <w:i w:val="false"/>
          <w:color w:val="000000"/>
          <w:sz w:val="28"/>
        </w:rPr>
        <w:t>
      6) 4-процесс – ЭҮТШ-да қызметтерге ақы төлеу, одан кейін бұл ақпарат "Е-лицензиялау" МДБ АЖ-ға түседі</w:t>
      </w:r>
    </w:p>
    <w:bookmarkEnd w:id="97"/>
    <w:bookmarkStart w:name="z112" w:id="98"/>
    <w:p>
      <w:pPr>
        <w:spacing w:after="0"/>
        <w:ind w:left="0"/>
        <w:jc w:val="both"/>
      </w:pPr>
      <w:r>
        <w:rPr>
          <w:rFonts w:ascii="Times New Roman"/>
          <w:b w:val="false"/>
          <w:i w:val="false"/>
          <w:color w:val="000000"/>
          <w:sz w:val="28"/>
        </w:rPr>
        <w:t>
      7) 2-шарт – көрсетілген қызметтер үшін ақы төлеу фактісін  "Е-лицензиялау" МДБ АЖ-да тексеру;</w:t>
      </w:r>
    </w:p>
    <w:bookmarkEnd w:id="98"/>
    <w:bookmarkStart w:name="z115" w:id="99"/>
    <w:p>
      <w:pPr>
        <w:spacing w:after="0"/>
        <w:ind w:left="0"/>
        <w:jc w:val="both"/>
      </w:pPr>
      <w:r>
        <w:rPr>
          <w:rFonts w:ascii="Times New Roman"/>
          <w:b w:val="false"/>
          <w:i w:val="false"/>
          <w:color w:val="000000"/>
          <w:sz w:val="28"/>
        </w:rPr>
        <w:t>
      8) 5-процесс – "Е-лицензиялау" МДБ АЖ-да көрсетілген қызметтер үшін ақы төленбеуіне байланысты сұрау салынған қызметтен бас тарту туралы хабарламаны қалыптастыру;</w:t>
      </w:r>
    </w:p>
    <w:bookmarkEnd w:id="99"/>
    <w:bookmarkStart w:name="z116" w:id="100"/>
    <w:p>
      <w:pPr>
        <w:spacing w:after="0"/>
        <w:ind w:left="0"/>
        <w:jc w:val="both"/>
      </w:pPr>
      <w:r>
        <w:rPr>
          <w:rFonts w:ascii="Times New Roman"/>
          <w:b w:val="false"/>
          <w:i w:val="false"/>
          <w:color w:val="000000"/>
          <w:sz w:val="28"/>
        </w:rPr>
        <w:t>
      9) 6-процесс – көрсетілетін қызметті алушының сұрауды куәландыру (қол қою) үшін ЭЦҚ-ның тіркеу куәлігін таңдауы;</w:t>
      </w:r>
    </w:p>
    <w:bookmarkEnd w:id="100"/>
    <w:bookmarkStart w:name="z117" w:id="101"/>
    <w:p>
      <w:pPr>
        <w:spacing w:after="0"/>
        <w:ind w:left="0"/>
        <w:jc w:val="both"/>
      </w:pPr>
      <w:r>
        <w:rPr>
          <w:rFonts w:ascii="Times New Roman"/>
          <w:b w:val="false"/>
          <w:i w:val="false"/>
          <w:color w:val="000000"/>
          <w:sz w:val="28"/>
        </w:rPr>
        <w:t>
      10) 3-шарт – ЭҮП-да ЭЦҚ-ның тіркеу куәлігінің қолданыс мерзімін және кері қайтарылған (күші жойылған) тіркеу куәліктерінің ішінде болмауын, сондай-ақ сұрауды көрсетілген ЖСН/БСН және ЭЦҚ-ның тіркеу куәлігінде көрсетілген ЖСН/БСН арасындағы сәйкестендіру деректерінің сәйкес келуін тексеру;</w:t>
      </w:r>
    </w:p>
    <w:bookmarkEnd w:id="101"/>
    <w:bookmarkStart w:name="z118" w:id="102"/>
    <w:p>
      <w:pPr>
        <w:spacing w:after="0"/>
        <w:ind w:left="0"/>
        <w:jc w:val="both"/>
      </w:pPr>
      <w:r>
        <w:rPr>
          <w:rFonts w:ascii="Times New Roman"/>
          <w:b w:val="false"/>
          <w:i w:val="false"/>
          <w:color w:val="000000"/>
          <w:sz w:val="28"/>
        </w:rPr>
        <w:t>
      11) 7-процесс – көрсетілетін қызметті алушы ЭЦҚ-ның дұрыстығы расталмауына байланысты сұрау салынған қызметті көрсетуден бас тарту туралы хабарламаны қалыптастыру;</w:t>
      </w:r>
    </w:p>
    <w:bookmarkEnd w:id="102"/>
    <w:bookmarkStart w:name="z122" w:id="103"/>
    <w:p>
      <w:pPr>
        <w:spacing w:after="0"/>
        <w:ind w:left="0"/>
        <w:jc w:val="both"/>
      </w:pPr>
      <w:r>
        <w:rPr>
          <w:rFonts w:ascii="Times New Roman"/>
          <w:b w:val="false"/>
          <w:i w:val="false"/>
          <w:color w:val="000000"/>
          <w:sz w:val="28"/>
        </w:rPr>
        <w:t>
      12) 8-процесс – қызметті көрсетуге сұрау салудың толтырылған нысанын (енгізілген деректерді) көрсетілетін қызметті алушының ЭЦҚ арқылы растауы (қол қоюы);</w:t>
      </w:r>
    </w:p>
    <w:bookmarkEnd w:id="103"/>
    <w:bookmarkStart w:name="z123" w:id="104"/>
    <w:p>
      <w:pPr>
        <w:spacing w:after="0"/>
        <w:ind w:left="0"/>
        <w:jc w:val="both"/>
      </w:pPr>
      <w:r>
        <w:rPr>
          <w:rFonts w:ascii="Times New Roman"/>
          <w:b w:val="false"/>
          <w:i w:val="false"/>
          <w:color w:val="000000"/>
          <w:sz w:val="28"/>
        </w:rPr>
        <w:t>
      13) 9-процесс – "Е-лицензиялау" МДБ АЖ-да электрондық құжатты (көрсетілетін қызметті алушының сұрау салуын) тіркеу және сұрауды  "Е-лицензиялау" МДБ АЖ-да өңдеу;</w:t>
      </w:r>
    </w:p>
    <w:bookmarkEnd w:id="104"/>
    <w:bookmarkStart w:name="z124" w:id="105"/>
    <w:p>
      <w:pPr>
        <w:spacing w:after="0"/>
        <w:ind w:left="0"/>
        <w:jc w:val="both"/>
      </w:pPr>
      <w:r>
        <w:rPr>
          <w:rFonts w:ascii="Times New Roman"/>
          <w:b w:val="false"/>
          <w:i w:val="false"/>
          <w:color w:val="000000"/>
          <w:sz w:val="28"/>
        </w:rPr>
        <w:t>
      14) 4-шарт – көрсетілетін қызметті берушінің лицензия беру үшін көрсетілетін қызметті алушының біліктілік талаптарына және негіздерге сәйкес келуін тексеруі;</w:t>
      </w:r>
    </w:p>
    <w:bookmarkEnd w:id="105"/>
    <w:bookmarkStart w:name="z125" w:id="106"/>
    <w:p>
      <w:pPr>
        <w:spacing w:after="0"/>
        <w:ind w:left="0"/>
        <w:jc w:val="both"/>
      </w:pPr>
      <w:r>
        <w:rPr>
          <w:rFonts w:ascii="Times New Roman"/>
          <w:b w:val="false"/>
          <w:i w:val="false"/>
          <w:color w:val="000000"/>
          <w:sz w:val="28"/>
        </w:rPr>
        <w:t>
      15) 10-процесс – "Е-лицензиялау" МДБ АЖ-да көрсетілетін қызметті алушының деректерінде бұзушылықтардың болуына байланысты сұрау салынып отырған қызметті көрсетуден бас тарту туралы хабарламаны қалыптастыру;</w:t>
      </w:r>
    </w:p>
    <w:bookmarkEnd w:id="106"/>
    <w:bookmarkStart w:name="z126" w:id="107"/>
    <w:p>
      <w:pPr>
        <w:spacing w:after="0"/>
        <w:ind w:left="0"/>
        <w:jc w:val="both"/>
      </w:pPr>
      <w:r>
        <w:rPr>
          <w:rFonts w:ascii="Times New Roman"/>
          <w:b w:val="false"/>
          <w:i w:val="false"/>
          <w:color w:val="000000"/>
          <w:sz w:val="28"/>
        </w:rPr>
        <w:t>
      16) 11-процесс – көрсетілетін қызметті алушының ЭҮП-да қалыптасқан қызмет нәтижесін (электрондық лицензияны) алуы. Электрондық құжат көрсетілетін қызметті берушінің уәкілетті тұлғасының ЭЦҚ-сын пайдалана отырып қалыптастырылады.</w:t>
      </w:r>
    </w:p>
    <w:bookmarkEnd w:id="1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Ұлттық экономика министрінің 26.09.2016 </w:t>
      </w:r>
      <w:r>
        <w:rPr>
          <w:rFonts w:ascii="Times New Roman"/>
          <w:b w:val="false"/>
          <w:i w:val="false"/>
          <w:color w:val="000000"/>
          <w:sz w:val="28"/>
        </w:rPr>
        <w:t>№ 422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138" w:id="108"/>
    <w:p>
      <w:pPr>
        <w:spacing w:after="0"/>
        <w:ind w:left="0"/>
        <w:jc w:val="both"/>
      </w:pPr>
      <w:r>
        <w:rPr>
          <w:rFonts w:ascii="Times New Roman"/>
          <w:b w:val="false"/>
          <w:i w:val="false"/>
          <w:color w:val="000000"/>
          <w:sz w:val="28"/>
        </w:rPr>
        <w:t>
       11. Мемлекеттік қызмет көрсету процесінде рәсімдердің (іс-қимылдардың) реттілігін, мемлекеттік қызметті берушінің құрылымдық бөлімшелерінің (қызметкерлерінің) өзара іс-қимылдарын, сонымен қатар Мемлекеттік корпорациямен өзара іс-қимыл тәртібінің сипаттамасы, оның ішінде графикалық және схемалық түрде осы Регламентке қосымшада келтірілген.</w:t>
      </w:r>
    </w:p>
    <w:bookmarkEnd w:id="108"/>
    <w:bookmarkStart w:name="z35" w:id="109"/>
    <w:p>
      <w:pPr>
        <w:spacing w:after="0"/>
        <w:ind w:left="0"/>
        <w:jc w:val="both"/>
      </w:pPr>
      <w:r>
        <w:rPr>
          <w:rFonts w:ascii="Times New Roman"/>
          <w:b w:val="false"/>
          <w:i w:val="false"/>
          <w:color w:val="000000"/>
          <w:sz w:val="28"/>
        </w:rPr>
        <w:t>
      Мемлекеттік корпорация АЖ арқылы электрондық мемлекеттік қызметті көрсету кезіндегі қадамдық іс-қимылдар және функционалдық өзара іс-қимыл осы Регламентке қосымшдағы 2-диаграммада келтірілген:</w:t>
      </w:r>
    </w:p>
    <w:bookmarkEnd w:id="109"/>
    <w:bookmarkStart w:name="z36" w:id="110"/>
    <w:p>
      <w:pPr>
        <w:spacing w:after="0"/>
        <w:ind w:left="0"/>
        <w:jc w:val="both"/>
      </w:pPr>
      <w:r>
        <w:rPr>
          <w:rFonts w:ascii="Times New Roman"/>
          <w:b w:val="false"/>
          <w:i w:val="false"/>
          <w:color w:val="000000"/>
          <w:sz w:val="28"/>
        </w:rPr>
        <w:t>
      1) 1-процесс – Мемлекеттік корпорация операторының қызмет көрсету үшін Мемлекеттік корпорация АЖ АЖО-ға логин мен парольді енгізуі (авторландыру процесі);</w:t>
      </w:r>
    </w:p>
    <w:bookmarkEnd w:id="110"/>
    <w:bookmarkStart w:name="z37" w:id="111"/>
    <w:p>
      <w:pPr>
        <w:spacing w:after="0"/>
        <w:ind w:left="0"/>
        <w:jc w:val="both"/>
      </w:pPr>
      <w:r>
        <w:rPr>
          <w:rFonts w:ascii="Times New Roman"/>
          <w:b w:val="false"/>
          <w:i w:val="false"/>
          <w:color w:val="000000"/>
          <w:sz w:val="28"/>
        </w:rPr>
        <w:t>
      2) 2-процесс – Мемлекеттік корпорация операторының осы Регламентте көрсетілетін қызметті таңдауы, қызмет көрсету үшін экранға сұрау салу нысанын шығару және Мемлекеттік корпорация операторының көрсетілетін қызметті алушының деректерін енгізуі;</w:t>
      </w:r>
    </w:p>
    <w:bookmarkEnd w:id="111"/>
    <w:bookmarkStart w:name="z38" w:id="112"/>
    <w:p>
      <w:pPr>
        <w:spacing w:after="0"/>
        <w:ind w:left="0"/>
        <w:jc w:val="both"/>
      </w:pPr>
      <w:r>
        <w:rPr>
          <w:rFonts w:ascii="Times New Roman"/>
          <w:b w:val="false"/>
          <w:i w:val="false"/>
          <w:color w:val="000000"/>
          <w:sz w:val="28"/>
        </w:rPr>
        <w:t>
      3) 3-процесс – ЭҮШ Жеке тұлғалардың мемлекеттік деректер қорындағы (бұдан әрі – ЖТ МДҚ)/Заңды тұлғалардың мемлекеттік деректер қорындағы (бұдан әрі – ЗТ МДҚ) көрсетілетін қызметті алушының деректері туралы сұрау салу арқылы жолдау;</w:t>
      </w:r>
    </w:p>
    <w:bookmarkEnd w:id="112"/>
    <w:bookmarkStart w:name="z39" w:id="113"/>
    <w:p>
      <w:pPr>
        <w:spacing w:after="0"/>
        <w:ind w:left="0"/>
        <w:jc w:val="both"/>
      </w:pPr>
      <w:r>
        <w:rPr>
          <w:rFonts w:ascii="Times New Roman"/>
          <w:b w:val="false"/>
          <w:i w:val="false"/>
          <w:color w:val="000000"/>
          <w:sz w:val="28"/>
        </w:rPr>
        <w:t>
      4) 1-шарт – ЖТ МДҚ/ЗТ МДҚ-да көрсетілетін қызметті алушы деректерінің болуын тексеру;</w:t>
      </w:r>
    </w:p>
    <w:bookmarkEnd w:id="113"/>
    <w:bookmarkStart w:name="z40" w:id="114"/>
    <w:p>
      <w:pPr>
        <w:spacing w:after="0"/>
        <w:ind w:left="0"/>
        <w:jc w:val="both"/>
      </w:pPr>
      <w:r>
        <w:rPr>
          <w:rFonts w:ascii="Times New Roman"/>
          <w:b w:val="false"/>
          <w:i w:val="false"/>
          <w:color w:val="000000"/>
          <w:sz w:val="28"/>
        </w:rPr>
        <w:t>
      5) 4-процесс – ЖТ МДҚ/ЗТ МДҚ-да көрсетілетін қызметті алушы деректерінің болмауына байланысты, деректерді алуға болмайтындығы туралы хабарламаны қалыптастыру;</w:t>
      </w:r>
    </w:p>
    <w:bookmarkEnd w:id="114"/>
    <w:bookmarkStart w:name="z41" w:id="115"/>
    <w:p>
      <w:pPr>
        <w:spacing w:after="0"/>
        <w:ind w:left="0"/>
        <w:jc w:val="both"/>
      </w:pPr>
      <w:r>
        <w:rPr>
          <w:rFonts w:ascii="Times New Roman"/>
          <w:b w:val="false"/>
          <w:i w:val="false"/>
          <w:color w:val="000000"/>
          <w:sz w:val="28"/>
        </w:rPr>
        <w:t>
      6) 5-процесс – Мемлекеттік корпорация операторының қағаз нысанындағы құжаттардың болуы туралы белгі қою бөлігінде сұрау салу нысанын толтыруы және көрсетілетін қызметті алушы ұсынған құжаттарды сканерлеуі, оларды сұрау салу нысанына тіркеуі және қызмет ұсынуға арналған сұрау салудың толтырылған нысанын (енгізілген деректерді) ЭЦҚ арқылы куәландыру;</w:t>
      </w:r>
    </w:p>
    <w:bookmarkEnd w:id="115"/>
    <w:bookmarkStart w:name="z42" w:id="116"/>
    <w:p>
      <w:pPr>
        <w:spacing w:after="0"/>
        <w:ind w:left="0"/>
        <w:jc w:val="both"/>
      </w:pPr>
      <w:r>
        <w:rPr>
          <w:rFonts w:ascii="Times New Roman"/>
          <w:b w:val="false"/>
          <w:i w:val="false"/>
          <w:color w:val="000000"/>
          <w:sz w:val="28"/>
        </w:rPr>
        <w:t>
      7) 6-процесс – Мемлекеттік корпорация операторының ЭЦҚ-мен куәландырылған (қол қойылған) электрондық құжатты (көрсетілетін қызметті алушының сұрау салуын) "Е-лицензиялау" МДҚ АЖ-ға ЭҮШ арқылы жолдауы;</w:t>
      </w:r>
    </w:p>
    <w:bookmarkEnd w:id="116"/>
    <w:bookmarkStart w:name="z43" w:id="117"/>
    <w:p>
      <w:pPr>
        <w:spacing w:after="0"/>
        <w:ind w:left="0"/>
        <w:jc w:val="both"/>
      </w:pPr>
      <w:r>
        <w:rPr>
          <w:rFonts w:ascii="Times New Roman"/>
          <w:b w:val="false"/>
          <w:i w:val="false"/>
          <w:color w:val="000000"/>
          <w:sz w:val="28"/>
        </w:rPr>
        <w:t>
      8) 7-процесс – электрондық құжатты "Е-лицензиялау" МДҚ АЖ-да тіркеу;</w:t>
      </w:r>
    </w:p>
    <w:bookmarkEnd w:id="117"/>
    <w:bookmarkStart w:name="z44" w:id="118"/>
    <w:p>
      <w:pPr>
        <w:spacing w:after="0"/>
        <w:ind w:left="0"/>
        <w:jc w:val="both"/>
      </w:pPr>
      <w:r>
        <w:rPr>
          <w:rFonts w:ascii="Times New Roman"/>
          <w:b w:val="false"/>
          <w:i w:val="false"/>
          <w:color w:val="000000"/>
          <w:sz w:val="28"/>
        </w:rPr>
        <w:t>
      9) 2-шарт – көрсетілетін қызметті берушінің ұсынылған құжаттарды толықтығына және Біліктілік талаптарға сәйкестігіне тексеруі (өңдеуі);</w:t>
      </w:r>
    </w:p>
    <w:bookmarkEnd w:id="118"/>
    <w:bookmarkStart w:name="z45" w:id="119"/>
    <w:p>
      <w:pPr>
        <w:spacing w:after="0"/>
        <w:ind w:left="0"/>
        <w:jc w:val="both"/>
      </w:pPr>
      <w:r>
        <w:rPr>
          <w:rFonts w:ascii="Times New Roman"/>
          <w:b w:val="false"/>
          <w:i w:val="false"/>
          <w:color w:val="000000"/>
          <w:sz w:val="28"/>
        </w:rPr>
        <w:t>
      10) 8-процесс – көрсетілетін қызметті алушының "Е-лицензиялау" МДҚ АЖ-дағы құжаттарында бұзушылықтар болуға байланысты, сұратылып отырған қызметті көрсетуден бас тарту туралы хабарламаны қалыптастыру;</w:t>
      </w:r>
    </w:p>
    <w:bookmarkEnd w:id="119"/>
    <w:bookmarkStart w:name="z46" w:id="120"/>
    <w:p>
      <w:pPr>
        <w:spacing w:after="0"/>
        <w:ind w:left="0"/>
        <w:jc w:val="both"/>
      </w:pPr>
      <w:r>
        <w:rPr>
          <w:rFonts w:ascii="Times New Roman"/>
          <w:b w:val="false"/>
          <w:i w:val="false"/>
          <w:color w:val="000000"/>
          <w:sz w:val="28"/>
        </w:rPr>
        <w:t>
      11) 9-процесс – көрсетілетін қызметті алушының Мемлекеттік корпорация операторы арқылы қызмет көрсету нәтижесін алуы.</w:t>
      </w:r>
    </w:p>
    <w:bookmarkEnd w:id="1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Ұлттық экономика министрінің 26.09.2016 </w:t>
      </w:r>
      <w:r>
        <w:rPr>
          <w:rFonts w:ascii="Times New Roman"/>
          <w:b w:val="false"/>
          <w:i w:val="false"/>
          <w:color w:val="000000"/>
          <w:sz w:val="28"/>
        </w:rPr>
        <w:t>№ 422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150" w:id="121"/>
    <w:p>
      <w:pPr>
        <w:spacing w:after="0"/>
        <w:ind w:left="0"/>
        <w:jc w:val="both"/>
      </w:pPr>
      <w:r>
        <w:rPr>
          <w:rFonts w:ascii="Times New Roman"/>
          <w:b w:val="false"/>
          <w:i w:val="false"/>
          <w:color w:val="000000"/>
          <w:sz w:val="28"/>
        </w:rPr>
        <w:t xml:space="preserve">
       12. Мемлекеттік қызметті көрсету процесінде көрсетілетін қызметті берушінің рәсімдерінің (іс-қимылдарының), құрылымдық бөлімшелерінің (қызметкерлерінің) өзара іс-қимылдарының бірізділігін егжей-тегжейлі сипаты, сондай-ақ мемлекеттік қызметті көрсету процесінде ақпараттық жүйелерді пайдалану сипаты осы Регламентке сәйкес мемлекеттік қызметті көрсетудің бизнес-процестерінің </w:t>
      </w:r>
      <w:r>
        <w:rPr>
          <w:rFonts w:ascii="Times New Roman"/>
          <w:b w:val="false"/>
          <w:i w:val="false"/>
          <w:color w:val="000000"/>
          <w:sz w:val="28"/>
        </w:rPr>
        <w:t>анықтамалығында</w:t>
      </w:r>
      <w:r>
        <w:rPr>
          <w:rFonts w:ascii="Times New Roman"/>
          <w:b w:val="false"/>
          <w:i w:val="false"/>
          <w:color w:val="000000"/>
          <w:sz w:val="28"/>
        </w:rPr>
        <w:t xml:space="preserve"> көрсетіледі. Мемлекеттік қызметті көрсетудің бизнес-процестерінің анықтамалығы "электрондық үкіметтің" веб-порталында, көрсетілетін қызметті берушінің веб-порталында орналастырылады.</w:t>
      </w:r>
    </w:p>
    <w:bookmarkEnd w:id="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"Энергиямен жабдықтау</w:t>
            </w:r>
            <w:r>
              <w:br/>
            </w:r>
            <w:r>
              <w:rPr>
                <w:rFonts w:ascii="Times New Roman"/>
                <w:b w:val="false"/>
                <w:i w:val="false"/>
                <w:color w:val="000000"/>
                <w:sz w:val="20"/>
              </w:rPr>
              <w:t>мақсатында электр энергиясын</w:t>
            </w:r>
            <w:r>
              <w:br/>
            </w:r>
            <w:r>
              <w:rPr>
                <w:rFonts w:ascii="Times New Roman"/>
                <w:b w:val="false"/>
                <w:i w:val="false"/>
                <w:color w:val="000000"/>
                <w:sz w:val="20"/>
              </w:rPr>
              <w:t>сатып алу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both"/>
      </w:pPr>
      <w:r>
        <w:rPr>
          <w:rFonts w:ascii="Times New Roman"/>
          <w:b w:val="false"/>
          <w:i w:val="false"/>
          <w:color w:val="ff0000"/>
          <w:sz w:val="28"/>
        </w:rPr>
        <w:t xml:space="preserve">
      Ескерту. Қосымша жаңа редакцияда - ҚР Ұлттық экономика министрінің 26.09.2016 </w:t>
      </w:r>
      <w:r>
        <w:rPr>
          <w:rFonts w:ascii="Times New Roman"/>
          <w:b w:val="false"/>
          <w:i w:val="false"/>
          <w:color w:val="ff0000"/>
          <w:sz w:val="28"/>
        </w:rPr>
        <w:t>№ 422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p>
    <w:bookmarkStart w:name="z47" w:id="122"/>
    <w:p>
      <w:pPr>
        <w:spacing w:after="0"/>
        <w:ind w:left="0"/>
        <w:jc w:val="left"/>
      </w:pPr>
      <w:r>
        <w:rPr>
          <w:rFonts w:ascii="Times New Roman"/>
          <w:b/>
          <w:i w:val="false"/>
          <w:color w:val="000000"/>
        </w:rPr>
        <w:t xml:space="preserve">  1-диаграмма</w:t>
      </w:r>
      <w:r>
        <w:br/>
      </w:r>
      <w:r>
        <w:rPr>
          <w:rFonts w:ascii="Times New Roman"/>
          <w:b/>
          <w:i w:val="false"/>
          <w:color w:val="000000"/>
        </w:rPr>
        <w:t>ЭҮП арқылы электрондық мемлекеттік қызметті көрсету</w:t>
      </w:r>
      <w:r>
        <w:br/>
      </w:r>
      <w:r>
        <w:rPr>
          <w:rFonts w:ascii="Times New Roman"/>
          <w:b/>
          <w:i w:val="false"/>
          <w:color w:val="000000"/>
        </w:rPr>
        <w:t xml:space="preserve">кезіндегі қадамдық іс-қимылдар мен функционалдық өзара іс-қимыл  </w:t>
      </w:r>
    </w:p>
    <w:bookmarkEnd w:id="122"/>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48200"/>
                    </a:xfrm>
                    <a:prstGeom prst="rect">
                      <a:avLst/>
                    </a:prstGeom>
                  </pic:spPr>
                </pic:pic>
              </a:graphicData>
            </a:graphic>
          </wp:inline>
        </w:drawing>
      </w:r>
    </w:p>
    <w:p>
      <w:pPr>
        <w:spacing w:after="0"/>
        <w:ind w:left="0"/>
        <w:jc w:val="left"/>
      </w:pPr>
      <w:r>
        <w:br/>
      </w:r>
    </w:p>
    <w:bookmarkStart w:name="z127" w:id="123"/>
    <w:p>
      <w:pPr>
        <w:spacing w:after="0"/>
        <w:ind w:left="0"/>
        <w:jc w:val="left"/>
      </w:pPr>
      <w:r>
        <w:rPr>
          <w:rFonts w:ascii="Times New Roman"/>
          <w:b/>
          <w:i w:val="false"/>
          <w:color w:val="000000"/>
        </w:rPr>
        <w:t xml:space="preserve"> 2-диаграмма</w:t>
      </w:r>
      <w:r>
        <w:br/>
      </w:r>
      <w:r>
        <w:rPr>
          <w:rFonts w:ascii="Times New Roman"/>
          <w:b/>
          <w:i w:val="false"/>
          <w:color w:val="000000"/>
        </w:rPr>
        <w:t>Мемлекеттік корпорация АЖ арқылы электрондық мемлекеттік</w:t>
      </w:r>
      <w:r>
        <w:br/>
      </w:r>
      <w:r>
        <w:rPr>
          <w:rFonts w:ascii="Times New Roman"/>
          <w:b/>
          <w:i w:val="false"/>
          <w:color w:val="000000"/>
        </w:rPr>
        <w:t>қызметті көрсету кезіндегі қадамдық іс-қимылдар мен</w:t>
      </w:r>
      <w:r>
        <w:br/>
      </w:r>
      <w:r>
        <w:rPr>
          <w:rFonts w:ascii="Times New Roman"/>
          <w:b/>
          <w:i w:val="false"/>
          <w:color w:val="000000"/>
        </w:rPr>
        <w:t xml:space="preserve">функционалдық өзара іс-қимыл  </w:t>
      </w:r>
    </w:p>
    <w:bookmarkEnd w:id="123"/>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394700"/>
                    </a:xfrm>
                    <a:prstGeom prst="rect">
                      <a:avLst/>
                    </a:prstGeom>
                  </pic:spPr>
                </pic:pic>
              </a:graphicData>
            </a:graphic>
          </wp:inline>
        </w:drawing>
      </w:r>
    </w:p>
    <w:p>
      <w:pPr>
        <w:spacing w:after="0"/>
        <w:ind w:left="0"/>
        <w:jc w:val="left"/>
      </w:pPr>
      <w:r>
        <w:br/>
      </w:r>
    </w:p>
    <w:bookmarkStart w:name="z128" w:id="124"/>
    <w:p>
      <w:pPr>
        <w:spacing w:after="0"/>
        <w:ind w:left="0"/>
        <w:jc w:val="left"/>
      </w:pPr>
      <w:r>
        <w:rPr>
          <w:rFonts w:ascii="Times New Roman"/>
          <w:b/>
          <w:i w:val="false"/>
          <w:color w:val="000000"/>
        </w:rPr>
        <w:t xml:space="preserve"> Мемлекеттік көрсетілетін қызметті алу схемасы</w:t>
      </w:r>
    </w:p>
    <w:bookmarkEnd w:id="124"/>
    <w:p>
      <w:pPr>
        <w:spacing w:after="0"/>
        <w:ind w:left="0"/>
        <w:jc w:val="left"/>
      </w:pPr>
      <w:r>
        <w:br/>
      </w:r>
    </w:p>
    <w:p>
      <w:pPr>
        <w:spacing w:after="0"/>
        <w:ind w:left="0"/>
        <w:jc w:val="both"/>
      </w:pPr>
      <w:r>
        <w:drawing>
          <wp:inline distT="0" distB="0" distL="0" distR="0">
            <wp:extent cx="66294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294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420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8420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309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309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25"/>
    <w:p>
      <w:pPr>
        <w:spacing w:after="0"/>
        <w:ind w:left="0"/>
        <w:jc w:val="left"/>
      </w:pPr>
      <w:r>
        <w:rPr>
          <w:rFonts w:ascii="Times New Roman"/>
          <w:b/>
          <w:i w:val="false"/>
          <w:color w:val="000000"/>
        </w:rPr>
        <w:t xml:space="preserve"> Мемлекеттік көрсетілетін қызметті алу схемасы</w:t>
      </w:r>
    </w:p>
    <w:bookmarkEnd w:id="125"/>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Мемлекеттік корпорация арқылы</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58547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8547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w:t>
      </w:r>
    </w:p>
    <w:p>
      <w:pPr>
        <w:spacing w:after="0"/>
        <w:ind w:left="0"/>
        <w:jc w:val="both"/>
      </w:pPr>
      <w:r>
        <w:drawing>
          <wp:inline distT="0" distB="0" distL="0" distR="0">
            <wp:extent cx="60960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0960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126"/>
    <w:p>
      <w:pPr>
        <w:spacing w:after="0"/>
        <w:ind w:left="0"/>
        <w:jc w:val="left"/>
      </w:pPr>
      <w:r>
        <w:rPr>
          <w:rFonts w:ascii="Times New Roman"/>
          <w:b/>
          <w:i w:val="false"/>
          <w:color w:val="000000"/>
        </w:rPr>
        <w:t xml:space="preserve"> "Е-лицензиялау" веб-порталы арқылы мемлекеттік қызметті</w:t>
      </w:r>
      <w:r>
        <w:br/>
      </w:r>
      <w:r>
        <w:rPr>
          <w:rFonts w:ascii="Times New Roman"/>
          <w:b/>
          <w:i w:val="false"/>
          <w:color w:val="000000"/>
        </w:rPr>
        <w:t>көрсетудің бизнес-процестері анықтамалығы</w:t>
      </w:r>
    </w:p>
    <w:bookmarkEnd w:id="126"/>
    <w:p>
      <w:pPr>
        <w:spacing w:after="0"/>
        <w:ind w:left="0"/>
        <w:jc w:val="both"/>
      </w:pPr>
      <w:r>
        <w:rPr>
          <w:rFonts w:ascii="Times New Roman"/>
          <w:b w:val="false"/>
          <w:i w:val="false"/>
          <w:color w:val="000000"/>
          <w:sz w:val="28"/>
        </w:rPr>
        <w:t>
      "Энергиямен жабдықтау мақсатында электр энергиясын сатып</w:t>
      </w:r>
    </w:p>
    <w:p>
      <w:pPr>
        <w:spacing w:after="0"/>
        <w:ind w:left="0"/>
        <w:jc w:val="both"/>
      </w:pPr>
      <w:r>
        <w:rPr>
          <w:rFonts w:ascii="Times New Roman"/>
          <w:b w:val="false"/>
          <w:i w:val="false"/>
          <w:color w:val="000000"/>
          <w:sz w:val="28"/>
        </w:rPr>
        <w:t>
      алу қызметіне лицензия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056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056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27"/>
    <w:p>
      <w:pPr>
        <w:spacing w:after="0"/>
        <w:ind w:left="0"/>
        <w:jc w:val="left"/>
      </w:pPr>
      <w:r>
        <w:rPr>
          <w:rFonts w:ascii="Times New Roman"/>
          <w:b/>
          <w:i w:val="false"/>
          <w:color w:val="000000"/>
        </w:rPr>
        <w:t xml:space="preserve"> Мемлекеттік корпорация арқылы мемлекеттік қызметті</w:t>
      </w:r>
      <w:r>
        <w:br/>
      </w:r>
      <w:r>
        <w:rPr>
          <w:rFonts w:ascii="Times New Roman"/>
          <w:b/>
          <w:i w:val="false"/>
          <w:color w:val="000000"/>
        </w:rPr>
        <w:t>көрсетудің бизнес-процестерінің анықтамалығы</w:t>
      </w:r>
    </w:p>
    <w:bookmarkEnd w:id="127"/>
    <w:p>
      <w:pPr>
        <w:spacing w:after="0"/>
        <w:ind w:left="0"/>
        <w:jc w:val="both"/>
      </w:pPr>
      <w:r>
        <w:rPr>
          <w:rFonts w:ascii="Times New Roman"/>
          <w:b w:val="false"/>
          <w:i w:val="false"/>
          <w:color w:val="000000"/>
          <w:sz w:val="28"/>
        </w:rPr>
        <w:t>
      "Энергиямен жабдықтау мақсатында электр энергиясын сатып</w:t>
      </w:r>
    </w:p>
    <w:p>
      <w:pPr>
        <w:spacing w:after="0"/>
        <w:ind w:left="0"/>
        <w:jc w:val="both"/>
      </w:pPr>
      <w:r>
        <w:rPr>
          <w:rFonts w:ascii="Times New Roman"/>
          <w:b w:val="false"/>
          <w:i w:val="false"/>
          <w:color w:val="000000"/>
          <w:sz w:val="28"/>
        </w:rPr>
        <w:t>
      алу қызметіне лицензия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913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913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362 бұйрығына 3-қосымша</w:t>
            </w:r>
          </w:p>
        </w:tc>
      </w:tr>
    </w:tbl>
    <w:bookmarkStart w:name="z158" w:id="128"/>
    <w:p>
      <w:pPr>
        <w:spacing w:after="0"/>
        <w:ind w:left="0"/>
        <w:jc w:val="left"/>
      </w:pPr>
      <w:r>
        <w:rPr>
          <w:rFonts w:ascii="Times New Roman"/>
          <w:b/>
          <w:i w:val="false"/>
          <w:color w:val="000000"/>
        </w:rPr>
        <w:t xml:space="preserve"> "Егер мәміле жасалатын мүліктің ағымдағы жылдың басындағы бухгалтерлiк баланста ескерілген баланстық құны ағымдағы жылдың басындағы бухгалтерлiк балансқа сәйкес оның активтерiнiң баланстық құнының 0,05 пайызынан асатын болса, табиғи монополия субъектiсiнiң мүлкiне қатысты өзге мәмiлелер жасасуға келісім беру" мемлекеттік көрсетілетін қызмет регламенті</w:t>
      </w:r>
    </w:p>
    <w:bookmarkEnd w:id="128"/>
    <w:p>
      <w:pPr>
        <w:spacing w:after="0"/>
        <w:ind w:left="0"/>
        <w:jc w:val="both"/>
      </w:pPr>
      <w:r>
        <w:rPr>
          <w:rFonts w:ascii="Times New Roman"/>
          <w:b w:val="false"/>
          <w:i w:val="false"/>
          <w:color w:val="ff0000"/>
          <w:sz w:val="28"/>
        </w:rPr>
        <w:t xml:space="preserve">
      Ескерту. Регламент жаңа редакцияда – ҚР Ұлттық экономика министрінің 17.01.2019 </w:t>
      </w:r>
      <w:r>
        <w:rPr>
          <w:rFonts w:ascii="Times New Roman"/>
          <w:b w:val="false"/>
          <w:i w:val="false"/>
          <w:color w:val="ff0000"/>
          <w:sz w:val="28"/>
        </w:rPr>
        <w:t>№ 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3" w:id="129"/>
    <w:p>
      <w:pPr>
        <w:spacing w:after="0"/>
        <w:ind w:left="0"/>
        <w:jc w:val="left"/>
      </w:pPr>
      <w:r>
        <w:rPr>
          <w:rFonts w:ascii="Times New Roman"/>
          <w:b/>
          <w:i w:val="false"/>
          <w:color w:val="000000"/>
        </w:rPr>
        <w:t xml:space="preserve"> 1-тарау. Жалпы ережелер</w:t>
      </w:r>
    </w:p>
    <w:bookmarkEnd w:id="129"/>
    <w:bookmarkStart w:name="z632" w:id="130"/>
    <w:p>
      <w:pPr>
        <w:spacing w:after="0"/>
        <w:ind w:left="0"/>
        <w:jc w:val="both"/>
      </w:pPr>
      <w:r>
        <w:rPr>
          <w:rFonts w:ascii="Times New Roman"/>
          <w:b w:val="false"/>
          <w:i w:val="false"/>
          <w:color w:val="000000"/>
          <w:sz w:val="28"/>
        </w:rPr>
        <w:t xml:space="preserve">
      1. Егер мәміле жасалатын мүліктің ағымдағы жылдың басындағы бухгалтерлiк баланста ескерілген баланстық құны ағымдағы жылдың басындағы бухгалтерлiк балансқа сәйкес оның активтерiнiң баланстық құнының 0,05 пайызынан асатын болса, табиғи монополия субъектiсiнiң мүлкiне қатысты өзге мәмiлелер жасасуға келісім беруді (бұдан әрі - мемлекеттік көрсетілетін қызмет) Қазақстан Республикасы Ұлттық экономика министрлігінің Табиғи монополияларды реттеу, бәсекелестікті және тұтынушылардың құқықтарын қорғау комитеті және оның аумақтық органдары (бұдан әрі - көрсетілетін қызметті беруші) Қазақстан Республикасы Ұлттық экономика министрінің 2015 жылғы 20 наурыздағы № 245 бұйрығымен бекітілген "Егер мәміле жасалатын мүліктің ағымдағы жылдың басындағы бухгалтерлiк баланста ескерілген баланстық құны ағымдағы жылдың басындағы бухгалтерлiк балансқа сәйкес оның активтерiнiң баланстық құнының 0,05 пайызынан асатын болса, табиғи монополия субъектiсiнiң мүлкiне қатысты өзге мәмiлелер жасасуға келісім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(Нормативтік құқықтық актілерді мемлекеттік тіркеу тізілімінде № 11019 болып тіркелген) (бұдан әрі - Стандарт) сәйкес көрсетеді.</w:t>
      </w:r>
    </w:p>
    <w:bookmarkEnd w:id="130"/>
    <w:p>
      <w:pPr>
        <w:spacing w:after="0"/>
        <w:ind w:left="0"/>
        <w:jc w:val="both"/>
      </w:pPr>
      <w:r>
        <w:rPr>
          <w:rFonts w:ascii="Times New Roman"/>
          <w:b w:val="false"/>
          <w:i w:val="false"/>
          <w:color w:val="000000"/>
          <w:sz w:val="28"/>
        </w:rPr>
        <w:t>
      Өтініштерді және құжаттарды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xml:space="preserve">
      2. Мемлекеттік қызметті көрсету нысаны: электрондық (ішінара автоматтандырылған) және (немесе) қағаз түрінде. </w:t>
      </w:r>
    </w:p>
    <w:bookmarkStart w:name="z631" w:id="131"/>
    <w:p>
      <w:pPr>
        <w:spacing w:after="0"/>
        <w:ind w:left="0"/>
        <w:jc w:val="both"/>
      </w:pPr>
      <w:r>
        <w:rPr>
          <w:rFonts w:ascii="Times New Roman"/>
          <w:b w:val="false"/>
          <w:i w:val="false"/>
          <w:color w:val="000000"/>
          <w:sz w:val="28"/>
        </w:rPr>
        <w:t>
      3. Мемлекеттік қызметті көрсету нәтижесі - келісім беру туралы хат не Стандарттың 10 - тармағында көзделген негіздер бойынша мемлекеттік қызметті көрсетуден бас тарту туралы электрондық нысандағы уәжделген жауап.</w:t>
      </w:r>
    </w:p>
    <w:bookmarkEnd w:id="131"/>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630" w:id="132"/>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 - қимыл тәртібін сипаттау</w:t>
      </w:r>
    </w:p>
    <w:bookmarkEnd w:id="132"/>
    <w:bookmarkStart w:name="z629" w:id="133"/>
    <w:p>
      <w:pPr>
        <w:spacing w:after="0"/>
        <w:ind w:left="0"/>
        <w:jc w:val="both"/>
      </w:pPr>
      <w:r>
        <w:rPr>
          <w:rFonts w:ascii="Times New Roman"/>
          <w:b w:val="false"/>
          <w:i w:val="false"/>
          <w:color w:val="000000"/>
          <w:sz w:val="28"/>
        </w:rPr>
        <w:t>
      4. Мемлекеттік қызметті көрсету бойынша рәсімді (іс-қимылды) бастау үшін Стандарттың 9-тармағында көзделген, Мемлекеттік корпорация немесе портал арқылы қабылданған заңды тұлғаның құжаттарын қабылдау негіз болып табылады.</w:t>
      </w:r>
    </w:p>
    <w:bookmarkEnd w:id="133"/>
    <w:bookmarkStart w:name="z628" w:id="134"/>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34"/>
    <w:p>
      <w:pPr>
        <w:spacing w:after="0"/>
        <w:ind w:left="0"/>
        <w:jc w:val="both"/>
      </w:pPr>
      <w:r>
        <w:rPr>
          <w:rFonts w:ascii="Times New Roman"/>
          <w:b w:val="false"/>
          <w:i w:val="false"/>
          <w:color w:val="000000"/>
          <w:sz w:val="28"/>
        </w:rPr>
        <w:t>
      1) көрсетілетін қызметті беруші кеңсесі қызметкерінің Мемлекеттік корпорациядан, сондай-ақ көрсетілетін қызметті алушылардан портал арқылы келіп түскен мемлекеттік көрсетілетін қызметті алуға арналған өтініштерді келіп түскен күні тіркеуі және оны көрсетілетін қызметті беруші басшысының қарауына бір сағаттың ішінде беруі;</w:t>
      </w:r>
    </w:p>
    <w:p>
      <w:pPr>
        <w:spacing w:after="0"/>
        <w:ind w:left="0"/>
        <w:jc w:val="both"/>
      </w:pPr>
      <w:r>
        <w:rPr>
          <w:rFonts w:ascii="Times New Roman"/>
          <w:b w:val="false"/>
          <w:i w:val="false"/>
          <w:color w:val="000000"/>
          <w:sz w:val="28"/>
        </w:rPr>
        <w:t>
      2) көрсетілетін қызметті беруші басшысының өтінішпен танысуы және көрсетілетін қызметті беруші басшысының орынбасарларына бір сағаттың ішінде жіберуі;</w:t>
      </w:r>
    </w:p>
    <w:p>
      <w:pPr>
        <w:spacing w:after="0"/>
        <w:ind w:left="0"/>
        <w:jc w:val="both"/>
      </w:pPr>
      <w:r>
        <w:rPr>
          <w:rFonts w:ascii="Times New Roman"/>
          <w:b w:val="false"/>
          <w:i w:val="false"/>
          <w:color w:val="000000"/>
          <w:sz w:val="28"/>
        </w:rPr>
        <w:t>
      3) көрсетілетін қызметті берушінің басшысы орынбасарларының порталда өтінішті қарауға жауапты бөлімшенің басшысын (бұдан әрі - бөлімше) және құрылымдық бөлімшелердің басшыларын бір сағаттың ішінде айқындауы;</w:t>
      </w:r>
    </w:p>
    <w:p>
      <w:pPr>
        <w:spacing w:after="0"/>
        <w:ind w:left="0"/>
        <w:jc w:val="both"/>
      </w:pPr>
      <w:r>
        <w:rPr>
          <w:rFonts w:ascii="Times New Roman"/>
          <w:b w:val="false"/>
          <w:i w:val="false"/>
          <w:color w:val="000000"/>
          <w:sz w:val="28"/>
        </w:rPr>
        <w:t>
      4) көрсетілетін қызметті берушінің бөлімше және құрылымдық бөлімше басшыларының жауапты орындаушыларды бір сағаттың ішінде айқындауы;</w:t>
      </w:r>
    </w:p>
    <w:p>
      <w:pPr>
        <w:spacing w:after="0"/>
        <w:ind w:left="0"/>
        <w:jc w:val="both"/>
      </w:pPr>
      <w:r>
        <w:rPr>
          <w:rFonts w:ascii="Times New Roman"/>
          <w:b w:val="false"/>
          <w:i w:val="false"/>
          <w:color w:val="000000"/>
          <w:sz w:val="28"/>
        </w:rPr>
        <w:t>
      5) бөлімшенің жауапты орындаушысы көрсетілетін қызметті алушының өтінішін алған кезден бастап екі жұмыс күні ішінде портал арқылы келіп түскен құжаттарды тексереді.</w:t>
      </w:r>
    </w:p>
    <w:p>
      <w:pPr>
        <w:spacing w:after="0"/>
        <w:ind w:left="0"/>
        <w:jc w:val="both"/>
      </w:pPr>
      <w:r>
        <w:rPr>
          <w:rFonts w:ascii="Times New Roman"/>
          <w:b w:val="false"/>
          <w:i w:val="false"/>
          <w:color w:val="000000"/>
          <w:sz w:val="28"/>
        </w:rPr>
        <w:t>
      Стандарттың 10 - тармағында көзделген бас тарту үшін негіздемелердің бірі болған кезде жауапты орындаушы өтініш келіп түскен кезден бастап екі жұмыс күні ішінде мемлекеттік қызметті көрсетуден дәлелді бас тартуды дайындауды қамтамасыз етеді.</w:t>
      </w:r>
    </w:p>
    <w:bookmarkStart w:name="z627" w:id="135"/>
    <w:p>
      <w:pPr>
        <w:spacing w:after="0"/>
        <w:ind w:left="0"/>
        <w:jc w:val="both"/>
      </w:pPr>
      <w:r>
        <w:rPr>
          <w:rFonts w:ascii="Times New Roman"/>
          <w:b w:val="false"/>
          <w:i w:val="false"/>
          <w:color w:val="000000"/>
          <w:sz w:val="28"/>
        </w:rPr>
        <w:t>
      6. Мынадай рәсімді (іс - қимылдарды) орындауды бастау үшін негіз болатын мемлекеттік қызметті көрсету бойынша рәсімдердің (іс - қимылдардың) нәтижесі рәсімнің (іс - қимылдардың) нәтижесі және оны басқа құрылымдық бөлімшеге беру тәртібі көрсетілсін):</w:t>
      </w:r>
    </w:p>
    <w:bookmarkEnd w:id="135"/>
    <w:p>
      <w:pPr>
        <w:spacing w:after="0"/>
        <w:ind w:left="0"/>
        <w:jc w:val="both"/>
      </w:pPr>
      <w:r>
        <w:rPr>
          <w:rFonts w:ascii="Times New Roman"/>
          <w:b w:val="false"/>
          <w:i w:val="false"/>
          <w:color w:val="000000"/>
          <w:sz w:val="28"/>
        </w:rPr>
        <w:t>
      1) көрсетілетін қызметті берушінің кеңсесінде өтініштердің электрондық нысанын тіркеу және көшіру (өтінім Мемлекеттік корпорация арқылы қағаз тасығышта берілген жағдайда);</w:t>
      </w:r>
    </w:p>
    <w:p>
      <w:pPr>
        <w:spacing w:after="0"/>
        <w:ind w:left="0"/>
        <w:jc w:val="both"/>
      </w:pPr>
      <w:r>
        <w:rPr>
          <w:rFonts w:ascii="Times New Roman"/>
          <w:b w:val="false"/>
          <w:i w:val="false"/>
          <w:color w:val="000000"/>
          <w:sz w:val="28"/>
        </w:rPr>
        <w:t>
      2) өңделген өтінімді порталға орналастыру (өтінім Мемлекеттік корпорация арқылы қағаз тасығышта берілген жағдайда);</w:t>
      </w:r>
    </w:p>
    <w:p>
      <w:pPr>
        <w:spacing w:after="0"/>
        <w:ind w:left="0"/>
        <w:jc w:val="both"/>
      </w:pPr>
      <w:r>
        <w:rPr>
          <w:rFonts w:ascii="Times New Roman"/>
          <w:b w:val="false"/>
          <w:i w:val="false"/>
          <w:color w:val="000000"/>
          <w:sz w:val="28"/>
        </w:rPr>
        <w:t>
      3) көрсетілетін қызметті беруші басшылығының порталдағы қарары;</w:t>
      </w:r>
    </w:p>
    <w:p>
      <w:pPr>
        <w:spacing w:after="0"/>
        <w:ind w:left="0"/>
        <w:jc w:val="both"/>
      </w:pPr>
      <w:r>
        <w:rPr>
          <w:rFonts w:ascii="Times New Roman"/>
          <w:b w:val="false"/>
          <w:i w:val="false"/>
          <w:color w:val="000000"/>
          <w:sz w:val="28"/>
        </w:rPr>
        <w:t>
      4) бөлімшенің жауапты орындаушысының порталда мемлекеттік қызметті көрсету нәтижесін ресімдеуі;</w:t>
      </w:r>
    </w:p>
    <w:p>
      <w:pPr>
        <w:spacing w:after="0"/>
        <w:ind w:left="0"/>
        <w:jc w:val="both"/>
      </w:pPr>
      <w:r>
        <w:rPr>
          <w:rFonts w:ascii="Times New Roman"/>
          <w:b w:val="false"/>
          <w:i w:val="false"/>
          <w:color w:val="000000"/>
          <w:sz w:val="28"/>
        </w:rPr>
        <w:t>
      5) көрсетілетін қызметті берушінің бөлімше басшысының және құрылымдық бөлімшелерінің, басшы орынбасарларының келісуі;</w:t>
      </w:r>
    </w:p>
    <w:p>
      <w:pPr>
        <w:spacing w:after="0"/>
        <w:ind w:left="0"/>
        <w:jc w:val="both"/>
      </w:pPr>
      <w:r>
        <w:rPr>
          <w:rFonts w:ascii="Times New Roman"/>
          <w:b w:val="false"/>
          <w:i w:val="false"/>
          <w:color w:val="000000"/>
          <w:sz w:val="28"/>
        </w:rPr>
        <w:t>
      6) көрсетілетін қызметті беруші басшысының мемлекеттік қызметті көрсету нәтижесіне порталда қол қоюы.</w:t>
      </w:r>
    </w:p>
    <w:bookmarkStart w:name="z626" w:id="136"/>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 - қимыл тәртібін сипаттау</w:t>
      </w:r>
    </w:p>
    <w:bookmarkEnd w:id="136"/>
    <w:bookmarkStart w:name="z625" w:id="137"/>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137"/>
    <w:p>
      <w:pPr>
        <w:spacing w:after="0"/>
        <w:ind w:left="0"/>
        <w:jc w:val="both"/>
      </w:pPr>
      <w:r>
        <w:rPr>
          <w:rFonts w:ascii="Times New Roman"/>
          <w:b w:val="false"/>
          <w:i w:val="false"/>
          <w:color w:val="000000"/>
          <w:sz w:val="28"/>
        </w:rPr>
        <w:t>
      1) Мемлекеттік корпорациядан, сондай-ақ портал арқылы келіп түскен өтініштерді тіркейтін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басшысының орынбасары;</w:t>
      </w:r>
    </w:p>
    <w:p>
      <w:pPr>
        <w:spacing w:after="0"/>
        <w:ind w:left="0"/>
        <w:jc w:val="both"/>
      </w:pPr>
      <w:r>
        <w:rPr>
          <w:rFonts w:ascii="Times New Roman"/>
          <w:b w:val="false"/>
          <w:i w:val="false"/>
          <w:color w:val="000000"/>
          <w:sz w:val="28"/>
        </w:rPr>
        <w:t>
      4) көрсетілетін қызметті берушінің бөлімше басшысы және құрылымдық бөлімшелер басшылары;</w:t>
      </w:r>
    </w:p>
    <w:p>
      <w:pPr>
        <w:spacing w:after="0"/>
        <w:ind w:left="0"/>
        <w:jc w:val="both"/>
      </w:pPr>
      <w:r>
        <w:rPr>
          <w:rFonts w:ascii="Times New Roman"/>
          <w:b w:val="false"/>
          <w:i w:val="false"/>
          <w:color w:val="000000"/>
          <w:sz w:val="28"/>
        </w:rPr>
        <w:t>
      5) көрсетілетін қызметті берушінің құрылымдық бөлімшелерінің орындаушылары;</w:t>
      </w:r>
    </w:p>
    <w:p>
      <w:pPr>
        <w:spacing w:after="0"/>
        <w:ind w:left="0"/>
        <w:jc w:val="both"/>
      </w:pPr>
      <w:r>
        <w:rPr>
          <w:rFonts w:ascii="Times New Roman"/>
          <w:b w:val="false"/>
          <w:i w:val="false"/>
          <w:color w:val="000000"/>
          <w:sz w:val="28"/>
        </w:rPr>
        <w:t>
      6) көрсетілетін қызметті беруші бөлімшесінің орындаушысы (жауапты орындаушы).</w:t>
      </w:r>
    </w:p>
    <w:bookmarkStart w:name="z624" w:id="138"/>
    <w:p>
      <w:pPr>
        <w:spacing w:after="0"/>
        <w:ind w:left="0"/>
        <w:jc w:val="both"/>
      </w:pPr>
      <w:r>
        <w:rPr>
          <w:rFonts w:ascii="Times New Roman"/>
          <w:b w:val="false"/>
          <w:i w:val="false"/>
          <w:color w:val="000000"/>
          <w:sz w:val="28"/>
        </w:rPr>
        <w:t>
      8. Мемлекеттік қызметті көрсету үшін құрылымдық бөлімшелер (қызметкерлер) арасындағы рәсімдердің (іс-қимылдардың) реттілігін сипаттау:</w:t>
      </w:r>
    </w:p>
    <w:bookmarkEnd w:id="138"/>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алушыдан өтініштер келіп түскен кезден бастап бір сағат ішінде порталда тіркеуді жүргізеді және оны көрсетілетін қызметті берушінің басшысына қарауға жібереді;</w:t>
      </w:r>
    </w:p>
    <w:p>
      <w:pPr>
        <w:spacing w:after="0"/>
        <w:ind w:left="0"/>
        <w:jc w:val="both"/>
      </w:pPr>
      <w:r>
        <w:rPr>
          <w:rFonts w:ascii="Times New Roman"/>
          <w:b w:val="false"/>
          <w:i w:val="false"/>
          <w:color w:val="000000"/>
          <w:sz w:val="28"/>
        </w:rPr>
        <w:t>
      2) көрсетілетін қызметті берушінің басшысы өтініштер порталдан келіп түскен кезден бастап бір сағат ішінде оны қарауды көрсетілетін қызметті беруші басшысының орынбасарына тапсырады;</w:t>
      </w:r>
    </w:p>
    <w:p>
      <w:pPr>
        <w:spacing w:after="0"/>
        <w:ind w:left="0"/>
        <w:jc w:val="both"/>
      </w:pPr>
      <w:r>
        <w:rPr>
          <w:rFonts w:ascii="Times New Roman"/>
          <w:b w:val="false"/>
          <w:i w:val="false"/>
          <w:color w:val="000000"/>
          <w:sz w:val="28"/>
        </w:rPr>
        <w:t>
      3) көрсетілетін қызметті беруші басшысының орынбасарлары өтініштер порталдан келіп түскен кезден бастап бір сағат ішінде оны бөлімшелердің және құрылымдық бөлімшелердің басшыларына жібереді;</w:t>
      </w:r>
    </w:p>
    <w:p>
      <w:pPr>
        <w:spacing w:after="0"/>
        <w:ind w:left="0"/>
        <w:jc w:val="both"/>
      </w:pPr>
      <w:r>
        <w:rPr>
          <w:rFonts w:ascii="Times New Roman"/>
          <w:b w:val="false"/>
          <w:i w:val="false"/>
          <w:color w:val="000000"/>
          <w:sz w:val="28"/>
        </w:rPr>
        <w:t>
      4) бөлімшелердің және құрылымдық бөлімшелердің басшылары бір сағат ішінде оны орындау үшін жауапты орындаушыларға жібереді;</w:t>
      </w:r>
    </w:p>
    <w:p>
      <w:pPr>
        <w:spacing w:after="0"/>
        <w:ind w:left="0"/>
        <w:jc w:val="both"/>
      </w:pPr>
      <w:r>
        <w:rPr>
          <w:rFonts w:ascii="Times New Roman"/>
          <w:b w:val="false"/>
          <w:i w:val="false"/>
          <w:color w:val="000000"/>
          <w:sz w:val="28"/>
        </w:rPr>
        <w:t xml:space="preserve">
      5) бөлімшенің жауапты орындаушысы көрсетілетін қызметті алушының өтінімін алған кезден бастап екі жұмыс күні ішінде портал арқылы келіп түскен құжаттарды тексереді. </w:t>
      </w:r>
    </w:p>
    <w:p>
      <w:pPr>
        <w:spacing w:after="0"/>
        <w:ind w:left="0"/>
        <w:jc w:val="both"/>
      </w:pPr>
      <w:r>
        <w:rPr>
          <w:rFonts w:ascii="Times New Roman"/>
          <w:b w:val="false"/>
          <w:i w:val="false"/>
          <w:color w:val="000000"/>
          <w:sz w:val="28"/>
        </w:rPr>
        <w:t>
      Бас тарту үшін негіздемелер болмаған жағдайда бөлімшенің жауапты орындаушысы құрылымдық бөлімшелердің жауапты орындаушыларымен бірлесіп келісім беру туралы хатты ресімдеуді өтініш келіп түскен кезден бастап 7 (жеті) жұмыс күні ішінде қамтамасыз етеді және мемлекеттік қызметті көрсету мерзімі өткеннен 3 (үш) күн бұрын бөлімшенің және құрылымдық бөлімшелердің басшыларына қарауға және келісуге жібереді, 2 (екі) күн бұрын басшының орынбасарларына қарауға және келісуге жібереді, 1 (бір) күн бұрын көрсетілетін қызметті берушінің басшысына қол қоюға жібереді.</w:t>
      </w:r>
    </w:p>
    <w:p>
      <w:pPr>
        <w:spacing w:after="0"/>
        <w:ind w:left="0"/>
        <w:jc w:val="both"/>
      </w:pPr>
      <w:r>
        <w:rPr>
          <w:rFonts w:ascii="Times New Roman"/>
          <w:b w:val="false"/>
          <w:i w:val="false"/>
          <w:color w:val="000000"/>
          <w:sz w:val="28"/>
        </w:rPr>
        <w:t>
      Стандарттың 10-тармағында көзделген бас тарту үшін негіздемелердің бірі бар болған жағдайда бөлімшенің жауапты орындаушысы құрылымдық бөлімшелердің жауапты орындаушыларымен бірлесіп өтініш келіп түскен кезден бастап 7 (жеті) жұмыс күні ішінде мемлекеттік қызметті көрсетуден дәлелді бас тартуға дайындықты қамтамасыз етеді және мемлекеттік қызмет көрсету мерзімі өткеннен 3 (үш) күн бұрын бөлімшенің және құрылымдық бөлімшелердің басшыларына қарауға және келісуге жібереді, 2 (екі) күн бұрын басшының орынбасарларына қарауға және келісуге жібереді, 1 (бір) күн бұрын көрсетілетін қызметті берушінің басшысына қол қоюға жібереді.</w:t>
      </w:r>
    </w:p>
    <w:bookmarkStart w:name="z623" w:id="139"/>
    <w:p>
      <w:pPr>
        <w:spacing w:after="0"/>
        <w:ind w:left="0"/>
        <w:jc w:val="left"/>
      </w:pPr>
      <w:r>
        <w:rPr>
          <w:rFonts w:ascii="Times New Roman"/>
          <w:b/>
          <w:i w:val="false"/>
          <w:color w:val="000000"/>
        </w:rPr>
        <w:t xml:space="preserve"> 4-тарау.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139"/>
    <w:bookmarkStart w:name="z622" w:id="140"/>
    <w:p>
      <w:pPr>
        <w:spacing w:after="0"/>
        <w:ind w:left="0"/>
        <w:jc w:val="both"/>
      </w:pPr>
      <w:r>
        <w:rPr>
          <w:rFonts w:ascii="Times New Roman"/>
          <w:b w:val="false"/>
          <w:i w:val="false"/>
          <w:color w:val="000000"/>
          <w:sz w:val="28"/>
        </w:rPr>
        <w:t>
      9. Мемлекеттік корпорацияда құжаттарды қабылдау "электрондық кезек" тәртібімен жеделдетілген қызмет көрсетусіз жүзеге асырылады. Көрсетілетін қызметті алушының қалауы бойынша портал арқылы электрондық кезекті "брондауға" болады.</w:t>
      </w:r>
    </w:p>
    <w:bookmarkEnd w:id="140"/>
    <w:p>
      <w:pPr>
        <w:spacing w:after="0"/>
        <w:ind w:left="0"/>
        <w:jc w:val="both"/>
      </w:pPr>
      <w:r>
        <w:rPr>
          <w:rFonts w:ascii="Times New Roman"/>
          <w:b w:val="false"/>
          <w:i w:val="false"/>
          <w:color w:val="000000"/>
          <w:sz w:val="28"/>
        </w:rPr>
        <w:t xml:space="preserve">
      Тізімдеме өтініштің қабылданғанын растау болып табылады, оның көшірмесі көрсетілген органның құжаттарды қабылдаған күні және нәтижені берудің жоспарланған күні туралы белгі қойылып, көрсетілетін қызметті алушыға табыс етіледі. </w:t>
      </w:r>
    </w:p>
    <w:bookmarkStart w:name="z621" w:id="141"/>
    <w:p>
      <w:pPr>
        <w:spacing w:after="0"/>
        <w:ind w:left="0"/>
        <w:jc w:val="both"/>
      </w:pPr>
      <w:r>
        <w:rPr>
          <w:rFonts w:ascii="Times New Roman"/>
          <w:b w:val="false"/>
          <w:i w:val="false"/>
          <w:color w:val="000000"/>
          <w:sz w:val="28"/>
        </w:rPr>
        <w:t>
      10. "Азаматтарға арналған үкімет" мемлекеттік корпорациясы арқылы мемлекеттік кызметті көрсету нәтижесін алу процесін сипаттау, оның ұзақтығы:</w:t>
      </w:r>
    </w:p>
    <w:bookmarkEnd w:id="141"/>
    <w:p>
      <w:pPr>
        <w:spacing w:after="0"/>
        <w:ind w:left="0"/>
        <w:jc w:val="both"/>
      </w:pPr>
      <w:r>
        <w:rPr>
          <w:rFonts w:ascii="Times New Roman"/>
          <w:b w:val="false"/>
          <w:i w:val="false"/>
          <w:color w:val="000000"/>
          <w:sz w:val="28"/>
        </w:rPr>
        <w:t>
      1) мемлекеттік қызметті көрсету үшін көрсетілетін қызметті алушы құжаттардың тізімдемесімен Мемлекеттік корпорацияға жүгінеді;</w:t>
      </w:r>
    </w:p>
    <w:p>
      <w:pPr>
        <w:spacing w:after="0"/>
        <w:ind w:left="0"/>
        <w:jc w:val="both"/>
      </w:pPr>
      <w:r>
        <w:rPr>
          <w:rFonts w:ascii="Times New Roman"/>
          <w:b w:val="false"/>
          <w:i w:val="false"/>
          <w:color w:val="000000"/>
          <w:sz w:val="28"/>
        </w:rPr>
        <w:t>
      2) көрсетілетін қызметті беруші құжаттар топтамасы Мемлекеттік корпорацияға тапсырылған күннен бастап 10 (он) жұмыс күнінен асырмай өтінішті қарайды.</w:t>
      </w:r>
    </w:p>
    <w:p>
      <w:pPr>
        <w:spacing w:after="0"/>
        <w:ind w:left="0"/>
        <w:jc w:val="both"/>
      </w:pPr>
      <w:r>
        <w:rPr>
          <w:rFonts w:ascii="Times New Roman"/>
          <w:b w:val="false"/>
          <w:i w:val="false"/>
          <w:color w:val="000000"/>
          <w:sz w:val="28"/>
        </w:rPr>
        <w:t>
      Мемлекеттік корпорация арқылы мемлекеттік қызметтерді көрсету мерзімі өтініштер мен құжаттарды қабылдау күнінен кейінгі күнтізбелік күннен басталады;</w:t>
      </w:r>
    </w:p>
    <w:p>
      <w:pPr>
        <w:spacing w:after="0"/>
        <w:ind w:left="0"/>
        <w:jc w:val="both"/>
      </w:pPr>
      <w:r>
        <w:rPr>
          <w:rFonts w:ascii="Times New Roman"/>
          <w:b w:val="false"/>
          <w:i w:val="false"/>
          <w:color w:val="000000"/>
          <w:sz w:val="28"/>
        </w:rPr>
        <w:t>
      3) тізімдеме өтініштің қабылданғанын растау болып табылады, оның көшірмесі көрсетілген органның құжаттарды қабылдаған күні және нәтижені берудің жоспарланған күні туралы белгі қойылып, көрсетілетін қызметті алушыға табыс етіледі.</w:t>
      </w:r>
    </w:p>
    <w:p>
      <w:pPr>
        <w:spacing w:after="0"/>
        <w:ind w:left="0"/>
        <w:jc w:val="both"/>
      </w:pPr>
      <w:r>
        <w:rPr>
          <w:rFonts w:ascii="Times New Roman"/>
          <w:b w:val="false"/>
          <w:i w:val="false"/>
          <w:color w:val="000000"/>
          <w:sz w:val="28"/>
        </w:rPr>
        <w:t>
      4) мемлекеттік қызметті көрсету нәтижесі келісім беру туралы хат не мемлекеттік қызметті көрсетуден бас тарту туралы уәжделген жауап болып табылады.</w:t>
      </w:r>
    </w:p>
    <w:p>
      <w:pPr>
        <w:spacing w:after="0"/>
        <w:ind w:left="0"/>
        <w:jc w:val="both"/>
      </w:pPr>
      <w:r>
        <w:rPr>
          <w:rFonts w:ascii="Times New Roman"/>
          <w:b w:val="false"/>
          <w:i w:val="false"/>
          <w:color w:val="000000"/>
          <w:sz w:val="28"/>
        </w:rPr>
        <w:t>
      Мемлекеттік корпорацияда дайын құжаттарды беру жеке басын куәландыратын құжатты (не нотариат растаған сенімхат бойынша оның өкілі) ұсыну кезінде тиісті құжаттарды қабылдау туралы қолхат негізінде жүзеге асырылады.</w:t>
      </w:r>
    </w:p>
    <w:bookmarkStart w:name="z620" w:id="142"/>
    <w:p>
      <w:pPr>
        <w:spacing w:after="0"/>
        <w:ind w:left="0"/>
        <w:jc w:val="both"/>
      </w:pPr>
      <w:r>
        <w:rPr>
          <w:rFonts w:ascii="Times New Roman"/>
          <w:b w:val="false"/>
          <w:i w:val="false"/>
          <w:color w:val="000000"/>
          <w:sz w:val="28"/>
        </w:rPr>
        <w:t>
      11. Мемлекеттік қызметті көрсету кезінде көрсетілетін қызметті беруші мен көрсетілетін қызметті алушының жүгіну және рәсімдерінің (іс-қимылдарының) реттілік тәртібін сипаттау:</w:t>
      </w:r>
    </w:p>
    <w:bookmarkEnd w:id="142"/>
    <w:p>
      <w:pPr>
        <w:spacing w:after="0"/>
        <w:ind w:left="0"/>
        <w:jc w:val="both"/>
      </w:pPr>
      <w:r>
        <w:rPr>
          <w:rFonts w:ascii="Times New Roman"/>
          <w:b w:val="false"/>
          <w:i w:val="false"/>
          <w:color w:val="000000"/>
          <w:sz w:val="28"/>
        </w:rPr>
        <w:t>
      1) көрсетілетін қызметті алушы бизнес сәйкестендіру нөмірінің (бұдан әрі - БСН) және құпиясөздің (порталда тіркелмеген алушылар үшін жүзеге асырылады) көмегімен порталда тіркелуді жүзеге асырады;</w:t>
      </w:r>
    </w:p>
    <w:p>
      <w:pPr>
        <w:spacing w:after="0"/>
        <w:ind w:left="0"/>
        <w:jc w:val="both"/>
      </w:pPr>
      <w:r>
        <w:rPr>
          <w:rFonts w:ascii="Times New Roman"/>
          <w:b w:val="false"/>
          <w:i w:val="false"/>
          <w:color w:val="000000"/>
          <w:sz w:val="28"/>
        </w:rPr>
        <w:t>
      2) 1-процесс – мемлекеттік қызметті алу үшін көрсетілетін қызметті алушы порталда БСН және құпиясөзді (авторландыру процесі) енгізеді;</w:t>
      </w:r>
    </w:p>
    <w:p>
      <w:pPr>
        <w:spacing w:after="0"/>
        <w:ind w:left="0"/>
        <w:jc w:val="both"/>
      </w:pPr>
      <w:r>
        <w:rPr>
          <w:rFonts w:ascii="Times New Roman"/>
          <w:b w:val="false"/>
          <w:i w:val="false"/>
          <w:color w:val="000000"/>
          <w:sz w:val="28"/>
        </w:rPr>
        <w:t>
      3) 1-шарт - БСН және құпиясөз арқылы порталда тіркелген көрсетілетін қызметті алушы туралы деректердің түпнұсқалылығын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порталда авторландырудан бас тарту туралы хабарлама қалыптастыру;</w:t>
      </w:r>
    </w:p>
    <w:p>
      <w:pPr>
        <w:spacing w:after="0"/>
        <w:ind w:left="0"/>
        <w:jc w:val="both"/>
      </w:pPr>
      <w:r>
        <w:rPr>
          <w:rFonts w:ascii="Times New Roman"/>
          <w:b w:val="false"/>
          <w:i w:val="false"/>
          <w:color w:val="000000"/>
          <w:sz w:val="28"/>
        </w:rPr>
        <w:t>
      5) 3-процесс - көрсетілетін қызметті алушының мемлекеттік көрсетілетін қызметті таңдауы, мемлекеттік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сұрау салу нысанына электрондық түрде қажетті құжаттарды тіркеуі;</w:t>
      </w:r>
    </w:p>
    <w:p>
      <w:pPr>
        <w:spacing w:after="0"/>
        <w:ind w:left="0"/>
        <w:jc w:val="both"/>
      </w:pP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болмауын, сондай-ақ сәйкестендіру деректерінің (сұрау салуда көрсетілген БСН мен ЭЦҚ тіркеу куәлігінде көрсетілген БСН арасында) сәйкес келуін тексеру;</w:t>
      </w:r>
    </w:p>
    <w:p>
      <w:pPr>
        <w:spacing w:after="0"/>
        <w:ind w:left="0"/>
        <w:jc w:val="both"/>
      </w:pPr>
      <w:r>
        <w:rPr>
          <w:rFonts w:ascii="Times New Roman"/>
          <w:b w:val="false"/>
          <w:i w:val="false"/>
          <w:color w:val="000000"/>
          <w:sz w:val="28"/>
        </w:rPr>
        <w:t>
      7) 4 - процесс - көрсетілетін қызметті алушының ЭЦҚ түпнұсқалылығының расталмауына байланысты сұратылған көрсетілетін қызметтен бас тарту туралы хабарлама қалыптастыру;</w:t>
      </w:r>
    </w:p>
    <w:p>
      <w:pPr>
        <w:spacing w:after="0"/>
        <w:ind w:left="0"/>
        <w:jc w:val="both"/>
      </w:pPr>
      <w:r>
        <w:rPr>
          <w:rFonts w:ascii="Times New Roman"/>
          <w:b w:val="false"/>
          <w:i w:val="false"/>
          <w:color w:val="000000"/>
          <w:sz w:val="28"/>
        </w:rPr>
        <w:t>
      8) 5 - процесс - көрсетілетін қызметті алушының ЭЦҚ арқылы қызмет көрсету үшін сұрау салуды куәландыру және электрондық құжатты (сұрау салуды) электрондық үкімет шлюзі (бұдан әрі - ЭҮШ) арқылы көрсетілетін қызметті берушінің өңдеуі үшін көрсетілетін қызметті берушінің автоматтандырылған жұмыс орнына (бұдан әрі - АЖО) жолдау;</w:t>
      </w:r>
    </w:p>
    <w:p>
      <w:pPr>
        <w:spacing w:after="0"/>
        <w:ind w:left="0"/>
        <w:jc w:val="both"/>
      </w:pPr>
      <w:r>
        <w:rPr>
          <w:rFonts w:ascii="Times New Roman"/>
          <w:b w:val="false"/>
          <w:i w:val="false"/>
          <w:color w:val="000000"/>
          <w:sz w:val="28"/>
        </w:rPr>
        <w:t>
      9) 6 - процесс - электрондық құжатты көрсетілетін қызметті берушінің АЖО тіркеу;</w:t>
      </w:r>
    </w:p>
    <w:p>
      <w:pPr>
        <w:spacing w:after="0"/>
        <w:ind w:left="0"/>
        <w:jc w:val="both"/>
      </w:pPr>
      <w:r>
        <w:rPr>
          <w:rFonts w:ascii="Times New Roman"/>
          <w:b w:val="false"/>
          <w:i w:val="false"/>
          <w:color w:val="000000"/>
          <w:sz w:val="28"/>
        </w:rPr>
        <w:t>
      10) 3 - шарт - көрсетілетін қызметті алушының стандартта көрсетілген және қызметті көрсету негіздемелеріне сәйкес ұсынған құжаттарды көрсетілетін қызметті берушінің тексеруі (өңдеуі);</w:t>
      </w:r>
    </w:p>
    <w:p>
      <w:pPr>
        <w:spacing w:after="0"/>
        <w:ind w:left="0"/>
        <w:jc w:val="both"/>
      </w:pPr>
      <w:r>
        <w:rPr>
          <w:rFonts w:ascii="Times New Roman"/>
          <w:b w:val="false"/>
          <w:i w:val="false"/>
          <w:color w:val="000000"/>
          <w:sz w:val="28"/>
        </w:rPr>
        <w:t>
      11) 7 - процесс - көрсетілетін қызметті алушының құжаттарындағы бұзушылықтарға байланысты сұрау салынған көрсетілетін қызметтен бас тарту туралы хабарландыруды қалыптастыру;</w:t>
      </w:r>
    </w:p>
    <w:p>
      <w:pPr>
        <w:spacing w:after="0"/>
        <w:ind w:left="0"/>
        <w:jc w:val="both"/>
      </w:pPr>
      <w:r>
        <w:rPr>
          <w:rFonts w:ascii="Times New Roman"/>
          <w:b w:val="false"/>
          <w:i w:val="false"/>
          <w:color w:val="000000"/>
          <w:sz w:val="28"/>
        </w:rPr>
        <w:t>
      12) 8 - процесс - осы регламенттің 5-тармағының 2) - 4) тармақшаларында көзделген рәсімдер (іс - қимылдар);</w:t>
      </w:r>
    </w:p>
    <w:p>
      <w:pPr>
        <w:spacing w:after="0"/>
        <w:ind w:left="0"/>
        <w:jc w:val="both"/>
      </w:pPr>
      <w:r>
        <w:rPr>
          <w:rFonts w:ascii="Times New Roman"/>
          <w:b w:val="false"/>
          <w:i w:val="false"/>
          <w:color w:val="000000"/>
          <w:sz w:val="28"/>
        </w:rPr>
        <w:t>
      13) 9 - процесс - көрсетілетін қызметті алушының көрсетілетін қызмет берушінің АЖО қалыптастырылған көрсетілетін қызмет нәтижесін (электрондық құжат нысанында) алуы. Электрондық құжат көрсетілетін қызметті берушінің уәкілетті адамының ЭЦҚ пайдаланыла отырып қалыптастырылады.</w:t>
      </w:r>
    </w:p>
    <w:bookmarkStart w:name="z619" w:id="143"/>
    <w:p>
      <w:pPr>
        <w:spacing w:after="0"/>
        <w:ind w:left="0"/>
        <w:jc w:val="both"/>
      </w:pPr>
      <w:r>
        <w:rPr>
          <w:rFonts w:ascii="Times New Roman"/>
          <w:b w:val="false"/>
          <w:i w:val="false"/>
          <w:color w:val="000000"/>
          <w:sz w:val="28"/>
        </w:rPr>
        <w:t>
      12. Мемлекеттік қызметті көрсету процесінде көрсетілетін қызметті берушінің рәсімдерінің (іс - қимылдарының), құрылымдық бөлімшелерінің (қызметкерлерінің) өзара іс-қимылдарының бірізділігін егжей - тегжейлі сипаттау, сондай - ақ мемлекеттік қызметті көрсету процесінде ақпараттық жүйелерді пайдалануды сипаттау осы Регламентке қосымшаға сәйкес мемлекеттік қызметті көрсетудің бизнес - процестерінің анықтамалығында көрсетіледі. Мемлекеттік қызметті көрсетудің бизнес - процестерінің анықтамалығы көрсетілетін қызметті берушінің порталында, интернет - ресурсында орналастырылады.</w:t>
      </w:r>
    </w:p>
    <w:bookmarkEnd w:id="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"Егер мәміле жасалатын мүліктің,</w:t>
            </w:r>
            <w:r>
              <w:br/>
            </w:r>
            <w:r>
              <w:rPr>
                <w:rFonts w:ascii="Times New Roman"/>
                <w:b w:val="false"/>
                <w:i w:val="false"/>
                <w:color w:val="000000"/>
                <w:sz w:val="20"/>
              </w:rPr>
              <w:t>ағымдағы жылдың басындағы</w:t>
            </w:r>
            <w:r>
              <w:br/>
            </w:r>
            <w:r>
              <w:rPr>
                <w:rFonts w:ascii="Times New Roman"/>
                <w:b w:val="false"/>
                <w:i w:val="false"/>
                <w:color w:val="000000"/>
                <w:sz w:val="20"/>
              </w:rPr>
              <w:t>бухгалтерлiк баланста ескерілген</w:t>
            </w:r>
            <w:r>
              <w:br/>
            </w:r>
            <w:r>
              <w:rPr>
                <w:rFonts w:ascii="Times New Roman"/>
                <w:b w:val="false"/>
                <w:i w:val="false"/>
                <w:color w:val="000000"/>
                <w:sz w:val="20"/>
              </w:rPr>
              <w:t>баланстық құны ағымдағы жылдың</w:t>
            </w:r>
            <w:r>
              <w:br/>
            </w:r>
            <w:r>
              <w:rPr>
                <w:rFonts w:ascii="Times New Roman"/>
                <w:b w:val="false"/>
                <w:i w:val="false"/>
                <w:color w:val="000000"/>
                <w:sz w:val="20"/>
              </w:rPr>
              <w:t>басындағы бухгалтерлiк балансқа</w:t>
            </w:r>
            <w:r>
              <w:br/>
            </w:r>
            <w:r>
              <w:rPr>
                <w:rFonts w:ascii="Times New Roman"/>
                <w:b w:val="false"/>
                <w:i w:val="false"/>
                <w:color w:val="000000"/>
                <w:sz w:val="20"/>
              </w:rPr>
              <w:t>сәйкес оның активтерiнiң баланстық</w:t>
            </w:r>
            <w:r>
              <w:br/>
            </w:r>
            <w:r>
              <w:rPr>
                <w:rFonts w:ascii="Times New Roman"/>
                <w:b w:val="false"/>
                <w:i w:val="false"/>
                <w:color w:val="000000"/>
                <w:sz w:val="20"/>
              </w:rPr>
              <w:t>құнының 0,05 пайызынан асатын</w:t>
            </w:r>
            <w:r>
              <w:br/>
            </w:r>
            <w:r>
              <w:rPr>
                <w:rFonts w:ascii="Times New Roman"/>
                <w:b w:val="false"/>
                <w:i w:val="false"/>
                <w:color w:val="000000"/>
                <w:sz w:val="20"/>
              </w:rPr>
              <w:t>болса, табиғи монополия</w:t>
            </w:r>
            <w:r>
              <w:br/>
            </w:r>
            <w:r>
              <w:rPr>
                <w:rFonts w:ascii="Times New Roman"/>
                <w:b w:val="false"/>
                <w:i w:val="false"/>
                <w:color w:val="000000"/>
                <w:sz w:val="20"/>
              </w:rPr>
              <w:t>субъектісінің мүлкіне қатысты өзге</w:t>
            </w:r>
            <w:r>
              <w:br/>
            </w:r>
            <w:r>
              <w:rPr>
                <w:rFonts w:ascii="Times New Roman"/>
                <w:b w:val="false"/>
                <w:i w:val="false"/>
                <w:color w:val="000000"/>
                <w:sz w:val="20"/>
              </w:rPr>
              <w:t>мәмілелер жасасуға келісім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"Е-лицензиялау" веб-порталы арқылы мемлекеттік қызметті көрсетудің бизнес-процестерінің анықтамалығы</w:t>
      </w:r>
    </w:p>
    <w:p>
      <w:pPr>
        <w:spacing w:after="0"/>
        <w:ind w:left="0"/>
        <w:jc w:val="both"/>
      </w:pPr>
      <w:r>
        <w:rPr>
          <w:rFonts w:ascii="Times New Roman"/>
          <w:b w:val="false"/>
          <w:i w:val="false"/>
          <w:color w:val="000000"/>
          <w:sz w:val="28"/>
        </w:rPr>
        <w:t>
      "Егер мәміле жасалатын мүліктің ағымдағы жылдың басындағы бухгалтерлiк баланста ескерілген баланстық құны ағымдағы жылдың басындағы бухгалтерлiк балансқа сәйкес оның активтерiнiң баланстық құнының 0,05 пайызынан асатын болса, табиғи монополия субъектiсiнiң мүлкiне қатысты өзге мәмiлелер жасасуға келісім беру"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3627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3627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362 бұйрығына 4-қосымша</w:t>
            </w:r>
          </w:p>
        </w:tc>
      </w:tr>
    </w:tbl>
    <w:bookmarkStart w:name="z191" w:id="144"/>
    <w:p>
      <w:pPr>
        <w:spacing w:after="0"/>
        <w:ind w:left="0"/>
        <w:jc w:val="left"/>
      </w:pPr>
      <w:r>
        <w:rPr>
          <w:rFonts w:ascii="Times New Roman"/>
          <w:b/>
          <w:i w:val="false"/>
          <w:color w:val="000000"/>
        </w:rPr>
        <w:t xml:space="preserve"> "Ағымдағы жылдың басындағы бухгалтерлiк баланста ескерiлген баланстық құны ағымдағы жылдың басындағы бухгалтерлiк балансқа сәйкес оның активтерiнiң баланстық құнының 0,05 пайызынан астам болатын табиғи монополия субъектiсiнiң</w:t>
      </w:r>
      <w:r>
        <w:br/>
      </w:r>
      <w:r>
        <w:rPr>
          <w:rFonts w:ascii="Times New Roman"/>
          <w:b/>
          <w:i w:val="false"/>
          <w:color w:val="000000"/>
        </w:rPr>
        <w:t>реттелiп көрсетiлетiн қызметтердi (тауарларды, жұмыстарды) ұсыну үшiн пайдаланылатын мүлiктi жалға алуына келісім беру" мемлекеттік көрсетілетін қызмет</w:t>
      </w:r>
      <w:r>
        <w:br/>
      </w:r>
      <w:r>
        <w:rPr>
          <w:rFonts w:ascii="Times New Roman"/>
          <w:b/>
          <w:i w:val="false"/>
          <w:color w:val="000000"/>
        </w:rPr>
        <w:t>регламенті</w:t>
      </w:r>
    </w:p>
    <w:bookmarkEnd w:id="144"/>
    <w:p>
      <w:pPr>
        <w:spacing w:after="0"/>
        <w:ind w:left="0"/>
        <w:jc w:val="both"/>
      </w:pPr>
      <w:r>
        <w:rPr>
          <w:rFonts w:ascii="Times New Roman"/>
          <w:b w:val="false"/>
          <w:i w:val="false"/>
          <w:color w:val="ff0000"/>
          <w:sz w:val="28"/>
        </w:rPr>
        <w:t xml:space="preserve">
      Ескерту. Регламент жаңа редакцияда - ҚР Ұлттық экономика министрінің 26.09.2016 </w:t>
      </w:r>
      <w:r>
        <w:rPr>
          <w:rFonts w:ascii="Times New Roman"/>
          <w:b w:val="false"/>
          <w:i w:val="false"/>
          <w:color w:val="ff0000"/>
          <w:sz w:val="28"/>
        </w:rPr>
        <w:t>№ 422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p>
    <w:bookmarkStart w:name="z192" w:id="145"/>
    <w:p>
      <w:pPr>
        <w:spacing w:after="0"/>
        <w:ind w:left="0"/>
        <w:jc w:val="left"/>
      </w:pPr>
      <w:r>
        <w:rPr>
          <w:rFonts w:ascii="Times New Roman"/>
          <w:b/>
          <w:i w:val="false"/>
          <w:color w:val="000000"/>
        </w:rPr>
        <w:t xml:space="preserve">  1-бөлім. Жалпы ережелер</w:t>
      </w:r>
    </w:p>
    <w:bookmarkEnd w:id="145"/>
    <w:bookmarkStart w:name="z193" w:id="146"/>
    <w:p>
      <w:pPr>
        <w:spacing w:after="0"/>
        <w:ind w:left="0"/>
        <w:jc w:val="both"/>
      </w:pPr>
      <w:r>
        <w:rPr>
          <w:rFonts w:ascii="Times New Roman"/>
          <w:b w:val="false"/>
          <w:i w:val="false"/>
          <w:color w:val="000000"/>
          <w:sz w:val="28"/>
        </w:rPr>
        <w:t xml:space="preserve">
      1. Ағымдағы жылдың басындағы бухгалтерлiк баланста ескерiлген баланстық құны ағымдағы жылдың басындағы бухгалтерлiк балансқа сәйкес оның активтерiнiң баланстық құнының 0,05 пайызынан астам болатын табиғи монополия субъектiсiнiң реттелiп көрсетiлетiн қызметтердi (тауарларды, жұмыстарды) ұсыну үшiн пайдаланылатын мүлiктi жалға алуына келісім беруді (бұдан әрі – мемлекеттік көрсетілетін қызмет) Министрліктің Табиғи монополияларды реттеу және бәсекелестікті қорғау комитеті және аумақтық органдары (бұдан әрі – көрсетілетін қызметті беруші) (Нормативтік құқықтық актілерді мемлекеттік тіркеу тізілімінде № 11019 тіркелген) Қазақстан Республикасының Ұлттық экономика министрінің 2015 жылғы 20 наурыздағы № 245 бұйрығымен бекітілген "Ағымдағы жылдың басындағы бухгалтерлiк баланста ескерiлген баланстық құны ағымдағы жылдың басындағы бухгалтерлiк балансқа сәйкес оның активтерiнiң баланстық құнының 0,05 пайызынан астам болатын табиғи монополия субъектiсiнiң реттелiп көрсетiлетiн қызметтердi (тауарларды, жұмыстарды) ұсыну үшiн пайдаланылатын мүлiктi жалға алуына келісім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жүзеге асырады. </w:t>
      </w:r>
    </w:p>
    <w:bookmarkEnd w:id="146"/>
    <w:p>
      <w:pPr>
        <w:spacing w:after="0"/>
        <w:ind w:left="0"/>
        <w:jc w:val="both"/>
      </w:pPr>
      <w:r>
        <w:rPr>
          <w:rFonts w:ascii="Times New Roman"/>
          <w:b w:val="false"/>
          <w:i w:val="false"/>
          <w:color w:val="000000"/>
          <w:sz w:val="28"/>
        </w:rPr>
        <w:t>
      Өтінішхатты қабылдау және мемлекеттік қызметті көрсету нәтижесін беру:</w:t>
      </w:r>
    </w:p>
    <w:p>
      <w:pPr>
        <w:spacing w:after="0"/>
        <w:ind w:left="0"/>
        <w:jc w:val="both"/>
      </w:pPr>
      <w:r>
        <w:rPr>
          <w:rFonts w:ascii="Times New Roman"/>
          <w:b w:val="false"/>
          <w:i w:val="false"/>
          <w:color w:val="000000"/>
          <w:sz w:val="28"/>
        </w:rPr>
        <w:t>
      көрсетілетін қызметті берушінің кеңсесі;</w:t>
      </w:r>
    </w:p>
    <w:p>
      <w:pPr>
        <w:spacing w:after="0"/>
        <w:ind w:left="0"/>
        <w:jc w:val="both"/>
      </w:pPr>
      <w:r>
        <w:rPr>
          <w:rFonts w:ascii="Times New Roman"/>
          <w:b w:val="false"/>
          <w:i w:val="false"/>
          <w:color w:val="000000"/>
          <w:sz w:val="28"/>
        </w:rPr>
        <w:t>
      www.egov.kz "электрондық үкімет" веб-порталы (бұдан әрі – портал) арқылы жүзеге асырылады.</w:t>
      </w:r>
    </w:p>
    <w:bookmarkStart w:name="z194" w:id="147"/>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47"/>
    <w:bookmarkStart w:name="z195" w:id="148"/>
    <w:p>
      <w:pPr>
        <w:spacing w:after="0"/>
        <w:ind w:left="0"/>
        <w:jc w:val="both"/>
      </w:pPr>
      <w:r>
        <w:rPr>
          <w:rFonts w:ascii="Times New Roman"/>
          <w:b w:val="false"/>
          <w:i w:val="false"/>
          <w:color w:val="000000"/>
          <w:sz w:val="28"/>
        </w:rPr>
        <w:t xml:space="preserve">
      3. Мемлекеттік қызметті көрсету нәтижесі – мемлекеттік қызметті көрсетуге келісім беру туралы хат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электрондық нысандағы дәлелді жауап.</w:t>
      </w:r>
    </w:p>
    <w:bookmarkEnd w:id="148"/>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196" w:id="149"/>
    <w:p>
      <w:pPr>
        <w:spacing w:after="0"/>
        <w:ind w:left="0"/>
        <w:jc w:val="left"/>
      </w:pPr>
      <w:r>
        <w:rPr>
          <w:rFonts w:ascii="Times New Roman"/>
          <w:b/>
          <w:i w:val="false"/>
          <w:color w:val="000000"/>
        </w:rPr>
        <w:t xml:space="preserve"> 2-бөлім. Мемлекеттік қызметті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49"/>
    <w:bookmarkStart w:name="z197" w:id="15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Стандартқа қосымшаға сәйкес нысандағы көрсетілетін қызметті алушының (не сенімхат бойынша оның өкілінің) өтінішхатының не көрсетілетін қызметті алушының ЭЦҚ-мен қол қойылған электрондық құжат нысанындағы ЭҮП-ге сұрау салуының болуы негіз болып табылады. </w:t>
      </w:r>
    </w:p>
    <w:bookmarkEnd w:id="150"/>
    <w:bookmarkStart w:name="z198" w:id="151"/>
    <w:p>
      <w:pPr>
        <w:spacing w:after="0"/>
        <w:ind w:left="0"/>
        <w:jc w:val="both"/>
      </w:pPr>
      <w:r>
        <w:rPr>
          <w:rFonts w:ascii="Times New Roman"/>
          <w:b w:val="false"/>
          <w:i w:val="false"/>
          <w:color w:val="000000"/>
          <w:sz w:val="28"/>
        </w:rPr>
        <w:t xml:space="preserve">
      Көрсетілетін қызметті алушы қағаз нысанда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берушінің кеңсесі өтінішхатты қабылдаудан бас тартады.</w:t>
      </w:r>
    </w:p>
    <w:bookmarkEnd w:id="151"/>
    <w:bookmarkStart w:name="z199" w:id="15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52"/>
    <w:bookmarkStart w:name="z200" w:id="153"/>
    <w:p>
      <w:pPr>
        <w:spacing w:after="0"/>
        <w:ind w:left="0"/>
        <w:jc w:val="both"/>
      </w:pPr>
      <w:r>
        <w:rPr>
          <w:rFonts w:ascii="Times New Roman"/>
          <w:b w:val="false"/>
          <w:i w:val="false"/>
          <w:color w:val="000000"/>
          <w:sz w:val="28"/>
        </w:rPr>
        <w:t>
      1-іс-қимыл – көрсетілетін қызметті алушыдан портал арқылы тікелей немесе көрсетілетін қызметті берушінің кеңсесіне келіп түскен өтінішхатты "Е-лицензиялау" мемлекеттік деректер қоры" ақпараттық жүйесінде (бұдан әрі – "Е-лицензиялау" МДҚ" АЖ) тіркеудікөрсетілетін қызметті беруші кеңсесінің қызметкері түскен күні жүргізеді;</w:t>
      </w:r>
    </w:p>
    <w:bookmarkEnd w:id="153"/>
    <w:bookmarkStart w:name="z201" w:id="154"/>
    <w:p>
      <w:pPr>
        <w:spacing w:after="0"/>
        <w:ind w:left="0"/>
        <w:jc w:val="both"/>
      </w:pPr>
      <w:r>
        <w:rPr>
          <w:rFonts w:ascii="Times New Roman"/>
          <w:b w:val="false"/>
          <w:i w:val="false"/>
          <w:color w:val="000000"/>
          <w:sz w:val="28"/>
        </w:rPr>
        <w:t>
      орындалу ұзақтығы – 15 (он бес) минут.</w:t>
      </w:r>
    </w:p>
    <w:bookmarkEnd w:id="154"/>
    <w:bookmarkStart w:name="z202" w:id="155"/>
    <w:p>
      <w:pPr>
        <w:spacing w:after="0"/>
        <w:ind w:left="0"/>
        <w:jc w:val="both"/>
      </w:pPr>
      <w:r>
        <w:rPr>
          <w:rFonts w:ascii="Times New Roman"/>
          <w:b w:val="false"/>
          <w:i w:val="false"/>
          <w:color w:val="000000"/>
          <w:sz w:val="28"/>
        </w:rPr>
        <w:t xml:space="preserve">
      2-іс-қимыл – көрсетілетін қызметті беруші басшысының көрсетілетін қызметті алушының құжаттарын қарауы және көрсетілетін қызметті беруші басшысының орынбасарына(-ларына) қарауға беруі; </w:t>
      </w:r>
    </w:p>
    <w:bookmarkEnd w:id="155"/>
    <w:bookmarkStart w:name="z203" w:id="156"/>
    <w:p>
      <w:pPr>
        <w:spacing w:after="0"/>
        <w:ind w:left="0"/>
        <w:jc w:val="both"/>
      </w:pPr>
      <w:r>
        <w:rPr>
          <w:rFonts w:ascii="Times New Roman"/>
          <w:b w:val="false"/>
          <w:i w:val="false"/>
          <w:color w:val="000000"/>
          <w:sz w:val="28"/>
        </w:rPr>
        <w:t>
      орындалу ұзақтығы – 20 (жиырма) минут.</w:t>
      </w:r>
    </w:p>
    <w:bookmarkEnd w:id="156"/>
    <w:bookmarkStart w:name="z204" w:id="157"/>
    <w:p>
      <w:pPr>
        <w:spacing w:after="0"/>
        <w:ind w:left="0"/>
        <w:jc w:val="both"/>
      </w:pPr>
      <w:r>
        <w:rPr>
          <w:rFonts w:ascii="Times New Roman"/>
          <w:b w:val="false"/>
          <w:i w:val="false"/>
          <w:color w:val="000000"/>
          <w:sz w:val="28"/>
        </w:rPr>
        <w:t>
      3-іс-қимыл – көрсетілетін қызметті беруші басқармасы басшысы орынбасарының(-ларының) көрсетілетін қызметті алушының құжаттарын қарауы және көрсетілетін қызметті берушінің басқармасы басшысына(-ларына) орындауға беруі;</w:t>
      </w:r>
    </w:p>
    <w:bookmarkEnd w:id="157"/>
    <w:bookmarkStart w:name="z205" w:id="158"/>
    <w:p>
      <w:pPr>
        <w:spacing w:after="0"/>
        <w:ind w:left="0"/>
        <w:jc w:val="both"/>
      </w:pPr>
      <w:r>
        <w:rPr>
          <w:rFonts w:ascii="Times New Roman"/>
          <w:b w:val="false"/>
          <w:i w:val="false"/>
          <w:color w:val="000000"/>
          <w:sz w:val="28"/>
        </w:rPr>
        <w:t>
      орындалу ұзақтығы – 20 (жиырма) минут.</w:t>
      </w:r>
    </w:p>
    <w:bookmarkEnd w:id="158"/>
    <w:bookmarkStart w:name="z206" w:id="159"/>
    <w:p>
      <w:pPr>
        <w:spacing w:after="0"/>
        <w:ind w:left="0"/>
        <w:jc w:val="both"/>
      </w:pPr>
      <w:r>
        <w:rPr>
          <w:rFonts w:ascii="Times New Roman"/>
          <w:b w:val="false"/>
          <w:i w:val="false"/>
          <w:color w:val="000000"/>
          <w:sz w:val="28"/>
        </w:rPr>
        <w:t>
      4-іс-қимыл – көрсетілетін қызметті беруші басқармасы басшысының(-ларының) көрсетілетін қызметті алушының құжаттарын қарауы және көрсетілетін қызметті беруші басқармасының маманына орындауға беруі;</w:t>
      </w:r>
    </w:p>
    <w:bookmarkEnd w:id="159"/>
    <w:bookmarkStart w:name="z207" w:id="160"/>
    <w:p>
      <w:pPr>
        <w:spacing w:after="0"/>
        <w:ind w:left="0"/>
        <w:jc w:val="both"/>
      </w:pPr>
      <w:r>
        <w:rPr>
          <w:rFonts w:ascii="Times New Roman"/>
          <w:b w:val="false"/>
          <w:i w:val="false"/>
          <w:color w:val="000000"/>
          <w:sz w:val="28"/>
        </w:rPr>
        <w:t>
      орындалу ұзақтығы – 20 (жиырма) минут.</w:t>
      </w:r>
    </w:p>
    <w:bookmarkEnd w:id="160"/>
    <w:bookmarkStart w:name="z208" w:id="161"/>
    <w:p>
      <w:pPr>
        <w:spacing w:after="0"/>
        <w:ind w:left="0"/>
        <w:jc w:val="both"/>
      </w:pPr>
      <w:r>
        <w:rPr>
          <w:rFonts w:ascii="Times New Roman"/>
          <w:b w:val="false"/>
          <w:i w:val="false"/>
          <w:color w:val="000000"/>
          <w:sz w:val="28"/>
        </w:rPr>
        <w:t>
      5-іс-қимыл – көрсетілетін қызметті беруші басқармасы маманының көрсетілетін қызметті алушының құжаттарын қарауы, мемлекеттік қызметті көрсетуге келісім беру туралы хатты не Стандарттың 9-1-тармағында көзделген негіздер бойынша мемлекеттік қызметті көрсетуден бас тарту туралы электрондық нысандағы дәлелді жауап дайындауы;</w:t>
      </w:r>
    </w:p>
    <w:bookmarkEnd w:id="161"/>
    <w:bookmarkStart w:name="z209" w:id="162"/>
    <w:p>
      <w:pPr>
        <w:spacing w:after="0"/>
        <w:ind w:left="0"/>
        <w:jc w:val="both"/>
      </w:pPr>
      <w:r>
        <w:rPr>
          <w:rFonts w:ascii="Times New Roman"/>
          <w:b w:val="false"/>
          <w:i w:val="false"/>
          <w:color w:val="000000"/>
          <w:sz w:val="28"/>
        </w:rPr>
        <w:t>
      орындалу ұзақтығы – күнтізбелік 15 (он бес) күн.</w:t>
      </w:r>
    </w:p>
    <w:bookmarkEnd w:id="162"/>
    <w:bookmarkStart w:name="z210" w:id="163"/>
    <w:p>
      <w:pPr>
        <w:spacing w:after="0"/>
        <w:ind w:left="0"/>
        <w:jc w:val="both"/>
      </w:pPr>
      <w:r>
        <w:rPr>
          <w:rFonts w:ascii="Times New Roman"/>
          <w:b w:val="false"/>
          <w:i w:val="false"/>
          <w:color w:val="000000"/>
          <w:sz w:val="28"/>
        </w:rPr>
        <w:t xml:space="preserve">
      Оның ішінде, көрсетілетін қызметті берушінің құрылымдық басқармасы маманының көрсетілетін қызметті алушының құжаттарын қарауы, мемлекеттік қызметті көрсетуге келісім беру туралы қорытындыны не Стандарттың 9-1-тармағында көзделген негіздер бойынша мемлекеттік қызметті көрсетуден бас тарту туралы электрондық нысандағы дәлелді жауапты дайындауы; </w:t>
      </w:r>
    </w:p>
    <w:bookmarkEnd w:id="163"/>
    <w:bookmarkStart w:name="z211" w:id="164"/>
    <w:p>
      <w:pPr>
        <w:spacing w:after="0"/>
        <w:ind w:left="0"/>
        <w:jc w:val="both"/>
      </w:pPr>
      <w:r>
        <w:rPr>
          <w:rFonts w:ascii="Times New Roman"/>
          <w:b w:val="false"/>
          <w:i w:val="false"/>
          <w:color w:val="000000"/>
          <w:sz w:val="28"/>
        </w:rPr>
        <w:t>
      орындалу ұзақтығы – күнтізбелік 10 (он) күн.</w:t>
      </w:r>
    </w:p>
    <w:bookmarkEnd w:id="164"/>
    <w:bookmarkStart w:name="z212" w:id="165"/>
    <w:p>
      <w:pPr>
        <w:spacing w:after="0"/>
        <w:ind w:left="0"/>
        <w:jc w:val="both"/>
      </w:pPr>
      <w:r>
        <w:rPr>
          <w:rFonts w:ascii="Times New Roman"/>
          <w:b w:val="false"/>
          <w:i w:val="false"/>
          <w:color w:val="000000"/>
          <w:sz w:val="28"/>
        </w:rPr>
        <w:t>
      6-іс-қимыл – көрсетілетін қызметті берушінің басқарма басшысының мемлекеттік қызметті көрсетуге келісім беру туралы хатты не Стандарттың 9-1-тармағында көзделген негіздер бойынша бас тарту туралы электрондық нысандағы дәлелді жауапты келісуі;</w:t>
      </w:r>
    </w:p>
    <w:bookmarkEnd w:id="165"/>
    <w:bookmarkStart w:name="z213" w:id="166"/>
    <w:p>
      <w:pPr>
        <w:spacing w:after="0"/>
        <w:ind w:left="0"/>
        <w:jc w:val="both"/>
      </w:pPr>
      <w:r>
        <w:rPr>
          <w:rFonts w:ascii="Times New Roman"/>
          <w:b w:val="false"/>
          <w:i w:val="false"/>
          <w:color w:val="000000"/>
          <w:sz w:val="28"/>
        </w:rPr>
        <w:t>
      орындалу ұзақтығы – күнтізбелік 4 (төрт) күн.</w:t>
      </w:r>
    </w:p>
    <w:bookmarkEnd w:id="166"/>
    <w:bookmarkStart w:name="z214" w:id="167"/>
    <w:p>
      <w:pPr>
        <w:spacing w:after="0"/>
        <w:ind w:left="0"/>
        <w:jc w:val="both"/>
      </w:pPr>
      <w:r>
        <w:rPr>
          <w:rFonts w:ascii="Times New Roman"/>
          <w:b w:val="false"/>
          <w:i w:val="false"/>
          <w:color w:val="000000"/>
          <w:sz w:val="28"/>
        </w:rPr>
        <w:t xml:space="preserve">
      7-іс-қимыл – көрсетілетін қызметті беруші басшысы орынбасарының мемлекеттік қызметті көрсетуге келісім беру туралы хатты не Стандарттың 9-1-тармағында көзделген негіздер бойынша бас тарту туралы электрондық нысандағы дәлелді жауапты келісуі; </w:t>
      </w:r>
    </w:p>
    <w:bookmarkEnd w:id="167"/>
    <w:bookmarkStart w:name="z215" w:id="168"/>
    <w:p>
      <w:pPr>
        <w:spacing w:after="0"/>
        <w:ind w:left="0"/>
        <w:jc w:val="both"/>
      </w:pPr>
      <w:r>
        <w:rPr>
          <w:rFonts w:ascii="Times New Roman"/>
          <w:b w:val="false"/>
          <w:i w:val="false"/>
          <w:color w:val="000000"/>
          <w:sz w:val="28"/>
        </w:rPr>
        <w:t>
      орындалу ұзақтығы – күнтізбелік 5 (бес) күн.</w:t>
      </w:r>
    </w:p>
    <w:bookmarkEnd w:id="168"/>
    <w:bookmarkStart w:name="z216" w:id="169"/>
    <w:p>
      <w:pPr>
        <w:spacing w:after="0"/>
        <w:ind w:left="0"/>
        <w:jc w:val="both"/>
      </w:pPr>
      <w:r>
        <w:rPr>
          <w:rFonts w:ascii="Times New Roman"/>
          <w:b w:val="false"/>
          <w:i w:val="false"/>
          <w:color w:val="000000"/>
          <w:sz w:val="28"/>
        </w:rPr>
        <w:t xml:space="preserve">
      8-іс-қимыл – көрсетілетін қызмет беруші басшысының мемлекеттік қызметті көрсетуге келісім беру туралы хатқа не Стандарттың 9-1-тармағында көзделген негіздер бойынша бас тарту туралы электрондық нысандағы дәлелді жауапқа қол қоюы; </w:t>
      </w:r>
    </w:p>
    <w:bookmarkEnd w:id="169"/>
    <w:bookmarkStart w:name="z217" w:id="170"/>
    <w:p>
      <w:pPr>
        <w:spacing w:after="0"/>
        <w:ind w:left="0"/>
        <w:jc w:val="both"/>
      </w:pPr>
      <w:r>
        <w:rPr>
          <w:rFonts w:ascii="Times New Roman"/>
          <w:b w:val="false"/>
          <w:i w:val="false"/>
          <w:color w:val="000000"/>
          <w:sz w:val="28"/>
        </w:rPr>
        <w:t>
      орындалу ұзақтығы – күнтізбелік 5 (бес) күн.</w:t>
      </w:r>
    </w:p>
    <w:bookmarkEnd w:id="170"/>
    <w:bookmarkStart w:name="z218" w:id="171"/>
    <w:p>
      <w:pPr>
        <w:spacing w:after="0"/>
        <w:ind w:left="0"/>
        <w:jc w:val="both"/>
      </w:pPr>
      <w:r>
        <w:rPr>
          <w:rFonts w:ascii="Times New Roman"/>
          <w:b w:val="false"/>
          <w:i w:val="false"/>
          <w:color w:val="000000"/>
          <w:sz w:val="28"/>
        </w:rPr>
        <w:t>
      9-іс-қимыл – көрсетілетін қызмет беруші кеңсесі қызметкерінің көрсетілетін қызмет берушінің ЭЦҚ-мен куәландырылған электрондық құжат нысанында ресімделген және мемлекеттік қызметті көрсетуге келісім беру туралы басып шығарылған хатты не Стандарттың 9-1-тармағында көзделген негіздер бойынша бас тарту туралы электрондық нысандағы дәлелді жауапты жіберуі;</w:t>
      </w:r>
    </w:p>
    <w:bookmarkEnd w:id="171"/>
    <w:bookmarkStart w:name="z219" w:id="172"/>
    <w:p>
      <w:pPr>
        <w:spacing w:after="0"/>
        <w:ind w:left="0"/>
        <w:jc w:val="both"/>
      </w:pPr>
      <w:r>
        <w:rPr>
          <w:rFonts w:ascii="Times New Roman"/>
          <w:b w:val="false"/>
          <w:i w:val="false"/>
          <w:color w:val="000000"/>
          <w:sz w:val="28"/>
        </w:rPr>
        <w:t xml:space="preserve">
      орындалу ұзақтығы – күнтізбелік 1 (бір) күн. </w:t>
      </w:r>
    </w:p>
    <w:bookmarkEnd w:id="172"/>
    <w:bookmarkStart w:name="z220" w:id="173"/>
    <w:p>
      <w:pPr>
        <w:spacing w:after="0"/>
        <w:ind w:left="0"/>
        <w:jc w:val="both"/>
      </w:pPr>
      <w:r>
        <w:rPr>
          <w:rFonts w:ascii="Times New Roman"/>
          <w:b w:val="false"/>
          <w:i w:val="false"/>
          <w:color w:val="000000"/>
          <w:sz w:val="28"/>
        </w:rPr>
        <w:t>
      Мемлекеттік қызметті көрсету мерзімі:</w:t>
      </w:r>
    </w:p>
    <w:bookmarkEnd w:id="173"/>
    <w:bookmarkStart w:name="z221" w:id="174"/>
    <w:p>
      <w:pPr>
        <w:spacing w:after="0"/>
        <w:ind w:left="0"/>
        <w:jc w:val="both"/>
      </w:pPr>
      <w:r>
        <w:rPr>
          <w:rFonts w:ascii="Times New Roman"/>
          <w:b w:val="false"/>
          <w:i w:val="false"/>
          <w:color w:val="000000"/>
          <w:sz w:val="28"/>
        </w:rPr>
        <w:t>
      көрсетілетін қызметті алушы порталға құжаттар топтамасын тапсырған сәттен бастап:</w:t>
      </w:r>
    </w:p>
    <w:bookmarkEnd w:id="174"/>
    <w:bookmarkStart w:name="z248" w:id="175"/>
    <w:p>
      <w:pPr>
        <w:spacing w:after="0"/>
        <w:ind w:left="0"/>
        <w:jc w:val="both"/>
      </w:pPr>
      <w:r>
        <w:rPr>
          <w:rFonts w:ascii="Times New Roman"/>
          <w:b w:val="false"/>
          <w:i w:val="false"/>
          <w:color w:val="000000"/>
          <w:sz w:val="28"/>
        </w:rPr>
        <w:t xml:space="preserve">
      мемлекеттік қызметті көрсетуге келісім беру туралы хат не Стандарттың 9-1-тармағында көзделген негіздер бойынша бас тарту туралы электрондық нысандағы дәлелді жауапты жолдау – күнтізбелік 30 (отыз) күн. </w:t>
      </w:r>
    </w:p>
    <w:bookmarkEnd w:id="175"/>
    <w:bookmarkStart w:name="z249" w:id="176"/>
    <w:p>
      <w:pPr>
        <w:spacing w:after="0"/>
        <w:ind w:left="0"/>
        <w:jc w:val="both"/>
      </w:pPr>
      <w:r>
        <w:rPr>
          <w:rFonts w:ascii="Times New Roman"/>
          <w:b w:val="false"/>
          <w:i w:val="false"/>
          <w:color w:val="000000"/>
          <w:sz w:val="28"/>
        </w:rPr>
        <w:t xml:space="preserve">
      6. Мемлекеттік қызметті көрсету бойынша рәсімнің (іс-қимылдың) нәтижелері: </w:t>
      </w:r>
    </w:p>
    <w:bookmarkEnd w:id="176"/>
    <w:bookmarkStart w:name="z250" w:id="177"/>
    <w:p>
      <w:pPr>
        <w:spacing w:after="0"/>
        <w:ind w:left="0"/>
        <w:jc w:val="both"/>
      </w:pPr>
      <w:r>
        <w:rPr>
          <w:rFonts w:ascii="Times New Roman"/>
          <w:b w:val="false"/>
          <w:i w:val="false"/>
          <w:color w:val="000000"/>
          <w:sz w:val="28"/>
        </w:rPr>
        <w:t>
      1) кіріс нөмірі бар тіркелген өтінішхат;</w:t>
      </w:r>
    </w:p>
    <w:bookmarkEnd w:id="177"/>
    <w:bookmarkStart w:name="z251" w:id="178"/>
    <w:p>
      <w:pPr>
        <w:spacing w:after="0"/>
        <w:ind w:left="0"/>
        <w:jc w:val="both"/>
      </w:pPr>
      <w:r>
        <w:rPr>
          <w:rFonts w:ascii="Times New Roman"/>
          <w:b w:val="false"/>
          <w:i w:val="false"/>
          <w:color w:val="000000"/>
          <w:sz w:val="28"/>
        </w:rPr>
        <w:t>
      2) танысқан және салынған қарар;</w:t>
      </w:r>
    </w:p>
    <w:bookmarkEnd w:id="178"/>
    <w:bookmarkStart w:name="z252" w:id="179"/>
    <w:p>
      <w:pPr>
        <w:spacing w:after="0"/>
        <w:ind w:left="0"/>
        <w:jc w:val="both"/>
      </w:pPr>
      <w:r>
        <w:rPr>
          <w:rFonts w:ascii="Times New Roman"/>
          <w:b w:val="false"/>
          <w:i w:val="false"/>
          <w:color w:val="000000"/>
          <w:sz w:val="28"/>
        </w:rPr>
        <w:t>
      3) орындаушы;</w:t>
      </w:r>
    </w:p>
    <w:bookmarkEnd w:id="179"/>
    <w:bookmarkStart w:name="z253" w:id="180"/>
    <w:p>
      <w:pPr>
        <w:spacing w:after="0"/>
        <w:ind w:left="0"/>
        <w:jc w:val="both"/>
      </w:pPr>
      <w:r>
        <w:rPr>
          <w:rFonts w:ascii="Times New Roman"/>
          <w:b w:val="false"/>
          <w:i w:val="false"/>
          <w:color w:val="000000"/>
          <w:sz w:val="28"/>
        </w:rPr>
        <w:t>
      4) қаралған құжаттар топтамасы;</w:t>
      </w:r>
    </w:p>
    <w:bookmarkEnd w:id="180"/>
    <w:bookmarkStart w:name="z254" w:id="181"/>
    <w:p>
      <w:pPr>
        <w:spacing w:after="0"/>
        <w:ind w:left="0"/>
        <w:jc w:val="both"/>
      </w:pPr>
      <w:r>
        <w:rPr>
          <w:rFonts w:ascii="Times New Roman"/>
          <w:b w:val="false"/>
          <w:i w:val="false"/>
          <w:color w:val="000000"/>
          <w:sz w:val="28"/>
        </w:rPr>
        <w:t>
      5) ұсынылған құжаттардың толықтығы мен шынайылығы;</w:t>
      </w:r>
    </w:p>
    <w:bookmarkEnd w:id="181"/>
    <w:bookmarkStart w:name="z286" w:id="182"/>
    <w:p>
      <w:pPr>
        <w:spacing w:after="0"/>
        <w:ind w:left="0"/>
        <w:jc w:val="both"/>
      </w:pPr>
      <w:r>
        <w:rPr>
          <w:rFonts w:ascii="Times New Roman"/>
          <w:b w:val="false"/>
          <w:i w:val="false"/>
          <w:color w:val="000000"/>
          <w:sz w:val="28"/>
        </w:rPr>
        <w:t>
      6) мемлекеттік қызметті көрсету нәтижесі:</w:t>
      </w:r>
    </w:p>
    <w:bookmarkEnd w:id="182"/>
    <w:bookmarkStart w:name="z318" w:id="183"/>
    <w:p>
      <w:pPr>
        <w:spacing w:after="0"/>
        <w:ind w:left="0"/>
        <w:jc w:val="both"/>
      </w:pPr>
      <w:r>
        <w:rPr>
          <w:rFonts w:ascii="Times New Roman"/>
          <w:b w:val="false"/>
          <w:i w:val="false"/>
          <w:color w:val="000000"/>
          <w:sz w:val="28"/>
        </w:rPr>
        <w:t>
      мемлекеттік қызметті көрсетудің келісілген нәтижесі;</w:t>
      </w:r>
    </w:p>
    <w:bookmarkEnd w:id="183"/>
    <w:bookmarkStart w:name="z350" w:id="184"/>
    <w:p>
      <w:pPr>
        <w:spacing w:after="0"/>
        <w:ind w:left="0"/>
        <w:jc w:val="both"/>
      </w:pPr>
      <w:r>
        <w:rPr>
          <w:rFonts w:ascii="Times New Roman"/>
          <w:b w:val="false"/>
          <w:i w:val="false"/>
          <w:color w:val="000000"/>
          <w:sz w:val="28"/>
        </w:rPr>
        <w:t>
      мемлекеттік қызметті көрсетудің қол қойылған нәтижесі;</w:t>
      </w:r>
    </w:p>
    <w:bookmarkEnd w:id="184"/>
    <w:bookmarkStart w:name="z383" w:id="185"/>
    <w:p>
      <w:pPr>
        <w:spacing w:after="0"/>
        <w:ind w:left="0"/>
        <w:jc w:val="both"/>
      </w:pPr>
      <w:r>
        <w:rPr>
          <w:rFonts w:ascii="Times New Roman"/>
          <w:b w:val="false"/>
          <w:i w:val="false"/>
          <w:color w:val="000000"/>
          <w:sz w:val="28"/>
        </w:rPr>
        <w:t>
      мемлекеттік қызметті көрсетудің тіркелген нәтижесі рәсімін (іс-қимылын) орындауды бастау үшін негіз болады.</w:t>
      </w:r>
    </w:p>
    <w:bookmarkEnd w:id="185"/>
    <w:bookmarkStart w:name="z386" w:id="186"/>
    <w:p>
      <w:pPr>
        <w:spacing w:after="0"/>
        <w:ind w:left="0"/>
        <w:jc w:val="both"/>
      </w:pPr>
      <w:r>
        <w:rPr>
          <w:rFonts w:ascii="Times New Roman"/>
          <w:b w:val="false"/>
          <w:i w:val="false"/>
          <w:color w:val="000000"/>
          <w:sz w:val="28"/>
        </w:rPr>
        <w:t>
      Мемлекеттік көрсетілетін қызметті алу үшін өтінішхатты:</w:t>
      </w:r>
    </w:p>
    <w:bookmarkEnd w:id="186"/>
    <w:bookmarkStart w:name="z387" w:id="187"/>
    <w:p>
      <w:pPr>
        <w:spacing w:after="0"/>
        <w:ind w:left="0"/>
        <w:jc w:val="both"/>
      </w:pPr>
      <w:r>
        <w:rPr>
          <w:rFonts w:ascii="Times New Roman"/>
          <w:b w:val="false"/>
          <w:i w:val="false"/>
          <w:color w:val="000000"/>
          <w:sz w:val="28"/>
        </w:rPr>
        <w:t>
      электрондық тәсілмен ұсынған жағдайда – нәтижесі көрсетілетін қызметті берушінің ЭЦҚ-мен куәландырылған электрондық құжат нысанында ресімделеді.</w:t>
      </w:r>
    </w:p>
    <w:bookmarkEnd w:id="187"/>
    <w:bookmarkStart w:name="z388" w:id="188"/>
    <w:p>
      <w:pPr>
        <w:spacing w:after="0"/>
        <w:ind w:left="0"/>
        <w:jc w:val="both"/>
      </w:pPr>
      <w:r>
        <w:rPr>
          <w:rFonts w:ascii="Times New Roman"/>
          <w:b w:val="false"/>
          <w:i w:val="false"/>
          <w:color w:val="000000"/>
          <w:sz w:val="28"/>
        </w:rPr>
        <w:t>
      қағаз түрде ұсынған жағдайда – мемлекеттік қызмет көрсету нәтижесі көрсетілетін қызметті берушінің ЭЦҚ-мен куәландырылған электрондық құжат нысанында ресімделеді және басып шығарылады.</w:t>
      </w:r>
    </w:p>
    <w:bookmarkEnd w:id="188"/>
    <w:bookmarkStart w:name="z389" w:id="189"/>
    <w:p>
      <w:pPr>
        <w:spacing w:after="0"/>
        <w:ind w:left="0"/>
        <w:jc w:val="left"/>
      </w:pPr>
      <w:r>
        <w:rPr>
          <w:rFonts w:ascii="Times New Roman"/>
          <w:b/>
          <w:i w:val="false"/>
          <w:color w:val="000000"/>
        </w:rPr>
        <w:t xml:space="preserve"> 3-бөлім.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89"/>
    <w:bookmarkStart w:name="z390" w:id="19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90"/>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басшысының орынбасары;</w:t>
      </w:r>
    </w:p>
    <w:p>
      <w:pPr>
        <w:spacing w:after="0"/>
        <w:ind w:left="0"/>
        <w:jc w:val="both"/>
      </w:pPr>
      <w:r>
        <w:rPr>
          <w:rFonts w:ascii="Times New Roman"/>
          <w:b w:val="false"/>
          <w:i w:val="false"/>
          <w:color w:val="000000"/>
          <w:sz w:val="28"/>
        </w:rPr>
        <w:t>
      4) көрсетілетін қызметті беруші басқармасының басшысы;</w:t>
      </w:r>
    </w:p>
    <w:p>
      <w:pPr>
        <w:spacing w:after="0"/>
        <w:ind w:left="0"/>
        <w:jc w:val="both"/>
      </w:pPr>
      <w:r>
        <w:rPr>
          <w:rFonts w:ascii="Times New Roman"/>
          <w:b w:val="false"/>
          <w:i w:val="false"/>
          <w:color w:val="000000"/>
          <w:sz w:val="28"/>
        </w:rPr>
        <w:t>
      5) көрсетілетін қызметті беруші басқармасының маманы;</w:t>
      </w:r>
    </w:p>
    <w:p>
      <w:pPr>
        <w:spacing w:after="0"/>
        <w:ind w:left="0"/>
        <w:jc w:val="both"/>
      </w:pPr>
      <w:r>
        <w:rPr>
          <w:rFonts w:ascii="Times New Roman"/>
          <w:b w:val="false"/>
          <w:i w:val="false"/>
          <w:color w:val="000000"/>
          <w:sz w:val="28"/>
        </w:rPr>
        <w:t>
      6) көрсетілетін қызметті беруші құрылымдық басқармасының маманы.</w:t>
      </w:r>
    </w:p>
    <w:p>
      <w:pPr>
        <w:spacing w:after="0"/>
        <w:ind w:left="0"/>
        <w:jc w:val="both"/>
      </w:pPr>
      <w:r>
        <w:rPr>
          <w:rFonts w:ascii="Times New Roman"/>
          <w:b w:val="false"/>
          <w:i w:val="false"/>
          <w:color w:val="000000"/>
          <w:sz w:val="28"/>
        </w:rPr>
        <w:t>
      Әрбір рәсімнен (іс-қимылдан) өту рәсімдері (іс-қимылдары) кезектілігінің сипаттамасы осы Регламентке қосымшада көрсетілген.</w:t>
      </w:r>
    </w:p>
    <w:bookmarkStart w:name="z391" w:id="191"/>
    <w:p>
      <w:pPr>
        <w:spacing w:after="0"/>
        <w:ind w:left="0"/>
        <w:jc w:val="left"/>
      </w:pPr>
      <w:r>
        <w:rPr>
          <w:rFonts w:ascii="Times New Roman"/>
          <w:b/>
          <w:i w:val="false"/>
          <w:color w:val="000000"/>
        </w:rPr>
        <w:t xml:space="preserve"> 4-бөлім. Өзге де көрсетілетін қызметті берушілермен өзара</w:t>
      </w:r>
      <w:r>
        <w:br/>
      </w:r>
      <w:r>
        <w:rPr>
          <w:rFonts w:ascii="Times New Roman"/>
          <w:b/>
          <w:i w:val="false"/>
          <w:color w:val="000000"/>
        </w:rPr>
        <w:t>іс-қимыл тәртібін, сондай-ақ мемлекеттік қызметті</w:t>
      </w:r>
      <w:r>
        <w:br/>
      </w:r>
      <w:r>
        <w:rPr>
          <w:rFonts w:ascii="Times New Roman"/>
          <w:b/>
          <w:i w:val="false"/>
          <w:color w:val="000000"/>
        </w:rPr>
        <w:t>көрсету процесінде ақпараттық жүйелерді пайдалану</w:t>
      </w:r>
      <w:r>
        <w:br/>
      </w:r>
      <w:r>
        <w:rPr>
          <w:rFonts w:ascii="Times New Roman"/>
          <w:b/>
          <w:i w:val="false"/>
          <w:color w:val="000000"/>
        </w:rPr>
        <w:t>тәртібін сипаттау</w:t>
      </w:r>
    </w:p>
    <w:bookmarkEnd w:id="191"/>
    <w:bookmarkStart w:name="z392" w:id="192"/>
    <w:p>
      <w:pPr>
        <w:spacing w:after="0"/>
        <w:ind w:left="0"/>
        <w:jc w:val="both"/>
      </w:pPr>
      <w:r>
        <w:rPr>
          <w:rFonts w:ascii="Times New Roman"/>
          <w:b w:val="false"/>
          <w:i w:val="false"/>
          <w:color w:val="000000"/>
          <w:sz w:val="28"/>
        </w:rPr>
        <w:t>
      8. Көрсетілетін қызметті алушыға жүгіну тәртібінің сипаттамасы, көрсетілетін қызметті алушының өтінішхатын өңдеу ұзақтығы:</w:t>
      </w:r>
    </w:p>
    <w:bookmarkEnd w:id="192"/>
    <w:bookmarkStart w:name="z393" w:id="193"/>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көрсетілетін қызметті берушінің кеңсесі немесе Портал арқылы өтінішхат береді;</w:t>
      </w:r>
    </w:p>
    <w:bookmarkEnd w:id="193"/>
    <w:bookmarkStart w:name="z394" w:id="194"/>
    <w:p>
      <w:pPr>
        <w:spacing w:after="0"/>
        <w:ind w:left="0"/>
        <w:jc w:val="both"/>
      </w:pPr>
      <w:r>
        <w:rPr>
          <w:rFonts w:ascii="Times New Roman"/>
          <w:b w:val="false"/>
          <w:i w:val="false"/>
          <w:color w:val="000000"/>
          <w:sz w:val="28"/>
        </w:rPr>
        <w:t xml:space="preserve">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w:t>
      </w:r>
    </w:p>
    <w:bookmarkEnd w:id="194"/>
    <w:bookmarkStart w:name="z395" w:id="195"/>
    <w:p>
      <w:pPr>
        <w:spacing w:after="0"/>
        <w:ind w:left="0"/>
        <w:jc w:val="both"/>
      </w:pPr>
      <w:r>
        <w:rPr>
          <w:rFonts w:ascii="Times New Roman"/>
          <w:b w:val="false"/>
          <w:i w:val="false"/>
          <w:color w:val="000000"/>
          <w:sz w:val="28"/>
        </w:rPr>
        <w:t xml:space="preserve">
      мемлекеттік көрсетілетін қызмет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 көрсетіледі.</w:t>
      </w:r>
    </w:p>
    <w:bookmarkEnd w:id="195"/>
    <w:bookmarkStart w:name="z396" w:id="196"/>
    <w:p>
      <w:pPr>
        <w:spacing w:after="0"/>
        <w:ind w:left="0"/>
        <w:jc w:val="both"/>
      </w:pPr>
      <w:r>
        <w:rPr>
          <w:rFonts w:ascii="Times New Roman"/>
          <w:b w:val="false"/>
          <w:i w:val="false"/>
          <w:color w:val="000000"/>
          <w:sz w:val="28"/>
        </w:rPr>
        <w:t xml:space="preserve">
      Көрсетілетін қызметті беруші арқылы электрондық мемлекеттік қызметті көрсету кезінде қадамдық іс-қимылдар мен функционалдық өзара іс-қимыл осы Регламентке </w:t>
      </w:r>
      <w:r>
        <w:rPr>
          <w:rFonts w:ascii="Times New Roman"/>
          <w:b w:val="false"/>
          <w:i w:val="false"/>
          <w:color w:val="000000"/>
          <w:sz w:val="28"/>
        </w:rPr>
        <w:t>қосымшадағы</w:t>
      </w:r>
      <w:r>
        <w:rPr>
          <w:rFonts w:ascii="Times New Roman"/>
          <w:b w:val="false"/>
          <w:i w:val="false"/>
          <w:color w:val="000000"/>
          <w:sz w:val="28"/>
        </w:rPr>
        <w:t xml:space="preserve"> 1-диаграммада келтірілген.</w:t>
      </w:r>
    </w:p>
    <w:bookmarkEnd w:id="196"/>
    <w:bookmarkStart w:name="z397" w:id="197"/>
    <w:p>
      <w:pPr>
        <w:spacing w:after="0"/>
        <w:ind w:left="0"/>
        <w:jc w:val="both"/>
      </w:pPr>
      <w:r>
        <w:rPr>
          <w:rFonts w:ascii="Times New Roman"/>
          <w:b w:val="false"/>
          <w:i w:val="false"/>
          <w:color w:val="000000"/>
          <w:sz w:val="28"/>
        </w:rPr>
        <w:t>
      1-процесс – мемлекеттік қызметті көрсету үшін көрсетілетін қызметті беруші қызметкерінің ЭҮП-ке логин мен пароль енгізуі (авторизациялау процесі);</w:t>
      </w:r>
    </w:p>
    <w:bookmarkEnd w:id="197"/>
    <w:bookmarkStart w:name="z398" w:id="198"/>
    <w:p>
      <w:pPr>
        <w:spacing w:after="0"/>
        <w:ind w:left="0"/>
        <w:jc w:val="both"/>
      </w:pPr>
      <w:r>
        <w:rPr>
          <w:rFonts w:ascii="Times New Roman"/>
          <w:b w:val="false"/>
          <w:i w:val="false"/>
          <w:color w:val="000000"/>
          <w:sz w:val="28"/>
        </w:rPr>
        <w:t>
      1-шарт – көрсетілетін қызметті берушінің тіркелген қызметкері туралы деректердің түпнұсқалылығын логин мен пароль арқылы ЭҮП-те тексеру;</w:t>
      </w:r>
    </w:p>
    <w:bookmarkEnd w:id="198"/>
    <w:bookmarkStart w:name="z399" w:id="199"/>
    <w:p>
      <w:pPr>
        <w:spacing w:after="0"/>
        <w:ind w:left="0"/>
        <w:jc w:val="both"/>
      </w:pPr>
      <w:r>
        <w:rPr>
          <w:rFonts w:ascii="Times New Roman"/>
          <w:b w:val="false"/>
          <w:i w:val="false"/>
          <w:color w:val="000000"/>
          <w:sz w:val="28"/>
        </w:rPr>
        <w:t xml:space="preserve">
      2-процесс – көрсетілетін қызметті беруші қызметкерінің деректерінде бұзушылықтардың болуына байланысты авторизациялаудан бас тарту туралы ЭҮП-да хабарламаны қалыптастыру; </w:t>
      </w:r>
    </w:p>
    <w:bookmarkEnd w:id="199"/>
    <w:bookmarkStart w:name="z400" w:id="200"/>
    <w:p>
      <w:pPr>
        <w:spacing w:after="0"/>
        <w:ind w:left="0"/>
        <w:jc w:val="both"/>
      </w:pPr>
      <w:r>
        <w:rPr>
          <w:rFonts w:ascii="Times New Roman"/>
          <w:b w:val="false"/>
          <w:i w:val="false"/>
          <w:color w:val="000000"/>
          <w:sz w:val="28"/>
        </w:rPr>
        <w:t>
      3-процесс – көрсетілетін қызметті берушінің мемлекеттік көрсетілетін қызметті таңдауы, мемлекеттік қызметті көрсету үшін сұрау салу нысанын экранға шығару және көрсетілетін қызметті берушінің көрсетілетін қызметті алушының деректерін енгізуі</w:t>
      </w:r>
    </w:p>
    <w:bookmarkEnd w:id="200"/>
    <w:bookmarkStart w:name="z401" w:id="201"/>
    <w:p>
      <w:pPr>
        <w:spacing w:after="0"/>
        <w:ind w:left="0"/>
        <w:jc w:val="both"/>
      </w:pPr>
      <w:r>
        <w:rPr>
          <w:rFonts w:ascii="Times New Roman"/>
          <w:b w:val="false"/>
          <w:i w:val="false"/>
          <w:color w:val="000000"/>
          <w:sz w:val="28"/>
        </w:rPr>
        <w:t>
      4-процесс – ЭҮП-те сұрауды тіркеу және мемлекеттік көрсетілетін қызметті өңдеу;</w:t>
      </w:r>
    </w:p>
    <w:bookmarkEnd w:id="201"/>
    <w:bookmarkStart w:name="z402" w:id="202"/>
    <w:p>
      <w:pPr>
        <w:spacing w:after="0"/>
        <w:ind w:left="0"/>
        <w:jc w:val="both"/>
      </w:pPr>
      <w:r>
        <w:rPr>
          <w:rFonts w:ascii="Times New Roman"/>
          <w:b w:val="false"/>
          <w:i w:val="false"/>
          <w:color w:val="000000"/>
          <w:sz w:val="28"/>
        </w:rPr>
        <w:t>
      2-шарт – көрсетілетін қызметті берушінің көрсетілетін қызметті алушының қоса берілген құжаттарының Стандарттың 9-тармағындағы талаптарға және халықаралық сертификат беруге арналған негiздерге сәйкестiгiн тексеруі;</w:t>
      </w:r>
    </w:p>
    <w:bookmarkEnd w:id="202"/>
    <w:bookmarkStart w:name="z403" w:id="203"/>
    <w:p>
      <w:pPr>
        <w:spacing w:after="0"/>
        <w:ind w:left="0"/>
        <w:jc w:val="both"/>
      </w:pPr>
      <w:r>
        <w:rPr>
          <w:rFonts w:ascii="Times New Roman"/>
          <w:b w:val="false"/>
          <w:i w:val="false"/>
          <w:color w:val="000000"/>
          <w:sz w:val="28"/>
        </w:rPr>
        <w:t>
      5-процесс – мемлекеттік қызметті көрсетуге келісім беру туралы хаттыне Стандарттың 9-1-тармағында көзделген негіздер бойынша бас тарту туралы электрондық нысандағы дәлелді жауапты ресімдеу.</w:t>
      </w:r>
    </w:p>
    <w:bookmarkEnd w:id="203"/>
    <w:bookmarkStart w:name="z404" w:id="204"/>
    <w:p>
      <w:pPr>
        <w:spacing w:after="0"/>
        <w:ind w:left="0"/>
        <w:jc w:val="both"/>
      </w:pPr>
      <w:r>
        <w:rPr>
          <w:rFonts w:ascii="Times New Roman"/>
          <w:b w:val="false"/>
          <w:i w:val="false"/>
          <w:color w:val="000000"/>
          <w:sz w:val="28"/>
        </w:rPr>
        <w:t xml:space="preserve">
      ЭҮП арқылы электрондлық мемлекеттік қызметті көрсету кезіндегі қадамдық іс-қимылдар мен функционалдық өзара іс-қимылосы Регламентке </w:t>
      </w:r>
      <w:r>
        <w:rPr>
          <w:rFonts w:ascii="Times New Roman"/>
          <w:b w:val="false"/>
          <w:i w:val="false"/>
          <w:color w:val="000000"/>
          <w:sz w:val="28"/>
        </w:rPr>
        <w:t>қосымшадағы</w:t>
      </w:r>
      <w:r>
        <w:rPr>
          <w:rFonts w:ascii="Times New Roman"/>
          <w:b w:val="false"/>
          <w:i w:val="false"/>
          <w:color w:val="000000"/>
          <w:sz w:val="28"/>
        </w:rPr>
        <w:t xml:space="preserve"> 2-диаграммада келтірілген.</w:t>
      </w:r>
    </w:p>
    <w:bookmarkEnd w:id="204"/>
    <w:bookmarkStart w:name="z405" w:id="205"/>
    <w:p>
      <w:pPr>
        <w:spacing w:after="0"/>
        <w:ind w:left="0"/>
        <w:jc w:val="both"/>
      </w:pPr>
      <w:r>
        <w:rPr>
          <w:rFonts w:ascii="Times New Roman"/>
          <w:b w:val="false"/>
          <w:i w:val="false"/>
          <w:color w:val="000000"/>
          <w:sz w:val="28"/>
        </w:rPr>
        <w:t>
      көрсетілетін қызметті алушы ЭҮП-те тіркеуді көрсетілетін қызметті алушы компьютерінің интернет-браузерінде сақталатын өзінің ЭЦҚ тіркеу куәлігінің көмегімен жүзеге асырады (ЭҮП-те тіркелмеген көрсетілетін қызметті алушылар үшін жүзеге асырылады);</w:t>
      </w:r>
    </w:p>
    <w:bookmarkEnd w:id="205"/>
    <w:bookmarkStart w:name="z406" w:id="206"/>
    <w:p>
      <w:pPr>
        <w:spacing w:after="0"/>
        <w:ind w:left="0"/>
        <w:jc w:val="both"/>
      </w:pPr>
      <w:r>
        <w:rPr>
          <w:rFonts w:ascii="Times New Roman"/>
          <w:b w:val="false"/>
          <w:i w:val="false"/>
          <w:color w:val="000000"/>
          <w:sz w:val="28"/>
        </w:rPr>
        <w:t xml:space="preserve">
      1-процесс – көрсетілетін қызметті алушының компьютерінің </w:t>
      </w:r>
    </w:p>
    <w:bookmarkEnd w:id="206"/>
    <w:p>
      <w:pPr>
        <w:spacing w:after="0"/>
        <w:ind w:left="0"/>
        <w:jc w:val="both"/>
      </w:pPr>
      <w:r>
        <w:rPr>
          <w:rFonts w:ascii="Times New Roman"/>
          <w:b w:val="false"/>
          <w:i w:val="false"/>
          <w:color w:val="000000"/>
          <w:sz w:val="28"/>
        </w:rPr>
        <w:t>
      интернет-браузеріне ЭЦҚ тіркеу куәлігін тіркеу және мемлекеттік көрсетілетін қызметті алу үшін көрсетілетін қызмет алушының ЭҮП-ке парольді енгізуі (авторизациялау процесі);</w:t>
      </w:r>
    </w:p>
    <w:bookmarkStart w:name="z407" w:id="207"/>
    <w:p>
      <w:pPr>
        <w:spacing w:after="0"/>
        <w:ind w:left="0"/>
        <w:jc w:val="both"/>
      </w:pPr>
      <w:r>
        <w:rPr>
          <w:rFonts w:ascii="Times New Roman"/>
          <w:b w:val="false"/>
          <w:i w:val="false"/>
          <w:color w:val="000000"/>
          <w:sz w:val="28"/>
        </w:rPr>
        <w:t>
      1-шарт – ЖСН/БСН мен пароль арқылы тіркелген көрсетілетін қызметті алушы туралы деректердің түпнұсқалығын ЭҮП-те тексеру;</w:t>
      </w:r>
    </w:p>
    <w:bookmarkEnd w:id="207"/>
    <w:bookmarkStart w:name="z408" w:id="208"/>
    <w:p>
      <w:pPr>
        <w:spacing w:after="0"/>
        <w:ind w:left="0"/>
        <w:jc w:val="both"/>
      </w:pPr>
      <w:r>
        <w:rPr>
          <w:rFonts w:ascii="Times New Roman"/>
          <w:b w:val="false"/>
          <w:i w:val="false"/>
          <w:color w:val="000000"/>
          <w:sz w:val="28"/>
        </w:rPr>
        <w:t xml:space="preserve">
      2-процесс – көрсетілетін қызметті алушының деректерінде бұзушылықтардың болуына байланысты ЭҮП авторизациялаудан бас тарту туралы хабарламаны қалыптастыруы; </w:t>
      </w:r>
    </w:p>
    <w:bookmarkEnd w:id="208"/>
    <w:bookmarkStart w:name="z409" w:id="209"/>
    <w:p>
      <w:pPr>
        <w:spacing w:after="0"/>
        <w:ind w:left="0"/>
        <w:jc w:val="both"/>
      </w:pPr>
      <w:r>
        <w:rPr>
          <w:rFonts w:ascii="Times New Roman"/>
          <w:b w:val="false"/>
          <w:i w:val="false"/>
          <w:color w:val="000000"/>
          <w:sz w:val="28"/>
        </w:rPr>
        <w:t>
      3-процесс – көрсетілетін қызметті алушының мемлекеттік көрсетілетін қызметті таңдауы, мемлекеттік қызметті көрсету үшін сұрау салу нысанын экранға шығаруы және көрсетілетін қызметті алушының нысанды толтыруы, сұрау салу нысанына қажетті электрондық түрдегі құжаттарды бекітуі;</w:t>
      </w:r>
    </w:p>
    <w:bookmarkEnd w:id="209"/>
    <w:bookmarkStart w:name="z410" w:id="210"/>
    <w:p>
      <w:pPr>
        <w:spacing w:after="0"/>
        <w:ind w:left="0"/>
        <w:jc w:val="both"/>
      </w:pPr>
      <w:r>
        <w:rPr>
          <w:rFonts w:ascii="Times New Roman"/>
          <w:b w:val="false"/>
          <w:i w:val="false"/>
          <w:color w:val="000000"/>
          <w:sz w:val="28"/>
        </w:rPr>
        <w:t>
      4-процесс – көрсетілетін қызметті алушының сұрауын куәландыру (қол қою) үшін ЭЦҚ тіркеу куәлігін таңдауы;</w:t>
      </w:r>
    </w:p>
    <w:bookmarkEnd w:id="210"/>
    <w:bookmarkStart w:name="z411" w:id="211"/>
    <w:p>
      <w:pPr>
        <w:spacing w:after="0"/>
        <w:ind w:left="0"/>
        <w:jc w:val="both"/>
      </w:pPr>
      <w:r>
        <w:rPr>
          <w:rFonts w:ascii="Times New Roman"/>
          <w:b w:val="false"/>
          <w:i w:val="false"/>
          <w:color w:val="000000"/>
          <w:sz w:val="28"/>
        </w:rPr>
        <w:t>
      2-шарт – ЭҮП-те ЭЦҚ тіркеу куәлігінің қолданылу мерзімін және қайтарып алынған (күші жойылған) тіркеу куәліктері тізімінде болмауын, сондай-ақ сұрауда көрсетілген ЖСН/БСН мен ЭЦҚ тіркеу куәлігінде көрсетілген ЖСН/БСН арасындағы сәйкестендіру деректерінің сәйкестігін тексеру;</w:t>
      </w:r>
    </w:p>
    <w:bookmarkEnd w:id="211"/>
    <w:bookmarkStart w:name="z412" w:id="212"/>
    <w:p>
      <w:pPr>
        <w:spacing w:after="0"/>
        <w:ind w:left="0"/>
        <w:jc w:val="both"/>
      </w:pPr>
      <w:r>
        <w:rPr>
          <w:rFonts w:ascii="Times New Roman"/>
          <w:b w:val="false"/>
          <w:i w:val="false"/>
          <w:color w:val="000000"/>
          <w:sz w:val="28"/>
        </w:rPr>
        <w:t>
      5-процесс – көрсетілетін қызметті алушының ЭЦҚ түпнұсқалылығының расталмауына байланысты сұратылып отырған мемлекеттік қызметті көрсетуден бас тарту туралы хабарламаны қалыптастыру;</w:t>
      </w:r>
    </w:p>
    <w:bookmarkEnd w:id="212"/>
    <w:bookmarkStart w:name="z413" w:id="213"/>
    <w:p>
      <w:pPr>
        <w:spacing w:after="0"/>
        <w:ind w:left="0"/>
        <w:jc w:val="both"/>
      </w:pPr>
      <w:r>
        <w:rPr>
          <w:rFonts w:ascii="Times New Roman"/>
          <w:b w:val="false"/>
          <w:i w:val="false"/>
          <w:color w:val="000000"/>
          <w:sz w:val="28"/>
        </w:rPr>
        <w:t xml:space="preserve">
      6-процесс – көрсетілетін қызметті алушының ЭЦҚ арқылы мемлекеттік қызмет көрсетуге сұрауын куәландыру (қол қою); </w:t>
      </w:r>
    </w:p>
    <w:bookmarkEnd w:id="213"/>
    <w:bookmarkStart w:name="z414" w:id="214"/>
    <w:p>
      <w:pPr>
        <w:spacing w:after="0"/>
        <w:ind w:left="0"/>
        <w:jc w:val="both"/>
      </w:pPr>
      <w:r>
        <w:rPr>
          <w:rFonts w:ascii="Times New Roman"/>
          <w:b w:val="false"/>
          <w:i w:val="false"/>
          <w:color w:val="000000"/>
          <w:sz w:val="28"/>
        </w:rPr>
        <w:t>
      7-процесс – ЭҮП-те көрсетілетін қызметті алушының электрондық сұрауын тіркеу;</w:t>
      </w:r>
    </w:p>
    <w:bookmarkEnd w:id="214"/>
    <w:bookmarkStart w:name="z415" w:id="215"/>
    <w:p>
      <w:pPr>
        <w:spacing w:after="0"/>
        <w:ind w:left="0"/>
        <w:jc w:val="both"/>
      </w:pPr>
      <w:r>
        <w:rPr>
          <w:rFonts w:ascii="Times New Roman"/>
          <w:b w:val="false"/>
          <w:i w:val="false"/>
          <w:color w:val="000000"/>
          <w:sz w:val="28"/>
        </w:rPr>
        <w:t>
      8-процесс – көрсетілетін қызметті алушының ЭҮП қалыптастырылған мемлекеттік қызметті көрсетуге келісім беру туралы хатты (электрондық хат) не Стандарттың 9-1-тармағында көзделген негіздер бойынша бас тарту туралы электрондық нысандағы дәлелді жауапты алуы. Электрондық құжат көрсетілетін қызметті берушінің уәкілетті тұлғасының ЭЦҚ-сын пайдалана отырып қалыптастырылады.</w:t>
      </w:r>
    </w:p>
    <w:bookmarkEnd w:id="215"/>
    <w:bookmarkStart w:name="z416" w:id="216"/>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рәсімдерінің (іс-қимылдарының), құрылымдық бөлімшелерінің (қызметкерлерінің) өзара іс-қимылдарының бірізділігін егжей-тегжейлі сипаттамасы, сондай-ақ мемлекеттік қызметті көрсету процесінде ақпараттық жүйелерді пайдалану сипаттамасы осы Регламентке қосымшаға сәйкес мемлекеттік қызметті көрсетудің бизнес-процестерінің анықтамалығында көрсетіледі. Мемлекеттік қызметті көрсетудің бизнес-процестерінің анықтамалығы көрсетілетін қызметті берушінің порталында, интернет ресурсында орналастырылады.</w:t>
      </w:r>
    </w:p>
    <w:bookmarkEnd w:id="2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"Ағымдағы жылдың басындағы бухгалтерлiк</w:t>
            </w:r>
            <w:r>
              <w:br/>
            </w:r>
            <w:r>
              <w:rPr>
                <w:rFonts w:ascii="Times New Roman"/>
                <w:b w:val="false"/>
                <w:i w:val="false"/>
                <w:color w:val="000000"/>
                <w:sz w:val="20"/>
              </w:rPr>
              <w:t>баланста ескерiлген баланстық құны ағымдағы</w:t>
            </w:r>
            <w:r>
              <w:br/>
            </w:r>
            <w:r>
              <w:rPr>
                <w:rFonts w:ascii="Times New Roman"/>
                <w:b w:val="false"/>
                <w:i w:val="false"/>
                <w:color w:val="000000"/>
                <w:sz w:val="20"/>
              </w:rPr>
              <w:t>жылдың басындағы бухгалтерлiк балансқа</w:t>
            </w:r>
            <w:r>
              <w:br/>
            </w:r>
            <w:r>
              <w:rPr>
                <w:rFonts w:ascii="Times New Roman"/>
                <w:b w:val="false"/>
                <w:i w:val="false"/>
                <w:color w:val="000000"/>
                <w:sz w:val="20"/>
              </w:rPr>
              <w:t>сәйкес оның активтерiнiң баланстық құнының</w:t>
            </w:r>
            <w:r>
              <w:br/>
            </w:r>
            <w:r>
              <w:rPr>
                <w:rFonts w:ascii="Times New Roman"/>
                <w:b w:val="false"/>
                <w:i w:val="false"/>
                <w:color w:val="000000"/>
                <w:sz w:val="20"/>
              </w:rPr>
              <w:t>0,05 пайызынан астам болатын табиғи монополия</w:t>
            </w:r>
            <w:r>
              <w:br/>
            </w:r>
            <w:r>
              <w:rPr>
                <w:rFonts w:ascii="Times New Roman"/>
                <w:b w:val="false"/>
                <w:i w:val="false"/>
                <w:color w:val="000000"/>
                <w:sz w:val="20"/>
              </w:rPr>
              <w:t>субъектiсiнiң реттелiп көрсетiлетiн қызметтердi</w:t>
            </w:r>
            <w:r>
              <w:br/>
            </w:r>
            <w:r>
              <w:rPr>
                <w:rFonts w:ascii="Times New Roman"/>
                <w:b w:val="false"/>
                <w:i w:val="false"/>
                <w:color w:val="000000"/>
                <w:sz w:val="20"/>
              </w:rPr>
              <w:t>(тауарларды, жұмыстарды) ұсыну үшiн пайдаланылатын</w:t>
            </w:r>
            <w:r>
              <w:br/>
            </w:r>
            <w:r>
              <w:rPr>
                <w:rFonts w:ascii="Times New Roman"/>
                <w:b w:val="false"/>
                <w:i w:val="false"/>
                <w:color w:val="000000"/>
                <w:sz w:val="20"/>
              </w:rPr>
              <w:t>мүлiктi жалға алуына келісім беру" мемлекеттік</w:t>
            </w:r>
            <w:r>
              <w:br/>
            </w:r>
            <w:r>
              <w:rPr>
                <w:rFonts w:ascii="Times New Roman"/>
                <w:b w:val="false"/>
                <w:i w:val="false"/>
                <w:color w:val="000000"/>
                <w:sz w:val="20"/>
              </w:rPr>
              <w:t>көрсетілетін қызмет регламентіне қосымша</w:t>
            </w:r>
          </w:p>
        </w:tc>
      </w:tr>
    </w:tbl>
    <w:bookmarkStart w:name="z418" w:id="217"/>
    <w:p>
      <w:pPr>
        <w:spacing w:after="0"/>
        <w:ind w:left="0"/>
        <w:jc w:val="left"/>
      </w:pPr>
      <w:r>
        <w:rPr>
          <w:rFonts w:ascii="Times New Roman"/>
          <w:b/>
          <w:i w:val="false"/>
          <w:color w:val="000000"/>
        </w:rPr>
        <w:t xml:space="preserve">  1 диаграмма</w:t>
      </w:r>
      <w:r>
        <w:br/>
      </w:r>
      <w:r>
        <w:rPr>
          <w:rFonts w:ascii="Times New Roman"/>
          <w:b/>
          <w:i w:val="false"/>
          <w:color w:val="000000"/>
        </w:rPr>
        <w:t>Көрсетілетін қызметті беруші арқылы электрондық</w:t>
      </w:r>
      <w:r>
        <w:br/>
      </w:r>
      <w:r>
        <w:rPr>
          <w:rFonts w:ascii="Times New Roman"/>
          <w:b/>
          <w:i w:val="false"/>
          <w:color w:val="000000"/>
        </w:rPr>
        <w:t>мемлекеттік қызметті көрсету кезіндегі қадамдық іс-қимылдар мен</w:t>
      </w:r>
      <w:r>
        <w:br/>
      </w:r>
      <w:r>
        <w:rPr>
          <w:rFonts w:ascii="Times New Roman"/>
          <w:b/>
          <w:i w:val="false"/>
          <w:color w:val="000000"/>
        </w:rPr>
        <w:t xml:space="preserve">функционалдық өзара іс-қимыл  </w:t>
      </w:r>
    </w:p>
    <w:bookmarkEnd w:id="217"/>
    <w:p>
      <w:pPr>
        <w:spacing w:after="0"/>
        <w:ind w:left="0"/>
        <w:jc w:val="both"/>
      </w:pPr>
      <w:r>
        <w:drawing>
          <wp:inline distT="0" distB="0" distL="0" distR="0">
            <wp:extent cx="7429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29500" cy="4533900"/>
                    </a:xfrm>
                    <a:prstGeom prst="rect">
                      <a:avLst/>
                    </a:prstGeom>
                  </pic:spPr>
                </pic:pic>
              </a:graphicData>
            </a:graphic>
          </wp:inline>
        </w:drawing>
      </w:r>
    </w:p>
    <w:p>
      <w:pPr>
        <w:spacing w:after="0"/>
        <w:ind w:left="0"/>
        <w:jc w:val="left"/>
      </w:pPr>
      <w:r>
        <w:br/>
      </w:r>
    </w:p>
    <w:bookmarkStart w:name="z419" w:id="218"/>
    <w:p>
      <w:pPr>
        <w:spacing w:after="0"/>
        <w:ind w:left="0"/>
        <w:jc w:val="left"/>
      </w:pPr>
      <w:r>
        <w:rPr>
          <w:rFonts w:ascii="Times New Roman"/>
          <w:b/>
          <w:i w:val="false"/>
          <w:color w:val="000000"/>
        </w:rPr>
        <w:t xml:space="preserve"> 2 диаграмма</w:t>
      </w:r>
      <w:r>
        <w:br/>
      </w:r>
      <w:r>
        <w:rPr>
          <w:rFonts w:ascii="Times New Roman"/>
          <w:b/>
          <w:i w:val="false"/>
          <w:color w:val="000000"/>
        </w:rPr>
        <w:t>ЭҮП арқылы электрондық мемлекеттік қызметті көрсету</w:t>
      </w:r>
      <w:r>
        <w:br/>
      </w:r>
      <w:r>
        <w:rPr>
          <w:rFonts w:ascii="Times New Roman"/>
          <w:b/>
          <w:i w:val="false"/>
          <w:color w:val="000000"/>
        </w:rPr>
        <w:t>кезіндегі қадамдық іс-қимылдар мен функционалдық өзара</w:t>
      </w:r>
      <w:r>
        <w:br/>
      </w:r>
      <w:r>
        <w:rPr>
          <w:rFonts w:ascii="Times New Roman"/>
          <w:b/>
          <w:i w:val="false"/>
          <w:color w:val="000000"/>
        </w:rPr>
        <w:t xml:space="preserve">іс-қимыл  </w:t>
      </w:r>
    </w:p>
    <w:bookmarkEnd w:id="218"/>
    <w:p>
      <w:pPr>
        <w:spacing w:after="0"/>
        <w:ind w:left="0"/>
        <w:jc w:val="both"/>
      </w:pPr>
      <w:r>
        <w:drawing>
          <wp:inline distT="0" distB="0" distL="0" distR="0">
            <wp:extent cx="74422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42200" cy="8102600"/>
                    </a:xfrm>
                    <a:prstGeom prst="rect">
                      <a:avLst/>
                    </a:prstGeom>
                  </pic:spPr>
                </pic:pic>
              </a:graphicData>
            </a:graphic>
          </wp:inline>
        </w:drawing>
      </w:r>
    </w:p>
    <w:p>
      <w:pPr>
        <w:spacing w:after="0"/>
        <w:ind w:left="0"/>
        <w:jc w:val="left"/>
      </w:pPr>
      <w:r>
        <w:br/>
      </w:r>
    </w:p>
    <w:bookmarkStart w:name="z420" w:id="219"/>
    <w:p>
      <w:pPr>
        <w:spacing w:after="0"/>
        <w:ind w:left="0"/>
        <w:jc w:val="left"/>
      </w:pPr>
      <w:r>
        <w:rPr>
          <w:rFonts w:ascii="Times New Roman"/>
          <w:b/>
          <w:i w:val="false"/>
          <w:color w:val="000000"/>
        </w:rPr>
        <w:t xml:space="preserve"> "Е-лицензиялау" веб-порталы арқылы мемлекеттік қызметті</w:t>
      </w:r>
      <w:r>
        <w:br/>
      </w:r>
      <w:r>
        <w:rPr>
          <w:rFonts w:ascii="Times New Roman"/>
          <w:b/>
          <w:i w:val="false"/>
          <w:color w:val="000000"/>
        </w:rPr>
        <w:t>көрсетудің бизнес-процестерінің анықтамалығы</w:t>
      </w:r>
    </w:p>
    <w:bookmarkEnd w:id="219"/>
    <w:p>
      <w:pPr>
        <w:spacing w:after="0"/>
        <w:ind w:left="0"/>
        <w:jc w:val="both"/>
      </w:pPr>
      <w:r>
        <w:rPr>
          <w:rFonts w:ascii="Times New Roman"/>
          <w:b w:val="false"/>
          <w:i w:val="false"/>
          <w:color w:val="000000"/>
          <w:sz w:val="28"/>
        </w:rPr>
        <w:t>
      "Ағымдағы жылдың басындағы бухгалтерлiк баланста ескерiлген баланстық</w:t>
      </w:r>
    </w:p>
    <w:p>
      <w:pPr>
        <w:spacing w:after="0"/>
        <w:ind w:left="0"/>
        <w:jc w:val="both"/>
      </w:pPr>
      <w:r>
        <w:rPr>
          <w:rFonts w:ascii="Times New Roman"/>
          <w:b w:val="false"/>
          <w:i w:val="false"/>
          <w:color w:val="000000"/>
          <w:sz w:val="28"/>
        </w:rPr>
        <w:t>
      құны ағымдағы жылдың басындағы бухгалтерлiк балансқа сәйкес</w:t>
      </w:r>
    </w:p>
    <w:p>
      <w:pPr>
        <w:spacing w:after="0"/>
        <w:ind w:left="0"/>
        <w:jc w:val="both"/>
      </w:pPr>
      <w:r>
        <w:rPr>
          <w:rFonts w:ascii="Times New Roman"/>
          <w:b w:val="false"/>
          <w:i w:val="false"/>
          <w:color w:val="000000"/>
          <w:sz w:val="28"/>
        </w:rPr>
        <w:t>
      оның активтерiнiң баланстық құнының 0,05 пайызынан астам</w:t>
      </w:r>
    </w:p>
    <w:p>
      <w:pPr>
        <w:spacing w:after="0"/>
        <w:ind w:left="0"/>
        <w:jc w:val="both"/>
      </w:pPr>
      <w:r>
        <w:rPr>
          <w:rFonts w:ascii="Times New Roman"/>
          <w:b w:val="false"/>
          <w:i w:val="false"/>
          <w:color w:val="000000"/>
          <w:sz w:val="28"/>
        </w:rPr>
        <w:t>
      болатын табиғи монополия субъектiсiнiң реттелiп көрсетiлетiн</w:t>
      </w:r>
    </w:p>
    <w:p>
      <w:pPr>
        <w:spacing w:after="0"/>
        <w:ind w:left="0"/>
        <w:jc w:val="both"/>
      </w:pPr>
      <w:r>
        <w:rPr>
          <w:rFonts w:ascii="Times New Roman"/>
          <w:b w:val="false"/>
          <w:i w:val="false"/>
          <w:color w:val="000000"/>
          <w:sz w:val="28"/>
        </w:rPr>
        <w:t>
      қызметтердi (тауарларды, жұмыстарды) ұсыну үшiн пайдаланылатын</w:t>
      </w:r>
    </w:p>
    <w:p>
      <w:pPr>
        <w:spacing w:after="0"/>
        <w:ind w:left="0"/>
        <w:jc w:val="both"/>
      </w:pPr>
      <w:r>
        <w:rPr>
          <w:rFonts w:ascii="Times New Roman"/>
          <w:b w:val="false"/>
          <w:i w:val="false"/>
          <w:color w:val="000000"/>
          <w:sz w:val="28"/>
        </w:rPr>
        <w:t>
      мүлiктi жалға алуына келісім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231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231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362 бұйрығына 5-қосымша</w:t>
            </w:r>
          </w:p>
        </w:tc>
      </w:tr>
    </w:tbl>
    <w:bookmarkStart w:name="z224" w:id="220"/>
    <w:p>
      <w:pPr>
        <w:spacing w:after="0"/>
        <w:ind w:left="0"/>
        <w:jc w:val="left"/>
      </w:pPr>
      <w:r>
        <w:rPr>
          <w:rFonts w:ascii="Times New Roman"/>
          <w:b/>
          <w:i w:val="false"/>
          <w:color w:val="000000"/>
        </w:rPr>
        <w:t xml:space="preserve"> "Табиғи монополиялар субъектiлерінің негiзгi құралдарға қайта бағалауды жүргізуін келісу" мемлекеттік көрсетілетін қызмет регламенті</w:t>
      </w:r>
    </w:p>
    <w:bookmarkEnd w:id="220"/>
    <w:p>
      <w:pPr>
        <w:spacing w:after="0"/>
        <w:ind w:left="0"/>
        <w:jc w:val="both"/>
      </w:pPr>
      <w:r>
        <w:rPr>
          <w:rFonts w:ascii="Times New Roman"/>
          <w:b w:val="false"/>
          <w:i w:val="false"/>
          <w:color w:val="ff0000"/>
          <w:sz w:val="28"/>
        </w:rPr>
        <w:t xml:space="preserve">
      Ескерту. Регламент алып тасталды - ҚР Ұлттық экономика министрінің 24.02.2016 </w:t>
      </w:r>
      <w:r>
        <w:rPr>
          <w:rFonts w:ascii="Times New Roman"/>
          <w:b w:val="false"/>
          <w:i w:val="false"/>
          <w:color w:val="ff0000"/>
          <w:sz w:val="28"/>
        </w:rPr>
        <w:t>№ 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362 бұйрығына 6-қосымша</w:t>
            </w:r>
          </w:p>
        </w:tc>
      </w:tr>
    </w:tbl>
    <w:bookmarkStart w:name="z256" w:id="221"/>
    <w:p>
      <w:pPr>
        <w:spacing w:after="0"/>
        <w:ind w:left="0"/>
        <w:jc w:val="left"/>
      </w:pPr>
      <w:r>
        <w:rPr>
          <w:rFonts w:ascii="Times New Roman"/>
          <w:b/>
          <w:i w:val="false"/>
          <w:color w:val="000000"/>
        </w:rPr>
        <w:t xml:space="preserve"> "Табиғи монополия субъектiсiнің өзге қызметтi жүзеге асыруына</w:t>
      </w:r>
      <w:r>
        <w:br/>
      </w:r>
      <w:r>
        <w:rPr>
          <w:rFonts w:ascii="Times New Roman"/>
          <w:b/>
          <w:i w:val="false"/>
          <w:color w:val="000000"/>
        </w:rPr>
        <w:t>келісім беру" мемлекеттік көрсетілетін қызмет регламенті</w:t>
      </w:r>
    </w:p>
    <w:bookmarkEnd w:id="221"/>
    <w:p>
      <w:pPr>
        <w:spacing w:after="0"/>
        <w:ind w:left="0"/>
        <w:jc w:val="both"/>
      </w:pPr>
      <w:r>
        <w:rPr>
          <w:rFonts w:ascii="Times New Roman"/>
          <w:b w:val="false"/>
          <w:i w:val="false"/>
          <w:color w:val="ff0000"/>
          <w:sz w:val="28"/>
        </w:rPr>
        <w:t xml:space="preserve">
      Ескерту. Алып тасталды – ҚР Ұлттық экономика министрінің 25.09.2017 </w:t>
      </w:r>
      <w:r>
        <w:rPr>
          <w:rFonts w:ascii="Times New Roman"/>
          <w:b w:val="false"/>
          <w:i w:val="false"/>
          <w:color w:val="ff0000"/>
          <w:sz w:val="28"/>
        </w:rPr>
        <w:t>№ 341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362 бұйрығына 7-қосымша</w:t>
            </w:r>
          </w:p>
        </w:tc>
      </w:tr>
    </w:tbl>
    <w:bookmarkStart w:name="z288" w:id="222"/>
    <w:p>
      <w:pPr>
        <w:spacing w:after="0"/>
        <w:ind w:left="0"/>
        <w:jc w:val="left"/>
      </w:pPr>
      <w:r>
        <w:rPr>
          <w:rFonts w:ascii="Times New Roman"/>
          <w:b/>
          <w:i w:val="false"/>
          <w:color w:val="000000"/>
        </w:rPr>
        <w:t xml:space="preserve"> "Табиғи монополиялар субъектiлерiн қайта ұйымдастыруға және таратуға келісім беру" мемлекеттік көрсетілетін қызмет регламенті</w:t>
      </w:r>
    </w:p>
    <w:bookmarkEnd w:id="222"/>
    <w:p>
      <w:pPr>
        <w:spacing w:after="0"/>
        <w:ind w:left="0"/>
        <w:jc w:val="both"/>
      </w:pPr>
      <w:r>
        <w:rPr>
          <w:rFonts w:ascii="Times New Roman"/>
          <w:b w:val="false"/>
          <w:i w:val="false"/>
          <w:color w:val="ff0000"/>
          <w:sz w:val="28"/>
        </w:rPr>
        <w:t xml:space="preserve">
      Ескерту. Регламент жаңа редакцияда – ҚР Ұлттық экономика министрінің 17.01.2019 </w:t>
      </w:r>
      <w:r>
        <w:rPr>
          <w:rFonts w:ascii="Times New Roman"/>
          <w:b w:val="false"/>
          <w:i w:val="false"/>
          <w:color w:val="ff0000"/>
          <w:sz w:val="28"/>
        </w:rPr>
        <w:t>№ 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0" w:id="223"/>
    <w:p>
      <w:pPr>
        <w:spacing w:after="0"/>
        <w:ind w:left="0"/>
        <w:jc w:val="left"/>
      </w:pPr>
      <w:r>
        <w:rPr>
          <w:rFonts w:ascii="Times New Roman"/>
          <w:b/>
          <w:i w:val="false"/>
          <w:color w:val="000000"/>
        </w:rPr>
        <w:t xml:space="preserve"> 1-тарау. Жалпы ережелер</w:t>
      </w:r>
    </w:p>
    <w:bookmarkEnd w:id="223"/>
    <w:bookmarkStart w:name="z649" w:id="224"/>
    <w:p>
      <w:pPr>
        <w:spacing w:after="0"/>
        <w:ind w:left="0"/>
        <w:jc w:val="both"/>
      </w:pPr>
      <w:r>
        <w:rPr>
          <w:rFonts w:ascii="Times New Roman"/>
          <w:b w:val="false"/>
          <w:i w:val="false"/>
          <w:color w:val="000000"/>
          <w:sz w:val="28"/>
        </w:rPr>
        <w:t xml:space="preserve">
      1. Табиғи монополиялар субъектiлерiн қайта ұйымдастыруға және таратуға келісім беруді (бұдан әрі - мемлекеттік көрсетілетін қызмет) Қазақстан Республикасы Ұлттық экономика министрлігінің Табиғи монополияларды реттеу, бәсекелестікті және тұтынушылардың құқықтарын қорғау комитеті және оның аумақтық органдары (бұдан әрі - көрсетілетін қызметті беруші) (Нормативтік құқықтық актілерді мемлекеттік тіркеу тізілімінде № 11019 тіркелген) Қазақстан Республикасының Ұлттық экономика министрінің 2015 жылғы 20 наурыздағы № 245 бұйрығымен бекітілген "Табиғи монополиялар субъектiлерiн қайта ұйымдастыруға және таратуға келісім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224"/>
    <w:p>
      <w:pPr>
        <w:spacing w:after="0"/>
        <w:ind w:left="0"/>
        <w:jc w:val="both"/>
      </w:pPr>
      <w:r>
        <w:rPr>
          <w:rFonts w:ascii="Times New Roman"/>
          <w:b w:val="false"/>
          <w:i w:val="false"/>
          <w:color w:val="000000"/>
          <w:sz w:val="28"/>
        </w:rPr>
        <w:t>
      Өтініштерді және құжаттарды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648" w:id="225"/>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225"/>
    <w:bookmarkStart w:name="z647" w:id="226"/>
    <w:p>
      <w:pPr>
        <w:spacing w:after="0"/>
        <w:ind w:left="0"/>
        <w:jc w:val="both"/>
      </w:pPr>
      <w:r>
        <w:rPr>
          <w:rFonts w:ascii="Times New Roman"/>
          <w:b w:val="false"/>
          <w:i w:val="false"/>
          <w:color w:val="000000"/>
          <w:sz w:val="28"/>
        </w:rPr>
        <w:t>
      3. Мемлекеттік қызметті көрсету нәтижесі - келісім беру туралы хат не Стандарттың 10 - тармағында көзделген негіздер бойынша мемлекеттік қызметті көрсетуден бас тарту туралы электрондық нысандағы уәжделген жауап.</w:t>
      </w:r>
    </w:p>
    <w:bookmarkEnd w:id="226"/>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646" w:id="227"/>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 - қимыл тәртібін сипаттау</w:t>
      </w:r>
    </w:p>
    <w:bookmarkEnd w:id="227"/>
    <w:bookmarkStart w:name="z645" w:id="228"/>
    <w:p>
      <w:pPr>
        <w:spacing w:after="0"/>
        <w:ind w:left="0"/>
        <w:jc w:val="both"/>
      </w:pPr>
      <w:r>
        <w:rPr>
          <w:rFonts w:ascii="Times New Roman"/>
          <w:b w:val="false"/>
          <w:i w:val="false"/>
          <w:color w:val="000000"/>
          <w:sz w:val="28"/>
        </w:rPr>
        <w:t>
      4. Мемлекеттік қызметті көрсету бойынша рәсімді (іс - қимылды) бастау үшін Стандарттың 9-тармағында көзделген, Мемлекеттік корпорация немесе портал арқылы қабылданған заңды тұлғаның құжаттарын қабылдау негіз болып табылады.</w:t>
      </w:r>
    </w:p>
    <w:bookmarkEnd w:id="228"/>
    <w:bookmarkStart w:name="z644" w:id="22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29"/>
    <w:p>
      <w:pPr>
        <w:spacing w:after="0"/>
        <w:ind w:left="0"/>
        <w:jc w:val="both"/>
      </w:pPr>
      <w:r>
        <w:rPr>
          <w:rFonts w:ascii="Times New Roman"/>
          <w:b w:val="false"/>
          <w:i w:val="false"/>
          <w:color w:val="000000"/>
          <w:sz w:val="28"/>
        </w:rPr>
        <w:t>
      1) көрсетілетін қызметті беруші кеңсесі қызметкерінің Мемлекеттік корпорациядан, сондай-ақ көрсетілетін қызметті алушылардан портал арқылы келіп түскен мемлекеттік көрсетілетін қызметті алуға арналған өтініштерді келіп түскен күні тіркеуі және оны көрсетілетін қызметті беруші басшысының қарауына бір сағаттың ішінде беруі;</w:t>
      </w:r>
    </w:p>
    <w:p>
      <w:pPr>
        <w:spacing w:after="0"/>
        <w:ind w:left="0"/>
        <w:jc w:val="both"/>
      </w:pPr>
      <w:r>
        <w:rPr>
          <w:rFonts w:ascii="Times New Roman"/>
          <w:b w:val="false"/>
          <w:i w:val="false"/>
          <w:color w:val="000000"/>
          <w:sz w:val="28"/>
        </w:rPr>
        <w:t>
      2) көрсетілетін қызметті беруші басшысының өтінішпен танысуы және көрсетілетін қызметті беруші басшысының орынбасарларына бір сағаттың ішінде жіберуі;</w:t>
      </w:r>
    </w:p>
    <w:p>
      <w:pPr>
        <w:spacing w:after="0"/>
        <w:ind w:left="0"/>
        <w:jc w:val="both"/>
      </w:pPr>
      <w:r>
        <w:rPr>
          <w:rFonts w:ascii="Times New Roman"/>
          <w:b w:val="false"/>
          <w:i w:val="false"/>
          <w:color w:val="000000"/>
          <w:sz w:val="28"/>
        </w:rPr>
        <w:t>
      3) көрсетілетін қызметті берушінің басшысы орынбасарларының порталда өтінішті қарауға жауапты бөлімшенің басшысын (бұдан әрі - бөлімше) және құрылымдық бөлімшелердің басшыларын бір сағаттың ішінде айқындауы;</w:t>
      </w:r>
    </w:p>
    <w:p>
      <w:pPr>
        <w:spacing w:after="0"/>
        <w:ind w:left="0"/>
        <w:jc w:val="both"/>
      </w:pPr>
      <w:r>
        <w:rPr>
          <w:rFonts w:ascii="Times New Roman"/>
          <w:b w:val="false"/>
          <w:i w:val="false"/>
          <w:color w:val="000000"/>
          <w:sz w:val="28"/>
        </w:rPr>
        <w:t>
      4) көрсетілетін қызметті берушінің бөлімше және құрылымдық бөлімше басшыларының жауапты орындаушыларды бір сағаттың ішінде айқындауы;</w:t>
      </w:r>
    </w:p>
    <w:p>
      <w:pPr>
        <w:spacing w:after="0"/>
        <w:ind w:left="0"/>
        <w:jc w:val="both"/>
      </w:pPr>
      <w:r>
        <w:rPr>
          <w:rFonts w:ascii="Times New Roman"/>
          <w:b w:val="false"/>
          <w:i w:val="false"/>
          <w:color w:val="000000"/>
          <w:sz w:val="28"/>
        </w:rPr>
        <w:t>
      5) бөлімшенің жауапты орындаушысы көрсетілетін қызметті алушының өтінішін алған кезден бастап екі жұмыс күні ішінде портал арқылы келіп түскен құжаттарды тексереді.</w:t>
      </w:r>
    </w:p>
    <w:p>
      <w:pPr>
        <w:spacing w:after="0"/>
        <w:ind w:left="0"/>
        <w:jc w:val="both"/>
      </w:pPr>
      <w:r>
        <w:rPr>
          <w:rFonts w:ascii="Times New Roman"/>
          <w:b w:val="false"/>
          <w:i w:val="false"/>
          <w:color w:val="000000"/>
          <w:sz w:val="28"/>
        </w:rPr>
        <w:t>
      Стандарттың 10-тармағында көзделген бас тарту үшін негіздемелердің бірі болған кезде жауапты орындаушы өтініш келіп түскен кезден бастап екі жұмыс күні ішінде мемлекеттік қызметті көрсетуден дәлелді бас тартуды дайындауды қамтамасыз етеді.</w:t>
      </w:r>
    </w:p>
    <w:bookmarkStart w:name="z643" w:id="230"/>
    <w:p>
      <w:pPr>
        <w:spacing w:after="0"/>
        <w:ind w:left="0"/>
        <w:jc w:val="both"/>
      </w:pPr>
      <w:r>
        <w:rPr>
          <w:rFonts w:ascii="Times New Roman"/>
          <w:b w:val="false"/>
          <w:i w:val="false"/>
          <w:color w:val="000000"/>
          <w:sz w:val="28"/>
        </w:rPr>
        <w:t>
      6. Мынадай рәсімді (іс - қимылдарды) орындауды бастау үшін негіз болатын мемлекеттік қызметті көрсету бойынша рәсімдердің (іс - қимылдардың) нәтижесі (рәсімнің (іс - қимылдардың) нәтижесі және оны басқа құрылымдық бөлімшеге беру тәртібі көрсетілсін):</w:t>
      </w:r>
    </w:p>
    <w:bookmarkEnd w:id="230"/>
    <w:p>
      <w:pPr>
        <w:spacing w:after="0"/>
        <w:ind w:left="0"/>
        <w:jc w:val="both"/>
      </w:pPr>
      <w:r>
        <w:rPr>
          <w:rFonts w:ascii="Times New Roman"/>
          <w:b w:val="false"/>
          <w:i w:val="false"/>
          <w:color w:val="000000"/>
          <w:sz w:val="28"/>
        </w:rPr>
        <w:t>
      1) көрсетілетін қызметті берушінің кеңсесінде өтініштердің электрондық нысанын тіркеу және көшіру (өтінім Мемлекеттік корпорация арқылы қағаз тасығышта берілген жағдайда);</w:t>
      </w:r>
    </w:p>
    <w:p>
      <w:pPr>
        <w:spacing w:after="0"/>
        <w:ind w:left="0"/>
        <w:jc w:val="both"/>
      </w:pPr>
      <w:r>
        <w:rPr>
          <w:rFonts w:ascii="Times New Roman"/>
          <w:b w:val="false"/>
          <w:i w:val="false"/>
          <w:color w:val="000000"/>
          <w:sz w:val="28"/>
        </w:rPr>
        <w:t>
      2) өңделген өтінімді порталға орналастыру (өтінім Мемлекеттік корпорация арқылы қағаз тасығышта берілген жағдайда);</w:t>
      </w:r>
    </w:p>
    <w:p>
      <w:pPr>
        <w:spacing w:after="0"/>
        <w:ind w:left="0"/>
        <w:jc w:val="both"/>
      </w:pPr>
      <w:r>
        <w:rPr>
          <w:rFonts w:ascii="Times New Roman"/>
          <w:b w:val="false"/>
          <w:i w:val="false"/>
          <w:color w:val="000000"/>
          <w:sz w:val="28"/>
        </w:rPr>
        <w:t>
      3) көрсетілетін қызметті беруші басшылығының порталдағы қарары;</w:t>
      </w:r>
    </w:p>
    <w:p>
      <w:pPr>
        <w:spacing w:after="0"/>
        <w:ind w:left="0"/>
        <w:jc w:val="both"/>
      </w:pPr>
      <w:r>
        <w:rPr>
          <w:rFonts w:ascii="Times New Roman"/>
          <w:b w:val="false"/>
          <w:i w:val="false"/>
          <w:color w:val="000000"/>
          <w:sz w:val="28"/>
        </w:rPr>
        <w:t>
      4) бөлімшенің жауапты орындаушысының порталда мемлекеттік қызметті көрсету нәтижесін ресімдеуі;</w:t>
      </w:r>
    </w:p>
    <w:p>
      <w:pPr>
        <w:spacing w:after="0"/>
        <w:ind w:left="0"/>
        <w:jc w:val="both"/>
      </w:pPr>
      <w:r>
        <w:rPr>
          <w:rFonts w:ascii="Times New Roman"/>
          <w:b w:val="false"/>
          <w:i w:val="false"/>
          <w:color w:val="000000"/>
          <w:sz w:val="28"/>
        </w:rPr>
        <w:t>
      5) көрсетілетін қызметті берушінің бөлімше басшысының және құрылымдық бөлімшелердің, басшы орынбасарларының келісуі;</w:t>
      </w:r>
    </w:p>
    <w:p>
      <w:pPr>
        <w:spacing w:after="0"/>
        <w:ind w:left="0"/>
        <w:jc w:val="both"/>
      </w:pPr>
      <w:r>
        <w:rPr>
          <w:rFonts w:ascii="Times New Roman"/>
          <w:b w:val="false"/>
          <w:i w:val="false"/>
          <w:color w:val="000000"/>
          <w:sz w:val="28"/>
        </w:rPr>
        <w:t>
      6) көрсетілетін қызметті беруші басшысының мемлекеттік қызметті көрсету нәтижесіне порталда қол қоюы.</w:t>
      </w:r>
    </w:p>
    <w:bookmarkStart w:name="z642" w:id="231"/>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 - қимыл тәртібін сипаттау</w:t>
      </w:r>
    </w:p>
    <w:bookmarkEnd w:id="231"/>
    <w:bookmarkStart w:name="z641" w:id="232"/>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232"/>
    <w:p>
      <w:pPr>
        <w:spacing w:after="0"/>
        <w:ind w:left="0"/>
        <w:jc w:val="both"/>
      </w:pPr>
      <w:r>
        <w:rPr>
          <w:rFonts w:ascii="Times New Roman"/>
          <w:b w:val="false"/>
          <w:i w:val="false"/>
          <w:color w:val="000000"/>
          <w:sz w:val="28"/>
        </w:rPr>
        <w:t>
      1) Мемлекеттік корпорациядан, сондай - ақ портал арқылы келіп түскен өтініштерді тіркейтін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басшысының орынбасары;</w:t>
      </w:r>
    </w:p>
    <w:p>
      <w:pPr>
        <w:spacing w:after="0"/>
        <w:ind w:left="0"/>
        <w:jc w:val="both"/>
      </w:pPr>
      <w:r>
        <w:rPr>
          <w:rFonts w:ascii="Times New Roman"/>
          <w:b w:val="false"/>
          <w:i w:val="false"/>
          <w:color w:val="000000"/>
          <w:sz w:val="28"/>
        </w:rPr>
        <w:t>
      4) көрсетілетін қызметті берушінің бөлімше басшысы және құрылымдық бөлімшелер басшылары;</w:t>
      </w:r>
    </w:p>
    <w:p>
      <w:pPr>
        <w:spacing w:after="0"/>
        <w:ind w:left="0"/>
        <w:jc w:val="both"/>
      </w:pPr>
      <w:r>
        <w:rPr>
          <w:rFonts w:ascii="Times New Roman"/>
          <w:b w:val="false"/>
          <w:i w:val="false"/>
          <w:color w:val="000000"/>
          <w:sz w:val="28"/>
        </w:rPr>
        <w:t>
      5) көрсетілетін қызметті берушінің құрылымдық бөлімшелерінің орындаушылары;</w:t>
      </w:r>
    </w:p>
    <w:p>
      <w:pPr>
        <w:spacing w:after="0"/>
        <w:ind w:left="0"/>
        <w:jc w:val="both"/>
      </w:pPr>
      <w:r>
        <w:rPr>
          <w:rFonts w:ascii="Times New Roman"/>
          <w:b w:val="false"/>
          <w:i w:val="false"/>
          <w:color w:val="000000"/>
          <w:sz w:val="28"/>
        </w:rPr>
        <w:t>
      6) көрсетілетін қызметті беруші бөлімшесінің орындаушысы (жауапты орындаушы).</w:t>
      </w:r>
    </w:p>
    <w:bookmarkStart w:name="z640" w:id="233"/>
    <w:p>
      <w:pPr>
        <w:spacing w:after="0"/>
        <w:ind w:left="0"/>
        <w:jc w:val="both"/>
      </w:pPr>
      <w:r>
        <w:rPr>
          <w:rFonts w:ascii="Times New Roman"/>
          <w:b w:val="false"/>
          <w:i w:val="false"/>
          <w:color w:val="000000"/>
          <w:sz w:val="28"/>
        </w:rPr>
        <w:t>
      8. Мемлекеттік қызметті көрсету үшін құрылымдық бөлімшелер (қызметкерлер) арасындағы рәсімдердің (іс - қимылдардың) реттілігін сипаттау:</w:t>
      </w:r>
    </w:p>
    <w:bookmarkEnd w:id="233"/>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алушыдан өтініштер келіп түскен кезден бастап бір сағат ішінде порталда тіркеуді жүргізеді және оны көрсетілетін қызметті берушінің басшысына қарауға жібереді;</w:t>
      </w:r>
    </w:p>
    <w:p>
      <w:pPr>
        <w:spacing w:after="0"/>
        <w:ind w:left="0"/>
        <w:jc w:val="both"/>
      </w:pPr>
      <w:r>
        <w:rPr>
          <w:rFonts w:ascii="Times New Roman"/>
          <w:b w:val="false"/>
          <w:i w:val="false"/>
          <w:color w:val="000000"/>
          <w:sz w:val="28"/>
        </w:rPr>
        <w:t>
      2) көрсетілетін қызметті берушінің басшысы өтініштер порталдан келіп түскен кезден бастап бір сағат ішінде оны қарауды көрсетілетін қызметті беруші басшысының орынбасарына тапсырады;</w:t>
      </w:r>
    </w:p>
    <w:p>
      <w:pPr>
        <w:spacing w:after="0"/>
        <w:ind w:left="0"/>
        <w:jc w:val="both"/>
      </w:pPr>
      <w:r>
        <w:rPr>
          <w:rFonts w:ascii="Times New Roman"/>
          <w:b w:val="false"/>
          <w:i w:val="false"/>
          <w:color w:val="000000"/>
          <w:sz w:val="28"/>
        </w:rPr>
        <w:t>
      3) көрсетілетін қызметті беруші басшысының орынбасарлары өтініштер порталдан келіп түскен кезден бастап бір сағат ішінде оны бөлімшелердің және құрылымдық бөлімшелердің басшыларына жібереді;</w:t>
      </w:r>
    </w:p>
    <w:p>
      <w:pPr>
        <w:spacing w:after="0"/>
        <w:ind w:left="0"/>
        <w:jc w:val="both"/>
      </w:pPr>
      <w:r>
        <w:rPr>
          <w:rFonts w:ascii="Times New Roman"/>
          <w:b w:val="false"/>
          <w:i w:val="false"/>
          <w:color w:val="000000"/>
          <w:sz w:val="28"/>
        </w:rPr>
        <w:t>
      4) бөлімшелердің және құрылымдық бөлімшелердің басшылары бір сағат ішінде оны орындау үшін жауапты орындаушыларға жібереді;</w:t>
      </w:r>
    </w:p>
    <w:p>
      <w:pPr>
        <w:spacing w:after="0"/>
        <w:ind w:left="0"/>
        <w:jc w:val="both"/>
      </w:pPr>
      <w:r>
        <w:rPr>
          <w:rFonts w:ascii="Times New Roman"/>
          <w:b w:val="false"/>
          <w:i w:val="false"/>
          <w:color w:val="000000"/>
          <w:sz w:val="28"/>
        </w:rPr>
        <w:t xml:space="preserve">
      5) бөлімшенің жауапты орындаушысы көрсетілетін қызметті алушының өтінімін алған кезден бастап екі жұмыс күні ішінде портал арқылы келіп түскен құжаттарды тексереді. </w:t>
      </w:r>
    </w:p>
    <w:p>
      <w:pPr>
        <w:spacing w:after="0"/>
        <w:ind w:left="0"/>
        <w:jc w:val="both"/>
      </w:pPr>
      <w:r>
        <w:rPr>
          <w:rFonts w:ascii="Times New Roman"/>
          <w:b w:val="false"/>
          <w:i w:val="false"/>
          <w:color w:val="000000"/>
          <w:sz w:val="28"/>
        </w:rPr>
        <w:t>
      Бас тарту үшін негіздемелер болмаған жағдайда бөлімшенің жауапты орындаушысы құрылымдық бөлімшелердің жауапты орындаушыларымен бірлесіп келісім беру туралы хатты ресімдеуді өтініш келіп түскен кезден бастап 2 (екі) жұмыс күні ішінде қамтамасыз етеді және мемлекеттік қызметті көрсету мерзімі өткеннен 3 (үш) күн бұрын бөлімшенің және құрылымдық бөлімшелердің басшыларына қарауға және келісуге жібереді, 2 (екі) күн бұрын басшының орынбасарларына қарауға және келісуге жібереді, 1 (бір) күн бұрын көрсетілетін қызметті берушінің басшысына қол қоюға жібереді.</w:t>
      </w:r>
    </w:p>
    <w:p>
      <w:pPr>
        <w:spacing w:after="0"/>
        <w:ind w:left="0"/>
        <w:jc w:val="both"/>
      </w:pPr>
      <w:r>
        <w:rPr>
          <w:rFonts w:ascii="Times New Roman"/>
          <w:b w:val="false"/>
          <w:i w:val="false"/>
          <w:color w:val="000000"/>
          <w:sz w:val="28"/>
        </w:rPr>
        <w:t>
      Стандарттың 10-тармағында көзделген бас тарту үшін негіздемелердің бірі бар болған жағдайда бөлімшенің жауапты орындаушысы құрылымдық бөлімшелердің жауапты орындаушыларымен бірлесіп өтініш келіп түскен кезден бастап 2 (екі) жұмыс күні ішінде мемлекеттік қызметті көрсетуден дәлелді бас тартуға дайындықты қамтамасыз етеді және мемлекеттік қызмет көрсету мерзімі өткеннен 3 (үш) күн бұрын бөлімшенің және құрылымдық бөлімшелердің басшыларына қарауға және келісуге жібереді, 2 (екі) күн бұрын басшының орынбасарларына қарауға және келісуге жібереді, 1 (бір) күн бұрын көрсетілетін қызметті берушінің басшысына қол қоюға жібереді.</w:t>
      </w:r>
    </w:p>
    <w:bookmarkStart w:name="z639" w:id="234"/>
    <w:p>
      <w:pPr>
        <w:spacing w:after="0"/>
        <w:ind w:left="0"/>
        <w:jc w:val="left"/>
      </w:pPr>
      <w:r>
        <w:rPr>
          <w:rFonts w:ascii="Times New Roman"/>
          <w:b/>
          <w:i w:val="false"/>
          <w:color w:val="000000"/>
        </w:rPr>
        <w:t xml:space="preserve"> 4-тарау.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234"/>
    <w:bookmarkStart w:name="z638" w:id="235"/>
    <w:p>
      <w:pPr>
        <w:spacing w:after="0"/>
        <w:ind w:left="0"/>
        <w:jc w:val="both"/>
      </w:pPr>
      <w:r>
        <w:rPr>
          <w:rFonts w:ascii="Times New Roman"/>
          <w:b w:val="false"/>
          <w:i w:val="false"/>
          <w:color w:val="000000"/>
          <w:sz w:val="28"/>
        </w:rPr>
        <w:t>
      9. Мемлекеттік корпорацияда құжаттарды қабылдау "электрондық кезек" тәртібімен жеделдетілген қызмет көрсетусіз жүзеге асырылады. Көрсетілетін қызметті алушының қалауы бойынша портал арқылы электрондық кезекті "брондауға" болады.</w:t>
      </w:r>
    </w:p>
    <w:bookmarkEnd w:id="235"/>
    <w:p>
      <w:pPr>
        <w:spacing w:after="0"/>
        <w:ind w:left="0"/>
        <w:jc w:val="both"/>
      </w:pPr>
      <w:r>
        <w:rPr>
          <w:rFonts w:ascii="Times New Roman"/>
          <w:b w:val="false"/>
          <w:i w:val="false"/>
          <w:color w:val="000000"/>
          <w:sz w:val="28"/>
        </w:rPr>
        <w:t xml:space="preserve">
      Тізімдеме өтініштің қабылданғанын растау болып табылады, оның көшірмесі көрсетілген органның құжаттарды қабылдаған күні және нәтижені берудің жоспарланған күні туралы белгі қойылып, көрсетілетін қызметті алушыға табыс етіледі. </w:t>
      </w:r>
    </w:p>
    <w:bookmarkStart w:name="z637" w:id="236"/>
    <w:p>
      <w:pPr>
        <w:spacing w:after="0"/>
        <w:ind w:left="0"/>
        <w:jc w:val="both"/>
      </w:pPr>
      <w:r>
        <w:rPr>
          <w:rFonts w:ascii="Times New Roman"/>
          <w:b w:val="false"/>
          <w:i w:val="false"/>
          <w:color w:val="000000"/>
          <w:sz w:val="28"/>
        </w:rPr>
        <w:t>
      10. "Азаматтарға арналған үкімет" мемлекеттік корпорациясы арқылы мемлекеттік кызметті көрсету нәтижесін алу процесін сипаттау, оның ұзақтығы:</w:t>
      </w:r>
    </w:p>
    <w:bookmarkEnd w:id="236"/>
    <w:p>
      <w:pPr>
        <w:spacing w:after="0"/>
        <w:ind w:left="0"/>
        <w:jc w:val="both"/>
      </w:pPr>
      <w:r>
        <w:rPr>
          <w:rFonts w:ascii="Times New Roman"/>
          <w:b w:val="false"/>
          <w:i w:val="false"/>
          <w:color w:val="000000"/>
          <w:sz w:val="28"/>
        </w:rPr>
        <w:t>
      1) мемлекеттік қызметті көрсету үшін көрсетілетін қызметті алушы құжаттардың тізімдемесімен Мемлекеттік корпорацияға жүгінеді;</w:t>
      </w:r>
    </w:p>
    <w:p>
      <w:pPr>
        <w:spacing w:after="0"/>
        <w:ind w:left="0"/>
        <w:jc w:val="both"/>
      </w:pPr>
      <w:r>
        <w:rPr>
          <w:rFonts w:ascii="Times New Roman"/>
          <w:b w:val="false"/>
          <w:i w:val="false"/>
          <w:color w:val="000000"/>
          <w:sz w:val="28"/>
        </w:rPr>
        <w:t>
      2) көрсетілетін қызметті беруші құжаттар топтамасы Мемлекеттік корпорацияға тапсырылған күннен бастап 5 (бес) жұмыс күнінен асырмай өтінішті қарайды.</w:t>
      </w:r>
    </w:p>
    <w:p>
      <w:pPr>
        <w:spacing w:after="0"/>
        <w:ind w:left="0"/>
        <w:jc w:val="both"/>
      </w:pPr>
      <w:r>
        <w:rPr>
          <w:rFonts w:ascii="Times New Roman"/>
          <w:b w:val="false"/>
          <w:i w:val="false"/>
          <w:color w:val="000000"/>
          <w:sz w:val="28"/>
        </w:rPr>
        <w:t>
      Мемлекеттік корпорация арқылы мемлекеттік қызметтерді көрсету мерзімі өтініштер мен құжаттарды қабылдау күнінен кейінгі күнтізбелік күннен басталады;</w:t>
      </w:r>
    </w:p>
    <w:p>
      <w:pPr>
        <w:spacing w:after="0"/>
        <w:ind w:left="0"/>
        <w:jc w:val="both"/>
      </w:pPr>
      <w:r>
        <w:rPr>
          <w:rFonts w:ascii="Times New Roman"/>
          <w:b w:val="false"/>
          <w:i w:val="false"/>
          <w:color w:val="000000"/>
          <w:sz w:val="28"/>
        </w:rPr>
        <w:t>
      3) тізімдеме өтініштің қабылданғанын растау болып табылады, оның көшірмесі көрсетілген органның құжаттарды қабылдаған күні және нәтижені берудің жоспарланған күні туралы белгі қойылып, көрсетілетін қызметті алушыға табыс етіледі.</w:t>
      </w:r>
    </w:p>
    <w:p>
      <w:pPr>
        <w:spacing w:after="0"/>
        <w:ind w:left="0"/>
        <w:jc w:val="both"/>
      </w:pPr>
      <w:r>
        <w:rPr>
          <w:rFonts w:ascii="Times New Roman"/>
          <w:b w:val="false"/>
          <w:i w:val="false"/>
          <w:color w:val="000000"/>
          <w:sz w:val="28"/>
        </w:rPr>
        <w:t>
      4) мемлекеттік қызметті көрсету нәтижесі келісім беру туралы хат не мемлекеттік қызметті көрсетуден бас тарту туралы уәжделген жауап болып табылады.</w:t>
      </w:r>
    </w:p>
    <w:p>
      <w:pPr>
        <w:spacing w:after="0"/>
        <w:ind w:left="0"/>
        <w:jc w:val="both"/>
      </w:pPr>
      <w:r>
        <w:rPr>
          <w:rFonts w:ascii="Times New Roman"/>
          <w:b w:val="false"/>
          <w:i w:val="false"/>
          <w:color w:val="000000"/>
          <w:sz w:val="28"/>
        </w:rPr>
        <w:t>
      Мемлекеттік корпорацияда дайын құжаттарды беру жеке басын куәландыратын құжатты (не нотариат растаған сенімхат бойынша оның өкілі) ұсыну кезінде тиісті құжаттарды қабылдау туралы қолхат негізінде жүзеге асырылады.</w:t>
      </w:r>
    </w:p>
    <w:bookmarkStart w:name="z636" w:id="237"/>
    <w:p>
      <w:pPr>
        <w:spacing w:after="0"/>
        <w:ind w:left="0"/>
        <w:jc w:val="both"/>
      </w:pPr>
      <w:r>
        <w:rPr>
          <w:rFonts w:ascii="Times New Roman"/>
          <w:b w:val="false"/>
          <w:i w:val="false"/>
          <w:color w:val="000000"/>
          <w:sz w:val="28"/>
        </w:rPr>
        <w:t>
      11. Мемлекеттік қызметті көрсету кезінде көрсетілетін қызметті беруші мен көрсетілетін қызметті алушының жүгіну және рәсімдерінің (іс-қимылдарының) реттілік тәртібін сипаттау:</w:t>
      </w:r>
    </w:p>
    <w:bookmarkEnd w:id="237"/>
    <w:p>
      <w:pPr>
        <w:spacing w:after="0"/>
        <w:ind w:left="0"/>
        <w:jc w:val="both"/>
      </w:pPr>
      <w:r>
        <w:rPr>
          <w:rFonts w:ascii="Times New Roman"/>
          <w:b w:val="false"/>
          <w:i w:val="false"/>
          <w:color w:val="000000"/>
          <w:sz w:val="28"/>
        </w:rPr>
        <w:t>
      1) көрсетілетін қызметті алушы бизнес сәйкестендіру нөмірінің (бұдан әрі - БСН) және құпиясөздің (порталда тіркелмеген алушылар үшін жүзеге асырылады) көмегімен порталда тіркелуді жүзеге асырады;</w:t>
      </w:r>
    </w:p>
    <w:p>
      <w:pPr>
        <w:spacing w:after="0"/>
        <w:ind w:left="0"/>
        <w:jc w:val="both"/>
      </w:pPr>
      <w:r>
        <w:rPr>
          <w:rFonts w:ascii="Times New Roman"/>
          <w:b w:val="false"/>
          <w:i w:val="false"/>
          <w:color w:val="000000"/>
          <w:sz w:val="28"/>
        </w:rPr>
        <w:t>
      2) 1-процесс – мемлекеттік қызметті алу үшін көрсетілетін қызметті алушы порталда БСН және құпиясөзді (авторландыру процесі) енгізеді;</w:t>
      </w:r>
    </w:p>
    <w:p>
      <w:pPr>
        <w:spacing w:after="0"/>
        <w:ind w:left="0"/>
        <w:jc w:val="both"/>
      </w:pPr>
      <w:r>
        <w:rPr>
          <w:rFonts w:ascii="Times New Roman"/>
          <w:b w:val="false"/>
          <w:i w:val="false"/>
          <w:color w:val="000000"/>
          <w:sz w:val="28"/>
        </w:rPr>
        <w:t>
      3) 1-шарт - БСН және құпиясөз арқылы порталда тіркелген көрсетілетін қызметті алушы туралы деректердің түпнұсқалылығын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орын алған бұзушылықтарға байланысты порталда авторландырудан бас тарту туралы хабарлама қалыптастыру;</w:t>
      </w:r>
    </w:p>
    <w:p>
      <w:pPr>
        <w:spacing w:after="0"/>
        <w:ind w:left="0"/>
        <w:jc w:val="both"/>
      </w:pPr>
      <w:r>
        <w:rPr>
          <w:rFonts w:ascii="Times New Roman"/>
          <w:b w:val="false"/>
          <w:i w:val="false"/>
          <w:color w:val="000000"/>
          <w:sz w:val="28"/>
        </w:rPr>
        <w:t>
      5) 3-процесс - көрсетілетін қызметті алушының мемлекеттік көрсетілетін қызметті таңдауы, мемлекеттік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сұрау салу нысанына электрондық түрде қажетті құжаттарды тіркеуі;</w:t>
      </w:r>
    </w:p>
    <w:p>
      <w:pPr>
        <w:spacing w:after="0"/>
        <w:ind w:left="0"/>
        <w:jc w:val="both"/>
      </w:pP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болмауын, сондай-ақ сәйкестендіру деректерінің (сұрау салуда көрсетілген БСН мен ЭЦҚ тіркеу куәлігінде көрсетілген БСН арасында) сәйкес келуін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сұратылған көрсетілетін қызметтен бас тарту туралы хабарлама қалыптастыру;</w:t>
      </w:r>
    </w:p>
    <w:p>
      <w:pPr>
        <w:spacing w:after="0"/>
        <w:ind w:left="0"/>
        <w:jc w:val="both"/>
      </w:pPr>
      <w:r>
        <w:rPr>
          <w:rFonts w:ascii="Times New Roman"/>
          <w:b w:val="false"/>
          <w:i w:val="false"/>
          <w:color w:val="000000"/>
          <w:sz w:val="28"/>
        </w:rPr>
        <w:t>
      8) 5-процесс - көрсетілетін қызметті алушының ЭЦҚ арқылы қызмет көрсету үшін сұрау салуды куәландыру және электрондық құжатты (сұрау салуды) электрондық үкімет шлюзі (бұдан әрі - ЭҮШ) арқылы көрсетілетін қызметті берушінің өңдеуі үшін көрсетілетін қызметті берушінің автоматтандырылған жұмыс орнына (бұдан әрі - АЖО) жолдау;</w:t>
      </w:r>
    </w:p>
    <w:p>
      <w:pPr>
        <w:spacing w:after="0"/>
        <w:ind w:left="0"/>
        <w:jc w:val="both"/>
      </w:pPr>
      <w:r>
        <w:rPr>
          <w:rFonts w:ascii="Times New Roman"/>
          <w:b w:val="false"/>
          <w:i w:val="false"/>
          <w:color w:val="000000"/>
          <w:sz w:val="28"/>
        </w:rPr>
        <w:t>
      9) 6-процесс - электрондық құжатты көрсетілетін қызметті берушінің АЖО тіркеу;</w:t>
      </w:r>
    </w:p>
    <w:p>
      <w:pPr>
        <w:spacing w:after="0"/>
        <w:ind w:left="0"/>
        <w:jc w:val="both"/>
      </w:pPr>
      <w:r>
        <w:rPr>
          <w:rFonts w:ascii="Times New Roman"/>
          <w:b w:val="false"/>
          <w:i w:val="false"/>
          <w:color w:val="000000"/>
          <w:sz w:val="28"/>
        </w:rPr>
        <w:t>
      10) 3-шарт - көрсетілетін қызметті алушының стандартта көрсетілген және қызметті көрсету негіздемелеріне сәйкес ұсынған құжаттарды көрсетілетін қызметті берушінің тексеруі (өңдеуі);</w:t>
      </w:r>
    </w:p>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бұзушылықтарға байланысты сұрау салынған көрсетілетін қызметтен бас тарту туралы хабарландыруды қалыптастыру;</w:t>
      </w:r>
    </w:p>
    <w:p>
      <w:pPr>
        <w:spacing w:after="0"/>
        <w:ind w:left="0"/>
        <w:jc w:val="both"/>
      </w:pPr>
      <w:r>
        <w:rPr>
          <w:rFonts w:ascii="Times New Roman"/>
          <w:b w:val="false"/>
          <w:i w:val="false"/>
          <w:color w:val="000000"/>
          <w:sz w:val="28"/>
        </w:rPr>
        <w:t>
      12) 8 - процесс - осы регламенттің 5-тармағының 2) - 4) тармақшаларында көзделген рәсімдер (іс - қимылдар);</w:t>
      </w:r>
    </w:p>
    <w:p>
      <w:pPr>
        <w:spacing w:after="0"/>
        <w:ind w:left="0"/>
        <w:jc w:val="both"/>
      </w:pPr>
      <w:r>
        <w:rPr>
          <w:rFonts w:ascii="Times New Roman"/>
          <w:b w:val="false"/>
          <w:i w:val="false"/>
          <w:color w:val="000000"/>
          <w:sz w:val="28"/>
        </w:rPr>
        <w:t>
      13) 9 - процесс - көрсетілетін қызметті алушының көрсетілетін қызмет берушінің АЖО қалыптастырылған көрсетілетін қызмет нәтижесін (электрондық құжат нысанында) алуы. Электрондық құжат көрсетілетін қызметті берушінің уәкілетті адамының ЭЦҚ пайдаланыла отырып қалыптастырылады.</w:t>
      </w:r>
    </w:p>
    <w:bookmarkStart w:name="z635" w:id="238"/>
    <w:p>
      <w:pPr>
        <w:spacing w:after="0"/>
        <w:ind w:left="0"/>
        <w:jc w:val="both"/>
      </w:pPr>
      <w:r>
        <w:rPr>
          <w:rFonts w:ascii="Times New Roman"/>
          <w:b w:val="false"/>
          <w:i w:val="false"/>
          <w:color w:val="000000"/>
          <w:sz w:val="28"/>
        </w:rPr>
        <w:t>
      12. Мемлекеттік қызметті көрсету процесінде көрсетілетін қызметті берушінің рәсімдерінің (іс - қимылдарының), құрылымдық бөлімшелерінің (қызметкерлерінің) өзара іс-қимылдарының бірізділігін егжей - тегжейлі сипаттау, сондай - ақ мемлекеттік қызметті көрсету процесінде ақпараттық жүйелерді пайдалануды сипаттау осы Регламентке қосымшаға сәйкес мемлекеттік қызметті көрсетудің бизнес - процестерінің анықтамалығында көрсетіледі. Мемлекеттік қызметті көрсетудің бизнес - процестерінің анықтамалығы көрсетілетін қызметті берушінің порталында, интернет - ресурсында орналастырылады.</w:t>
      </w:r>
    </w:p>
    <w:bookmarkEnd w:id="2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"Табиғи монополиялар</w:t>
            </w:r>
            <w:r>
              <w:br/>
            </w:r>
            <w:r>
              <w:rPr>
                <w:rFonts w:ascii="Times New Roman"/>
                <w:b w:val="false"/>
                <w:i w:val="false"/>
                <w:color w:val="000000"/>
                <w:sz w:val="20"/>
              </w:rPr>
              <w:t>субъектiлерiн қайта</w:t>
            </w:r>
            <w:r>
              <w:br/>
            </w:r>
            <w:r>
              <w:rPr>
                <w:rFonts w:ascii="Times New Roman"/>
                <w:b w:val="false"/>
                <w:i w:val="false"/>
                <w:color w:val="000000"/>
                <w:sz w:val="20"/>
              </w:rPr>
              <w:t>ұйымдастыруға және таратуға</w:t>
            </w:r>
            <w:r>
              <w:br/>
            </w:r>
            <w:r>
              <w:rPr>
                <w:rFonts w:ascii="Times New Roman"/>
                <w:b w:val="false"/>
                <w:i w:val="false"/>
                <w:color w:val="000000"/>
                <w:sz w:val="20"/>
              </w:rPr>
              <w:t>келісім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"Е-лицензиялау" веб - порталы арқылы мемлекеттік қызметті көрсетудің бизнес-процестерінің анықтамалығы</w:t>
      </w:r>
    </w:p>
    <w:p>
      <w:pPr>
        <w:spacing w:after="0"/>
        <w:ind w:left="0"/>
        <w:jc w:val="both"/>
      </w:pPr>
      <w:r>
        <w:rPr>
          <w:rFonts w:ascii="Times New Roman"/>
          <w:b w:val="false"/>
          <w:i w:val="false"/>
          <w:color w:val="000000"/>
          <w:sz w:val="28"/>
        </w:rPr>
        <w:t>
      "Табиғи монополиялар субъектiлерiн қайта ұйымдастыруға және таратуға келісім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3246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3246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362 бұйрығына</w:t>
            </w:r>
            <w:r>
              <w:br/>
            </w:r>
            <w:r>
              <w:rPr>
                <w:rFonts w:ascii="Times New Roman"/>
                <w:b w:val="false"/>
                <w:i w:val="false"/>
                <w:color w:val="000000"/>
                <w:sz w:val="20"/>
              </w:rPr>
              <w:t>7-1-қосымша</w:t>
            </w:r>
          </w:p>
        </w:tc>
      </w:tr>
    </w:tbl>
    <w:bookmarkStart w:name="z524" w:id="239"/>
    <w:p>
      <w:pPr>
        <w:spacing w:after="0"/>
        <w:ind w:left="0"/>
        <w:jc w:val="left"/>
      </w:pPr>
      <w:r>
        <w:rPr>
          <w:rFonts w:ascii="Times New Roman"/>
          <w:b/>
          <w:i w:val="false"/>
          <w:color w:val="000000"/>
        </w:rPr>
        <w:t xml:space="preserve"> "Табиғи монополиялар субъектілерін Мемлекеттік тіркелімге енгізу және одан шығару" мемлекеттік көрсетілетін қызметінің регламенті</w:t>
      </w:r>
    </w:p>
    <w:bookmarkEnd w:id="239"/>
    <w:p>
      <w:pPr>
        <w:spacing w:after="0"/>
        <w:ind w:left="0"/>
        <w:jc w:val="both"/>
      </w:pPr>
      <w:r>
        <w:rPr>
          <w:rFonts w:ascii="Times New Roman"/>
          <w:b w:val="false"/>
          <w:i w:val="false"/>
          <w:color w:val="ff0000"/>
          <w:sz w:val="28"/>
        </w:rPr>
        <w:t xml:space="preserve">
      Ескерту. Бұйрық 7-1-қосымшамен толықтырылды – ҚР Ұлттық экономика министрінің 25.09.2017 </w:t>
      </w:r>
      <w:r>
        <w:rPr>
          <w:rFonts w:ascii="Times New Roman"/>
          <w:b w:val="false"/>
          <w:i w:val="false"/>
          <w:color w:val="ff0000"/>
          <w:sz w:val="28"/>
        </w:rPr>
        <w:t>№ 341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жаңа редакцияда – ҚР Ұлттық экономика министрінің 29.07.2019 </w:t>
      </w:r>
      <w:r>
        <w:rPr>
          <w:rFonts w:ascii="Times New Roman"/>
          <w:b w:val="false"/>
          <w:i w:val="false"/>
          <w:color w:val="ff0000"/>
          <w:sz w:val="28"/>
        </w:rPr>
        <w:t>№ 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bookmarkStart w:name="z651" w:id="240"/>
    <w:p>
      <w:pPr>
        <w:spacing w:after="0"/>
        <w:ind w:left="0"/>
        <w:jc w:val="left"/>
      </w:pPr>
      <w:r>
        <w:rPr>
          <w:rFonts w:ascii="Times New Roman"/>
          <w:b/>
          <w:i w:val="false"/>
          <w:color w:val="000000"/>
        </w:rPr>
        <w:t xml:space="preserve"> 1-тарау. Жалпы ережелер</w:t>
      </w:r>
    </w:p>
    <w:bookmarkEnd w:id="240"/>
    <w:bookmarkStart w:name="z652" w:id="241"/>
    <w:p>
      <w:pPr>
        <w:spacing w:after="0"/>
        <w:ind w:left="0"/>
        <w:jc w:val="both"/>
      </w:pPr>
      <w:r>
        <w:rPr>
          <w:rFonts w:ascii="Times New Roman"/>
          <w:b w:val="false"/>
          <w:i w:val="false"/>
          <w:color w:val="000000"/>
          <w:sz w:val="28"/>
        </w:rPr>
        <w:t xml:space="preserve">
      1. "Табиғи монополиялар субъектілерін Мемлекеттік тіркелімге енгізу және одан шығару" мемлекеттік көрсетілетін қызметін (бұдан әрі – мемлекеттік көрсетілетін қызмет) Ұлттық экономика министрлігінің Табиғи монополияларды реттеу, бәсекелестікті және тұтынушылардың құқықтарын қорғау комитеті және оның аумақтық органдары (бұдан әрі – көрсетілетін қызметті беруші) Қазақстан Республикасы Ұлттық экономика министрінің 2015 жылғы 20 наурыздағы № 245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11019 болып тіркелген) "Табиғи монополиялар субъектілерін Мемлекеттік тіркелімге енгізу және одан шығару" мемлекеттік көрсетілетін қызмет стандартына (бұдан әрі – Стандарт) сәйкес көрсетеді.</w:t>
      </w:r>
    </w:p>
    <w:bookmarkEnd w:id="241"/>
    <w:bookmarkStart w:name="z653" w:id="242"/>
    <w:p>
      <w:pPr>
        <w:spacing w:after="0"/>
        <w:ind w:left="0"/>
        <w:jc w:val="both"/>
      </w:pPr>
      <w:r>
        <w:rPr>
          <w:rFonts w:ascii="Times New Roman"/>
          <w:b w:val="false"/>
          <w:i w:val="false"/>
          <w:color w:val="000000"/>
          <w:sz w:val="28"/>
        </w:rPr>
        <w:t xml:space="preserve">
      Өтініштерді қабылдау және мемлекеттік қызметті көрсету нәтижесін беру "электрондық үкіметтің" www.egov.kz веб-порталы (бұдан әрі – портал) арқылы жүзеге асырылады. </w:t>
      </w:r>
    </w:p>
    <w:bookmarkEnd w:id="242"/>
    <w:bookmarkStart w:name="z654" w:id="243"/>
    <w:p>
      <w:pPr>
        <w:spacing w:after="0"/>
        <w:ind w:left="0"/>
        <w:jc w:val="both"/>
      </w:pPr>
      <w:r>
        <w:rPr>
          <w:rFonts w:ascii="Times New Roman"/>
          <w:b w:val="false"/>
          <w:i w:val="false"/>
          <w:color w:val="000000"/>
          <w:sz w:val="28"/>
        </w:rPr>
        <w:t>
      2. Мемлекеттік қызметті көрсетудің нысаны: электрондық.</w:t>
      </w:r>
    </w:p>
    <w:bookmarkEnd w:id="243"/>
    <w:bookmarkStart w:name="z655" w:id="244"/>
    <w:p>
      <w:pPr>
        <w:spacing w:after="0"/>
        <w:ind w:left="0"/>
        <w:jc w:val="both"/>
      </w:pPr>
      <w:r>
        <w:rPr>
          <w:rFonts w:ascii="Times New Roman"/>
          <w:b w:val="false"/>
          <w:i w:val="false"/>
          <w:color w:val="000000"/>
          <w:sz w:val="28"/>
        </w:rPr>
        <w:t>
      3. Мемлекеттік қызметті көрсету нәтижесі – табиғи монополиялар субъектілерін Мемлекеттік тіркелімге енгізу және одан шығару туралы куәлік не Стандарттың 10-тармағында көзделген негіздер бойынша мемлекеттік қызметті көрсетуден бас тарту туралы электрондық нысандағы уәжделген жауап.</w:t>
      </w:r>
    </w:p>
    <w:bookmarkEnd w:id="244"/>
    <w:bookmarkStart w:name="z656" w:id="245"/>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End w:id="245"/>
    <w:bookmarkStart w:name="z657" w:id="246"/>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 (жұмыскерлері) іс-қимылының тәртібін сипаттау</w:t>
      </w:r>
    </w:p>
    <w:bookmarkEnd w:id="246"/>
    <w:bookmarkStart w:name="z658" w:id="247"/>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көрсетілетін қызметті алушының Стандартқа 1 және 2-қосымшаларға сәйкес нысандар бойынша тиісті өтінішінің болуы негіз болып табылады.</w:t>
      </w:r>
    </w:p>
    <w:bookmarkEnd w:id="247"/>
    <w:bookmarkStart w:name="z659" w:id="248"/>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өткен құжаттарды ұсынған жағдайларда, көрсетілетін қызметті беруші өтінішті қабылдаудан бас тартады.</w:t>
      </w:r>
    </w:p>
    <w:bookmarkEnd w:id="248"/>
    <w:bookmarkStart w:name="z660" w:id="249"/>
    <w:p>
      <w:pPr>
        <w:spacing w:after="0"/>
        <w:ind w:left="0"/>
        <w:jc w:val="both"/>
      </w:pPr>
      <w:r>
        <w:rPr>
          <w:rFonts w:ascii="Times New Roman"/>
          <w:b w:val="false"/>
          <w:i w:val="false"/>
          <w:color w:val="000000"/>
          <w:sz w:val="28"/>
        </w:rPr>
        <w:t>
      5. Табиғи монополиялар субъектілерінің Мемлекеттік тіркеліміне енгізу бөлігінде мемлекеттік қызмет көрсету процесінің құрамына кіретін рәсімдердің (іс-қимылдардың) мазмұны, олардың орындалу ұзақтығы мынадай:</w:t>
      </w:r>
    </w:p>
    <w:bookmarkEnd w:id="249"/>
    <w:bookmarkStart w:name="z661" w:id="250"/>
    <w:p>
      <w:pPr>
        <w:spacing w:after="0"/>
        <w:ind w:left="0"/>
        <w:jc w:val="both"/>
      </w:pPr>
      <w:r>
        <w:rPr>
          <w:rFonts w:ascii="Times New Roman"/>
          <w:b w:val="false"/>
          <w:i w:val="false"/>
          <w:color w:val="000000"/>
          <w:sz w:val="28"/>
        </w:rPr>
        <w:t>
      1-іс-қимыл – көрсетілетін қызметті алушының порталда мемлекеттік көрсетілетін қызмет нәтижелерін алуға және беруге өтініш беруі;</w:t>
      </w:r>
    </w:p>
    <w:bookmarkEnd w:id="250"/>
    <w:bookmarkStart w:name="z662" w:id="251"/>
    <w:p>
      <w:pPr>
        <w:spacing w:after="0"/>
        <w:ind w:left="0"/>
        <w:jc w:val="both"/>
      </w:pPr>
      <w:r>
        <w:rPr>
          <w:rFonts w:ascii="Times New Roman"/>
          <w:b w:val="false"/>
          <w:i w:val="false"/>
          <w:color w:val="000000"/>
          <w:sz w:val="28"/>
        </w:rPr>
        <w:t>
      орындалу ұзақтығы – 30 (отыз) минут.</w:t>
      </w:r>
    </w:p>
    <w:bookmarkEnd w:id="251"/>
    <w:bookmarkStart w:name="z663" w:id="252"/>
    <w:p>
      <w:pPr>
        <w:spacing w:after="0"/>
        <w:ind w:left="0"/>
        <w:jc w:val="both"/>
      </w:pPr>
      <w:r>
        <w:rPr>
          <w:rFonts w:ascii="Times New Roman"/>
          <w:b w:val="false"/>
          <w:i w:val="false"/>
          <w:color w:val="000000"/>
          <w:sz w:val="28"/>
        </w:rPr>
        <w:t>
      Табиғи монополиялар субъектілерін Мемлекеттік тіркелімнен шығару бөлігінде мемлекеттік қызмет көрсету процесінің құрамына кіретін рәсімдердің (іс-қимылдардың) мазмұны, орындалу ұзақтығы мынадай:</w:t>
      </w:r>
    </w:p>
    <w:bookmarkEnd w:id="252"/>
    <w:bookmarkStart w:name="z664" w:id="253"/>
    <w:p>
      <w:pPr>
        <w:spacing w:after="0"/>
        <w:ind w:left="0"/>
        <w:jc w:val="both"/>
      </w:pPr>
      <w:r>
        <w:rPr>
          <w:rFonts w:ascii="Times New Roman"/>
          <w:b w:val="false"/>
          <w:i w:val="false"/>
          <w:color w:val="000000"/>
          <w:sz w:val="28"/>
        </w:rPr>
        <w:t>
      1-іс-қимыл – портал арқылы түскен мемлекеттік қызметті алуға өтінішті тіркеуді көрсетілетін қызметті беруші келіп түскен күні жүргізеді;</w:t>
      </w:r>
    </w:p>
    <w:bookmarkEnd w:id="253"/>
    <w:bookmarkStart w:name="z665" w:id="254"/>
    <w:p>
      <w:pPr>
        <w:spacing w:after="0"/>
        <w:ind w:left="0"/>
        <w:jc w:val="both"/>
      </w:pPr>
      <w:r>
        <w:rPr>
          <w:rFonts w:ascii="Times New Roman"/>
          <w:b w:val="false"/>
          <w:i w:val="false"/>
          <w:color w:val="000000"/>
          <w:sz w:val="28"/>
        </w:rPr>
        <w:t>
      орындалу ұзақтығы – 15 (он бес) минут.</w:t>
      </w:r>
    </w:p>
    <w:bookmarkEnd w:id="254"/>
    <w:bookmarkStart w:name="z666" w:id="255"/>
    <w:p>
      <w:pPr>
        <w:spacing w:after="0"/>
        <w:ind w:left="0"/>
        <w:jc w:val="both"/>
      </w:pPr>
      <w:r>
        <w:rPr>
          <w:rFonts w:ascii="Times New Roman"/>
          <w:b w:val="false"/>
          <w:i w:val="false"/>
          <w:color w:val="000000"/>
          <w:sz w:val="28"/>
        </w:rPr>
        <w:t>
      2-іс-қимыл – көрсетілетін қызметті алушының құжаттарын көрсетілетін қызметті беруші басшысының қарауы және көрсетілетін қызметті беруші басшысы орынбасарының(-ларының) қарауына беруі;</w:t>
      </w:r>
    </w:p>
    <w:bookmarkEnd w:id="255"/>
    <w:bookmarkStart w:name="z667" w:id="256"/>
    <w:p>
      <w:pPr>
        <w:spacing w:after="0"/>
        <w:ind w:left="0"/>
        <w:jc w:val="both"/>
      </w:pPr>
      <w:r>
        <w:rPr>
          <w:rFonts w:ascii="Times New Roman"/>
          <w:b w:val="false"/>
          <w:i w:val="false"/>
          <w:color w:val="000000"/>
          <w:sz w:val="28"/>
        </w:rPr>
        <w:t>
      орындалу ұзақтығы – 20 (жиырма) минут.</w:t>
      </w:r>
    </w:p>
    <w:bookmarkEnd w:id="256"/>
    <w:bookmarkStart w:name="z668" w:id="257"/>
    <w:p>
      <w:pPr>
        <w:spacing w:after="0"/>
        <w:ind w:left="0"/>
        <w:jc w:val="both"/>
      </w:pPr>
      <w:r>
        <w:rPr>
          <w:rFonts w:ascii="Times New Roman"/>
          <w:b w:val="false"/>
          <w:i w:val="false"/>
          <w:color w:val="000000"/>
          <w:sz w:val="28"/>
        </w:rPr>
        <w:t>
      3-іс-қимыл – көрсетілетін қызметті алушының құжаттарын көрсетілетін қызметті беруші басшысы орынбасарының(-ларының) қарауы және көрсетілетін қызметті беруші басқармасының басшысына(-ларына) орындауға беруі;</w:t>
      </w:r>
    </w:p>
    <w:bookmarkEnd w:id="257"/>
    <w:bookmarkStart w:name="z669" w:id="258"/>
    <w:p>
      <w:pPr>
        <w:spacing w:after="0"/>
        <w:ind w:left="0"/>
        <w:jc w:val="both"/>
      </w:pPr>
      <w:r>
        <w:rPr>
          <w:rFonts w:ascii="Times New Roman"/>
          <w:b w:val="false"/>
          <w:i w:val="false"/>
          <w:color w:val="000000"/>
          <w:sz w:val="28"/>
        </w:rPr>
        <w:t>
      орындалу ұзақтығы – 15 (он бес) минут.</w:t>
      </w:r>
    </w:p>
    <w:bookmarkEnd w:id="258"/>
    <w:bookmarkStart w:name="z670" w:id="259"/>
    <w:p>
      <w:pPr>
        <w:spacing w:after="0"/>
        <w:ind w:left="0"/>
        <w:jc w:val="both"/>
      </w:pPr>
      <w:r>
        <w:rPr>
          <w:rFonts w:ascii="Times New Roman"/>
          <w:b w:val="false"/>
          <w:i w:val="false"/>
          <w:color w:val="000000"/>
          <w:sz w:val="28"/>
        </w:rPr>
        <w:t>
      4-іс-қимыл – көрсетілетін қызметті алушының құжаттарын көрсетілетін қызметті берушінің басқарма басшысының (-ларының) қарауы және көрсетілетін қызметті берушінің басқарма жұмыскеріне орындауға беруі;</w:t>
      </w:r>
    </w:p>
    <w:bookmarkEnd w:id="259"/>
    <w:bookmarkStart w:name="z671" w:id="260"/>
    <w:p>
      <w:pPr>
        <w:spacing w:after="0"/>
        <w:ind w:left="0"/>
        <w:jc w:val="both"/>
      </w:pPr>
      <w:r>
        <w:rPr>
          <w:rFonts w:ascii="Times New Roman"/>
          <w:b w:val="false"/>
          <w:i w:val="false"/>
          <w:color w:val="000000"/>
          <w:sz w:val="28"/>
        </w:rPr>
        <w:t>
      орындалу ұзақтығы – 15 (он бес) минут.</w:t>
      </w:r>
    </w:p>
    <w:bookmarkEnd w:id="260"/>
    <w:bookmarkStart w:name="z672" w:id="261"/>
    <w:p>
      <w:pPr>
        <w:spacing w:after="0"/>
        <w:ind w:left="0"/>
        <w:jc w:val="both"/>
      </w:pPr>
      <w:r>
        <w:rPr>
          <w:rFonts w:ascii="Times New Roman"/>
          <w:b w:val="false"/>
          <w:i w:val="false"/>
          <w:color w:val="000000"/>
          <w:sz w:val="28"/>
        </w:rPr>
        <w:t>
      5-іс-қимыл – көрсетілетін қызметті алушының құжаттарын көрсетілетін қызметті берушінің басқармасы жұмыскерінің қарауы, табиғи монополиялар субъектілерін Мемлекеттік тіркелімнен шығару туралы куәлікті не Стандарттың 10-тармағында көзделген негіздер бойынша мемлекеттік қызметті көрсетуден бас тарту туралы электрондық нысандағы уәжделген жауапты дайындауы;</w:t>
      </w:r>
    </w:p>
    <w:bookmarkEnd w:id="261"/>
    <w:bookmarkStart w:name="z673" w:id="262"/>
    <w:p>
      <w:pPr>
        <w:spacing w:after="0"/>
        <w:ind w:left="0"/>
        <w:jc w:val="both"/>
      </w:pPr>
      <w:r>
        <w:rPr>
          <w:rFonts w:ascii="Times New Roman"/>
          <w:b w:val="false"/>
          <w:i w:val="false"/>
          <w:color w:val="000000"/>
          <w:sz w:val="28"/>
        </w:rPr>
        <w:t>
      орындалу ұзақтығы – 1 (бір) жұмыс күні.</w:t>
      </w:r>
    </w:p>
    <w:bookmarkEnd w:id="262"/>
    <w:bookmarkStart w:name="z674" w:id="263"/>
    <w:p>
      <w:pPr>
        <w:spacing w:after="0"/>
        <w:ind w:left="0"/>
        <w:jc w:val="both"/>
      </w:pPr>
      <w:r>
        <w:rPr>
          <w:rFonts w:ascii="Times New Roman"/>
          <w:b w:val="false"/>
          <w:i w:val="false"/>
          <w:color w:val="000000"/>
          <w:sz w:val="28"/>
        </w:rPr>
        <w:t>
      Оның ішінде, көрсетілетін қызметті алушының құжаттарын көрсетілетін қызметті берушінің салалық басқармасы жұмыскерлерінің қарауы, табиғи монополиялар субъектілерін Мемлекеттік тіркелімнен шығару туралы қорытындыны не Стандарттың 10-тармағында көзделген негіздер бойынша мемлекеттік қызметті көрсетуден бас тарту туралы электрондық нысандағы уәжделген жауапты дайындауы;</w:t>
      </w:r>
    </w:p>
    <w:bookmarkEnd w:id="263"/>
    <w:bookmarkStart w:name="z675" w:id="264"/>
    <w:p>
      <w:pPr>
        <w:spacing w:after="0"/>
        <w:ind w:left="0"/>
        <w:jc w:val="both"/>
      </w:pPr>
      <w:r>
        <w:rPr>
          <w:rFonts w:ascii="Times New Roman"/>
          <w:b w:val="false"/>
          <w:i w:val="false"/>
          <w:color w:val="000000"/>
          <w:sz w:val="28"/>
        </w:rPr>
        <w:t>
      орындалу ұзақтығы – 4 (төрт) сағат.</w:t>
      </w:r>
    </w:p>
    <w:bookmarkEnd w:id="264"/>
    <w:bookmarkStart w:name="z676" w:id="265"/>
    <w:p>
      <w:pPr>
        <w:spacing w:after="0"/>
        <w:ind w:left="0"/>
        <w:jc w:val="both"/>
      </w:pPr>
      <w:r>
        <w:rPr>
          <w:rFonts w:ascii="Times New Roman"/>
          <w:b w:val="false"/>
          <w:i w:val="false"/>
          <w:color w:val="000000"/>
          <w:sz w:val="28"/>
        </w:rPr>
        <w:t>
      6-іс-қимыл – көрсетілетін қызметті берушінің басқарма басшысының табиғи монополиялар субъектілерін Мемлекеттік тіркелімнен шығару туралы куәлікті не Стандарттың 10-тармағында көзделген негіздер бойынша электрондық нысандағы мемлекеттік қызметті көрсетуден бас тарту туралы уәжделген жауапты келісуі;</w:t>
      </w:r>
    </w:p>
    <w:bookmarkEnd w:id="265"/>
    <w:bookmarkStart w:name="z677" w:id="266"/>
    <w:p>
      <w:pPr>
        <w:spacing w:after="0"/>
        <w:ind w:left="0"/>
        <w:jc w:val="both"/>
      </w:pPr>
      <w:r>
        <w:rPr>
          <w:rFonts w:ascii="Times New Roman"/>
          <w:b w:val="false"/>
          <w:i w:val="false"/>
          <w:color w:val="000000"/>
          <w:sz w:val="28"/>
        </w:rPr>
        <w:t>
      орындалу ұзақтығы – 30 (отыз) минут.</w:t>
      </w:r>
    </w:p>
    <w:bookmarkEnd w:id="266"/>
    <w:bookmarkStart w:name="z678" w:id="267"/>
    <w:p>
      <w:pPr>
        <w:spacing w:after="0"/>
        <w:ind w:left="0"/>
        <w:jc w:val="both"/>
      </w:pPr>
      <w:r>
        <w:rPr>
          <w:rFonts w:ascii="Times New Roman"/>
          <w:b w:val="false"/>
          <w:i w:val="false"/>
          <w:color w:val="000000"/>
          <w:sz w:val="28"/>
        </w:rPr>
        <w:t>
      7-іс-қимыл – көрсетілетін қызметті беруші басқармасының басшысы орынбасарының табиғи монополиялар субъектілерін Мемлекеттік тіркелімнен шығару туралы куәлікті не Стандарттың 10-тармағында көзделген негіздер бойынша мемлекеттік қызметті көрсетуден бас тарту туралы электрондық нысандағы уәжделген жауапты келісуі;</w:t>
      </w:r>
    </w:p>
    <w:bookmarkEnd w:id="267"/>
    <w:bookmarkStart w:name="z679" w:id="268"/>
    <w:p>
      <w:pPr>
        <w:spacing w:after="0"/>
        <w:ind w:left="0"/>
        <w:jc w:val="both"/>
      </w:pPr>
      <w:r>
        <w:rPr>
          <w:rFonts w:ascii="Times New Roman"/>
          <w:b w:val="false"/>
          <w:i w:val="false"/>
          <w:color w:val="000000"/>
          <w:sz w:val="28"/>
        </w:rPr>
        <w:t>
      орындалу ұзақтығы –30 (отыз) минут.</w:t>
      </w:r>
    </w:p>
    <w:bookmarkEnd w:id="268"/>
    <w:bookmarkStart w:name="z680" w:id="269"/>
    <w:p>
      <w:pPr>
        <w:spacing w:after="0"/>
        <w:ind w:left="0"/>
        <w:jc w:val="both"/>
      </w:pPr>
      <w:r>
        <w:rPr>
          <w:rFonts w:ascii="Times New Roman"/>
          <w:b w:val="false"/>
          <w:i w:val="false"/>
          <w:color w:val="000000"/>
          <w:sz w:val="28"/>
        </w:rPr>
        <w:t>
      8-іс-қимыл – көрсетілетін қызметті беруші басшысының табиғи монополиялар субъектілерін Мемлекеттік тіркелімнен шығару туралы куәлікке не Стандарттың 10-тармағында көзделген негіздер бойынша мемлекеттік қызметті көрсетуден бас тарту туралы электрондық нысандағы уәжделген жауапқа қол қоюы;</w:t>
      </w:r>
    </w:p>
    <w:bookmarkEnd w:id="269"/>
    <w:bookmarkStart w:name="z681" w:id="270"/>
    <w:p>
      <w:pPr>
        <w:spacing w:after="0"/>
        <w:ind w:left="0"/>
        <w:jc w:val="both"/>
      </w:pPr>
      <w:r>
        <w:rPr>
          <w:rFonts w:ascii="Times New Roman"/>
          <w:b w:val="false"/>
          <w:i w:val="false"/>
          <w:color w:val="000000"/>
          <w:sz w:val="28"/>
        </w:rPr>
        <w:t>
      орындалу ұзақтығы – 30 (отыз) минут.</w:t>
      </w:r>
    </w:p>
    <w:bookmarkEnd w:id="270"/>
    <w:bookmarkStart w:name="z682" w:id="271"/>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 мынадай рәсімді (іс-қимылды) орындауды бастау үшін:</w:t>
      </w:r>
    </w:p>
    <w:bookmarkEnd w:id="271"/>
    <w:bookmarkStart w:name="z683" w:id="272"/>
    <w:p>
      <w:pPr>
        <w:spacing w:after="0"/>
        <w:ind w:left="0"/>
        <w:jc w:val="both"/>
      </w:pPr>
      <w:r>
        <w:rPr>
          <w:rFonts w:ascii="Times New Roman"/>
          <w:b w:val="false"/>
          <w:i w:val="false"/>
          <w:color w:val="000000"/>
          <w:sz w:val="28"/>
        </w:rPr>
        <w:t>
      1) порталда тіркелген өтініш;</w:t>
      </w:r>
    </w:p>
    <w:bookmarkEnd w:id="272"/>
    <w:bookmarkStart w:name="z684" w:id="273"/>
    <w:p>
      <w:pPr>
        <w:spacing w:after="0"/>
        <w:ind w:left="0"/>
        <w:jc w:val="both"/>
      </w:pPr>
      <w:r>
        <w:rPr>
          <w:rFonts w:ascii="Times New Roman"/>
          <w:b w:val="false"/>
          <w:i w:val="false"/>
          <w:color w:val="000000"/>
          <w:sz w:val="28"/>
        </w:rPr>
        <w:t>
      2) таныстырылған және басшы қол қойған қарар;</w:t>
      </w:r>
    </w:p>
    <w:bookmarkEnd w:id="273"/>
    <w:bookmarkStart w:name="z685" w:id="274"/>
    <w:p>
      <w:pPr>
        <w:spacing w:after="0"/>
        <w:ind w:left="0"/>
        <w:jc w:val="both"/>
      </w:pPr>
      <w:r>
        <w:rPr>
          <w:rFonts w:ascii="Times New Roman"/>
          <w:b w:val="false"/>
          <w:i w:val="false"/>
          <w:color w:val="000000"/>
          <w:sz w:val="28"/>
        </w:rPr>
        <w:t>
      3) таныстырылған және басшының орынбасары қол қойған қарар;</w:t>
      </w:r>
    </w:p>
    <w:bookmarkEnd w:id="274"/>
    <w:bookmarkStart w:name="z686" w:id="275"/>
    <w:p>
      <w:pPr>
        <w:spacing w:after="0"/>
        <w:ind w:left="0"/>
        <w:jc w:val="both"/>
      </w:pPr>
      <w:r>
        <w:rPr>
          <w:rFonts w:ascii="Times New Roman"/>
          <w:b w:val="false"/>
          <w:i w:val="false"/>
          <w:color w:val="000000"/>
          <w:sz w:val="28"/>
        </w:rPr>
        <w:t>
      4) құжаттарды басқарма басшысының қарауы және басқарма жұмыскеріне орындауға беруі;</w:t>
      </w:r>
    </w:p>
    <w:bookmarkEnd w:id="275"/>
    <w:bookmarkStart w:name="z687" w:id="276"/>
    <w:p>
      <w:pPr>
        <w:spacing w:after="0"/>
        <w:ind w:left="0"/>
        <w:jc w:val="both"/>
      </w:pPr>
      <w:r>
        <w:rPr>
          <w:rFonts w:ascii="Times New Roman"/>
          <w:b w:val="false"/>
          <w:i w:val="false"/>
          <w:color w:val="000000"/>
          <w:sz w:val="28"/>
        </w:rPr>
        <w:t>
      5) ұсынылған құжаттарды толықтығы мен анықтығына қарау;</w:t>
      </w:r>
    </w:p>
    <w:bookmarkEnd w:id="276"/>
    <w:bookmarkStart w:name="z688" w:id="277"/>
    <w:p>
      <w:pPr>
        <w:spacing w:after="0"/>
        <w:ind w:left="0"/>
        <w:jc w:val="both"/>
      </w:pPr>
      <w:r>
        <w:rPr>
          <w:rFonts w:ascii="Times New Roman"/>
          <w:b w:val="false"/>
          <w:i w:val="false"/>
          <w:color w:val="000000"/>
          <w:sz w:val="28"/>
        </w:rPr>
        <w:t>
      6) мемлекеттік қызметті көрсетудің нәтижесі - табиғи монополиялар субъектілерін Мемлекеттік тіркелімнен шығару туралы куәлік не Стандарттың 10-тармағында көзделген негіздер бойынша мемлекеттік қызметті көрсетуден уәжделген бас тарту негіздеме болып табылады.</w:t>
      </w:r>
    </w:p>
    <w:bookmarkEnd w:id="277"/>
    <w:bookmarkStart w:name="z689" w:id="278"/>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(жұмыскерлерінің) өзара іс-қимылының тәртібін сипаттау</w:t>
      </w:r>
    </w:p>
    <w:bookmarkEnd w:id="278"/>
    <w:bookmarkStart w:name="z690" w:id="279"/>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279"/>
    <w:bookmarkStart w:name="z691" w:id="280"/>
    <w:p>
      <w:pPr>
        <w:spacing w:after="0"/>
        <w:ind w:left="0"/>
        <w:jc w:val="both"/>
      </w:pPr>
      <w:r>
        <w:rPr>
          <w:rFonts w:ascii="Times New Roman"/>
          <w:b w:val="false"/>
          <w:i w:val="false"/>
          <w:color w:val="000000"/>
          <w:sz w:val="28"/>
        </w:rPr>
        <w:t>
      1) көрсетілетін қызметті беруші кеңсесінің жұмыскері;</w:t>
      </w:r>
    </w:p>
    <w:bookmarkEnd w:id="280"/>
    <w:bookmarkStart w:name="z692" w:id="281"/>
    <w:p>
      <w:pPr>
        <w:spacing w:after="0"/>
        <w:ind w:left="0"/>
        <w:jc w:val="both"/>
      </w:pPr>
      <w:r>
        <w:rPr>
          <w:rFonts w:ascii="Times New Roman"/>
          <w:b w:val="false"/>
          <w:i w:val="false"/>
          <w:color w:val="000000"/>
          <w:sz w:val="28"/>
        </w:rPr>
        <w:t>
      2) көрсетілетін қызметті берушінің басшысы;</w:t>
      </w:r>
    </w:p>
    <w:bookmarkEnd w:id="281"/>
    <w:bookmarkStart w:name="z693" w:id="282"/>
    <w:p>
      <w:pPr>
        <w:spacing w:after="0"/>
        <w:ind w:left="0"/>
        <w:jc w:val="both"/>
      </w:pPr>
      <w:r>
        <w:rPr>
          <w:rFonts w:ascii="Times New Roman"/>
          <w:b w:val="false"/>
          <w:i w:val="false"/>
          <w:color w:val="000000"/>
          <w:sz w:val="28"/>
        </w:rPr>
        <w:t>
      3) көрсетілетін қызметті беруші басшысының орынбасары;</w:t>
      </w:r>
    </w:p>
    <w:bookmarkEnd w:id="282"/>
    <w:bookmarkStart w:name="z694" w:id="283"/>
    <w:p>
      <w:pPr>
        <w:spacing w:after="0"/>
        <w:ind w:left="0"/>
        <w:jc w:val="both"/>
      </w:pPr>
      <w:r>
        <w:rPr>
          <w:rFonts w:ascii="Times New Roman"/>
          <w:b w:val="false"/>
          <w:i w:val="false"/>
          <w:color w:val="000000"/>
          <w:sz w:val="28"/>
        </w:rPr>
        <w:t>
      4) көрсетілетін қызметті беруші басқармасының басшысы;</w:t>
      </w:r>
    </w:p>
    <w:bookmarkEnd w:id="283"/>
    <w:bookmarkStart w:name="z695" w:id="284"/>
    <w:p>
      <w:pPr>
        <w:spacing w:after="0"/>
        <w:ind w:left="0"/>
        <w:jc w:val="both"/>
      </w:pPr>
      <w:r>
        <w:rPr>
          <w:rFonts w:ascii="Times New Roman"/>
          <w:b w:val="false"/>
          <w:i w:val="false"/>
          <w:color w:val="000000"/>
          <w:sz w:val="28"/>
        </w:rPr>
        <w:t>
      5) көрсетілетін қызметті беруші басқармасының жұмыскері;</w:t>
      </w:r>
    </w:p>
    <w:bookmarkEnd w:id="284"/>
    <w:bookmarkStart w:name="z696" w:id="285"/>
    <w:p>
      <w:pPr>
        <w:spacing w:after="0"/>
        <w:ind w:left="0"/>
        <w:jc w:val="both"/>
      </w:pPr>
      <w:r>
        <w:rPr>
          <w:rFonts w:ascii="Times New Roman"/>
          <w:b w:val="false"/>
          <w:i w:val="false"/>
          <w:color w:val="000000"/>
          <w:sz w:val="28"/>
        </w:rPr>
        <w:t>
      6) көрсетілетін қызметті берушінің салалық басқармасының жұмыскері.</w:t>
      </w:r>
    </w:p>
    <w:bookmarkEnd w:id="285"/>
    <w:bookmarkStart w:name="z697" w:id="286"/>
    <w:p>
      <w:pPr>
        <w:spacing w:after="0"/>
        <w:ind w:left="0"/>
        <w:jc w:val="both"/>
      </w:pPr>
      <w:r>
        <w:rPr>
          <w:rFonts w:ascii="Times New Roman"/>
          <w:b w:val="false"/>
          <w:i w:val="false"/>
          <w:color w:val="000000"/>
          <w:sz w:val="28"/>
        </w:rPr>
        <w:t>
      Әрбір рәсімнен (іс-қимылдан) өту рәсімдері (іс-қимылдары) бірізділігінің сипаттамасы осы мемлекеттік көрсетілетін кызметтің регламентіне қосымшада көрсетілген.</w:t>
      </w:r>
    </w:p>
    <w:bookmarkEnd w:id="286"/>
    <w:bookmarkStart w:name="z698" w:id="287"/>
    <w:p>
      <w:pPr>
        <w:spacing w:after="0"/>
        <w:ind w:left="0"/>
        <w:jc w:val="left"/>
      </w:pPr>
      <w:r>
        <w:rPr>
          <w:rFonts w:ascii="Times New Roman"/>
          <w:b/>
          <w:i w:val="false"/>
          <w:color w:val="000000"/>
        </w:rPr>
        <w:t xml:space="preserve"> 4-тарау.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287"/>
    <w:bookmarkStart w:name="z699" w:id="288"/>
    <w:p>
      <w:pPr>
        <w:spacing w:after="0"/>
        <w:ind w:left="0"/>
        <w:jc w:val="both"/>
      </w:pPr>
      <w:r>
        <w:rPr>
          <w:rFonts w:ascii="Times New Roman"/>
          <w:b w:val="false"/>
          <w:i w:val="false"/>
          <w:color w:val="000000"/>
          <w:sz w:val="28"/>
        </w:rPr>
        <w:t>
      8. Көрсетілетін қызметті берушіге жүгіну тәртібін сипаттау, көрсетілетін қызметті алушының өтінішін өңдеудің ұзақтығы:</w:t>
      </w:r>
    </w:p>
    <w:bookmarkEnd w:id="288"/>
    <w:bookmarkStart w:name="z700" w:id="289"/>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портал арқылы өтініш береді;</w:t>
      </w:r>
    </w:p>
    <w:bookmarkEnd w:id="289"/>
    <w:bookmarkStart w:name="z701" w:id="290"/>
    <w:p>
      <w:pPr>
        <w:spacing w:after="0"/>
        <w:ind w:left="0"/>
        <w:jc w:val="both"/>
      </w:pPr>
      <w:r>
        <w:rPr>
          <w:rFonts w:ascii="Times New Roman"/>
          <w:b w:val="false"/>
          <w:i w:val="false"/>
          <w:color w:val="000000"/>
          <w:sz w:val="28"/>
        </w:rPr>
        <w:t xml:space="preserve">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p>
    <w:bookmarkEnd w:id="290"/>
    <w:bookmarkStart w:name="z702" w:id="291"/>
    <w:p>
      <w:pPr>
        <w:spacing w:after="0"/>
        <w:ind w:left="0"/>
        <w:jc w:val="both"/>
      </w:pPr>
      <w:r>
        <w:rPr>
          <w:rFonts w:ascii="Times New Roman"/>
          <w:b w:val="false"/>
          <w:i w:val="false"/>
          <w:color w:val="000000"/>
          <w:sz w:val="28"/>
        </w:rPr>
        <w:t xml:space="preserve">
      мемлекеттік көрсетілетін қызмет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мерзімдерде көрсетіледі.</w:t>
      </w:r>
    </w:p>
    <w:bookmarkEnd w:id="291"/>
    <w:bookmarkStart w:name="z703" w:id="292"/>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 құрылымдық бөлімшелерінің (жұмыскерлерінің) өзара іс-қимылдары рәсімдерінің (іс-қимылдарының) бірізділігін егжей-тегжейлі сипаттау, сондай-ақ мемлекеттік қызметті көрсету процесінде ақпараттық жүйелердің пайдаланылуын сипаттау осы мемлекеттік көрсетілетін қызметтің регламентіне қосымшаға сәйкес "Табиғи монополиялар субъектілерін Мемлекеттік тіркелімге енгізу және одан шығару" мемлекеттік қызметін көрсету бизнес-процестерінің анықтамалықтарында көрсетіледі. Мемлекеттік қызметті көрсету бизнес-процестерінің анықтамалығы көрсетілетін қызметті берушінің интернет ресурсында және порталда орналастырылады.</w:t>
      </w:r>
    </w:p>
    <w:bookmarkEnd w:id="2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"Табиғи монополиялар</w:t>
            </w:r>
            <w:r>
              <w:br/>
            </w:r>
            <w:r>
              <w:rPr>
                <w:rFonts w:ascii="Times New Roman"/>
                <w:b w:val="false"/>
                <w:i w:val="false"/>
                <w:color w:val="000000"/>
                <w:sz w:val="20"/>
              </w:rPr>
              <w:t>субъектілерін Мемлекеттік</w:t>
            </w:r>
            <w:r>
              <w:br/>
            </w:r>
            <w:r>
              <w:rPr>
                <w:rFonts w:ascii="Times New Roman"/>
                <w:b w:val="false"/>
                <w:i w:val="false"/>
                <w:color w:val="000000"/>
                <w:sz w:val="20"/>
              </w:rPr>
              <w:t>тіркелімге енгізу және одан</w:t>
            </w:r>
            <w:r>
              <w:br/>
            </w:r>
            <w:r>
              <w:rPr>
                <w:rFonts w:ascii="Times New Roman"/>
                <w:b w:val="false"/>
                <w:i w:val="false"/>
                <w:color w:val="000000"/>
                <w:sz w:val="20"/>
              </w:rPr>
              <w:t>шығару"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bookmarkStart w:name="z705" w:id="293"/>
    <w:p>
      <w:pPr>
        <w:spacing w:after="0"/>
        <w:ind w:left="0"/>
        <w:jc w:val="left"/>
      </w:pPr>
      <w:r>
        <w:rPr>
          <w:rFonts w:ascii="Times New Roman"/>
          <w:b/>
          <w:i w:val="false"/>
          <w:color w:val="000000"/>
        </w:rPr>
        <w:t xml:space="preserve"> "Табиғи монополиялар субъектілерін Мемлекеттік тіркелімге енгізу" мемлекеттік қызметін көрсетудің бизнес-процесінің анықтамалығы</w:t>
      </w:r>
    </w:p>
    <w:bookmarkEnd w:id="293"/>
    <w:bookmarkStart w:name="z706"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57912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912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7"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8" w:id="296"/>
    <w:p>
      <w:pPr>
        <w:spacing w:after="0"/>
        <w:ind w:left="0"/>
        <w:jc w:val="left"/>
      </w:pPr>
      <w:r>
        <w:rPr>
          <w:rFonts w:ascii="Times New Roman"/>
          <w:b/>
          <w:i w:val="false"/>
          <w:color w:val="000000"/>
        </w:rPr>
        <w:t xml:space="preserve"> "Табиғи монополиялар субъектілерін Мемлекеттік тіркелімнен шығару" мемлекеттік қызметін көрсетудің бизнес-процесінің анықтамалығы</w:t>
      </w:r>
    </w:p>
    <w:bookmarkEnd w:id="296"/>
    <w:bookmarkStart w:name="z709"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0"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Ұлттық экономика министрінің </w:t>
            </w:r>
            <w:r>
              <w:br/>
            </w:r>
            <w:r>
              <w:rPr>
                <w:rFonts w:ascii="Times New Roman"/>
                <w:b w:val="false"/>
                <w:i w:val="false"/>
                <w:color w:val="000000"/>
                <w:sz w:val="20"/>
              </w:rPr>
              <w:t xml:space="preserve">2015 жылғы 27 сәуірдегі </w:t>
            </w:r>
            <w:r>
              <w:br/>
            </w:r>
            <w:r>
              <w:rPr>
                <w:rFonts w:ascii="Times New Roman"/>
                <w:b w:val="false"/>
                <w:i w:val="false"/>
                <w:color w:val="000000"/>
                <w:sz w:val="20"/>
              </w:rPr>
              <w:t>№ 362 бұйрығына</w:t>
            </w:r>
            <w:r>
              <w:br/>
            </w:r>
            <w:r>
              <w:rPr>
                <w:rFonts w:ascii="Times New Roman"/>
                <w:b w:val="false"/>
                <w:i w:val="false"/>
                <w:color w:val="000000"/>
                <w:sz w:val="20"/>
              </w:rPr>
              <w:t>7-2-қосымша</w:t>
            </w:r>
          </w:p>
        </w:tc>
      </w:tr>
    </w:tbl>
    <w:bookmarkStart w:name="z588" w:id="299"/>
    <w:p>
      <w:pPr>
        <w:spacing w:after="0"/>
        <w:ind w:left="0"/>
        <w:jc w:val="left"/>
      </w:pPr>
      <w:r>
        <w:rPr>
          <w:rFonts w:ascii="Times New Roman"/>
          <w:b/>
          <w:i w:val="false"/>
          <w:color w:val="000000"/>
        </w:rPr>
        <w:t xml:space="preserve"> "Табиғи монополиялар субъектілерінің реттеліп көрсетілетін қызметтеріне (тауарларына, жұмыстарына) тарифтерді (бағаларды, алымдар мөлшерлемелерін) және тарифтік сметаларды бекіту" мемлекеттік көрсетілетін қызмет регламенті</w:t>
      </w:r>
    </w:p>
    <w:bookmarkEnd w:id="299"/>
    <w:p>
      <w:pPr>
        <w:spacing w:after="0"/>
        <w:ind w:left="0"/>
        <w:jc w:val="both"/>
      </w:pPr>
      <w:r>
        <w:rPr>
          <w:rFonts w:ascii="Times New Roman"/>
          <w:b w:val="false"/>
          <w:i w:val="false"/>
          <w:color w:val="ff0000"/>
          <w:sz w:val="28"/>
        </w:rPr>
        <w:t xml:space="preserve">
      Ескерту. Бұйрық 7-2-қосымшамен толықтырылды – ҚР Ұлттық экономика министрінің 13.06.2018 </w:t>
      </w:r>
      <w:r>
        <w:rPr>
          <w:rFonts w:ascii="Times New Roman"/>
          <w:b w:val="false"/>
          <w:i w:val="false"/>
          <w:color w:val="ff0000"/>
          <w:sz w:val="28"/>
        </w:rPr>
        <w:t>№ 215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алып тасталды – ҚР Ұлттық экономика министрінің 29.07.2019 </w:t>
      </w:r>
      <w:r>
        <w:rPr>
          <w:rFonts w:ascii="Times New Roman"/>
          <w:b w:val="false"/>
          <w:i w:val="false"/>
          <w:color w:val="ff0000"/>
          <w:sz w:val="28"/>
        </w:rPr>
        <w:t>№ 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362 бұйрығына 8-қосымша</w:t>
            </w:r>
          </w:p>
        </w:tc>
      </w:tr>
    </w:tbl>
    <w:bookmarkStart w:name="z319" w:id="300"/>
    <w:p>
      <w:pPr>
        <w:spacing w:after="0"/>
        <w:ind w:left="0"/>
        <w:jc w:val="left"/>
      </w:pPr>
      <w:r>
        <w:rPr>
          <w:rFonts w:ascii="Times New Roman"/>
          <w:b/>
          <w:i w:val="false"/>
          <w:color w:val="000000"/>
        </w:rPr>
        <w:t xml:space="preserve"> "Табиғи монополия субъектiсiнiң акциялар (қатысу үлестерін) сатып алуына, сондай-ақ оған рұқсат етiлген қызметтi жүзеге асыратын коммерциялық ұйымдарға өзге де нысандармен қатысуына келісім беру" мемлекеттік көрсетілетін қызмет регламенті</w:t>
      </w:r>
    </w:p>
    <w:bookmarkEnd w:id="300"/>
    <w:p>
      <w:pPr>
        <w:spacing w:after="0"/>
        <w:ind w:left="0"/>
        <w:jc w:val="both"/>
      </w:pPr>
      <w:r>
        <w:rPr>
          <w:rFonts w:ascii="Times New Roman"/>
          <w:b w:val="false"/>
          <w:i w:val="false"/>
          <w:color w:val="ff0000"/>
          <w:sz w:val="28"/>
        </w:rPr>
        <w:t xml:space="preserve">
      Ескерту. Алып тасталды – ҚР Ұлттық экономика министрінің 25.09.2017 </w:t>
      </w:r>
      <w:r>
        <w:rPr>
          <w:rFonts w:ascii="Times New Roman"/>
          <w:b w:val="false"/>
          <w:i w:val="false"/>
          <w:color w:val="ff0000"/>
          <w:sz w:val="28"/>
        </w:rPr>
        <w:t>№ 341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362 бұйрығына 9-қосымша</w:t>
            </w:r>
          </w:p>
        </w:tc>
      </w:tr>
    </w:tbl>
    <w:bookmarkStart w:name="z352" w:id="301"/>
    <w:p>
      <w:pPr>
        <w:spacing w:after="0"/>
        <w:ind w:left="0"/>
        <w:jc w:val="left"/>
      </w:pPr>
      <w:r>
        <w:rPr>
          <w:rFonts w:ascii="Times New Roman"/>
          <w:b/>
          <w:i w:val="false"/>
          <w:color w:val="000000"/>
        </w:rPr>
        <w:t xml:space="preserve"> "Табиғи монополиялар субъектiлерiнiң реттеліп көрсетілетін қызметтерiнiң түрлерi бойынша кiрiстердi, шығындар мен тартылған активтердi бөлек есепке алуды жүргiзу әдiстемесiн келiсу" мемлекеттік көрсетілетін қызмет регламенті</w:t>
      </w:r>
    </w:p>
    <w:bookmarkEnd w:id="301"/>
    <w:p>
      <w:pPr>
        <w:spacing w:after="0"/>
        <w:ind w:left="0"/>
        <w:jc w:val="both"/>
      </w:pPr>
      <w:r>
        <w:rPr>
          <w:rFonts w:ascii="Times New Roman"/>
          <w:b w:val="false"/>
          <w:i w:val="false"/>
          <w:color w:val="ff0000"/>
          <w:sz w:val="28"/>
        </w:rPr>
        <w:t xml:space="preserve">
      Ескерту. Алып тасталды – ҚР Ұлттық экономика министрінің 25.09.2017 </w:t>
      </w:r>
      <w:r>
        <w:rPr>
          <w:rFonts w:ascii="Times New Roman"/>
          <w:b w:val="false"/>
          <w:i w:val="false"/>
          <w:color w:val="ff0000"/>
          <w:sz w:val="28"/>
        </w:rPr>
        <w:t>№ 341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